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83E507D" w:rsidR="003961E7" w:rsidRDefault="003961E7" w:rsidP="003961E7">
      <w:pPr>
        <w:tabs>
          <w:tab w:val="left" w:pos="5103"/>
          <w:tab w:val="left" w:pos="10348"/>
        </w:tabs>
        <w:jc w:val="right"/>
        <w:rPr>
          <w:lang w:val="ro-MD" w:eastAsia="ru-RU"/>
        </w:rPr>
      </w:pPr>
      <w:r w:rsidRPr="00FF430B">
        <w:rPr>
          <w:lang w:val="ro-MD" w:eastAsia="ru-RU"/>
        </w:rPr>
        <w:t xml:space="preserve">                                               nr.      din _________202</w:t>
      </w:r>
      <w:r w:rsidR="00AD32DD" w:rsidRPr="00FF430B">
        <w:rPr>
          <w:lang w:val="ro-MD" w:eastAsia="ru-RU"/>
        </w:rPr>
        <w:t>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 xml:space="preserve">clauze de executare a contractului (CEC) – contractantul va pune în aplicare un plan de gestionare a deșeurilor pe șantier, </w:t>
      </w:r>
      <w:proofErr w:type="spellStart"/>
      <w:r w:rsidR="004344C6" w:rsidRPr="00FF430B">
        <w:rPr>
          <w:lang w:val="ro-MD"/>
        </w:rPr>
        <w:t>monitoriz</w:t>
      </w:r>
      <w:r w:rsidR="00785412" w:rsidRPr="00FF430B">
        <w:rPr>
          <w:lang w:val="ro-MD"/>
        </w:rPr>
        <w:t>î</w:t>
      </w:r>
      <w:r w:rsidR="004344C6" w:rsidRPr="00FF430B">
        <w:rPr>
          <w:lang w:val="ro-MD"/>
        </w:rPr>
        <w:t>nd</w:t>
      </w:r>
      <w:proofErr w:type="spellEnd"/>
      <w:r w:rsidR="004344C6" w:rsidRPr="00FF430B">
        <w:rPr>
          <w:lang w:val="ro-MD"/>
        </w:rPr>
        <w:t xml:space="preserve"> și </w:t>
      </w:r>
      <w:proofErr w:type="spellStart"/>
      <w:r w:rsidR="004344C6" w:rsidRPr="00FF430B">
        <w:rPr>
          <w:lang w:val="ro-MD"/>
        </w:rPr>
        <w:t>raport</w:t>
      </w:r>
      <w:r w:rsidR="00785412" w:rsidRPr="00FF430B">
        <w:rPr>
          <w:lang w:val="ro-MD"/>
        </w:rPr>
        <w:t>î</w:t>
      </w:r>
      <w:r w:rsidR="004344C6" w:rsidRPr="00FF430B">
        <w:rPr>
          <w:lang w:val="ro-MD"/>
        </w:rPr>
        <w:t>nd</w:t>
      </w:r>
      <w:proofErr w:type="spellEnd"/>
      <w:r w:rsidR="004344C6" w:rsidRPr="00FF430B">
        <w:rPr>
          <w:lang w:val="ro-MD"/>
        </w:rPr>
        <w:t xml:space="preserve">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proofErr w:type="spellStart"/>
      <w:r w:rsidRPr="00FF430B">
        <w:rPr>
          <w:lang w:val="ro-MD"/>
        </w:rPr>
        <w:t>îmbrăcăminți</w:t>
      </w:r>
      <w:proofErr w:type="spellEnd"/>
      <w:r w:rsidRPr="00FF430B">
        <w:rPr>
          <w:lang w:val="ro-MD"/>
        </w:rPr>
        <w:t xml:space="preserve">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 xml:space="preserve">entru a se califica conform </w:t>
      </w:r>
      <w:proofErr w:type="spellStart"/>
      <w:r w:rsidR="007167E4" w:rsidRPr="00FF430B">
        <w:rPr>
          <w:lang w:val="ro-MD"/>
        </w:rPr>
        <w:t>cerinţelor</w:t>
      </w:r>
      <w:proofErr w:type="spellEnd"/>
      <w:r w:rsidR="007167E4" w:rsidRPr="00FF430B">
        <w:rPr>
          <w:lang w:val="ro-MD"/>
        </w:rPr>
        <w:t xml:space="preserve">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w:t>
      </w:r>
      <w:proofErr w:type="spellStart"/>
      <w:r w:rsidR="007167E4" w:rsidRPr="00FF430B">
        <w:rPr>
          <w:lang w:val="ro-MD"/>
        </w:rPr>
        <w:t>puţin</w:t>
      </w:r>
      <w:proofErr w:type="spellEnd"/>
      <w:r w:rsidR="007167E4" w:rsidRPr="00FF430B">
        <w:rPr>
          <w:lang w:val="ro-MD"/>
        </w:rPr>
        <w:t xml:space="preserve">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 xml:space="preserve">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a ofertantului/candidatului poate fi </w:t>
      </w:r>
      <w:proofErr w:type="spellStart"/>
      <w:r w:rsidR="00D43956" w:rsidRPr="00FF430B">
        <w:rPr>
          <w:lang w:val="ro-MD"/>
        </w:rPr>
        <w:t>susţinută</w:t>
      </w:r>
      <w:proofErr w:type="spellEnd"/>
      <w:r w:rsidR="00D43956" w:rsidRPr="00FF430B">
        <w:rPr>
          <w:lang w:val="ro-MD"/>
        </w:rPr>
        <w:t xml:space="preserve">, pentru îndeplinirea unui contract, </w:t>
      </w:r>
      <w:proofErr w:type="spellStart"/>
      <w:r w:rsidR="00D43956" w:rsidRPr="00FF430B">
        <w:rPr>
          <w:lang w:val="ro-MD"/>
        </w:rPr>
        <w:t>şi</w:t>
      </w:r>
      <w:proofErr w:type="spellEnd"/>
      <w:r w:rsidR="00D43956" w:rsidRPr="00FF430B">
        <w:rPr>
          <w:lang w:val="ro-MD"/>
        </w:rPr>
        <w:t xml:space="preserve"> de o altă persoană, indiferent de natura </w:t>
      </w:r>
      <w:proofErr w:type="spellStart"/>
      <w:r w:rsidR="00D43956" w:rsidRPr="00FF430B">
        <w:rPr>
          <w:lang w:val="ro-MD"/>
        </w:rPr>
        <w:t>relaţiilor</w:t>
      </w:r>
      <w:proofErr w:type="spellEnd"/>
      <w:r w:rsidR="00D43956" w:rsidRPr="00FF430B">
        <w:rPr>
          <w:lang w:val="ro-MD"/>
        </w:rPr>
        <w:t xml:space="preserve"> juridice existente între ofertant/candidat </w:t>
      </w:r>
      <w:proofErr w:type="spellStart"/>
      <w:r w:rsidR="00D43956" w:rsidRPr="00FF430B">
        <w:rPr>
          <w:lang w:val="ro-MD"/>
        </w:rPr>
        <w:t>şi</w:t>
      </w:r>
      <w:proofErr w:type="spellEnd"/>
      <w:r w:rsidR="00D43956" w:rsidRPr="00FF430B">
        <w:rPr>
          <w:lang w:val="ro-MD"/>
        </w:rPr>
        <w:t xml:space="preserve">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w:t>
      </w:r>
      <w:proofErr w:type="spellStart"/>
      <w:r w:rsidR="00D43956" w:rsidRPr="00FF430B">
        <w:rPr>
          <w:lang w:val="ro-MD"/>
        </w:rPr>
        <w:t>îşi</w:t>
      </w:r>
      <w:proofErr w:type="spellEnd"/>
      <w:r w:rsidR="00D43956" w:rsidRPr="00FF430B">
        <w:rPr>
          <w:lang w:val="ro-MD"/>
        </w:rPr>
        <w:t xml:space="preserve"> demonstrează 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w:t>
      </w:r>
      <w:proofErr w:type="spellStart"/>
      <w:r w:rsidR="00D43956" w:rsidRPr="00FF430B">
        <w:rPr>
          <w:lang w:val="ro-MD"/>
        </w:rPr>
        <w:t>invocînd</w:t>
      </w:r>
      <w:proofErr w:type="spellEnd"/>
      <w:r w:rsidR="00D43956" w:rsidRPr="00FF430B">
        <w:rPr>
          <w:lang w:val="ro-MD"/>
        </w:rPr>
        <w:t xml:space="preserve"> </w:t>
      </w:r>
      <w:proofErr w:type="spellStart"/>
      <w:r w:rsidR="00D43956" w:rsidRPr="00FF430B">
        <w:rPr>
          <w:lang w:val="ro-MD"/>
        </w:rPr>
        <w:t>şi</w:t>
      </w:r>
      <w:proofErr w:type="spellEnd"/>
      <w:r w:rsidR="00D43956" w:rsidRPr="00FF430B">
        <w:rPr>
          <w:lang w:val="ro-MD"/>
        </w:rPr>
        <w:t xml:space="preserve"> </w:t>
      </w:r>
      <w:proofErr w:type="spellStart"/>
      <w:r w:rsidR="00D43956" w:rsidRPr="00FF430B">
        <w:rPr>
          <w:lang w:val="ro-MD"/>
        </w:rPr>
        <w:t>susţinerea</w:t>
      </w:r>
      <w:proofErr w:type="spellEnd"/>
      <w:r w:rsidR="00D43956" w:rsidRPr="00FF430B">
        <w:rPr>
          <w:lang w:val="ro-MD"/>
        </w:rPr>
        <w:t xml:space="preserve">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w:t>
      </w:r>
      <w:proofErr w:type="spellStart"/>
      <w:r w:rsidR="00D43956" w:rsidRPr="00FF430B">
        <w:rPr>
          <w:lang w:val="ro-MD"/>
        </w:rPr>
        <w:t>obligaţia</w:t>
      </w:r>
      <w:proofErr w:type="spellEnd"/>
      <w:r w:rsidR="00D43956" w:rsidRPr="00FF430B">
        <w:rPr>
          <w:lang w:val="ro-MD"/>
        </w:rPr>
        <w:t xml:space="preserve"> de a dovedi </w:t>
      </w:r>
      <w:proofErr w:type="spellStart"/>
      <w:r w:rsidR="00D43956" w:rsidRPr="00FF430B">
        <w:rPr>
          <w:lang w:val="ro-MD"/>
        </w:rPr>
        <w:t>susţinerea</w:t>
      </w:r>
      <w:proofErr w:type="spellEnd"/>
      <w:r w:rsidR="00D43956" w:rsidRPr="00FF430B">
        <w:rPr>
          <w:lang w:val="ro-MD"/>
        </w:rPr>
        <w:t xml:space="preserve">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faptul că va pune la </w:t>
      </w:r>
      <w:proofErr w:type="spellStart"/>
      <w:r w:rsidR="00D43956" w:rsidRPr="00FF430B">
        <w:rPr>
          <w:lang w:val="ro-MD"/>
        </w:rPr>
        <w:t>dispoziţia</w:t>
      </w:r>
      <w:proofErr w:type="spellEnd"/>
      <w:r w:rsidR="00D43956" w:rsidRPr="00FF430B">
        <w:rPr>
          <w:lang w:val="ro-MD"/>
        </w:rPr>
        <w:t xml:space="preserve">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 xml:space="preserve">Persoana care asigură </w:t>
      </w:r>
      <w:proofErr w:type="spellStart"/>
      <w:r w:rsidR="00D43956" w:rsidRPr="00FF430B">
        <w:rPr>
          <w:lang w:val="ro-MD"/>
        </w:rPr>
        <w:t>susţinerea</w:t>
      </w:r>
      <w:proofErr w:type="spellEnd"/>
      <w:r w:rsidR="00D43956" w:rsidRPr="00FF430B">
        <w:rPr>
          <w:lang w:val="ro-MD"/>
        </w:rPr>
        <w:t xml:space="preserve">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w:t>
      </w:r>
      <w:proofErr w:type="spellStart"/>
      <w:r w:rsidR="00D43956" w:rsidRPr="00FF430B">
        <w:rPr>
          <w:lang w:val="ro-MD"/>
        </w:rPr>
        <w:t>situaţiile</w:t>
      </w:r>
      <w:proofErr w:type="spellEnd"/>
      <w:r w:rsidR="00D43956" w:rsidRPr="00FF430B">
        <w:rPr>
          <w:lang w:val="ro-MD"/>
        </w:rPr>
        <w:t xml:space="preserv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w:t>
      </w:r>
      <w:proofErr w:type="spellStart"/>
      <w:r w:rsidR="004344C6" w:rsidRPr="00FF430B">
        <w:rPr>
          <w:lang w:val="ro-MD"/>
        </w:rPr>
        <w:t>menţionate</w:t>
      </w:r>
      <w:proofErr w:type="spellEnd"/>
      <w:r w:rsidR="004344C6" w:rsidRPr="00FF430B">
        <w:rPr>
          <w:lang w:val="ro-MD"/>
        </w:rPr>
        <w:t xml:space="preserv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xml:space="preserve">, </w:t>
      </w:r>
      <w:proofErr w:type="spellStart"/>
      <w:r w:rsidR="004344C6" w:rsidRPr="00FF430B">
        <w:rPr>
          <w:lang w:val="ro-MD"/>
        </w:rPr>
        <w:t>spaţiile</w:t>
      </w:r>
      <w:proofErr w:type="spellEnd"/>
      <w:r w:rsidR="004344C6" w:rsidRPr="00FF430B">
        <w:rPr>
          <w:lang w:val="ro-MD"/>
        </w:rPr>
        <w:t xml:space="preserve"> goale fiind compl</w:t>
      </w:r>
      <w:r w:rsidR="007E229F" w:rsidRPr="00FF430B">
        <w:rPr>
          <w:lang w:val="ro-MD"/>
        </w:rPr>
        <w:t xml:space="preserve">etate cu </w:t>
      </w:r>
      <w:proofErr w:type="spellStart"/>
      <w:r w:rsidR="007E229F" w:rsidRPr="00FF430B">
        <w:rPr>
          <w:lang w:val="ro-MD"/>
        </w:rPr>
        <w:t>informaţia</w:t>
      </w:r>
      <w:proofErr w:type="spellEnd"/>
      <w:r w:rsidR="007E229F" w:rsidRPr="00FF430B">
        <w:rPr>
          <w:lang w:val="ro-MD"/>
        </w:rPr>
        <w:t xml:space="preserve">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 xml:space="preserve">tehnică, astfel încât aceasta să respecte în totalitate </w:t>
      </w:r>
      <w:proofErr w:type="spellStart"/>
      <w:r w:rsidRPr="00FF430B">
        <w:rPr>
          <w:lang w:val="ro-MD"/>
        </w:rPr>
        <w:t>cerinţele</w:t>
      </w:r>
      <w:proofErr w:type="spellEnd"/>
      <w:r w:rsidRPr="00FF430B">
        <w:rPr>
          <w:lang w:val="ro-MD"/>
        </w:rPr>
        <w:t xml:space="preserve"> de calificare, precum </w:t>
      </w:r>
      <w:proofErr w:type="spellStart"/>
      <w:r w:rsidRPr="00FF430B">
        <w:rPr>
          <w:lang w:val="ro-MD"/>
        </w:rPr>
        <w:t>şi</w:t>
      </w:r>
      <w:proofErr w:type="spellEnd"/>
      <w:r w:rsidRPr="00FF430B">
        <w:rPr>
          <w:lang w:val="ro-MD"/>
        </w:rPr>
        <w:t xml:space="preserve"> </w:t>
      </w:r>
      <w:proofErr w:type="spellStart"/>
      <w:r w:rsidRPr="00FF430B">
        <w:rPr>
          <w:lang w:val="ro-MD"/>
        </w:rPr>
        <w:t>cerinţele</w:t>
      </w:r>
      <w:proofErr w:type="spellEnd"/>
      <w:r w:rsidRPr="00FF430B">
        <w:rPr>
          <w:lang w:val="ro-MD"/>
        </w:rPr>
        <w:t xml:space="preserv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 xml:space="preserve">financiară, astfel încât aceasta să furnizeze toate </w:t>
      </w:r>
      <w:proofErr w:type="spellStart"/>
      <w:r w:rsidRPr="00FF430B">
        <w:rPr>
          <w:lang w:val="ro-MD"/>
        </w:rPr>
        <w:t>informaţiile</w:t>
      </w:r>
      <w:proofErr w:type="spellEnd"/>
      <w:r w:rsidRPr="00FF430B">
        <w:rPr>
          <w:lang w:val="ro-MD"/>
        </w:rPr>
        <w:t xml:space="preserve"> solicitate cu privire la </w:t>
      </w:r>
      <w:proofErr w:type="spellStart"/>
      <w:r w:rsidRPr="00FF430B">
        <w:rPr>
          <w:lang w:val="ro-MD"/>
        </w:rPr>
        <w:t>preţuri</w:t>
      </w:r>
      <w:proofErr w:type="spellEnd"/>
      <w:r w:rsidRPr="00FF430B">
        <w:rPr>
          <w:lang w:val="ro-MD"/>
        </w:rPr>
        <w:t xml:space="preserve">, tarife, precum </w:t>
      </w:r>
      <w:proofErr w:type="spellStart"/>
      <w:r w:rsidRPr="00FF430B">
        <w:rPr>
          <w:lang w:val="ro-MD"/>
        </w:rPr>
        <w:t>şi</w:t>
      </w:r>
      <w:proofErr w:type="spellEnd"/>
      <w:r w:rsidRPr="00FF430B">
        <w:rPr>
          <w:lang w:val="ro-MD"/>
        </w:rPr>
        <w:t xml:space="preserve"> la alte </w:t>
      </w:r>
      <w:proofErr w:type="spellStart"/>
      <w:r w:rsidRPr="00FF430B">
        <w:rPr>
          <w:lang w:val="ro-MD"/>
        </w:rPr>
        <w:t>condiţii</w:t>
      </w:r>
      <w:proofErr w:type="spellEnd"/>
      <w:r w:rsidRPr="00FF430B">
        <w:rPr>
          <w:lang w:val="ro-MD"/>
        </w:rPr>
        <w:t xml:space="preserve"> financiare </w:t>
      </w:r>
      <w:proofErr w:type="spellStart"/>
      <w:r w:rsidRPr="00FF430B">
        <w:rPr>
          <w:lang w:val="ro-MD"/>
        </w:rPr>
        <w:t>şi</w:t>
      </w:r>
      <w:proofErr w:type="spellEnd"/>
      <w:r w:rsidRPr="00FF430B">
        <w:rPr>
          <w:lang w:val="ro-MD"/>
        </w:rPr>
        <w:t xml:space="preserve"> comerciale legate de obiectul contractului de </w:t>
      </w:r>
      <w:proofErr w:type="spellStart"/>
      <w:r w:rsidRPr="00FF430B">
        <w:rPr>
          <w:lang w:val="ro-MD"/>
        </w:rPr>
        <w:t>achiziţie</w:t>
      </w:r>
      <w:proofErr w:type="spellEnd"/>
      <w:r w:rsidRPr="00FF430B">
        <w:rPr>
          <w:lang w:val="ro-MD"/>
        </w:rPr>
        <w:t xml:space="preserv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 xml:space="preserve">(7) </w:t>
      </w:r>
      <w:proofErr w:type="spellStart"/>
      <w:r w:rsidR="004344C6" w:rsidRPr="00FF430B">
        <w:rPr>
          <w:color w:val="000000" w:themeColor="text1"/>
          <w:lang w:val="ro-MD"/>
        </w:rPr>
        <w:t>şi</w:t>
      </w:r>
      <w:proofErr w:type="spellEnd"/>
      <w:r w:rsidR="004344C6" w:rsidRPr="00FF430B">
        <w:rPr>
          <w:color w:val="000000" w:themeColor="text1"/>
          <w:lang w:val="ro-MD"/>
        </w:rPr>
        <w:t xml:space="preserve">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w:t>
      </w:r>
      <w:proofErr w:type="spellStart"/>
      <w:r w:rsidR="005805E6" w:rsidRPr="00FF430B">
        <w:rPr>
          <w:lang w:val="ro-MD"/>
        </w:rPr>
        <w:t>valabilităţii</w:t>
      </w:r>
      <w:proofErr w:type="spellEnd"/>
      <w:r w:rsidR="005805E6" w:rsidRPr="00FF430B">
        <w:rPr>
          <w:lang w:val="ro-MD"/>
        </w:rPr>
        <w:t xml:space="preserve">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 xml:space="preserve">Ofertele care </w:t>
      </w:r>
      <w:proofErr w:type="spellStart"/>
      <w:r w:rsidR="007252D3" w:rsidRPr="00FF430B">
        <w:rPr>
          <w:lang w:val="ro-MD"/>
        </w:rPr>
        <w:t>conţin</w:t>
      </w:r>
      <w:proofErr w:type="spellEnd"/>
      <w:r w:rsidR="007252D3" w:rsidRPr="00FF430B">
        <w:rPr>
          <w:lang w:val="ro-MD"/>
        </w:rPr>
        <w:t xml:space="preserve"> o perioadă de </w:t>
      </w:r>
      <w:proofErr w:type="spellStart"/>
      <w:r w:rsidR="007252D3" w:rsidRPr="00FF430B">
        <w:rPr>
          <w:lang w:val="ro-MD"/>
        </w:rPr>
        <w:t>garanţie</w:t>
      </w:r>
      <w:proofErr w:type="spellEnd"/>
      <w:r w:rsidR="007252D3" w:rsidRPr="00FF430B">
        <w:rPr>
          <w:lang w:val="ro-MD"/>
        </w:rPr>
        <w:t xml:space="preserv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 xml:space="preserve">Autoritatea contractantă </w:t>
      </w:r>
      <w:proofErr w:type="spellStart"/>
      <w:r w:rsidR="004344C6" w:rsidRPr="00FF430B">
        <w:rPr>
          <w:lang w:val="ro-MD"/>
        </w:rPr>
        <w:t>stabileşte</w:t>
      </w:r>
      <w:proofErr w:type="spellEnd"/>
      <w:r w:rsidR="004344C6" w:rsidRPr="00FF430B">
        <w:rPr>
          <w:lang w:val="ro-MD"/>
        </w:rPr>
        <w:t xml:space="preserv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w:t>
      </w:r>
      <w:proofErr w:type="spellStart"/>
      <w:r w:rsidR="004344C6" w:rsidRPr="00FF430B">
        <w:rPr>
          <w:lang w:val="ro-MD"/>
        </w:rPr>
        <w:t>reieşind</w:t>
      </w:r>
      <w:proofErr w:type="spellEnd"/>
      <w:r w:rsidR="004344C6" w:rsidRPr="00FF430B">
        <w:rPr>
          <w:lang w:val="ro-MD"/>
        </w:rPr>
        <w:t xml:space="preserve"> din procesul de executare, în conformitate cu normativele în </w:t>
      </w:r>
      <w:proofErr w:type="spellStart"/>
      <w:r w:rsidR="004344C6" w:rsidRPr="00FF430B">
        <w:rPr>
          <w:lang w:val="ro-MD"/>
        </w:rPr>
        <w:t>construcţii</w:t>
      </w:r>
      <w:proofErr w:type="spellEnd"/>
      <w:r w:rsidR="004344C6" w:rsidRPr="00FF430B">
        <w:rPr>
          <w:lang w:val="ro-MD"/>
        </w:rPr>
        <w:t>.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proofErr w:type="spellStart"/>
      <w:r w:rsidR="004344C6" w:rsidRPr="00FF430B">
        <w:rPr>
          <w:lang w:val="ro-MD"/>
        </w:rPr>
        <w:t>Preţurile</w:t>
      </w:r>
      <w:proofErr w:type="spellEnd"/>
      <w:r w:rsidR="004344C6" w:rsidRPr="00FF430B">
        <w:rPr>
          <w:lang w:val="ro-MD"/>
        </w:rPr>
        <w:t xml:space="preserv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w:t>
      </w:r>
      <w:proofErr w:type="spellStart"/>
      <w:r w:rsidR="004344C6" w:rsidRPr="00FF430B">
        <w:rPr>
          <w:lang w:val="ro-MD"/>
        </w:rPr>
        <w:t>moldoveneşti</w:t>
      </w:r>
      <w:proofErr w:type="spellEnd"/>
      <w:r w:rsidR="004344C6" w:rsidRPr="00FF430B">
        <w:rPr>
          <w:lang w:val="ro-MD"/>
        </w:rPr>
        <w:t>,</w:t>
      </w:r>
      <w:r w:rsidR="00E2154F" w:rsidRPr="00FF430B">
        <w:rPr>
          <w:lang w:val="ro-MD"/>
        </w:rPr>
        <w:t xml:space="preserve"> </w:t>
      </w:r>
      <w:r w:rsidR="00EB65F6" w:rsidRPr="00FF430B">
        <w:rPr>
          <w:lang w:val="ro-MD"/>
        </w:rPr>
        <w:t>cu două cifre după virgulă,</w:t>
      </w:r>
      <w:r w:rsidR="004344C6" w:rsidRPr="00FF430B">
        <w:rPr>
          <w:lang w:val="ro-MD"/>
        </w:rPr>
        <w:t xml:space="preserve"> cu </w:t>
      </w:r>
      <w:proofErr w:type="spellStart"/>
      <w:r w:rsidR="004344C6" w:rsidRPr="00FF430B">
        <w:rPr>
          <w:lang w:val="ro-MD"/>
        </w:rPr>
        <w:t>excepţia</w:t>
      </w:r>
      <w:proofErr w:type="spellEnd"/>
      <w:r w:rsidR="004344C6" w:rsidRPr="00FF430B">
        <w:rPr>
          <w:lang w:val="ro-MD"/>
        </w:rPr>
        <w:t xml:space="preserve">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proofErr w:type="spellStart"/>
      <w:r w:rsidRPr="00FF430B">
        <w:rPr>
          <w:b/>
          <w:sz w:val="26"/>
          <w:szCs w:val="26"/>
          <w:lang w:val="ro-MD"/>
        </w:rPr>
        <w:t>Secţiunea</w:t>
      </w:r>
      <w:proofErr w:type="spellEnd"/>
      <w:r w:rsidRPr="00FF430B">
        <w:rPr>
          <w:b/>
          <w:sz w:val="26"/>
          <w:szCs w:val="26"/>
          <w:lang w:val="ro-MD"/>
        </w:rPr>
        <w:t xml:space="preserve">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w:t>
      </w:r>
      <w:proofErr w:type="spellStart"/>
      <w:r w:rsidR="00EC6723" w:rsidRPr="00FF430B">
        <w:rPr>
          <w:lang w:val="ro-MD"/>
        </w:rPr>
        <w:t>şi</w:t>
      </w:r>
      <w:proofErr w:type="spellEnd"/>
      <w:r w:rsidR="00EC6723" w:rsidRPr="00FF430B">
        <w:rPr>
          <w:lang w:val="ro-MD"/>
        </w:rPr>
        <w:t xml:space="preserve">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FF430B">
        <w:rPr>
          <w:lang w:val="ro-MD"/>
        </w:rPr>
        <w:t>cerinţelor</w:t>
      </w:r>
      <w:proofErr w:type="spellEnd"/>
      <w:r w:rsidR="00E2154F" w:rsidRPr="00FF430B">
        <w:rPr>
          <w:lang w:val="ro-MD"/>
        </w:rPr>
        <w:t xml:space="preserve">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 xml:space="preserve">(7) </w:t>
      </w:r>
      <w:proofErr w:type="spellStart"/>
      <w:r w:rsidR="004344C6" w:rsidRPr="00FF430B">
        <w:rPr>
          <w:lang w:val="ro-MD"/>
        </w:rPr>
        <w:t>şi</w:t>
      </w:r>
      <w:proofErr w:type="spellEnd"/>
      <w:r w:rsidR="004344C6" w:rsidRPr="00FF430B">
        <w:rPr>
          <w:lang w:val="ro-MD"/>
        </w:rPr>
        <w:t xml:space="preserve">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semnăturii electronice, </w:t>
      </w:r>
      <w:proofErr w:type="spellStart"/>
      <w:r w:rsidR="006C2551" w:rsidRPr="00FF430B">
        <w:rPr>
          <w:lang w:val="ro-MD"/>
        </w:rPr>
        <w:t>utilizînd</w:t>
      </w:r>
      <w:proofErr w:type="spellEnd"/>
      <w:r w:rsidR="006C2551" w:rsidRPr="00FF430B">
        <w:rPr>
          <w:lang w:val="ro-MD"/>
        </w:rPr>
        <w:t xml:space="preserve">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w:t>
      </w:r>
      <w:proofErr w:type="spellStart"/>
      <w:r w:rsidR="00154B34" w:rsidRPr="00FF430B">
        <w:rPr>
          <w:lang w:val="ro-MD"/>
        </w:rPr>
        <w:t>îşi</w:t>
      </w:r>
      <w:proofErr w:type="spellEnd"/>
      <w:r w:rsidR="00154B34" w:rsidRPr="00FF430B">
        <w:rPr>
          <w:lang w:val="ro-MD"/>
        </w:rPr>
        <w:t xml:space="preserve"> asumă </w:t>
      </w:r>
      <w:proofErr w:type="spellStart"/>
      <w:r w:rsidR="00154B34" w:rsidRPr="00FF430B">
        <w:rPr>
          <w:lang w:val="ro-MD"/>
        </w:rPr>
        <w:t>obligaţia</w:t>
      </w:r>
      <w:proofErr w:type="spellEnd"/>
      <w:r w:rsidR="00154B34" w:rsidRPr="00FF430B">
        <w:rPr>
          <w:lang w:val="ro-MD"/>
        </w:rPr>
        <w:t xml:space="preserve"> pentru oferta comună </w:t>
      </w:r>
      <w:proofErr w:type="spellStart"/>
      <w:r w:rsidR="00154B34" w:rsidRPr="00FF430B">
        <w:rPr>
          <w:lang w:val="ro-MD"/>
        </w:rPr>
        <w:t>şi</w:t>
      </w:r>
      <w:proofErr w:type="spellEnd"/>
      <w:r w:rsidR="00154B34" w:rsidRPr="00FF430B">
        <w:rPr>
          <w:lang w:val="ro-MD"/>
        </w:rPr>
        <w:t xml:space="preserve"> răspunde pentru orice </w:t>
      </w:r>
      <w:proofErr w:type="spellStart"/>
      <w:r w:rsidR="00154B34" w:rsidRPr="00FF430B">
        <w:rPr>
          <w:lang w:val="ro-MD"/>
        </w:rPr>
        <w:t>consecinţe</w:t>
      </w:r>
      <w:proofErr w:type="spellEnd"/>
      <w:r w:rsidR="00154B34" w:rsidRPr="00FF430B">
        <w:rPr>
          <w:lang w:val="ro-MD"/>
        </w:rPr>
        <w:t xml:space="preserve"> ale viitorului contract de </w:t>
      </w:r>
      <w:proofErr w:type="spellStart"/>
      <w:r w:rsidR="00154B34" w:rsidRPr="00FF430B">
        <w:rPr>
          <w:lang w:val="ro-MD"/>
        </w:rPr>
        <w:t>achiziţie</w:t>
      </w:r>
      <w:proofErr w:type="spellEnd"/>
      <w:r w:rsidR="00154B34" w:rsidRPr="00FF430B">
        <w:rPr>
          <w:lang w:val="ro-MD"/>
        </w:rPr>
        <w:t xml:space="preserve"> publică. </w:t>
      </w:r>
      <w:proofErr w:type="spellStart"/>
      <w:r w:rsidR="00154B34" w:rsidRPr="00FF430B">
        <w:rPr>
          <w:lang w:val="ro-MD"/>
        </w:rPr>
        <w:t>Informaţia</w:t>
      </w:r>
      <w:proofErr w:type="spellEnd"/>
      <w:r w:rsidR="00154B34" w:rsidRPr="00FF430B">
        <w:rPr>
          <w:lang w:val="ro-MD"/>
        </w:rPr>
        <w:t xml:space="preserve"> privin</w:t>
      </w:r>
      <w:r w:rsidR="0097083F" w:rsidRPr="00FF430B">
        <w:rPr>
          <w:lang w:val="ro-MD"/>
        </w:rPr>
        <w:t xml:space="preserve">d asocierea se prezintă </w:t>
      </w:r>
      <w:proofErr w:type="spellStart"/>
      <w:r w:rsidR="0097083F" w:rsidRPr="00FF430B">
        <w:rPr>
          <w:lang w:val="ro-MD"/>
        </w:rPr>
        <w:t>completî</w:t>
      </w:r>
      <w:r w:rsidR="00154B34" w:rsidRPr="00FF430B">
        <w:rPr>
          <w:lang w:val="ro-MD"/>
        </w:rPr>
        <w:t>nd</w:t>
      </w:r>
      <w:proofErr w:type="spellEnd"/>
      <w:r w:rsidR="00154B34" w:rsidRPr="00FF430B">
        <w:rPr>
          <w:lang w:val="ro-MD"/>
        </w:rPr>
        <w:t xml:space="preserve">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w:t>
      </w:r>
      <w:proofErr w:type="spellStart"/>
      <w:r w:rsidR="00F75F0C" w:rsidRPr="00FF430B">
        <w:rPr>
          <w:lang w:val="ro-MD"/>
        </w:rPr>
        <w:t>Ofertanţii</w:t>
      </w:r>
      <w:proofErr w:type="spellEnd"/>
      <w:r w:rsidR="00F75F0C" w:rsidRPr="00FF430B">
        <w:rPr>
          <w:lang w:val="ro-MD"/>
        </w:rPr>
        <w:t xml:space="preserve"> </w:t>
      </w:r>
      <w:proofErr w:type="spellStart"/>
      <w:r w:rsidR="00F75F0C" w:rsidRPr="00FF430B">
        <w:rPr>
          <w:lang w:val="ro-MD"/>
        </w:rPr>
        <w:t>asociaţi</w:t>
      </w:r>
      <w:proofErr w:type="spellEnd"/>
      <w:r w:rsidR="00F75F0C" w:rsidRPr="00FF430B">
        <w:rPr>
          <w:lang w:val="ro-MD"/>
        </w:rPr>
        <w:t xml:space="preserve"> nu au dreptul de a depune alte oferte, în mod individual, pe lângă oferta comună.</w:t>
      </w:r>
      <w:r w:rsidR="00104432" w:rsidRPr="00FF430B">
        <w:rPr>
          <w:lang w:val="ro-MD"/>
        </w:rPr>
        <w:t xml:space="preserve"> Ofertele alternative vor fi depuse numai dacă autoritatea contractantă a precizat explicit în </w:t>
      </w:r>
      <w:proofErr w:type="spellStart"/>
      <w:r w:rsidR="00104432" w:rsidRPr="00FF430B">
        <w:rPr>
          <w:lang w:val="ro-MD"/>
        </w:rPr>
        <w:t>anunţul</w:t>
      </w:r>
      <w:proofErr w:type="spellEnd"/>
      <w:r w:rsidR="00104432" w:rsidRPr="00FF430B">
        <w:rPr>
          <w:lang w:val="ro-MD"/>
        </w:rPr>
        <w:t xml:space="preserve">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 xml:space="preserve">Persoanele juridice nominalizate ca </w:t>
      </w:r>
      <w:proofErr w:type="spellStart"/>
      <w:r w:rsidR="00F75F0C" w:rsidRPr="00FF430B">
        <w:rPr>
          <w:lang w:val="ro-MD"/>
        </w:rPr>
        <w:t>subcontractanţi</w:t>
      </w:r>
      <w:proofErr w:type="spellEnd"/>
      <w:r w:rsidR="00F75F0C" w:rsidRPr="00FF430B">
        <w:rPr>
          <w:lang w:val="ro-MD"/>
        </w:rPr>
        <w:t xml:space="preserve">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w:t>
      </w:r>
      <w:proofErr w:type="spellStart"/>
      <w:r w:rsidR="00F75F0C" w:rsidRPr="00FF430B">
        <w:rPr>
          <w:lang w:val="ro-MD"/>
        </w:rPr>
        <w:t>garanţiei</w:t>
      </w:r>
      <w:proofErr w:type="spellEnd"/>
      <w:r w:rsidR="00F75F0C" w:rsidRPr="00FF430B">
        <w:rPr>
          <w:lang w:val="ro-MD"/>
        </w:rPr>
        <w:t xml:space="preserve">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proofErr w:type="spellStart"/>
      <w:r w:rsidRPr="00FF430B">
        <w:rPr>
          <w:rFonts w:eastAsiaTheme="majorEastAsia"/>
          <w:b/>
          <w:bCs/>
          <w:lang w:val="ro-MD"/>
        </w:rPr>
        <w:t>Secţiunea</w:t>
      </w:r>
      <w:proofErr w:type="spellEnd"/>
      <w:r w:rsidRPr="00FF430B">
        <w:rPr>
          <w:rFonts w:eastAsiaTheme="majorEastAsia"/>
          <w:b/>
          <w:bCs/>
          <w:lang w:val="ro-MD"/>
        </w:rPr>
        <w:t xml:space="preserve">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proofErr w:type="spellStart"/>
      <w:r w:rsidR="00104432" w:rsidRPr="00FF430B">
        <w:rPr>
          <w:lang w:val="ro-MD"/>
        </w:rPr>
        <w:t>confidenţialității</w:t>
      </w:r>
      <w:proofErr w:type="spellEnd"/>
      <w:r w:rsidR="00E577E4" w:rsidRPr="00FF430B">
        <w:rPr>
          <w:lang w:val="ro-MD"/>
        </w:rPr>
        <w:t xml:space="preserve"> </w:t>
      </w:r>
      <w:r w:rsidR="00F75F0C" w:rsidRPr="00FF430B">
        <w:rPr>
          <w:lang w:val="ro-MD"/>
        </w:rPr>
        <w:t xml:space="preserve">asupra </w:t>
      </w:r>
      <w:proofErr w:type="spellStart"/>
      <w:r w:rsidR="00F75F0C" w:rsidRPr="00FF430B">
        <w:rPr>
          <w:lang w:val="ro-MD"/>
        </w:rPr>
        <w:t>conţinutului</w:t>
      </w:r>
      <w:proofErr w:type="spellEnd"/>
      <w:r w:rsidR="00F75F0C" w:rsidRPr="00FF430B">
        <w:rPr>
          <w:lang w:val="ro-MD"/>
        </w:rPr>
        <w:t xml:space="preserve"> ofertei, precum </w:t>
      </w:r>
      <w:proofErr w:type="spellStart"/>
      <w:r w:rsidR="00F75F0C" w:rsidRPr="00FF430B">
        <w:rPr>
          <w:lang w:val="ro-MD"/>
        </w:rPr>
        <w:t>şi</w:t>
      </w:r>
      <w:proofErr w:type="spellEnd"/>
      <w:r w:rsidR="00F75F0C" w:rsidRPr="00FF430B">
        <w:rPr>
          <w:lang w:val="ro-MD"/>
        </w:rPr>
        <w:t xml:space="preserve"> asupra oricărei </w:t>
      </w:r>
      <w:proofErr w:type="spellStart"/>
      <w:r w:rsidR="00F75F0C" w:rsidRPr="00FF430B">
        <w:rPr>
          <w:lang w:val="ro-MD"/>
        </w:rPr>
        <w:t>informaţii</w:t>
      </w:r>
      <w:proofErr w:type="spellEnd"/>
      <w:r w:rsidR="00F75F0C" w:rsidRPr="00FF430B">
        <w:rPr>
          <w:lang w:val="ro-MD"/>
        </w:rPr>
        <w:t xml:space="preserve">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 xml:space="preserve">se referă numai la partea ce conțin datele </w:t>
      </w:r>
      <w:proofErr w:type="spellStart"/>
      <w:r w:rsidR="00104432" w:rsidRPr="00FF430B">
        <w:rPr>
          <w:lang w:val="ro-MD"/>
        </w:rPr>
        <w:t>enumeratate</w:t>
      </w:r>
      <w:proofErr w:type="spellEnd"/>
      <w:r w:rsidR="00104432" w:rsidRPr="00FF430B">
        <w:rPr>
          <w:lang w:val="ro-MD"/>
        </w:rPr>
        <w:t xml:space="preserv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 xml:space="preserve">să asigure și să respecte standardele de asigurare a </w:t>
      </w:r>
      <w:proofErr w:type="spellStart"/>
      <w:r w:rsidR="005E58E6" w:rsidRPr="00FF430B">
        <w:rPr>
          <w:lang w:val="ro-MD"/>
        </w:rPr>
        <w:t>calităţii</w:t>
      </w:r>
      <w:proofErr w:type="spellEnd"/>
      <w:r w:rsidR="005E58E6" w:rsidRPr="00FF430B">
        <w:rPr>
          <w:lang w:val="ro-MD"/>
        </w:rPr>
        <w:t xml:space="preserve"> și standardele de </w:t>
      </w:r>
      <w:proofErr w:type="spellStart"/>
      <w:r w:rsidR="005E58E6" w:rsidRPr="00FF430B">
        <w:rPr>
          <w:lang w:val="ro-MD"/>
        </w:rPr>
        <w:t>protecţie</w:t>
      </w:r>
      <w:proofErr w:type="spellEnd"/>
      <w:r w:rsidR="005E58E6" w:rsidRPr="00FF430B">
        <w:rPr>
          <w:lang w:val="ro-MD"/>
        </w:rPr>
        <w:t xml:space="preserv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proofErr w:type="spellStart"/>
      <w:r w:rsidR="00F75F0C" w:rsidRPr="00FF430B">
        <w:rPr>
          <w:lang w:val="ro-MD"/>
        </w:rPr>
        <w:t>îndeplineşte</w:t>
      </w:r>
      <w:proofErr w:type="spellEnd"/>
      <w:r w:rsidR="00F75F0C" w:rsidRPr="00FF430B">
        <w:rPr>
          <w:lang w:val="ro-MD"/>
        </w:rPr>
        <w:t xml:space="preserve"> în totalitate </w:t>
      </w:r>
      <w:proofErr w:type="spellStart"/>
      <w:r w:rsidR="00F75F0C" w:rsidRPr="00FF430B">
        <w:rPr>
          <w:lang w:val="ro-MD"/>
        </w:rPr>
        <w:t>cerinţele</w:t>
      </w:r>
      <w:proofErr w:type="spellEnd"/>
      <w:r w:rsidR="00F75F0C" w:rsidRPr="00FF430B">
        <w:rPr>
          <w:lang w:val="ro-MD"/>
        </w:rPr>
        <w:t xml:space="preserv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w:t>
      </w:r>
      <w:proofErr w:type="spellStart"/>
      <w:r w:rsidR="00A45123" w:rsidRPr="00FF430B">
        <w:rPr>
          <w:lang w:val="ro-MD"/>
        </w:rPr>
        <w:t>informaţiile</w:t>
      </w:r>
      <w:proofErr w:type="spellEnd"/>
      <w:r w:rsidR="00A45123" w:rsidRPr="00FF430B">
        <w:rPr>
          <w:lang w:val="ro-MD"/>
        </w:rPr>
        <w:t xml:space="preserve"> cuprinse în DUAE,</w:t>
      </w:r>
      <w:r w:rsidR="002B206B" w:rsidRPr="00FF430B">
        <w:rPr>
          <w:lang w:val="ro-MD"/>
        </w:rPr>
        <w:t xml:space="preserve"> </w:t>
      </w:r>
      <w:r w:rsidR="00A45123" w:rsidRPr="00FF430B">
        <w:rPr>
          <w:lang w:val="ro-MD"/>
        </w:rPr>
        <w:t xml:space="preserve">cu </w:t>
      </w:r>
      <w:proofErr w:type="spellStart"/>
      <w:r w:rsidR="00A45123" w:rsidRPr="00FF430B">
        <w:rPr>
          <w:lang w:val="ro-MD"/>
        </w:rPr>
        <w:t>excepţia</w:t>
      </w:r>
      <w:proofErr w:type="spellEnd"/>
      <w:r w:rsidR="00A45123" w:rsidRPr="00FF430B">
        <w:rPr>
          <w:lang w:val="ro-MD"/>
        </w:rPr>
        <w:t xml:space="preserve"> procedurilor </w:t>
      </w:r>
      <w:proofErr w:type="spellStart"/>
      <w:r w:rsidR="00A45123" w:rsidRPr="00FF430B">
        <w:rPr>
          <w:lang w:val="ro-MD"/>
        </w:rPr>
        <w:t>de</w:t>
      </w:r>
      <w:r w:rsidR="00E53234" w:rsidRPr="00FF430B">
        <w:rPr>
          <w:lang w:val="ro-MD"/>
        </w:rPr>
        <w:t>sfăşurate</w:t>
      </w:r>
      <w:proofErr w:type="spellEnd"/>
      <w:r w:rsidR="00E53234" w:rsidRPr="00FF430B">
        <w:rPr>
          <w:lang w:val="ro-MD"/>
        </w:rPr>
        <w:t xml:space="preserve"> în mai multe etape, când documentele justificative su</w:t>
      </w:r>
      <w:r w:rsidR="00A45123" w:rsidRPr="00FF430B">
        <w:rPr>
          <w:lang w:val="ro-MD"/>
        </w:rPr>
        <w:t xml:space="preserve">nt solicitate înainte de transmiterea </w:t>
      </w:r>
      <w:proofErr w:type="spellStart"/>
      <w:r w:rsidR="00A45123" w:rsidRPr="00FF430B">
        <w:rPr>
          <w:lang w:val="ro-MD"/>
        </w:rPr>
        <w:t>invitaţiilor</w:t>
      </w:r>
      <w:proofErr w:type="spellEnd"/>
      <w:r w:rsidR="00A45123" w:rsidRPr="00FF430B">
        <w:rPr>
          <w:lang w:val="ro-MD"/>
        </w:rPr>
        <w:t xml:space="preserve"> pentru etapa a </w:t>
      </w:r>
      <w:r w:rsidR="00E53234" w:rsidRPr="00FF430B">
        <w:rPr>
          <w:lang w:val="ro-MD"/>
        </w:rPr>
        <w:t xml:space="preserve">doua către </w:t>
      </w:r>
      <w:proofErr w:type="spellStart"/>
      <w:r w:rsidR="00E53234" w:rsidRPr="00FF430B">
        <w:rPr>
          <w:lang w:val="ro-MD"/>
        </w:rPr>
        <w:t>candidaţii</w:t>
      </w:r>
      <w:proofErr w:type="spellEnd"/>
      <w:r w:rsidR="00E53234" w:rsidRPr="00FF430B">
        <w:rPr>
          <w:lang w:val="ro-MD"/>
        </w:rPr>
        <w:t xml:space="preserve"> </w:t>
      </w:r>
      <w:proofErr w:type="spellStart"/>
      <w:r w:rsidR="00E53234" w:rsidRPr="00FF430B">
        <w:rPr>
          <w:lang w:val="ro-MD"/>
        </w:rPr>
        <w:t>selectaţi</w:t>
      </w:r>
      <w:proofErr w:type="spellEnd"/>
      <w:r w:rsidR="00E53234" w:rsidRPr="00FF430B">
        <w:rPr>
          <w:lang w:val="ro-MD"/>
        </w:rPr>
        <w:t>.</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w:t>
      </w:r>
      <w:proofErr w:type="spellStart"/>
      <w:r w:rsidR="00F75F0C" w:rsidRPr="00FF430B">
        <w:rPr>
          <w:lang w:val="ro-MD"/>
        </w:rPr>
        <w:t>obligaţia</w:t>
      </w:r>
      <w:proofErr w:type="spellEnd"/>
      <w:r w:rsidR="00F75F0C" w:rsidRPr="00FF430B">
        <w:rPr>
          <w:lang w:val="ro-MD"/>
        </w:rPr>
        <w:t xml:space="preserve"> de a stabili care sunt clarificările necesare pentru evaluarea fiecărei oferte, precum </w:t>
      </w:r>
      <w:proofErr w:type="spellStart"/>
      <w:r w:rsidR="00F75F0C" w:rsidRPr="00FF430B">
        <w:rPr>
          <w:lang w:val="ro-MD"/>
        </w:rPr>
        <w:t>şi</w:t>
      </w:r>
      <w:proofErr w:type="spellEnd"/>
      <w:r w:rsidR="00F75F0C" w:rsidRPr="00FF430B">
        <w:rPr>
          <w:lang w:val="ro-MD"/>
        </w:rPr>
        <w:t xml:space="preserve">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w:t>
      </w:r>
      <w:proofErr w:type="spellStart"/>
      <w:r w:rsidR="00F75F0C" w:rsidRPr="00FF430B">
        <w:rPr>
          <w:lang w:val="ro-MD"/>
        </w:rPr>
        <w:t>cerinţele</w:t>
      </w:r>
      <w:proofErr w:type="spellEnd"/>
      <w:r w:rsidR="00F75F0C" w:rsidRPr="00FF430B">
        <w:rPr>
          <w:lang w:val="ro-MD"/>
        </w:rPr>
        <w:t xml:space="preserve"> prevăzute în </w:t>
      </w:r>
      <w:r w:rsidR="007E3AC8" w:rsidRPr="00FF430B">
        <w:rPr>
          <w:lang w:val="ro-MD"/>
        </w:rPr>
        <w:t>documentația de atribuire</w:t>
      </w:r>
      <w:r w:rsidR="002B206B" w:rsidRPr="00FF430B">
        <w:rPr>
          <w:lang w:val="ro-MD"/>
        </w:rPr>
        <w:t xml:space="preserve"> </w:t>
      </w:r>
      <w:r w:rsidR="00F75F0C" w:rsidRPr="00FF430B">
        <w:rPr>
          <w:lang w:val="ro-MD"/>
        </w:rPr>
        <w:t xml:space="preserve">pentru elaborarea </w:t>
      </w:r>
      <w:proofErr w:type="spellStart"/>
      <w:r w:rsidR="00F75F0C" w:rsidRPr="00FF430B">
        <w:rPr>
          <w:lang w:val="ro-MD"/>
        </w:rPr>
        <w:t>şi</w:t>
      </w:r>
      <w:proofErr w:type="spellEnd"/>
      <w:r w:rsidR="00F75F0C" w:rsidRPr="00FF430B">
        <w:rPr>
          <w:lang w:val="ro-MD"/>
        </w:rPr>
        <w:t xml:space="preserve">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w:t>
      </w:r>
      <w:proofErr w:type="spellStart"/>
      <w:r w:rsidR="00F75F0C" w:rsidRPr="00FF430B">
        <w:rPr>
          <w:lang w:val="ro-MD"/>
        </w:rPr>
        <w:t>conţinutul</w:t>
      </w:r>
      <w:proofErr w:type="spellEnd"/>
      <w:r w:rsidR="00F75F0C" w:rsidRPr="00FF430B">
        <w:rPr>
          <w:lang w:val="ro-MD"/>
        </w:rPr>
        <w:t xml:space="preserve"> </w:t>
      </w:r>
      <w:r w:rsidR="00F133B2" w:rsidRPr="00FF430B">
        <w:rPr>
          <w:lang w:val="ro-MD"/>
        </w:rPr>
        <w:t xml:space="preserve">propunerii </w:t>
      </w:r>
      <w:r w:rsidR="00F75F0C" w:rsidRPr="00FF430B">
        <w:rPr>
          <w:lang w:val="ro-MD"/>
        </w:rPr>
        <w:t xml:space="preserve">tehnice </w:t>
      </w:r>
      <w:proofErr w:type="spellStart"/>
      <w:r w:rsidR="00F75F0C" w:rsidRPr="00FF430B">
        <w:rPr>
          <w:lang w:val="ro-MD"/>
        </w:rPr>
        <w:t>şi</w:t>
      </w:r>
      <w:proofErr w:type="spellEnd"/>
      <w:r w:rsidR="00F75F0C" w:rsidRPr="00FF430B">
        <w:rPr>
          <w:lang w:val="ro-MD"/>
        </w:rPr>
        <w:t xml:space="preserve">/sau a </w:t>
      </w:r>
      <w:r w:rsidR="00F133B2" w:rsidRPr="00FF430B">
        <w:rPr>
          <w:lang w:val="ro-MD"/>
        </w:rPr>
        <w:t xml:space="preserve">propunerii </w:t>
      </w:r>
      <w:r w:rsidR="00F75F0C" w:rsidRPr="00FF430B">
        <w:rPr>
          <w:lang w:val="ro-MD"/>
        </w:rPr>
        <w:t xml:space="preserve">financiare, cu </w:t>
      </w:r>
      <w:proofErr w:type="spellStart"/>
      <w:r w:rsidR="00F75F0C" w:rsidRPr="00FF430B">
        <w:rPr>
          <w:lang w:val="ro-MD"/>
        </w:rPr>
        <w:t>excepţia</w:t>
      </w:r>
      <w:proofErr w:type="spellEnd"/>
      <w:r w:rsidR="00F75F0C" w:rsidRPr="00FF430B">
        <w:rPr>
          <w:lang w:val="ro-MD"/>
        </w:rPr>
        <w:t xml:space="preserve"> </w:t>
      </w:r>
      <w:proofErr w:type="spellStart"/>
      <w:r w:rsidR="00F75F0C" w:rsidRPr="00FF430B">
        <w:rPr>
          <w:lang w:val="ro-MD"/>
        </w:rPr>
        <w:t>situaţiei</w:t>
      </w:r>
      <w:proofErr w:type="spellEnd"/>
      <w:r w:rsidR="00F75F0C" w:rsidRPr="00FF430B">
        <w:rPr>
          <w:lang w:val="ro-MD"/>
        </w:rPr>
        <w:t xml:space="preserve">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w:t>
      </w:r>
      <w:proofErr w:type="spellStart"/>
      <w:r w:rsidR="00F75F0C" w:rsidRPr="00FF430B">
        <w:rPr>
          <w:lang w:val="ro-MD"/>
        </w:rPr>
        <w:t>şi</w:t>
      </w:r>
      <w:proofErr w:type="spellEnd"/>
      <w:r w:rsidR="00F75F0C" w:rsidRPr="00FF430B">
        <w:rPr>
          <w:lang w:val="ro-MD"/>
        </w:rPr>
        <w:t>/sau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8) s-a constatat comiterea unor acte de </w:t>
      </w:r>
      <w:proofErr w:type="spellStart"/>
      <w:r w:rsidRPr="00FF430B">
        <w:rPr>
          <w:lang w:val="ro-MD"/>
        </w:rPr>
        <w:t>corupţie</w:t>
      </w:r>
      <w:proofErr w:type="spellEnd"/>
      <w:r w:rsidRPr="00FF430B">
        <w:rPr>
          <w:lang w:val="ro-MD"/>
        </w:rPr>
        <w:t xml:space="preserve">, acte conexe actelor de </w:t>
      </w:r>
      <w:proofErr w:type="spellStart"/>
      <w:r w:rsidRPr="00FF430B">
        <w:rPr>
          <w:lang w:val="ro-MD"/>
        </w:rPr>
        <w:t>corupţie</w:t>
      </w:r>
      <w:proofErr w:type="spellEnd"/>
      <w:r w:rsidRPr="00FF430B">
        <w:rPr>
          <w:lang w:val="ro-MD"/>
        </w:rPr>
        <w:t xml:space="preserve"> sau fapte coruptibile confirmate prin hotăr</w:t>
      </w:r>
      <w:r w:rsidR="000A123F" w:rsidRPr="00FF430B">
        <w:rPr>
          <w:lang w:val="ro-MD"/>
        </w:rPr>
        <w:t>â</w:t>
      </w:r>
      <w:r w:rsidRPr="00FF430B">
        <w:rPr>
          <w:lang w:val="ro-MD"/>
        </w:rPr>
        <w:t xml:space="preserve">re definitivă a </w:t>
      </w:r>
      <w:proofErr w:type="spellStart"/>
      <w:r w:rsidRPr="00FF430B">
        <w:rPr>
          <w:lang w:val="ro-MD"/>
        </w:rPr>
        <w:t>instanţei</w:t>
      </w:r>
      <w:proofErr w:type="spellEnd"/>
      <w:r w:rsidRPr="00FF430B">
        <w:rPr>
          <w:lang w:val="ro-MD"/>
        </w:rPr>
        <w:t xml:space="preserve">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w:t>
      </w:r>
      <w:proofErr w:type="spellStart"/>
      <w:r w:rsidR="00F75F0C" w:rsidRPr="00FF430B">
        <w:rPr>
          <w:lang w:val="ro-MD"/>
        </w:rPr>
        <w:t>discreţia</w:t>
      </w:r>
      <w:proofErr w:type="spellEnd"/>
      <w:r w:rsidR="00F75F0C" w:rsidRPr="00FF430B">
        <w:rPr>
          <w:lang w:val="ro-MD"/>
        </w:rPr>
        <w:t xml:space="preserve"> sa, să ceară oricăruia dintre </w:t>
      </w:r>
      <w:proofErr w:type="spellStart"/>
      <w:r w:rsidR="00F75F0C" w:rsidRPr="00FF430B">
        <w:rPr>
          <w:lang w:val="ro-MD"/>
        </w:rPr>
        <w:t>ofertanţi</w:t>
      </w:r>
      <w:proofErr w:type="spellEnd"/>
      <w:r w:rsidR="00F75F0C" w:rsidRPr="00FF430B">
        <w:rPr>
          <w:lang w:val="ro-MD"/>
        </w:rPr>
        <w:t xml:space="preserve">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 xml:space="preserve">schimbări în </w:t>
      </w:r>
      <w:proofErr w:type="spellStart"/>
      <w:r w:rsidR="00F75F0C" w:rsidRPr="00FF430B">
        <w:rPr>
          <w:lang w:val="ro-MD"/>
        </w:rPr>
        <w:t>preţurile</w:t>
      </w:r>
      <w:proofErr w:type="spellEnd"/>
      <w:r w:rsidR="00F75F0C" w:rsidRPr="00FF430B">
        <w:rPr>
          <w:lang w:val="ro-MD"/>
        </w:rPr>
        <w:t xml:space="preserve"> sau în </w:t>
      </w:r>
      <w:proofErr w:type="spellStart"/>
      <w:r w:rsidR="00F75F0C" w:rsidRPr="00FF430B">
        <w:rPr>
          <w:lang w:val="ro-MD"/>
        </w:rPr>
        <w:t>conţinutul</w:t>
      </w:r>
      <w:proofErr w:type="spellEnd"/>
      <w:r w:rsidR="00F75F0C" w:rsidRPr="00FF430B">
        <w:rPr>
          <w:lang w:val="ro-MD"/>
        </w:rPr>
        <w:t xml:space="preserve"> ofertei, cu </w:t>
      </w:r>
      <w:proofErr w:type="spellStart"/>
      <w:r w:rsidR="00F75F0C" w:rsidRPr="00FF430B">
        <w:rPr>
          <w:lang w:val="ro-MD"/>
        </w:rPr>
        <w:t>excepţia</w:t>
      </w:r>
      <w:proofErr w:type="spellEnd"/>
      <w:r w:rsidR="00F75F0C" w:rsidRPr="00FF430B">
        <w:rPr>
          <w:lang w:val="ro-MD"/>
        </w:rPr>
        <w:t xml:space="preserve">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xml:space="preserve">. Erorile aritmetice se corectează după cum urmează: dacă există o </w:t>
      </w:r>
      <w:proofErr w:type="spellStart"/>
      <w:r w:rsidR="00F75F0C" w:rsidRPr="00FF430B">
        <w:rPr>
          <w:lang w:val="ro-MD"/>
        </w:rPr>
        <w:t>discrepanţă</w:t>
      </w:r>
      <w:proofErr w:type="spellEnd"/>
      <w:r w:rsidR="00F75F0C" w:rsidRPr="00FF430B">
        <w:rPr>
          <w:lang w:val="ro-MD"/>
        </w:rPr>
        <w:t xml:space="preserve"> între </w:t>
      </w:r>
      <w:proofErr w:type="spellStart"/>
      <w:r w:rsidR="00F75F0C" w:rsidRPr="00FF430B">
        <w:rPr>
          <w:lang w:val="ro-MD"/>
        </w:rPr>
        <w:t>preţul</w:t>
      </w:r>
      <w:proofErr w:type="spellEnd"/>
      <w:r w:rsidR="00F75F0C" w:rsidRPr="00FF430B">
        <w:rPr>
          <w:lang w:val="ro-MD"/>
        </w:rPr>
        <w:t xml:space="preserve"> pentru o unitate de măsură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preţul</w:t>
      </w:r>
      <w:proofErr w:type="spellEnd"/>
      <w:r w:rsidR="00F75F0C" w:rsidRPr="00FF430B">
        <w:rPr>
          <w:lang w:val="ro-MD"/>
        </w:rPr>
        <w:t xml:space="preserve"> total (care este </w:t>
      </w:r>
      <w:proofErr w:type="spellStart"/>
      <w:r w:rsidR="00F75F0C" w:rsidRPr="00FF430B">
        <w:rPr>
          <w:lang w:val="ro-MD"/>
        </w:rPr>
        <w:t>obţinut</w:t>
      </w:r>
      <w:proofErr w:type="spellEnd"/>
      <w:r w:rsidR="00F75F0C" w:rsidRPr="00FF430B">
        <w:rPr>
          <w:lang w:val="ro-MD"/>
        </w:rPr>
        <w:t xml:space="preserve"> prin multiplicarea </w:t>
      </w:r>
      <w:proofErr w:type="spellStart"/>
      <w:r w:rsidR="00F75F0C" w:rsidRPr="00FF430B">
        <w:rPr>
          <w:lang w:val="ro-MD"/>
        </w:rPr>
        <w:t>preţului</w:t>
      </w:r>
      <w:proofErr w:type="spellEnd"/>
      <w:r w:rsidR="00F75F0C" w:rsidRPr="00FF430B">
        <w:rPr>
          <w:lang w:val="ro-MD"/>
        </w:rPr>
        <w:t xml:space="preserve"> cu cantitatea totală), se va lua în considerare </w:t>
      </w:r>
      <w:proofErr w:type="spellStart"/>
      <w:r w:rsidR="00F75F0C" w:rsidRPr="00FF430B">
        <w:rPr>
          <w:lang w:val="ro-MD"/>
        </w:rPr>
        <w:t>preţul</w:t>
      </w:r>
      <w:proofErr w:type="spellEnd"/>
      <w:r w:rsidR="00F75F0C" w:rsidRPr="00FF430B">
        <w:rPr>
          <w:lang w:val="ro-MD"/>
        </w:rPr>
        <w:t xml:space="preserve"> pe unitate, iar </w:t>
      </w:r>
      <w:proofErr w:type="spellStart"/>
      <w:r w:rsidR="00F75F0C" w:rsidRPr="00FF430B">
        <w:rPr>
          <w:lang w:val="ro-MD"/>
        </w:rPr>
        <w:t>preţul</w:t>
      </w:r>
      <w:proofErr w:type="spellEnd"/>
      <w:r w:rsidR="00F75F0C" w:rsidRPr="00FF430B">
        <w:rPr>
          <w:lang w:val="ro-MD"/>
        </w:rPr>
        <w:t xml:space="preserve">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w:t>
      </w:r>
      <w:proofErr w:type="spellStart"/>
      <w:r w:rsidR="00F75F0C" w:rsidRPr="00FF430B">
        <w:rPr>
          <w:lang w:val="ro-MD"/>
        </w:rPr>
        <w:t>şi</w:t>
      </w:r>
      <w:proofErr w:type="spellEnd"/>
      <w:r w:rsidR="00F75F0C" w:rsidRPr="00FF430B">
        <w:rPr>
          <w:lang w:val="ro-MD"/>
        </w:rPr>
        <w:t xml:space="preserve">, în </w:t>
      </w:r>
      <w:proofErr w:type="spellStart"/>
      <w:r w:rsidR="00F75F0C" w:rsidRPr="00FF430B">
        <w:rPr>
          <w:lang w:val="ro-MD"/>
        </w:rPr>
        <w:t>consecinţă</w:t>
      </w:r>
      <w:proofErr w:type="spellEnd"/>
      <w:r w:rsidR="00F75F0C" w:rsidRPr="00FF430B">
        <w:rPr>
          <w:lang w:val="ro-MD"/>
        </w:rPr>
        <w:t xml:space="preserve">,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w:t>
      </w:r>
      <w:proofErr w:type="spellStart"/>
      <w:r w:rsidR="00285D55" w:rsidRPr="00FF430B">
        <w:rPr>
          <w:lang w:val="ro-MD"/>
        </w:rPr>
        <w:t>preţuri</w:t>
      </w:r>
      <w:proofErr w:type="spellEnd"/>
      <w:r w:rsidR="00285D55" w:rsidRPr="00FF430B">
        <w:rPr>
          <w:lang w:val="ro-MD"/>
        </w:rPr>
        <w:t xml:space="preserve">,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w:t>
      </w:r>
      <w:proofErr w:type="spellStart"/>
      <w:r w:rsidR="00F75F0C" w:rsidRPr="00FF430B">
        <w:rPr>
          <w:lang w:val="ro-MD"/>
        </w:rPr>
        <w:t>şi</w:t>
      </w:r>
      <w:proofErr w:type="spellEnd"/>
      <w:r w:rsidR="00F75F0C" w:rsidRPr="00FF430B">
        <w:rPr>
          <w:lang w:val="ro-MD"/>
        </w:rPr>
        <w:t xml:space="preserve">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 xml:space="preserve">ferta care corespunde tuturor termenilor, </w:t>
      </w:r>
      <w:proofErr w:type="spellStart"/>
      <w:r w:rsidR="00F75F0C" w:rsidRPr="00FF430B">
        <w:rPr>
          <w:lang w:val="ro-MD"/>
        </w:rPr>
        <w:t>condiţiilor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specificaţiilor</w:t>
      </w:r>
      <w:proofErr w:type="spellEnd"/>
      <w:r w:rsidR="00F75F0C" w:rsidRPr="00FF430B">
        <w:rPr>
          <w:lang w:val="ro-MD"/>
        </w:rPr>
        <w:t xml:space="preserve"> din documentele de atribuire, fără abateri </w:t>
      </w:r>
      <w:proofErr w:type="spellStart"/>
      <w:r w:rsidR="00F75F0C" w:rsidRPr="00FF430B">
        <w:rPr>
          <w:lang w:val="ro-MD"/>
        </w:rPr>
        <w:t>esenţiale</w:t>
      </w:r>
      <w:proofErr w:type="spellEnd"/>
      <w:r w:rsidR="00F75F0C" w:rsidRPr="00FF430B">
        <w:rPr>
          <w:lang w:val="ro-MD"/>
        </w:rPr>
        <w:t xml:space="preserve"> sau</w:t>
      </w:r>
      <w:r w:rsidR="002B206B" w:rsidRPr="00FF430B">
        <w:rPr>
          <w:lang w:val="ro-MD"/>
        </w:rPr>
        <w:t xml:space="preserve"> </w:t>
      </w:r>
      <w:r w:rsidR="00F75F0C" w:rsidRPr="00FF430B">
        <w:rPr>
          <w:lang w:val="ro-MD"/>
        </w:rPr>
        <w:t xml:space="preserve">cu abateri neînsemnate, erori sau omiteri ce pot fi înlăturate fără a afecta </w:t>
      </w:r>
      <w:proofErr w:type="spellStart"/>
      <w:r w:rsidR="00F75F0C" w:rsidRPr="00FF430B">
        <w:rPr>
          <w:lang w:val="ro-MD"/>
        </w:rPr>
        <w:t>esenţa</w:t>
      </w:r>
      <w:proofErr w:type="spellEnd"/>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 xml:space="preserve">Autoritatea contractantă descalifică ofertantul care depune documente ce </w:t>
      </w:r>
      <w:proofErr w:type="spellStart"/>
      <w:r w:rsidR="00F75F0C" w:rsidRPr="00FF430B">
        <w:rPr>
          <w:lang w:val="ro-MD"/>
        </w:rPr>
        <w:t>conţin</w:t>
      </w:r>
      <w:proofErr w:type="spellEnd"/>
      <w:r w:rsidR="00F75F0C" w:rsidRPr="00FF430B">
        <w:rPr>
          <w:lang w:val="ro-MD"/>
        </w:rPr>
        <w:t xml:space="preserve"> </w:t>
      </w:r>
      <w:proofErr w:type="spellStart"/>
      <w:r w:rsidR="00F75F0C" w:rsidRPr="00FF430B">
        <w:rPr>
          <w:lang w:val="ro-MD"/>
        </w:rPr>
        <w:t>informaţ</w:t>
      </w:r>
      <w:r w:rsidR="009947AD" w:rsidRPr="00FF430B">
        <w:rPr>
          <w:lang w:val="ro-MD"/>
        </w:rPr>
        <w:t>ii</w:t>
      </w:r>
      <w:proofErr w:type="spellEnd"/>
      <w:r w:rsidR="009947AD" w:rsidRPr="00FF430B">
        <w:rPr>
          <w:lang w:val="ro-MD"/>
        </w:rPr>
        <w:t xml:space="preserve"> false, cu scopul calificării</w:t>
      </w:r>
      <w:r w:rsidR="00F75F0C" w:rsidRPr="00FF430B">
        <w:rPr>
          <w:lang w:val="ro-MD"/>
        </w:rPr>
        <w:t xml:space="preserve"> sau derutează ori face reprezentări neadevărate pentru a demonstra corespunderea sa </w:t>
      </w:r>
      <w:proofErr w:type="spellStart"/>
      <w:r w:rsidR="00F75F0C" w:rsidRPr="00FF430B">
        <w:rPr>
          <w:lang w:val="ro-MD"/>
        </w:rPr>
        <w:t>cerinţelor</w:t>
      </w:r>
      <w:proofErr w:type="spellEnd"/>
      <w:r w:rsidR="00F75F0C" w:rsidRPr="00FF430B">
        <w:rPr>
          <w:lang w:val="ro-MD"/>
        </w:rPr>
        <w:t xml:space="preserve">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w:t>
      </w:r>
      <w:proofErr w:type="spellStart"/>
      <w:r w:rsidR="00F75F0C" w:rsidRPr="00FF430B">
        <w:rPr>
          <w:lang w:val="ro-MD"/>
        </w:rPr>
        <w:t>achiziţii</w:t>
      </w:r>
      <w:proofErr w:type="spellEnd"/>
      <w:r w:rsidR="00F75F0C" w:rsidRPr="00FF430B">
        <w:rPr>
          <w:lang w:val="ro-MD"/>
        </w:rPr>
        <w:t xml:space="preserve"> publice, </w:t>
      </w:r>
      <w:r w:rsidR="00AE1523" w:rsidRPr="00FF430B">
        <w:rPr>
          <w:lang w:val="ro-MD"/>
        </w:rPr>
        <w:t>în urma includerii</w:t>
      </w:r>
      <w:r w:rsidR="008050A6" w:rsidRPr="00FF430B">
        <w:rPr>
          <w:lang w:val="ro-MD"/>
        </w:rPr>
        <w:t xml:space="preserve"> </w:t>
      </w:r>
      <w:r w:rsidR="00F75F0C" w:rsidRPr="00FF430B">
        <w:rPr>
          <w:lang w:val="ro-MD"/>
        </w:rPr>
        <w:t xml:space="preserve">lui în Lista de </w:t>
      </w:r>
      <w:proofErr w:type="spellStart"/>
      <w:r w:rsidR="00F75F0C" w:rsidRPr="00FF430B">
        <w:rPr>
          <w:lang w:val="ro-MD"/>
        </w:rPr>
        <w:t>interdicţie</w:t>
      </w:r>
      <w:proofErr w:type="spellEnd"/>
      <w:r w:rsidR="00F75F0C" w:rsidRPr="00FF430B">
        <w:rPr>
          <w:lang w:val="ro-MD"/>
        </w:rPr>
        <w:t xml:space="preserv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w:t>
      </w:r>
      <w:proofErr w:type="spellStart"/>
      <w:r w:rsidR="00F75F0C" w:rsidRPr="00FF430B">
        <w:rPr>
          <w:lang w:val="ro-MD"/>
        </w:rPr>
        <w:t>ofertanţilor</w:t>
      </w:r>
      <w:proofErr w:type="spellEnd"/>
      <w:r w:rsidR="00F75F0C" w:rsidRPr="00FF430B">
        <w:rPr>
          <w:lang w:val="ro-MD"/>
        </w:rPr>
        <w:t xml:space="preserve"> să demonstreze împutern</w:t>
      </w:r>
      <w:r w:rsidR="00F26535" w:rsidRPr="00FF430B">
        <w:rPr>
          <w:lang w:val="ro-MD"/>
        </w:rPr>
        <w:t xml:space="preserve">icirea de a încheia contractele </w:t>
      </w:r>
      <w:r w:rsidR="00F75F0C" w:rsidRPr="00FF430B">
        <w:rPr>
          <w:lang w:val="ro-MD"/>
        </w:rPr>
        <w:t xml:space="preserve">de </w:t>
      </w:r>
      <w:proofErr w:type="spellStart"/>
      <w:r w:rsidR="00F75F0C" w:rsidRPr="00FF430B">
        <w:rPr>
          <w:lang w:val="ro-MD"/>
        </w:rPr>
        <w:t>achiziţii</w:t>
      </w:r>
      <w:proofErr w:type="spellEnd"/>
      <w:r w:rsidR="00F75F0C" w:rsidRPr="00FF430B">
        <w:rPr>
          <w:lang w:val="ro-MD"/>
        </w:rPr>
        <w:t xml:space="preserve"> publice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componenţa</w:t>
      </w:r>
      <w:proofErr w:type="spellEnd"/>
      <w:r w:rsidR="00F75F0C" w:rsidRPr="00FF430B">
        <w:rPr>
          <w:lang w:val="ro-MD"/>
        </w:rPr>
        <w:t xml:space="preserve">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proofErr w:type="spellStart"/>
      <w:r w:rsidRPr="00FF430B">
        <w:rPr>
          <w:rFonts w:eastAsiaTheme="majorEastAsia"/>
          <w:b/>
          <w:bCs/>
          <w:sz w:val="26"/>
          <w:szCs w:val="26"/>
          <w:lang w:val="ro-MD"/>
        </w:rPr>
        <w:t>Secţiunea</w:t>
      </w:r>
      <w:proofErr w:type="spellEnd"/>
      <w:r w:rsidRPr="00FF430B">
        <w:rPr>
          <w:rFonts w:eastAsiaTheme="majorEastAsia"/>
          <w:b/>
          <w:bCs/>
          <w:sz w:val="26"/>
          <w:szCs w:val="26"/>
          <w:lang w:val="ro-MD"/>
        </w:rPr>
        <w:t xml:space="preserve">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 xml:space="preserve">Autoritatea contractantă anulează procedura de atribuire a contractului de </w:t>
      </w:r>
      <w:proofErr w:type="spellStart"/>
      <w:r w:rsidR="00F75F0C" w:rsidRPr="00FF430B">
        <w:rPr>
          <w:lang w:val="ro-MD"/>
        </w:rPr>
        <w:t>achiziţie</w:t>
      </w:r>
      <w:proofErr w:type="spellEnd"/>
      <w:r w:rsidR="00F75F0C" w:rsidRPr="00FF430B">
        <w:rPr>
          <w:lang w:val="ro-MD"/>
        </w:rPr>
        <w:t xml:space="preserv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 xml:space="preserve">Decizia de anulare nu creează vreo obligație a autorității contractante față de </w:t>
      </w:r>
      <w:proofErr w:type="spellStart"/>
      <w:r w:rsidR="00F75F0C" w:rsidRPr="00FF430B">
        <w:rPr>
          <w:lang w:val="ro-MD"/>
        </w:rPr>
        <w:t>ofertanţi</w:t>
      </w:r>
      <w:proofErr w:type="spellEnd"/>
      <w:r w:rsidR="00F75F0C" w:rsidRPr="00FF430B">
        <w:rPr>
          <w:lang w:val="ro-MD"/>
        </w:rPr>
        <w:t xml:space="preserve">, cu </w:t>
      </w:r>
      <w:proofErr w:type="spellStart"/>
      <w:r w:rsidR="00F75F0C" w:rsidRPr="00FF430B">
        <w:rPr>
          <w:lang w:val="ro-MD"/>
        </w:rPr>
        <w:t>excepţia</w:t>
      </w:r>
      <w:proofErr w:type="spellEnd"/>
      <w:r w:rsidR="00F75F0C" w:rsidRPr="00FF430B">
        <w:rPr>
          <w:lang w:val="ro-MD"/>
        </w:rPr>
        <w:t xml:space="preserve"> returnării </w:t>
      </w:r>
      <w:proofErr w:type="spellStart"/>
      <w:r w:rsidR="00F75F0C" w:rsidRPr="00FF430B">
        <w:rPr>
          <w:lang w:val="ro-MD"/>
        </w:rPr>
        <w:t>garanţiei</w:t>
      </w:r>
      <w:proofErr w:type="spellEnd"/>
      <w:r w:rsidR="00F75F0C" w:rsidRPr="00FF430B">
        <w:rPr>
          <w:lang w:val="ro-MD"/>
        </w:rPr>
        <w:t xml:space="preserve">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 xml:space="preserve">În cazul în care se anulează aplicarea procedurii pentru atribuirea contractului de </w:t>
      </w:r>
      <w:proofErr w:type="spellStart"/>
      <w:r w:rsidR="00F75F0C" w:rsidRPr="00FF430B">
        <w:rPr>
          <w:lang w:val="ro-MD"/>
        </w:rPr>
        <w:t>achiziţie</w:t>
      </w:r>
      <w:proofErr w:type="spellEnd"/>
      <w:r w:rsidR="00F75F0C" w:rsidRPr="00FF430B">
        <w:rPr>
          <w:lang w:val="ro-MD"/>
        </w:rPr>
        <w:t xml:space="preserve"> publică,</w:t>
      </w:r>
      <w:r w:rsidR="004A4CB4" w:rsidRPr="00FF430B">
        <w:rPr>
          <w:lang w:val="ro-MD"/>
        </w:rPr>
        <w:t xml:space="preserve"> </w:t>
      </w:r>
      <w:r w:rsidR="00F75F0C" w:rsidRPr="00FF430B">
        <w:rPr>
          <w:lang w:val="ro-MD"/>
        </w:rPr>
        <w:t xml:space="preserve">autoritatea contractantă are </w:t>
      </w:r>
      <w:proofErr w:type="spellStart"/>
      <w:r w:rsidR="00F75F0C" w:rsidRPr="00FF430B">
        <w:rPr>
          <w:lang w:val="ro-MD"/>
        </w:rPr>
        <w:t>obligaţia</w:t>
      </w:r>
      <w:proofErr w:type="spellEnd"/>
      <w:r w:rsidR="00F75F0C" w:rsidRPr="00FF430B">
        <w:rPr>
          <w:lang w:val="ro-MD"/>
        </w:rPr>
        <w:t xml:space="preserve"> de a comunica în scris tuturor </w:t>
      </w:r>
      <w:proofErr w:type="spellStart"/>
      <w:r w:rsidR="00F75F0C" w:rsidRPr="00FF430B">
        <w:rPr>
          <w:lang w:val="ro-MD"/>
        </w:rPr>
        <w:t>participanţilor</w:t>
      </w:r>
      <w:proofErr w:type="spellEnd"/>
      <w:r w:rsidR="00F75F0C" w:rsidRPr="00FF430B">
        <w:rPr>
          <w:lang w:val="ro-MD"/>
        </w:rPr>
        <w:t xml:space="preserve"> la procedura de </w:t>
      </w:r>
      <w:proofErr w:type="spellStart"/>
      <w:r w:rsidR="00F75F0C" w:rsidRPr="00FF430B">
        <w:rPr>
          <w:lang w:val="ro-MD"/>
        </w:rPr>
        <w:t>achiziţie</w:t>
      </w:r>
      <w:proofErr w:type="spellEnd"/>
      <w:r w:rsidR="00F75F0C" w:rsidRPr="00FF430B">
        <w:rPr>
          <w:lang w:val="ro-MD"/>
        </w:rPr>
        <w:t xml:space="preserve"> publică, în cel mult 3 zile de la data anulării procedurii, atât încetarea </w:t>
      </w:r>
      <w:proofErr w:type="spellStart"/>
      <w:r w:rsidR="00F75F0C" w:rsidRPr="00FF430B">
        <w:rPr>
          <w:lang w:val="ro-MD"/>
        </w:rPr>
        <w:t>obligaţiilor</w:t>
      </w:r>
      <w:proofErr w:type="spellEnd"/>
      <w:r w:rsidR="00F75F0C" w:rsidRPr="00FF430B">
        <w:rPr>
          <w:lang w:val="ro-MD"/>
        </w:rPr>
        <w:t xml:space="preserve"> pe care </w:t>
      </w:r>
      <w:proofErr w:type="spellStart"/>
      <w:r w:rsidR="00F75F0C" w:rsidRPr="00FF430B">
        <w:rPr>
          <w:lang w:val="ro-MD"/>
        </w:rPr>
        <w:t>aceştia</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le-au creat prin depunerea de oferte, cât </w:t>
      </w:r>
      <w:proofErr w:type="spellStart"/>
      <w:r w:rsidR="00F75F0C" w:rsidRPr="00FF430B">
        <w:rPr>
          <w:lang w:val="ro-MD"/>
        </w:rPr>
        <w:t>şi</w:t>
      </w:r>
      <w:proofErr w:type="spellEnd"/>
      <w:r w:rsidR="00F75F0C" w:rsidRPr="00FF430B">
        <w:rPr>
          <w:lang w:val="ro-MD"/>
        </w:rPr>
        <w:t xml:space="preserve">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 xml:space="preserve">de seamă privind anularea procedurii de </w:t>
      </w:r>
      <w:proofErr w:type="spellStart"/>
      <w:r w:rsidR="006E53E5" w:rsidRPr="00FF430B">
        <w:rPr>
          <w:lang w:val="ro-MD"/>
        </w:rPr>
        <w:t>achiziţie</w:t>
      </w:r>
      <w:proofErr w:type="spellEnd"/>
      <w:r w:rsidR="006E53E5" w:rsidRPr="00FF430B">
        <w:rPr>
          <w:lang w:val="ro-MD"/>
        </w:rPr>
        <w:t xml:space="preserve"> publică este întocmită de către autoritatea contractantă </w:t>
      </w:r>
      <w:proofErr w:type="spellStart"/>
      <w:r w:rsidR="006E53E5" w:rsidRPr="00FF430B">
        <w:rPr>
          <w:lang w:val="ro-MD"/>
        </w:rPr>
        <w:t>şi</w:t>
      </w:r>
      <w:proofErr w:type="spellEnd"/>
      <w:r w:rsidR="006E53E5" w:rsidRPr="00FF430B">
        <w:rPr>
          <w:lang w:val="ro-MD"/>
        </w:rPr>
        <w:t xml:space="preserve"> este publicată în Buletinul achizițiilor publice nu mai târziu de data emiterii deciziei de anulare a procedurii de </w:t>
      </w:r>
      <w:proofErr w:type="spellStart"/>
      <w:r w:rsidR="006E53E5" w:rsidRPr="00FF430B">
        <w:rPr>
          <w:lang w:val="ro-MD"/>
        </w:rPr>
        <w:t>achiziţie</w:t>
      </w:r>
      <w:proofErr w:type="spellEnd"/>
      <w:r w:rsidR="006E53E5" w:rsidRPr="00FF430B">
        <w:rPr>
          <w:lang w:val="ro-MD"/>
        </w:rPr>
        <w:t xml:space="preserv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w:t>
      </w:r>
      <w:proofErr w:type="spellStart"/>
      <w:r w:rsidR="00F75F0C" w:rsidRPr="00FF430B">
        <w:rPr>
          <w:lang w:val="ro-MD"/>
        </w:rPr>
        <w:t>garanţiei</w:t>
      </w:r>
      <w:proofErr w:type="spellEnd"/>
      <w:r w:rsidR="00F75F0C" w:rsidRPr="00FF430B">
        <w:rPr>
          <w:lang w:val="ro-MD"/>
        </w:rPr>
        <w:t xml:space="preserve"> pentru ofertă, după caz, ofertantul </w:t>
      </w:r>
      <w:proofErr w:type="spellStart"/>
      <w:r w:rsidR="00F75F0C" w:rsidRPr="00FF430B">
        <w:rPr>
          <w:lang w:val="ro-MD"/>
        </w:rPr>
        <w:t>câştigător</w:t>
      </w:r>
      <w:proofErr w:type="spellEnd"/>
      <w:r w:rsidR="00F75F0C" w:rsidRPr="00FF430B">
        <w:rPr>
          <w:lang w:val="ro-MD"/>
        </w:rPr>
        <w:t xml:space="preserve"> </w:t>
      </w:r>
      <w:r w:rsidR="002A0AE5" w:rsidRPr="00FF430B">
        <w:rPr>
          <w:lang w:val="ro-MD"/>
        </w:rPr>
        <w:t xml:space="preserve">prezintă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r w:rsidR="00F505C8">
        <w:rPr>
          <w:bCs/>
          <w:color w:val="000000" w:themeColor="text1"/>
          <w:lang w:val="ro-MD" w:eastAsia="it-IT"/>
        </w:rPr>
        <w:t xml:space="preserve"> </w:t>
      </w:r>
      <w:r w:rsidR="00F505C8" w:rsidRPr="00F505C8">
        <w:rPr>
          <w:bCs/>
          <w:color w:val="000000" w:themeColor="text1"/>
          <w:lang w:val="ro-MD" w:eastAsia="it-IT"/>
        </w:rPr>
        <w:t>și Codul urbanismului și construcțiilor al Republicii Moldova nr. 434/2023</w:t>
      </w:r>
      <w:r w:rsidR="00B00190" w:rsidRPr="00FF430B">
        <w:rPr>
          <w:bCs/>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w:t>
      </w:r>
      <w:proofErr w:type="spellStart"/>
      <w:r w:rsidR="00F75F0C" w:rsidRPr="00FF430B">
        <w:rPr>
          <w:lang w:val="ro-MD"/>
        </w:rPr>
        <w:t>câştigător</w:t>
      </w:r>
      <w:proofErr w:type="spellEnd"/>
      <w:r w:rsidR="00F75F0C" w:rsidRPr="00FF430B">
        <w:rPr>
          <w:lang w:val="ro-MD"/>
        </w:rPr>
        <w:t xml:space="preserve"> de a depune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 xml:space="preserve">buirii contractului </w:t>
      </w:r>
      <w:proofErr w:type="spellStart"/>
      <w:r w:rsidR="00A05835" w:rsidRPr="00FF430B">
        <w:rPr>
          <w:lang w:val="ro-MD"/>
        </w:rPr>
        <w:t>şi</w:t>
      </w:r>
      <w:proofErr w:type="spellEnd"/>
      <w:r w:rsidR="00A05835" w:rsidRPr="00FF430B">
        <w:rPr>
          <w:lang w:val="ro-MD"/>
        </w:rPr>
        <w:t xml:space="preserve"> </w:t>
      </w:r>
      <w:proofErr w:type="spellStart"/>
      <w:r w:rsidR="00A05835" w:rsidRPr="00FF430B">
        <w:rPr>
          <w:lang w:val="ro-MD"/>
        </w:rPr>
        <w:t>reţinerii</w:t>
      </w:r>
      <w:proofErr w:type="spellEnd"/>
      <w:r w:rsidR="00F75F0C" w:rsidRPr="00FF430B">
        <w:rPr>
          <w:lang w:val="ro-MD"/>
        </w:rPr>
        <w:t xml:space="preserve"> </w:t>
      </w:r>
      <w:proofErr w:type="spellStart"/>
      <w:r w:rsidR="00F75F0C" w:rsidRPr="00FF430B">
        <w:rPr>
          <w:lang w:val="ro-MD"/>
        </w:rPr>
        <w:t>garanţiei</w:t>
      </w:r>
      <w:proofErr w:type="spellEnd"/>
      <w:r w:rsidR="00F75F0C" w:rsidRPr="00FF430B">
        <w:rPr>
          <w:lang w:val="ro-MD"/>
        </w:rPr>
        <w:t xml:space="preserve">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w:t>
      </w:r>
      <w:proofErr w:type="spellStart"/>
      <w:r w:rsidR="00F75F0C" w:rsidRPr="00FF430B">
        <w:rPr>
          <w:lang w:val="ro-MD"/>
        </w:rPr>
        <w:t>cerinţelor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 xml:space="preserve">monitorizării </w:t>
      </w:r>
      <w:proofErr w:type="spellStart"/>
      <w:r w:rsidR="001F7AEE" w:rsidRPr="00A14C96">
        <w:rPr>
          <w:lang w:val="ro-MD" w:eastAsia="en-GB"/>
        </w:rPr>
        <w:t>conformităţii</w:t>
      </w:r>
      <w:proofErr w:type="spellEnd"/>
      <w:r w:rsidR="001F7AEE" w:rsidRPr="00A14C96">
        <w:rPr>
          <w:lang w:val="ro-MD" w:eastAsia="en-GB"/>
        </w:rPr>
        <w:t xml:space="preserve"> </w:t>
      </w:r>
      <w:proofErr w:type="spellStart"/>
      <w:r w:rsidR="001F7AEE" w:rsidRPr="00A14C96">
        <w:rPr>
          <w:lang w:val="ro-MD" w:eastAsia="en-GB"/>
        </w:rPr>
        <w:t>desfăşurării</w:t>
      </w:r>
      <w:proofErr w:type="spellEnd"/>
      <w:r w:rsidR="001F7AEE" w:rsidRPr="00A14C96">
        <w:rPr>
          <w:lang w:val="ro-MD" w:eastAsia="en-GB"/>
        </w:rPr>
        <w:t xml:space="preserve"> procedurilor de </w:t>
      </w:r>
      <w:proofErr w:type="spellStart"/>
      <w:r w:rsidR="001F7AEE" w:rsidRPr="00A14C96">
        <w:rPr>
          <w:lang w:val="ro-MD" w:eastAsia="en-GB"/>
        </w:rPr>
        <w:t>achiziţii</w:t>
      </w:r>
      <w:proofErr w:type="spellEnd"/>
      <w:r w:rsidR="001F7AEE" w:rsidRPr="00A14C96">
        <w:rPr>
          <w:lang w:val="ro-MD" w:eastAsia="en-GB"/>
        </w:rPr>
        <w:t xml:space="preserve">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 xml:space="preserve">contractelor de </w:t>
      </w:r>
      <w:proofErr w:type="spellStart"/>
      <w:r w:rsidR="0089355B" w:rsidRPr="00FF430B">
        <w:rPr>
          <w:lang w:val="ro-MD"/>
        </w:rPr>
        <w:t>achiziţii</w:t>
      </w:r>
      <w:proofErr w:type="spellEnd"/>
      <w:r w:rsidR="0089355B" w:rsidRPr="00FF430B">
        <w:rPr>
          <w:lang w:val="ro-MD"/>
        </w:rPr>
        <w:t xml:space="preserve">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 xml:space="preserve">privind </w:t>
      </w:r>
      <w:proofErr w:type="spellStart"/>
      <w:r w:rsidR="0089355B" w:rsidRPr="00FF430B">
        <w:rPr>
          <w:lang w:val="ro-MD"/>
        </w:rPr>
        <w:t>achiziţiile</w:t>
      </w:r>
      <w:proofErr w:type="spellEnd"/>
      <w:r w:rsidR="0089355B" w:rsidRPr="00FF430B">
        <w:rPr>
          <w:lang w:val="ro-MD"/>
        </w:rPr>
        <w:t xml:space="preserv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w:t>
      </w:r>
      <w:proofErr w:type="spellStart"/>
      <w:r w:rsidR="00C97B51" w:rsidRPr="00FF430B">
        <w:rPr>
          <w:lang w:val="ro-MD"/>
        </w:rPr>
        <w:t>achiziţie</w:t>
      </w:r>
      <w:proofErr w:type="spellEnd"/>
      <w:r w:rsidR="00C97B51" w:rsidRPr="00FF430B">
        <w:rPr>
          <w:lang w:val="ro-MD"/>
        </w:rPr>
        <w:t xml:space="preserve">, autoritatea contractantă, prin decizia emisă sau prin procedura de </w:t>
      </w:r>
      <w:proofErr w:type="spellStart"/>
      <w:r w:rsidR="00C97B51" w:rsidRPr="00FF430B">
        <w:rPr>
          <w:lang w:val="ro-MD"/>
        </w:rPr>
        <w:t>achiziţie</w:t>
      </w:r>
      <w:proofErr w:type="spellEnd"/>
      <w:r w:rsidR="00C97B51" w:rsidRPr="00FF430B">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 xml:space="preserve">131/2015 privind </w:t>
      </w:r>
      <w:proofErr w:type="spellStart"/>
      <w:r w:rsidR="00C97B51" w:rsidRPr="00FF430B">
        <w:rPr>
          <w:lang w:val="ro-MD"/>
        </w:rPr>
        <w:t>achiziţiile</w:t>
      </w:r>
      <w:proofErr w:type="spellEnd"/>
      <w:r w:rsidR="00C97B51" w:rsidRPr="00FF430B">
        <w:rPr>
          <w:lang w:val="ro-MD"/>
        </w:rPr>
        <w:t xml:space="preserv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w:t>
      </w:r>
      <w:proofErr w:type="spellStart"/>
      <w:r w:rsidRPr="00FF430B">
        <w:rPr>
          <w:lang w:val="ro-MD"/>
        </w:rPr>
        <w:t>contestaţiile</w:t>
      </w:r>
      <w:proofErr w:type="spellEnd"/>
      <w:r w:rsidRPr="00FF430B">
        <w:rPr>
          <w:lang w:val="ro-MD"/>
        </w:rPr>
        <w:t xml:space="preserv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proofErr w:type="spellStart"/>
      <w:r w:rsidRPr="00FF430B">
        <w:rPr>
          <w:lang w:val="ro-MD"/>
        </w:rPr>
        <w:t>şi</w:t>
      </w:r>
      <w:proofErr w:type="spellEnd"/>
      <w:r w:rsidRPr="00FF430B">
        <w:rPr>
          <w:lang w:val="ro-MD"/>
        </w:rPr>
        <w:t xml:space="preserve"> </w:t>
      </w:r>
      <w:r w:rsidR="00D63592" w:rsidRPr="00FF430B">
        <w:rPr>
          <w:lang w:val="ro-MD"/>
        </w:rPr>
        <w:t xml:space="preserve">se </w:t>
      </w:r>
      <w:proofErr w:type="spellStart"/>
      <w:r w:rsidR="00D63592" w:rsidRPr="00FF430B">
        <w:rPr>
          <w:lang w:val="ro-MD"/>
        </w:rPr>
        <w:t>soluţionează</w:t>
      </w:r>
      <w:proofErr w:type="spellEnd"/>
      <w:r w:rsidR="00D63592" w:rsidRPr="00FF430B">
        <w:rPr>
          <w:lang w:val="ro-MD"/>
        </w:rPr>
        <w:t xml:space="preserve"> </w:t>
      </w:r>
      <w:r w:rsidRPr="00FF430B">
        <w:rPr>
          <w:lang w:val="ro-MD"/>
        </w:rPr>
        <w:t>în modul stabilit de Legea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w:t>
      </w:r>
      <w:proofErr w:type="spellStart"/>
      <w:r w:rsidR="00F75F0C" w:rsidRPr="00FF430B">
        <w:rPr>
          <w:lang w:val="ro-MD"/>
        </w:rPr>
        <w:t>circumstanţele</w:t>
      </w:r>
      <w:proofErr w:type="spellEnd"/>
      <w:r w:rsidR="00F75F0C" w:rsidRPr="00FF430B">
        <w:rPr>
          <w:lang w:val="ro-MD"/>
        </w:rPr>
        <w:t xml:space="preserve"> ce au servit drept temei </w:t>
      </w:r>
      <w:r w:rsidR="00F75F0C" w:rsidRPr="00FF430B">
        <w:rPr>
          <w:lang w:val="ro-MD"/>
        </w:rPr>
        <w:lastRenderedPageBreak/>
        <w:t xml:space="preserve">pentru </w:t>
      </w:r>
      <w:proofErr w:type="spellStart"/>
      <w:r w:rsidR="00F75F0C" w:rsidRPr="00FF430B">
        <w:rPr>
          <w:lang w:val="ro-MD"/>
        </w:rPr>
        <w:t>contestaţie</w:t>
      </w:r>
      <w:proofErr w:type="spellEnd"/>
      <w:r w:rsidR="00F75F0C" w:rsidRPr="00FF430B">
        <w:rPr>
          <w:lang w:val="ro-MD"/>
        </w:rPr>
        <w:t xml:space="preserve">, are dreptul să depună la </w:t>
      </w:r>
      <w:proofErr w:type="spellStart"/>
      <w:r w:rsidR="00F75F0C" w:rsidRPr="00FF430B">
        <w:rPr>
          <w:lang w:val="ro-MD"/>
        </w:rPr>
        <w:t>Agenţia</w:t>
      </w:r>
      <w:proofErr w:type="spellEnd"/>
      <w:r w:rsidR="00F75F0C" w:rsidRPr="00FF430B">
        <w:rPr>
          <w:lang w:val="ro-MD"/>
        </w:rPr>
        <w:t xml:space="preserve"> Națională pentru Soluționarea Contestațiilor o </w:t>
      </w:r>
      <w:proofErr w:type="spellStart"/>
      <w:r w:rsidR="00F75F0C" w:rsidRPr="00FF430B">
        <w:rPr>
          <w:lang w:val="ro-MD"/>
        </w:rPr>
        <w:t>contestaţie</w:t>
      </w:r>
      <w:proofErr w:type="spellEnd"/>
      <w:r w:rsidR="00F75F0C" w:rsidRPr="00FF430B">
        <w:rPr>
          <w:lang w:val="ro-MD"/>
        </w:rPr>
        <w:t xml:space="preserve"> argumentată a </w:t>
      </w:r>
      <w:proofErr w:type="spellStart"/>
      <w:r w:rsidR="00F75F0C" w:rsidRPr="00FF430B">
        <w:rPr>
          <w:lang w:val="ro-MD"/>
        </w:rPr>
        <w:t>acţiunilor</w:t>
      </w:r>
      <w:proofErr w:type="spellEnd"/>
      <w:r w:rsidR="00F75F0C" w:rsidRPr="00FF430B">
        <w:rPr>
          <w:lang w:val="ro-MD"/>
        </w:rPr>
        <w:t>,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privind anunțurile de participare la </w:t>
      </w:r>
      <w:proofErr w:type="spellStart"/>
      <w:r w:rsidRPr="00FF430B">
        <w:rPr>
          <w:lang w:val="ro-MD"/>
        </w:rPr>
        <w:t>licitaţie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w:t>
      </w:r>
      <w:proofErr w:type="spellStart"/>
      <w:r w:rsidRPr="00FF430B">
        <w:rPr>
          <w:bCs/>
          <w:color w:val="000000"/>
          <w:lang w:val="ro-MD"/>
        </w:rPr>
        <w:t>şi</w:t>
      </w:r>
      <w:proofErr w:type="spellEnd"/>
      <w:r w:rsidRPr="00FF430B">
        <w:rPr>
          <w:bCs/>
          <w:color w:val="000000"/>
          <w:lang w:val="ro-MD"/>
        </w:rPr>
        <w:t xml:space="preserve">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lang w:val="ro-MD"/>
        </w:rPr>
      </w:pPr>
      <w:r>
        <w:rPr>
          <w:lang w:val="ro-MD"/>
        </w:rPr>
        <w:br w:type="page"/>
      </w:r>
    </w:p>
    <w:p w14:paraId="5B27C5CF" w14:textId="46669D18" w:rsidR="00964783" w:rsidRPr="00FF430B" w:rsidRDefault="00964783" w:rsidP="00964783">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p>
    <w:p w14:paraId="1FDC69E5" w14:textId="77777777" w:rsidR="00964783" w:rsidRPr="00FF430B" w:rsidRDefault="00964783" w:rsidP="00964783">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5D74BE8" w14:textId="77777777" w:rsidR="00964783" w:rsidRPr="00FF430B" w:rsidRDefault="00964783" w:rsidP="00964783">
      <w:pPr>
        <w:jc w:val="right"/>
        <w:rPr>
          <w:lang w:val="ro-MD"/>
        </w:rPr>
      </w:pPr>
      <w:r w:rsidRPr="00FF430B">
        <w:rPr>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sz w:val="28"/>
          <w:szCs w:val="28"/>
          <w:lang w:val="ro-MD"/>
        </w:rPr>
      </w:pPr>
      <w:r w:rsidRPr="00FF430B">
        <w:rPr>
          <w:rFonts w:eastAsia="Calibri"/>
          <w:b/>
          <w:sz w:val="28"/>
          <w:szCs w:val="28"/>
          <w:lang w:val="ro-MD"/>
        </w:rPr>
        <w:t>ANUNȚ DE INTENȚIE</w:t>
      </w:r>
    </w:p>
    <w:p w14:paraId="3EC19802" w14:textId="77777777" w:rsidR="00615E49" w:rsidRPr="00FF430B" w:rsidRDefault="00615E49" w:rsidP="00615E49">
      <w:pPr>
        <w:spacing w:after="160" w:line="276" w:lineRule="auto"/>
        <w:jc w:val="center"/>
        <w:rPr>
          <w:rFonts w:eastAsia="Calibri"/>
          <w:lang w:val="ro-MD"/>
        </w:rPr>
      </w:pPr>
      <w:r w:rsidRPr="00FF430B">
        <w:rPr>
          <w:rFonts w:eastAsia="Calibri"/>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lang w:val="ro-MD"/>
        </w:rPr>
      </w:pPr>
      <w:r w:rsidRPr="00FF430B">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lang w:val="ro-MD"/>
              </w:rPr>
            </w:pPr>
            <w:r w:rsidRPr="00FF430B">
              <w:rPr>
                <w:rFonts w:eastAsia="Calibri"/>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lang w:val="ro-MD"/>
              </w:rPr>
            </w:pPr>
            <w:r w:rsidRPr="00FF430B">
              <w:rPr>
                <w:rFonts w:eastAsia="Calibri"/>
                <w:lang w:val="ro-MD"/>
              </w:rPr>
              <w:t>IDNO</w:t>
            </w:r>
          </w:p>
        </w:tc>
        <w:tc>
          <w:tcPr>
            <w:tcW w:w="3969" w:type="dxa"/>
          </w:tcPr>
          <w:p w14:paraId="2B442AB8" w14:textId="77777777" w:rsidR="00615E49" w:rsidRPr="00FF430B" w:rsidRDefault="00615E49" w:rsidP="00615E49">
            <w:pPr>
              <w:spacing w:line="276" w:lineRule="auto"/>
              <w:jc w:val="both"/>
              <w:rPr>
                <w:rFonts w:eastAsia="Calibri"/>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lang w:val="ro-MD"/>
              </w:rPr>
            </w:pPr>
            <w:r w:rsidRPr="00FF430B">
              <w:rPr>
                <w:rFonts w:eastAsia="Calibri"/>
                <w:lang w:val="ro-MD"/>
              </w:rPr>
              <w:t>Adresa</w:t>
            </w:r>
          </w:p>
        </w:tc>
        <w:tc>
          <w:tcPr>
            <w:tcW w:w="3969" w:type="dxa"/>
          </w:tcPr>
          <w:p w14:paraId="4BF92C1A" w14:textId="77777777" w:rsidR="00615E49" w:rsidRPr="00FF430B" w:rsidRDefault="00615E49" w:rsidP="00615E49">
            <w:pPr>
              <w:spacing w:line="276" w:lineRule="auto"/>
              <w:jc w:val="both"/>
              <w:rPr>
                <w:rFonts w:eastAsia="Calibri"/>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lang w:val="ro-MD"/>
              </w:rPr>
            </w:pPr>
            <w:r w:rsidRPr="00FF430B">
              <w:rPr>
                <w:rFonts w:eastAsia="Calibri"/>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lang w:val="ro-MD"/>
              </w:rPr>
            </w:pPr>
            <w:r w:rsidRPr="00FF430B">
              <w:rPr>
                <w:rFonts w:eastAsia="Calibri"/>
                <w:lang w:val="ro-MD"/>
              </w:rPr>
              <w:t>Adresa de e-mail a</w:t>
            </w:r>
            <w:r w:rsidR="00615E49" w:rsidRPr="00FF430B">
              <w:rPr>
                <w:rFonts w:eastAsia="Calibri"/>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lang w:val="ro-MD"/>
              </w:rPr>
            </w:pPr>
            <w:r w:rsidRPr="00FF430B">
              <w:rPr>
                <w:rFonts w:eastAsia="Calibri"/>
                <w:lang w:val="ro-MD"/>
              </w:rPr>
              <w:t xml:space="preserve">Pagina web oficială a </w:t>
            </w:r>
            <w:r w:rsidR="00615E49" w:rsidRPr="00FF430B">
              <w:rPr>
                <w:rFonts w:eastAsia="Calibri"/>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lang w:val="ro-MD"/>
              </w:rPr>
            </w:pPr>
            <w:r w:rsidRPr="00FF430B">
              <w:rPr>
                <w:rFonts w:eastAsia="Calibri"/>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Adresa de e-mail sau </w:t>
            </w:r>
            <w:r w:rsidR="00590C16" w:rsidRPr="00FF430B">
              <w:rPr>
                <w:rFonts w:eastAsia="Calibri"/>
                <w:lang w:val="ro-MD"/>
              </w:rPr>
              <w:t xml:space="preserve">pagina web oficială </w:t>
            </w:r>
            <w:r w:rsidRPr="00FF430B">
              <w:rPr>
                <w:rFonts w:eastAsia="Calibri"/>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(În cazul în care,</w:t>
            </w:r>
            <w:r w:rsidR="006901DE" w:rsidRPr="00FF430B">
              <w:rPr>
                <w:rFonts w:eastAsia="Calibri"/>
                <w:i/>
                <w:sz w:val="20"/>
                <w:szCs w:val="20"/>
                <w:lang w:val="ro-MD"/>
              </w:rPr>
              <w:t xml:space="preserve"> din motivele prevăzute la art.</w:t>
            </w:r>
            <w:r w:rsidR="00DF4DCF">
              <w:rPr>
                <w:rFonts w:eastAsia="Calibri"/>
                <w:i/>
                <w:sz w:val="20"/>
                <w:szCs w:val="20"/>
                <w:lang w:val="ro-MD"/>
              </w:rPr>
              <w:t xml:space="preserve"> </w:t>
            </w:r>
            <w:r w:rsidR="006901DE" w:rsidRPr="00FF430B">
              <w:rPr>
                <w:rFonts w:eastAsia="Calibri"/>
                <w:i/>
                <w:sz w:val="20"/>
                <w:szCs w:val="20"/>
                <w:lang w:val="ro-MD"/>
              </w:rPr>
              <w:t>33 alin.</w:t>
            </w:r>
            <w:r w:rsidRPr="00FF430B">
              <w:rPr>
                <w:rFonts w:eastAsia="Calibri"/>
                <w:i/>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lang w:val="ro-MD"/>
              </w:rPr>
            </w:pPr>
            <w:r w:rsidRPr="00FF430B">
              <w:rPr>
                <w:rFonts w:eastAsia="Calibri"/>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lang w:val="ro-MD"/>
        </w:rPr>
      </w:pPr>
      <w:r w:rsidRPr="00FF430B">
        <w:rPr>
          <w:rFonts w:eastAsia="Calibri"/>
          <w:b/>
          <w:lang w:val="ro-MD"/>
        </w:rPr>
        <w:t>Informații despre obiectul achiziției</w:t>
      </w:r>
      <w:r w:rsidRPr="00FF430B">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lang w:val="ro-MD"/>
              </w:rPr>
            </w:pPr>
            <w:r w:rsidRPr="00FF430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lang w:val="ro-MD"/>
              </w:rPr>
            </w:pPr>
            <w:r w:rsidRPr="00FF430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lang w:val="ro-MD"/>
              </w:rPr>
            </w:pPr>
            <w:r w:rsidRPr="00FF430B">
              <w:rPr>
                <w:rFonts w:eastAsia="Calibri"/>
                <w:lang w:val="ro-MD"/>
              </w:rPr>
              <w:t xml:space="preserve">Denumirea </w:t>
            </w:r>
            <w:r w:rsidR="00093AE5" w:rsidRPr="00FF430B">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lang w:val="ro-MD"/>
              </w:rPr>
            </w:pPr>
            <w:r w:rsidRPr="00FF430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lang w:val="ro-MD"/>
              </w:rPr>
            </w:pPr>
            <w:r w:rsidRPr="00FF430B">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lang w:val="ro-MD"/>
              </w:rPr>
            </w:pPr>
            <w:r w:rsidRPr="00FF430B">
              <w:rPr>
                <w:rFonts w:eastAsia="Calibri"/>
                <w:lang w:val="ro-MD"/>
              </w:rPr>
              <w:t>Valoarea estimată,</w:t>
            </w:r>
            <w:r w:rsidRPr="00FF430B">
              <w:rPr>
                <w:rFonts w:eastAsia="Calibri"/>
                <w:lang w:val="ro-MD"/>
              </w:rPr>
              <w:br/>
              <w:t>fără TVA</w:t>
            </w:r>
            <w:r w:rsidRPr="00FF430B">
              <w:rPr>
                <w:rFonts w:eastAsia="Calibri"/>
                <w:i/>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lang w:val="ro-MD"/>
              </w:rPr>
            </w:pPr>
            <w:r w:rsidRPr="00FF430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lang w:val="ro-MD"/>
              </w:rPr>
            </w:pPr>
            <w:r w:rsidRPr="00FF430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t xml:space="preserve">Condiții de participare </w:t>
      </w:r>
      <w:r w:rsidRPr="00FF430B">
        <w:rPr>
          <w:rFonts w:eastAsia="Calibri"/>
          <w:i/>
          <w:lang w:val="ro-MD"/>
        </w:rPr>
        <w:t>(în măsura în care sunt deja cunoscute)</w:t>
      </w:r>
      <w:r w:rsidRPr="00FF430B">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44E8E8B0"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lang w:val="ro-MD"/>
              </w:rPr>
            </w:pPr>
            <w:r w:rsidRPr="00FF430B">
              <w:rPr>
                <w:rFonts w:eastAsia="Calibri"/>
                <w:lang w:val="ro-MD"/>
              </w:rPr>
              <w:t xml:space="preserve">Prestarea serviciului este rezervată unei anumite profesii în temeiul unor </w:t>
            </w:r>
            <w:proofErr w:type="spellStart"/>
            <w:r w:rsidR="00A57290" w:rsidRPr="00FF430B">
              <w:rPr>
                <w:rFonts w:eastAsia="Calibri"/>
                <w:lang w:val="ro-MD"/>
              </w:rPr>
              <w:t>legi</w:t>
            </w:r>
            <w:r w:rsidRPr="00FF430B">
              <w:rPr>
                <w:rFonts w:eastAsia="Calibri"/>
                <w:lang w:val="ro-MD"/>
              </w:rPr>
              <w:t>sau</w:t>
            </w:r>
            <w:proofErr w:type="spellEnd"/>
            <w:r w:rsidRPr="00FF430B">
              <w:rPr>
                <w:rFonts w:eastAsia="Calibri"/>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17D7174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sz w:val="20"/>
                <w:szCs w:val="20"/>
                <w:lang w:val="ro-MD"/>
              </w:rPr>
            </w:pPr>
          </w:p>
          <w:p w14:paraId="5E0BD34D" w14:textId="77777777" w:rsidR="00615E49" w:rsidRPr="00FF430B" w:rsidRDefault="00615E49" w:rsidP="00615E49">
            <w:pPr>
              <w:spacing w:line="276" w:lineRule="auto"/>
              <w:contextualSpacing/>
              <w:jc w:val="both"/>
              <w:rPr>
                <w:rFonts w:eastAsia="Calibri"/>
                <w:lang w:val="ro-MD"/>
              </w:rPr>
            </w:pPr>
          </w:p>
          <w:p w14:paraId="06B60E1D" w14:textId="77777777" w:rsidR="00615E49" w:rsidRPr="00FF430B" w:rsidRDefault="00615E49" w:rsidP="00615E49">
            <w:pPr>
              <w:spacing w:line="276" w:lineRule="auto"/>
              <w:contextualSpacing/>
              <w:jc w:val="both"/>
              <w:rPr>
                <w:rFonts w:eastAsia="Calibri"/>
                <w:lang w:val="ro-MD"/>
              </w:rPr>
            </w:pPr>
          </w:p>
        </w:tc>
      </w:tr>
    </w:tbl>
    <w:p w14:paraId="60D977D2" w14:textId="77777777" w:rsidR="00006D6D" w:rsidRDefault="00006D6D" w:rsidP="00006D6D">
      <w:pPr>
        <w:spacing w:before="240" w:after="160" w:line="276" w:lineRule="auto"/>
        <w:ind w:left="1080"/>
        <w:jc w:val="both"/>
        <w:rPr>
          <w:rFonts w:eastAsia="Calibri"/>
          <w:b/>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Acord-cadru □</w:t>
            </w:r>
          </w:p>
          <w:p w14:paraId="61EE9057"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lang w:val="ro-MD" w:eastAsia="zh-CN"/>
              </w:rPr>
            </w:pPr>
            <w:r w:rsidRPr="00FF430B">
              <w:rPr>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lang w:val="ro-MD"/>
              </w:rPr>
            </w:pPr>
            <w:r w:rsidRPr="00FF430B">
              <w:rPr>
                <w:i/>
                <w:lang w:val="ro-MD" w:eastAsia="zh-CN"/>
              </w:rPr>
              <w:t xml:space="preserve">(Numai în cazul anunțurilor transmise spre publicare în </w:t>
            </w:r>
            <w:r w:rsidR="00F460DA" w:rsidRPr="00FF430B">
              <w:rPr>
                <w:i/>
                <w:lang w:val="ro-MD" w:eastAsia="zh-CN"/>
              </w:rPr>
              <w:t>Jurn</w:t>
            </w:r>
            <w:r w:rsidR="001C439F" w:rsidRPr="00FF430B">
              <w:rPr>
                <w:i/>
                <w:lang w:val="ro-MD" w:eastAsia="zh-CN"/>
              </w:rPr>
              <w:t>alul Oficial al Uniunii Europene</w:t>
            </w:r>
            <w:r w:rsidRPr="00FF430B">
              <w:rPr>
                <w:i/>
                <w:lang w:val="ro-MD" w:eastAsia="zh-CN"/>
              </w:rPr>
              <w:t>)</w:t>
            </w:r>
          </w:p>
        </w:tc>
        <w:tc>
          <w:tcPr>
            <w:tcW w:w="4111" w:type="dxa"/>
          </w:tcPr>
          <w:p w14:paraId="3196A1EF"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7ACF215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lang w:val="ro-MD"/>
              </w:rPr>
            </w:pPr>
            <w:r w:rsidRPr="00FF430B">
              <w:rPr>
                <w:rFonts w:eastAsia="Calibri"/>
                <w:lang w:val="ro-MD"/>
              </w:rPr>
              <w:t>Agenția Națională pentru Soluționarea Contestațiilor</w:t>
            </w:r>
          </w:p>
          <w:p w14:paraId="274F40B5" w14:textId="77777777" w:rsidR="00615E49" w:rsidRPr="00FF430B" w:rsidRDefault="00615E49" w:rsidP="00615E49">
            <w:pPr>
              <w:spacing w:line="276" w:lineRule="auto"/>
              <w:contextualSpacing/>
              <w:jc w:val="both"/>
              <w:rPr>
                <w:lang w:val="ro-MD" w:eastAsia="zh-CN"/>
              </w:rPr>
            </w:pPr>
          </w:p>
        </w:tc>
        <w:tc>
          <w:tcPr>
            <w:tcW w:w="4111" w:type="dxa"/>
          </w:tcPr>
          <w:p w14:paraId="26721F38" w14:textId="77777777" w:rsidR="00615E49" w:rsidRPr="00FF430B" w:rsidRDefault="00615E49" w:rsidP="00615E49">
            <w:pPr>
              <w:spacing w:line="276" w:lineRule="auto"/>
              <w:jc w:val="both"/>
              <w:rPr>
                <w:rFonts w:eastAsia="Calibri"/>
                <w:lang w:val="ro-MD"/>
              </w:rPr>
            </w:pPr>
            <w:r w:rsidRPr="00FF430B">
              <w:rPr>
                <w:rFonts w:eastAsia="Calibri"/>
                <w:lang w:val="ro-MD"/>
              </w:rPr>
              <w:t>mun. Chișinău, bd. Ștefan cel Mare și Sfânt, 124, MD-2001;</w:t>
            </w:r>
          </w:p>
          <w:p w14:paraId="03247B6B"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tel/fax: (022) 820 652, 820-651 </w:t>
            </w:r>
          </w:p>
          <w:p w14:paraId="299F63B5" w14:textId="77777777" w:rsidR="00615E49" w:rsidRPr="00FF430B" w:rsidRDefault="00615E49" w:rsidP="00615E49">
            <w:pPr>
              <w:spacing w:line="276" w:lineRule="auto"/>
              <w:jc w:val="both"/>
              <w:rPr>
                <w:rFonts w:eastAsia="Calibri"/>
                <w:color w:val="0563C1"/>
                <w:u w:val="single"/>
                <w:lang w:val="ro-MD"/>
              </w:rPr>
            </w:pPr>
            <w:r w:rsidRPr="00FF430B">
              <w:rPr>
                <w:rFonts w:eastAsia="Calibri"/>
                <w:lang w:val="ro-MD"/>
              </w:rPr>
              <w:t xml:space="preserve">e-mail: </w:t>
            </w:r>
            <w:hyperlink r:id="rId12" w:history="1">
              <w:r w:rsidRPr="00FF430B">
                <w:rPr>
                  <w:rFonts w:eastAsia="Calibri"/>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lang w:val="ro-MD" w:eastAsia="zh-CN"/>
              </w:rPr>
            </w:pPr>
            <w:r w:rsidRPr="00FF430B">
              <w:rPr>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lang w:val="ro-MD"/>
              </w:rPr>
            </w:pPr>
          </w:p>
          <w:p w14:paraId="240B3832" w14:textId="77777777" w:rsidR="00615E49" w:rsidRPr="00FF430B" w:rsidRDefault="00615E49" w:rsidP="00615E49">
            <w:pPr>
              <w:spacing w:line="276" w:lineRule="auto"/>
              <w:jc w:val="both"/>
              <w:rPr>
                <w:rFonts w:eastAsia="Calibri"/>
                <w:lang w:val="ro-MD"/>
              </w:rPr>
            </w:pPr>
          </w:p>
        </w:tc>
      </w:tr>
    </w:tbl>
    <w:p w14:paraId="4E07C8D4" w14:textId="77777777" w:rsidR="00615E49" w:rsidRPr="00FF430B" w:rsidRDefault="00615E49" w:rsidP="00615E49">
      <w:pPr>
        <w:spacing w:after="160" w:line="276" w:lineRule="auto"/>
        <w:jc w:val="both"/>
        <w:rPr>
          <w:rFonts w:eastAsia="Calibri"/>
          <w:lang w:val="ro-MD"/>
        </w:rPr>
      </w:pPr>
    </w:p>
    <w:p w14:paraId="1BB03F70" w14:textId="77777777" w:rsidR="00615E49" w:rsidRPr="00FF430B" w:rsidRDefault="00615E49" w:rsidP="00615E49">
      <w:pPr>
        <w:spacing w:before="120" w:after="120" w:line="276" w:lineRule="auto"/>
        <w:ind w:firstLine="567"/>
        <w:rPr>
          <w:rFonts w:eastAsia="Calibri"/>
          <w:b/>
          <w:lang w:val="ro-MD"/>
        </w:rPr>
      </w:pPr>
      <w:r w:rsidRPr="00FF430B">
        <w:rPr>
          <w:rFonts w:eastAsia="Calibri"/>
          <w:b/>
          <w:lang w:val="ro-MD"/>
        </w:rPr>
        <w:t>Conducătorul grupului de lucru:  _______________</w:t>
      </w:r>
      <w:r w:rsidR="006B1C7D" w:rsidRPr="00FF430B">
        <w:rPr>
          <w:rFonts w:eastAsia="Calibri"/>
          <w:b/>
          <w:lang w:val="ro-MD"/>
        </w:rPr>
        <w:t xml:space="preserve">____________                </w:t>
      </w:r>
    </w:p>
    <w:p w14:paraId="537E7E08" w14:textId="77777777" w:rsidR="00615E49" w:rsidRPr="00FF430B" w:rsidRDefault="00615E49" w:rsidP="00615E49">
      <w:pPr>
        <w:spacing w:after="160" w:line="276" w:lineRule="auto"/>
        <w:jc w:val="both"/>
        <w:rPr>
          <w:rFonts w:eastAsia="Calibri"/>
          <w:lang w:val="ro-MD"/>
        </w:rPr>
      </w:pPr>
    </w:p>
    <w:p w14:paraId="36B5EAA6" w14:textId="77777777" w:rsidR="00615E49" w:rsidRPr="00FF430B" w:rsidRDefault="00615E49" w:rsidP="00615E49">
      <w:pPr>
        <w:spacing w:after="160" w:line="276" w:lineRule="auto"/>
        <w:jc w:val="both"/>
        <w:rPr>
          <w:rFonts w:eastAsia="Calibri"/>
          <w:lang w:val="ro-MD"/>
        </w:rPr>
      </w:pPr>
    </w:p>
    <w:p w14:paraId="7BF7B1CD" w14:textId="75F18445" w:rsidR="00615E49" w:rsidRPr="00FF430B" w:rsidRDefault="00615E49" w:rsidP="00615E49">
      <w:pPr>
        <w:spacing w:after="160" w:line="276" w:lineRule="auto"/>
        <w:jc w:val="both"/>
        <w:rPr>
          <w:rFonts w:eastAsia="Calibri"/>
          <w:i/>
          <w:lang w:val="ro-MD"/>
        </w:rPr>
      </w:pPr>
      <w:r w:rsidRPr="00FF430B">
        <w:rPr>
          <w:rFonts w:eastAsia="Calibri"/>
          <w:b/>
          <w:i/>
          <w:color w:val="FF0000"/>
          <w:lang w:val="ro-MD"/>
        </w:rPr>
        <w:t>Notă:</w:t>
      </w:r>
      <w:r w:rsidR="00FE38A6" w:rsidRPr="00FF430B">
        <w:rPr>
          <w:rFonts w:eastAsia="Calibri"/>
          <w:b/>
          <w:i/>
          <w:color w:val="FF0000"/>
          <w:lang w:val="ro-MD"/>
        </w:rPr>
        <w:t xml:space="preserve"> </w:t>
      </w:r>
      <w:r w:rsidRPr="00FF430B">
        <w:rPr>
          <w:rFonts w:eastAsia="Calibri"/>
          <w:i/>
          <w:lang w:val="ro-MD"/>
        </w:rPr>
        <w:t>A</w:t>
      </w:r>
      <w:r w:rsidRPr="00FF430B">
        <w:rPr>
          <w:rFonts w:eastAsia="Calibri"/>
          <w:i/>
          <w:color w:val="000000"/>
          <w:bdr w:val="none" w:sz="0" w:space="0" w:color="auto" w:frame="1"/>
          <w:shd w:val="clear" w:color="auto" w:fill="FFFFFF"/>
          <w:lang w:val="ro-MD"/>
        </w:rPr>
        <w:t xml:space="preserve">nunțurile de intenție privind </w:t>
      </w:r>
      <w:proofErr w:type="spellStart"/>
      <w:r w:rsidRPr="00FF430B">
        <w:rPr>
          <w:rFonts w:eastAsia="Calibri"/>
          <w:i/>
          <w:color w:val="000000"/>
          <w:bdr w:val="none" w:sz="0" w:space="0" w:color="auto" w:frame="1"/>
          <w:shd w:val="clear" w:color="auto" w:fill="FFFFFF"/>
          <w:lang w:val="ro-MD"/>
        </w:rPr>
        <w:t>achiziţiile</w:t>
      </w:r>
      <w:proofErr w:type="spellEnd"/>
      <w:r w:rsidRPr="00FF430B">
        <w:rPr>
          <w:rFonts w:eastAsia="Calibri"/>
          <w:i/>
          <w:color w:val="000000"/>
          <w:bdr w:val="none" w:sz="0" w:space="0" w:color="auto" w:frame="1"/>
          <w:shd w:val="clear" w:color="auto" w:fill="FFFFFF"/>
          <w:lang w:val="ro-MD"/>
        </w:rPr>
        <w:t xml:space="preserve"> publice preconizate se publică în Buletinul </w:t>
      </w:r>
      <w:proofErr w:type="spellStart"/>
      <w:r w:rsidRPr="00FF430B">
        <w:rPr>
          <w:rFonts w:eastAsia="Calibri"/>
          <w:i/>
          <w:color w:val="000000"/>
          <w:bdr w:val="none" w:sz="0" w:space="0" w:color="auto" w:frame="1"/>
          <w:shd w:val="clear" w:color="auto" w:fill="FFFFFF"/>
          <w:lang w:val="ro-MD"/>
        </w:rPr>
        <w:t>achiziţiilor</w:t>
      </w:r>
      <w:proofErr w:type="spellEnd"/>
      <w:r w:rsidRPr="00FF430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color w:val="000000"/>
          <w:bdr w:val="none" w:sz="0" w:space="0" w:color="auto" w:frame="1"/>
          <w:shd w:val="clear" w:color="auto" w:fill="FFFFFF"/>
          <w:lang w:val="ro-MD"/>
        </w:rPr>
        <w:t>autorităţii</w:t>
      </w:r>
      <w:proofErr w:type="spellEnd"/>
      <w:r w:rsidRPr="00FF430B">
        <w:rPr>
          <w:rFonts w:eastAsia="Calibri"/>
          <w:i/>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color w:val="000000"/>
          <w:bdr w:val="none" w:sz="0" w:space="0" w:color="auto" w:frame="1"/>
          <w:shd w:val="clear" w:color="auto" w:fill="FFFFFF"/>
          <w:lang w:val="ro-MD"/>
        </w:rPr>
        <w:t>/</w:t>
      </w:r>
      <w:r w:rsidRPr="00FF430B">
        <w:rPr>
          <w:rFonts w:eastAsia="Calibri"/>
          <w:i/>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sz w:val="22"/>
          <w:szCs w:val="22"/>
          <w:lang w:val="ro-MD"/>
        </w:rPr>
      </w:pPr>
    </w:p>
    <w:p w14:paraId="37E48204" w14:textId="77777777" w:rsidR="00B65C93" w:rsidRPr="00FF430B" w:rsidRDefault="00B65C93" w:rsidP="00615E49">
      <w:pPr>
        <w:spacing w:after="160" w:line="276" w:lineRule="auto"/>
        <w:rPr>
          <w:rFonts w:ascii="Calibri" w:eastAsia="Calibri" w:hAnsi="Calibri"/>
          <w:sz w:val="22"/>
          <w:szCs w:val="22"/>
          <w:lang w:val="ro-MD"/>
        </w:rPr>
      </w:pPr>
    </w:p>
    <w:p w14:paraId="545C9457" w14:textId="77777777" w:rsidR="000E4D7D" w:rsidRPr="00FF430B" w:rsidRDefault="000E4D7D" w:rsidP="00615E49">
      <w:pPr>
        <w:spacing w:after="160" w:line="276" w:lineRule="auto"/>
        <w:rPr>
          <w:rFonts w:ascii="Calibri" w:eastAsia="Calibri" w:hAnsi="Calibri"/>
          <w:sz w:val="22"/>
          <w:szCs w:val="22"/>
          <w:lang w:val="ro-MD"/>
        </w:rPr>
      </w:pPr>
    </w:p>
    <w:p w14:paraId="7EB3B2FB" w14:textId="77777777" w:rsidR="000E4D7D" w:rsidRPr="00FF430B" w:rsidRDefault="000E4D7D" w:rsidP="00615E49">
      <w:pPr>
        <w:spacing w:after="160" w:line="276" w:lineRule="auto"/>
        <w:rPr>
          <w:rFonts w:ascii="Calibri" w:eastAsia="Calibri" w:hAnsi="Calibri"/>
          <w:sz w:val="22"/>
          <w:szCs w:val="22"/>
          <w:lang w:val="ro-MD"/>
        </w:rPr>
      </w:pPr>
    </w:p>
    <w:p w14:paraId="4EE63E2B" w14:textId="77777777" w:rsidR="000E4D7D" w:rsidRPr="00FF430B" w:rsidRDefault="000E4D7D" w:rsidP="00615E49">
      <w:pPr>
        <w:spacing w:after="160" w:line="276" w:lineRule="auto"/>
        <w:rPr>
          <w:rFonts w:ascii="Calibri" w:eastAsia="Calibri" w:hAnsi="Calibri"/>
          <w:sz w:val="22"/>
          <w:szCs w:val="22"/>
          <w:lang w:val="ro-MD"/>
        </w:rPr>
      </w:pPr>
    </w:p>
    <w:p w14:paraId="71EBE28B" w14:textId="77777777" w:rsidR="000E4D7D" w:rsidRPr="00FF430B" w:rsidRDefault="000E4D7D" w:rsidP="00615E49">
      <w:pPr>
        <w:spacing w:after="160" w:line="276" w:lineRule="auto"/>
        <w:rPr>
          <w:rFonts w:ascii="Calibri" w:eastAsia="Calibri" w:hAnsi="Calibri"/>
          <w:sz w:val="22"/>
          <w:szCs w:val="22"/>
          <w:lang w:val="ro-MD"/>
        </w:rPr>
      </w:pPr>
    </w:p>
    <w:p w14:paraId="015ED00F" w14:textId="77777777" w:rsidR="000E4D7D" w:rsidRPr="00FF430B" w:rsidRDefault="000E4D7D" w:rsidP="00615E49">
      <w:pPr>
        <w:spacing w:after="160" w:line="276" w:lineRule="auto"/>
        <w:rPr>
          <w:rFonts w:ascii="Calibri" w:eastAsia="Calibri" w:hAnsi="Calibri"/>
          <w:sz w:val="22"/>
          <w:szCs w:val="22"/>
          <w:lang w:val="ro-MD"/>
        </w:rPr>
      </w:pPr>
    </w:p>
    <w:p w14:paraId="2D606FBF" w14:textId="77777777" w:rsidR="000E4D7D" w:rsidRPr="00FF430B" w:rsidRDefault="000E4D7D" w:rsidP="00615E49">
      <w:pPr>
        <w:spacing w:after="160" w:line="276" w:lineRule="auto"/>
        <w:rPr>
          <w:rFonts w:ascii="Calibri" w:eastAsia="Calibri" w:hAnsi="Calibri"/>
          <w:sz w:val="22"/>
          <w:szCs w:val="22"/>
          <w:lang w:val="ro-MD"/>
        </w:rPr>
      </w:pPr>
    </w:p>
    <w:p w14:paraId="67ABB0E0" w14:textId="77777777" w:rsidR="000E4D7D" w:rsidRPr="00FF430B" w:rsidRDefault="000E4D7D" w:rsidP="00615E49">
      <w:pPr>
        <w:spacing w:after="160" w:line="276" w:lineRule="auto"/>
        <w:rPr>
          <w:rFonts w:ascii="Calibri" w:eastAsia="Calibri" w:hAnsi="Calibri"/>
          <w:sz w:val="22"/>
          <w:szCs w:val="22"/>
          <w:lang w:val="ro-MD"/>
        </w:rPr>
      </w:pPr>
    </w:p>
    <w:p w14:paraId="40AD7973" w14:textId="77777777" w:rsidR="000E4D7D" w:rsidRPr="00FF430B" w:rsidRDefault="000E4D7D" w:rsidP="00615E49">
      <w:pPr>
        <w:spacing w:after="160" w:line="276" w:lineRule="auto"/>
        <w:rPr>
          <w:rFonts w:ascii="Calibri" w:eastAsia="Calibri" w:hAnsi="Calibri"/>
          <w:sz w:val="22"/>
          <w:szCs w:val="22"/>
          <w:lang w:val="ro-MD"/>
        </w:rPr>
      </w:pPr>
    </w:p>
    <w:p w14:paraId="5A18FA81" w14:textId="77777777" w:rsidR="000E4D7D" w:rsidRPr="00FF430B" w:rsidRDefault="000E4D7D" w:rsidP="00615E49">
      <w:pPr>
        <w:spacing w:after="160" w:line="276" w:lineRule="auto"/>
        <w:rPr>
          <w:rFonts w:ascii="Calibri" w:eastAsia="Calibri" w:hAnsi="Calibri"/>
          <w:sz w:val="22"/>
          <w:szCs w:val="22"/>
          <w:lang w:val="ro-MD"/>
        </w:rPr>
      </w:pPr>
    </w:p>
    <w:p w14:paraId="0B4F1CE1" w14:textId="77777777" w:rsidR="000E4D7D" w:rsidRPr="00FF430B" w:rsidRDefault="000E4D7D" w:rsidP="00615E49">
      <w:pPr>
        <w:spacing w:after="160" w:line="276" w:lineRule="auto"/>
        <w:rPr>
          <w:rFonts w:ascii="Calibri" w:eastAsia="Calibri" w:hAnsi="Calibri"/>
          <w:sz w:val="22"/>
          <w:szCs w:val="22"/>
          <w:lang w:val="ro-MD"/>
        </w:rPr>
      </w:pPr>
    </w:p>
    <w:p w14:paraId="75139A6F" w14:textId="77777777" w:rsidR="000E4D7D" w:rsidRPr="00FF430B" w:rsidRDefault="000E4D7D" w:rsidP="00615E49">
      <w:pPr>
        <w:spacing w:after="160" w:line="276" w:lineRule="auto"/>
        <w:rPr>
          <w:rFonts w:ascii="Calibri" w:eastAsia="Calibri" w:hAnsi="Calibri"/>
          <w:sz w:val="22"/>
          <w:szCs w:val="22"/>
          <w:lang w:val="ro-MD"/>
        </w:rPr>
      </w:pPr>
    </w:p>
    <w:p w14:paraId="23B6AB6F" w14:textId="11D6A628" w:rsidR="000E4D7D" w:rsidRPr="00FF430B" w:rsidRDefault="000E4D7D" w:rsidP="00615E49">
      <w:pPr>
        <w:spacing w:after="160" w:line="276" w:lineRule="auto"/>
        <w:rPr>
          <w:rFonts w:ascii="Calibri" w:eastAsia="Calibri" w:hAnsi="Calibri"/>
          <w:sz w:val="22"/>
          <w:szCs w:val="22"/>
          <w:lang w:val="ro-MD"/>
        </w:rPr>
      </w:pPr>
    </w:p>
    <w:p w14:paraId="4EBDDC84" w14:textId="2F63258E"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p>
    <w:p w14:paraId="64C19F79"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730FD7E5" w14:textId="77777777" w:rsidR="00502EFF" w:rsidRPr="00FF430B" w:rsidRDefault="00502EFF" w:rsidP="00502EFF">
      <w:pPr>
        <w:jc w:val="right"/>
        <w:rPr>
          <w:lang w:val="ro-MD"/>
        </w:rPr>
      </w:pPr>
      <w:r w:rsidRPr="00FF430B">
        <w:rPr>
          <w:lang w:val="ro-MD"/>
        </w:rPr>
        <w:t>din “____” ________ 20___</w:t>
      </w:r>
    </w:p>
    <w:p w14:paraId="41DA5E75" w14:textId="77777777" w:rsidR="000E4D7D" w:rsidRPr="00FF430B" w:rsidRDefault="000E4D7D" w:rsidP="00502EFF">
      <w:pPr>
        <w:jc w:val="right"/>
        <w:rPr>
          <w:lang w:val="ro-MD"/>
        </w:rPr>
      </w:pPr>
    </w:p>
    <w:p w14:paraId="7166887D" w14:textId="77777777" w:rsidR="000E4D7D" w:rsidRPr="00FF430B" w:rsidRDefault="000E4D7D" w:rsidP="00502EFF">
      <w:pPr>
        <w:jc w:val="right"/>
        <w:rPr>
          <w:lang w:val="ro-MD"/>
        </w:rPr>
      </w:pPr>
    </w:p>
    <w:p w14:paraId="058F2963" w14:textId="77777777" w:rsidR="00BE362C" w:rsidRPr="00FF430B" w:rsidRDefault="00BE362C" w:rsidP="00BE362C">
      <w:pPr>
        <w:spacing w:before="120"/>
        <w:jc w:val="center"/>
        <w:outlineLvl w:val="0"/>
        <w:rPr>
          <w:b/>
          <w:sz w:val="28"/>
          <w:szCs w:val="28"/>
          <w:lang w:val="ro-MD" w:eastAsia="ru-RU"/>
        </w:rPr>
      </w:pPr>
      <w:r w:rsidRPr="00FF430B">
        <w:rPr>
          <w:b/>
          <w:sz w:val="28"/>
          <w:szCs w:val="28"/>
          <w:lang w:val="ro-MD" w:eastAsia="ru-RU"/>
        </w:rPr>
        <w:t>ANUNȚ DE PARTICIPARE</w:t>
      </w:r>
      <w:r w:rsidR="001C439F" w:rsidRPr="00FF430B">
        <w:rPr>
          <w:b/>
          <w:sz w:val="28"/>
          <w:szCs w:val="28"/>
          <w:lang w:val="ro-MD" w:eastAsia="ru-RU"/>
        </w:rPr>
        <w:t>,</w:t>
      </w:r>
      <w:r w:rsidR="00290D28" w:rsidRPr="00FF430B">
        <w:rPr>
          <w:b/>
          <w:sz w:val="28"/>
          <w:szCs w:val="28"/>
          <w:lang w:val="ro-MD" w:eastAsia="ru-RU"/>
        </w:rPr>
        <w:t xml:space="preserve"> INCLUSIV PENTRU PROCEDURILE </w:t>
      </w:r>
      <w:r w:rsidR="0062391F" w:rsidRPr="00FF430B">
        <w:rPr>
          <w:b/>
          <w:sz w:val="28"/>
          <w:szCs w:val="28"/>
          <w:lang w:val="ro-MD" w:eastAsia="ru-RU"/>
        </w:rPr>
        <w:t>DE PRESELECȚIE</w:t>
      </w:r>
      <w:r w:rsidR="007E463D" w:rsidRPr="00FF430B">
        <w:rPr>
          <w:b/>
          <w:sz w:val="28"/>
          <w:szCs w:val="28"/>
          <w:lang w:val="ro-MD" w:eastAsia="ru-RU"/>
        </w:rPr>
        <w:t>/PROCEDURILE NEGOCIATE</w:t>
      </w:r>
    </w:p>
    <w:p w14:paraId="603365BF" w14:textId="77777777" w:rsidR="00BE362C" w:rsidRPr="00FF430B" w:rsidRDefault="00BE362C" w:rsidP="00BE362C">
      <w:pPr>
        <w:rPr>
          <w:sz w:val="20"/>
          <w:szCs w:val="20"/>
          <w:lang w:val="ro-MD" w:eastAsia="ru-RU"/>
        </w:rPr>
      </w:pPr>
    </w:p>
    <w:p w14:paraId="2ED345BA" w14:textId="77777777" w:rsidR="00BE362C" w:rsidRPr="00FF430B" w:rsidRDefault="00BE362C" w:rsidP="001A1A16">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w:t>
      </w:r>
      <w:r w:rsidR="00A211F8" w:rsidRPr="00FF430B">
        <w:rPr>
          <w:b/>
          <w:shd w:val="clear" w:color="auto" w:fill="FFFFFF" w:themeFill="background1"/>
          <w:lang w:val="ro-MD" w:eastAsia="ru-RU"/>
        </w:rPr>
        <w:t>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 xml:space="preserve">prin procedura de </w:t>
      </w:r>
      <w:r w:rsidR="001A1A16" w:rsidRPr="00FF430B">
        <w:rPr>
          <w:b/>
          <w:lang w:val="ro-MD" w:eastAsia="ru-RU"/>
        </w:rPr>
        <w:t>a</w:t>
      </w:r>
      <w:r w:rsidRPr="00FF430B">
        <w:rPr>
          <w:b/>
          <w:lang w:val="ro-MD" w:eastAsia="ru-RU"/>
        </w:rPr>
        <w:t>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Cumpărătorul invită operatorii economici interesați, care îi pot satisface necesitățile, să participe la procedur</w:t>
      </w:r>
      <w:r w:rsidR="00093AE5" w:rsidRPr="00FF430B">
        <w:rPr>
          <w:b/>
          <w:lang w:val="ro-MD" w:eastAsia="ru-RU"/>
        </w:rPr>
        <w:t xml:space="preserve">a de achiziție privind </w:t>
      </w:r>
      <w:r w:rsidRPr="00FF430B">
        <w:rPr>
          <w:b/>
          <w:lang w:val="ro-MD" w:eastAsia="ru-RU"/>
        </w:rPr>
        <w:t>prestarea/executarea următoarelor servicii</w:t>
      </w:r>
      <w:r w:rsidR="00D012A2" w:rsidRPr="00FF430B">
        <w:rPr>
          <w:b/>
          <w:lang w:val="ro-MD" w:eastAsia="ru-RU"/>
        </w:rPr>
        <w:t xml:space="preserve"> de proiectare</w:t>
      </w:r>
      <w:r w:rsidRPr="00FF430B">
        <w:rPr>
          <w:b/>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 xml:space="preserve">Denumirea </w:t>
            </w:r>
            <w:r w:rsidR="00093AE5" w:rsidRPr="00FF430B">
              <w:rPr>
                <w:b/>
                <w:sz w:val="20"/>
                <w:szCs w:val="20"/>
                <w:lang w:val="ro-MD" w:eastAsia="ru-RU"/>
              </w:rPr>
              <w:t>serviciilor de proiectare sau de lucrări</w:t>
            </w:r>
            <w:r w:rsidRPr="00FF430B">
              <w:rPr>
                <w:b/>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Valoarea estimată</w:t>
            </w:r>
            <w:r w:rsidRPr="00FF430B">
              <w:rPr>
                <w:b/>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În cazul procedurilor </w:t>
      </w:r>
      <w:r w:rsidR="00631A2C" w:rsidRPr="00FF430B">
        <w:rPr>
          <w:b/>
          <w:lang w:val="ro-MD" w:eastAsia="ru-RU"/>
        </w:rPr>
        <w:t>de</w:t>
      </w:r>
      <w:r w:rsidRPr="00FF430B">
        <w:rPr>
          <w:b/>
          <w:lang w:val="ro-MD" w:eastAsia="ru-RU"/>
        </w:rPr>
        <w:t xml:space="preserve"> preselecție se indică numărul minim al </w:t>
      </w:r>
      <w:proofErr w:type="spellStart"/>
      <w:r w:rsidRPr="00FF430B">
        <w:rPr>
          <w:b/>
          <w:lang w:val="ro-MD" w:eastAsia="ru-RU"/>
        </w:rPr>
        <w:t>candidaţilor</w:t>
      </w:r>
      <w:proofErr w:type="spellEnd"/>
      <w:r w:rsidRPr="00FF430B">
        <w:rPr>
          <w:b/>
          <w:lang w:val="ro-MD" w:eastAsia="ru-RU"/>
        </w:rPr>
        <w:t xml:space="preserve"> </w:t>
      </w:r>
      <w:proofErr w:type="spellStart"/>
      <w:r w:rsidRPr="00FF430B">
        <w:rPr>
          <w:b/>
          <w:lang w:val="ro-MD" w:eastAsia="ru-RU"/>
        </w:rPr>
        <w:t>şi</w:t>
      </w:r>
      <w:proofErr w:type="spellEnd"/>
      <w:r w:rsidRPr="00FF430B">
        <w:rPr>
          <w:b/>
          <w:lang w:val="ro-MD" w:eastAsia="ru-RU"/>
        </w:rPr>
        <w:t>, dacă este cazul, numărul maxim al acestora._______________________________________</w:t>
      </w:r>
      <w:r w:rsidR="00B40C4B" w:rsidRPr="00FF430B">
        <w:rPr>
          <w:b/>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lang w:val="ro-MD" w:eastAsia="ru-RU"/>
        </w:rPr>
      </w:pPr>
      <w:r w:rsidRPr="00FF430B">
        <w:rPr>
          <w:b/>
          <w:lang w:val="ro-MD" w:eastAsia="ru-RU"/>
        </w:rPr>
        <w:t>În cazul în care contractul este împărțit pe loturi</w:t>
      </w:r>
      <w:r w:rsidR="001C439F" w:rsidRPr="00FF430B">
        <w:rPr>
          <w:b/>
          <w:lang w:val="ro-MD" w:eastAsia="ru-RU"/>
        </w:rPr>
        <w:t>,</w:t>
      </w:r>
      <w:r w:rsidRPr="00FF430B">
        <w:rPr>
          <w:b/>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lang w:val="ro-MD" w:eastAsia="ru-RU"/>
        </w:rPr>
      </w:pPr>
      <w:r w:rsidRPr="00FF430B">
        <w:rPr>
          <w:b/>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Alte limitări privind numărul de loturi care pot fi atribuite aceluiași ofertant___</w:t>
      </w:r>
      <w:r w:rsidR="00CE3D8F" w:rsidRPr="00FF430B">
        <w:rPr>
          <w:lang w:val="ro-MD" w:eastAsia="ru-RU"/>
        </w:rPr>
        <w:t>______</w:t>
      </w:r>
      <w:r w:rsidR="00B40C4B" w:rsidRPr="00FF430B">
        <w:rPr>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Admiterea sau interzicerea ofertelor alternative: ________________________</w:t>
      </w:r>
      <w:r w:rsidR="0042296C" w:rsidRPr="00FF430B">
        <w:rPr>
          <w:b/>
          <w:lang w:val="ro-MD" w:eastAsia="ru-RU"/>
        </w:rPr>
        <w:t>_______</w:t>
      </w:r>
      <w:r w:rsidR="00B40C4B" w:rsidRPr="00FF430B">
        <w:rPr>
          <w:b/>
          <w:lang w:val="ro-MD" w:eastAsia="ru-RU"/>
        </w:rPr>
        <w:t>_</w:t>
      </w:r>
    </w:p>
    <w:p w14:paraId="2A05C8B7" w14:textId="77777777" w:rsidR="00BE362C" w:rsidRPr="00FF430B" w:rsidRDefault="00BE362C" w:rsidP="00BE362C">
      <w:pPr>
        <w:shd w:val="clear" w:color="auto" w:fill="FFFFFF" w:themeFill="background1"/>
        <w:tabs>
          <w:tab w:val="right" w:pos="426"/>
        </w:tabs>
        <w:ind w:left="6206"/>
        <w:rPr>
          <w:sz w:val="20"/>
          <w:lang w:val="ro-MD" w:eastAsia="ru-RU"/>
        </w:rPr>
      </w:pPr>
      <w:r w:rsidRPr="00FF430B">
        <w:rPr>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w:t>
      </w:r>
      <w:r w:rsidR="00093AE5" w:rsidRPr="00FF430B">
        <w:rPr>
          <w:b/>
          <w:lang w:val="ro-MD" w:eastAsia="ru-RU"/>
        </w:rPr>
        <w:t xml:space="preserve">ermenii și condițiile de </w:t>
      </w:r>
      <w:r w:rsidRPr="00FF430B">
        <w:rPr>
          <w:b/>
          <w:lang w:val="ro-MD" w:eastAsia="ru-RU"/>
        </w:rPr>
        <w:t>prestare/executare solicitați: __________________________________________________________</w:t>
      </w:r>
      <w:r w:rsidR="001A1A16" w:rsidRPr="00FF430B">
        <w:rPr>
          <w:b/>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Termenul de valabilitate a contractului</w:t>
      </w:r>
      <w:r w:rsidR="001A1A16" w:rsidRPr="00FF430B">
        <w:rPr>
          <w:b/>
          <w:lang w:val="ro-MD" w:eastAsia="ru-RU"/>
        </w:rPr>
        <w:t>:______</w:t>
      </w:r>
      <w:r w:rsidRPr="00FF430B">
        <w:rPr>
          <w:b/>
          <w:lang w:val="ro-MD" w:eastAsia="ru-RU"/>
        </w:rPr>
        <w:t>_________________________</w:t>
      </w:r>
      <w:r w:rsidR="0042296C" w:rsidRPr="00FF430B">
        <w:rPr>
          <w:b/>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lang w:val="ro-MD" w:eastAsia="ru-RU"/>
        </w:rPr>
      </w:pPr>
      <w:r w:rsidRPr="00FF430B">
        <w:rPr>
          <w:b/>
          <w:lang w:val="ro-MD" w:eastAsia="ru-RU"/>
        </w:rPr>
        <w:t>Contract de achiziție rezervat atelierelor protejate sau că acesta poate fi executat numai în cadrul unor programe de angajare protejată (după caz): _____</w:t>
      </w:r>
      <w:r w:rsidR="001A1A16" w:rsidRPr="00FF430B">
        <w:rPr>
          <w:b/>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sz w:val="20"/>
          <w:lang w:val="ro-MD" w:eastAsia="ru-RU"/>
        </w:rPr>
      </w:pPr>
      <w:r w:rsidRPr="00FF430B">
        <w:rPr>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Prestarea serviciului este rezervată unei anumite profesii în temeiul unor </w:t>
      </w:r>
      <w:proofErr w:type="spellStart"/>
      <w:r w:rsidR="00A57290" w:rsidRPr="00FF430B">
        <w:rPr>
          <w:b/>
          <w:lang w:val="ro-MD" w:eastAsia="ru-RU"/>
        </w:rPr>
        <w:t>legi</w:t>
      </w:r>
      <w:r w:rsidRPr="00FF430B">
        <w:rPr>
          <w:b/>
          <w:lang w:val="ro-MD" w:eastAsia="ru-RU"/>
        </w:rPr>
        <w:t>sau</w:t>
      </w:r>
      <w:proofErr w:type="spellEnd"/>
      <w:r w:rsidRPr="00FF430B">
        <w:rPr>
          <w:b/>
          <w:lang w:val="ro-MD" w:eastAsia="ru-RU"/>
        </w:rPr>
        <w:t xml:space="preserve"> al unor acte administrative (după caz): ______________________________________________________________________</w:t>
      </w:r>
      <w:r w:rsidR="001A1A16" w:rsidRPr="00FF430B">
        <w:rPr>
          <w:b/>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sz w:val="20"/>
          <w:lang w:val="ro-MD" w:eastAsia="ru-RU"/>
        </w:rPr>
      </w:pPr>
      <w:r w:rsidRPr="00FF430B">
        <w:rPr>
          <w:sz w:val="20"/>
          <w:lang w:val="ro-MD" w:eastAsia="ru-RU"/>
        </w:rPr>
        <w:t xml:space="preserve">(se menționează respectivele </w:t>
      </w:r>
      <w:r w:rsidR="00AD62DE" w:rsidRPr="00FF430B">
        <w:rPr>
          <w:sz w:val="20"/>
          <w:lang w:val="ro-MD" w:eastAsia="ru-RU"/>
        </w:rPr>
        <w:t xml:space="preserve">legi </w:t>
      </w:r>
      <w:r w:rsidRPr="00FF430B">
        <w:rPr>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Scurta descriere a criteriilor privind eligibilitatea operatorilor economici care pot determina eliminarea acestora și a criteriilor de selecție</w:t>
      </w:r>
      <w:r w:rsidR="00292856" w:rsidRPr="00FF430B">
        <w:rPr>
          <w:b/>
          <w:lang w:val="ro-MD" w:eastAsia="ru-RU"/>
        </w:rPr>
        <w:t>/</w:t>
      </w:r>
      <w:r w:rsidR="00602562" w:rsidRPr="00FF430B">
        <w:rPr>
          <w:b/>
          <w:lang w:val="ro-MD" w:eastAsia="ru-RU"/>
        </w:rPr>
        <w:t xml:space="preserve">de </w:t>
      </w:r>
      <w:r w:rsidR="00292856" w:rsidRPr="00FF430B">
        <w:rPr>
          <w:b/>
          <w:lang w:val="ro-MD" w:eastAsia="ru-RU"/>
        </w:rPr>
        <w:t>preselecție</w:t>
      </w:r>
      <w:r w:rsidRPr="00FF430B">
        <w:rPr>
          <w:b/>
          <w:lang w:val="ro-MD" w:eastAsia="ru-RU"/>
        </w:rPr>
        <w:t xml:space="preserve">; nivelul minim (nivelurile minime) al (ale) cerințelor eventual impuse; se </w:t>
      </w:r>
      <w:proofErr w:type="spellStart"/>
      <w:r w:rsidRPr="00FF430B">
        <w:rPr>
          <w:b/>
          <w:lang w:val="ro-MD" w:eastAsia="ru-RU"/>
        </w:rPr>
        <w:t>menționeazăinformațiile</w:t>
      </w:r>
      <w:proofErr w:type="spellEnd"/>
      <w:r w:rsidRPr="00FF430B">
        <w:rPr>
          <w:b/>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Termenul de garanție a </w:t>
      </w:r>
      <w:proofErr w:type="spellStart"/>
      <w:r w:rsidRPr="00FF430B">
        <w:rPr>
          <w:b/>
          <w:lang w:val="ro-MD" w:eastAsia="ru-RU"/>
        </w:rPr>
        <w:t>lucrărilor</w:t>
      </w:r>
      <w:r w:rsidR="00984FA2" w:rsidRPr="00FF430B">
        <w:rPr>
          <w:b/>
          <w:lang w:val="ro-MD" w:eastAsia="ru-RU"/>
        </w:rPr>
        <w:t>sau</w:t>
      </w:r>
      <w:proofErr w:type="spellEnd"/>
      <w:r w:rsidR="00984FA2" w:rsidRPr="00FF430B">
        <w:rPr>
          <w:b/>
          <w:lang w:val="ro-MD" w:eastAsia="ru-RU"/>
        </w:rPr>
        <w:t xml:space="preserve"> serviciilor de proiectare și de lucrări</w:t>
      </w:r>
      <w:r w:rsidRPr="00FF430B">
        <w:rPr>
          <w:b/>
          <w:lang w:val="ro-MD" w:eastAsia="ru-RU"/>
        </w:rPr>
        <w:t>_______</w:t>
      </w:r>
      <w:r w:rsidR="00984FA2" w:rsidRPr="00FF430B">
        <w:rPr>
          <w:b/>
          <w:lang w:val="ro-MD" w:eastAsia="ru-RU"/>
        </w:rPr>
        <w:t>__</w:t>
      </w:r>
      <w:r w:rsidRPr="00FF430B">
        <w:rPr>
          <w:b/>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Motivul recurgerii la procedura accelerată (în cazul licitației deschise, restr</w:t>
      </w:r>
      <w:r w:rsidR="00C32CB2" w:rsidRPr="00FF430B">
        <w:rPr>
          <w:b/>
          <w:lang w:val="ro-MD" w:eastAsia="ru-RU"/>
        </w:rPr>
        <w:t>â</w:t>
      </w:r>
      <w:r w:rsidRPr="00FF430B">
        <w:rPr>
          <w:b/>
          <w:lang w:val="ro-MD" w:eastAsia="ru-RU"/>
        </w:rPr>
        <w:t>nse</w:t>
      </w:r>
      <w:r w:rsidR="00FE38A6" w:rsidRPr="00FF430B">
        <w:rPr>
          <w:b/>
          <w:lang w:val="ro-MD" w:eastAsia="ru-RU"/>
        </w:rPr>
        <w:t xml:space="preserve"> </w:t>
      </w:r>
      <w:r w:rsidRPr="00FF430B">
        <w:rPr>
          <w:b/>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Tehnici și instrumente specifice de atribuire (dacă este cazul specificați dacă se va utiliza acordul-cadru, sistemul dinamic de achiziție sau licitația electronică):_______</w:t>
      </w:r>
      <w:r w:rsidR="009F3CEA" w:rsidRPr="00FF430B">
        <w:rPr>
          <w:b/>
          <w:lang w:val="ro-MD" w:eastAsia="ru-RU"/>
        </w:rPr>
        <w:t>_</w:t>
      </w:r>
      <w:r w:rsidRPr="00FF430B">
        <w:rPr>
          <w:b/>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______________________________________________</w:t>
      </w:r>
      <w:r w:rsidR="00CB0AEA" w:rsidRPr="00FF430B">
        <w:rPr>
          <w:b/>
          <w:lang w:val="ro-MD" w:eastAsia="ru-RU"/>
        </w:rPr>
        <w:t>________________________</w:t>
      </w:r>
      <w:r w:rsidRPr="00FF430B">
        <w:rPr>
          <w:b/>
          <w:lang w:val="ro-MD" w:eastAsia="ru-RU"/>
        </w:rPr>
        <w:t>_</w:t>
      </w:r>
      <w:r w:rsidR="009F3CEA" w:rsidRPr="00FF430B">
        <w:rPr>
          <w:b/>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lang w:val="ro-MD" w:eastAsia="ru-RU"/>
        </w:rPr>
      </w:pPr>
      <w:bookmarkStart w:id="45" w:name="_Hlk71621175"/>
      <w:r w:rsidRPr="00FF430B">
        <w:rPr>
          <w:b/>
          <w:lang w:val="ro-MD" w:eastAsia="ru-RU"/>
        </w:rPr>
        <w:t>Ofertele se prezintă în valuta________________</w:t>
      </w:r>
      <w:bookmarkEnd w:id="45"/>
      <w:r w:rsidRPr="00FF430B">
        <w:rPr>
          <w:b/>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 xml:space="preserve">Criteriul de evaluare aplicat pentru </w:t>
      </w:r>
      <w:r w:rsidR="009D14A7" w:rsidRPr="00FF430B">
        <w:rPr>
          <w:b/>
          <w:lang w:val="ro-MD" w:eastAsia="ru-RU"/>
        </w:rPr>
        <w:t>atribuirea</w:t>
      </w:r>
      <w:r w:rsidR="00E706C1" w:rsidRPr="00FF430B">
        <w:rPr>
          <w:b/>
          <w:lang w:val="ro-MD" w:eastAsia="ru-RU"/>
        </w:rPr>
        <w:t xml:space="preserve"> </w:t>
      </w:r>
      <w:r w:rsidRPr="00FF430B">
        <w:rPr>
          <w:b/>
          <w:lang w:val="ro-MD" w:eastAsia="ru-RU"/>
        </w:rPr>
        <w:t>contractului:____________</w:t>
      </w:r>
      <w:r w:rsidR="009F3CEA" w:rsidRPr="00FF430B">
        <w:rPr>
          <w:b/>
          <w:lang w:val="ro-MD" w:eastAsia="ru-RU"/>
        </w:rPr>
        <w:t>________</w:t>
      </w:r>
      <w:r w:rsidR="00EF4276" w:rsidRPr="00FF430B">
        <w:rPr>
          <w:b/>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lang w:val="ro-MD" w:eastAsia="ru-RU"/>
        </w:rPr>
      </w:pPr>
      <w:r w:rsidRPr="00FF430B">
        <w:rPr>
          <w:b/>
          <w:lang w:val="ro-MD" w:eastAsia="ru-RU"/>
        </w:rPr>
        <w:t>conform SIA RSAP /</w:t>
      </w:r>
      <w:r w:rsidR="00BE362C" w:rsidRPr="00FF430B">
        <w:rPr>
          <w:b/>
          <w:lang w:val="ro-MD" w:eastAsia="ru-RU"/>
        </w:rPr>
        <w:t xml:space="preserve">până la: </w:t>
      </w:r>
      <w:r w:rsidR="00BE362C" w:rsidRPr="00FF430B">
        <w:rPr>
          <w:b/>
          <w:i/>
          <w:lang w:val="ro-MD" w:eastAsia="ru-RU"/>
        </w:rPr>
        <w:t>[ora exactă]</w:t>
      </w:r>
      <w:r w:rsidR="00BE362C" w:rsidRPr="00FF430B">
        <w:rPr>
          <w:b/>
          <w:lang w:val="ro-MD" w:eastAsia="ru-RU"/>
        </w:rPr>
        <w:t>_______________________________</w:t>
      </w:r>
      <w:r w:rsidRPr="00FF430B">
        <w:rPr>
          <w:b/>
          <w:lang w:val="ro-MD" w:eastAsia="ru-RU"/>
        </w:rPr>
        <w:t>_</w:t>
      </w:r>
      <w:r w:rsidR="00BE362C" w:rsidRPr="00FF430B">
        <w:rPr>
          <w:b/>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lang w:val="ro-MD" w:eastAsia="ru-RU"/>
        </w:rPr>
      </w:pPr>
      <w:r w:rsidRPr="00FF430B">
        <w:rPr>
          <w:b/>
          <w:i/>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lastRenderedPageBreak/>
        <w:t xml:space="preserve">Locul deschiderii ofertelor: </w:t>
      </w:r>
      <w:r w:rsidR="00426FF4" w:rsidRPr="00FF430B">
        <w:rPr>
          <w:b/>
          <w:lang w:val="ro-MD" w:eastAsia="ru-RU"/>
        </w:rPr>
        <w:t>________</w:t>
      </w:r>
      <w:r w:rsidRPr="00FF430B">
        <w:rPr>
          <w:b/>
          <w:lang w:val="ro-MD" w:eastAsia="ru-RU"/>
        </w:rPr>
        <w:t>________________________________________</w:t>
      </w:r>
      <w:r w:rsidR="0042296C" w:rsidRPr="00FF430B">
        <w:rPr>
          <w:b/>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sau cererile de participare: ___________________________________________</w:t>
      </w:r>
      <w:r w:rsidR="00426FF4" w:rsidRPr="00FF430B">
        <w:rPr>
          <w:b/>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w:t>
      </w:r>
      <w:r w:rsidR="00426FF4" w:rsidRPr="00FF430B">
        <w:rPr>
          <w:b/>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sz w:val="20"/>
          <w:lang w:val="ro-MD" w:eastAsia="ru-RU"/>
        </w:rPr>
      </w:pPr>
      <w:r w:rsidRPr="00FF430B">
        <w:rPr>
          <w:sz w:val="20"/>
          <w:lang w:val="ro-MD" w:eastAsia="ru-RU"/>
        </w:rPr>
        <w:t xml:space="preserve">(se specifică </w:t>
      </w:r>
      <w:proofErr w:type="spellStart"/>
      <w:r w:rsidRPr="00FF430B">
        <w:rPr>
          <w:sz w:val="20"/>
          <w:lang w:val="ro-MD" w:eastAsia="ru-RU"/>
        </w:rPr>
        <w:t>denumireaproiectului</w:t>
      </w:r>
      <w:proofErr w:type="spellEnd"/>
      <w:r w:rsidRPr="00FF430B">
        <w:rPr>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Tel/Fax/email:</w:t>
      </w:r>
      <w:r w:rsidR="00FE38A6" w:rsidRPr="00FF430B">
        <w:rPr>
          <w:b/>
          <w:i/>
          <w:lang w:val="ro-MD" w:eastAsia="ru-RU"/>
        </w:rPr>
        <w:t xml:space="preserve"> </w:t>
      </w:r>
      <w:r w:rsidRPr="00FF430B">
        <w:rPr>
          <w:b/>
          <w:i/>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Data (datele) </w:t>
      </w:r>
      <w:proofErr w:type="spellStart"/>
      <w:r w:rsidRPr="00FF430B">
        <w:rPr>
          <w:b/>
          <w:lang w:val="ro-MD" w:eastAsia="ru-RU"/>
        </w:rPr>
        <w:t>șireferința</w:t>
      </w:r>
      <w:proofErr w:type="spellEnd"/>
      <w:r w:rsidRPr="00FF430B">
        <w:rPr>
          <w:b/>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În cazul achizițiilor periodice, calendarul estimat pentru publicarea anunțurilor viitoare</w:t>
      </w:r>
      <w:r w:rsidRPr="00FF430B">
        <w:rPr>
          <w:b/>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Data publicării anunțului de intenție sau, după caz, precizarea că nu a fost publicat un astfel de</w:t>
      </w:r>
      <w:r w:rsidR="00FE38A6" w:rsidRPr="00FF430B">
        <w:rPr>
          <w:b/>
          <w:lang w:val="ro-MD" w:eastAsia="ru-RU"/>
        </w:rPr>
        <w:t xml:space="preserve"> </w:t>
      </w:r>
      <w:r w:rsidR="00093AE5" w:rsidRPr="00FF430B">
        <w:rPr>
          <w:b/>
          <w:shd w:val="clear" w:color="auto" w:fill="FFFFFF" w:themeFill="background1"/>
          <w:lang w:val="ro-MD" w:eastAsia="ru-RU"/>
        </w:rPr>
        <w:t>a</w:t>
      </w:r>
      <w:r w:rsidRPr="00FF430B">
        <w:rPr>
          <w:b/>
          <w:shd w:val="clear" w:color="auto" w:fill="FFFFFF" w:themeFill="background1"/>
          <w:lang w:val="ro-MD" w:eastAsia="ru-RU"/>
        </w:rPr>
        <w:t>nunţ:________________________________________________________</w:t>
      </w:r>
      <w:r w:rsidR="00426FF4" w:rsidRPr="00FF430B">
        <w:rPr>
          <w:b/>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Data transmiterii spre publicare a anunțului de participar</w:t>
      </w:r>
      <w:r w:rsidRPr="00FF430B">
        <w:rPr>
          <w:b/>
          <w:shd w:val="clear" w:color="auto" w:fill="FFFFFF" w:themeFill="background1"/>
          <w:lang w:val="ro-MD" w:eastAsia="ru-RU"/>
        </w:rPr>
        <w:t>e</w:t>
      </w:r>
      <w:r w:rsidR="00426FF4" w:rsidRPr="00FF430B">
        <w:rPr>
          <w:b/>
          <w:shd w:val="clear" w:color="auto" w:fill="FFFFFF" w:themeFill="background1"/>
          <w:lang w:val="ro-MD" w:eastAsia="ru-RU"/>
        </w:rPr>
        <w:t>:________</w:t>
      </w:r>
      <w:r w:rsidRPr="00FF430B">
        <w:rPr>
          <w:b/>
          <w:shd w:val="clear" w:color="auto" w:fill="FFFFFF" w:themeFill="background1"/>
          <w:lang w:val="ro-MD" w:eastAsia="ru-RU"/>
        </w:rPr>
        <w:t>______</w:t>
      </w:r>
      <w:r w:rsidR="00426FF4" w:rsidRPr="00FF430B">
        <w:rPr>
          <w:b/>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val="ro-MD" w:eastAsia="ru-RU"/>
        </w:rPr>
        <w:t>________________________________________</w:t>
      </w:r>
      <w:r w:rsidR="00426FF4" w:rsidRPr="00FF430B">
        <w:rPr>
          <w:b/>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sz w:val="20"/>
          <w:lang w:val="ro-MD" w:eastAsia="ru-RU"/>
        </w:rPr>
      </w:pPr>
      <w:r w:rsidRPr="00FF430B">
        <w:rPr>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lang w:val="ro-MD" w:eastAsia="ru-RU"/>
        </w:rPr>
      </w:pPr>
    </w:p>
    <w:p w14:paraId="45548D62" w14:textId="77777777" w:rsidR="00BE362C" w:rsidRPr="00FF430B" w:rsidRDefault="00BE362C" w:rsidP="00BE362C">
      <w:pPr>
        <w:shd w:val="clear" w:color="auto" w:fill="FFFFFF" w:themeFill="background1"/>
        <w:spacing w:before="120" w:after="120"/>
        <w:rPr>
          <w:b/>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3</w:t>
      </w:r>
    </w:p>
    <w:p w14:paraId="775E034E"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CB1C60A" w14:textId="77777777" w:rsidR="00502EFF" w:rsidRPr="00FF430B" w:rsidRDefault="00502EFF" w:rsidP="00502EFF">
      <w:pPr>
        <w:jc w:val="right"/>
        <w:rPr>
          <w:lang w:val="ro-MD"/>
        </w:rPr>
      </w:pPr>
      <w:r w:rsidRPr="00FF430B">
        <w:rPr>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sz w:val="28"/>
          <w:szCs w:val="28"/>
          <w:lang w:val="ro-MD"/>
        </w:rPr>
      </w:pPr>
      <w:r w:rsidRPr="00FF430B">
        <w:rPr>
          <w:rFonts w:eastAsia="Calibri"/>
          <w:b/>
          <w:sz w:val="28"/>
          <w:szCs w:val="28"/>
          <w:lang w:val="ro-MD"/>
        </w:rPr>
        <w:t xml:space="preserve">INVITAȚIE DE PARTICIPARE LA </w:t>
      </w:r>
      <w:r w:rsidR="00290D28" w:rsidRPr="00FF430B">
        <w:rPr>
          <w:rFonts w:eastAsia="Calibri"/>
          <w:b/>
          <w:sz w:val="28"/>
          <w:szCs w:val="28"/>
          <w:lang w:val="ro-MD"/>
        </w:rPr>
        <w:t>ETAPELE</w:t>
      </w:r>
      <w:r w:rsidRPr="00FF430B">
        <w:rPr>
          <w:rFonts w:eastAsia="Calibri"/>
          <w:b/>
          <w:sz w:val="28"/>
          <w:szCs w:val="28"/>
          <w:lang w:val="ro-MD"/>
        </w:rPr>
        <w:t xml:space="preserve"> DE PRESELECȚIE</w:t>
      </w:r>
      <w:r w:rsidR="007E463D" w:rsidRPr="00FF430B">
        <w:rPr>
          <w:rFonts w:eastAsia="Calibri"/>
          <w:b/>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lang w:val="ro-MD" w:eastAsia="ru-RU"/>
        </w:rPr>
      </w:pPr>
    </w:p>
    <w:p w14:paraId="067D5F40" w14:textId="77777777" w:rsidR="00631A2C" w:rsidRPr="00FF430B" w:rsidRDefault="00631A2C" w:rsidP="00631A2C">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12BBCBEE" w14:textId="77777777" w:rsidR="00631A2C" w:rsidRPr="00FF430B" w:rsidRDefault="00631A2C" w:rsidP="00631A2C">
      <w:pPr>
        <w:shd w:val="clear" w:color="auto" w:fill="FFFFFF" w:themeFill="background1"/>
        <w:rPr>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r w:rsidR="00864A45" w:rsidRPr="00FF430B">
        <w:rPr>
          <w:b/>
          <w:i/>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o-RO"/>
        </w:rPr>
        <w:t>Anunțul de participare</w:t>
      </w:r>
      <w:r w:rsidR="007E79C1" w:rsidRPr="00FF430B">
        <w:rPr>
          <w:b/>
          <w:lang w:val="ro-MD" w:eastAsia="ro-RO"/>
        </w:rPr>
        <w:t>:</w:t>
      </w:r>
      <w:r w:rsidRPr="00FF430B">
        <w:rPr>
          <w:b/>
          <w:lang w:val="ro-MD" w:eastAsia="ro-RO"/>
        </w:rPr>
        <w:t xml:space="preserve"> Nr._________</w:t>
      </w:r>
      <w:r w:rsidR="007E79C1" w:rsidRPr="00FF430B">
        <w:rPr>
          <w:b/>
          <w:lang w:val="ro-MD" w:eastAsia="ro-RO"/>
        </w:rPr>
        <w:t>, Data publicării____________,</w:t>
      </w:r>
      <w:r w:rsidR="00FE38A6" w:rsidRPr="00FF430B">
        <w:rPr>
          <w:b/>
          <w:lang w:val="ro-MD" w:eastAsia="ro-RO"/>
        </w:rPr>
        <w:t xml:space="preserve"> </w:t>
      </w:r>
      <w:r w:rsidRPr="00FF430B">
        <w:rPr>
          <w:b/>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Cumpărătorul invită </w:t>
      </w:r>
      <w:proofErr w:type="spellStart"/>
      <w:r w:rsidR="00B355C4" w:rsidRPr="00FF430B">
        <w:rPr>
          <w:b/>
          <w:lang w:val="ro-MD" w:eastAsia="ru-RU"/>
        </w:rPr>
        <w:t>candidațiiselect</w:t>
      </w:r>
      <w:r w:rsidRPr="00FF430B">
        <w:rPr>
          <w:b/>
          <w:lang w:val="ro-MD" w:eastAsia="ru-RU"/>
        </w:rPr>
        <w:t>ați</w:t>
      </w:r>
      <w:proofErr w:type="spellEnd"/>
      <w:r w:rsidR="00B355C4" w:rsidRPr="00FF430B">
        <w:rPr>
          <w:b/>
          <w:lang w:val="ro-MD" w:eastAsia="ru-RU"/>
        </w:rPr>
        <w:t xml:space="preserve"> ________________</w:t>
      </w:r>
      <w:r w:rsidRPr="00FF430B">
        <w:rPr>
          <w:b/>
          <w:lang w:val="ro-MD" w:eastAsia="ru-RU"/>
        </w:rPr>
        <w:t>, să participe la procedura de achiziție privind prestarea/executarea următoarelor servicii</w:t>
      </w:r>
      <w:r w:rsidR="00864A45" w:rsidRPr="00FF430B">
        <w:rPr>
          <w:b/>
          <w:lang w:val="ro-MD" w:eastAsia="ru-RU"/>
        </w:rPr>
        <w:t xml:space="preserve"> de proiectare</w:t>
      </w:r>
      <w:r w:rsidRPr="00FF430B">
        <w:rPr>
          <w:b/>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Documentele suplimentare pe care operatorii economici trebuie să le prezinte în scopul verificării </w:t>
      </w:r>
      <w:proofErr w:type="spellStart"/>
      <w:r w:rsidRPr="00FF430B">
        <w:rPr>
          <w:b/>
          <w:lang w:val="ro-MD" w:eastAsia="ru-RU"/>
        </w:rPr>
        <w:t>declaraţiilor</w:t>
      </w:r>
      <w:proofErr w:type="spellEnd"/>
      <w:r w:rsidRPr="00FF430B">
        <w:rPr>
          <w:b/>
          <w:lang w:val="ro-MD" w:eastAsia="ru-RU"/>
        </w:rPr>
        <w:t xml:space="preserve"> sau completării documentelor prezentate în prima etapă pentru demonstrarea </w:t>
      </w:r>
      <w:proofErr w:type="spellStart"/>
      <w:r w:rsidRPr="00FF430B">
        <w:rPr>
          <w:b/>
          <w:lang w:val="ro-MD" w:eastAsia="ru-RU"/>
        </w:rPr>
        <w:t>capacităţii</w:t>
      </w:r>
      <w:proofErr w:type="spellEnd"/>
      <w:r w:rsidRPr="00FF430B">
        <w:rPr>
          <w:b/>
          <w:lang w:val="ro-MD" w:eastAsia="ru-RU"/>
        </w:rPr>
        <w:t xml:space="preserve"> tehnice și/sau profesionale </w:t>
      </w:r>
      <w:proofErr w:type="spellStart"/>
      <w:r w:rsidRPr="00FF430B">
        <w:rPr>
          <w:b/>
          <w:lang w:val="ro-MD" w:eastAsia="ru-RU"/>
        </w:rPr>
        <w:t>şi</w:t>
      </w:r>
      <w:proofErr w:type="spellEnd"/>
      <w:r w:rsidRPr="00FF430B">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Termenul de garanție a lucrărilor</w:t>
      </w:r>
      <w:r w:rsidR="00E706C1" w:rsidRPr="00FF430B">
        <w:rPr>
          <w:b/>
          <w:lang w:val="ro-MD" w:eastAsia="ru-RU"/>
        </w:rPr>
        <w:t xml:space="preserve"> </w:t>
      </w:r>
      <w:r w:rsidR="00B27C25" w:rsidRPr="00FF430B">
        <w:rPr>
          <w:b/>
          <w:lang w:val="ro-MD" w:eastAsia="ru-RU"/>
        </w:rPr>
        <w:t xml:space="preserve">sau </w:t>
      </w:r>
      <w:r w:rsidR="00E706C1" w:rsidRPr="00FF430B">
        <w:rPr>
          <w:b/>
          <w:lang w:val="ro-MD" w:eastAsia="ru-RU"/>
        </w:rPr>
        <w:t xml:space="preserve">a </w:t>
      </w:r>
      <w:r w:rsidR="00B27C25" w:rsidRPr="00FF430B">
        <w:rPr>
          <w:b/>
          <w:lang w:val="ro-MD" w:eastAsia="ru-RU"/>
        </w:rPr>
        <w:t>serviciilor de proiectare și de lucrări __</w:t>
      </w:r>
      <w:r w:rsidRPr="00FF430B">
        <w:rPr>
          <w:b/>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până la: </w:t>
      </w:r>
      <w:r w:rsidRPr="00FF430B">
        <w:rPr>
          <w:b/>
          <w:i/>
          <w:lang w:val="ro-MD" w:eastAsia="ru-RU"/>
        </w:rPr>
        <w:t>[ora exactă]</w:t>
      </w:r>
      <w:r w:rsidRPr="00FF430B">
        <w:rPr>
          <w:b/>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val="ro-MD" w:eastAsia="ru-RU"/>
        </w:rPr>
      </w:pPr>
      <w:r w:rsidRPr="00FF430B">
        <w:rPr>
          <w:b/>
          <w:i/>
          <w:lang w:val="ro-MD" w:eastAsia="ru-RU"/>
        </w:rPr>
        <w:t>Ofertele vor fi depuse electronic prin intermediul SIA RSAP</w:t>
      </w:r>
      <w:r w:rsidR="007E79C1" w:rsidRPr="00FF430B">
        <w:rPr>
          <w:b/>
          <w:i/>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val="ro-MD" w:eastAsia="ru-RU"/>
        </w:rPr>
      </w:pPr>
      <w:r w:rsidRPr="00FF430B">
        <w:rPr>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val="ro-MD" w:eastAsia="ru-RU"/>
        </w:rPr>
      </w:pPr>
      <w:r w:rsidRPr="00FF430B">
        <w:rPr>
          <w:sz w:val="20"/>
          <w:lang w:val="ro-MD" w:eastAsia="ru-RU"/>
        </w:rPr>
        <w:t>(se specifică denumirea</w:t>
      </w:r>
      <w:r w:rsidR="00E706C1" w:rsidRPr="00FF430B">
        <w:rPr>
          <w:sz w:val="20"/>
          <w:lang w:val="ro-MD" w:eastAsia="ru-RU"/>
        </w:rPr>
        <w:t xml:space="preserve"> </w:t>
      </w:r>
      <w:r w:rsidRPr="00FF430B">
        <w:rPr>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val="ro-MD" w:eastAsia="ru-RU"/>
        </w:rPr>
      </w:pPr>
    </w:p>
    <w:p w14:paraId="157C1EF9" w14:textId="77777777" w:rsidR="00631A2C" w:rsidRPr="00FF430B" w:rsidRDefault="00631A2C" w:rsidP="00631A2C">
      <w:pPr>
        <w:shd w:val="clear" w:color="auto" w:fill="FFFFFF" w:themeFill="background1"/>
        <w:spacing w:before="120" w:after="120"/>
        <w:rPr>
          <w:b/>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4</w:t>
      </w:r>
    </w:p>
    <w:p w14:paraId="7D22F2C0"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0C79F18" w14:textId="77777777" w:rsidR="00502EFF" w:rsidRPr="00FF430B" w:rsidRDefault="00502EFF" w:rsidP="00502EFF">
      <w:pPr>
        <w:jc w:val="right"/>
        <w:rPr>
          <w:lang w:val="ro-MD"/>
        </w:rPr>
      </w:pPr>
      <w:r w:rsidRPr="00FF430B">
        <w:rPr>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 xml:space="preserve">Procedura de </w:t>
            </w:r>
            <w:proofErr w:type="spellStart"/>
            <w:r w:rsidRPr="00FF430B">
              <w:rPr>
                <w:b/>
                <w:bCs/>
                <w:lang w:val="ro-MD"/>
              </w:rPr>
              <w:t>achiziţie</w:t>
            </w:r>
            <w:proofErr w:type="spellEnd"/>
            <w:r w:rsidRPr="00FF430B">
              <w:rPr>
                <w:b/>
                <w:bCs/>
                <w:lang w:val="ro-MD"/>
              </w:rPr>
              <w:t xml:space="preserv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 xml:space="preserve">Tipul obiectului de </w:t>
            </w:r>
            <w:proofErr w:type="spellStart"/>
            <w:r w:rsidRPr="00FF430B">
              <w:rPr>
                <w:b/>
                <w:bCs/>
                <w:lang w:val="ro-MD"/>
              </w:rPr>
              <w:t>achiziţie</w:t>
            </w:r>
            <w:proofErr w:type="spellEnd"/>
            <w:r w:rsidRPr="00FF430B">
              <w:rPr>
                <w:b/>
                <w:bCs/>
                <w:lang w:val="ro-MD"/>
              </w:rPr>
              <w:t>:</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 xml:space="preserve">Documentele solicitate </w:t>
            </w:r>
            <w:proofErr w:type="spellStart"/>
            <w:r w:rsidRPr="00FF430B">
              <w:rPr>
                <w:bCs/>
                <w:color w:val="000000" w:themeColor="text1"/>
                <w:lang w:val="ro-MD"/>
              </w:rPr>
              <w:t>şi</w:t>
            </w:r>
            <w:proofErr w:type="spellEnd"/>
            <w:r w:rsidRPr="00FF430B">
              <w:rPr>
                <w:bCs/>
                <w:color w:val="000000" w:themeColor="text1"/>
                <w:lang w:val="ro-MD"/>
              </w:rPr>
              <w:t xml:space="preserve"> alte </w:t>
            </w:r>
            <w:proofErr w:type="spellStart"/>
            <w:r w:rsidRPr="00FF430B">
              <w:rPr>
                <w:bCs/>
                <w:color w:val="000000" w:themeColor="text1"/>
                <w:lang w:val="ro-MD"/>
              </w:rPr>
              <w:t>condiţii</w:t>
            </w:r>
            <w:proofErr w:type="spellEnd"/>
            <w:r w:rsidRPr="00FF430B">
              <w:rPr>
                <w:bCs/>
                <w:color w:val="000000" w:themeColor="text1"/>
                <w:lang w:val="ro-MD"/>
              </w:rPr>
              <w:t xml:space="preserve">, </w:t>
            </w:r>
            <w:proofErr w:type="spellStart"/>
            <w:r w:rsidRPr="00FF430B">
              <w:rPr>
                <w:bCs/>
                <w:color w:val="000000" w:themeColor="text1"/>
                <w:lang w:val="ro-MD"/>
              </w:rPr>
              <w:t>cerinţe</w:t>
            </w:r>
            <w:proofErr w:type="spellEnd"/>
            <w:r w:rsidRPr="00FF430B">
              <w:rPr>
                <w:bCs/>
                <w:color w:val="000000" w:themeColor="text1"/>
                <w:lang w:val="ro-MD"/>
              </w:rPr>
              <w:t xml:space="preserve"> </w:t>
            </w:r>
            <w:proofErr w:type="spellStart"/>
            <w:r w:rsidRPr="00FF430B">
              <w:rPr>
                <w:bCs/>
                <w:color w:val="000000" w:themeColor="text1"/>
                <w:lang w:val="ro-MD"/>
              </w:rPr>
              <w:t>faţă</w:t>
            </w:r>
            <w:proofErr w:type="spellEnd"/>
            <w:r w:rsidRPr="00FF430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lang w:val="ro-MD"/>
        </w:rPr>
      </w:pPr>
      <w:r>
        <w:rPr>
          <w:lang w:val="ro-MD"/>
        </w:rPr>
        <w:br w:type="page"/>
      </w:r>
    </w:p>
    <w:p w14:paraId="0433DA9E" w14:textId="5CC3B494"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5</w:t>
      </w:r>
    </w:p>
    <w:p w14:paraId="5456847D"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62585E1" w14:textId="77777777" w:rsidR="00502EFF" w:rsidRPr="00FF430B" w:rsidRDefault="00502EFF" w:rsidP="00502EFF">
      <w:pPr>
        <w:jc w:val="right"/>
        <w:rPr>
          <w:lang w:val="ro-MD"/>
        </w:rPr>
      </w:pPr>
      <w:r w:rsidRPr="00FF430B">
        <w:rPr>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sz w:val="28"/>
          <w:szCs w:val="28"/>
          <w:lang w:val="ro-MD"/>
        </w:rPr>
      </w:pPr>
      <w:r w:rsidRPr="00FF430B">
        <w:rPr>
          <w:rFonts w:eastAsia="Calibri"/>
          <w:b/>
          <w:sz w:val="28"/>
          <w:szCs w:val="28"/>
          <w:lang w:val="ro-MD"/>
        </w:rPr>
        <w:t>ANUNȚ DE ATRIBUIRE</w:t>
      </w:r>
    </w:p>
    <w:p w14:paraId="6CEC4057" w14:textId="77777777" w:rsidR="009D62FF" w:rsidRPr="00FF430B" w:rsidRDefault="009D62FF" w:rsidP="009D62FF">
      <w:pPr>
        <w:spacing w:after="160"/>
        <w:jc w:val="center"/>
        <w:rPr>
          <w:rFonts w:eastAsia="Calibri"/>
          <w:u w:val="single"/>
          <w:lang w:val="ro-MD"/>
        </w:rPr>
      </w:pPr>
      <w:proofErr w:type="spellStart"/>
      <w:r w:rsidRPr="00FF430B">
        <w:rPr>
          <w:rFonts w:eastAsia="Cambria"/>
          <w:lang w:val="ro-MD"/>
        </w:rPr>
        <w:t>Nr.din</w:t>
      </w:r>
      <w:proofErr w:type="spellEnd"/>
      <w:r w:rsidRPr="00FF430B">
        <w:rPr>
          <w:rFonts w:eastAsia="Cambria"/>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lang w:val="ro-MD"/>
        </w:rPr>
      </w:pPr>
      <w:r w:rsidRPr="00FF430B">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lang w:val="ro-MD"/>
              </w:rPr>
            </w:pPr>
            <w:r w:rsidRPr="00FF430B">
              <w:rPr>
                <w:rFonts w:eastAsia="Calibri"/>
                <w:lang w:val="ro-MD"/>
              </w:rPr>
              <w:t>Denumirea autorității contractante</w:t>
            </w:r>
          </w:p>
        </w:tc>
        <w:tc>
          <w:tcPr>
            <w:tcW w:w="5528" w:type="dxa"/>
          </w:tcPr>
          <w:p w14:paraId="6EA0A9FC" w14:textId="77777777" w:rsidR="009D62FF" w:rsidRPr="00FF430B" w:rsidRDefault="009D62FF" w:rsidP="009D62FF">
            <w:pPr>
              <w:ind w:right="-1"/>
              <w:jc w:val="both"/>
              <w:rPr>
                <w:rFonts w:eastAsia="Cambria"/>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lang w:val="ro-MD"/>
              </w:rPr>
            </w:pPr>
            <w:r w:rsidRPr="00FF430B">
              <w:rPr>
                <w:rFonts w:eastAsia="Cambria"/>
                <w:lang w:val="ro-MD"/>
              </w:rPr>
              <w:t>Localitate</w:t>
            </w:r>
          </w:p>
        </w:tc>
        <w:tc>
          <w:tcPr>
            <w:tcW w:w="5528" w:type="dxa"/>
          </w:tcPr>
          <w:p w14:paraId="75A81421" w14:textId="77777777" w:rsidR="009D62FF" w:rsidRPr="00FF430B" w:rsidRDefault="009D62FF" w:rsidP="009D62FF">
            <w:pPr>
              <w:ind w:right="-1"/>
              <w:jc w:val="both"/>
              <w:rPr>
                <w:rFonts w:eastAsia="Cambria"/>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lang w:val="ro-MD"/>
              </w:rPr>
            </w:pPr>
            <w:r w:rsidRPr="00FF430B">
              <w:rPr>
                <w:rFonts w:eastAsia="Calibri"/>
                <w:lang w:val="ro-MD"/>
              </w:rPr>
              <w:t>IDNO</w:t>
            </w:r>
          </w:p>
        </w:tc>
        <w:tc>
          <w:tcPr>
            <w:tcW w:w="5528" w:type="dxa"/>
          </w:tcPr>
          <w:p w14:paraId="1BE8D269" w14:textId="77777777" w:rsidR="009D62FF" w:rsidRPr="00FF430B" w:rsidRDefault="009D62FF" w:rsidP="009D62FF">
            <w:pPr>
              <w:ind w:right="-1"/>
              <w:jc w:val="both"/>
              <w:rPr>
                <w:rFonts w:eastAsia="Cambria"/>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lang w:val="ro-MD"/>
              </w:rPr>
            </w:pPr>
            <w:r w:rsidRPr="00FF430B">
              <w:rPr>
                <w:rFonts w:eastAsia="Calibri"/>
                <w:lang w:val="ro-MD"/>
              </w:rPr>
              <w:t>Adresa</w:t>
            </w:r>
          </w:p>
        </w:tc>
        <w:tc>
          <w:tcPr>
            <w:tcW w:w="5528" w:type="dxa"/>
          </w:tcPr>
          <w:p w14:paraId="091F016B" w14:textId="77777777" w:rsidR="009D62FF" w:rsidRPr="00FF430B" w:rsidRDefault="009D62FF" w:rsidP="009D62FF">
            <w:pPr>
              <w:ind w:right="-1"/>
              <w:jc w:val="both"/>
              <w:rPr>
                <w:rFonts w:eastAsia="Cambria"/>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lang w:val="ro-MD"/>
              </w:rPr>
            </w:pPr>
            <w:r w:rsidRPr="00FF430B">
              <w:rPr>
                <w:rFonts w:eastAsia="Calibri"/>
                <w:lang w:val="ro-MD"/>
              </w:rPr>
              <w:t>Număr de telefon/fax</w:t>
            </w:r>
          </w:p>
        </w:tc>
        <w:tc>
          <w:tcPr>
            <w:tcW w:w="5528" w:type="dxa"/>
          </w:tcPr>
          <w:p w14:paraId="78B55624" w14:textId="77777777" w:rsidR="009D62FF" w:rsidRPr="00FF430B" w:rsidRDefault="009D62FF" w:rsidP="009D62FF">
            <w:pPr>
              <w:ind w:right="-1"/>
              <w:jc w:val="both"/>
              <w:rPr>
                <w:rFonts w:eastAsia="Cambria"/>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lang w:val="ro-MD"/>
              </w:rPr>
            </w:pPr>
            <w:r w:rsidRPr="00FF430B">
              <w:rPr>
                <w:rFonts w:eastAsia="Calibri"/>
                <w:lang w:val="ro-MD"/>
              </w:rPr>
              <w:t>E-mail</w:t>
            </w:r>
          </w:p>
        </w:tc>
        <w:tc>
          <w:tcPr>
            <w:tcW w:w="5528" w:type="dxa"/>
          </w:tcPr>
          <w:p w14:paraId="043D8E2D" w14:textId="77777777" w:rsidR="009D62FF" w:rsidRPr="00FF430B" w:rsidRDefault="009D62FF" w:rsidP="009D62FF">
            <w:pPr>
              <w:ind w:right="-1"/>
              <w:jc w:val="both"/>
              <w:rPr>
                <w:rFonts w:eastAsia="Cambria"/>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lang w:val="ro-MD"/>
              </w:rPr>
            </w:pPr>
            <w:r w:rsidRPr="00FF430B">
              <w:rPr>
                <w:rFonts w:eastAsia="Calibri"/>
                <w:lang w:val="ro-MD"/>
              </w:rPr>
              <w:t>Pagina web oficială</w:t>
            </w:r>
          </w:p>
        </w:tc>
        <w:tc>
          <w:tcPr>
            <w:tcW w:w="5528" w:type="dxa"/>
          </w:tcPr>
          <w:p w14:paraId="3715D109" w14:textId="77777777" w:rsidR="009D62FF" w:rsidRPr="00FF430B" w:rsidRDefault="009D62FF" w:rsidP="009D62FF">
            <w:pPr>
              <w:ind w:right="-1"/>
              <w:jc w:val="both"/>
              <w:rPr>
                <w:rFonts w:eastAsia="Cambria"/>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lang w:val="ro-MD"/>
              </w:rPr>
            </w:pPr>
            <w:r w:rsidRPr="00FF430B">
              <w:rPr>
                <w:rFonts w:eastAsia="Calibri"/>
                <w:lang w:val="ro-MD"/>
              </w:rPr>
              <w:t>Persoana de contact</w:t>
            </w:r>
          </w:p>
        </w:tc>
        <w:tc>
          <w:tcPr>
            <w:tcW w:w="5528" w:type="dxa"/>
          </w:tcPr>
          <w:p w14:paraId="00459C4E" w14:textId="77777777" w:rsidR="009D62FF" w:rsidRPr="00FF430B" w:rsidRDefault="009D62FF" w:rsidP="009D62FF">
            <w:pPr>
              <w:ind w:right="-1"/>
              <w:jc w:val="both"/>
              <w:rPr>
                <w:rFonts w:eastAsia="Cambria"/>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lang w:val="ro-MD"/>
              </w:rPr>
            </w:pPr>
            <w:r w:rsidRPr="00FF430B">
              <w:rPr>
                <w:rFonts w:eastAsia="Calibri"/>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lang w:val="ro-MD"/>
        </w:rPr>
      </w:pPr>
      <w:r w:rsidRPr="00FF430B">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lang w:val="ro-MD" w:eastAsia="ro-RO"/>
              </w:rPr>
            </w:pPr>
            <w:r w:rsidRPr="00FF430B">
              <w:rPr>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sz w:val="20"/>
                <w:szCs w:val="20"/>
                <w:lang w:val="ro-MD" w:eastAsia="ro-RO"/>
              </w:rPr>
            </w:pPr>
            <w:r w:rsidRPr="00FF430B">
              <w:rPr>
                <w:i/>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lang w:val="ro-MD" w:eastAsia="ro-RO"/>
              </w:rPr>
            </w:pPr>
            <w:r w:rsidRPr="00FF430B">
              <w:rPr>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lang w:val="ro-MD" w:eastAsia="ro-RO"/>
              </w:rPr>
            </w:pPr>
            <w:r w:rsidRPr="00FF430B">
              <w:rPr>
                <w:lang w:val="ro-MD" w:eastAsia="ro-RO"/>
              </w:rPr>
              <w:t>Servicii</w:t>
            </w:r>
            <w:r w:rsidR="002A6E99" w:rsidRPr="00FF430B">
              <w:rPr>
                <w:lang w:val="ro-MD" w:eastAsia="ro-RO"/>
              </w:rPr>
              <w:t xml:space="preserve"> de proiectare</w:t>
            </w:r>
            <w:r w:rsidRPr="00FF430B">
              <w:rPr>
                <w:lang w:val="ro-MD" w:eastAsia="ro-RO"/>
              </w:rPr>
              <w:t xml:space="preserve"> □  </w:t>
            </w:r>
          </w:p>
          <w:p w14:paraId="7AE870E1" w14:textId="77777777" w:rsidR="009D62FF" w:rsidRPr="00FF430B" w:rsidRDefault="009D62FF" w:rsidP="009D62FF">
            <w:pPr>
              <w:spacing w:after="160" w:line="259" w:lineRule="auto"/>
              <w:ind w:right="-1"/>
              <w:jc w:val="both"/>
              <w:rPr>
                <w:lang w:val="ro-MD" w:eastAsia="ro-RO"/>
              </w:rPr>
            </w:pPr>
            <w:r w:rsidRPr="00FF430B">
              <w:rPr>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lang w:val="ro-MD" w:eastAsia="ro-RO"/>
              </w:rPr>
            </w:pPr>
            <w:r w:rsidRPr="00FF430B">
              <w:rPr>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lang w:val="ro-MD" w:eastAsia="ro-RO"/>
              </w:rPr>
            </w:pPr>
            <w:r w:rsidRPr="00FF430B">
              <w:rPr>
                <w:lang w:val="ro-MD" w:eastAsia="ro-RO"/>
              </w:rPr>
              <w:t>Anunțul de participare</w:t>
            </w:r>
          </w:p>
          <w:p w14:paraId="358BF1A2" w14:textId="77777777" w:rsidR="009D62FF" w:rsidRPr="00FF430B" w:rsidRDefault="009D62FF" w:rsidP="009D62FF">
            <w:pPr>
              <w:spacing w:after="160" w:line="259" w:lineRule="auto"/>
              <w:ind w:right="-1"/>
              <w:jc w:val="both"/>
              <w:rPr>
                <w:i/>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lang w:val="ro-MD" w:eastAsia="ro-RO"/>
              </w:rPr>
            </w:pPr>
            <w:r w:rsidRPr="00FF430B">
              <w:rPr>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lang w:val="ro-MD" w:eastAsia="ro-RO"/>
              </w:rPr>
            </w:pPr>
            <w:r w:rsidRPr="00FF430B">
              <w:rPr>
                <w:lang w:val="ro-MD" w:eastAsia="ro-RO"/>
              </w:rPr>
              <w:t>Prețul cel mai scăzut □</w:t>
            </w:r>
          </w:p>
          <w:p w14:paraId="4E53B438" w14:textId="77777777" w:rsidR="009D62FF" w:rsidRPr="00FF430B" w:rsidRDefault="009D62FF" w:rsidP="009D62FF">
            <w:pPr>
              <w:spacing w:after="160" w:line="259" w:lineRule="auto"/>
              <w:ind w:right="-1"/>
              <w:jc w:val="both"/>
              <w:rPr>
                <w:lang w:val="ro-MD" w:eastAsia="ro-RO"/>
              </w:rPr>
            </w:pPr>
            <w:r w:rsidRPr="00FF430B">
              <w:rPr>
                <w:lang w:val="ro-MD" w:eastAsia="ro-RO"/>
              </w:rPr>
              <w:t>Costul cel mai scăzut □</w:t>
            </w:r>
          </w:p>
          <w:p w14:paraId="7C359C2F"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calitate-preț □</w:t>
            </w:r>
          </w:p>
          <w:p w14:paraId="2FB5C118"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lang w:val="ro-MD" w:eastAsia="ro-RO"/>
              </w:rPr>
            </w:pPr>
            <w:r w:rsidRPr="00FF430B">
              <w:rPr>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Acord-cadru □ </w:t>
            </w:r>
          </w:p>
          <w:p w14:paraId="4FB35669" w14:textId="77777777" w:rsidR="009D62FF" w:rsidRPr="00FF430B" w:rsidRDefault="009D62FF" w:rsidP="009D62FF">
            <w:pPr>
              <w:spacing w:after="160" w:line="259" w:lineRule="auto"/>
              <w:ind w:right="-1"/>
              <w:jc w:val="both"/>
              <w:rPr>
                <w:lang w:val="ro-MD" w:eastAsia="ro-RO"/>
              </w:rPr>
            </w:pPr>
            <w:r w:rsidRPr="00FF430B">
              <w:rPr>
                <w:lang w:val="ro-MD"/>
              </w:rPr>
              <w:t xml:space="preserve">Sistem dinamic de achiziții </w:t>
            </w:r>
            <w:r w:rsidRPr="00FF430B">
              <w:rPr>
                <w:lang w:val="ro-MD" w:eastAsia="ro-RO"/>
              </w:rPr>
              <w:t xml:space="preserve">□ </w:t>
            </w:r>
          </w:p>
          <w:p w14:paraId="2E06C839"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lang w:val="ro-MD"/>
              </w:rPr>
            </w:pPr>
          </w:p>
        </w:tc>
        <w:tc>
          <w:tcPr>
            <w:tcW w:w="5570" w:type="dxa"/>
          </w:tcPr>
          <w:p w14:paraId="1B330D80"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lang w:val="ro-MD"/>
              </w:rPr>
            </w:pPr>
          </w:p>
        </w:tc>
        <w:tc>
          <w:tcPr>
            <w:tcW w:w="5570" w:type="dxa"/>
          </w:tcPr>
          <w:p w14:paraId="1ACE9B18"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lang w:val="ro-MD"/>
              </w:rPr>
            </w:pPr>
          </w:p>
        </w:tc>
        <w:tc>
          <w:tcPr>
            <w:tcW w:w="5570" w:type="dxa"/>
          </w:tcPr>
          <w:p w14:paraId="6C0471B2" w14:textId="77777777" w:rsidR="009D62FF" w:rsidRPr="00FF430B" w:rsidRDefault="009D62FF" w:rsidP="009D62FF">
            <w:pPr>
              <w:spacing w:after="160" w:line="259" w:lineRule="auto"/>
              <w:ind w:right="-1"/>
              <w:jc w:val="both"/>
              <w:rPr>
                <w:lang w:val="ro-MD" w:eastAsia="ro-RO"/>
              </w:rPr>
            </w:pPr>
            <w:r w:rsidRPr="00FF430B">
              <w:rPr>
                <w:rFonts w:eastAsia="Calibri"/>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lang w:val="ro-MD"/>
        </w:rPr>
      </w:pPr>
      <w:r w:rsidRPr="00FF430B">
        <w:rPr>
          <w:rFonts w:eastAsia="Calibri"/>
          <w:b/>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sz w:val="22"/>
          <w:szCs w:val="22"/>
          <w:lang w:val="ro-MD"/>
        </w:rPr>
      </w:pPr>
      <w:r w:rsidRPr="00FF430B">
        <w:rPr>
          <w:rFonts w:eastAsia="Calibri"/>
          <w:lang w:val="ro-MD"/>
        </w:rPr>
        <w:t>În urma examinări</w:t>
      </w:r>
      <w:r w:rsidR="002439D3" w:rsidRPr="00FF430B">
        <w:rPr>
          <w:rFonts w:eastAsia="Calibri"/>
          <w:lang w:val="ro-MD"/>
        </w:rPr>
        <w:t>i</w:t>
      </w:r>
      <w:r w:rsidRPr="00FF430B">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sz w:val="20"/>
                <w:szCs w:val="20"/>
                <w:lang w:val="ro-MD"/>
              </w:rPr>
            </w:pPr>
            <w:r w:rsidRPr="00FF430B">
              <w:rPr>
                <w:rFonts w:eastAsia="Calibri"/>
                <w:i/>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lang w:val="ro-MD"/>
              </w:rPr>
            </w:pPr>
            <w:r w:rsidRPr="00FF430B">
              <w:rPr>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lang w:val="ro-MD" w:eastAsia="ro-RO"/>
              </w:rPr>
            </w:pPr>
            <w:r w:rsidRPr="00FF430B">
              <w:rPr>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lang w:val="ro-MD" w:eastAsia="ro-RO"/>
              </w:rPr>
            </w:pPr>
            <w:r w:rsidRPr="00FF430B">
              <w:rPr>
                <w:rFonts w:eastAsia="Calibri"/>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sz w:val="20"/>
                <w:szCs w:val="20"/>
                <w:lang w:val="ro-MD" w:eastAsia="ro-RO"/>
              </w:rPr>
            </w:pPr>
            <w:r w:rsidRPr="00FF430B">
              <w:rPr>
                <w:i/>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Subcontractanți</w:t>
            </w:r>
          </w:p>
          <w:p w14:paraId="358901C5" w14:textId="77777777" w:rsidR="009D62FF" w:rsidRPr="00FF430B" w:rsidRDefault="009D62FF" w:rsidP="009D62FF">
            <w:pPr>
              <w:tabs>
                <w:tab w:val="left" w:pos="1134"/>
                <w:tab w:val="left" w:pos="2694"/>
              </w:tabs>
              <w:jc w:val="both"/>
              <w:rPr>
                <w:rFonts w:eastAsia="Calibri"/>
                <w:i/>
                <w:sz w:val="20"/>
                <w:szCs w:val="20"/>
                <w:lang w:val="ro-MD"/>
              </w:rPr>
            </w:pPr>
            <w:r w:rsidRPr="00FF430B">
              <w:rPr>
                <w:rFonts w:eastAsia="Calibri"/>
                <w:i/>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313FEF93" w14:textId="77777777" w:rsidR="009D62FF" w:rsidRPr="00FF430B" w:rsidRDefault="009D62FF" w:rsidP="009D62FF">
            <w:pPr>
              <w:tabs>
                <w:tab w:val="left" w:pos="1134"/>
                <w:tab w:val="left" w:pos="2694"/>
              </w:tabs>
              <w:jc w:val="both"/>
              <w:rPr>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lang w:val="ro-MD"/>
        </w:rPr>
      </w:pPr>
      <w:r w:rsidRPr="00FF430B">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lang w:val="ro-MD"/>
              </w:rPr>
            </w:pPr>
            <w:r w:rsidRPr="00FF430B">
              <w:rPr>
                <w:rFonts w:eastAsia="Calibri"/>
                <w:lang w:val="ro-MD"/>
              </w:rPr>
              <w:t>Denumirea</w:t>
            </w:r>
            <w:r w:rsidR="009D62FF" w:rsidRPr="00FF430B">
              <w:rPr>
                <w:rFonts w:eastAsia="Calibri"/>
                <w:lang w:val="ro-MD"/>
              </w:rPr>
              <w:t xml:space="preserve"> serviciilor </w:t>
            </w:r>
            <w:r w:rsidRPr="00FF430B">
              <w:rPr>
                <w:rFonts w:eastAsia="Calibri"/>
                <w:lang w:val="ro-MD"/>
              </w:rPr>
              <w:t xml:space="preserve">de proiectare </w:t>
            </w:r>
            <w:r w:rsidR="009D62FF" w:rsidRPr="00FF430B">
              <w:rPr>
                <w:rFonts w:eastAsia="Calibri"/>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lang w:val="ro-MD"/>
        </w:rPr>
      </w:pPr>
      <w:r w:rsidRPr="00FF430B">
        <w:rPr>
          <w:rFonts w:eastAsia="Calibri"/>
          <w:b/>
          <w:i/>
          <w:color w:val="FF0000"/>
          <w:lang w:val="ro-MD"/>
        </w:rPr>
        <w:t>Notă:</w:t>
      </w:r>
      <w:r w:rsidRPr="00FF430B">
        <w:rPr>
          <w:rFonts w:eastAsia="Calibri"/>
          <w:i/>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lang w:val="ro-MD"/>
        </w:rPr>
      </w:pPr>
      <w:r w:rsidRPr="00FF430B">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lang w:val="ro-MD"/>
              </w:rPr>
            </w:pPr>
            <w:r w:rsidRPr="00FF430B">
              <w:rPr>
                <w:rFonts w:eastAsia="Calibri"/>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lang w:val="ro-MD" w:eastAsia="ro-RO"/>
              </w:rPr>
            </w:pPr>
            <w:r w:rsidRPr="00FF430B">
              <w:rPr>
                <w:lang w:val="ro-MD" w:eastAsia="ro-RO"/>
              </w:rPr>
              <w:t xml:space="preserve">Nu □        </w:t>
            </w:r>
          </w:p>
          <w:p w14:paraId="7C8A450E" w14:textId="77777777" w:rsidR="009D62FF" w:rsidRPr="00FF430B" w:rsidRDefault="009D62FF" w:rsidP="009D62FF">
            <w:pPr>
              <w:ind w:right="-1"/>
              <w:jc w:val="both"/>
              <w:rPr>
                <w:lang w:val="ro-MD" w:eastAsia="ro-RO"/>
              </w:rPr>
            </w:pPr>
            <w:r w:rsidRPr="00FF430B">
              <w:rPr>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highlight w:val="yellow"/>
                <w:lang w:val="ro-MD" w:eastAsia="ro-RO"/>
              </w:rPr>
            </w:pPr>
            <w:r w:rsidRPr="00FF430B">
              <w:rPr>
                <w:lang w:val="ro-MD" w:eastAsia="ro-RO"/>
              </w:rPr>
              <w:t xml:space="preserve">Publicarea anterioară în </w:t>
            </w:r>
            <w:r w:rsidR="001B1E45" w:rsidRPr="00FF430B">
              <w:rPr>
                <w:i/>
                <w:lang w:val="ro-MD" w:eastAsia="zh-CN"/>
              </w:rPr>
              <w:t xml:space="preserve">Jurnalul Oficial al Uniunii Europene </w:t>
            </w:r>
            <w:r w:rsidRPr="00FF430B">
              <w:rPr>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lang w:val="ro-MD" w:eastAsia="ro-RO"/>
              </w:rPr>
            </w:pPr>
            <w:r w:rsidRPr="00FF430B">
              <w:rPr>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lang w:val="ro-MD"/>
              </w:rPr>
            </w:pPr>
          </w:p>
        </w:tc>
        <w:tc>
          <w:tcPr>
            <w:tcW w:w="4394" w:type="dxa"/>
          </w:tcPr>
          <w:p w14:paraId="14CAB841" w14:textId="77777777" w:rsidR="009D62FF" w:rsidRPr="00FF430B" w:rsidRDefault="009D62FF" w:rsidP="009D62FF">
            <w:pPr>
              <w:jc w:val="both"/>
              <w:rPr>
                <w:rFonts w:eastAsia="Calibri"/>
                <w:lang w:val="ro-MD"/>
              </w:rPr>
            </w:pPr>
            <w:r w:rsidRPr="00FF430B">
              <w:rPr>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lang w:val="ro-MD"/>
              </w:rPr>
            </w:pPr>
            <w:r w:rsidRPr="00FF430B">
              <w:rPr>
                <w:rFonts w:eastAsia="Calibri"/>
                <w:lang w:val="ro-MD"/>
              </w:rPr>
              <w:t>Agenția Națională pentru Soluționarea Contestațiilor</w:t>
            </w:r>
          </w:p>
          <w:p w14:paraId="4CC72E59" w14:textId="77777777" w:rsidR="009D62FF" w:rsidRPr="00FF430B" w:rsidRDefault="009D62FF" w:rsidP="009D62FF">
            <w:pPr>
              <w:contextualSpacing/>
              <w:jc w:val="both"/>
              <w:rPr>
                <w:lang w:val="ro-MD" w:eastAsia="zh-CN"/>
              </w:rPr>
            </w:pPr>
          </w:p>
        </w:tc>
        <w:tc>
          <w:tcPr>
            <w:tcW w:w="4394" w:type="dxa"/>
          </w:tcPr>
          <w:p w14:paraId="1049FD7A" w14:textId="77777777" w:rsidR="009D62FF" w:rsidRPr="00FF430B" w:rsidRDefault="009D62FF" w:rsidP="009D62FF">
            <w:pPr>
              <w:jc w:val="both"/>
              <w:rPr>
                <w:rFonts w:eastAsia="Calibri"/>
                <w:lang w:val="ro-MD"/>
              </w:rPr>
            </w:pPr>
            <w:r w:rsidRPr="00FF430B">
              <w:rPr>
                <w:rFonts w:eastAsia="Calibri"/>
                <w:lang w:val="ro-MD"/>
              </w:rPr>
              <w:t>mun. Chișinău, bd. Ștefan cel Mare și Sfânt, 124, MD-2001;</w:t>
            </w:r>
          </w:p>
          <w:p w14:paraId="018DEF71" w14:textId="77777777" w:rsidR="009D62FF" w:rsidRPr="00FF430B" w:rsidRDefault="009D62FF" w:rsidP="009D62FF">
            <w:pPr>
              <w:jc w:val="both"/>
              <w:rPr>
                <w:rFonts w:eastAsia="Calibri"/>
                <w:lang w:val="ro-MD"/>
              </w:rPr>
            </w:pPr>
            <w:r w:rsidRPr="00FF430B">
              <w:rPr>
                <w:rFonts w:eastAsia="Calibri"/>
                <w:lang w:val="ro-MD"/>
              </w:rPr>
              <w:t xml:space="preserve">tel/fax: (022) 820 652, 820-651 </w:t>
            </w:r>
          </w:p>
          <w:p w14:paraId="3D27656B" w14:textId="77777777" w:rsidR="009D62FF" w:rsidRPr="00FF430B" w:rsidRDefault="009D62FF" w:rsidP="009D62FF">
            <w:pPr>
              <w:jc w:val="both"/>
              <w:rPr>
                <w:rFonts w:eastAsia="Calibri"/>
                <w:color w:val="0563C1"/>
                <w:u w:val="single"/>
                <w:lang w:val="ro-MD"/>
              </w:rPr>
            </w:pPr>
            <w:r w:rsidRPr="00FF430B">
              <w:rPr>
                <w:rFonts w:eastAsia="Calibri"/>
                <w:lang w:val="ro-MD"/>
              </w:rPr>
              <w:t xml:space="preserve">e-mail: </w:t>
            </w:r>
            <w:hyperlink r:id="rId13" w:history="1">
              <w:r w:rsidRPr="00FF430B">
                <w:rPr>
                  <w:rFonts w:eastAsia="Calibri"/>
                  <w:color w:val="0563C1"/>
                  <w:u w:val="single"/>
                  <w:lang w:val="ro-MD"/>
                </w:rPr>
                <w:t>contestatii@ansc.md</w:t>
              </w:r>
            </w:hyperlink>
          </w:p>
          <w:p w14:paraId="2B6A8986" w14:textId="77777777" w:rsidR="009D62FF" w:rsidRPr="00FF430B" w:rsidRDefault="009D62FF" w:rsidP="009D62FF">
            <w:pPr>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lang w:val="ro-MD"/>
              </w:rPr>
            </w:pPr>
            <w:r w:rsidRPr="00FF430B">
              <w:rPr>
                <w:rFonts w:eastAsia="Calibri"/>
                <w:lang w:val="ro-MD"/>
              </w:rPr>
              <w:t>Alte informații relevante</w:t>
            </w:r>
          </w:p>
        </w:tc>
        <w:tc>
          <w:tcPr>
            <w:tcW w:w="4394" w:type="dxa"/>
          </w:tcPr>
          <w:p w14:paraId="6134FBD9" w14:textId="77777777" w:rsidR="009D62FF" w:rsidRPr="00FF430B" w:rsidRDefault="009D62FF" w:rsidP="009D62FF">
            <w:pPr>
              <w:jc w:val="both"/>
              <w:rPr>
                <w:rFonts w:eastAsia="Calibri"/>
                <w:lang w:val="ro-MD"/>
              </w:rPr>
            </w:pPr>
          </w:p>
        </w:tc>
      </w:tr>
    </w:tbl>
    <w:p w14:paraId="6F0188AD" w14:textId="77777777" w:rsidR="009D62FF" w:rsidRPr="00FF430B" w:rsidRDefault="009D62FF" w:rsidP="009D62FF">
      <w:pPr>
        <w:jc w:val="both"/>
        <w:rPr>
          <w:rFonts w:eastAsia="Calibri"/>
          <w:lang w:val="ro-MD"/>
        </w:rPr>
      </w:pPr>
    </w:p>
    <w:p w14:paraId="28E53CB3" w14:textId="77777777" w:rsidR="009D62FF" w:rsidRPr="00FF430B" w:rsidRDefault="009D62FF" w:rsidP="009D62FF">
      <w:pPr>
        <w:spacing w:before="120"/>
        <w:ind w:firstLine="567"/>
        <w:rPr>
          <w:rFonts w:eastAsia="Calibri"/>
          <w:b/>
          <w:lang w:val="ro-MD"/>
        </w:rPr>
      </w:pPr>
      <w:r w:rsidRPr="00FF430B">
        <w:rPr>
          <w:rFonts w:eastAsia="Calibri"/>
          <w:b/>
          <w:lang w:val="ro-MD"/>
        </w:rPr>
        <w:t xml:space="preserve">Conducătorul grupului de lucru:  ___________________________                </w:t>
      </w:r>
    </w:p>
    <w:p w14:paraId="78033E5B" w14:textId="77777777" w:rsidR="009D62FF" w:rsidRPr="00FF430B" w:rsidRDefault="009D62FF" w:rsidP="009D62FF">
      <w:pPr>
        <w:jc w:val="both"/>
        <w:rPr>
          <w:rFonts w:eastAsia="Calibri"/>
          <w:lang w:val="ro-MD"/>
        </w:rPr>
      </w:pPr>
    </w:p>
    <w:p w14:paraId="2F7C0EE3" w14:textId="7C18FEE9" w:rsidR="009D62FF" w:rsidRPr="00FF430B" w:rsidRDefault="009D62FF" w:rsidP="009D62FF">
      <w:pPr>
        <w:jc w:val="both"/>
        <w:rPr>
          <w:rFonts w:eastAsia="Calibri"/>
          <w:lang w:val="ro-MD"/>
        </w:rPr>
      </w:pPr>
      <w:r w:rsidRPr="00FF430B">
        <w:rPr>
          <w:rFonts w:eastAsia="Calibri"/>
          <w:b/>
          <w:i/>
          <w:color w:val="FF0000"/>
          <w:lang w:val="ro-MD"/>
        </w:rPr>
        <w:t>Notă:</w:t>
      </w:r>
      <w:r w:rsidR="00EC30C2">
        <w:rPr>
          <w:rFonts w:eastAsia="Calibri"/>
          <w:b/>
          <w:i/>
          <w:color w:val="FF0000"/>
          <w:lang w:val="ro-MD"/>
        </w:rPr>
        <w:t xml:space="preserve"> </w:t>
      </w:r>
      <w:r w:rsidRPr="00FF430B">
        <w:rPr>
          <w:rFonts w:eastAsia="Calibri"/>
          <w:i/>
          <w:lang w:val="ro-MD"/>
        </w:rPr>
        <w:t>A</w:t>
      </w:r>
      <w:r w:rsidRPr="00FF430B">
        <w:rPr>
          <w:rFonts w:eastAsia="Calibri"/>
          <w:i/>
          <w:bdr w:val="none" w:sz="0" w:space="0" w:color="auto" w:frame="1"/>
          <w:shd w:val="clear" w:color="auto" w:fill="FFFFFF"/>
          <w:lang w:val="ro-MD"/>
        </w:rPr>
        <w:t xml:space="preserve">nunțurile de atribuire se publică în Buletinul </w:t>
      </w:r>
      <w:proofErr w:type="spellStart"/>
      <w:r w:rsidRPr="00FF430B">
        <w:rPr>
          <w:rFonts w:eastAsia="Calibri"/>
          <w:i/>
          <w:bdr w:val="none" w:sz="0" w:space="0" w:color="auto" w:frame="1"/>
          <w:shd w:val="clear" w:color="auto" w:fill="FFFFFF"/>
          <w:lang w:val="ro-MD"/>
        </w:rPr>
        <w:t>achiziţiilor</w:t>
      </w:r>
      <w:proofErr w:type="spellEnd"/>
      <w:r w:rsidRPr="00FF430B">
        <w:rPr>
          <w:rFonts w:eastAsia="Calibri"/>
          <w:i/>
          <w:bdr w:val="none" w:sz="0" w:space="0" w:color="auto" w:frame="1"/>
          <w:shd w:val="clear" w:color="auto" w:fill="FFFFFF"/>
          <w:lang w:val="ro-MD"/>
        </w:rPr>
        <w:t xml:space="preserve"> publice în cel mult 30 de zile de la data la care se va remite informația cu privire la </w:t>
      </w:r>
      <w:r w:rsidRPr="00FF430B">
        <w:rPr>
          <w:i/>
          <w:bdr w:val="none" w:sz="0" w:space="0" w:color="auto" w:frame="1"/>
          <w:lang w:val="ro-MD"/>
        </w:rPr>
        <w:t xml:space="preserve">finalizarea procedurii de achiziție publică prin atribuirea contractului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printr-un sistem dinamic de </w:t>
      </w:r>
      <w:proofErr w:type="spellStart"/>
      <w:r w:rsidRPr="00FF430B">
        <w:rPr>
          <w:i/>
          <w:bdr w:val="none" w:sz="0" w:space="0" w:color="auto" w:frame="1"/>
          <w:lang w:val="ro-MD"/>
        </w:rPr>
        <w:t>achiziţie</w:t>
      </w:r>
      <w:proofErr w:type="spellEnd"/>
      <w:r w:rsidRPr="00FF430B">
        <w:rPr>
          <w:rFonts w:eastAsia="Calibri"/>
          <w:i/>
          <w:bdr w:val="none" w:sz="0" w:space="0" w:color="auto" w:frame="1"/>
          <w:shd w:val="clear" w:color="auto" w:fill="FFFFFF"/>
          <w:lang w:val="ro-MD"/>
        </w:rPr>
        <w:t xml:space="preserve"> (art. 30 al Legii nr. 131</w:t>
      </w:r>
      <w:r w:rsidR="00C32CB2" w:rsidRPr="00FF430B">
        <w:rPr>
          <w:rFonts w:eastAsia="Calibri"/>
          <w:i/>
          <w:bdr w:val="none" w:sz="0" w:space="0" w:color="auto" w:frame="1"/>
          <w:shd w:val="clear" w:color="auto" w:fill="FFFFFF"/>
          <w:lang w:val="ro-MD"/>
        </w:rPr>
        <w:t>/</w:t>
      </w:r>
      <w:r w:rsidRPr="00FF430B">
        <w:rPr>
          <w:rFonts w:eastAsia="Calibri"/>
          <w:i/>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6</w:t>
      </w:r>
    </w:p>
    <w:p w14:paraId="0A2A3456"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0268C54" w14:textId="77777777" w:rsidR="00502EFF" w:rsidRPr="00FF430B" w:rsidRDefault="00502EFF" w:rsidP="00502EFF">
      <w:pPr>
        <w:jc w:val="right"/>
        <w:rPr>
          <w:lang w:val="ro-MD"/>
        </w:rPr>
      </w:pPr>
      <w:r w:rsidRPr="00FF430B">
        <w:rPr>
          <w:lang w:val="ro-MD"/>
        </w:rPr>
        <w:t>din “____” ________ 20___</w:t>
      </w:r>
    </w:p>
    <w:p w14:paraId="31E23820" w14:textId="77777777" w:rsidR="002439D3" w:rsidRPr="00FF430B" w:rsidRDefault="002439D3" w:rsidP="00130A49">
      <w:pPr>
        <w:jc w:val="right"/>
        <w:rPr>
          <w:sz w:val="22"/>
          <w:szCs w:val="22"/>
          <w:lang w:val="ro-MD"/>
        </w:rPr>
      </w:pPr>
    </w:p>
    <w:p w14:paraId="4E8FF3A6" w14:textId="77777777" w:rsidR="00641038" w:rsidRPr="00FF430B" w:rsidRDefault="00641038" w:rsidP="00130A49">
      <w:pPr>
        <w:jc w:val="right"/>
        <w:rPr>
          <w:i/>
          <w:sz w:val="22"/>
          <w:szCs w:val="22"/>
          <w:lang w:val="ro-MD"/>
        </w:rPr>
      </w:pPr>
    </w:p>
    <w:p w14:paraId="038300D9" w14:textId="77777777" w:rsidR="00130A49" w:rsidRPr="00FF430B" w:rsidRDefault="00130A49" w:rsidP="002A6E99">
      <w:pPr>
        <w:ind w:right="-1"/>
        <w:jc w:val="center"/>
        <w:rPr>
          <w:b/>
          <w:bCs/>
          <w:color w:val="000000"/>
          <w:sz w:val="22"/>
          <w:szCs w:val="22"/>
          <w:lang w:val="ro-MD"/>
        </w:rPr>
      </w:pPr>
    </w:p>
    <w:p w14:paraId="53C43AA1" w14:textId="77777777" w:rsidR="00130A49" w:rsidRPr="00FF430B" w:rsidRDefault="00130A49" w:rsidP="00130A49">
      <w:pPr>
        <w:ind w:right="-1"/>
        <w:jc w:val="center"/>
        <w:rPr>
          <w:b/>
          <w:bCs/>
          <w:color w:val="000000"/>
          <w:sz w:val="28"/>
          <w:szCs w:val="28"/>
          <w:lang w:val="ro-MD"/>
        </w:rPr>
      </w:pPr>
      <w:r w:rsidRPr="00FF430B">
        <w:rPr>
          <w:b/>
          <w:bCs/>
          <w:color w:val="000000"/>
          <w:sz w:val="28"/>
          <w:szCs w:val="28"/>
          <w:lang w:val="ro-MD"/>
        </w:rPr>
        <w:t>ANUNȚ</w:t>
      </w:r>
    </w:p>
    <w:p w14:paraId="2A0A1C5D" w14:textId="77777777" w:rsidR="00130A49" w:rsidRPr="00FF430B" w:rsidRDefault="00130A49" w:rsidP="00130A49">
      <w:pPr>
        <w:ind w:right="-1"/>
        <w:jc w:val="center"/>
        <w:rPr>
          <w:b/>
          <w:bCs/>
          <w:color w:val="000000"/>
          <w:sz w:val="22"/>
          <w:szCs w:val="22"/>
          <w:lang w:val="ro-MD"/>
        </w:rPr>
      </w:pPr>
      <w:r w:rsidRPr="00FF430B">
        <w:rPr>
          <w:b/>
          <w:bCs/>
          <w:color w:val="000000"/>
          <w:sz w:val="22"/>
          <w:szCs w:val="22"/>
          <w:lang w:val="ro-MD"/>
        </w:rPr>
        <w:t xml:space="preserve"> privind modificarea contractului </w:t>
      </w:r>
      <w:r w:rsidRPr="00FF430B">
        <w:rPr>
          <w:b/>
          <w:bCs/>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lang w:val="ro-MD"/>
        </w:rPr>
      </w:pPr>
      <w:r w:rsidRPr="00FF430B">
        <w:rPr>
          <w:rFonts w:eastAsia="Cambria"/>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lang w:val="ro-MD"/>
              </w:rPr>
            </w:pPr>
            <w:r w:rsidRPr="00FF430B">
              <w:rPr>
                <w:b/>
                <w:lang w:val="ro-MD"/>
              </w:rPr>
              <w:t>Denumirea autorității contractante</w:t>
            </w:r>
          </w:p>
        </w:tc>
        <w:tc>
          <w:tcPr>
            <w:tcW w:w="4218" w:type="dxa"/>
          </w:tcPr>
          <w:p w14:paraId="1C72343E" w14:textId="77777777" w:rsidR="00130A49" w:rsidRPr="00FF430B" w:rsidRDefault="00130A49" w:rsidP="00130A49">
            <w:pPr>
              <w:jc w:val="both"/>
              <w:rPr>
                <w:rFonts w:eastAsia="Cambria"/>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lang w:val="ro-MD"/>
              </w:rPr>
            </w:pPr>
            <w:r w:rsidRPr="00FF430B">
              <w:rPr>
                <w:rFonts w:eastAsia="Cambria"/>
                <w:b/>
                <w:lang w:val="ro-MD"/>
              </w:rPr>
              <w:t>Localitate</w:t>
            </w:r>
          </w:p>
        </w:tc>
        <w:tc>
          <w:tcPr>
            <w:tcW w:w="4218" w:type="dxa"/>
          </w:tcPr>
          <w:p w14:paraId="43ABA9D7" w14:textId="77777777" w:rsidR="00130A49" w:rsidRPr="00FF430B" w:rsidRDefault="00130A49" w:rsidP="00130A49">
            <w:pPr>
              <w:jc w:val="both"/>
              <w:rPr>
                <w:rFonts w:eastAsia="Cambria"/>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lang w:val="ro-MD"/>
              </w:rPr>
            </w:pPr>
            <w:r w:rsidRPr="00FF430B">
              <w:rPr>
                <w:b/>
                <w:lang w:val="ro-MD"/>
              </w:rPr>
              <w:t>IDNO</w:t>
            </w:r>
          </w:p>
        </w:tc>
        <w:tc>
          <w:tcPr>
            <w:tcW w:w="4218" w:type="dxa"/>
          </w:tcPr>
          <w:p w14:paraId="47427C9B" w14:textId="77777777" w:rsidR="00130A49" w:rsidRPr="00FF430B" w:rsidRDefault="00130A49" w:rsidP="00130A49">
            <w:pPr>
              <w:jc w:val="both"/>
              <w:rPr>
                <w:rFonts w:eastAsia="Cambria"/>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lang w:val="ro-MD"/>
              </w:rPr>
            </w:pPr>
            <w:r w:rsidRPr="00FF430B">
              <w:rPr>
                <w:b/>
                <w:lang w:val="ro-MD"/>
              </w:rPr>
              <w:t>Adresa</w:t>
            </w:r>
          </w:p>
        </w:tc>
        <w:tc>
          <w:tcPr>
            <w:tcW w:w="4218" w:type="dxa"/>
          </w:tcPr>
          <w:p w14:paraId="3B5F5C40" w14:textId="77777777" w:rsidR="00130A49" w:rsidRPr="00FF430B" w:rsidRDefault="00130A49" w:rsidP="00130A49">
            <w:pPr>
              <w:jc w:val="both"/>
              <w:rPr>
                <w:rFonts w:eastAsia="Cambria"/>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lang w:val="ro-MD"/>
              </w:rPr>
            </w:pPr>
            <w:r w:rsidRPr="00FF430B">
              <w:rPr>
                <w:b/>
                <w:lang w:val="ro-MD"/>
              </w:rPr>
              <w:t>Număr de telefon</w:t>
            </w:r>
          </w:p>
        </w:tc>
        <w:tc>
          <w:tcPr>
            <w:tcW w:w="4218" w:type="dxa"/>
          </w:tcPr>
          <w:p w14:paraId="03EF239F" w14:textId="77777777" w:rsidR="00130A49" w:rsidRPr="00FF430B" w:rsidRDefault="00130A49" w:rsidP="00130A49">
            <w:pPr>
              <w:jc w:val="both"/>
              <w:rPr>
                <w:rFonts w:eastAsia="Cambria"/>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lang w:val="ro-MD"/>
              </w:rPr>
            </w:pPr>
            <w:r w:rsidRPr="00FF430B">
              <w:rPr>
                <w:b/>
                <w:lang w:val="ro-MD"/>
              </w:rPr>
              <w:t>Număr de fax</w:t>
            </w:r>
          </w:p>
        </w:tc>
        <w:tc>
          <w:tcPr>
            <w:tcW w:w="4218" w:type="dxa"/>
          </w:tcPr>
          <w:p w14:paraId="53D1A00A" w14:textId="77777777" w:rsidR="00130A49" w:rsidRPr="00FF430B" w:rsidRDefault="00130A49" w:rsidP="00130A49">
            <w:pPr>
              <w:jc w:val="both"/>
              <w:rPr>
                <w:rFonts w:eastAsia="Cambria"/>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lang w:val="ro-MD"/>
              </w:rPr>
            </w:pPr>
            <w:r w:rsidRPr="00FF430B">
              <w:rPr>
                <w:b/>
                <w:lang w:val="ro-MD"/>
              </w:rPr>
              <w:t xml:space="preserve">E-mail </w:t>
            </w:r>
          </w:p>
        </w:tc>
        <w:tc>
          <w:tcPr>
            <w:tcW w:w="4218" w:type="dxa"/>
          </w:tcPr>
          <w:p w14:paraId="4F105A3F" w14:textId="77777777" w:rsidR="00130A49" w:rsidRPr="00FF430B" w:rsidRDefault="00130A49" w:rsidP="00130A49">
            <w:pPr>
              <w:jc w:val="both"/>
              <w:rPr>
                <w:rFonts w:eastAsia="Cambria"/>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lang w:val="ro-MD"/>
              </w:rPr>
            </w:pPr>
            <w:r w:rsidRPr="00FF430B">
              <w:rPr>
                <w:b/>
                <w:lang w:val="ro-MD"/>
              </w:rPr>
              <w:t>Pagina web oficială</w:t>
            </w:r>
          </w:p>
        </w:tc>
        <w:tc>
          <w:tcPr>
            <w:tcW w:w="4218" w:type="dxa"/>
          </w:tcPr>
          <w:p w14:paraId="425119AB" w14:textId="77777777" w:rsidR="00130A49" w:rsidRPr="00FF430B" w:rsidRDefault="00130A49" w:rsidP="00130A49">
            <w:pPr>
              <w:jc w:val="both"/>
              <w:rPr>
                <w:rFonts w:eastAsia="Cambria"/>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lang w:val="ro-MD"/>
              </w:rPr>
            </w:pPr>
            <w:r w:rsidRPr="00FF430B">
              <w:rPr>
                <w:b/>
                <w:lang w:val="ro-MD"/>
              </w:rPr>
              <w:t xml:space="preserve">Persoana de contact </w:t>
            </w:r>
          </w:p>
          <w:p w14:paraId="5E5284BB" w14:textId="77777777" w:rsidR="00130A49" w:rsidRPr="00FF430B" w:rsidRDefault="00130A49" w:rsidP="00130A49">
            <w:pPr>
              <w:jc w:val="both"/>
              <w:rPr>
                <w:b/>
                <w:lang w:val="ro-MD"/>
              </w:rPr>
            </w:pPr>
            <w:r w:rsidRPr="00FF430B">
              <w:rPr>
                <w:i/>
                <w:lang w:val="ro-MD"/>
              </w:rPr>
              <w:t>(nume, prenume, telefon, e-mail)</w:t>
            </w:r>
          </w:p>
        </w:tc>
        <w:tc>
          <w:tcPr>
            <w:tcW w:w="4218" w:type="dxa"/>
          </w:tcPr>
          <w:p w14:paraId="1EBAF199" w14:textId="77777777" w:rsidR="00130A49" w:rsidRPr="00FF430B" w:rsidRDefault="00130A49" w:rsidP="00130A49">
            <w:pPr>
              <w:jc w:val="both"/>
              <w:rPr>
                <w:rFonts w:eastAsia="Cambria"/>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val="ro-MD" w:eastAsia="ro-RO"/>
              </w:rPr>
            </w:pPr>
            <w:r w:rsidRPr="00FF430B">
              <w:rPr>
                <w:b/>
                <w:lang w:val="ro-MD" w:eastAsia="ro-RO"/>
              </w:rPr>
              <w:t>Tipul procedurii de achiziție</w:t>
            </w:r>
          </w:p>
        </w:tc>
        <w:tc>
          <w:tcPr>
            <w:tcW w:w="4218" w:type="dxa"/>
          </w:tcPr>
          <w:p w14:paraId="1BDEB236" w14:textId="77777777" w:rsidR="00130A49" w:rsidRPr="00FF430B" w:rsidRDefault="00130A49" w:rsidP="00130A49">
            <w:pPr>
              <w:jc w:val="both"/>
              <w:rPr>
                <w:lang w:val="ro-MD" w:eastAsia="ro-RO"/>
              </w:rPr>
            </w:pPr>
            <w:r w:rsidRPr="00FF430B">
              <w:rPr>
                <w:lang w:val="ro-MD" w:eastAsia="ro-RO"/>
              </w:rPr>
              <w:t xml:space="preserve">Cererea ofertelor de prețuri □  </w:t>
            </w:r>
          </w:p>
          <w:p w14:paraId="49677013" w14:textId="77777777" w:rsidR="00130A49" w:rsidRPr="00FF430B" w:rsidRDefault="00130A49" w:rsidP="00130A49">
            <w:pPr>
              <w:jc w:val="both"/>
              <w:rPr>
                <w:i/>
                <w:lang w:val="ro-MD" w:eastAsia="ro-RO"/>
              </w:rPr>
            </w:pPr>
            <w:r w:rsidRPr="00FF430B">
              <w:rPr>
                <w:lang w:val="ro-MD" w:eastAsia="ro-RO"/>
              </w:rPr>
              <w:t xml:space="preserve">Licitație deschisă □  Altele: </w:t>
            </w:r>
            <w:r w:rsidRPr="00FF430B">
              <w:rPr>
                <w:i/>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val="ro-MD" w:eastAsia="ro-RO"/>
              </w:rPr>
            </w:pPr>
            <w:r w:rsidRPr="00FF430B">
              <w:rPr>
                <w:b/>
                <w:lang w:val="ro-MD" w:eastAsia="ro-RO"/>
              </w:rPr>
              <w:t>Obiectul achiziției</w:t>
            </w:r>
          </w:p>
        </w:tc>
        <w:tc>
          <w:tcPr>
            <w:tcW w:w="4218" w:type="dxa"/>
          </w:tcPr>
          <w:p w14:paraId="5E7C477B" w14:textId="77777777" w:rsidR="00130A49" w:rsidRPr="00FF430B" w:rsidRDefault="00130A49" w:rsidP="00130A49">
            <w:pPr>
              <w:jc w:val="both"/>
              <w:rPr>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val="ro-MD" w:eastAsia="ro-RO"/>
              </w:rPr>
            </w:pPr>
            <w:r w:rsidRPr="00FF430B">
              <w:rPr>
                <w:b/>
                <w:lang w:val="ro-MD" w:eastAsia="ro-RO"/>
              </w:rPr>
              <w:t>Cod CPV</w:t>
            </w:r>
          </w:p>
        </w:tc>
        <w:tc>
          <w:tcPr>
            <w:tcW w:w="4218" w:type="dxa"/>
          </w:tcPr>
          <w:p w14:paraId="251AAD3E" w14:textId="77777777" w:rsidR="00130A49" w:rsidRPr="00FF430B" w:rsidRDefault="00130A49" w:rsidP="00130A49">
            <w:pPr>
              <w:jc w:val="both"/>
              <w:rPr>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val="ro-MD" w:eastAsia="ro-RO"/>
              </w:rPr>
            </w:pPr>
            <w:r w:rsidRPr="00FF430B">
              <w:rPr>
                <w:b/>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val="ro-MD" w:eastAsia="ro-RO"/>
              </w:rPr>
            </w:pPr>
            <w:r w:rsidRPr="00FF430B">
              <w:rPr>
                <w:b/>
                <w:lang w:val="ro-MD" w:eastAsia="ro-RO"/>
              </w:rPr>
              <w:t>Nr. și link-</w:t>
            </w:r>
            <w:proofErr w:type="spellStart"/>
            <w:r w:rsidRPr="00FF430B">
              <w:rPr>
                <w:b/>
                <w:lang w:val="ro-MD" w:eastAsia="ro-RO"/>
              </w:rPr>
              <w:t>ul</w:t>
            </w:r>
            <w:proofErr w:type="spellEnd"/>
            <w:r w:rsidRPr="00FF430B">
              <w:rPr>
                <w:b/>
                <w:lang w:val="ro-MD" w:eastAsia="ro-RO"/>
              </w:rPr>
              <w:t xml:space="preserve"> procedurii </w:t>
            </w:r>
            <w:r w:rsidRPr="00FF430B">
              <w:rPr>
                <w:i/>
                <w:lang w:val="ro-MD" w:eastAsia="ro-RO"/>
              </w:rPr>
              <w:t xml:space="preserve">(se va indica din cadrul portalului guvernamental </w:t>
            </w:r>
            <w:hyperlink r:id="rId14" w:history="1">
              <w:r w:rsidRPr="00FF430B">
                <w:rPr>
                  <w:i/>
                  <w:color w:val="0000FF"/>
                  <w:u w:val="single"/>
                  <w:lang w:val="ro-MD" w:eastAsia="ro-RO"/>
                </w:rPr>
                <w:t>www.mtender.gov.md</w:t>
              </w:r>
            </w:hyperlink>
            <w:r w:rsidRPr="00FF430B">
              <w:rPr>
                <w:i/>
                <w:lang w:val="ro-MD" w:eastAsia="ro-RO"/>
              </w:rPr>
              <w:t>)</w:t>
            </w:r>
          </w:p>
        </w:tc>
        <w:tc>
          <w:tcPr>
            <w:tcW w:w="4218" w:type="dxa"/>
          </w:tcPr>
          <w:p w14:paraId="35D910A1" w14:textId="77777777" w:rsidR="00130A49" w:rsidRPr="00FF430B" w:rsidRDefault="00130A49" w:rsidP="00130A49">
            <w:pPr>
              <w:jc w:val="both"/>
              <w:rPr>
                <w:rFonts w:eastAsia="Cambria"/>
                <w:lang w:val="ro-MD"/>
              </w:rPr>
            </w:pPr>
            <w:r w:rsidRPr="00FF430B">
              <w:rPr>
                <w:rFonts w:eastAsia="Cambria"/>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val="ro-MD" w:eastAsia="ro-RO"/>
              </w:rPr>
            </w:pPr>
          </w:p>
        </w:tc>
        <w:tc>
          <w:tcPr>
            <w:tcW w:w="4218" w:type="dxa"/>
          </w:tcPr>
          <w:p w14:paraId="58DFD7F1" w14:textId="77777777" w:rsidR="00130A49" w:rsidRPr="00FF430B" w:rsidRDefault="00130A49" w:rsidP="00130A49">
            <w:pPr>
              <w:jc w:val="both"/>
              <w:rPr>
                <w:rFonts w:eastAsia="Cambria"/>
                <w:lang w:val="ro-MD"/>
              </w:rPr>
            </w:pPr>
            <w:r w:rsidRPr="00FF430B">
              <w:rPr>
                <w:rFonts w:eastAsia="Cambria"/>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lang w:val="ro-MD"/>
              </w:rPr>
            </w:pPr>
            <w:r w:rsidRPr="00FF430B">
              <w:rPr>
                <w:b/>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val="ro-MD" w:eastAsia="ro-RO"/>
              </w:rPr>
            </w:pPr>
            <w:r w:rsidRPr="00FF430B">
              <w:rPr>
                <w:b/>
                <w:color w:val="000000"/>
                <w:lang w:val="ro-MD"/>
              </w:rPr>
              <w:t xml:space="preserve">Data (datele) și referința (referințele) publicărilor anterioare în Jurnalul Oficial al Uniunii Europene privind proiectul (proiectele) la care se referă anunțul respectiv </w:t>
            </w:r>
            <w:r w:rsidRPr="00FF430B">
              <w:rPr>
                <w:i/>
                <w:color w:val="000000"/>
                <w:lang w:val="ro-MD"/>
              </w:rPr>
              <w:t>(după caz)</w:t>
            </w:r>
          </w:p>
        </w:tc>
        <w:tc>
          <w:tcPr>
            <w:tcW w:w="4218" w:type="dxa"/>
          </w:tcPr>
          <w:p w14:paraId="29382543" w14:textId="77777777" w:rsidR="00130A49" w:rsidRPr="00FF430B" w:rsidRDefault="00130A49" w:rsidP="00130A49">
            <w:pPr>
              <w:jc w:val="both"/>
              <w:rPr>
                <w:rFonts w:eastAsia="Cambria"/>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val="ro-MD" w:eastAsia="ro-RO"/>
              </w:rPr>
            </w:pPr>
            <w:r w:rsidRPr="00FF430B">
              <w:rPr>
                <w:b/>
                <w:lang w:val="ro-MD" w:eastAsia="ro-RO"/>
              </w:rPr>
              <w:t>Tipul contractului de achiziție/acordului-cadru</w:t>
            </w:r>
          </w:p>
        </w:tc>
        <w:tc>
          <w:tcPr>
            <w:tcW w:w="4218" w:type="dxa"/>
          </w:tcPr>
          <w:p w14:paraId="15909172" w14:textId="77777777" w:rsidR="00130A49" w:rsidRPr="00FF430B" w:rsidRDefault="00130A49" w:rsidP="00130A49">
            <w:pPr>
              <w:jc w:val="both"/>
              <w:rPr>
                <w:lang w:val="ro-MD" w:eastAsia="ro-RO"/>
              </w:rPr>
            </w:pPr>
            <w:r w:rsidRPr="00FF430B">
              <w:rPr>
                <w:lang w:val="ro-MD" w:eastAsia="ro-RO"/>
              </w:rPr>
              <w:t xml:space="preserve"> Servicii</w:t>
            </w:r>
            <w:r w:rsidR="002A6E99" w:rsidRPr="00FF430B">
              <w:rPr>
                <w:lang w:val="ro-MD" w:eastAsia="ro-RO"/>
              </w:rPr>
              <w:t xml:space="preserve"> de proiectare</w:t>
            </w:r>
            <w:r w:rsidRPr="00FF430B">
              <w:rPr>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val="ro-MD" w:eastAsia="ro-RO"/>
              </w:rPr>
            </w:pPr>
            <w:r w:rsidRPr="00FF430B">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val="ro-MD" w:eastAsia="ro-RO"/>
              </w:rPr>
            </w:pPr>
            <w:r w:rsidRPr="00FF430B">
              <w:rPr>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val="ro-MD" w:eastAsia="ro-RO"/>
              </w:rPr>
            </w:pPr>
            <w:r w:rsidRPr="00FF430B">
              <w:rPr>
                <w:b/>
                <w:lang w:val="ro-MD" w:eastAsia="ro-RO"/>
              </w:rPr>
              <w:t>Sursa de finanțare</w:t>
            </w:r>
          </w:p>
        </w:tc>
        <w:tc>
          <w:tcPr>
            <w:tcW w:w="4218" w:type="dxa"/>
          </w:tcPr>
          <w:p w14:paraId="0C3B42A2" w14:textId="77777777" w:rsidR="00130A49" w:rsidRPr="00FF430B" w:rsidRDefault="00130A49" w:rsidP="00130A49">
            <w:pPr>
              <w:jc w:val="both"/>
              <w:rPr>
                <w:lang w:val="ro-MD" w:eastAsia="ro-RO"/>
              </w:rPr>
            </w:pPr>
            <w:r w:rsidRPr="00FF430B">
              <w:rPr>
                <w:lang w:val="ro-MD" w:eastAsia="ro-RO"/>
              </w:rPr>
              <w:t>Buget</w:t>
            </w:r>
            <w:r w:rsidR="00590C16" w:rsidRPr="00FF430B">
              <w:rPr>
                <w:lang w:val="ro-MD" w:eastAsia="ro-RO"/>
              </w:rPr>
              <w:t>ul</w:t>
            </w:r>
            <w:r w:rsidRPr="00FF430B">
              <w:rPr>
                <w:lang w:val="ro-MD" w:eastAsia="ro-RO"/>
              </w:rPr>
              <w:t xml:space="preserve"> de stat □     </w:t>
            </w:r>
            <w:r w:rsidR="00FA0A8D" w:rsidRPr="00FF430B">
              <w:rPr>
                <w:lang w:val="ro-MD" w:eastAsia="ro-RO"/>
              </w:rPr>
              <w:t>FAOAM</w:t>
            </w:r>
            <w:r w:rsidRPr="00FF430B">
              <w:rPr>
                <w:lang w:val="ro-MD" w:eastAsia="ro-RO"/>
              </w:rPr>
              <w:t xml:space="preserve"> □ </w:t>
            </w:r>
          </w:p>
          <w:p w14:paraId="5877F094" w14:textId="77777777" w:rsidR="00130A49" w:rsidRPr="00FF430B" w:rsidRDefault="00FA0A8D" w:rsidP="00130A49">
            <w:pPr>
              <w:jc w:val="both"/>
              <w:rPr>
                <w:lang w:val="ro-MD" w:eastAsia="ro-RO"/>
              </w:rPr>
            </w:pPr>
            <w:r w:rsidRPr="00FF430B">
              <w:rPr>
                <w:lang w:val="ro-MD" w:eastAsia="ro-RO"/>
              </w:rPr>
              <w:t xml:space="preserve">BASS </w:t>
            </w:r>
            <w:r w:rsidR="00130A49" w:rsidRPr="00FF430B">
              <w:rPr>
                <w:lang w:val="ro-MD" w:eastAsia="ro-RO"/>
              </w:rPr>
              <w:t xml:space="preserve">□     Surse externe □ </w:t>
            </w:r>
          </w:p>
          <w:p w14:paraId="0C5552A8" w14:textId="77777777" w:rsidR="00130A49" w:rsidRPr="00FF430B" w:rsidRDefault="00130A49" w:rsidP="00130A49">
            <w:pPr>
              <w:jc w:val="both"/>
              <w:rPr>
                <w:lang w:val="ro-MD" w:eastAsia="ro-RO"/>
              </w:rPr>
            </w:pPr>
            <w:r w:rsidRPr="00FF430B">
              <w:rPr>
                <w:lang w:val="ro-MD" w:eastAsia="ro-RO"/>
              </w:rPr>
              <w:t xml:space="preserve">Alte surse: </w:t>
            </w:r>
            <w:r w:rsidRPr="00FF430B">
              <w:rPr>
                <w:i/>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val="ro-MD" w:eastAsia="ro-RO"/>
              </w:rPr>
            </w:pPr>
            <w:r w:rsidRPr="00FF430B">
              <w:rPr>
                <w:b/>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val="ro-MD" w:eastAsia="ro-RO"/>
              </w:rPr>
            </w:pPr>
            <w:r w:rsidRPr="00FF430B">
              <w:rPr>
                <w:b/>
                <w:lang w:val="ro-MD" w:eastAsia="ro-RO"/>
              </w:rPr>
              <w:t>Denumirea operatorului economic</w:t>
            </w:r>
          </w:p>
        </w:tc>
        <w:tc>
          <w:tcPr>
            <w:tcW w:w="4218" w:type="dxa"/>
          </w:tcPr>
          <w:p w14:paraId="0363C809" w14:textId="77777777" w:rsidR="00130A49" w:rsidRPr="00FF430B" w:rsidRDefault="00130A49" w:rsidP="00130A49">
            <w:pPr>
              <w:jc w:val="both"/>
              <w:rPr>
                <w:i/>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val="ro-MD" w:eastAsia="ro-RO"/>
              </w:rPr>
            </w:pPr>
            <w:r w:rsidRPr="00FF430B">
              <w:rPr>
                <w:b/>
                <w:lang w:val="ro-MD" w:eastAsia="ro-RO"/>
              </w:rPr>
              <w:t>Nr. și data contractului de achiziție/acordului-cadru</w:t>
            </w:r>
          </w:p>
        </w:tc>
        <w:tc>
          <w:tcPr>
            <w:tcW w:w="4218" w:type="dxa"/>
          </w:tcPr>
          <w:p w14:paraId="41011DE4" w14:textId="77777777" w:rsidR="00130A49" w:rsidRPr="00FF430B" w:rsidRDefault="00130A49" w:rsidP="00130A49">
            <w:pPr>
              <w:jc w:val="both"/>
              <w:rPr>
                <w:lang w:val="ro-MD" w:eastAsia="ro-RO"/>
              </w:rPr>
            </w:pPr>
            <w:r w:rsidRPr="00FF430B">
              <w:rPr>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val="ro-MD" w:eastAsia="ro-RO"/>
              </w:rPr>
            </w:pPr>
          </w:p>
        </w:tc>
        <w:tc>
          <w:tcPr>
            <w:tcW w:w="4218" w:type="dxa"/>
          </w:tcPr>
          <w:p w14:paraId="6F245650" w14:textId="77777777" w:rsidR="00130A49" w:rsidRPr="00FF430B" w:rsidRDefault="00130A49" w:rsidP="00130A49">
            <w:pPr>
              <w:jc w:val="both"/>
              <w:rPr>
                <w:lang w:val="ro-MD" w:eastAsia="ro-RO"/>
              </w:rPr>
            </w:pPr>
            <w:r w:rsidRPr="00FF430B">
              <w:rPr>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val="ro-MD" w:eastAsia="ro-RO"/>
              </w:rPr>
            </w:pPr>
            <w:r w:rsidRPr="00FF430B">
              <w:rPr>
                <w:b/>
                <w:lang w:val="ro-MD" w:eastAsia="ro-RO"/>
              </w:rPr>
              <w:t>Valoarea contractului de achiziție/acordului-cadru</w:t>
            </w:r>
          </w:p>
        </w:tc>
        <w:tc>
          <w:tcPr>
            <w:tcW w:w="4218" w:type="dxa"/>
          </w:tcPr>
          <w:p w14:paraId="71D091E8" w14:textId="77777777" w:rsidR="00130A49" w:rsidRPr="00FF430B" w:rsidRDefault="00130A49" w:rsidP="00130A49">
            <w:pPr>
              <w:jc w:val="both"/>
              <w:rPr>
                <w:lang w:val="ro-MD" w:eastAsia="ro-RO"/>
              </w:rPr>
            </w:pPr>
            <w:r w:rsidRPr="00FF430B">
              <w:rPr>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val="ro-MD" w:eastAsia="ro-RO"/>
              </w:rPr>
            </w:pPr>
          </w:p>
        </w:tc>
        <w:tc>
          <w:tcPr>
            <w:tcW w:w="4218" w:type="dxa"/>
          </w:tcPr>
          <w:p w14:paraId="0EDED1FA" w14:textId="77777777" w:rsidR="00130A49" w:rsidRPr="00FF430B" w:rsidRDefault="00130A49" w:rsidP="00130A49">
            <w:pPr>
              <w:jc w:val="both"/>
              <w:rPr>
                <w:lang w:val="ro-MD" w:eastAsia="ro-RO"/>
              </w:rPr>
            </w:pPr>
            <w:r w:rsidRPr="00FF430B">
              <w:rPr>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val="ro-MD" w:eastAsia="ro-RO"/>
              </w:rPr>
            </w:pPr>
            <w:r w:rsidRPr="00FF430B">
              <w:rPr>
                <w:b/>
                <w:lang w:val="ro-MD" w:eastAsia="ro-RO"/>
              </w:rPr>
              <w:lastRenderedPageBreak/>
              <w:t>Termen de valabilitate</w:t>
            </w:r>
          </w:p>
        </w:tc>
        <w:tc>
          <w:tcPr>
            <w:tcW w:w="4218" w:type="dxa"/>
          </w:tcPr>
          <w:p w14:paraId="1DA360E6" w14:textId="77777777" w:rsidR="00130A49" w:rsidRPr="00FF430B" w:rsidRDefault="00130A49" w:rsidP="00130A49">
            <w:pPr>
              <w:jc w:val="both"/>
              <w:rPr>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val="ro-MD" w:eastAsia="ro-RO"/>
              </w:rPr>
            </w:pPr>
            <w:r w:rsidRPr="00FF430B">
              <w:rPr>
                <w:b/>
                <w:lang w:val="ro-MD" w:eastAsia="ro-RO"/>
              </w:rPr>
              <w:t>Termen de execuție</w:t>
            </w:r>
          </w:p>
        </w:tc>
        <w:tc>
          <w:tcPr>
            <w:tcW w:w="4218" w:type="dxa"/>
          </w:tcPr>
          <w:p w14:paraId="659E5BD3" w14:textId="77777777" w:rsidR="00130A49" w:rsidRPr="00FF430B" w:rsidRDefault="00130A49" w:rsidP="00130A49">
            <w:pPr>
              <w:jc w:val="both"/>
              <w:rPr>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val="ro-MD" w:eastAsia="ro-RO"/>
              </w:rPr>
            </w:pPr>
            <w:r w:rsidRPr="00FF430B">
              <w:rPr>
                <w:b/>
                <w:lang w:val="ro-MD" w:eastAsia="ro-RO"/>
              </w:rPr>
              <w:t xml:space="preserve">Tipul modificărilor </w:t>
            </w:r>
          </w:p>
        </w:tc>
        <w:tc>
          <w:tcPr>
            <w:tcW w:w="4786" w:type="dxa"/>
          </w:tcPr>
          <w:p w14:paraId="2BD1DC7E" w14:textId="77777777" w:rsidR="00130A49" w:rsidRPr="00FF430B" w:rsidRDefault="00130A49" w:rsidP="00130A49">
            <w:pPr>
              <w:ind w:right="-1"/>
              <w:jc w:val="both"/>
              <w:rPr>
                <w:lang w:val="ro-MD"/>
              </w:rPr>
            </w:pPr>
            <w:proofErr w:type="spellStart"/>
            <w:r w:rsidRPr="00FF430B">
              <w:rPr>
                <w:lang w:val="ro-MD"/>
              </w:rPr>
              <w:t>Micşorarea</w:t>
            </w:r>
            <w:proofErr w:type="spellEnd"/>
            <w:r w:rsidRPr="00FF430B">
              <w:rPr>
                <w:lang w:val="ro-MD"/>
              </w:rPr>
              <w:t xml:space="preserve"> valorii contractului </w:t>
            </w:r>
            <w:r w:rsidRPr="00FF430B">
              <w:rPr>
                <w:lang w:val="ro-MD" w:eastAsia="ro-RO"/>
              </w:rPr>
              <w:t xml:space="preserve"> □</w:t>
            </w:r>
          </w:p>
          <w:p w14:paraId="2D0493D5" w14:textId="77777777" w:rsidR="00130A49" w:rsidRPr="00FF430B" w:rsidRDefault="00130A49" w:rsidP="00130A49">
            <w:pPr>
              <w:ind w:right="-1"/>
              <w:jc w:val="both"/>
              <w:rPr>
                <w:lang w:val="ro-MD"/>
              </w:rPr>
            </w:pPr>
            <w:r w:rsidRPr="00FF430B">
              <w:rPr>
                <w:lang w:val="ro-MD"/>
              </w:rPr>
              <w:t xml:space="preserve">Majorarea valorii contractului </w:t>
            </w:r>
            <w:r w:rsidRPr="00FF430B">
              <w:rPr>
                <w:lang w:val="ro-MD" w:eastAsia="ro-RO"/>
              </w:rPr>
              <w:t xml:space="preserve"> □</w:t>
            </w:r>
          </w:p>
          <w:p w14:paraId="23A825DA" w14:textId="77777777" w:rsidR="00130A49" w:rsidRPr="00FF430B" w:rsidRDefault="00130A49" w:rsidP="00130A49">
            <w:pPr>
              <w:ind w:right="-1"/>
              <w:rPr>
                <w:lang w:val="ro-MD"/>
              </w:rPr>
            </w:pPr>
            <w:r w:rsidRPr="00FF430B">
              <w:rPr>
                <w:lang w:val="ro-MD"/>
              </w:rPr>
              <w:t>Modificarea t</w:t>
            </w:r>
            <w:r w:rsidR="002A6E99" w:rsidRPr="00FF430B">
              <w:rPr>
                <w:lang w:val="ro-MD"/>
              </w:rPr>
              <w:t>ermenului de executare/</w:t>
            </w:r>
            <w:r w:rsidRPr="00FF430B">
              <w:rPr>
                <w:lang w:val="ro-MD"/>
              </w:rPr>
              <w:t xml:space="preserve"> prestare </w:t>
            </w:r>
            <w:r w:rsidRPr="00FF430B">
              <w:rPr>
                <w:lang w:val="ro-MD" w:eastAsia="ro-RO"/>
              </w:rPr>
              <w:t xml:space="preserve"> □</w:t>
            </w:r>
          </w:p>
          <w:p w14:paraId="04C0DD03" w14:textId="77777777" w:rsidR="00130A49" w:rsidRPr="00FF430B" w:rsidRDefault="00130A49" w:rsidP="00130A49">
            <w:pPr>
              <w:ind w:right="-1"/>
              <w:jc w:val="both"/>
              <w:rPr>
                <w:lang w:val="ro-MD"/>
              </w:rPr>
            </w:pPr>
            <w:r w:rsidRPr="00FF430B">
              <w:rPr>
                <w:lang w:val="ro-MD"/>
              </w:rPr>
              <w:t xml:space="preserve">Modificarea termenului de valabilitate </w:t>
            </w:r>
            <w:r w:rsidRPr="00FF430B">
              <w:rPr>
                <w:lang w:val="ro-MD" w:eastAsia="ro-RO"/>
              </w:rPr>
              <w:t xml:space="preserve"> □</w:t>
            </w:r>
          </w:p>
          <w:p w14:paraId="75EB7422" w14:textId="33C9B178" w:rsidR="00130A49" w:rsidRPr="00FF430B" w:rsidRDefault="009D14A7" w:rsidP="00130A49">
            <w:pPr>
              <w:ind w:right="-1"/>
              <w:jc w:val="both"/>
              <w:rPr>
                <w:lang w:val="ro-MD" w:eastAsia="ro-RO"/>
              </w:rPr>
            </w:pPr>
            <w:r w:rsidRPr="00FF430B">
              <w:rPr>
                <w:lang w:val="ro-MD"/>
              </w:rPr>
              <w:t>Rezoluțiunea</w:t>
            </w:r>
            <w:r w:rsidR="001F7AEE">
              <w:rPr>
                <w:lang w:val="ro-MD"/>
              </w:rPr>
              <w:t xml:space="preserve"> </w:t>
            </w:r>
            <w:r w:rsidR="00130A49" w:rsidRPr="00FF430B">
              <w:rPr>
                <w:lang w:val="ro-MD"/>
              </w:rPr>
              <w:t xml:space="preserve">contractului </w:t>
            </w:r>
            <w:r w:rsidR="00130A49" w:rsidRPr="00FF430B">
              <w:rPr>
                <w:lang w:val="ro-MD" w:eastAsia="ro-RO"/>
              </w:rPr>
              <w:t xml:space="preserve"> □</w:t>
            </w:r>
          </w:p>
          <w:p w14:paraId="64D33775" w14:textId="77777777" w:rsidR="00130A49" w:rsidRPr="00FF430B" w:rsidRDefault="00130A49" w:rsidP="00130A49">
            <w:pPr>
              <w:ind w:right="-1"/>
              <w:jc w:val="both"/>
              <w:rPr>
                <w:lang w:val="ro-MD" w:eastAsia="ro-RO"/>
              </w:rPr>
            </w:pPr>
            <w:r w:rsidRPr="00FF430B">
              <w:rPr>
                <w:lang w:val="ro-MD" w:eastAsia="ro-RO"/>
              </w:rPr>
              <w:t xml:space="preserve">Altele:  </w:t>
            </w:r>
            <w:r w:rsidRPr="00FF430B">
              <w:rPr>
                <w:i/>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val="ro-MD" w:eastAsia="ro-RO"/>
              </w:rPr>
            </w:pPr>
            <w:r w:rsidRPr="00FF430B">
              <w:rPr>
                <w:b/>
                <w:lang w:val="ro-MD" w:eastAsia="ro-RO"/>
              </w:rPr>
              <w:t>Temeiul juridic</w:t>
            </w:r>
          </w:p>
        </w:tc>
        <w:tc>
          <w:tcPr>
            <w:tcW w:w="4786" w:type="dxa"/>
          </w:tcPr>
          <w:p w14:paraId="74A77679" w14:textId="77777777" w:rsidR="00130A49" w:rsidRPr="00FF430B" w:rsidRDefault="00130A49" w:rsidP="00130A49">
            <w:pPr>
              <w:ind w:right="-1"/>
              <w:jc w:val="both"/>
              <w:rPr>
                <w:lang w:val="ro-MD"/>
              </w:rPr>
            </w:pPr>
            <w:r w:rsidRPr="00FF430B">
              <w:rPr>
                <w:i/>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val="ro-MD" w:eastAsia="ro-RO"/>
              </w:rPr>
            </w:pPr>
            <w:r w:rsidRPr="00FF430B">
              <w:rPr>
                <w:b/>
                <w:lang w:val="ro-MD" w:eastAsia="ro-RO"/>
              </w:rPr>
              <w:t xml:space="preserve">Creșterea </w:t>
            </w:r>
            <w:r w:rsidRPr="00FF430B">
              <w:rPr>
                <w:b/>
                <w:color w:val="000000"/>
                <w:lang w:val="ro-MD"/>
              </w:rPr>
              <w:t xml:space="preserve">prețului în urma modificării </w:t>
            </w:r>
            <w:r w:rsidRPr="00FF430B">
              <w:rPr>
                <w:i/>
                <w:lang w:val="ro-MD" w:eastAsia="ro-RO"/>
              </w:rPr>
              <w:t>(după caz)</w:t>
            </w:r>
          </w:p>
        </w:tc>
        <w:tc>
          <w:tcPr>
            <w:tcW w:w="4786" w:type="dxa"/>
          </w:tcPr>
          <w:p w14:paraId="5A508A84" w14:textId="77777777" w:rsidR="00130A49" w:rsidRPr="00FF430B" w:rsidRDefault="00130A49" w:rsidP="00130A49">
            <w:pPr>
              <w:ind w:right="-1"/>
              <w:jc w:val="both"/>
              <w:rPr>
                <w:i/>
                <w:lang w:val="ro-MD" w:eastAsia="ro-RO"/>
              </w:rPr>
            </w:pPr>
            <w:r w:rsidRPr="00FF430B">
              <w:rPr>
                <w:i/>
                <w:lang w:val="ro-MD" w:eastAsia="ro-RO"/>
              </w:rPr>
              <w:t>[</w:t>
            </w:r>
            <w:r w:rsidRPr="00FF430B">
              <w:rPr>
                <w:i/>
                <w:color w:val="000000"/>
                <w:lang w:val="ro-MD"/>
              </w:rPr>
              <w:t xml:space="preserve">Se va indica dacă se utilizează </w:t>
            </w:r>
            <w:proofErr w:type="spellStart"/>
            <w:r w:rsidRPr="00FF430B">
              <w:rPr>
                <w:i/>
                <w:color w:val="000000"/>
                <w:lang w:val="ro-MD"/>
              </w:rPr>
              <w:t>preţul</w:t>
            </w:r>
            <w:proofErr w:type="spellEnd"/>
            <w:r w:rsidRPr="00FF430B">
              <w:rPr>
                <w:i/>
                <w:color w:val="000000"/>
                <w:lang w:val="ro-MD"/>
              </w:rPr>
              <w:t xml:space="preserve"> actualizat al contractului de </w:t>
            </w:r>
            <w:proofErr w:type="spellStart"/>
            <w:r w:rsidRPr="00FF430B">
              <w:rPr>
                <w:i/>
                <w:color w:val="000000"/>
                <w:lang w:val="ro-MD"/>
              </w:rPr>
              <w:t>achiziţii</w:t>
            </w:r>
            <w:proofErr w:type="spellEnd"/>
            <w:r w:rsidRPr="00FF430B">
              <w:rPr>
                <w:i/>
                <w:color w:val="000000"/>
                <w:lang w:val="ro-MD"/>
              </w:rPr>
              <w:t xml:space="preserve"> publice/acordului-cadru</w:t>
            </w:r>
            <w:r w:rsidRPr="00FF430B">
              <w:rPr>
                <w:i/>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val="ro-MD" w:eastAsia="ro-RO"/>
              </w:rPr>
            </w:pPr>
            <w:r w:rsidRPr="00FF430B">
              <w:rPr>
                <w:b/>
                <w:lang w:val="ro-MD" w:eastAsia="ro-RO"/>
              </w:rPr>
              <w:t xml:space="preserve">Modificarea anterioară a contractului de achiziții publice/acordului-cadru </w:t>
            </w:r>
            <w:r w:rsidRPr="00FF430B">
              <w:rPr>
                <w:i/>
                <w:lang w:val="ro-MD" w:eastAsia="ro-RO"/>
              </w:rPr>
              <w:t>(după caz)</w:t>
            </w:r>
          </w:p>
        </w:tc>
        <w:tc>
          <w:tcPr>
            <w:tcW w:w="4786" w:type="dxa"/>
          </w:tcPr>
          <w:p w14:paraId="09CBCB7C" w14:textId="77777777" w:rsidR="00130A49" w:rsidRPr="00FF430B" w:rsidRDefault="00130A49" w:rsidP="00130A49">
            <w:pPr>
              <w:ind w:right="-1"/>
              <w:jc w:val="both"/>
              <w:rPr>
                <w:i/>
                <w:lang w:val="ro-MD" w:eastAsia="ro-RO"/>
              </w:rPr>
            </w:pPr>
            <w:r w:rsidRPr="00FF430B">
              <w:rPr>
                <w:i/>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val="ro-MD" w:eastAsia="ro-RO"/>
              </w:rPr>
            </w:pPr>
            <w:r w:rsidRPr="00FF430B">
              <w:rPr>
                <w:b/>
                <w:lang w:val="ro-MD" w:eastAsia="ro-RO"/>
              </w:rPr>
              <w:t>Alte informații relevante</w:t>
            </w:r>
          </w:p>
        </w:tc>
        <w:tc>
          <w:tcPr>
            <w:tcW w:w="4786" w:type="dxa"/>
          </w:tcPr>
          <w:p w14:paraId="711E8023" w14:textId="77777777" w:rsidR="00130A49" w:rsidRPr="00FF430B" w:rsidRDefault="00130A49" w:rsidP="00130A49">
            <w:pPr>
              <w:ind w:right="-1"/>
              <w:jc w:val="both"/>
              <w:rPr>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color w:val="000000"/>
          <w:sz w:val="22"/>
          <w:szCs w:val="22"/>
          <w:lang w:val="ro-MD"/>
        </w:rPr>
      </w:pPr>
      <w:r w:rsidRPr="00FF430B">
        <w:rPr>
          <w:i/>
          <w:color w:val="000000"/>
          <w:sz w:val="22"/>
          <w:szCs w:val="22"/>
          <w:lang w:val="ro-MD"/>
        </w:rPr>
        <w:t>(Se vor indica natura și a</w:t>
      </w:r>
      <w:r w:rsidR="002A6E99" w:rsidRPr="00FF430B">
        <w:rPr>
          <w:i/>
          <w:color w:val="000000"/>
          <w:sz w:val="22"/>
          <w:szCs w:val="22"/>
          <w:lang w:val="ro-MD"/>
        </w:rPr>
        <w:t>mploarea lucrărilor,</w:t>
      </w:r>
      <w:r w:rsidRPr="00FF430B">
        <w:rPr>
          <w:i/>
          <w:color w:val="000000"/>
          <w:sz w:val="22"/>
          <w:szCs w:val="22"/>
          <w:lang w:val="ro-MD"/>
        </w:rPr>
        <w:t xml:space="preserve"> natura și amploarea serviciilor</w:t>
      </w:r>
      <w:r w:rsidR="002A6E99" w:rsidRPr="00FF430B">
        <w:rPr>
          <w:i/>
          <w:color w:val="000000"/>
          <w:sz w:val="22"/>
          <w:szCs w:val="22"/>
          <w:lang w:val="ro-MD"/>
        </w:rPr>
        <w:t xml:space="preserve"> de proiectare</w:t>
      </w:r>
      <w:r w:rsidRPr="00FF430B">
        <w:rPr>
          <w:i/>
          <w:color w:val="000000"/>
          <w:sz w:val="22"/>
          <w:szCs w:val="22"/>
          <w:lang w:val="ro-MD"/>
        </w:rPr>
        <w:t>)</w:t>
      </w:r>
    </w:p>
    <w:p w14:paraId="579F6650"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lang w:val="ro-MD"/>
        </w:rPr>
      </w:pPr>
      <w:r w:rsidRPr="00FF430B">
        <w:rPr>
          <w:i/>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sz w:val="22"/>
          <w:szCs w:val="22"/>
          <w:lang w:val="ro-MD" w:eastAsia="zh-CN"/>
        </w:rPr>
      </w:pPr>
      <w:r w:rsidRPr="00FF430B">
        <w:rPr>
          <w:b/>
          <w:sz w:val="22"/>
          <w:szCs w:val="22"/>
          <w:lang w:val="ro-MD" w:eastAsia="zh-CN"/>
        </w:rPr>
        <w:t>Rezultatele examinării:</w:t>
      </w:r>
    </w:p>
    <w:p w14:paraId="6F73AAA1" w14:textId="77777777" w:rsidR="00130A49" w:rsidRPr="00FF430B" w:rsidRDefault="00130A49" w:rsidP="00130A49">
      <w:pPr>
        <w:spacing w:after="240"/>
        <w:jc w:val="both"/>
        <w:rPr>
          <w:sz w:val="22"/>
          <w:szCs w:val="22"/>
          <w:lang w:val="ro-MD"/>
        </w:rPr>
      </w:pPr>
      <w:r w:rsidRPr="00FF430B">
        <w:rPr>
          <w:sz w:val="22"/>
          <w:szCs w:val="22"/>
          <w:lang w:val="ro-MD"/>
        </w:rPr>
        <w:t xml:space="preserve">În baza deciziei grupului de lucru de modificare a contractului de achiziție/acordului-cadru </w:t>
      </w:r>
      <w:proofErr w:type="spellStart"/>
      <w:r w:rsidRPr="00FF430B">
        <w:rPr>
          <w:sz w:val="22"/>
          <w:szCs w:val="22"/>
          <w:lang w:val="ro-MD"/>
        </w:rPr>
        <w:t>nr.____din</w:t>
      </w:r>
      <w:proofErr w:type="spellEnd"/>
      <w:r w:rsidRPr="00FF430B">
        <w:rPr>
          <w:sz w:val="22"/>
          <w:szCs w:val="22"/>
          <w:lang w:val="ro-MD"/>
        </w:rPr>
        <w:t xml:space="preserve"> __________ a fost încheiat acordul </w:t>
      </w:r>
      <w:proofErr w:type="spellStart"/>
      <w:r w:rsidRPr="00FF430B">
        <w:rPr>
          <w:sz w:val="22"/>
          <w:szCs w:val="22"/>
          <w:lang w:val="ro-MD"/>
        </w:rPr>
        <w:t>adiţional</w:t>
      </w:r>
      <w:proofErr w:type="spellEnd"/>
      <w:r w:rsidRPr="00FF430B">
        <w:rPr>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lang w:val="ro-MD"/>
              </w:rPr>
            </w:pPr>
            <w:r w:rsidRPr="00FF430B">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lang w:val="ro-MD"/>
              </w:rPr>
            </w:pPr>
            <w:r w:rsidRPr="00FF430B">
              <w:rPr>
                <w:b/>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lang w:val="ro-MD"/>
              </w:rPr>
            </w:pPr>
            <w:r w:rsidRPr="00FF430B">
              <w:rPr>
                <w:b/>
                <w:lang w:val="ro-MD"/>
              </w:rPr>
              <w:t xml:space="preserve">Valoarea modificărilor </w:t>
            </w:r>
            <w:r w:rsidRPr="00FF430B">
              <w:rPr>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lang w:val="ro-MD"/>
              </w:rPr>
            </w:pPr>
            <w:r w:rsidRPr="00FF430B">
              <w:rPr>
                <w:b/>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lang w:val="ro-MD"/>
              </w:rPr>
            </w:pPr>
            <w:r w:rsidRPr="00FF430B">
              <w:rPr>
                <w:b/>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lang w:val="ro-MD"/>
              </w:rPr>
            </w:pPr>
          </w:p>
        </w:tc>
        <w:tc>
          <w:tcPr>
            <w:tcW w:w="1735" w:type="dxa"/>
          </w:tcPr>
          <w:p w14:paraId="03614D02" w14:textId="77777777" w:rsidR="00130A49" w:rsidRPr="00FF430B" w:rsidRDefault="00130A49" w:rsidP="00130A49">
            <w:pPr>
              <w:jc w:val="both"/>
              <w:rPr>
                <w:lang w:val="ro-MD"/>
              </w:rPr>
            </w:pPr>
          </w:p>
        </w:tc>
        <w:tc>
          <w:tcPr>
            <w:tcW w:w="1667" w:type="dxa"/>
          </w:tcPr>
          <w:p w14:paraId="46D40A96" w14:textId="77777777" w:rsidR="00130A49" w:rsidRPr="00FF430B" w:rsidRDefault="00130A49" w:rsidP="00130A49">
            <w:pPr>
              <w:jc w:val="both"/>
              <w:rPr>
                <w:lang w:val="ro-MD"/>
              </w:rPr>
            </w:pPr>
          </w:p>
        </w:tc>
        <w:tc>
          <w:tcPr>
            <w:tcW w:w="2161" w:type="dxa"/>
          </w:tcPr>
          <w:p w14:paraId="4FA6F38F" w14:textId="77777777" w:rsidR="00130A49" w:rsidRPr="00FF430B" w:rsidRDefault="00130A49" w:rsidP="00130A49">
            <w:pPr>
              <w:jc w:val="both"/>
              <w:rPr>
                <w:lang w:val="ro-MD"/>
              </w:rPr>
            </w:pPr>
          </w:p>
        </w:tc>
        <w:tc>
          <w:tcPr>
            <w:tcW w:w="1915" w:type="dxa"/>
          </w:tcPr>
          <w:p w14:paraId="52DA9156" w14:textId="77777777" w:rsidR="00130A49" w:rsidRPr="00FF430B" w:rsidRDefault="00130A49" w:rsidP="00130A49">
            <w:pPr>
              <w:jc w:val="both"/>
              <w:rPr>
                <w:lang w:val="ro-MD"/>
              </w:rPr>
            </w:pPr>
          </w:p>
        </w:tc>
      </w:tr>
    </w:tbl>
    <w:p w14:paraId="5EE9DBC2" w14:textId="77777777" w:rsidR="00130A49" w:rsidRPr="00FF430B" w:rsidRDefault="00130A49" w:rsidP="00130A49">
      <w:pPr>
        <w:spacing w:before="240"/>
        <w:ind w:right="-1"/>
        <w:jc w:val="both"/>
        <w:rPr>
          <w:b/>
          <w:sz w:val="22"/>
          <w:szCs w:val="22"/>
          <w:lang w:val="ro-MD"/>
        </w:rPr>
      </w:pPr>
      <w:r w:rsidRPr="00FF430B">
        <w:rPr>
          <w:b/>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sz w:val="22"/>
          <w:szCs w:val="22"/>
          <w:lang w:val="ro-MD"/>
        </w:rPr>
      </w:pPr>
      <w:r w:rsidRPr="00FF430B">
        <w:rPr>
          <w:sz w:val="22"/>
          <w:szCs w:val="22"/>
          <w:lang w:val="ro-MD"/>
        </w:rPr>
        <w:t xml:space="preserve">______________________________________      </w:t>
      </w:r>
      <w:r w:rsidR="00E706C1" w:rsidRPr="00FF430B">
        <w:rPr>
          <w:sz w:val="22"/>
          <w:szCs w:val="22"/>
          <w:lang w:val="ro-MD"/>
        </w:rPr>
        <w:t xml:space="preserve">  </w:t>
      </w:r>
      <w:r w:rsidRPr="00FF430B">
        <w:rPr>
          <w:sz w:val="22"/>
          <w:szCs w:val="22"/>
          <w:lang w:val="ro-MD"/>
        </w:rPr>
        <w:t xml:space="preserve">     </w:t>
      </w:r>
      <w:r w:rsidR="00E706C1" w:rsidRPr="00FF430B">
        <w:rPr>
          <w:sz w:val="22"/>
          <w:szCs w:val="22"/>
          <w:lang w:val="ro-MD"/>
        </w:rPr>
        <w:t xml:space="preserve">                </w:t>
      </w:r>
      <w:r w:rsidRPr="00FF430B">
        <w:rPr>
          <w:sz w:val="22"/>
          <w:szCs w:val="22"/>
          <w:lang w:val="ro-MD"/>
        </w:rPr>
        <w:t xml:space="preserve">  </w:t>
      </w:r>
      <w:r w:rsidRPr="00FF430B">
        <w:rPr>
          <w:sz w:val="22"/>
          <w:szCs w:val="22"/>
          <w:lang w:val="ro-MD"/>
        </w:rPr>
        <w:tab/>
        <w:t>____________________</w:t>
      </w:r>
    </w:p>
    <w:p w14:paraId="43D2C228" w14:textId="77777777" w:rsidR="00130A49" w:rsidRPr="00FF430B" w:rsidRDefault="00130A49" w:rsidP="00130A49">
      <w:pPr>
        <w:jc w:val="both"/>
        <w:rPr>
          <w:i/>
          <w:sz w:val="16"/>
          <w:szCs w:val="16"/>
          <w:lang w:val="ro-MD"/>
        </w:rPr>
      </w:pPr>
      <w:r w:rsidRPr="00FF430B">
        <w:rPr>
          <w:i/>
          <w:sz w:val="16"/>
          <w:szCs w:val="16"/>
          <w:lang w:val="ro-MD"/>
        </w:rPr>
        <w:t xml:space="preserve">                              (Nume, Prenume)</w:t>
      </w:r>
      <w:r w:rsidRPr="00FF430B">
        <w:rPr>
          <w:i/>
          <w:sz w:val="16"/>
          <w:szCs w:val="16"/>
          <w:lang w:val="ro-MD"/>
        </w:rPr>
        <w:tab/>
      </w:r>
      <w:r w:rsidRPr="00FF430B">
        <w:rPr>
          <w:i/>
          <w:sz w:val="16"/>
          <w:szCs w:val="16"/>
          <w:lang w:val="ro-MD"/>
        </w:rPr>
        <w:tab/>
      </w:r>
      <w:r w:rsidRPr="00FF430B">
        <w:rPr>
          <w:i/>
          <w:sz w:val="16"/>
          <w:szCs w:val="16"/>
          <w:lang w:val="ro-MD"/>
        </w:rPr>
        <w:tab/>
      </w:r>
      <w:r w:rsidRPr="00FF430B">
        <w:rPr>
          <w:i/>
          <w:sz w:val="16"/>
          <w:szCs w:val="16"/>
          <w:lang w:val="ro-MD"/>
        </w:rPr>
        <w:tab/>
        <w:t xml:space="preserve"> </w:t>
      </w:r>
      <w:r w:rsidR="00E706C1" w:rsidRPr="00FF430B">
        <w:rPr>
          <w:i/>
          <w:sz w:val="16"/>
          <w:szCs w:val="16"/>
          <w:lang w:val="ro-MD"/>
        </w:rPr>
        <w:t xml:space="preserve">                                            </w:t>
      </w:r>
      <w:r w:rsidRPr="00FF430B">
        <w:rPr>
          <w:i/>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Pr="00FF430B" w:rsidRDefault="00130A49" w:rsidP="00130A49">
      <w:pPr>
        <w:rPr>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46" w:name="_Toc449692095"/>
      <w:r w:rsidRPr="00FF430B">
        <w:rPr>
          <w:lang w:val="ro-MD"/>
        </w:rPr>
        <w:lastRenderedPageBreak/>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lastRenderedPageBreak/>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proofErr w:type="spellStart"/>
            <w:r w:rsidRPr="00FF430B">
              <w:rPr>
                <w:b/>
                <w:bCs/>
                <w:lang w:val="ro-MD"/>
              </w:rPr>
              <w:t>Preţ</w:t>
            </w:r>
            <w:r w:rsidR="00F460DA" w:rsidRPr="00FF430B">
              <w:rPr>
                <w:b/>
                <w:bCs/>
                <w:lang w:val="ro-MD"/>
              </w:rPr>
              <w:t>ul</w:t>
            </w:r>
            <w:proofErr w:type="spellEnd"/>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 xml:space="preserve">Perioada de </w:t>
            </w:r>
            <w:proofErr w:type="spellStart"/>
            <w:r w:rsidRPr="00FF430B">
              <w:rPr>
                <w:b/>
                <w:bCs/>
                <w:lang w:val="ro-MD"/>
              </w:rPr>
              <w:t>execuţie</w:t>
            </w:r>
            <w:proofErr w:type="spellEnd"/>
            <w:r w:rsidRPr="00FF430B">
              <w:rPr>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data procesului-verbal de </w:t>
            </w:r>
            <w:proofErr w:type="spellStart"/>
            <w:r w:rsidRPr="00FF430B">
              <w:rPr>
                <w:b/>
                <w:bCs/>
                <w:lang w:val="ro-MD"/>
              </w:rPr>
              <w:t>recepţie</w:t>
            </w:r>
            <w:proofErr w:type="spellEnd"/>
            <w:r w:rsidRPr="00FF430B">
              <w:rPr>
                <w:b/>
                <w:bCs/>
                <w:lang w:val="ro-MD"/>
              </w:rPr>
              <w:t xml:space="preserv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w:t>
      </w:r>
      <w:proofErr w:type="spellStart"/>
      <w:r w:rsidRPr="00FF430B">
        <w:rPr>
          <w:lang w:val="ro-MD"/>
        </w:rPr>
        <w:t>asociaţie</w:t>
      </w:r>
      <w:proofErr w:type="spellEnd"/>
      <w:r w:rsidRPr="00FF430B">
        <w:rPr>
          <w:lang w:val="ro-MD"/>
        </w:rPr>
        <w:t>;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w:t>
      </w:r>
      <w:proofErr w:type="spellStart"/>
      <w:r w:rsidRPr="00FF430B">
        <w:rPr>
          <w:rFonts w:eastAsia="PMingLiU"/>
          <w:b/>
          <w:lang w:val="ro-MD"/>
        </w:rPr>
        <w:t>şi</w:t>
      </w:r>
      <w:proofErr w:type="spellEnd"/>
      <w:r w:rsidRPr="00FF430B">
        <w:rPr>
          <w:rFonts w:eastAsia="PMingLiU"/>
          <w:b/>
          <w:lang w:val="ro-MD"/>
        </w:rPr>
        <w:t xml:space="preserve">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w:t>
            </w:r>
            <w:proofErr w:type="spellStart"/>
            <w:r w:rsidRPr="00FF430B">
              <w:rPr>
                <w:b/>
                <w:lang w:val="ro-MD"/>
              </w:rPr>
              <w:t>producţie</w:t>
            </w:r>
            <w:proofErr w:type="spellEnd"/>
            <w:r w:rsidRPr="00FF430B">
              <w:rPr>
                <w:b/>
                <w:lang w:val="ro-MD"/>
              </w:rPr>
              <w:t xml:space="preserve"> (ateliere, depozite, </w:t>
            </w:r>
            <w:proofErr w:type="spellStart"/>
            <w:r w:rsidRPr="00FF430B">
              <w:rPr>
                <w:b/>
                <w:lang w:val="ro-MD"/>
              </w:rPr>
              <w:t>spaţii</w:t>
            </w:r>
            <w:proofErr w:type="spellEnd"/>
            <w:r w:rsidRPr="00FF430B">
              <w:rPr>
                <w:b/>
                <w:lang w:val="ro-MD"/>
              </w:rPr>
              <w:t xml:space="preserve"> de cazare) </w:t>
            </w:r>
            <w:proofErr w:type="spellStart"/>
            <w:r w:rsidRPr="00FF430B">
              <w:rPr>
                <w:b/>
                <w:lang w:val="ro-MD"/>
              </w:rPr>
              <w:t>şi</w:t>
            </w:r>
            <w:proofErr w:type="spellEnd"/>
            <w:r w:rsidRPr="00FF430B">
              <w:rPr>
                <w:b/>
                <w:lang w:val="ro-MD"/>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w:t>
            </w:r>
            <w:proofErr w:type="spellStart"/>
            <w:r w:rsidRPr="00FF430B">
              <w:rPr>
                <w:b/>
                <w:lang w:val="ro-MD"/>
              </w:rPr>
              <w:t>bucăţi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 xml:space="preserve">Asigurate de la </w:t>
            </w:r>
            <w:proofErr w:type="spellStart"/>
            <w:r w:rsidRPr="00FF430B">
              <w:rPr>
                <w:b/>
                <w:lang w:val="ro-MD"/>
              </w:rPr>
              <w:t>terţi</w:t>
            </w:r>
            <w:proofErr w:type="spellEnd"/>
            <w:r w:rsidRPr="00FF430B">
              <w:rPr>
                <w:b/>
                <w:lang w:val="ro-MD"/>
              </w:rPr>
              <w:t xml:space="preserve">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proofErr w:type="spellStart"/>
            <w:r w:rsidRPr="00FF430B">
              <w:rPr>
                <w:b/>
                <w:bCs/>
                <w:lang w:val="ro-MD"/>
              </w:rPr>
              <w:t>Funcţia</w:t>
            </w:r>
            <w:proofErr w:type="spellEnd"/>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proofErr w:type="spellStart"/>
            <w:r w:rsidRPr="00FF430B">
              <w:rPr>
                <w:bCs/>
                <w:lang w:val="ro-MD"/>
              </w:rPr>
              <w:t>Diriginţi</w:t>
            </w:r>
            <w:proofErr w:type="spellEnd"/>
            <w:r w:rsidRPr="00FF430B">
              <w:rPr>
                <w:bCs/>
                <w:lang w:val="ro-MD"/>
              </w:rPr>
              <w:t xml:space="preserve"> de </w:t>
            </w:r>
            <w:proofErr w:type="spellStart"/>
            <w:r w:rsidRPr="00FF430B">
              <w:rPr>
                <w:bCs/>
                <w:lang w:val="ro-MD"/>
              </w:rPr>
              <w:t>şantier</w:t>
            </w:r>
            <w:proofErr w:type="spellEnd"/>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proofErr w:type="spellStart"/>
            <w:r w:rsidRPr="00FF430B">
              <w:rPr>
                <w:bCs/>
                <w:lang w:val="ro-MD"/>
              </w:rPr>
              <w:t>Maiştri</w:t>
            </w:r>
            <w:proofErr w:type="spellEnd"/>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proofErr w:type="spellStart"/>
            <w:r w:rsidRPr="00FF430B">
              <w:rPr>
                <w:bCs/>
                <w:lang w:val="ro-MD"/>
              </w:rPr>
              <w:t>Specialişti</w:t>
            </w:r>
            <w:proofErr w:type="spellEnd"/>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 xml:space="preserve">Numele </w:t>
            </w:r>
            <w:proofErr w:type="spellStart"/>
            <w:r w:rsidRPr="00FF430B">
              <w:rPr>
                <w:b/>
                <w:lang w:val="ro-MD"/>
              </w:rPr>
              <w:t>şi</w:t>
            </w:r>
            <w:proofErr w:type="spellEnd"/>
            <w:r w:rsidRPr="00FF430B">
              <w:rPr>
                <w:b/>
                <w:lang w:val="ro-MD"/>
              </w:rPr>
              <w:t xml:space="preserve">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proofErr w:type="spellStart"/>
            <w:r w:rsidRPr="00FF430B">
              <w:rPr>
                <w:rFonts w:eastAsia="MS Mincho"/>
                <w:b/>
                <w:lang w:val="ro-MD" w:eastAsia="zh-CN"/>
              </w:rPr>
              <w:t>Activităţi</w:t>
            </w:r>
            <w:proofErr w:type="spellEnd"/>
            <w:r w:rsidRPr="00FF430B">
              <w:rPr>
                <w:rFonts w:eastAsia="MS Mincho"/>
                <w:b/>
                <w:lang w:val="ro-MD" w:eastAsia="zh-CN"/>
              </w:rPr>
              <w:t xml:space="preserve">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w:t>
      </w:r>
      <w:proofErr w:type="spellStart"/>
      <w:r w:rsidRPr="00FF430B">
        <w:rPr>
          <w:lang w:val="ro-MD"/>
        </w:rPr>
        <w:t>agenţi</w:t>
      </w:r>
      <w:proofErr w:type="spellEnd"/>
      <w:r w:rsidRPr="00FF430B">
        <w:rPr>
          <w:lang w:val="ro-MD"/>
        </w:rPr>
        <w:t xml:space="preserve">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w:t>
      </w:r>
      <w:proofErr w:type="spellStart"/>
      <w:r w:rsidRPr="00FF430B">
        <w:rPr>
          <w:lang w:val="ro-MD"/>
        </w:rPr>
        <w:t>părţi</w:t>
      </w:r>
      <w:proofErr w:type="spellEnd"/>
      <w:r w:rsidRPr="00FF430B">
        <w:rPr>
          <w:lang w:val="ro-MD"/>
        </w:rPr>
        <w:t xml:space="preserve">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 xml:space="preserve">3. </w:t>
      </w:r>
      <w:proofErr w:type="spellStart"/>
      <w:r w:rsidRPr="00FF430B">
        <w:rPr>
          <w:b/>
          <w:lang w:val="ro-MD"/>
        </w:rPr>
        <w:t>Informaţii</w:t>
      </w:r>
      <w:proofErr w:type="spellEnd"/>
      <w:r w:rsidRPr="00FF430B">
        <w:rPr>
          <w:b/>
          <w:lang w:val="ro-MD"/>
        </w:rPr>
        <w:t xml:space="preserve">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 xml:space="preserve">b) Locul </w:t>
      </w:r>
      <w:proofErr w:type="spellStart"/>
      <w:r w:rsidRPr="00FF430B">
        <w:rPr>
          <w:lang w:val="ro-MD"/>
        </w:rPr>
        <w:t>şi</w:t>
      </w:r>
      <w:proofErr w:type="spellEnd"/>
      <w:r w:rsidRPr="00FF430B">
        <w:rPr>
          <w:lang w:val="ro-MD"/>
        </w:rPr>
        <w:t xml:space="preserve"> data înregistrării </w:t>
      </w:r>
      <w:proofErr w:type="spellStart"/>
      <w:r w:rsidRPr="00FF430B">
        <w:rPr>
          <w:lang w:val="ro-MD"/>
        </w:rPr>
        <w:t>asociaţiei</w:t>
      </w:r>
      <w:proofErr w:type="spellEnd"/>
      <w:r w:rsidRPr="00FF430B">
        <w:rPr>
          <w:lang w:val="ro-MD"/>
        </w:rPr>
        <w:t>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 xml:space="preserve">c) </w:t>
      </w:r>
      <w:proofErr w:type="spellStart"/>
      <w:r w:rsidRPr="00FF430B">
        <w:rPr>
          <w:lang w:val="ro-MD"/>
        </w:rPr>
        <w:t>Activităţi</w:t>
      </w:r>
      <w:proofErr w:type="spellEnd"/>
      <w:r w:rsidRPr="00FF430B">
        <w:rPr>
          <w:lang w:val="ro-MD"/>
        </w:rPr>
        <w:t xml:space="preserve">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 xml:space="preserve">d) </w:t>
      </w:r>
      <w:proofErr w:type="spellStart"/>
      <w:r w:rsidRPr="00FF430B">
        <w:rPr>
          <w:lang w:val="ro-MD"/>
        </w:rPr>
        <w:t>Contribuţia</w:t>
      </w:r>
      <w:proofErr w:type="spellEnd"/>
      <w:r w:rsidRPr="00FF430B">
        <w:rPr>
          <w:lang w:val="ro-MD"/>
        </w:rPr>
        <w:t xml:space="preserve"> fiecărei </w:t>
      </w:r>
      <w:proofErr w:type="spellStart"/>
      <w:r w:rsidRPr="00FF430B">
        <w:rPr>
          <w:lang w:val="ro-MD"/>
        </w:rPr>
        <w:t>părţi</w:t>
      </w:r>
      <w:proofErr w:type="spellEnd"/>
      <w:r w:rsidRPr="00FF430B">
        <w:rPr>
          <w:lang w:val="ro-MD"/>
        </w:rPr>
        <w:t xml:space="preserve"> la realizarea </w:t>
      </w:r>
      <w:proofErr w:type="spellStart"/>
      <w:r w:rsidRPr="00FF430B">
        <w:rPr>
          <w:lang w:val="ro-MD"/>
        </w:rPr>
        <w:t>activităţilor</w:t>
      </w:r>
      <w:proofErr w:type="spellEnd"/>
      <w:r w:rsidRPr="00FF430B">
        <w:rPr>
          <w:lang w:val="ro-MD"/>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 xml:space="preserve">f) </w:t>
      </w:r>
      <w:proofErr w:type="spellStart"/>
      <w:r w:rsidRPr="00FF430B">
        <w:rPr>
          <w:lang w:val="ro-MD"/>
        </w:rPr>
        <w:t>Condiţii</w:t>
      </w:r>
      <w:proofErr w:type="spellEnd"/>
      <w:r w:rsidRPr="00FF430B">
        <w:rPr>
          <w:lang w:val="ro-MD"/>
        </w:rPr>
        <w:t xml:space="preserve"> de administrare a </w:t>
      </w:r>
      <w:proofErr w:type="spellStart"/>
      <w:r w:rsidRPr="00FF430B">
        <w:rPr>
          <w:lang w:val="ro-MD"/>
        </w:rPr>
        <w:t>asociaţiei</w:t>
      </w:r>
      <w:proofErr w:type="spellEnd"/>
      <w:r w:rsidRPr="00FF430B">
        <w:rPr>
          <w:lang w:val="ro-MD"/>
        </w:rPr>
        <w:t>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 xml:space="preserve">g) Modalitatea de </w:t>
      </w:r>
      <w:proofErr w:type="spellStart"/>
      <w:r w:rsidRPr="00FF430B">
        <w:rPr>
          <w:lang w:val="ro-MD"/>
        </w:rPr>
        <w:t>împărţire</w:t>
      </w:r>
      <w:proofErr w:type="spellEnd"/>
      <w:r w:rsidRPr="00FF430B">
        <w:rPr>
          <w:lang w:val="ro-MD"/>
        </w:rPr>
        <w:t xml:space="preserve"> a rezultatelor </w:t>
      </w:r>
      <w:proofErr w:type="spellStart"/>
      <w:r w:rsidRPr="00FF430B">
        <w:rPr>
          <w:lang w:val="ro-MD"/>
        </w:rPr>
        <w:t>activităţii</w:t>
      </w:r>
      <w:proofErr w:type="spellEnd"/>
      <w:r w:rsidRPr="00FF430B">
        <w:rPr>
          <w:lang w:val="ro-MD"/>
        </w:rPr>
        <w:t xml:space="preserve"> economice comune </w:t>
      </w:r>
      <w:proofErr w:type="spellStart"/>
      <w:r w:rsidRPr="00FF430B">
        <w:rPr>
          <w:lang w:val="ro-MD"/>
        </w:rPr>
        <w:t>desfăşurate</w:t>
      </w:r>
      <w:proofErr w:type="spellEnd"/>
      <w:r w:rsidRPr="00FF430B">
        <w:rPr>
          <w:lang w:val="ro-MD"/>
        </w:rPr>
        <w:t xml:space="preserv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 xml:space="preserve">h) Cauze de încetare a </w:t>
      </w:r>
      <w:proofErr w:type="spellStart"/>
      <w:r w:rsidRPr="00FF430B">
        <w:rPr>
          <w:lang w:val="ro-MD"/>
        </w:rPr>
        <w:t>asociaţiei</w:t>
      </w:r>
      <w:proofErr w:type="spellEnd"/>
      <w:r w:rsidRPr="00FF430B">
        <w:rPr>
          <w:lang w:val="ro-MD"/>
        </w:rPr>
        <w:t xml:space="preserve"> </w:t>
      </w:r>
      <w:proofErr w:type="spellStart"/>
      <w:r w:rsidRPr="00FF430B">
        <w:rPr>
          <w:lang w:val="ro-MD"/>
        </w:rPr>
        <w:t>şi</w:t>
      </w:r>
      <w:proofErr w:type="spellEnd"/>
      <w:r w:rsidRPr="00FF430B">
        <w:rPr>
          <w:lang w:val="ro-MD"/>
        </w:rPr>
        <w:t xml:space="preserve"> modul de </w:t>
      </w:r>
      <w:proofErr w:type="spellStart"/>
      <w:r w:rsidRPr="00FF430B">
        <w:rPr>
          <w:lang w:val="ro-MD"/>
        </w:rPr>
        <w:t>împărţire</w:t>
      </w:r>
      <w:proofErr w:type="spellEnd"/>
      <w:r w:rsidRPr="00FF430B">
        <w:rPr>
          <w:lang w:val="ro-MD"/>
        </w:rPr>
        <w:t xml:space="preserv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proofErr w:type="spellStart"/>
      <w:r w:rsidRPr="00FF430B">
        <w:rPr>
          <w:lang w:val="ro-MD"/>
        </w:rPr>
        <w:t>şi</w:t>
      </w:r>
      <w:proofErr w:type="spellEnd"/>
      <w:r w:rsidRPr="00FF430B">
        <w:rPr>
          <w:lang w:val="ro-MD"/>
        </w:rPr>
        <w:t xml:space="preserve">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proofErr w:type="spellStart"/>
      <w:r w:rsidRPr="00FF430B">
        <w:rPr>
          <w:b/>
          <w:spacing w:val="-2"/>
          <w:lang w:val="ro-MD"/>
        </w:rPr>
        <w:t>Terţ</w:t>
      </w:r>
      <w:proofErr w:type="spellEnd"/>
      <w:r w:rsidRPr="00FF430B">
        <w:rPr>
          <w:b/>
          <w:spacing w:val="-2"/>
          <w:lang w:val="ro-MD"/>
        </w:rPr>
        <w:t xml:space="preserve">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w:t>
      </w:r>
      <w:proofErr w:type="spellStart"/>
      <w:r w:rsidRPr="00FF430B">
        <w:rPr>
          <w:lang w:val="ro-MD"/>
        </w:rPr>
        <w:t>susţinerea</w:t>
      </w:r>
      <w:proofErr w:type="spellEnd"/>
      <w:r w:rsidRPr="00FF430B">
        <w:rPr>
          <w:lang w:val="ro-MD"/>
        </w:rPr>
        <w:t xml:space="preserve">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 xml:space="preserve">(denumirea </w:t>
      </w:r>
      <w:proofErr w:type="spellStart"/>
      <w:r w:rsidR="00AC7DAC" w:rsidRPr="00FF430B">
        <w:rPr>
          <w:i/>
          <w:lang w:val="ro-MD"/>
        </w:rPr>
        <w:t>autorităţii</w:t>
      </w:r>
      <w:proofErr w:type="spellEnd"/>
      <w:r w:rsidR="00AC7DAC" w:rsidRPr="00FF430B">
        <w:rPr>
          <w:i/>
          <w:lang w:val="ro-MD"/>
        </w:rPr>
        <w:t xml:space="preserve"> contractante </w:t>
      </w:r>
      <w:proofErr w:type="spellStart"/>
      <w:r w:rsidR="00AC7DAC" w:rsidRPr="00FF430B">
        <w:rPr>
          <w:i/>
          <w:lang w:val="ro-MD"/>
        </w:rPr>
        <w:t>şi</w:t>
      </w:r>
      <w:proofErr w:type="spellEnd"/>
      <w:r w:rsidR="00AC7DAC" w:rsidRPr="00FF430B">
        <w:rPr>
          <w:i/>
          <w:lang w:val="ro-MD"/>
        </w:rPr>
        <w:t xml:space="preserve">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 xml:space="preserve">(denumirea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w:t>
      </w:r>
      <w:r w:rsidRPr="00FF430B">
        <w:rPr>
          <w:i/>
          <w:lang w:val="ro-MD"/>
        </w:rPr>
        <w:t xml:space="preserve">denumirea </w:t>
      </w:r>
      <w:proofErr w:type="spellStart"/>
      <w:r w:rsidRPr="00FF430B">
        <w:rPr>
          <w:i/>
          <w:lang w:val="ro-MD"/>
        </w:rPr>
        <w:t>terţului</w:t>
      </w:r>
      <w:proofErr w:type="spellEnd"/>
      <w:r w:rsidRPr="00FF430B">
        <w:rPr>
          <w:i/>
          <w:lang w:val="ro-MD"/>
        </w:rPr>
        <w:t xml:space="preserve">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 xml:space="preserve">adresa </w:t>
      </w:r>
      <w:proofErr w:type="spellStart"/>
      <w:r w:rsidRPr="00FF430B">
        <w:rPr>
          <w:i/>
          <w:lang w:val="ro-MD"/>
        </w:rPr>
        <w:t>terţului</w:t>
      </w:r>
      <w:proofErr w:type="spellEnd"/>
      <w:r w:rsidR="0019071C"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toate resursele financiare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5F26D94F" w14:textId="77777777" w:rsidR="00AC7DAC" w:rsidRPr="00FF430B" w:rsidRDefault="00AC7DAC" w:rsidP="00AC7DAC">
      <w:pPr>
        <w:shd w:val="clear" w:color="auto" w:fill="FFFFFF"/>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financiare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w:t>
      </w:r>
      <w:proofErr w:type="spellStart"/>
      <w:r w:rsidRPr="00FF430B">
        <w:rPr>
          <w:lang w:val="ro-MD"/>
        </w:rPr>
        <w:t>parţială</w:t>
      </w:r>
      <w:proofErr w:type="spellEnd"/>
      <w:r w:rsidRPr="00FF430B">
        <w:rPr>
          <w:lang w:val="ro-MD"/>
        </w:rPr>
        <w:t xml:space="preserve"> din propunerea financiară), necesară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w:t>
      </w:r>
      <w:proofErr w:type="spellStart"/>
      <w:r w:rsidRPr="00FF430B">
        <w:rPr>
          <w:lang w:val="ro-MD"/>
        </w:rPr>
        <w:t>susţinerea</w:t>
      </w:r>
      <w:proofErr w:type="spellEnd"/>
      <w:r w:rsidRPr="00FF430B">
        <w:rPr>
          <w:lang w:val="ro-MD"/>
        </w:rPr>
        <w:t xml:space="preserve"> financiară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w:t>
      </w:r>
      <w:proofErr w:type="spellStart"/>
      <w:r w:rsidRPr="00FF430B">
        <w:rPr>
          <w:lang w:val="ro-MD"/>
        </w:rPr>
        <w:t>renunţam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w:t>
      </w:r>
      <w:proofErr w:type="spellStart"/>
      <w:r w:rsidRPr="00FF430B">
        <w:rPr>
          <w:spacing w:val="-1"/>
          <w:lang w:val="ro-MD"/>
        </w:rPr>
        <w:t>Terţ</w:t>
      </w:r>
      <w:proofErr w:type="spellEnd"/>
      <w:r w:rsidRPr="00FF430B">
        <w:rPr>
          <w:spacing w:val="-1"/>
          <w:lang w:val="ro-MD"/>
        </w:rPr>
        <w:t xml:space="preserve"> </w:t>
      </w:r>
      <w:proofErr w:type="spellStart"/>
      <w:r w:rsidRPr="00FF430B">
        <w:rPr>
          <w:spacing w:val="-1"/>
          <w:lang w:val="ro-MD"/>
        </w:rPr>
        <w:t>susţinător</w:t>
      </w:r>
      <w:proofErr w:type="spellEnd"/>
      <w:r w:rsidRPr="00FF430B">
        <w:rPr>
          <w:spacing w:val="-1"/>
          <w:lang w:val="ro-MD"/>
        </w:rPr>
        <w:t>,</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325ADCFE"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 xml:space="preserve">privind </w:t>
      </w:r>
      <w:proofErr w:type="spellStart"/>
      <w:r w:rsidRPr="00FF430B">
        <w:rPr>
          <w:b/>
          <w:lang w:val="ro-MD"/>
        </w:rPr>
        <w:t>susţinerea</w:t>
      </w:r>
      <w:proofErr w:type="spellEnd"/>
      <w:r w:rsidRPr="00FF430B">
        <w:rPr>
          <w:b/>
          <w:lang w:val="ro-MD"/>
        </w:rPr>
        <w:t xml:space="preserve">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 xml:space="preserve">(denumirea </w:t>
      </w:r>
      <w:proofErr w:type="spellStart"/>
      <w:r w:rsidR="006A6FDA" w:rsidRPr="00FF430B">
        <w:rPr>
          <w:i/>
          <w:lang w:val="ro-MD"/>
        </w:rPr>
        <w:t>autorităţii</w:t>
      </w:r>
      <w:proofErr w:type="spellEnd"/>
      <w:r w:rsidR="006A6FDA" w:rsidRPr="00FF430B">
        <w:rPr>
          <w:i/>
          <w:lang w:val="ro-MD"/>
        </w:rPr>
        <w:t xml:space="preserve"> contractante </w:t>
      </w:r>
      <w:proofErr w:type="spellStart"/>
      <w:r w:rsidR="006A6FDA" w:rsidRPr="00FF430B">
        <w:rPr>
          <w:i/>
          <w:lang w:val="ro-MD"/>
        </w:rPr>
        <w:t>şi</w:t>
      </w:r>
      <w:proofErr w:type="spellEnd"/>
      <w:r w:rsidR="006A6FDA" w:rsidRPr="00FF430B">
        <w:rPr>
          <w:i/>
          <w:lang w:val="ro-MD"/>
        </w:rPr>
        <w:t xml:space="preserve">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xml:space="preserve">...... (denumirea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având sediul înregistrat la .......... .............</w:t>
      </w:r>
      <w:r w:rsidRPr="00FF430B">
        <w:rPr>
          <w:i/>
          <w:lang w:val="ro-MD"/>
        </w:rPr>
        <w:t xml:space="preserve">(adresa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w:t>
      </w:r>
      <w:r w:rsidRPr="00FF430B">
        <w:rPr>
          <w:i/>
          <w:lang w:val="ro-MD"/>
        </w:rPr>
        <w:t>denumirea ofertantului)</w:t>
      </w:r>
      <w:r w:rsidRPr="00FF430B">
        <w:rPr>
          <w:lang w:val="ro-MD"/>
        </w:rPr>
        <w:t xml:space="preserve"> toate resursele tehnice </w:t>
      </w:r>
      <w:proofErr w:type="spellStart"/>
      <w:r w:rsidRPr="00FF430B">
        <w:rPr>
          <w:lang w:val="ro-MD"/>
        </w:rPr>
        <w:t>şi</w:t>
      </w:r>
      <w:proofErr w:type="spellEnd"/>
      <w:r w:rsidRPr="00FF430B">
        <w:rPr>
          <w:lang w:val="ro-MD"/>
        </w:rPr>
        <w:t xml:space="preserve"> profesionale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tehnice </w:t>
      </w:r>
      <w:proofErr w:type="spellStart"/>
      <w:r w:rsidRPr="00FF430B">
        <w:rPr>
          <w:lang w:val="ro-MD"/>
        </w:rPr>
        <w:t>şi</w:t>
      </w:r>
      <w:proofErr w:type="spellEnd"/>
      <w:r w:rsidRPr="00FF430B">
        <w:rPr>
          <w:lang w:val="ro-MD"/>
        </w:rPr>
        <w:t xml:space="preserve"> profesionale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resursele tehnice </w:t>
      </w:r>
      <w:proofErr w:type="spellStart"/>
      <w:r w:rsidRPr="00FF430B">
        <w:rPr>
          <w:lang w:val="ro-MD"/>
        </w:rPr>
        <w:t>şi</w:t>
      </w:r>
      <w:proofErr w:type="spellEnd"/>
      <w:r w:rsidRPr="00FF430B">
        <w:rPr>
          <w:lang w:val="ro-MD"/>
        </w:rPr>
        <w:t>/sau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şiprofesional</w:t>
      </w:r>
      <w:proofErr w:type="spellEnd"/>
      <w:r w:rsidRPr="00FF430B">
        <w:rPr>
          <w:i/>
          <w:lang w:val="ro-MD"/>
        </w:rPr>
        <w:t>),</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în mod </w:t>
      </w:r>
      <w:proofErr w:type="spellStart"/>
      <w:r w:rsidRPr="00FF430B">
        <w:rPr>
          <w:lang w:val="ro-MD"/>
        </w:rPr>
        <w:t>necondiţionat</w:t>
      </w:r>
      <w:proofErr w:type="spellEnd"/>
      <w:r w:rsidRPr="00FF430B">
        <w:rPr>
          <w:lang w:val="ro-MD"/>
        </w:rPr>
        <w:t xml:space="preserve">,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 operatorul/candidatului)</w:t>
      </w:r>
      <w:r w:rsidRPr="00FF430B">
        <w:rPr>
          <w:lang w:val="ro-MD"/>
        </w:rPr>
        <w:t xml:space="preserve"> a primit </w:t>
      </w:r>
      <w:proofErr w:type="spellStart"/>
      <w:r w:rsidRPr="00FF430B">
        <w:rPr>
          <w:lang w:val="ro-MD"/>
        </w:rPr>
        <w:t>susţinerea</w:t>
      </w:r>
      <w:proofErr w:type="spellEnd"/>
      <w:r w:rsidRPr="00FF430B">
        <w:rPr>
          <w:lang w:val="ro-MD"/>
        </w:rPr>
        <w:t xml:space="preserve"> tehnică </w:t>
      </w:r>
      <w:proofErr w:type="spellStart"/>
      <w:r w:rsidRPr="00FF430B">
        <w:rPr>
          <w:lang w:val="ro-MD"/>
        </w:rPr>
        <w:t>şi</w:t>
      </w:r>
      <w:proofErr w:type="spellEnd"/>
      <w:r w:rsidRPr="00FF430B">
        <w:rPr>
          <w:lang w:val="ro-MD"/>
        </w:rPr>
        <w:t xml:space="preserve"> profesională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w:t>
      </w:r>
      <w:r w:rsidR="005B24DA" w:rsidRPr="00FF430B">
        <w:rPr>
          <w:lang w:val="ro-MD"/>
        </w:rPr>
        <w:t>ă</w:t>
      </w:r>
      <w:r w:rsidRPr="00FF430B">
        <w:rPr>
          <w:lang w:val="ro-MD"/>
        </w:rPr>
        <w:t xml:space="preserve"> </w:t>
      </w:r>
      <w:proofErr w:type="spellStart"/>
      <w:r w:rsidRPr="00FF430B">
        <w:rPr>
          <w:lang w:val="ro-MD"/>
        </w:rPr>
        <w:t>înţelegem</w:t>
      </w:r>
      <w:proofErr w:type="spellEnd"/>
      <w:r w:rsidRPr="00FF430B">
        <w:rPr>
          <w:lang w:val="ro-MD"/>
        </w:rPr>
        <w:t xml:space="preserve"> să </w:t>
      </w:r>
      <w:proofErr w:type="spellStart"/>
      <w:r w:rsidRPr="00FF430B">
        <w:rPr>
          <w:lang w:val="ro-MD"/>
        </w:rPr>
        <w:t>renunţăm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 ofertant),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tehnică </w:t>
      </w:r>
      <w:proofErr w:type="spellStart"/>
      <w:r w:rsidRPr="00FF430B">
        <w:rPr>
          <w:spacing w:val="-1"/>
          <w:lang w:val="ro-MD"/>
        </w:rPr>
        <w:t>şi</w:t>
      </w:r>
      <w:proofErr w:type="spellEnd"/>
      <w:r w:rsidRPr="00FF430B">
        <w:rPr>
          <w:spacing w:val="-1"/>
          <w:lang w:val="ro-MD"/>
        </w:rPr>
        <w:t xml:space="preserve">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proofErr w:type="spellStart"/>
      <w:r w:rsidRPr="00FF430B">
        <w:rPr>
          <w:spacing w:val="-1"/>
          <w:lang w:val="ro-MD"/>
        </w:rPr>
        <w:t>Terţ</w:t>
      </w:r>
      <w:proofErr w:type="spellEnd"/>
      <w:r w:rsidRPr="00FF430B">
        <w:rPr>
          <w:spacing w:val="-1"/>
          <w:lang w:val="ro-MD"/>
        </w:rPr>
        <w:t xml:space="preserve">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proofErr w:type="spellStart"/>
      <w:r w:rsidRPr="00FF430B">
        <w:rPr>
          <w:rFonts w:eastAsia="Calibri"/>
          <w:b/>
          <w:lang w:val="ro-MD"/>
        </w:rPr>
        <w:t>Declaraţie</w:t>
      </w:r>
      <w:proofErr w:type="spellEnd"/>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 xml:space="preserve">denumirea </w:t>
      </w:r>
      <w:proofErr w:type="spellStart"/>
      <w:r w:rsidRPr="00FF430B">
        <w:rPr>
          <w:rFonts w:eastAsia="Calibri"/>
          <w:i/>
          <w:lang w:val="ro-MD"/>
        </w:rPr>
        <w:t>terţului</w:t>
      </w:r>
      <w:proofErr w:type="spellEnd"/>
      <w:r w:rsidRPr="00FF430B">
        <w:rPr>
          <w:rFonts w:eastAsia="Calibri"/>
          <w:i/>
          <w:lang w:val="ro-MD"/>
        </w:rPr>
        <w:t xml:space="preserve"> </w:t>
      </w:r>
      <w:proofErr w:type="spellStart"/>
      <w:r w:rsidRPr="00FF430B">
        <w:rPr>
          <w:rFonts w:eastAsia="Calibri"/>
          <w:i/>
          <w:lang w:val="ro-MD"/>
        </w:rPr>
        <w:t>susţinător</w:t>
      </w:r>
      <w:proofErr w:type="spellEnd"/>
      <w:r w:rsidRPr="00FF430B">
        <w:rPr>
          <w:rFonts w:eastAsia="Calibri"/>
          <w:i/>
          <w:lang w:val="ro-MD"/>
        </w:rPr>
        <w:t xml:space="preserve"> tehnic </w:t>
      </w:r>
      <w:proofErr w:type="spellStart"/>
      <w:r w:rsidRPr="00FF430B">
        <w:rPr>
          <w:rFonts w:eastAsia="Calibri"/>
          <w:i/>
          <w:lang w:val="ro-MD"/>
        </w:rPr>
        <w:t>şi</w:t>
      </w:r>
      <w:proofErr w:type="spellEnd"/>
      <w:r w:rsidRPr="00FF430B">
        <w:rPr>
          <w:rFonts w:eastAsia="Calibri"/>
          <w:i/>
          <w:lang w:val="ro-MD"/>
        </w:rPr>
        <w:t xml:space="preserve"> profesional),</w:t>
      </w:r>
      <w:r w:rsidRPr="00FF430B">
        <w:rPr>
          <w:rFonts w:eastAsia="Calibri"/>
          <w:lang w:val="ro-MD"/>
        </w:rPr>
        <w:t xml:space="preserve">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logistica, utilajele, </w:t>
      </w:r>
      <w:proofErr w:type="spellStart"/>
      <w:r w:rsidRPr="00FF430B">
        <w:rPr>
          <w:rFonts w:eastAsia="Calibri"/>
          <w:lang w:val="ro-MD"/>
        </w:rPr>
        <w:t>instalaţiile</w:t>
      </w:r>
      <w:proofErr w:type="spellEnd"/>
      <w:r w:rsidRPr="00FF430B">
        <w:rPr>
          <w:rFonts w:eastAsia="Calibri"/>
          <w:lang w:val="ro-MD"/>
        </w:rPr>
        <w:t xml:space="preserve">, echipamentele tehnice de care dispun </w:t>
      </w:r>
      <w:proofErr w:type="spellStart"/>
      <w:r w:rsidRPr="00FF430B">
        <w:rPr>
          <w:rFonts w:eastAsia="Calibri"/>
          <w:lang w:val="ro-MD"/>
        </w:rPr>
        <w:t>şi</w:t>
      </w:r>
      <w:proofErr w:type="spellEnd"/>
      <w:r w:rsidRPr="00FF430B">
        <w:rPr>
          <w:rFonts w:eastAsia="Calibri"/>
          <w:lang w:val="ro-MD"/>
        </w:rPr>
        <w:t xml:space="preserve"> care urmează a fi folosite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w:t>
      </w:r>
      <w:proofErr w:type="spellStart"/>
      <w:r w:rsidRPr="00FF430B">
        <w:rPr>
          <w:rFonts w:eastAsia="Calibri"/>
          <w:lang w:val="ro-MD"/>
        </w:rPr>
        <w:t>necondiţionat</w:t>
      </w:r>
      <w:proofErr w:type="spellEnd"/>
      <w:r w:rsidRPr="00FF430B">
        <w:rPr>
          <w:rFonts w:eastAsia="Calibri"/>
          <w:lang w:val="ro-MD"/>
        </w:rPr>
        <w:t xml:space="preserve">, în </w:t>
      </w:r>
      <w:proofErr w:type="spellStart"/>
      <w:r w:rsidRPr="00FF430B">
        <w:rPr>
          <w:rFonts w:eastAsia="Calibri"/>
          <w:lang w:val="ro-MD"/>
        </w:rPr>
        <w:t>funcţie</w:t>
      </w:r>
      <w:proofErr w:type="spellEnd"/>
      <w:r w:rsidRPr="00FF430B">
        <w:rPr>
          <w:rFonts w:eastAsia="Calibri"/>
          <w:lang w:val="ro-MD"/>
        </w:rPr>
        <w:t xml:space="preserve"> de </w:t>
      </w:r>
      <w:proofErr w:type="spellStart"/>
      <w:r w:rsidRPr="00FF430B">
        <w:rPr>
          <w:rFonts w:eastAsia="Calibri"/>
          <w:lang w:val="ro-MD"/>
        </w:rPr>
        <w:t>necesităţile</w:t>
      </w:r>
      <w:proofErr w:type="spellEnd"/>
      <w:r w:rsidRPr="00FF430B">
        <w:rPr>
          <w:rFonts w:eastAsia="Calibri"/>
          <w:lang w:val="ro-MD"/>
        </w:rPr>
        <w:t xml:space="preserve"> care vor apărea pe parcursul îndeplinirii contractului de </w:t>
      </w:r>
      <w:proofErr w:type="spellStart"/>
      <w:r w:rsidRPr="00FF430B">
        <w:rPr>
          <w:rFonts w:eastAsia="Calibri"/>
          <w:lang w:val="ro-MD"/>
        </w:rPr>
        <w:t>achiziţie</w:t>
      </w:r>
      <w:proofErr w:type="spellEnd"/>
      <w:r w:rsidRPr="00FF430B">
        <w:rPr>
          <w:rFonts w:eastAsia="Calibri"/>
          <w:lang w:val="ro-MD"/>
        </w:rPr>
        <w:t xml:space="preserv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w:t>
      </w:r>
      <w:proofErr w:type="spellStart"/>
      <w:r w:rsidRPr="00FF430B">
        <w:rPr>
          <w:rFonts w:eastAsia="Calibri"/>
          <w:lang w:val="ro-MD"/>
        </w:rPr>
        <w:t>instalaţiile</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echipamentele tehnice aflate în dotare </w:t>
      </w:r>
      <w:r w:rsidR="005B24DA" w:rsidRPr="00FF430B">
        <w:rPr>
          <w:rFonts w:eastAsia="Calibri"/>
          <w:lang w:val="ro-MD"/>
        </w:rPr>
        <w:t>ș</w:t>
      </w:r>
      <w:r w:rsidRPr="00FF430B">
        <w:rPr>
          <w:rFonts w:eastAsia="Calibri"/>
          <w:lang w:val="ro-MD"/>
        </w:rPr>
        <w:t xml:space="preserve">i care urmează a fi efectiv folosite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proofErr w:type="spellStart"/>
            <w:r w:rsidRPr="00FF430B">
              <w:rPr>
                <w:rFonts w:eastAsia="Calibri"/>
                <w:lang w:val="ro-MD" w:eastAsia="ro-RO"/>
              </w:rPr>
              <w:t>crt</w:t>
            </w:r>
            <w:proofErr w:type="spellEnd"/>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w:t>
            </w:r>
            <w:proofErr w:type="spellStart"/>
            <w:r w:rsidRPr="00FF430B">
              <w:rPr>
                <w:rFonts w:eastAsia="Calibri"/>
                <w:spacing w:val="-1"/>
                <w:lang w:val="ro-MD" w:eastAsia="ro-RO"/>
              </w:rPr>
              <w:t>instalaţie</w:t>
            </w:r>
            <w:proofErr w:type="spellEnd"/>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Forma de </w:t>
            </w:r>
            <w:proofErr w:type="spellStart"/>
            <w:r w:rsidRPr="00FF430B">
              <w:rPr>
                <w:rFonts w:eastAsia="Calibri"/>
                <w:lang w:val="ro-MD" w:eastAsia="ro-RO"/>
              </w:rPr>
              <w:t>deţinere</w:t>
            </w:r>
            <w:proofErr w:type="spellEnd"/>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proofErr w:type="spellStart"/>
      <w:r w:rsidRPr="00FF430B">
        <w:rPr>
          <w:rFonts w:eastAsia="Calibri"/>
          <w:b/>
          <w:lang w:val="ro-MD"/>
        </w:rPr>
        <w:t>Declaraţie</w:t>
      </w:r>
      <w:proofErr w:type="spellEnd"/>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w:t>
      </w:r>
      <w:proofErr w:type="spellStart"/>
      <w:r w:rsidRPr="00FF430B">
        <w:rPr>
          <w:rFonts w:eastAsia="Calibri"/>
          <w:lang w:val="ro-MD"/>
        </w:rPr>
        <w:t>terţului</w:t>
      </w:r>
      <w:proofErr w:type="spellEnd"/>
      <w:r w:rsidRPr="00FF430B">
        <w:rPr>
          <w:rFonts w:eastAsia="Calibri"/>
          <w:lang w:val="ro-MD"/>
        </w:rPr>
        <w:t xml:space="preserve"> susţinător tehnic </w:t>
      </w:r>
      <w:r w:rsidR="005B24DA" w:rsidRPr="00FF430B">
        <w:rPr>
          <w:rFonts w:eastAsia="Calibri"/>
          <w:lang w:val="ro-MD"/>
        </w:rPr>
        <w:t>ș</w:t>
      </w:r>
      <w:r w:rsidRPr="00FF430B">
        <w:rPr>
          <w:rFonts w:eastAsia="Calibri"/>
          <w:lang w:val="ro-MD"/>
        </w:rPr>
        <w:t xml:space="preserve">i profesional),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 xml:space="preserve">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 xml:space="preserve">alocat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w:t>
      </w:r>
      <w:proofErr w:type="spellStart"/>
      <w:r w:rsidRPr="00FF430B">
        <w:rPr>
          <w:rFonts w:eastAsia="Calibri"/>
          <w:lang w:val="ro-MD"/>
        </w:rPr>
        <w:t>declaraţiei</w:t>
      </w:r>
      <w:proofErr w:type="spellEnd"/>
      <w:r w:rsidRPr="00FF430B">
        <w:rPr>
          <w:rFonts w:eastAsia="Calibri"/>
          <w:lang w:val="ro-MD"/>
        </w:rPr>
        <w:t xml:space="preserve">,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 xml:space="preserve">precum </w:t>
      </w:r>
      <w:proofErr w:type="spellStart"/>
      <w:r w:rsidRPr="00FF430B">
        <w:rPr>
          <w:rFonts w:eastAsia="Calibri"/>
          <w:lang w:val="ro-MD"/>
        </w:rPr>
        <w:t>şi</w:t>
      </w:r>
      <w:proofErr w:type="spellEnd"/>
      <w:r w:rsidRPr="00FF430B">
        <w:rPr>
          <w:rFonts w:eastAsia="Calibri"/>
          <w:lang w:val="ro-MD"/>
        </w:rPr>
        <w:t xml:space="preserve"> ale personalului care va fi alocat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w:t>
      </w:r>
      <w:proofErr w:type="spellStart"/>
      <w:r w:rsidRPr="00FF430B">
        <w:rPr>
          <w:rFonts w:eastAsia="Calibri"/>
          <w:lang w:val="ro-MD"/>
        </w:rPr>
        <w:t>informaţiile</w:t>
      </w:r>
      <w:proofErr w:type="spellEnd"/>
      <w:r w:rsidRPr="00FF430B">
        <w:rPr>
          <w:rFonts w:eastAsia="Calibri"/>
          <w:lang w:val="ro-MD"/>
        </w:rPr>
        <w:t xml:space="preserve"> furnizate, referitoare la </w:t>
      </w:r>
      <w:proofErr w:type="spellStart"/>
      <w:r w:rsidRPr="00FF430B">
        <w:rPr>
          <w:rFonts w:eastAsia="Calibri"/>
          <w:lang w:val="ro-MD"/>
        </w:rPr>
        <w:t>experienţa</w:t>
      </w:r>
      <w:proofErr w:type="spellEnd"/>
      <w:r w:rsidRPr="00FF430B">
        <w:rPr>
          <w:rFonts w:eastAsia="Calibri"/>
          <w:lang w:val="ro-MD"/>
        </w:rPr>
        <w:t xml:space="preserve"> anterioară, </w:t>
      </w:r>
      <w:proofErr w:type="spellStart"/>
      <w:r w:rsidRPr="00FF430B">
        <w:rPr>
          <w:rFonts w:eastAsia="Calibri"/>
          <w:lang w:val="ro-MD"/>
        </w:rPr>
        <w:t>capacităţile</w:t>
      </w:r>
      <w:proofErr w:type="spellEnd"/>
      <w:r w:rsidRPr="00FF430B">
        <w:rPr>
          <w:rFonts w:eastAsia="Calibri"/>
          <w:lang w:val="ro-MD"/>
        </w:rPr>
        <w:t xml:space="preserve"> tehnice </w:t>
      </w:r>
      <w:proofErr w:type="spellStart"/>
      <w:r w:rsidRPr="00FF430B">
        <w:rPr>
          <w:rFonts w:eastAsia="Calibri"/>
          <w:lang w:val="ro-MD"/>
        </w:rPr>
        <w:t>şi</w:t>
      </w:r>
      <w:proofErr w:type="spellEnd"/>
      <w:r w:rsidRPr="00FF430B">
        <w:rPr>
          <w:rFonts w:eastAsia="Calibri"/>
          <w:lang w:val="ro-MD"/>
        </w:rPr>
        <w:t xml:space="preserve">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w:t>
      </w:r>
      <w:proofErr w:type="spellStart"/>
      <w:r w:rsidRPr="00FF430B">
        <w:rPr>
          <w:rFonts w:eastAsia="Calibri"/>
          <w:lang w:val="ro-MD"/>
        </w:rPr>
        <w:t>şi</w:t>
      </w:r>
      <w:proofErr w:type="spellEnd"/>
      <w:r w:rsidRPr="00FF430B">
        <w:rPr>
          <w:rFonts w:eastAsia="Calibri"/>
          <w:lang w:val="ro-MD"/>
        </w:rPr>
        <w:t xml:space="preserve"> corecte în fiecare detaliu </w:t>
      </w:r>
      <w:proofErr w:type="spellStart"/>
      <w:r w:rsidRPr="00FF430B">
        <w:rPr>
          <w:rFonts w:eastAsia="Calibri"/>
          <w:lang w:val="ro-MD"/>
        </w:rPr>
        <w:t>şi</w:t>
      </w:r>
      <w:proofErr w:type="spellEnd"/>
      <w:r w:rsidRPr="00FF430B">
        <w:rPr>
          <w:rFonts w:eastAsia="Calibri"/>
          <w:lang w:val="ro-MD"/>
        </w:rPr>
        <w:t xml:space="preserve"> </w:t>
      </w:r>
      <w:proofErr w:type="spellStart"/>
      <w:r w:rsidRPr="00FF430B">
        <w:rPr>
          <w:rFonts w:eastAsia="Calibri"/>
          <w:lang w:val="ro-MD"/>
        </w:rPr>
        <w:t>înţeleg</w:t>
      </w:r>
      <w:proofErr w:type="spellEnd"/>
      <w:r w:rsidRPr="00FF430B">
        <w:rPr>
          <w:rFonts w:eastAsia="Calibri"/>
          <w:lang w:val="ro-MD"/>
        </w:rPr>
        <w:t xml:space="preserve"> că autoritatea contractantă are dreptul de a solicita, în scopul verificării </w:t>
      </w:r>
      <w:proofErr w:type="spellStart"/>
      <w:r w:rsidRPr="00FF430B">
        <w:rPr>
          <w:rFonts w:eastAsia="Calibri"/>
          <w:lang w:val="ro-MD"/>
        </w:rPr>
        <w:t>şi</w:t>
      </w:r>
      <w:proofErr w:type="spellEnd"/>
      <w:r w:rsidRPr="00FF430B">
        <w:rPr>
          <w:rFonts w:eastAsia="Calibri"/>
          <w:lang w:val="ro-MD"/>
        </w:rPr>
        <w:t xml:space="preserve"> confirmării </w:t>
      </w:r>
      <w:proofErr w:type="spellStart"/>
      <w:r w:rsidRPr="00FF430B">
        <w:rPr>
          <w:rFonts w:eastAsia="Calibri"/>
          <w:lang w:val="ro-MD"/>
        </w:rPr>
        <w:t>declaraţiilor</w:t>
      </w:r>
      <w:proofErr w:type="spellEnd"/>
      <w:r w:rsidRPr="00FF430B">
        <w:rPr>
          <w:rFonts w:eastAsia="Calibri"/>
          <w:lang w:val="ro-MD"/>
        </w:rPr>
        <w:t xml:space="preserve">, </w:t>
      </w:r>
      <w:proofErr w:type="spellStart"/>
      <w:r w:rsidRPr="00FF430B">
        <w:rPr>
          <w:rFonts w:eastAsia="Calibri"/>
          <w:lang w:val="ro-MD"/>
        </w:rPr>
        <w:t>situaţiilor</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documentelor care </w:t>
      </w:r>
      <w:proofErr w:type="spellStart"/>
      <w:r w:rsidRPr="00FF430B">
        <w:rPr>
          <w:rFonts w:eastAsia="Calibri"/>
          <w:lang w:val="ro-MD"/>
        </w:rPr>
        <w:t>însoţesc</w:t>
      </w:r>
      <w:proofErr w:type="spellEnd"/>
      <w:r w:rsidRPr="00FF430B">
        <w:rPr>
          <w:rFonts w:eastAsia="Calibri"/>
          <w:lang w:val="ro-MD"/>
        </w:rPr>
        <w:t xml:space="preserve"> oferta, orice </w:t>
      </w:r>
      <w:proofErr w:type="spellStart"/>
      <w:r w:rsidRPr="00FF430B">
        <w:rPr>
          <w:rFonts w:eastAsia="Calibri"/>
          <w:lang w:val="ro-MD"/>
        </w:rPr>
        <w:t>informaţii</w:t>
      </w:r>
      <w:proofErr w:type="spellEnd"/>
      <w:r w:rsidRPr="00FF430B">
        <w:rPr>
          <w:rFonts w:eastAsia="Calibri"/>
          <w:lang w:val="ro-MD"/>
        </w:rPr>
        <w:t xml:space="preserve"> suplimentare în scopul verificării datelor din prezenta </w:t>
      </w:r>
      <w:proofErr w:type="spellStart"/>
      <w:r w:rsidRPr="00FF430B">
        <w:rPr>
          <w:rFonts w:eastAsia="Calibri"/>
          <w:lang w:val="ro-MD"/>
        </w:rPr>
        <w:t>declaraţie</w:t>
      </w:r>
      <w:proofErr w:type="spellEnd"/>
      <w:r w:rsidRPr="00FF430B">
        <w:rPr>
          <w:rFonts w:eastAsia="Calibri"/>
          <w:lang w:val="ro-MD"/>
        </w:rPr>
        <w:t>.</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Subsemnatul autorizez prin prezenta orice </w:t>
      </w:r>
      <w:proofErr w:type="spellStart"/>
      <w:r w:rsidRPr="00FF430B">
        <w:rPr>
          <w:rFonts w:eastAsia="Calibri"/>
          <w:lang w:val="ro-MD"/>
        </w:rPr>
        <w:t>instituţie</w:t>
      </w:r>
      <w:proofErr w:type="spellEnd"/>
      <w:r w:rsidRPr="00FF430B">
        <w:rPr>
          <w:rFonts w:eastAsia="Calibri"/>
          <w:lang w:val="ro-MD"/>
        </w:rPr>
        <w:t xml:space="preserve">, societate comercială, bancă, alte persoane juridice să furnizeze </w:t>
      </w:r>
      <w:proofErr w:type="spellStart"/>
      <w:r w:rsidRPr="00FF430B">
        <w:rPr>
          <w:rFonts w:eastAsia="Calibri"/>
          <w:lang w:val="ro-MD"/>
        </w:rPr>
        <w:t>informaţii</w:t>
      </w:r>
      <w:proofErr w:type="spellEnd"/>
      <w:r w:rsidRPr="00FF430B">
        <w:rPr>
          <w:rFonts w:eastAsia="Calibri"/>
          <w:lang w:val="ro-MD"/>
        </w:rPr>
        <w:t xml:space="preserve"> </w:t>
      </w:r>
      <w:proofErr w:type="spellStart"/>
      <w:r w:rsidRPr="00FF430B">
        <w:rPr>
          <w:rFonts w:eastAsia="Calibri"/>
          <w:lang w:val="ro-MD"/>
        </w:rPr>
        <w:t>reprezentanţilor</w:t>
      </w:r>
      <w:proofErr w:type="spellEnd"/>
      <w:r w:rsidRPr="00FF430B">
        <w:rPr>
          <w:rFonts w:eastAsia="Calibri"/>
          <w:lang w:val="ro-MD"/>
        </w:rPr>
        <w:t xml:space="preserve"> </w:t>
      </w:r>
      <w:proofErr w:type="spellStart"/>
      <w:r w:rsidRPr="00FF430B">
        <w:rPr>
          <w:rFonts w:eastAsia="Calibri"/>
          <w:lang w:val="ro-MD"/>
        </w:rPr>
        <w:t>autorizaţi</w:t>
      </w:r>
      <w:proofErr w:type="spellEnd"/>
      <w:r w:rsidRPr="00FF430B">
        <w:rPr>
          <w:rFonts w:eastAsia="Calibri"/>
          <w:lang w:val="ro-MD"/>
        </w:rPr>
        <w:t xml:space="preserve"> ai .........</w:t>
      </w:r>
      <w:r w:rsidR="00FB2FFC" w:rsidRPr="00FF430B">
        <w:rPr>
          <w:rFonts w:eastAsia="Calibri"/>
          <w:lang w:val="ro-MD"/>
        </w:rPr>
        <w:t>........................</w:t>
      </w:r>
      <w:r w:rsidRPr="00FF430B">
        <w:rPr>
          <w:rFonts w:eastAsia="Calibri"/>
          <w:lang w:val="ro-MD"/>
        </w:rPr>
        <w:t>.. (</w:t>
      </w:r>
      <w:r w:rsidRPr="00FF430B">
        <w:rPr>
          <w:rFonts w:eastAsia="Calibri"/>
          <w:i/>
          <w:lang w:val="ro-MD"/>
        </w:rPr>
        <w:t xml:space="preserve">denumirea </w:t>
      </w:r>
      <w:proofErr w:type="spellStart"/>
      <w:r w:rsidRPr="00FF430B">
        <w:rPr>
          <w:rFonts w:eastAsia="Calibri"/>
          <w:i/>
          <w:lang w:val="ro-MD"/>
        </w:rPr>
        <w:t>şi</w:t>
      </w:r>
      <w:proofErr w:type="spellEnd"/>
      <w:r w:rsidRPr="00FF430B">
        <w:rPr>
          <w:rFonts w:eastAsia="Calibri"/>
          <w:i/>
          <w:lang w:val="ro-MD"/>
        </w:rPr>
        <w:t xml:space="preserve"> adresa </w:t>
      </w:r>
      <w:proofErr w:type="spellStart"/>
      <w:r w:rsidRPr="00FF430B">
        <w:rPr>
          <w:rFonts w:eastAsia="Calibri"/>
          <w:i/>
          <w:lang w:val="ro-MD"/>
        </w:rPr>
        <w:t>autorităţii</w:t>
      </w:r>
      <w:proofErr w:type="spellEnd"/>
      <w:r w:rsidRPr="00FF430B">
        <w:rPr>
          <w:rFonts w:eastAsia="Calibri"/>
          <w:i/>
          <w:lang w:val="ro-MD"/>
        </w:rPr>
        <w:t xml:space="preserve"> contractante)</w:t>
      </w:r>
      <w:r w:rsidRPr="00FF430B">
        <w:rPr>
          <w:rFonts w:eastAsia="Calibri"/>
          <w:lang w:val="ro-MD"/>
        </w:rPr>
        <w:t xml:space="preserve"> cu privire la orice aspect tehnic </w:t>
      </w:r>
      <w:proofErr w:type="spellStart"/>
      <w:r w:rsidRPr="00FF430B">
        <w:rPr>
          <w:rFonts w:eastAsia="Calibri"/>
          <w:lang w:val="ro-MD"/>
        </w:rPr>
        <w:t>şi</w:t>
      </w:r>
      <w:proofErr w:type="spellEnd"/>
      <w:r w:rsidRPr="00FF430B">
        <w:rPr>
          <w:rFonts w:eastAsia="Calibri"/>
          <w:lang w:val="ro-MD"/>
        </w:rPr>
        <w:t xml:space="preserve">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sz w:val="22"/>
          <w:szCs w:val="22"/>
          <w:lang w:val="ro-MD"/>
        </w:rPr>
      </w:pPr>
      <w:r w:rsidRPr="00FF430B">
        <w:rPr>
          <w:lang w:val="ro-MD"/>
        </w:rPr>
        <w:lastRenderedPageBreak/>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proofErr w:type="spellStart"/>
            <w:r w:rsidRPr="00FF430B">
              <w:rPr>
                <w:rFonts w:eastAsia="PMingLiU"/>
                <w:lang w:val="ro-MD" w:eastAsia="zh-CN"/>
              </w:rPr>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proofErr w:type="spellEnd"/>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proofErr w:type="spellStart"/>
            <w:r w:rsidRPr="00FF430B">
              <w:rPr>
                <w:rFonts w:eastAsia="PMingLiU"/>
                <w:lang w:val="ro-MD" w:eastAsia="zh-CN"/>
              </w:rPr>
              <w:t>încalcări</w:t>
            </w:r>
            <w:proofErr w:type="spellEnd"/>
            <w:r w:rsidRPr="00FF430B">
              <w:rPr>
                <w:rFonts w:eastAsia="PMingLiU"/>
                <w:lang w:val="ro-MD" w:eastAsia="zh-CN"/>
              </w:rPr>
              <w:t xml:space="preserve">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 xml:space="preserve">cu certificate de atestare </w:t>
            </w:r>
            <w:proofErr w:type="spellStart"/>
            <w:r w:rsidR="00FD2140" w:rsidRPr="00FF430B">
              <w:rPr>
                <w:lang w:val="ro-MD"/>
              </w:rPr>
              <w:t>tehnico</w:t>
            </w:r>
            <w:proofErr w:type="spellEnd"/>
            <w:r w:rsidR="00FD2140" w:rsidRPr="00FF430B">
              <w:rPr>
                <w:lang w:val="ro-MD"/>
              </w:rPr>
              <w:t>-profesională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proofErr w:type="spellStart"/>
            <w:r w:rsidRPr="00FF430B">
              <w:rPr>
                <w:lang w:val="ro-MD"/>
              </w:rPr>
              <w:t>A.Terasamente</w:t>
            </w:r>
            <w:proofErr w:type="spellEnd"/>
            <w:r w:rsidRPr="00FF430B">
              <w:rPr>
                <w:lang w:val="ro-MD"/>
              </w:rPr>
              <w:t>,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A.drumuri</w:t>
            </w:r>
            <w:proofErr w:type="spellEnd"/>
            <w:r w:rsidRPr="00FF430B">
              <w:rPr>
                <w:lang w:val="ro-MD"/>
              </w:rPr>
              <w:t xml:space="preserve">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B.poduri</w:t>
            </w:r>
            <w:proofErr w:type="spellEnd"/>
            <w:r w:rsidRPr="00FF430B">
              <w:rPr>
                <w:lang w:val="ro-MD"/>
              </w:rPr>
              <w:t xml:space="preserve">;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proofErr w:type="spellStart"/>
            <w:r w:rsidRPr="00FF430B">
              <w:rPr>
                <w:lang w:val="ro-MD"/>
              </w:rPr>
              <w:t>C.căi</w:t>
            </w:r>
            <w:proofErr w:type="spellEnd"/>
            <w:r w:rsidRPr="00FF430B">
              <w:rPr>
                <w:lang w:val="ro-MD"/>
              </w:rPr>
              <w:t xml:space="preserve">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Instalații și rețele </w:t>
            </w:r>
            <w:proofErr w:type="spellStart"/>
            <w:r w:rsidRPr="00FF430B">
              <w:rPr>
                <w:rFonts w:eastAsia="PMingLiU"/>
                <w:lang w:val="ro-MD" w:eastAsia="zh-CN"/>
              </w:rPr>
              <w:t>tehnico</w:t>
            </w:r>
            <w:proofErr w:type="spellEnd"/>
            <w:r w:rsidRPr="00FF430B">
              <w:rPr>
                <w:rFonts w:eastAsia="PMingLiU"/>
                <w:lang w:val="ro-MD" w:eastAsia="zh-CN"/>
              </w:rPr>
              <w:t>-edilitare: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 xml:space="preserve">E.de automatizare; </w:t>
            </w:r>
            <w:proofErr w:type="spellStart"/>
            <w:r w:rsidRPr="00FF430B">
              <w:rPr>
                <w:lang w:val="ro-MD"/>
              </w:rPr>
              <w:t>F.telecomunicație</w:t>
            </w:r>
            <w:proofErr w:type="spellEnd"/>
            <w:r w:rsidRPr="00FF430B">
              <w:rPr>
                <w:lang w:val="ro-MD"/>
              </w:rPr>
              <w:t>;</w:t>
            </w:r>
            <w:r w:rsidR="00DF4DCF">
              <w:rPr>
                <w:lang w:val="ro-MD"/>
              </w:rPr>
              <w:t xml:space="preserve"> </w:t>
            </w:r>
            <w:proofErr w:type="spellStart"/>
            <w:r w:rsidRPr="00FF430B">
              <w:rPr>
                <w:lang w:val="ro-MD"/>
              </w:rPr>
              <w:t>G.semnalizare</w:t>
            </w:r>
            <w:proofErr w:type="spellEnd"/>
            <w:r w:rsidRPr="00FF430B">
              <w:rPr>
                <w:lang w:val="ro-MD"/>
              </w:rPr>
              <w:t>;</w:t>
            </w:r>
          </w:p>
          <w:p w14:paraId="50F5ACD8" w14:textId="77777777" w:rsidR="0079357E" w:rsidRPr="00FF430B" w:rsidRDefault="0079357E" w:rsidP="0079357E">
            <w:pPr>
              <w:tabs>
                <w:tab w:val="left" w:leader="underscore" w:pos="6465"/>
                <w:tab w:val="right" w:leader="underscore" w:pos="9777"/>
              </w:tabs>
              <w:jc w:val="both"/>
              <w:rPr>
                <w:lang w:val="ro-MD"/>
              </w:rPr>
            </w:pPr>
            <w:proofErr w:type="spellStart"/>
            <w:r w:rsidRPr="00FF430B">
              <w:rPr>
                <w:lang w:val="ro-MD"/>
              </w:rPr>
              <w:t>H.</w:t>
            </w:r>
            <w:r w:rsidR="00F366C7" w:rsidRPr="00FF430B">
              <w:rPr>
                <w:lang w:val="ro-MD"/>
              </w:rPr>
              <w:t>frigorifice,compresoare</w:t>
            </w:r>
            <w:proofErr w:type="spellEnd"/>
            <w:r w:rsidR="00F366C7" w:rsidRPr="00FF430B">
              <w:rPr>
                <w:lang w:val="ro-MD"/>
              </w:rPr>
              <w:t>;</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 xml:space="preserve">B. </w:t>
            </w:r>
            <w:proofErr w:type="spellStart"/>
            <w:r w:rsidRPr="00FF430B">
              <w:rPr>
                <w:lang w:val="ro-MD"/>
              </w:rPr>
              <w:t>chimico</w:t>
            </w:r>
            <w:proofErr w:type="spellEnd"/>
            <w:r w:rsidRPr="00FF430B">
              <w:rPr>
                <w:lang w:val="ro-MD"/>
              </w:rPr>
              <w:t xml:space="preserve">-tehnologice; C. </w:t>
            </w:r>
            <w:proofErr w:type="spellStart"/>
            <w:r w:rsidRPr="00FF430B">
              <w:rPr>
                <w:lang w:val="ro-MD"/>
              </w:rPr>
              <w:t>gazoducte</w:t>
            </w:r>
            <w:proofErr w:type="spellEnd"/>
            <w:r w:rsidRPr="00FF430B">
              <w:rPr>
                <w:lang w:val="ro-MD"/>
              </w:rPr>
              <w:t xml:space="preserv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w:t>
      </w:r>
      <w:proofErr w:type="spellStart"/>
      <w:r w:rsidRPr="00FF430B">
        <w:rPr>
          <w:lang w:val="ro-MD"/>
        </w:rPr>
        <w:t>şantierul</w:t>
      </w:r>
      <w:proofErr w:type="spellEnd"/>
      <w:r w:rsidRPr="00FF430B">
        <w:rPr>
          <w:lang w:val="ro-MD"/>
        </w:rPr>
        <w:t>)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 xml:space="preserve">2. </w:t>
      </w:r>
      <w:proofErr w:type="spellStart"/>
      <w:r w:rsidRPr="00FF430B">
        <w:rPr>
          <w:b/>
          <w:lang w:val="ro-MD"/>
        </w:rPr>
        <w:t>Informaţii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proiectare</w:t>
      </w:r>
    </w:p>
    <w:p w14:paraId="4098CDEA" w14:textId="77777777" w:rsidR="00233538" w:rsidRPr="00FF430B" w:rsidRDefault="0003591A" w:rsidP="00196AB4">
      <w:pPr>
        <w:ind w:firstLine="709"/>
        <w:jc w:val="both"/>
        <w:rPr>
          <w:lang w:val="ro-MD"/>
        </w:rPr>
      </w:pPr>
      <w:r w:rsidRPr="00FF430B">
        <w:rPr>
          <w:lang w:val="ro-MD"/>
        </w:rPr>
        <w:t xml:space="preserve">Se precizează elementele constitutive </w:t>
      </w:r>
      <w:proofErr w:type="spellStart"/>
      <w:r w:rsidRPr="00FF430B">
        <w:rPr>
          <w:lang w:val="ro-MD"/>
        </w:rPr>
        <w:t>şi</w:t>
      </w:r>
      <w:proofErr w:type="spellEnd"/>
      <w:r w:rsidRPr="00FF430B">
        <w:rPr>
          <w:lang w:val="ro-MD"/>
        </w:rPr>
        <w:t xml:space="preserve"> </w:t>
      </w:r>
      <w:proofErr w:type="spellStart"/>
      <w:r w:rsidRPr="00FF430B">
        <w:rPr>
          <w:lang w:val="ro-MD"/>
        </w:rPr>
        <w:t>conţinutul</w:t>
      </w:r>
      <w:proofErr w:type="spellEnd"/>
      <w:r w:rsidRPr="00FF430B">
        <w:rPr>
          <w:lang w:val="ro-MD"/>
        </w:rPr>
        <w:t xml:space="preserve"> documentelor anexate la contract, modalitatea de elaborare a proiectului </w:t>
      </w:r>
      <w:proofErr w:type="spellStart"/>
      <w:r w:rsidRPr="00FF430B">
        <w:rPr>
          <w:lang w:val="ro-MD"/>
        </w:rPr>
        <w:t>şi</w:t>
      </w:r>
      <w:proofErr w:type="spellEnd"/>
      <w:r w:rsidRPr="00FF430B">
        <w:rPr>
          <w:lang w:val="ro-MD"/>
        </w:rPr>
        <w:t xml:space="preserve"> desenelor de </w:t>
      </w:r>
      <w:proofErr w:type="spellStart"/>
      <w:r w:rsidRPr="00FF430B">
        <w:rPr>
          <w:lang w:val="ro-MD"/>
        </w:rPr>
        <w:t>execuţie</w:t>
      </w:r>
      <w:proofErr w:type="spellEnd"/>
      <w:r w:rsidRPr="00FF430B">
        <w:rPr>
          <w:lang w:val="ro-MD"/>
        </w:rPr>
        <w:t xml:space="preserve">, </w:t>
      </w:r>
      <w:proofErr w:type="spellStart"/>
      <w:r w:rsidRPr="00FF430B">
        <w:rPr>
          <w:lang w:val="ro-MD"/>
        </w:rPr>
        <w:t>informaţiile</w:t>
      </w:r>
      <w:proofErr w:type="spellEnd"/>
      <w:r w:rsidRPr="00FF430B">
        <w:rPr>
          <w:lang w:val="ro-MD"/>
        </w:rPr>
        <w:t xml:space="preserve"> despre antreprenor </w:t>
      </w:r>
      <w:proofErr w:type="spellStart"/>
      <w:r w:rsidRPr="00FF430B">
        <w:rPr>
          <w:lang w:val="ro-MD"/>
        </w:rPr>
        <w:t>şi</w:t>
      </w:r>
      <w:proofErr w:type="spellEnd"/>
      <w:r w:rsidRPr="00FF430B">
        <w:rPr>
          <w:lang w:val="ro-MD"/>
        </w:rPr>
        <w:t xml:space="preserve"> autoritatea contractantă.</w:t>
      </w:r>
    </w:p>
    <w:p w14:paraId="41205B61" w14:textId="77777777" w:rsidR="00233538" w:rsidRPr="00FF430B" w:rsidRDefault="0003591A" w:rsidP="00196AB4">
      <w:pPr>
        <w:ind w:firstLine="709"/>
        <w:jc w:val="both"/>
        <w:rPr>
          <w:b/>
          <w:lang w:val="ro-MD"/>
        </w:rPr>
      </w:pPr>
      <w:r w:rsidRPr="00FF430B">
        <w:rPr>
          <w:b/>
          <w:lang w:val="ro-MD"/>
        </w:rPr>
        <w:t xml:space="preserve">3. Materiale, </w:t>
      </w:r>
      <w:proofErr w:type="spellStart"/>
      <w:r w:rsidRPr="00FF430B">
        <w:rPr>
          <w:b/>
          <w:lang w:val="ro-MD"/>
        </w:rPr>
        <w:t>compatibilităţi</w:t>
      </w:r>
      <w:proofErr w:type="spellEnd"/>
      <w:r w:rsidRPr="00FF430B">
        <w:rPr>
          <w:b/>
          <w:lang w:val="ro-MD"/>
        </w:rPr>
        <w:t xml:space="preserve">, reglementări tehnice </w:t>
      </w:r>
      <w:proofErr w:type="spellStart"/>
      <w:r w:rsidRPr="00FF430B">
        <w:rPr>
          <w:b/>
          <w:lang w:val="ro-MD"/>
        </w:rPr>
        <w:t>şi</w:t>
      </w:r>
      <w:proofErr w:type="spellEnd"/>
      <w:r w:rsidRPr="00FF430B">
        <w:rPr>
          <w:b/>
          <w:lang w:val="ro-MD"/>
        </w:rPr>
        <w:t xml:space="preserve">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w:t>
      </w:r>
      <w:proofErr w:type="spellStart"/>
      <w:r w:rsidRPr="00FF430B">
        <w:rPr>
          <w:lang w:val="ro-MD"/>
        </w:rPr>
        <w:t>şi</w:t>
      </w:r>
      <w:proofErr w:type="spellEnd"/>
      <w:r w:rsidRPr="00FF430B">
        <w:rPr>
          <w:lang w:val="ro-MD"/>
        </w:rPr>
        <w:t xml:space="preserve"> aplicabilitatea materialelor; </w:t>
      </w:r>
      <w:proofErr w:type="spellStart"/>
      <w:r w:rsidRPr="00FF430B">
        <w:rPr>
          <w:lang w:val="ro-MD"/>
        </w:rPr>
        <w:t>legislaţia</w:t>
      </w:r>
      <w:proofErr w:type="spellEnd"/>
      <w:r w:rsidRPr="00FF430B">
        <w:rPr>
          <w:lang w:val="ro-MD"/>
        </w:rPr>
        <w:t xml:space="preserve">, reglementările tehnice </w:t>
      </w:r>
      <w:proofErr w:type="spellStart"/>
      <w:r w:rsidRPr="00FF430B">
        <w:rPr>
          <w:lang w:val="ro-MD"/>
        </w:rPr>
        <w:t>şi</w:t>
      </w:r>
      <w:proofErr w:type="spellEnd"/>
      <w:r w:rsidRPr="00FF430B">
        <w:rPr>
          <w:lang w:val="ro-MD"/>
        </w:rPr>
        <w:t xml:space="preserve"> standardele aplicate; </w:t>
      </w:r>
      <w:proofErr w:type="spellStart"/>
      <w:r w:rsidRPr="00FF430B">
        <w:rPr>
          <w:lang w:val="ro-MD"/>
        </w:rPr>
        <w:t>recepţia</w:t>
      </w:r>
      <w:proofErr w:type="spellEnd"/>
      <w:r w:rsidRPr="00FF430B">
        <w:rPr>
          <w:lang w:val="ro-MD"/>
        </w:rPr>
        <w:t xml:space="preserve"> materialelor </w:t>
      </w:r>
      <w:proofErr w:type="spellStart"/>
      <w:r w:rsidRPr="00FF430B">
        <w:rPr>
          <w:lang w:val="ro-MD"/>
        </w:rPr>
        <w:t>şi</w:t>
      </w:r>
      <w:proofErr w:type="spellEnd"/>
      <w:r w:rsidRPr="00FF430B">
        <w:rPr>
          <w:lang w:val="ro-MD"/>
        </w:rPr>
        <w:t xml:space="preserve"> a lucrărilor; durata de </w:t>
      </w:r>
      <w:r w:rsidR="00D8130E" w:rsidRPr="00FF430B">
        <w:rPr>
          <w:lang w:val="ro-MD"/>
        </w:rPr>
        <w:t>executare</w:t>
      </w:r>
      <w:r w:rsidRPr="00FF430B">
        <w:rPr>
          <w:lang w:val="ro-MD"/>
        </w:rPr>
        <w:t xml:space="preserve"> a lucrărilor </w:t>
      </w:r>
      <w:proofErr w:type="spellStart"/>
      <w:r w:rsidRPr="00FF430B">
        <w:rPr>
          <w:lang w:val="ro-MD"/>
        </w:rPr>
        <w:t>şi</w:t>
      </w:r>
      <w:proofErr w:type="spellEnd"/>
      <w:r w:rsidRPr="00FF430B">
        <w:rPr>
          <w:lang w:val="ro-MD"/>
        </w:rPr>
        <w:t xml:space="preserve"> responsabilitatea pentru termenele </w:t>
      </w:r>
      <w:proofErr w:type="spellStart"/>
      <w:r w:rsidRPr="00FF430B">
        <w:rPr>
          <w:lang w:val="ro-MD"/>
        </w:rPr>
        <w:t>şi</w:t>
      </w:r>
      <w:proofErr w:type="spellEnd"/>
      <w:r w:rsidRPr="00FF430B">
        <w:rPr>
          <w:lang w:val="ro-MD"/>
        </w:rPr>
        <w:t xml:space="preserve">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 xml:space="preserve">Furnizarea, păstrarea, </w:t>
      </w:r>
      <w:proofErr w:type="spellStart"/>
      <w:r w:rsidR="0003591A" w:rsidRPr="00FF430B">
        <w:rPr>
          <w:b/>
          <w:lang w:val="ro-MD"/>
        </w:rPr>
        <w:t>protecţia</w:t>
      </w:r>
      <w:proofErr w:type="spellEnd"/>
      <w:r w:rsidR="0003591A" w:rsidRPr="00FF430B">
        <w:rPr>
          <w:b/>
          <w:lang w:val="ro-MD"/>
        </w:rPr>
        <w:t xml:space="preserve"> materialelor </w:t>
      </w:r>
      <w:proofErr w:type="spellStart"/>
      <w:r w:rsidR="0003591A" w:rsidRPr="00FF430B">
        <w:rPr>
          <w:b/>
          <w:lang w:val="ro-MD"/>
        </w:rPr>
        <w:t>şi</w:t>
      </w:r>
      <w:proofErr w:type="spellEnd"/>
      <w:r w:rsidR="0003591A" w:rsidRPr="00FF430B">
        <w:rPr>
          <w:b/>
          <w:lang w:val="ro-MD"/>
        </w:rPr>
        <w:t xml:space="preserve"> a lucrărilor. Securitatea </w:t>
      </w:r>
      <w:proofErr w:type="spellStart"/>
      <w:r w:rsidR="0003591A" w:rsidRPr="00FF430B">
        <w:rPr>
          <w:b/>
          <w:lang w:val="ro-MD"/>
        </w:rPr>
        <w:t>construcţiilor</w:t>
      </w:r>
      <w:proofErr w:type="spellEnd"/>
      <w:r w:rsidR="0003591A" w:rsidRPr="00FF430B">
        <w:rPr>
          <w:b/>
          <w:lang w:val="ro-MD"/>
        </w:rPr>
        <w:t xml:space="preserve"> </w:t>
      </w:r>
      <w:proofErr w:type="spellStart"/>
      <w:r w:rsidR="0003591A" w:rsidRPr="00FF430B">
        <w:rPr>
          <w:b/>
          <w:lang w:val="ro-MD"/>
        </w:rPr>
        <w:t>şi</w:t>
      </w:r>
      <w:proofErr w:type="spellEnd"/>
      <w:r w:rsidR="0003591A" w:rsidRPr="00FF430B">
        <w:rPr>
          <w:b/>
          <w:lang w:val="ro-MD"/>
        </w:rPr>
        <w:t xml:space="preserve"> a terenurilor aferente</w:t>
      </w:r>
    </w:p>
    <w:p w14:paraId="7309186A" w14:textId="77777777" w:rsidR="00233538" w:rsidRPr="00FF430B" w:rsidRDefault="0003591A" w:rsidP="00196AB4">
      <w:pPr>
        <w:ind w:firstLine="709"/>
        <w:jc w:val="both"/>
        <w:rPr>
          <w:lang w:val="ro-MD"/>
        </w:rPr>
      </w:pPr>
      <w:r w:rsidRPr="00FF430B">
        <w:rPr>
          <w:lang w:val="ro-MD"/>
        </w:rPr>
        <w:t xml:space="preserve">Se precizează transportarea, manipularea </w:t>
      </w:r>
      <w:proofErr w:type="spellStart"/>
      <w:r w:rsidRPr="00FF430B">
        <w:rPr>
          <w:lang w:val="ro-MD"/>
        </w:rPr>
        <w:t>şi</w:t>
      </w:r>
      <w:proofErr w:type="spellEnd"/>
      <w:r w:rsidRPr="00FF430B">
        <w:rPr>
          <w:lang w:val="ro-MD"/>
        </w:rPr>
        <w:t xml:space="preserve"> depozitarea produselor </w:t>
      </w:r>
      <w:proofErr w:type="spellStart"/>
      <w:r w:rsidRPr="00FF430B">
        <w:rPr>
          <w:lang w:val="ro-MD"/>
        </w:rPr>
        <w:t>şi</w:t>
      </w:r>
      <w:proofErr w:type="spellEnd"/>
      <w:r w:rsidRPr="00FF430B">
        <w:rPr>
          <w:lang w:val="ro-MD"/>
        </w:rPr>
        <w:t xml:space="preserve"> materialelor utilizate; </w:t>
      </w:r>
      <w:proofErr w:type="spellStart"/>
      <w:r w:rsidRPr="00FF430B">
        <w:rPr>
          <w:lang w:val="ro-MD"/>
        </w:rPr>
        <w:t>protecţia</w:t>
      </w:r>
      <w:proofErr w:type="spellEnd"/>
      <w:r w:rsidRPr="00FF430B">
        <w:rPr>
          <w:lang w:val="ro-MD"/>
        </w:rPr>
        <w:t xml:space="preserve"> lucrărilor în </w:t>
      </w:r>
      <w:proofErr w:type="spellStart"/>
      <w:r w:rsidRPr="00FF430B">
        <w:rPr>
          <w:lang w:val="ro-MD"/>
        </w:rPr>
        <w:t>funcţie</w:t>
      </w:r>
      <w:proofErr w:type="spellEnd"/>
      <w:r w:rsidRPr="00FF430B">
        <w:rPr>
          <w:lang w:val="ro-MD"/>
        </w:rPr>
        <w:t xml:space="preserve"> de </w:t>
      </w:r>
      <w:proofErr w:type="spellStart"/>
      <w:r w:rsidRPr="00FF430B">
        <w:rPr>
          <w:lang w:val="ro-MD"/>
        </w:rPr>
        <w:t>condiţiile</w:t>
      </w:r>
      <w:proofErr w:type="spellEnd"/>
      <w:r w:rsidRPr="00FF430B">
        <w:rPr>
          <w:lang w:val="ro-MD"/>
        </w:rPr>
        <w:t xml:space="preserve"> atmosferice; </w:t>
      </w:r>
      <w:proofErr w:type="spellStart"/>
      <w:r w:rsidRPr="00FF430B">
        <w:rPr>
          <w:lang w:val="ro-MD"/>
        </w:rPr>
        <w:t>protecţia</w:t>
      </w:r>
      <w:proofErr w:type="spellEnd"/>
      <w:r w:rsidRPr="00FF430B">
        <w:rPr>
          <w:lang w:val="ro-MD"/>
        </w:rPr>
        <w:t xml:space="preserve"> </w:t>
      </w:r>
      <w:proofErr w:type="spellStart"/>
      <w:r w:rsidRPr="00FF430B">
        <w:rPr>
          <w:lang w:val="ro-MD"/>
        </w:rPr>
        <w:t>construcţiilor</w:t>
      </w:r>
      <w:proofErr w:type="spellEnd"/>
      <w:r w:rsidRPr="00FF430B">
        <w:rPr>
          <w:lang w:val="ro-MD"/>
        </w:rPr>
        <w:t xml:space="preserve"> </w:t>
      </w:r>
      <w:proofErr w:type="spellStart"/>
      <w:r w:rsidRPr="00FF430B">
        <w:rPr>
          <w:lang w:val="ro-MD"/>
        </w:rPr>
        <w:t>şi</w:t>
      </w:r>
      <w:proofErr w:type="spellEnd"/>
      <w:r w:rsidRPr="00FF430B">
        <w:rPr>
          <w:lang w:val="ro-MD"/>
        </w:rPr>
        <w:t xml:space="preserve"> teritoriilor aferente.</w:t>
      </w:r>
    </w:p>
    <w:p w14:paraId="3EFA90BF" w14:textId="77777777" w:rsidR="00233538" w:rsidRPr="00FF430B" w:rsidRDefault="0003591A" w:rsidP="00196AB4">
      <w:pPr>
        <w:ind w:firstLine="709"/>
        <w:jc w:val="both"/>
        <w:rPr>
          <w:b/>
          <w:lang w:val="ro-MD"/>
        </w:rPr>
      </w:pPr>
      <w:r w:rsidRPr="00FF430B">
        <w:rPr>
          <w:b/>
          <w:lang w:val="ro-MD"/>
        </w:rPr>
        <w:t xml:space="preserve">6. Încercări, </w:t>
      </w:r>
      <w:proofErr w:type="spellStart"/>
      <w:r w:rsidRPr="00FF430B">
        <w:rPr>
          <w:b/>
          <w:lang w:val="ro-MD"/>
        </w:rPr>
        <w:t>instrucţiuni</w:t>
      </w:r>
      <w:proofErr w:type="spellEnd"/>
      <w:r w:rsidRPr="00FF430B">
        <w:rPr>
          <w:b/>
          <w:lang w:val="ro-MD"/>
        </w:rPr>
        <w:t xml:space="preserve">, </w:t>
      </w:r>
      <w:proofErr w:type="spellStart"/>
      <w:r w:rsidRPr="00FF430B">
        <w:rPr>
          <w:b/>
          <w:lang w:val="ro-MD"/>
        </w:rPr>
        <w:t>garanţii</w:t>
      </w:r>
      <w:proofErr w:type="spellEnd"/>
      <w:r w:rsidRPr="00FF430B">
        <w:rPr>
          <w:b/>
          <w:lang w:val="ro-MD"/>
        </w:rPr>
        <w:t xml:space="preserve"> ale furnizorilor, desene </w:t>
      </w:r>
      <w:proofErr w:type="spellStart"/>
      <w:r w:rsidRPr="00FF430B">
        <w:rPr>
          <w:b/>
          <w:lang w:val="ro-MD"/>
        </w:rPr>
        <w:t>şi</w:t>
      </w:r>
      <w:proofErr w:type="spellEnd"/>
      <w:r w:rsidRPr="00FF430B">
        <w:rPr>
          <w:b/>
          <w:lang w:val="ro-MD"/>
        </w:rPr>
        <w:t xml:space="preserve"> scheme de </w:t>
      </w:r>
      <w:proofErr w:type="spellStart"/>
      <w:r w:rsidRPr="00FF430B">
        <w:rPr>
          <w:b/>
          <w:lang w:val="ro-MD"/>
        </w:rPr>
        <w:t>execuţie</w:t>
      </w:r>
      <w:proofErr w:type="spellEnd"/>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w:t>
      </w:r>
      <w:proofErr w:type="spellStart"/>
      <w:r w:rsidRPr="00FF430B">
        <w:rPr>
          <w:lang w:val="ro-MD"/>
        </w:rPr>
        <w:t>şi</w:t>
      </w:r>
      <w:proofErr w:type="spellEnd"/>
      <w:r w:rsidRPr="00FF430B">
        <w:rPr>
          <w:lang w:val="ro-MD"/>
        </w:rPr>
        <w:t xml:space="preserve"> </w:t>
      </w:r>
      <w:proofErr w:type="spellStart"/>
      <w:r w:rsidRPr="00FF430B">
        <w:rPr>
          <w:lang w:val="ro-MD"/>
        </w:rPr>
        <w:t>instalaţiilor</w:t>
      </w:r>
      <w:proofErr w:type="spellEnd"/>
      <w:r w:rsidRPr="00FF430B">
        <w:rPr>
          <w:lang w:val="ro-MD"/>
        </w:rPr>
        <w:t xml:space="preserve">; </w:t>
      </w:r>
      <w:proofErr w:type="spellStart"/>
      <w:r w:rsidRPr="00FF430B">
        <w:rPr>
          <w:lang w:val="ro-MD"/>
        </w:rPr>
        <w:t>instrucţiunile</w:t>
      </w:r>
      <w:proofErr w:type="spellEnd"/>
      <w:r w:rsidRPr="00FF430B">
        <w:rPr>
          <w:lang w:val="ro-MD"/>
        </w:rPr>
        <w:t xml:space="preserve"> privind exploatarea, îndeosebi a </w:t>
      </w:r>
      <w:proofErr w:type="spellStart"/>
      <w:r w:rsidRPr="00FF430B">
        <w:rPr>
          <w:lang w:val="ro-MD"/>
        </w:rPr>
        <w:t>instalaţiilor</w:t>
      </w:r>
      <w:proofErr w:type="spellEnd"/>
      <w:r w:rsidRPr="00FF430B">
        <w:rPr>
          <w:lang w:val="ro-MD"/>
        </w:rPr>
        <w:t xml:space="preserve"> </w:t>
      </w:r>
      <w:proofErr w:type="spellStart"/>
      <w:r w:rsidRPr="00FF430B">
        <w:rPr>
          <w:lang w:val="ro-MD"/>
        </w:rPr>
        <w:t>şi</w:t>
      </w:r>
      <w:proofErr w:type="spellEnd"/>
      <w:r w:rsidRPr="00FF430B">
        <w:rPr>
          <w:lang w:val="ro-MD"/>
        </w:rPr>
        <w:t xml:space="preserve"> sistemelor de asigurare; modul de prezentare a desenelor, schemelor, documentelor de </w:t>
      </w:r>
      <w:proofErr w:type="spellStart"/>
      <w:r w:rsidRPr="00FF430B">
        <w:rPr>
          <w:lang w:val="ro-MD"/>
        </w:rPr>
        <w:t>execuţie</w:t>
      </w:r>
      <w:proofErr w:type="spellEnd"/>
      <w:r w:rsidRPr="00FF430B">
        <w:rPr>
          <w:lang w:val="ro-MD"/>
        </w:rPr>
        <w:t xml:space="preserve">; completarea </w:t>
      </w:r>
      <w:proofErr w:type="spellStart"/>
      <w:r w:rsidRPr="00FF430B">
        <w:rPr>
          <w:lang w:val="ro-MD"/>
        </w:rPr>
        <w:t>şi</w:t>
      </w:r>
      <w:proofErr w:type="spellEnd"/>
      <w:r w:rsidRPr="00FF430B">
        <w:rPr>
          <w:lang w:val="ro-MD"/>
        </w:rPr>
        <w:t xml:space="preserve"> păstrarea </w:t>
      </w:r>
      <w:proofErr w:type="spellStart"/>
      <w:r w:rsidRPr="00FF430B">
        <w:rPr>
          <w:lang w:val="ro-MD"/>
        </w:rPr>
        <w:t>cărţii</w:t>
      </w:r>
      <w:proofErr w:type="spellEnd"/>
      <w:r w:rsidRPr="00FF430B">
        <w:rPr>
          <w:lang w:val="ro-MD"/>
        </w:rPr>
        <w:t xml:space="preserve"> tehnice a </w:t>
      </w:r>
      <w:proofErr w:type="spellStart"/>
      <w:r w:rsidRPr="00FF430B">
        <w:rPr>
          <w:lang w:val="ro-MD"/>
        </w:rPr>
        <w:t>construcţiilor</w:t>
      </w:r>
      <w:proofErr w:type="spellEnd"/>
      <w:r w:rsidRPr="00FF430B">
        <w:rPr>
          <w:lang w:val="ro-MD"/>
        </w:rPr>
        <w:t>.</w:t>
      </w:r>
    </w:p>
    <w:p w14:paraId="7E0B200D" w14:textId="77777777" w:rsidR="00233538" w:rsidRPr="00FF430B" w:rsidRDefault="0003591A" w:rsidP="00196AB4">
      <w:pPr>
        <w:ind w:firstLine="709"/>
        <w:jc w:val="both"/>
        <w:rPr>
          <w:b/>
          <w:lang w:val="ro-MD"/>
        </w:rPr>
      </w:pPr>
      <w:r w:rsidRPr="00FF430B">
        <w:rPr>
          <w:b/>
          <w:lang w:val="ro-MD"/>
        </w:rPr>
        <w:t xml:space="preserve">7. Remedierea viciilor ascunse </w:t>
      </w:r>
      <w:proofErr w:type="spellStart"/>
      <w:r w:rsidRPr="00FF430B">
        <w:rPr>
          <w:b/>
          <w:lang w:val="ro-MD"/>
        </w:rPr>
        <w:t>şi</w:t>
      </w:r>
      <w:proofErr w:type="spellEnd"/>
      <w:r w:rsidRPr="00FF430B">
        <w:rPr>
          <w:b/>
          <w:lang w:val="ro-MD"/>
        </w:rPr>
        <w:t xml:space="preserve"> a defectelor</w:t>
      </w:r>
    </w:p>
    <w:p w14:paraId="0BD999F9" w14:textId="77777777" w:rsidR="00233538" w:rsidRPr="00FF430B" w:rsidRDefault="0003591A" w:rsidP="00196AB4">
      <w:pPr>
        <w:ind w:firstLine="709"/>
        <w:jc w:val="both"/>
        <w:rPr>
          <w:lang w:val="ro-MD"/>
        </w:rPr>
      </w:pPr>
      <w:r w:rsidRPr="00FF430B">
        <w:rPr>
          <w:lang w:val="ro-MD"/>
        </w:rPr>
        <w:t xml:space="preserve">Se precizează modalitatea de constatare </w:t>
      </w:r>
      <w:proofErr w:type="spellStart"/>
      <w:r w:rsidRPr="00FF430B">
        <w:rPr>
          <w:lang w:val="ro-MD"/>
        </w:rPr>
        <w:t>şi</w:t>
      </w:r>
      <w:proofErr w:type="spellEnd"/>
      <w:r w:rsidRPr="00FF430B">
        <w:rPr>
          <w:lang w:val="ro-MD"/>
        </w:rPr>
        <w:t xml:space="preserve"> remediere a viciilor ascunse </w:t>
      </w:r>
      <w:proofErr w:type="spellStart"/>
      <w:r w:rsidRPr="00FF430B">
        <w:rPr>
          <w:lang w:val="ro-MD"/>
        </w:rPr>
        <w:t>şi</w:t>
      </w:r>
      <w:proofErr w:type="spellEnd"/>
      <w:r w:rsidRPr="00FF430B">
        <w:rPr>
          <w:lang w:val="ro-MD"/>
        </w:rPr>
        <w:t xml:space="preserve"> a defectelor, responsabilii de remediere.</w:t>
      </w:r>
    </w:p>
    <w:p w14:paraId="35F493B0" w14:textId="77777777" w:rsidR="00233538" w:rsidRPr="00FF430B" w:rsidRDefault="0003591A" w:rsidP="00196AB4">
      <w:pPr>
        <w:ind w:firstLine="709"/>
        <w:jc w:val="both"/>
        <w:rPr>
          <w:b/>
          <w:lang w:val="ro-MD"/>
        </w:rPr>
      </w:pPr>
      <w:r w:rsidRPr="00FF430B">
        <w:rPr>
          <w:b/>
          <w:lang w:val="ro-MD"/>
        </w:rPr>
        <w:t xml:space="preserve">8. Trasarea geodezică a lucrărilor, </w:t>
      </w:r>
      <w:proofErr w:type="spellStart"/>
      <w:r w:rsidRPr="00FF430B">
        <w:rPr>
          <w:b/>
          <w:lang w:val="ro-MD"/>
        </w:rPr>
        <w:t>toleranţe</w:t>
      </w:r>
      <w:proofErr w:type="spellEnd"/>
      <w:r w:rsidRPr="00FF430B">
        <w:rPr>
          <w:b/>
          <w:lang w:val="ro-MD"/>
        </w:rPr>
        <w:t xml:space="preserve"> de </w:t>
      </w:r>
      <w:proofErr w:type="spellStart"/>
      <w:r w:rsidRPr="00FF430B">
        <w:rPr>
          <w:b/>
          <w:lang w:val="ro-MD"/>
        </w:rPr>
        <w:t>execuţie</w:t>
      </w:r>
      <w:proofErr w:type="spellEnd"/>
    </w:p>
    <w:p w14:paraId="02D2A38E" w14:textId="77777777" w:rsidR="00233538" w:rsidRPr="00FF430B" w:rsidRDefault="0003591A" w:rsidP="00196AB4">
      <w:pPr>
        <w:ind w:firstLine="709"/>
        <w:jc w:val="both"/>
        <w:rPr>
          <w:lang w:val="ro-MD"/>
        </w:rPr>
      </w:pPr>
      <w:r w:rsidRPr="00FF430B">
        <w:rPr>
          <w:lang w:val="ro-MD"/>
        </w:rPr>
        <w:t xml:space="preserve">Se precizează </w:t>
      </w:r>
      <w:proofErr w:type="spellStart"/>
      <w:r w:rsidRPr="00FF430B">
        <w:rPr>
          <w:lang w:val="ro-MD"/>
        </w:rPr>
        <w:t>modalităţile</w:t>
      </w:r>
      <w:proofErr w:type="spellEnd"/>
      <w:r w:rsidRPr="00FF430B">
        <w:rPr>
          <w:lang w:val="ro-MD"/>
        </w:rPr>
        <w:t xml:space="preserve"> de trasare geodezică, bornele, reperele, </w:t>
      </w:r>
      <w:proofErr w:type="spellStart"/>
      <w:r w:rsidRPr="00FF430B">
        <w:rPr>
          <w:lang w:val="ro-MD"/>
        </w:rPr>
        <w:t>picheţii</w:t>
      </w:r>
      <w:proofErr w:type="spellEnd"/>
      <w:r w:rsidRPr="00FF430B">
        <w:rPr>
          <w:lang w:val="ro-MD"/>
        </w:rPr>
        <w:t xml:space="preserve">, jaloanele, aliniamentele; </w:t>
      </w:r>
      <w:proofErr w:type="spellStart"/>
      <w:r w:rsidRPr="00FF430B">
        <w:rPr>
          <w:lang w:val="ro-MD"/>
        </w:rPr>
        <w:t>toleranţele</w:t>
      </w:r>
      <w:proofErr w:type="spellEnd"/>
      <w:r w:rsidRPr="00FF430B">
        <w:rPr>
          <w:lang w:val="ro-MD"/>
        </w:rPr>
        <w:t xml:space="preserv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 xml:space="preserve">Se precizează sarcinile luate în calcul: seismicitatea, </w:t>
      </w:r>
      <w:proofErr w:type="spellStart"/>
      <w:r w:rsidRPr="00FF430B">
        <w:rPr>
          <w:lang w:val="ro-MD"/>
        </w:rPr>
        <w:t>acţiunile</w:t>
      </w:r>
      <w:proofErr w:type="spellEnd"/>
      <w:r w:rsidRPr="00FF430B">
        <w:rPr>
          <w:lang w:val="ro-MD"/>
        </w:rPr>
        <w:t xml:space="preserve">, </w:t>
      </w:r>
      <w:proofErr w:type="spellStart"/>
      <w:r w:rsidRPr="00FF430B">
        <w:rPr>
          <w:lang w:val="ro-MD"/>
        </w:rPr>
        <w:t>alţi</w:t>
      </w:r>
      <w:proofErr w:type="spellEnd"/>
      <w:r w:rsidRPr="00FF430B">
        <w:rPr>
          <w:lang w:val="ro-MD"/>
        </w:rPr>
        <w:t xml:space="preserve"> parametri.</w:t>
      </w:r>
    </w:p>
    <w:p w14:paraId="43F285FE" w14:textId="77777777" w:rsidR="00233538" w:rsidRPr="00FF430B" w:rsidRDefault="0003591A" w:rsidP="00196AB4">
      <w:pPr>
        <w:ind w:firstLine="709"/>
        <w:jc w:val="both"/>
        <w:rPr>
          <w:b/>
          <w:lang w:val="ro-MD"/>
        </w:rPr>
      </w:pPr>
      <w:r w:rsidRPr="00FF430B">
        <w:rPr>
          <w:b/>
          <w:lang w:val="ro-MD"/>
        </w:rPr>
        <w:t xml:space="preserve">10. Criterii privind calculul sistemelor de încălzire, ventilare </w:t>
      </w:r>
      <w:proofErr w:type="spellStart"/>
      <w:r w:rsidRPr="00FF430B">
        <w:rPr>
          <w:b/>
          <w:lang w:val="ro-MD"/>
        </w:rPr>
        <w:t>şi</w:t>
      </w:r>
      <w:proofErr w:type="spellEnd"/>
      <w:r w:rsidRPr="00FF430B">
        <w:rPr>
          <w:b/>
          <w:lang w:val="ro-MD"/>
        </w:rPr>
        <w:t xml:space="preserve"> </w:t>
      </w:r>
      <w:proofErr w:type="spellStart"/>
      <w:r w:rsidRPr="00FF430B">
        <w:rPr>
          <w:b/>
          <w:lang w:val="ro-MD"/>
        </w:rPr>
        <w:t>condiţionare</w:t>
      </w:r>
      <w:proofErr w:type="spellEnd"/>
      <w:r w:rsidRPr="00FF430B">
        <w:rPr>
          <w:b/>
          <w:lang w:val="ro-MD"/>
        </w:rPr>
        <w:t xml:space="preserve"> a aerului</w:t>
      </w:r>
    </w:p>
    <w:p w14:paraId="4A0B3B1D" w14:textId="77777777" w:rsidR="00233538" w:rsidRPr="00FF430B" w:rsidRDefault="0003591A" w:rsidP="00196AB4">
      <w:pPr>
        <w:ind w:firstLine="709"/>
        <w:jc w:val="both"/>
        <w:rPr>
          <w:lang w:val="ro-MD"/>
        </w:rPr>
      </w:pPr>
      <w:r w:rsidRPr="00FF430B">
        <w:rPr>
          <w:lang w:val="ro-MD"/>
        </w:rPr>
        <w:t xml:space="preserve">Se precizează parametrii exteriori </w:t>
      </w:r>
      <w:proofErr w:type="spellStart"/>
      <w:r w:rsidRPr="00FF430B">
        <w:rPr>
          <w:lang w:val="ro-MD"/>
        </w:rPr>
        <w:t>şi</w:t>
      </w:r>
      <w:proofErr w:type="spellEnd"/>
      <w:r w:rsidRPr="00FF430B">
        <w:rPr>
          <w:lang w:val="ro-MD"/>
        </w:rPr>
        <w:t xml:space="preserve"> interiori ai aerului, temperaturile interioare. Pentru fiecare încăpere – </w:t>
      </w:r>
      <w:proofErr w:type="spellStart"/>
      <w:r w:rsidRPr="00FF430B">
        <w:rPr>
          <w:lang w:val="ro-MD"/>
        </w:rPr>
        <w:t>rezistenţele</w:t>
      </w:r>
      <w:proofErr w:type="spellEnd"/>
      <w:r w:rsidRPr="00FF430B">
        <w:rPr>
          <w:lang w:val="ro-MD"/>
        </w:rPr>
        <w:t xml:space="preserve"> la transfer termic a </w:t>
      </w:r>
      <w:proofErr w:type="spellStart"/>
      <w:r w:rsidRPr="00FF430B">
        <w:rPr>
          <w:lang w:val="ro-MD"/>
        </w:rPr>
        <w:t>construcţiilor</w:t>
      </w:r>
      <w:proofErr w:type="spellEnd"/>
      <w:r w:rsidRPr="00FF430B">
        <w:rPr>
          <w:lang w:val="ro-MD"/>
        </w:rPr>
        <w:t xml:space="preserve"> </w:t>
      </w:r>
      <w:proofErr w:type="spellStart"/>
      <w:r w:rsidRPr="00FF430B">
        <w:rPr>
          <w:lang w:val="ro-MD"/>
        </w:rPr>
        <w:t>învelişului</w:t>
      </w:r>
      <w:proofErr w:type="spellEnd"/>
      <w:r w:rsidRPr="00FF430B">
        <w:rPr>
          <w:lang w:val="ro-MD"/>
        </w:rPr>
        <w:t xml:space="preserve"> clădirii.</w:t>
      </w:r>
    </w:p>
    <w:p w14:paraId="2BE79935" w14:textId="77777777" w:rsidR="00233538" w:rsidRPr="00FF430B" w:rsidRDefault="0003591A" w:rsidP="00196AB4">
      <w:pPr>
        <w:ind w:firstLine="709"/>
        <w:jc w:val="both"/>
        <w:rPr>
          <w:b/>
          <w:lang w:val="ro-MD"/>
        </w:rPr>
      </w:pPr>
      <w:r w:rsidRPr="00FF430B">
        <w:rPr>
          <w:b/>
          <w:lang w:val="ro-MD"/>
        </w:rPr>
        <w:t xml:space="preserve">11. Nivelul admis al zgomotului </w:t>
      </w:r>
      <w:proofErr w:type="spellStart"/>
      <w:r w:rsidRPr="00FF430B">
        <w:rPr>
          <w:b/>
          <w:lang w:val="ro-MD"/>
        </w:rPr>
        <w:t>şi</w:t>
      </w:r>
      <w:proofErr w:type="spellEnd"/>
      <w:r w:rsidRPr="00FF430B">
        <w:rPr>
          <w:b/>
          <w:lang w:val="ro-MD"/>
        </w:rPr>
        <w:t xml:space="preserve"> al </w:t>
      </w:r>
      <w:proofErr w:type="spellStart"/>
      <w:r w:rsidRPr="00FF430B">
        <w:rPr>
          <w:b/>
          <w:lang w:val="ro-MD"/>
        </w:rPr>
        <w:t>vibraţiilor</w:t>
      </w:r>
      <w:proofErr w:type="spellEnd"/>
    </w:p>
    <w:p w14:paraId="6EED5FA4" w14:textId="77777777" w:rsidR="00233538" w:rsidRPr="00FF430B" w:rsidRDefault="0003591A" w:rsidP="00196AB4">
      <w:pPr>
        <w:ind w:firstLine="709"/>
        <w:jc w:val="both"/>
        <w:rPr>
          <w:lang w:val="ro-MD"/>
        </w:rPr>
      </w:pPr>
      <w:r w:rsidRPr="00FF430B">
        <w:rPr>
          <w:lang w:val="ro-MD"/>
        </w:rPr>
        <w:t xml:space="preserve">Se precizează mărimea acestor niveluri pentru diferite </w:t>
      </w:r>
      <w:proofErr w:type="spellStart"/>
      <w:r w:rsidRPr="00FF430B">
        <w:rPr>
          <w:lang w:val="ro-MD"/>
        </w:rPr>
        <w:t>spaţii</w:t>
      </w:r>
      <w:proofErr w:type="spellEnd"/>
      <w:r w:rsidRPr="00FF430B">
        <w:rPr>
          <w:lang w:val="ro-MD"/>
        </w:rPr>
        <w:t xml:space="preserve">; măsurile de reducere a zgomotului </w:t>
      </w:r>
      <w:proofErr w:type="spellStart"/>
      <w:r w:rsidRPr="00FF430B">
        <w:rPr>
          <w:lang w:val="ro-MD"/>
        </w:rPr>
        <w:t>şi</w:t>
      </w:r>
      <w:proofErr w:type="spellEnd"/>
      <w:r w:rsidRPr="00FF430B">
        <w:rPr>
          <w:lang w:val="ro-MD"/>
        </w:rPr>
        <w:t xml:space="preserve"> a </w:t>
      </w:r>
      <w:proofErr w:type="spellStart"/>
      <w:r w:rsidRPr="00FF430B">
        <w:rPr>
          <w:lang w:val="ro-MD"/>
        </w:rPr>
        <w:t>vibraţiilor</w:t>
      </w:r>
      <w:proofErr w:type="spellEnd"/>
      <w:r w:rsidRPr="00FF430B">
        <w:rPr>
          <w:lang w:val="ro-MD"/>
        </w:rPr>
        <w:t>.</w:t>
      </w:r>
    </w:p>
    <w:p w14:paraId="237B0B2B" w14:textId="77777777" w:rsidR="00233538" w:rsidRPr="00FF430B" w:rsidRDefault="0003591A" w:rsidP="00196AB4">
      <w:pPr>
        <w:ind w:firstLine="709"/>
        <w:jc w:val="both"/>
        <w:rPr>
          <w:b/>
          <w:lang w:val="ro-MD"/>
        </w:rPr>
      </w:pPr>
      <w:r w:rsidRPr="00FF430B">
        <w:rPr>
          <w:b/>
          <w:lang w:val="ro-MD"/>
        </w:rPr>
        <w:t xml:space="preserve">12. </w:t>
      </w:r>
      <w:proofErr w:type="spellStart"/>
      <w:r w:rsidRPr="00FF430B">
        <w:rPr>
          <w:b/>
          <w:lang w:val="ro-MD"/>
        </w:rPr>
        <w:t>Cerinţe</w:t>
      </w:r>
      <w:proofErr w:type="spellEnd"/>
      <w:r w:rsidRPr="00FF430B">
        <w:rPr>
          <w:b/>
          <w:lang w:val="ro-MD"/>
        </w:rPr>
        <w:t xml:space="preserve"> privind montarea utilajelor </w:t>
      </w:r>
      <w:proofErr w:type="spellStart"/>
      <w:r w:rsidRPr="00FF430B">
        <w:rPr>
          <w:b/>
          <w:lang w:val="ro-MD"/>
        </w:rPr>
        <w:t>şi</w:t>
      </w:r>
      <w:proofErr w:type="spellEnd"/>
      <w:r w:rsidRPr="00FF430B">
        <w:rPr>
          <w:b/>
          <w:lang w:val="ro-MD"/>
        </w:rPr>
        <w:t xml:space="preserve"> a </w:t>
      </w:r>
      <w:proofErr w:type="spellStart"/>
      <w:r w:rsidRPr="00FF430B">
        <w:rPr>
          <w:b/>
          <w:lang w:val="ro-MD"/>
        </w:rPr>
        <w:t>instalaţiilor</w:t>
      </w:r>
      <w:proofErr w:type="spellEnd"/>
    </w:p>
    <w:p w14:paraId="42683C60" w14:textId="77777777" w:rsidR="00233538" w:rsidRPr="00FF430B" w:rsidRDefault="0003591A" w:rsidP="00196AB4">
      <w:pPr>
        <w:ind w:firstLine="709"/>
        <w:jc w:val="both"/>
        <w:rPr>
          <w:lang w:val="ro-MD"/>
        </w:rPr>
      </w:pPr>
      <w:r w:rsidRPr="00FF430B">
        <w:rPr>
          <w:lang w:val="ro-MD"/>
        </w:rPr>
        <w:lastRenderedPageBreak/>
        <w:t xml:space="preserve">Se precizează amplasarea tuturor </w:t>
      </w:r>
      <w:proofErr w:type="spellStart"/>
      <w:r w:rsidRPr="00FF430B">
        <w:rPr>
          <w:lang w:val="ro-MD"/>
        </w:rPr>
        <w:t>instalaţiilor</w:t>
      </w:r>
      <w:proofErr w:type="spellEnd"/>
      <w:r w:rsidRPr="00FF430B">
        <w:rPr>
          <w:lang w:val="ro-MD"/>
        </w:rPr>
        <w:t xml:space="preserve"> interioare; modul </w:t>
      </w:r>
      <w:proofErr w:type="spellStart"/>
      <w:r w:rsidRPr="00FF430B">
        <w:rPr>
          <w:lang w:val="ro-MD"/>
        </w:rPr>
        <w:t>şi</w:t>
      </w:r>
      <w:proofErr w:type="spellEnd"/>
      <w:r w:rsidRPr="00FF430B">
        <w:rPr>
          <w:lang w:val="ro-MD"/>
        </w:rPr>
        <w:t xml:space="preserve"> locul de fixare; </w:t>
      </w:r>
      <w:proofErr w:type="spellStart"/>
      <w:r w:rsidRPr="00FF430B">
        <w:rPr>
          <w:lang w:val="ro-MD"/>
        </w:rPr>
        <w:t>protecţia</w:t>
      </w:r>
      <w:proofErr w:type="spellEnd"/>
      <w:r w:rsidRPr="00FF430B">
        <w:rPr>
          <w:lang w:val="ro-MD"/>
        </w:rPr>
        <w:t xml:space="preserve"> anticorozivă; materialele </w:t>
      </w:r>
      <w:proofErr w:type="spellStart"/>
      <w:r w:rsidRPr="00FF430B">
        <w:rPr>
          <w:lang w:val="ro-MD"/>
        </w:rPr>
        <w:t>şi</w:t>
      </w:r>
      <w:proofErr w:type="spellEnd"/>
      <w:r w:rsidRPr="00FF430B">
        <w:rPr>
          <w:lang w:val="ro-MD"/>
        </w:rPr>
        <w:t xml:space="preserve"> produsele utilizate.</w:t>
      </w:r>
    </w:p>
    <w:p w14:paraId="33E0FADA" w14:textId="77777777" w:rsidR="00233538" w:rsidRPr="00FF430B" w:rsidRDefault="0003591A" w:rsidP="00196AB4">
      <w:pPr>
        <w:ind w:firstLine="709"/>
        <w:jc w:val="both"/>
        <w:rPr>
          <w:b/>
          <w:lang w:val="ro-MD"/>
        </w:rPr>
      </w:pPr>
      <w:r w:rsidRPr="00FF430B">
        <w:rPr>
          <w:b/>
          <w:lang w:val="ro-MD"/>
        </w:rPr>
        <w:t xml:space="preserve">13. Lucrări de </w:t>
      </w:r>
      <w:proofErr w:type="spellStart"/>
      <w:r w:rsidRPr="00FF430B">
        <w:rPr>
          <w:b/>
          <w:lang w:val="ro-MD"/>
        </w:rPr>
        <w:t>construcţii</w:t>
      </w:r>
      <w:proofErr w:type="spellEnd"/>
      <w:r w:rsidRPr="00FF430B">
        <w:rPr>
          <w:b/>
          <w:lang w:val="ro-MD"/>
        </w:rPr>
        <w:t xml:space="preserve"> aferente montării </w:t>
      </w:r>
      <w:proofErr w:type="spellStart"/>
      <w:r w:rsidRPr="00FF430B">
        <w:rPr>
          <w:b/>
          <w:lang w:val="ro-MD"/>
        </w:rPr>
        <w:t>instalaţiilor</w:t>
      </w:r>
      <w:proofErr w:type="spellEnd"/>
    </w:p>
    <w:p w14:paraId="59045E14" w14:textId="77777777" w:rsidR="00233538" w:rsidRPr="00FF430B" w:rsidRDefault="0003591A" w:rsidP="00196AB4">
      <w:pPr>
        <w:ind w:firstLine="709"/>
        <w:jc w:val="both"/>
        <w:rPr>
          <w:lang w:val="ro-MD"/>
        </w:rPr>
      </w:pPr>
      <w:r w:rsidRPr="00FF430B">
        <w:rPr>
          <w:lang w:val="ro-MD"/>
        </w:rPr>
        <w:t xml:space="preserve">Se precizează modalitatea </w:t>
      </w:r>
      <w:proofErr w:type="spellStart"/>
      <w:r w:rsidRPr="00FF430B">
        <w:rPr>
          <w:lang w:val="ro-MD"/>
        </w:rPr>
        <w:t>şi</w:t>
      </w:r>
      <w:proofErr w:type="spellEnd"/>
      <w:r w:rsidRPr="00FF430B">
        <w:rPr>
          <w:lang w:val="ro-MD"/>
        </w:rPr>
        <w:t xml:space="preserve"> tipurile lucrărilor de </w:t>
      </w:r>
      <w:proofErr w:type="spellStart"/>
      <w:r w:rsidRPr="00FF430B">
        <w:rPr>
          <w:lang w:val="ro-MD"/>
        </w:rPr>
        <w:t>construcţii</w:t>
      </w:r>
      <w:proofErr w:type="spellEnd"/>
      <w:r w:rsidRPr="00FF430B">
        <w:rPr>
          <w:lang w:val="ro-MD"/>
        </w:rPr>
        <w:t xml:space="preserve"> aferente montării </w:t>
      </w:r>
      <w:proofErr w:type="spellStart"/>
      <w:r w:rsidRPr="00FF430B">
        <w:rPr>
          <w:lang w:val="ro-MD"/>
        </w:rPr>
        <w:t>instalaţiilor</w:t>
      </w:r>
      <w:proofErr w:type="spellEnd"/>
      <w:r w:rsidRPr="00FF430B">
        <w:rPr>
          <w:lang w:val="ro-MD"/>
        </w:rPr>
        <w:t xml:space="preserve">; tipurile de materiale; </w:t>
      </w:r>
      <w:proofErr w:type="spellStart"/>
      <w:r w:rsidRPr="00FF430B">
        <w:rPr>
          <w:lang w:val="ro-MD"/>
        </w:rPr>
        <w:t>toleranţele</w:t>
      </w:r>
      <w:proofErr w:type="spellEnd"/>
      <w:r w:rsidRPr="00FF430B">
        <w:rPr>
          <w:lang w:val="ro-MD"/>
        </w:rPr>
        <w:t xml:space="preserve"> admise; </w:t>
      </w:r>
      <w:proofErr w:type="spellStart"/>
      <w:r w:rsidRPr="00FF430B">
        <w:rPr>
          <w:lang w:val="ro-MD"/>
        </w:rPr>
        <w:t>cerinţele</w:t>
      </w:r>
      <w:proofErr w:type="spellEnd"/>
      <w:r w:rsidRPr="00FF430B">
        <w:rPr>
          <w:lang w:val="ro-MD"/>
        </w:rPr>
        <w:t xml:space="preserve"> privind executarea acestor lucrări.</w:t>
      </w:r>
    </w:p>
    <w:p w14:paraId="1799F9CA" w14:textId="77777777" w:rsidR="00233538" w:rsidRPr="00FF430B" w:rsidRDefault="0003591A" w:rsidP="00196AB4">
      <w:pPr>
        <w:ind w:firstLine="709"/>
        <w:jc w:val="both"/>
        <w:rPr>
          <w:b/>
          <w:lang w:val="ro-MD"/>
        </w:rPr>
      </w:pPr>
      <w:r w:rsidRPr="00FF430B">
        <w:rPr>
          <w:b/>
          <w:lang w:val="ro-MD"/>
        </w:rPr>
        <w:t xml:space="preserve">14. Articole, produse </w:t>
      </w:r>
      <w:proofErr w:type="spellStart"/>
      <w:r w:rsidRPr="00FF430B">
        <w:rPr>
          <w:b/>
          <w:lang w:val="ro-MD"/>
        </w:rPr>
        <w:t>şi</w:t>
      </w:r>
      <w:proofErr w:type="spellEnd"/>
      <w:r w:rsidRPr="00FF430B">
        <w:rPr>
          <w:b/>
          <w:lang w:val="ro-MD"/>
        </w:rPr>
        <w:t xml:space="preserve"> piese necesare </w:t>
      </w:r>
      <w:proofErr w:type="spellStart"/>
      <w:r w:rsidRPr="00FF430B">
        <w:rPr>
          <w:b/>
          <w:lang w:val="ro-MD"/>
        </w:rPr>
        <w:t>instalaţiilor</w:t>
      </w:r>
      <w:proofErr w:type="spellEnd"/>
    </w:p>
    <w:p w14:paraId="091069AB" w14:textId="77777777" w:rsidR="00233538" w:rsidRPr="00FF430B" w:rsidRDefault="0003591A" w:rsidP="00196AB4">
      <w:pPr>
        <w:ind w:firstLine="709"/>
        <w:jc w:val="both"/>
        <w:rPr>
          <w:lang w:val="ro-MD"/>
        </w:rPr>
      </w:pPr>
      <w:r w:rsidRPr="00FF430B">
        <w:rPr>
          <w:lang w:val="ro-MD"/>
        </w:rPr>
        <w:t xml:space="preserve">Se precizează furnizorul articolelor, produselor </w:t>
      </w:r>
      <w:proofErr w:type="spellStart"/>
      <w:r w:rsidRPr="00FF430B">
        <w:rPr>
          <w:lang w:val="ro-MD"/>
        </w:rPr>
        <w:t>şi</w:t>
      </w:r>
      <w:proofErr w:type="spellEnd"/>
      <w:r w:rsidRPr="00FF430B">
        <w:rPr>
          <w:lang w:val="ro-MD"/>
        </w:rPr>
        <w:t xml:space="preserve"> pieselor necesare </w:t>
      </w:r>
      <w:proofErr w:type="spellStart"/>
      <w:r w:rsidRPr="00FF430B">
        <w:rPr>
          <w:lang w:val="ro-MD"/>
        </w:rPr>
        <w:t>instalaţiilor</w:t>
      </w:r>
      <w:proofErr w:type="spellEnd"/>
      <w:r w:rsidRPr="00FF430B">
        <w:rPr>
          <w:lang w:val="ro-MD"/>
        </w:rPr>
        <w:t xml:space="preserve">; tipurile </w:t>
      </w:r>
      <w:proofErr w:type="spellStart"/>
      <w:r w:rsidRPr="00FF430B">
        <w:rPr>
          <w:lang w:val="ro-MD"/>
        </w:rPr>
        <w:t>şi</w:t>
      </w:r>
      <w:proofErr w:type="spellEnd"/>
      <w:r w:rsidRPr="00FF430B">
        <w:rPr>
          <w:lang w:val="ro-MD"/>
        </w:rPr>
        <w:t xml:space="preserve"> cantitatea.</w:t>
      </w:r>
    </w:p>
    <w:p w14:paraId="55B269D6" w14:textId="77777777" w:rsidR="00233538" w:rsidRPr="00FF430B" w:rsidRDefault="0003591A" w:rsidP="00196AB4">
      <w:pPr>
        <w:ind w:firstLine="709"/>
        <w:jc w:val="both"/>
        <w:rPr>
          <w:b/>
          <w:lang w:val="ro-MD"/>
        </w:rPr>
      </w:pPr>
      <w:r w:rsidRPr="00FF430B">
        <w:rPr>
          <w:b/>
          <w:lang w:val="ro-MD"/>
        </w:rPr>
        <w:t xml:space="preserve">15. Echipamentele, </w:t>
      </w:r>
      <w:proofErr w:type="spellStart"/>
      <w:r w:rsidRPr="00FF430B">
        <w:rPr>
          <w:b/>
          <w:lang w:val="ro-MD"/>
        </w:rPr>
        <w:t>instalaţiile</w:t>
      </w:r>
      <w:proofErr w:type="spellEnd"/>
      <w:r w:rsidRPr="00FF430B">
        <w:rPr>
          <w:b/>
          <w:lang w:val="ro-MD"/>
        </w:rPr>
        <w:t xml:space="preserve">, utilajele, sculele, instrumentele, dispozitivele </w:t>
      </w:r>
      <w:proofErr w:type="spellStart"/>
      <w:r w:rsidRPr="00FF430B">
        <w:rPr>
          <w:b/>
          <w:lang w:val="ro-MD"/>
        </w:rPr>
        <w:t>şi</w:t>
      </w:r>
      <w:proofErr w:type="spellEnd"/>
      <w:r w:rsidRPr="00FF430B">
        <w:rPr>
          <w:b/>
          <w:lang w:val="ro-MD"/>
        </w:rPr>
        <w:t xml:space="preserve">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 xml:space="preserve">Se precizează echipamentele, </w:t>
      </w:r>
      <w:proofErr w:type="spellStart"/>
      <w:r w:rsidRPr="00FF430B">
        <w:rPr>
          <w:lang w:val="ro-MD"/>
        </w:rPr>
        <w:t>instalaţiile</w:t>
      </w:r>
      <w:proofErr w:type="spellEnd"/>
      <w:r w:rsidRPr="00FF430B">
        <w:rPr>
          <w:lang w:val="ro-MD"/>
        </w:rPr>
        <w:t xml:space="preserve">, utilajele, sculele, instrumentele, dispozitivele, mijloacele de transport, </w:t>
      </w:r>
      <w:proofErr w:type="spellStart"/>
      <w:r w:rsidRPr="00FF430B">
        <w:rPr>
          <w:lang w:val="ro-MD"/>
        </w:rPr>
        <w:t>eşafodajele</w:t>
      </w:r>
      <w:proofErr w:type="spellEnd"/>
      <w:r w:rsidRPr="00FF430B">
        <w:rPr>
          <w:lang w:val="ro-MD"/>
        </w:rPr>
        <w:t xml:space="preserve"> </w:t>
      </w:r>
      <w:proofErr w:type="spellStart"/>
      <w:r w:rsidRPr="00FF430B">
        <w:rPr>
          <w:lang w:val="ro-MD"/>
        </w:rPr>
        <w:t>şi</w:t>
      </w:r>
      <w:proofErr w:type="spellEnd"/>
      <w:r w:rsidRPr="00FF430B">
        <w:rPr>
          <w:lang w:val="ro-MD"/>
        </w:rPr>
        <w:t xml:space="preserve"> cofrajele necesare pentru executarea lucrărilor; </w:t>
      </w:r>
      <w:proofErr w:type="spellStart"/>
      <w:r w:rsidRPr="00FF430B">
        <w:rPr>
          <w:lang w:val="ro-MD"/>
        </w:rPr>
        <w:t>forţa</w:t>
      </w:r>
      <w:proofErr w:type="spellEnd"/>
      <w:r w:rsidRPr="00FF430B">
        <w:rPr>
          <w:lang w:val="ro-MD"/>
        </w:rPr>
        <w:t xml:space="preserve"> de muncă; </w:t>
      </w:r>
      <w:proofErr w:type="spellStart"/>
      <w:r w:rsidRPr="00FF430B">
        <w:rPr>
          <w:lang w:val="ro-MD"/>
        </w:rPr>
        <w:t>utilităţile</w:t>
      </w:r>
      <w:proofErr w:type="spellEnd"/>
      <w:r w:rsidRPr="00FF430B">
        <w:rPr>
          <w:lang w:val="ro-MD"/>
        </w:rPr>
        <w:t xml:space="preserve"> pentru organizarea de </w:t>
      </w:r>
      <w:proofErr w:type="spellStart"/>
      <w:r w:rsidRPr="00FF430B">
        <w:rPr>
          <w:lang w:val="ro-MD"/>
        </w:rPr>
        <w:t>şantier</w:t>
      </w:r>
      <w:proofErr w:type="spellEnd"/>
      <w:r w:rsidRPr="00FF430B">
        <w:rPr>
          <w:lang w:val="ro-MD"/>
        </w:rPr>
        <w:t xml:space="preserve"> (apă, electricitate, iluminare, încălzire, racorduri), </w:t>
      </w:r>
      <w:proofErr w:type="spellStart"/>
      <w:r w:rsidRPr="00FF430B">
        <w:rPr>
          <w:lang w:val="ro-MD"/>
        </w:rPr>
        <w:t>telecomunicaţii</w:t>
      </w:r>
      <w:proofErr w:type="spellEnd"/>
      <w:r w:rsidRPr="00FF430B">
        <w:rPr>
          <w:lang w:val="ro-MD"/>
        </w:rPr>
        <w:t xml:space="preserve">, mijloace </w:t>
      </w:r>
      <w:proofErr w:type="spellStart"/>
      <w:r w:rsidRPr="00FF430B">
        <w:rPr>
          <w:lang w:val="ro-MD"/>
        </w:rPr>
        <w:t>antiincendiare</w:t>
      </w:r>
      <w:proofErr w:type="spellEnd"/>
      <w:r w:rsidRPr="00FF430B">
        <w:rPr>
          <w:lang w:val="ro-MD"/>
        </w:rPr>
        <w:t xml:space="preserve"> etc.; </w:t>
      </w:r>
      <w:proofErr w:type="spellStart"/>
      <w:r w:rsidRPr="00FF430B">
        <w:rPr>
          <w:lang w:val="ro-MD"/>
        </w:rPr>
        <w:t>spaţii</w:t>
      </w:r>
      <w:proofErr w:type="spellEnd"/>
      <w:r w:rsidRPr="00FF430B">
        <w:rPr>
          <w:lang w:val="ro-MD"/>
        </w:rPr>
        <w:t xml:space="preserve"> de lucru </w:t>
      </w:r>
      <w:proofErr w:type="spellStart"/>
      <w:r w:rsidRPr="00FF430B">
        <w:rPr>
          <w:lang w:val="ro-MD"/>
        </w:rPr>
        <w:t>şi</w:t>
      </w:r>
      <w:proofErr w:type="spellEnd"/>
      <w:r w:rsidRPr="00FF430B">
        <w:rPr>
          <w:lang w:val="ro-MD"/>
        </w:rPr>
        <w:t xml:space="preserve"> odihnă pe </w:t>
      </w:r>
      <w:proofErr w:type="spellStart"/>
      <w:r w:rsidRPr="00FF430B">
        <w:rPr>
          <w:lang w:val="ro-MD"/>
        </w:rPr>
        <w:t>şantier</w:t>
      </w:r>
      <w:proofErr w:type="spellEnd"/>
      <w:r w:rsidRPr="00FF430B">
        <w:rPr>
          <w:lang w:val="ro-MD"/>
        </w:rPr>
        <w:t>, mobilier, telefon.</w:t>
      </w:r>
    </w:p>
    <w:p w14:paraId="7CF5B58A" w14:textId="77777777" w:rsidR="00233538" w:rsidRPr="00FF430B" w:rsidRDefault="0003591A" w:rsidP="00196AB4">
      <w:pPr>
        <w:ind w:firstLine="709"/>
        <w:jc w:val="both"/>
        <w:rPr>
          <w:b/>
          <w:lang w:val="ro-MD"/>
        </w:rPr>
      </w:pPr>
      <w:r w:rsidRPr="00FF430B">
        <w:rPr>
          <w:b/>
          <w:lang w:val="ro-MD"/>
        </w:rPr>
        <w:t xml:space="preserve">16. </w:t>
      </w:r>
      <w:proofErr w:type="spellStart"/>
      <w:r w:rsidRPr="00FF430B">
        <w:rPr>
          <w:b/>
          <w:lang w:val="ro-MD"/>
        </w:rPr>
        <w:t>Definiţii</w:t>
      </w:r>
      <w:proofErr w:type="spellEnd"/>
    </w:p>
    <w:p w14:paraId="794266A4" w14:textId="77777777" w:rsidR="00233538" w:rsidRPr="00FF430B" w:rsidRDefault="0003591A" w:rsidP="00196AB4">
      <w:pPr>
        <w:ind w:firstLine="709"/>
        <w:jc w:val="both"/>
        <w:rPr>
          <w:lang w:val="ro-MD"/>
        </w:rPr>
      </w:pPr>
      <w:r w:rsidRPr="00FF430B">
        <w:rPr>
          <w:lang w:val="ro-MD"/>
        </w:rPr>
        <w:t xml:space="preserve">Se precizează termenii </w:t>
      </w:r>
      <w:proofErr w:type="spellStart"/>
      <w:r w:rsidRPr="00FF430B">
        <w:rPr>
          <w:lang w:val="ro-MD"/>
        </w:rPr>
        <w:t>şi</w:t>
      </w:r>
      <w:proofErr w:type="spellEnd"/>
      <w:r w:rsidRPr="00FF430B">
        <w:rPr>
          <w:lang w:val="ro-MD"/>
        </w:rPr>
        <w:t xml:space="preserve"> </w:t>
      </w:r>
      <w:proofErr w:type="spellStart"/>
      <w:r w:rsidRPr="00FF430B">
        <w:rPr>
          <w:lang w:val="ro-MD"/>
        </w:rPr>
        <w:t>definiţiile</w:t>
      </w:r>
      <w:proofErr w:type="spellEnd"/>
      <w:r w:rsidRPr="00FF430B">
        <w:rPr>
          <w:lang w:val="ro-MD"/>
        </w:rPr>
        <w:t xml:space="preserve"> utilizate în caietul de sarcini </w:t>
      </w:r>
      <w:proofErr w:type="spellStart"/>
      <w:r w:rsidRPr="00FF430B">
        <w:rPr>
          <w:lang w:val="ro-MD"/>
        </w:rPr>
        <w:t>şi</w:t>
      </w:r>
      <w:proofErr w:type="spellEnd"/>
      <w:r w:rsidRPr="00FF430B">
        <w:rPr>
          <w:lang w:val="ro-MD"/>
        </w:rPr>
        <w:t xml:space="preserve"> unele caracteristici.</w:t>
      </w:r>
    </w:p>
    <w:p w14:paraId="036896FF" w14:textId="77777777" w:rsidR="00233538" w:rsidRPr="00FF430B" w:rsidRDefault="0003591A" w:rsidP="00196AB4">
      <w:pPr>
        <w:ind w:firstLine="709"/>
        <w:jc w:val="both"/>
        <w:rPr>
          <w:b/>
          <w:lang w:val="ro-MD"/>
        </w:rPr>
      </w:pPr>
      <w:r w:rsidRPr="00FF430B">
        <w:rPr>
          <w:b/>
          <w:lang w:val="ro-MD"/>
        </w:rPr>
        <w:t xml:space="preserve">17. </w:t>
      </w:r>
      <w:proofErr w:type="spellStart"/>
      <w:r w:rsidRPr="00FF430B">
        <w:rPr>
          <w:b/>
          <w:lang w:val="ro-MD"/>
        </w:rPr>
        <w:t>Cerinţe</w:t>
      </w:r>
      <w:proofErr w:type="spellEnd"/>
      <w:r w:rsidRPr="00FF430B">
        <w:rPr>
          <w:b/>
          <w:lang w:val="ro-MD"/>
        </w:rPr>
        <w:t xml:space="preserv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xml:space="preserve">, tot </w:t>
      </w:r>
      <w:proofErr w:type="spellStart"/>
      <w:r w:rsidRPr="00FF430B">
        <w:rPr>
          <w:lang w:val="ro-MD"/>
        </w:rPr>
        <w:t>aici</w:t>
      </w:r>
      <w:r w:rsidR="009D665E" w:rsidRPr="00FF430B">
        <w:rPr>
          <w:lang w:val="ro-MD"/>
        </w:rPr>
        <w:t>se</w:t>
      </w:r>
      <w:proofErr w:type="spellEnd"/>
      <w:r w:rsidR="009D665E" w:rsidRPr="00FF430B">
        <w:rPr>
          <w:lang w:val="ro-MD"/>
        </w:rPr>
        <w:t xml:space="preserv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24</w:t>
      </w:r>
    </w:p>
    <w:p w14:paraId="148C53EF"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667CB8EF" w14:textId="77777777" w:rsidR="000C5DFB" w:rsidRPr="00FF430B" w:rsidRDefault="000C5DFB" w:rsidP="000C5DFB">
      <w:pPr>
        <w:jc w:val="right"/>
        <w:rPr>
          <w:lang w:val="ro-MD"/>
        </w:rPr>
      </w:pPr>
      <w:r w:rsidRPr="00FF430B">
        <w:rPr>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w:t>
      </w:r>
      <w:proofErr w:type="spellStart"/>
      <w:r w:rsidRPr="00FF430B">
        <w:rPr>
          <w:lang w:val="ro-MD"/>
        </w:rPr>
        <w:t>privindexecuția</w:t>
      </w:r>
      <w:proofErr w:type="spellEnd"/>
      <w:r w:rsidRPr="00FF430B">
        <w:rPr>
          <w:lang w:val="ro-MD"/>
        </w:rPr>
        <w:t xml:space="preserve">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lang w:val="ro-MD"/>
        </w:rPr>
      </w:pPr>
    </w:p>
    <w:p w14:paraId="236B193B" w14:textId="77777777" w:rsidR="001F7AEE" w:rsidRDefault="001F7AEE" w:rsidP="000C5DFB">
      <w:pPr>
        <w:jc w:val="right"/>
        <w:rPr>
          <w:lang w:val="ro-MD"/>
        </w:rPr>
      </w:pPr>
    </w:p>
    <w:p w14:paraId="03C9BA25" w14:textId="77777777" w:rsidR="00892FAB" w:rsidRPr="00892FAB" w:rsidRDefault="00892FAB" w:rsidP="00892FAB">
      <w:pPr>
        <w:tabs>
          <w:tab w:val="left" w:pos="1260"/>
        </w:tabs>
        <w:ind w:firstLine="720"/>
        <w:contextualSpacing/>
        <w:jc w:val="right"/>
        <w:rPr>
          <w:b/>
          <w:lang w:val="en-US" w:eastAsia="ru-RU"/>
        </w:rPr>
      </w:pPr>
      <w:proofErr w:type="spellStart"/>
      <w:r w:rsidRPr="00892FAB">
        <w:rPr>
          <w:lang w:val="en-US" w:eastAsia="ru-RU"/>
        </w:rPr>
        <w:lastRenderedPageBreak/>
        <w:t>Anexa</w:t>
      </w:r>
      <w:proofErr w:type="spellEnd"/>
      <w:r w:rsidRPr="00892FAB">
        <w:rPr>
          <w:lang w:val="en-US" w:eastAsia="ru-RU"/>
        </w:rPr>
        <w:t xml:space="preserve"> nr. 25</w:t>
      </w:r>
    </w:p>
    <w:p w14:paraId="704FF93F" w14:textId="77777777" w:rsidR="00892FAB" w:rsidRDefault="00892FAB" w:rsidP="00892FAB">
      <w:pPr>
        <w:tabs>
          <w:tab w:val="left" w:pos="1260"/>
        </w:tabs>
        <w:ind w:firstLine="720"/>
        <w:contextualSpacing/>
        <w:jc w:val="center"/>
        <w:rPr>
          <w:b/>
          <w:lang w:val="en-US" w:eastAsia="ru-RU"/>
        </w:rPr>
      </w:pPr>
    </w:p>
    <w:p w14:paraId="6CF6D449" w14:textId="0D0768E6" w:rsidR="00892FAB" w:rsidRPr="00892FAB" w:rsidRDefault="00892FAB" w:rsidP="00892FAB">
      <w:pPr>
        <w:tabs>
          <w:tab w:val="left" w:pos="1260"/>
        </w:tabs>
        <w:ind w:firstLine="720"/>
        <w:contextualSpacing/>
        <w:jc w:val="center"/>
        <w:rPr>
          <w:b/>
          <w:lang w:val="en-US" w:eastAsia="ru-RU"/>
        </w:rPr>
      </w:pPr>
      <w:r w:rsidRPr="00892FAB">
        <w:rPr>
          <w:b/>
          <w:lang w:val="en-US" w:eastAsia="ru-RU"/>
        </w:rPr>
        <w:t>CONTRACT – MODEL</w:t>
      </w:r>
    </w:p>
    <w:p w14:paraId="543AF339" w14:textId="77777777" w:rsidR="00892FAB" w:rsidRPr="00892FAB" w:rsidRDefault="00892FAB" w:rsidP="00892FAB">
      <w:pPr>
        <w:tabs>
          <w:tab w:val="left" w:pos="1260"/>
        </w:tabs>
        <w:ind w:firstLine="720"/>
        <w:contextualSpacing/>
        <w:jc w:val="center"/>
        <w:rPr>
          <w:b/>
          <w:caps/>
          <w:lang w:val="en-US" w:eastAsia="ru-RU"/>
        </w:rPr>
      </w:pPr>
    </w:p>
    <w:p w14:paraId="7491B18A" w14:textId="77777777" w:rsidR="00892FAB" w:rsidRPr="00892FAB" w:rsidRDefault="00892FAB" w:rsidP="00892FAB">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lang w:eastAsia="ru-RU"/>
        </w:rPr>
      </w:pPr>
      <w:r w:rsidRPr="00892FAB">
        <w:rPr>
          <w:b/>
          <w:lang w:eastAsia="ru-RU"/>
        </w:rPr>
        <w:t>PARTEA GENERALĂ</w:t>
      </w:r>
    </w:p>
    <w:p w14:paraId="674DC54C" w14:textId="77777777" w:rsidR="00892FAB" w:rsidRPr="00892FAB" w:rsidRDefault="00892FAB" w:rsidP="00892FAB">
      <w:pPr>
        <w:tabs>
          <w:tab w:val="left" w:pos="540"/>
        </w:tabs>
        <w:contextualSpacing/>
        <w:jc w:val="center"/>
        <w:rPr>
          <w:i/>
          <w:sz w:val="20"/>
          <w:szCs w:val="20"/>
          <w:lang w:eastAsia="ru-RU"/>
        </w:rPr>
      </w:pPr>
      <w:r w:rsidRPr="00892FAB">
        <w:rPr>
          <w:i/>
          <w:sz w:val="20"/>
          <w:szCs w:val="20"/>
          <w:lang w:eastAsia="ru-RU"/>
        </w:rPr>
        <w:t>(OBLIGATORIE)</w:t>
      </w:r>
    </w:p>
    <w:p w14:paraId="2D96D14C" w14:textId="77777777" w:rsidR="00892FAB" w:rsidRPr="00892FAB" w:rsidRDefault="00892FAB" w:rsidP="00892FAB">
      <w:pPr>
        <w:tabs>
          <w:tab w:val="left" w:pos="540"/>
        </w:tabs>
        <w:contextualSpacing/>
        <w:jc w:val="both"/>
        <w:rPr>
          <w:i/>
          <w:lang w:eastAsia="ru-RU"/>
        </w:rPr>
      </w:pPr>
    </w:p>
    <w:p w14:paraId="0DE81E8A" w14:textId="77777777" w:rsidR="00892FAB" w:rsidRPr="00892FAB" w:rsidRDefault="00892FAB" w:rsidP="00892FAB">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lang w:val="ru-RU" w:eastAsia="ru-RU"/>
              </w:rPr>
            </w:pPr>
            <w:proofErr w:type="spellStart"/>
            <w:r w:rsidRPr="00892FAB">
              <w:rPr>
                <w:b/>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lang w:val="ru-RU" w:eastAsia="ru-RU"/>
              </w:rPr>
            </w:pPr>
            <w:proofErr w:type="spellStart"/>
            <w:r w:rsidRPr="00892FAB">
              <w:rPr>
                <w:b/>
                <w:lang w:val="ru-RU" w:eastAsia="ru-RU"/>
              </w:rPr>
              <w:t>Antreprenor</w:t>
            </w:r>
            <w:proofErr w:type="spellEnd"/>
          </w:p>
        </w:tc>
      </w:tr>
      <w:tr w:rsidR="00892FAB" w:rsidRPr="00892FAB" w14:paraId="69D844EA" w14:textId="77777777" w:rsidTr="00BC532B">
        <w:tc>
          <w:tcPr>
            <w:tcW w:w="2553" w:type="pct"/>
          </w:tcPr>
          <w:p w14:paraId="15ED77EB" w14:textId="77777777" w:rsidR="00892FAB" w:rsidRPr="00253064" w:rsidRDefault="00892FAB" w:rsidP="00892FAB">
            <w:pPr>
              <w:tabs>
                <w:tab w:val="left" w:pos="360"/>
              </w:tabs>
              <w:jc w:val="both"/>
              <w:rPr>
                <w:lang w:val="it-IT" w:eastAsia="ru-RU"/>
              </w:rPr>
            </w:pPr>
            <w:r w:rsidRPr="00253064">
              <w:rPr>
                <w:b/>
                <w:lang w:val="it-IT" w:eastAsia="ru-RU"/>
              </w:rPr>
              <w:t>_________________________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w:t>
            </w:r>
            <w:r w:rsidRPr="00892FAB">
              <w:rPr>
                <w:lang w:eastAsia="ru-RU"/>
              </w:rPr>
              <w:t>în calitate</w:t>
            </w:r>
            <w:r w:rsidRPr="00253064">
              <w:rPr>
                <w:lang w:val="it-IT" w:eastAsia="ru-RU"/>
              </w:rPr>
              <w:t xml:space="preserve"> de </w:t>
            </w:r>
            <w:r w:rsidRPr="00253064">
              <w:rPr>
                <w:i/>
                <w:lang w:val="it-IT" w:eastAsia="ru-RU"/>
              </w:rPr>
              <w:t>Beneficiar</w:t>
            </w:r>
            <w:r w:rsidRPr="00253064">
              <w:rPr>
                <w:lang w:val="it-IT" w:eastAsia="ru-RU"/>
              </w:rPr>
              <w:t>, IDNO,</w:t>
            </w:r>
            <w:r w:rsidRPr="00253064">
              <w:rPr>
                <w:i/>
                <w:lang w:val="it-IT" w:eastAsia="ru-RU"/>
              </w:rPr>
              <w:t xml:space="preserve"> </w:t>
            </w:r>
            <w:r w:rsidRPr="00253064">
              <w:rPr>
                <w:lang w:val="it-IT" w:eastAsia="ru-RU"/>
              </w:rPr>
              <w:t xml:space="preserve"> pe de o parte,</w:t>
            </w:r>
          </w:p>
        </w:tc>
        <w:tc>
          <w:tcPr>
            <w:tcW w:w="2447" w:type="pct"/>
          </w:tcPr>
          <w:p w14:paraId="521E2758" w14:textId="77777777" w:rsidR="00892FAB" w:rsidRPr="00253064" w:rsidRDefault="00892FAB" w:rsidP="00892FAB">
            <w:pPr>
              <w:tabs>
                <w:tab w:val="left" w:pos="360"/>
              </w:tabs>
              <w:jc w:val="both"/>
              <w:rPr>
                <w:lang w:val="it-IT" w:eastAsia="ru-RU"/>
              </w:rPr>
            </w:pPr>
            <w:r w:rsidRPr="00253064">
              <w:rPr>
                <w:b/>
                <w:lang w:val="it-IT" w:eastAsia="ru-RU"/>
              </w:rPr>
              <w:t>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în calitate de </w:t>
            </w:r>
            <w:r w:rsidRPr="00253064">
              <w:rPr>
                <w:i/>
                <w:lang w:val="it-IT" w:eastAsia="ru-RU"/>
              </w:rPr>
              <w:t xml:space="preserve">Antreprenor, </w:t>
            </w:r>
            <w:r w:rsidRPr="00253064">
              <w:rPr>
                <w:lang w:val="it-IT" w:eastAsia="ru-RU"/>
              </w:rPr>
              <w:t>IDNO</w:t>
            </w:r>
            <w:r w:rsidRPr="00253064">
              <w:rPr>
                <w:i/>
                <w:lang w:val="it-IT" w:eastAsia="ru-RU"/>
              </w:rPr>
              <w:t xml:space="preserve">, </w:t>
            </w:r>
            <w:r w:rsidRPr="00253064">
              <w:rPr>
                <w:lang w:val="it-IT" w:eastAsia="ru-RU"/>
              </w:rPr>
              <w:t xml:space="preserve"> pe de altă parte,</w:t>
            </w:r>
          </w:p>
        </w:tc>
      </w:tr>
    </w:tbl>
    <w:p w14:paraId="28D8BF11" w14:textId="77777777" w:rsidR="00892FAB" w:rsidRPr="00253064" w:rsidRDefault="00892FAB" w:rsidP="00892FAB">
      <w:pPr>
        <w:tabs>
          <w:tab w:val="left" w:pos="1260"/>
        </w:tabs>
        <w:contextualSpacing/>
        <w:jc w:val="both"/>
        <w:rPr>
          <w:lang w:val="it-IT" w:eastAsia="ru-RU"/>
        </w:rPr>
      </w:pPr>
      <w:r w:rsidRPr="00253064">
        <w:rPr>
          <w:lang w:val="it-IT" w:eastAsia="ru-RU"/>
        </w:rPr>
        <w:t xml:space="preserve">ambii (denumiţi în continuare </w:t>
      </w:r>
      <w:r w:rsidRPr="00253064">
        <w:rPr>
          <w:i/>
          <w:lang w:val="it-IT" w:eastAsia="ru-RU"/>
        </w:rPr>
        <w:t>Părţi</w:t>
      </w:r>
      <w:r w:rsidRPr="00253064">
        <w:rPr>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253064" w:rsidRDefault="00892FAB" w:rsidP="00892FAB">
            <w:pPr>
              <w:tabs>
                <w:tab w:val="left" w:pos="360"/>
              </w:tabs>
              <w:jc w:val="both"/>
              <w:rPr>
                <w:lang w:val="it-IT" w:eastAsia="ru-RU"/>
              </w:rPr>
            </w:pPr>
          </w:p>
          <w:p w14:paraId="505C573D" w14:textId="77777777" w:rsidR="00892FAB" w:rsidRPr="00253064" w:rsidRDefault="00892FAB" w:rsidP="00892FAB">
            <w:pPr>
              <w:tabs>
                <w:tab w:val="left" w:pos="525"/>
                <w:tab w:val="left" w:pos="1134"/>
                <w:tab w:val="left" w:pos="3705"/>
              </w:tabs>
              <w:jc w:val="both"/>
              <w:rPr>
                <w:b/>
                <w:lang w:val="it-IT" w:eastAsia="ru-RU"/>
              </w:rPr>
            </w:pPr>
            <w:r w:rsidRPr="00253064">
              <w:rPr>
                <w:b/>
                <w:lang w:val="it-IT" w:eastAsia="ru-RU"/>
              </w:rPr>
              <w:t>1. OBIECTUL CONTRACTULUI</w:t>
            </w:r>
          </w:p>
          <w:p w14:paraId="018B9508" w14:textId="0E3E8576" w:rsidR="00892FAB" w:rsidRPr="00253064" w:rsidRDefault="00892FAB" w:rsidP="00892FAB">
            <w:pPr>
              <w:tabs>
                <w:tab w:val="left" w:pos="360"/>
              </w:tabs>
              <w:ind w:left="-15" w:right="-15" w:firstLine="15"/>
              <w:jc w:val="both"/>
              <w:rPr>
                <w:lang w:val="it-IT" w:eastAsia="ru-RU"/>
              </w:rPr>
            </w:pPr>
            <w:r w:rsidRPr="00253064">
              <w:rPr>
                <w:lang w:val="it-IT" w:eastAsia="ru-RU"/>
              </w:rPr>
              <w:t xml:space="preserve">Antreprenorul se obligă să execute </w:t>
            </w:r>
            <w:r w:rsidRPr="00253064">
              <w:rPr>
                <w:b/>
                <w:lang w:val="it-IT" w:eastAsia="ru-RU"/>
              </w:rPr>
              <w:t xml:space="preserve">lucrările </w:t>
            </w:r>
            <w:r w:rsidR="00253064">
              <w:rPr>
                <w:b/>
                <w:lang w:val="it-IT" w:eastAsia="ru-RU"/>
              </w:rPr>
              <w:t>în cadrul proiectului</w:t>
            </w:r>
            <w:r w:rsidRPr="00253064">
              <w:rPr>
                <w:i/>
                <w:lang w:val="it-IT" w:eastAsia="ru-RU"/>
              </w:rPr>
              <w:t xml:space="preserve"> </w:t>
            </w:r>
            <w:r w:rsidR="003C31A5" w:rsidRPr="003C31A5">
              <w:rPr>
                <w:b/>
                <w:bCs/>
                <w:i/>
                <w:iCs/>
                <w:u w:val="single"/>
                <w:lang w:eastAsia="ru-RU"/>
              </w:rPr>
              <w:t>„Crucea Păzitoare a Creștinilor, Trupul de pădure „Recea”, extravilanul or. Cimișlia”  în cadrul proiectului Crearea, reabilitarea și promovarea obiectivelor turistice din zona de sud (Cimișlia, Leova, Basarabeasca)</w:t>
            </w:r>
            <w:r w:rsidR="003C31A5">
              <w:rPr>
                <w:b/>
                <w:bCs/>
                <w:i/>
                <w:iCs/>
                <w:u w:val="single"/>
                <w:lang w:eastAsia="ru-RU"/>
              </w:rPr>
              <w:t xml:space="preserve"> </w:t>
            </w:r>
            <w:r w:rsidRPr="003C31A5">
              <w:rPr>
                <w:lang w:eastAsia="ru-RU"/>
              </w:rPr>
              <w:t xml:space="preserve">în conformitate cu prevederile proiectului tehnic, cu detaliile de </w:t>
            </w:r>
            <w:proofErr w:type="spellStart"/>
            <w:r w:rsidRPr="003C31A5">
              <w:rPr>
                <w:lang w:eastAsia="ru-RU"/>
              </w:rPr>
              <w:t>execuţie</w:t>
            </w:r>
            <w:proofErr w:type="spellEnd"/>
            <w:r w:rsidRPr="003C31A5">
              <w:rPr>
                <w:lang w:eastAsia="ru-RU"/>
              </w:rPr>
              <w:t xml:space="preserve">, precum </w:t>
            </w:r>
            <w:proofErr w:type="spellStart"/>
            <w:r w:rsidRPr="003C31A5">
              <w:rPr>
                <w:lang w:eastAsia="ru-RU"/>
              </w:rPr>
              <w:t>şi</w:t>
            </w:r>
            <w:proofErr w:type="spellEnd"/>
            <w:r w:rsidRPr="003C31A5">
              <w:rPr>
                <w:lang w:eastAsia="ru-RU"/>
              </w:rPr>
              <w:t xml:space="preserve"> cu normativele, standardele </w:t>
            </w:r>
            <w:proofErr w:type="spellStart"/>
            <w:r w:rsidRPr="003C31A5">
              <w:rPr>
                <w:lang w:eastAsia="ru-RU"/>
              </w:rPr>
              <w:t>şi</w:t>
            </w:r>
            <w:proofErr w:type="spellEnd"/>
            <w:r w:rsidRPr="003C31A5">
              <w:rPr>
                <w:lang w:eastAsia="ru-RU"/>
              </w:rPr>
              <w:t xml:space="preserve"> </w:t>
            </w:r>
            <w:proofErr w:type="spellStart"/>
            <w:r w:rsidRPr="003C31A5">
              <w:rPr>
                <w:lang w:eastAsia="ru-RU"/>
              </w:rPr>
              <w:t>prescripţiile</w:t>
            </w:r>
            <w:proofErr w:type="spellEnd"/>
            <w:r w:rsidRPr="003C31A5">
              <w:rPr>
                <w:lang w:eastAsia="ru-RU"/>
              </w:rPr>
              <w:t xml:space="preserve"> tehnice, achiziționate conform procedurii de achiziție publică                               nr.     </w:t>
            </w:r>
            <w:r w:rsidRPr="00253064">
              <w:rPr>
                <w:b/>
                <w:lang w:val="it-IT" w:eastAsia="ru-RU"/>
              </w:rPr>
              <w:t xml:space="preserve">________________ </w:t>
            </w:r>
            <w:r w:rsidRPr="00253064">
              <w:rPr>
                <w:lang w:val="it-IT" w:eastAsia="ru-RU"/>
              </w:rPr>
              <w:t xml:space="preserve">din </w:t>
            </w:r>
            <w:r w:rsidRPr="00253064">
              <w:rPr>
                <w:b/>
                <w:lang w:val="it-IT" w:eastAsia="ru-RU"/>
              </w:rPr>
              <w:t>___________________</w:t>
            </w:r>
            <w:r w:rsidRPr="00253064">
              <w:rPr>
                <w:lang w:val="it-IT" w:eastAsia="ru-RU"/>
              </w:rPr>
              <w:t>,</w:t>
            </w:r>
            <w:r w:rsidRPr="00253064">
              <w:rPr>
                <w:b/>
                <w:lang w:val="it-IT" w:eastAsia="ru-RU"/>
              </w:rPr>
              <w:t xml:space="preserve"> </w:t>
            </w:r>
            <w:r w:rsidRPr="00253064">
              <w:rPr>
                <w:lang w:val="it-IT" w:eastAsia="ru-RU"/>
              </w:rPr>
              <w:t xml:space="preserve">în baza deciziei grupului de lucru al Beneficiarului nr. </w:t>
            </w:r>
            <w:r w:rsidRPr="00253064">
              <w:rPr>
                <w:b/>
                <w:lang w:val="it-IT" w:eastAsia="ru-RU"/>
              </w:rPr>
              <w:t>_____________</w:t>
            </w:r>
            <w:r w:rsidRPr="00253064">
              <w:rPr>
                <w:lang w:val="it-IT" w:eastAsia="ru-RU"/>
              </w:rPr>
              <w:t xml:space="preserve"> din </w:t>
            </w:r>
            <w:r w:rsidRPr="00253064">
              <w:rPr>
                <w:b/>
                <w:lang w:val="it-IT" w:eastAsia="ru-RU"/>
              </w:rPr>
              <w:t>___________________</w:t>
            </w:r>
            <w:r w:rsidRPr="00253064">
              <w:rPr>
                <w:lang w:val="it-IT" w:eastAsia="ru-RU"/>
              </w:rPr>
              <w:t>.</w:t>
            </w:r>
          </w:p>
          <w:p w14:paraId="62E10D86" w14:textId="77777777" w:rsidR="00892FAB" w:rsidRPr="00253064" w:rsidRDefault="00892FAB" w:rsidP="00892FAB">
            <w:pPr>
              <w:tabs>
                <w:tab w:val="left" w:pos="360"/>
              </w:tabs>
              <w:jc w:val="both"/>
              <w:rPr>
                <w:lang w:val="it-IT" w:eastAsia="ru-RU"/>
              </w:rPr>
            </w:pPr>
          </w:p>
          <w:p w14:paraId="6ED0C1AB" w14:textId="77777777" w:rsidR="00892FAB" w:rsidRPr="00253064" w:rsidRDefault="00892FAB" w:rsidP="00892FAB">
            <w:pPr>
              <w:tabs>
                <w:tab w:val="left" w:pos="525"/>
                <w:tab w:val="left" w:pos="567"/>
              </w:tabs>
              <w:ind w:left="-15"/>
              <w:jc w:val="both"/>
              <w:rPr>
                <w:b/>
                <w:lang w:val="it-IT" w:eastAsia="ru-RU"/>
              </w:rPr>
            </w:pPr>
            <w:r w:rsidRPr="00253064">
              <w:rPr>
                <w:b/>
                <w:lang w:val="it-IT" w:eastAsia="ru-RU"/>
              </w:rPr>
              <w:t>2. DOCUMENTELE CONTRACTULUI</w:t>
            </w:r>
          </w:p>
          <w:p w14:paraId="59A2A951" w14:textId="77777777" w:rsidR="00892FAB" w:rsidRPr="00253064" w:rsidRDefault="00892FAB" w:rsidP="00892FAB">
            <w:pPr>
              <w:tabs>
                <w:tab w:val="left" w:pos="360"/>
              </w:tabs>
              <w:jc w:val="both"/>
              <w:rPr>
                <w:lang w:val="it-IT" w:eastAsia="ru-RU"/>
              </w:rPr>
            </w:pPr>
            <w:r w:rsidRPr="00253064">
              <w:rPr>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14:paraId="38DE093C" w14:textId="77777777" w:rsidR="00892FAB" w:rsidRPr="00253064" w:rsidRDefault="00892FAB" w:rsidP="00892FAB">
            <w:pPr>
              <w:numPr>
                <w:ilvl w:val="0"/>
                <w:numId w:val="54"/>
              </w:numPr>
              <w:tabs>
                <w:tab w:val="left" w:pos="360"/>
              </w:tabs>
              <w:suppressAutoHyphens/>
              <w:ind w:left="-15" w:firstLine="0"/>
              <w:jc w:val="both"/>
              <w:rPr>
                <w:lang w:val="it-IT" w:eastAsia="ru-RU"/>
              </w:rPr>
            </w:pPr>
            <w:r w:rsidRPr="00253064">
              <w:rPr>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14:paraId="1AD066D4" w14:textId="77777777" w:rsidR="00892FAB" w:rsidRPr="00253064" w:rsidRDefault="00892FAB" w:rsidP="00892FAB">
            <w:pPr>
              <w:numPr>
                <w:ilvl w:val="0"/>
                <w:numId w:val="54"/>
              </w:numPr>
              <w:tabs>
                <w:tab w:val="left" w:pos="360"/>
              </w:tabs>
              <w:suppressAutoHyphens/>
              <w:ind w:left="-15" w:firstLine="0"/>
              <w:jc w:val="both"/>
              <w:rPr>
                <w:lang w:val="it-IT" w:eastAsia="ru-RU"/>
              </w:rPr>
            </w:pPr>
            <w:r w:rsidRPr="00253064">
              <w:rPr>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14:paraId="015F9B80" w14:textId="77777777" w:rsidR="00892FAB" w:rsidRPr="00892FAB" w:rsidRDefault="00892FAB" w:rsidP="00892FAB">
            <w:pPr>
              <w:tabs>
                <w:tab w:val="left" w:pos="360"/>
              </w:tabs>
              <w:ind w:left="1530"/>
              <w:contextualSpacing/>
              <w:jc w:val="both"/>
              <w:rPr>
                <w:lang w:val="en-US" w:eastAsia="ru-RU"/>
              </w:rPr>
            </w:pPr>
          </w:p>
          <w:p w14:paraId="4BDD1B79" w14:textId="77777777" w:rsidR="00892FAB" w:rsidRPr="00253064" w:rsidRDefault="00892FAB" w:rsidP="00892FAB">
            <w:pPr>
              <w:tabs>
                <w:tab w:val="left" w:pos="525"/>
                <w:tab w:val="left" w:pos="3645"/>
              </w:tabs>
              <w:jc w:val="both"/>
              <w:rPr>
                <w:b/>
                <w:lang w:val="it-IT" w:eastAsia="ru-RU"/>
              </w:rPr>
            </w:pPr>
            <w:r w:rsidRPr="00253064">
              <w:rPr>
                <w:b/>
                <w:lang w:val="it-IT" w:eastAsia="ru-RU"/>
              </w:rPr>
              <w:t>3. PREȚUL CONTRACTULUI ŞI MODALITĂŢILE DE PLATĂ</w:t>
            </w:r>
          </w:p>
          <w:p w14:paraId="7C73BD9B" w14:textId="77777777" w:rsidR="00892FAB" w:rsidRPr="00253064" w:rsidRDefault="00892FAB" w:rsidP="00892FAB">
            <w:pPr>
              <w:jc w:val="both"/>
              <w:rPr>
                <w:lang w:val="it-IT" w:eastAsia="ru-RU"/>
              </w:rPr>
            </w:pPr>
            <w:r w:rsidRPr="00253064">
              <w:rPr>
                <w:lang w:val="it-IT" w:eastAsia="ru-RU"/>
              </w:rPr>
              <w:t>3.1. Prețul lucrărilor, ce reprezintă obiectul prezentului contract, este stabilit în lei MDL.</w:t>
            </w:r>
          </w:p>
          <w:p w14:paraId="7F3DE801" w14:textId="77777777" w:rsidR="00892FAB" w:rsidRPr="00892FAB" w:rsidRDefault="00892FAB" w:rsidP="00892FAB">
            <w:pPr>
              <w:rPr>
                <w:iCs/>
                <w:color w:val="000000"/>
                <w:lang w:eastAsia="ru-RU"/>
              </w:rPr>
            </w:pPr>
            <w:r w:rsidRPr="00253064">
              <w:rPr>
                <w:lang w:val="it-IT" w:eastAsia="ru-RU"/>
              </w:rPr>
              <w:t xml:space="preserve">3.2.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04FA6295" w14:textId="77777777" w:rsidR="00892FAB" w:rsidRPr="00253064" w:rsidRDefault="00892FAB" w:rsidP="00892FAB">
            <w:pPr>
              <w:jc w:val="both"/>
              <w:rPr>
                <w:lang w:eastAsia="ru-RU"/>
              </w:rPr>
            </w:pPr>
            <w:r w:rsidRPr="00253064">
              <w:rPr>
                <w:lang w:eastAsia="ru-RU"/>
              </w:rPr>
              <w:t xml:space="preserve">3.3. Achitările vor fi efectuate prin transfer în baza facturilor fiscale, după primirea proceselor-verbale de </w:t>
            </w:r>
            <w:proofErr w:type="spellStart"/>
            <w:r w:rsidRPr="00253064">
              <w:rPr>
                <w:lang w:eastAsia="ru-RU"/>
              </w:rPr>
              <w:t>recepţie</w:t>
            </w:r>
            <w:proofErr w:type="spellEnd"/>
            <w:r w:rsidRPr="00253064">
              <w:rPr>
                <w:lang w:eastAsia="ru-RU"/>
              </w:rPr>
              <w:t xml:space="preserve"> a lucrărilor executate, semnate </w:t>
            </w:r>
            <w:proofErr w:type="spellStart"/>
            <w:r w:rsidRPr="00253064">
              <w:rPr>
                <w:lang w:eastAsia="ru-RU"/>
              </w:rPr>
              <w:t>şi</w:t>
            </w:r>
            <w:proofErr w:type="spellEnd"/>
            <w:r w:rsidRPr="00253064">
              <w:rPr>
                <w:lang w:eastAsia="ru-RU"/>
              </w:rPr>
              <w:t xml:space="preserve"> acceptate de către Beneficiar, în decurs de ________zile.</w:t>
            </w:r>
          </w:p>
          <w:p w14:paraId="14A4971E" w14:textId="77777777" w:rsidR="00892FAB" w:rsidRPr="00253064" w:rsidRDefault="00892FAB" w:rsidP="00892FAB">
            <w:pPr>
              <w:jc w:val="both"/>
              <w:rPr>
                <w:lang w:val="it-IT" w:eastAsia="ru-RU"/>
              </w:rPr>
            </w:pPr>
            <w:r w:rsidRPr="00253064">
              <w:rPr>
                <w:lang w:val="it-IT" w:eastAsia="ru-RU"/>
              </w:rPr>
              <w:t>3.4. Beneficiarul va verifica procesele-verbale de recepție a lucrărilor executate în termen de ________ zile de la primirea acestora de la Antreprenor.</w:t>
            </w:r>
          </w:p>
          <w:p w14:paraId="09461B17" w14:textId="77777777" w:rsidR="00892FAB" w:rsidRPr="00253064" w:rsidRDefault="00892FAB" w:rsidP="00892FAB">
            <w:pPr>
              <w:jc w:val="both"/>
              <w:rPr>
                <w:lang w:val="it-IT" w:eastAsia="ru-RU"/>
              </w:rPr>
            </w:pPr>
            <w:r w:rsidRPr="00253064">
              <w:rPr>
                <w:lang w:val="it-IT"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253064">
              <w:rPr>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253064" w:rsidRDefault="00892FAB" w:rsidP="00892FAB">
            <w:pPr>
              <w:jc w:val="both"/>
              <w:rPr>
                <w:lang w:val="it-IT" w:eastAsia="ru-RU"/>
              </w:rPr>
            </w:pPr>
            <w:r w:rsidRPr="00253064">
              <w:rPr>
                <w:lang w:val="it-IT"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253064" w:rsidRDefault="00892FAB" w:rsidP="00892FAB">
            <w:pPr>
              <w:jc w:val="both"/>
              <w:rPr>
                <w:lang w:val="it-IT" w:eastAsia="ru-RU"/>
              </w:rPr>
            </w:pPr>
          </w:p>
          <w:p w14:paraId="20ABD395" w14:textId="77777777" w:rsidR="00892FAB" w:rsidRPr="00253064" w:rsidRDefault="00892FAB" w:rsidP="00892FAB">
            <w:pPr>
              <w:tabs>
                <w:tab w:val="left" w:pos="567"/>
              </w:tabs>
              <w:jc w:val="both"/>
              <w:rPr>
                <w:b/>
                <w:lang w:val="it-IT" w:eastAsia="ru-RU"/>
              </w:rPr>
            </w:pPr>
            <w:r w:rsidRPr="00253064">
              <w:rPr>
                <w:b/>
                <w:lang w:val="it-IT" w:eastAsia="ru-RU"/>
              </w:rPr>
              <w:t>4. DURATA DE EXECUȚIE</w:t>
            </w:r>
          </w:p>
          <w:p w14:paraId="7AE0CE99" w14:textId="77777777" w:rsidR="00892FAB" w:rsidRPr="00253064" w:rsidRDefault="00892FAB" w:rsidP="00892FAB">
            <w:pPr>
              <w:tabs>
                <w:tab w:val="left" w:pos="567"/>
              </w:tabs>
              <w:jc w:val="both"/>
              <w:rPr>
                <w:lang w:val="it-IT" w:eastAsia="ru-RU"/>
              </w:rPr>
            </w:pPr>
            <w:r w:rsidRPr="00253064">
              <w:rPr>
                <w:lang w:val="it-IT" w:eastAsia="ru-RU"/>
              </w:rPr>
              <w:t xml:space="preserve">4.1. Durata de execuţie a prezentului contract este de _________ luni, </w:t>
            </w:r>
            <w:r w:rsidRPr="00892FAB">
              <w:rPr>
                <w:lang w:eastAsia="ru-RU"/>
              </w:rPr>
              <w:t>începând de la data prevăzută în Ordinul de începere</w:t>
            </w:r>
            <w:r w:rsidRPr="00253064">
              <w:rPr>
                <w:lang w:val="it-IT" w:eastAsia="ru-RU"/>
              </w:rPr>
              <w:t>.</w:t>
            </w:r>
          </w:p>
          <w:p w14:paraId="1D62AAC3" w14:textId="77777777" w:rsidR="00892FAB" w:rsidRPr="00253064" w:rsidRDefault="00892FAB" w:rsidP="00892FAB">
            <w:pPr>
              <w:tabs>
                <w:tab w:val="left" w:pos="567"/>
              </w:tabs>
              <w:jc w:val="both"/>
              <w:rPr>
                <w:lang w:val="it-IT" w:eastAsia="ru-RU"/>
              </w:rPr>
            </w:pPr>
            <w:r w:rsidRPr="00253064">
              <w:rPr>
                <w:lang w:val="it-IT"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lang w:eastAsia="ru-RU"/>
              </w:rPr>
            </w:pPr>
            <w:r w:rsidRPr="00892FAB">
              <w:rPr>
                <w:lang w:eastAsia="ru-RU"/>
              </w:rPr>
              <w:t>- obținerea autorizației de construire de către Beneficiar;</w:t>
            </w:r>
          </w:p>
          <w:p w14:paraId="73076314" w14:textId="77777777" w:rsidR="00892FAB" w:rsidRPr="00892FAB" w:rsidRDefault="00892FAB" w:rsidP="00892FAB">
            <w:pPr>
              <w:jc w:val="both"/>
              <w:rPr>
                <w:lang w:eastAsia="ru-RU"/>
              </w:rPr>
            </w:pPr>
            <w:r w:rsidRPr="00892FAB">
              <w:rPr>
                <w:lang w:eastAsia="ru-RU"/>
              </w:rPr>
              <w:t>- constituirea garanției de bună execuție a contractului;</w:t>
            </w:r>
          </w:p>
          <w:p w14:paraId="7D70DCB0" w14:textId="77777777" w:rsidR="00892FAB" w:rsidRPr="00892FAB" w:rsidRDefault="00892FAB" w:rsidP="00892FAB">
            <w:pPr>
              <w:jc w:val="both"/>
              <w:rPr>
                <w:lang w:eastAsia="ru-RU"/>
              </w:rPr>
            </w:pPr>
            <w:r w:rsidRPr="00892FAB">
              <w:rPr>
                <w:lang w:eastAsia="ru-RU"/>
              </w:rPr>
              <w:t>- semnarea procesului–verbal de predare - primire a amplasamentului, liber de orice sarcini care împiedică realizarea obiectului prezentului contract.</w:t>
            </w:r>
          </w:p>
          <w:p w14:paraId="6DCF57D3" w14:textId="77777777" w:rsidR="00892FAB" w:rsidRPr="00253064" w:rsidRDefault="00892FAB" w:rsidP="00892FAB">
            <w:pPr>
              <w:tabs>
                <w:tab w:val="left" w:pos="567"/>
              </w:tabs>
              <w:ind w:firstLine="29"/>
              <w:jc w:val="both"/>
              <w:rPr>
                <w:lang w:val="it-IT" w:eastAsia="ru-RU"/>
              </w:rPr>
            </w:pPr>
            <w:r w:rsidRPr="00253064">
              <w:rPr>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253064" w:rsidRDefault="00892FAB" w:rsidP="00892FAB">
            <w:pPr>
              <w:tabs>
                <w:tab w:val="left" w:pos="567"/>
              </w:tabs>
              <w:ind w:right="-110"/>
              <w:jc w:val="both"/>
              <w:rPr>
                <w:lang w:val="it-IT" w:eastAsia="ru-RU"/>
              </w:rPr>
            </w:pPr>
            <w:r w:rsidRPr="00253064">
              <w:rPr>
                <w:lang w:val="it-IT" w:eastAsia="ru-RU"/>
              </w:rPr>
              <w:t>4.4. Antreprenorul are dreptul la modificarea duratei de execuţie doar dacă aceasta nu se datorează din culpa sa.</w:t>
            </w:r>
          </w:p>
          <w:p w14:paraId="4E955007" w14:textId="77777777" w:rsidR="00892FAB" w:rsidRPr="00253064" w:rsidRDefault="00892FAB" w:rsidP="00892FAB">
            <w:pPr>
              <w:tabs>
                <w:tab w:val="left" w:pos="567"/>
              </w:tabs>
              <w:jc w:val="both"/>
              <w:rPr>
                <w:lang w:val="it-IT" w:eastAsia="ru-RU"/>
              </w:rPr>
            </w:pPr>
            <w:r w:rsidRPr="00253064">
              <w:rPr>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253064" w:rsidRDefault="00892FAB" w:rsidP="00892FAB">
            <w:pPr>
              <w:tabs>
                <w:tab w:val="left" w:pos="1276"/>
              </w:tabs>
              <w:jc w:val="both"/>
              <w:rPr>
                <w:lang w:val="it-IT" w:eastAsia="ru-RU"/>
              </w:rPr>
            </w:pPr>
            <w:r w:rsidRPr="00253064">
              <w:rPr>
                <w:lang w:val="it-IT" w:eastAsia="ru-RU"/>
              </w:rPr>
              <w:t>a) generate de Beneficiar;</w:t>
            </w:r>
          </w:p>
          <w:p w14:paraId="2049EBBF" w14:textId="77777777" w:rsidR="00892FAB" w:rsidRPr="00253064" w:rsidRDefault="00892FAB" w:rsidP="00892FAB">
            <w:pPr>
              <w:tabs>
                <w:tab w:val="left" w:pos="1276"/>
              </w:tabs>
              <w:jc w:val="both"/>
              <w:rPr>
                <w:lang w:val="it-IT" w:eastAsia="ru-RU"/>
              </w:rPr>
            </w:pPr>
            <w:r w:rsidRPr="00253064">
              <w:rPr>
                <w:lang w:val="it-IT" w:eastAsia="ru-RU"/>
              </w:rPr>
              <w:t>b) datorită impedimentului care justifică neexecutarea obligației sau altei situaţii extreme neimputabile şi imprevizibile pentru Antreprenor;</w:t>
            </w:r>
          </w:p>
          <w:p w14:paraId="4EE5CF4F" w14:textId="77777777" w:rsidR="00892FAB" w:rsidRPr="00253064" w:rsidRDefault="00892FAB" w:rsidP="00892FAB">
            <w:pPr>
              <w:tabs>
                <w:tab w:val="left" w:pos="1276"/>
              </w:tabs>
              <w:jc w:val="both"/>
              <w:rPr>
                <w:lang w:val="it-IT" w:eastAsia="ru-RU"/>
              </w:rPr>
            </w:pPr>
            <w:r w:rsidRPr="00253064">
              <w:rPr>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253064" w:rsidRDefault="00892FAB" w:rsidP="00892FAB">
            <w:pPr>
              <w:tabs>
                <w:tab w:val="left" w:pos="1276"/>
              </w:tabs>
              <w:jc w:val="both"/>
              <w:rPr>
                <w:lang w:val="it-IT" w:eastAsia="ru-RU"/>
              </w:rPr>
            </w:pPr>
            <w:r w:rsidRPr="00253064">
              <w:rPr>
                <w:lang w:val="it-IT" w:eastAsia="ru-RU"/>
              </w:rPr>
              <w:t>d) calamităţilor naturale recunoscute de autoritatea legală.</w:t>
            </w:r>
          </w:p>
          <w:p w14:paraId="2B78EB6D" w14:textId="77777777" w:rsidR="00892FAB" w:rsidRPr="00253064" w:rsidRDefault="00892FAB" w:rsidP="00892FAB">
            <w:pPr>
              <w:tabs>
                <w:tab w:val="left" w:pos="567"/>
              </w:tabs>
              <w:jc w:val="both"/>
              <w:rPr>
                <w:lang w:val="it-IT" w:eastAsia="ru-RU"/>
              </w:rPr>
            </w:pPr>
            <w:r w:rsidRPr="00253064">
              <w:rPr>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253064" w:rsidRDefault="00892FAB" w:rsidP="00892FAB">
            <w:pPr>
              <w:tabs>
                <w:tab w:val="left" w:pos="567"/>
              </w:tabs>
              <w:jc w:val="both"/>
              <w:rPr>
                <w:lang w:val="it-IT" w:eastAsia="ru-RU"/>
              </w:rPr>
            </w:pPr>
            <w:r w:rsidRPr="00253064">
              <w:rPr>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253064" w:rsidRDefault="00892FAB" w:rsidP="00892FAB">
            <w:pPr>
              <w:tabs>
                <w:tab w:val="left" w:pos="360"/>
              </w:tabs>
              <w:jc w:val="both"/>
              <w:rPr>
                <w:lang w:val="it-IT" w:eastAsia="ru-RU"/>
              </w:rPr>
            </w:pPr>
          </w:p>
          <w:p w14:paraId="3CD2A0D6" w14:textId="77777777" w:rsidR="00892FAB" w:rsidRPr="00253064" w:rsidRDefault="00892FAB" w:rsidP="00892FAB">
            <w:pPr>
              <w:tabs>
                <w:tab w:val="left" w:pos="525"/>
              </w:tabs>
              <w:jc w:val="both"/>
              <w:rPr>
                <w:b/>
                <w:lang w:val="it-IT" w:eastAsia="ru-RU"/>
              </w:rPr>
            </w:pPr>
            <w:r w:rsidRPr="00253064">
              <w:rPr>
                <w:b/>
                <w:lang w:val="it-IT" w:eastAsia="ru-RU"/>
              </w:rPr>
              <w:t>5. RECEPŢIA LUCRĂRILOR DE EXECUŢIE</w:t>
            </w:r>
          </w:p>
          <w:p w14:paraId="7770F387" w14:textId="77777777" w:rsidR="00892FAB" w:rsidRPr="00253064" w:rsidRDefault="00892FAB" w:rsidP="00892FAB">
            <w:pPr>
              <w:tabs>
                <w:tab w:val="left" w:pos="567"/>
              </w:tabs>
              <w:jc w:val="both"/>
              <w:rPr>
                <w:lang w:val="it-IT" w:eastAsia="ru-RU"/>
              </w:rPr>
            </w:pPr>
            <w:r w:rsidRPr="00253064">
              <w:rPr>
                <w:lang w:val="it-IT" w:eastAsia="ru-RU"/>
              </w:rPr>
              <w:t>5.1. Terminarea lucrărilor</w:t>
            </w:r>
          </w:p>
          <w:p w14:paraId="433B6E51" w14:textId="77777777" w:rsidR="00892FAB" w:rsidRPr="00253064" w:rsidRDefault="00892FAB" w:rsidP="00892FAB">
            <w:pPr>
              <w:tabs>
                <w:tab w:val="left" w:pos="567"/>
              </w:tabs>
              <w:jc w:val="both"/>
              <w:rPr>
                <w:lang w:val="it-IT" w:eastAsia="ru-RU"/>
              </w:rPr>
            </w:pPr>
            <w:r w:rsidRPr="00253064">
              <w:rPr>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253064" w:rsidRDefault="00892FAB" w:rsidP="00892FAB">
            <w:pPr>
              <w:tabs>
                <w:tab w:val="left" w:pos="567"/>
              </w:tabs>
              <w:jc w:val="both"/>
              <w:rPr>
                <w:lang w:val="it-IT" w:eastAsia="ru-RU"/>
              </w:rPr>
            </w:pPr>
            <w:r w:rsidRPr="00253064">
              <w:rPr>
                <w:lang w:val="it-IT" w:eastAsia="ru-RU"/>
              </w:rPr>
              <w:t>5.2. Înştiinţarea de Recepţie</w:t>
            </w:r>
          </w:p>
          <w:p w14:paraId="61902C4B" w14:textId="77777777" w:rsidR="00892FAB" w:rsidRPr="00892FAB" w:rsidRDefault="00892FAB" w:rsidP="00892FAB">
            <w:pPr>
              <w:tabs>
                <w:tab w:val="left" w:pos="567"/>
              </w:tabs>
              <w:jc w:val="both"/>
              <w:rPr>
                <w:lang w:eastAsia="ru-RU"/>
              </w:rPr>
            </w:pPr>
            <w:r w:rsidRPr="00253064">
              <w:rPr>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lang w:eastAsia="ru-RU"/>
              </w:rPr>
              <w:t>terminrea</w:t>
            </w:r>
            <w:proofErr w:type="spellEnd"/>
            <w:r w:rsidRPr="00892FAB">
              <w:rPr>
                <w:lang w:eastAsia="ru-RU"/>
              </w:rPr>
              <w:t xml:space="preserve"> lucrărilor, în termenii stabiliți de legislație.</w:t>
            </w:r>
          </w:p>
          <w:p w14:paraId="730012C8" w14:textId="77777777" w:rsidR="00892FAB" w:rsidRPr="00253064" w:rsidRDefault="00892FAB" w:rsidP="00892FAB">
            <w:pPr>
              <w:tabs>
                <w:tab w:val="left" w:pos="567"/>
              </w:tabs>
              <w:jc w:val="both"/>
              <w:rPr>
                <w:lang w:eastAsia="ru-RU"/>
              </w:rPr>
            </w:pPr>
            <w:r w:rsidRPr="00253064">
              <w:rPr>
                <w:lang w:eastAsia="ru-RU"/>
              </w:rPr>
              <w:lastRenderedPageBreak/>
              <w:t>5.2.2. În cazul în care Comisia de recep</w:t>
            </w:r>
            <w:r w:rsidRPr="00892FAB">
              <w:rPr>
                <w:lang w:eastAsia="ru-RU"/>
              </w:rPr>
              <w:t>ție</w:t>
            </w:r>
            <w:r w:rsidRPr="00253064">
              <w:rPr>
                <w:lang w:eastAsia="ru-RU"/>
              </w:rPr>
              <w:t xml:space="preserve"> constată că sunt lipsuri sau </w:t>
            </w:r>
            <w:proofErr w:type="spellStart"/>
            <w:r w:rsidRPr="00253064">
              <w:rPr>
                <w:lang w:eastAsia="ru-RU"/>
              </w:rPr>
              <w:t>deficienţe</w:t>
            </w:r>
            <w:proofErr w:type="spellEnd"/>
            <w:r w:rsidRPr="00253064">
              <w:rPr>
                <w:lang w:eastAsia="ru-RU"/>
              </w:rPr>
              <w:t xml:space="preserve">, acestea vor fi consemnate </w:t>
            </w:r>
            <w:r w:rsidRPr="00892FAB">
              <w:rPr>
                <w:lang w:eastAsia="ru-RU"/>
              </w:rPr>
              <w:t>î</w:t>
            </w:r>
            <w:r w:rsidRPr="00253064">
              <w:rPr>
                <w:lang w:eastAsia="ru-RU"/>
              </w:rPr>
              <w:t xml:space="preserve">ntr-un proces-verbal </w:t>
            </w:r>
            <w:proofErr w:type="spellStart"/>
            <w:r w:rsidRPr="00253064">
              <w:rPr>
                <w:lang w:eastAsia="ru-RU"/>
              </w:rPr>
              <w:t>şi</w:t>
            </w:r>
            <w:proofErr w:type="spellEnd"/>
            <w:r w:rsidRPr="00253064">
              <w:rPr>
                <w:lang w:eastAsia="ru-RU"/>
              </w:rPr>
              <w:t xml:space="preserve"> notificate Antreprenorului, stabilindu-se </w:t>
            </w:r>
            <w:proofErr w:type="spellStart"/>
            <w:r w:rsidRPr="00253064">
              <w:rPr>
                <w:lang w:eastAsia="ru-RU"/>
              </w:rPr>
              <w:t>şi</w:t>
            </w:r>
            <w:proofErr w:type="spellEnd"/>
            <w:r w:rsidRPr="00253064">
              <w:rPr>
                <w:lang w:eastAsia="ru-RU"/>
              </w:rPr>
              <w:t xml:space="preserve"> termenele pentru remediere </w:t>
            </w:r>
            <w:proofErr w:type="spellStart"/>
            <w:r w:rsidRPr="00253064">
              <w:rPr>
                <w:lang w:eastAsia="ru-RU"/>
              </w:rPr>
              <w:t>şi</w:t>
            </w:r>
            <w:proofErr w:type="spellEnd"/>
            <w:r w:rsidRPr="00253064">
              <w:rPr>
                <w:lang w:eastAsia="ru-RU"/>
              </w:rPr>
              <w:t xml:space="preserve"> finalizare din contul Antreprenorului, sub sancțiunea perceperii de penalități în condițiile punctului 15 din prezentele condiții contractuale.</w:t>
            </w:r>
          </w:p>
          <w:p w14:paraId="64DD852E" w14:textId="77777777" w:rsidR="00892FAB" w:rsidRPr="00253064" w:rsidRDefault="00892FAB" w:rsidP="00892FAB">
            <w:pPr>
              <w:tabs>
                <w:tab w:val="left" w:pos="567"/>
              </w:tabs>
              <w:jc w:val="both"/>
              <w:rPr>
                <w:lang w:val="it-IT" w:eastAsia="ru-RU"/>
              </w:rPr>
            </w:pPr>
            <w:r w:rsidRPr="00253064">
              <w:rPr>
                <w:lang w:val="it-IT"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253064">
              <w:rPr>
                <w:color w:val="333333"/>
                <w:shd w:val="clear" w:color="auto" w:fill="FFFFFF"/>
                <w:lang w:val="it-IT" w:eastAsia="ru-RU"/>
              </w:rPr>
              <w:t xml:space="preserve"> </w:t>
            </w:r>
          </w:p>
          <w:p w14:paraId="214B1FBD" w14:textId="77777777" w:rsidR="00892FAB" w:rsidRPr="00253064" w:rsidRDefault="00892FAB" w:rsidP="00892FAB">
            <w:pPr>
              <w:tabs>
                <w:tab w:val="left" w:pos="567"/>
              </w:tabs>
              <w:jc w:val="both"/>
              <w:rPr>
                <w:lang w:val="it-IT" w:eastAsia="ru-RU"/>
              </w:rPr>
            </w:pPr>
            <w:r w:rsidRPr="00253064">
              <w:rPr>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253064" w:rsidRDefault="00892FAB" w:rsidP="00892FAB">
            <w:pPr>
              <w:tabs>
                <w:tab w:val="left" w:pos="567"/>
              </w:tabs>
              <w:jc w:val="both"/>
              <w:rPr>
                <w:lang w:val="it-IT" w:eastAsia="ru-RU"/>
              </w:rPr>
            </w:pPr>
            <w:r w:rsidRPr="00253064">
              <w:rPr>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253064" w:rsidRDefault="00892FAB" w:rsidP="00892FAB">
            <w:pPr>
              <w:tabs>
                <w:tab w:val="left" w:pos="567"/>
              </w:tabs>
              <w:jc w:val="both"/>
              <w:rPr>
                <w:lang w:val="it-IT" w:eastAsia="ru-RU"/>
              </w:rPr>
            </w:pPr>
            <w:r w:rsidRPr="00253064">
              <w:rPr>
                <w:lang w:val="it-IT" w:eastAsia="ru-RU"/>
              </w:rPr>
              <w:t xml:space="preserve">5.2.6. Recepţia finală va fi efectuată conform prevederilor actelor normative. </w:t>
            </w:r>
          </w:p>
          <w:p w14:paraId="56655D27" w14:textId="77777777" w:rsidR="00892FAB" w:rsidRPr="00253064" w:rsidRDefault="00892FAB" w:rsidP="00892FAB">
            <w:pPr>
              <w:tabs>
                <w:tab w:val="left" w:pos="567"/>
              </w:tabs>
              <w:jc w:val="both"/>
              <w:rPr>
                <w:lang w:val="it-IT" w:eastAsia="ru-RU"/>
              </w:rPr>
            </w:pPr>
          </w:p>
          <w:p w14:paraId="09B37385" w14:textId="77777777" w:rsidR="00892FAB" w:rsidRPr="00253064" w:rsidRDefault="00892FAB" w:rsidP="00892FAB">
            <w:pPr>
              <w:tabs>
                <w:tab w:val="left" w:pos="525"/>
              </w:tabs>
              <w:jc w:val="both"/>
              <w:rPr>
                <w:b/>
                <w:lang w:val="it-IT" w:eastAsia="ru-RU"/>
              </w:rPr>
            </w:pPr>
            <w:r w:rsidRPr="00253064">
              <w:rPr>
                <w:b/>
                <w:lang w:val="it-IT" w:eastAsia="ru-RU"/>
              </w:rPr>
              <w:t>6. REMEDIEREA DEFECTELOR</w:t>
            </w:r>
          </w:p>
          <w:p w14:paraId="44635A55" w14:textId="77777777" w:rsidR="00892FAB" w:rsidRPr="00253064" w:rsidRDefault="00892FAB" w:rsidP="00892FAB">
            <w:pPr>
              <w:jc w:val="both"/>
              <w:rPr>
                <w:lang w:val="it-IT" w:eastAsia="ru-RU"/>
              </w:rPr>
            </w:pPr>
            <w:r w:rsidRPr="00253064">
              <w:rPr>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253064" w:rsidRDefault="00892FAB" w:rsidP="00892FAB">
            <w:pPr>
              <w:jc w:val="both"/>
              <w:rPr>
                <w:lang w:val="it-IT" w:eastAsia="ru-RU"/>
              </w:rPr>
            </w:pPr>
            <w:r w:rsidRPr="00253064">
              <w:rPr>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253064" w:rsidRDefault="00892FAB" w:rsidP="00892FAB">
            <w:pPr>
              <w:jc w:val="both"/>
              <w:rPr>
                <w:lang w:val="it-IT" w:eastAsia="ru-RU"/>
              </w:rPr>
            </w:pPr>
            <w:r w:rsidRPr="00253064">
              <w:rPr>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253064" w:rsidRDefault="00892FAB" w:rsidP="00892FAB">
            <w:pPr>
              <w:tabs>
                <w:tab w:val="left" w:pos="567"/>
              </w:tabs>
              <w:jc w:val="both"/>
              <w:rPr>
                <w:lang w:val="it-IT" w:eastAsia="ru-RU"/>
              </w:rPr>
            </w:pPr>
          </w:p>
          <w:p w14:paraId="7C442B49" w14:textId="77777777" w:rsidR="00892FAB" w:rsidRPr="00253064" w:rsidRDefault="00892FAB" w:rsidP="00892FAB">
            <w:pPr>
              <w:tabs>
                <w:tab w:val="left" w:pos="525"/>
              </w:tabs>
              <w:jc w:val="both"/>
              <w:rPr>
                <w:lang w:val="it-IT" w:eastAsia="ru-RU"/>
              </w:rPr>
            </w:pPr>
            <w:r w:rsidRPr="00253064">
              <w:rPr>
                <w:b/>
                <w:lang w:val="it-IT" w:eastAsia="ru-RU"/>
              </w:rPr>
              <w:t>7. DREPTURILE ŞI OBLIGAŢIUNILE ANTREPRENORULUI ŞI ALE BENEFICIARULUI</w:t>
            </w:r>
          </w:p>
          <w:p w14:paraId="5E3D7BDD"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7.1. Întreaga documentaţie necesară pentru executarea lucrărilor contractate se pune de către Beneficiar la dispoziţia Antreprenorului în două exemplare.</w:t>
            </w:r>
          </w:p>
          <w:p w14:paraId="77C5C04C"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 xml:space="preserve">7.4. Documentaţia pusă la dispoziţia Antreprenorului se repartizează astfel: </w:t>
            </w:r>
          </w:p>
          <w:p w14:paraId="2B29832C" w14:textId="77777777" w:rsidR="00892FAB" w:rsidRPr="00253064" w:rsidRDefault="00892FAB" w:rsidP="00892FAB">
            <w:pPr>
              <w:tabs>
                <w:tab w:val="left" w:pos="1276"/>
              </w:tabs>
              <w:jc w:val="both"/>
              <w:rPr>
                <w:lang w:val="it-IT" w:eastAsia="ru-RU"/>
              </w:rPr>
            </w:pPr>
            <w:r w:rsidRPr="00253064">
              <w:rPr>
                <w:lang w:val="it-IT" w:eastAsia="ru-RU"/>
              </w:rPr>
              <w:t>a) un exemplar rămâne la dispoziţia Antreprenorului,</w:t>
            </w:r>
          </w:p>
          <w:p w14:paraId="7299FF74" w14:textId="77777777" w:rsidR="00892FAB" w:rsidRPr="00253064" w:rsidRDefault="00892FAB" w:rsidP="00892FAB">
            <w:pPr>
              <w:tabs>
                <w:tab w:val="left" w:pos="1276"/>
              </w:tabs>
              <w:jc w:val="both"/>
              <w:rPr>
                <w:lang w:val="it-IT" w:eastAsia="ru-RU"/>
              </w:rPr>
            </w:pPr>
            <w:r w:rsidRPr="00253064">
              <w:rPr>
                <w:lang w:val="it-IT" w:eastAsia="ru-RU"/>
              </w:rPr>
              <w:t>b) un exemplar</w:t>
            </w:r>
            <w:r w:rsidRPr="00892FAB">
              <w:rPr>
                <w:lang w:eastAsia="ru-RU"/>
              </w:rPr>
              <w:t xml:space="preserve"> </w:t>
            </w:r>
            <w:r w:rsidRPr="00253064">
              <w:rPr>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253064" w:rsidRDefault="00892FAB" w:rsidP="00892FAB">
            <w:pPr>
              <w:tabs>
                <w:tab w:val="left" w:pos="1276"/>
              </w:tabs>
              <w:jc w:val="both"/>
              <w:rPr>
                <w:lang w:val="it-IT" w:eastAsia="ru-RU"/>
              </w:rPr>
            </w:pPr>
            <w:r w:rsidRPr="00253064">
              <w:rPr>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253064" w:rsidRDefault="00892FAB" w:rsidP="00892FAB">
            <w:pPr>
              <w:tabs>
                <w:tab w:val="left" w:pos="1276"/>
              </w:tabs>
              <w:jc w:val="both"/>
              <w:rPr>
                <w:lang w:val="it-IT" w:eastAsia="ru-RU"/>
              </w:rPr>
            </w:pPr>
            <w:r w:rsidRPr="00253064">
              <w:rPr>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253064">
              <w:rPr>
                <w:lang w:val="it-IT"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F32DB6" w:rsidRDefault="00892FAB" w:rsidP="00892FAB">
            <w:pPr>
              <w:tabs>
                <w:tab w:val="left" w:pos="1276"/>
              </w:tabs>
              <w:jc w:val="both"/>
              <w:rPr>
                <w:lang w:val="it-IT" w:eastAsia="ru-RU"/>
              </w:rPr>
            </w:pPr>
            <w:r w:rsidRPr="00F32DB6">
              <w:rPr>
                <w:lang w:val="it-IT"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253064" w:rsidRDefault="00892FAB" w:rsidP="00892FAB">
            <w:pPr>
              <w:tabs>
                <w:tab w:val="left" w:pos="1276"/>
              </w:tabs>
              <w:jc w:val="both"/>
              <w:rPr>
                <w:lang w:val="it-IT" w:eastAsia="ru-RU"/>
              </w:rPr>
            </w:pPr>
            <w:r w:rsidRPr="00253064">
              <w:rPr>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253064" w:rsidRDefault="00892FAB" w:rsidP="00892FAB">
            <w:pPr>
              <w:tabs>
                <w:tab w:val="left" w:pos="1276"/>
              </w:tabs>
              <w:jc w:val="both"/>
              <w:rPr>
                <w:lang w:val="it-IT" w:eastAsia="ru-RU"/>
              </w:rPr>
            </w:pPr>
            <w:r w:rsidRPr="00253064">
              <w:rPr>
                <w:lang w:val="it-IT" w:eastAsia="ru-RU"/>
              </w:rPr>
              <w:t>7.9.</w:t>
            </w:r>
            <w:r w:rsidRPr="00253064">
              <w:rPr>
                <w:sz w:val="20"/>
                <w:szCs w:val="20"/>
                <w:lang w:val="it-IT" w:eastAsia="ru-RU"/>
              </w:rPr>
              <w:t xml:space="preserve"> </w:t>
            </w:r>
            <w:r w:rsidRPr="00253064">
              <w:rPr>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253064" w:rsidRDefault="00892FAB" w:rsidP="00892FAB">
            <w:pPr>
              <w:tabs>
                <w:tab w:val="left" w:pos="1276"/>
              </w:tabs>
              <w:jc w:val="both"/>
              <w:rPr>
                <w:lang w:val="it-IT" w:eastAsia="ru-RU"/>
              </w:rPr>
            </w:pPr>
            <w:r w:rsidRPr="00253064">
              <w:rPr>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F32DB6" w:rsidRDefault="00892FAB" w:rsidP="00892FAB">
            <w:pPr>
              <w:tabs>
                <w:tab w:val="left" w:pos="1276"/>
              </w:tabs>
              <w:jc w:val="both"/>
              <w:rPr>
                <w:lang w:val="it-IT" w:eastAsia="ru-RU"/>
              </w:rPr>
            </w:pPr>
            <w:r w:rsidRPr="00F32DB6">
              <w:rPr>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253064" w:rsidRDefault="00892FAB" w:rsidP="00892FAB">
            <w:pPr>
              <w:tabs>
                <w:tab w:val="left" w:pos="1276"/>
              </w:tabs>
              <w:jc w:val="both"/>
              <w:rPr>
                <w:lang w:val="it-IT" w:eastAsia="ru-RU"/>
              </w:rPr>
            </w:pPr>
            <w:r w:rsidRPr="00253064">
              <w:rPr>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253064" w:rsidRDefault="00892FAB" w:rsidP="00892FAB">
            <w:pPr>
              <w:tabs>
                <w:tab w:val="left" w:pos="1276"/>
              </w:tabs>
              <w:jc w:val="both"/>
              <w:rPr>
                <w:lang w:val="it-IT" w:eastAsia="ru-RU"/>
              </w:rPr>
            </w:pPr>
            <w:r w:rsidRPr="00253064">
              <w:rPr>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253064" w:rsidRDefault="00892FAB" w:rsidP="00892FAB">
            <w:pPr>
              <w:tabs>
                <w:tab w:val="left" w:pos="1276"/>
              </w:tabs>
              <w:jc w:val="both"/>
              <w:rPr>
                <w:lang w:val="it-IT" w:eastAsia="ru-RU"/>
              </w:rPr>
            </w:pPr>
            <w:r w:rsidRPr="00253064">
              <w:rPr>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253064" w:rsidRDefault="00892FAB" w:rsidP="00892FAB">
            <w:pPr>
              <w:tabs>
                <w:tab w:val="left" w:pos="1276"/>
              </w:tabs>
              <w:jc w:val="both"/>
              <w:rPr>
                <w:lang w:val="it-IT" w:eastAsia="ru-RU"/>
              </w:rPr>
            </w:pPr>
            <w:r w:rsidRPr="00253064">
              <w:rPr>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14:paraId="2B33D99A" w14:textId="77777777" w:rsidR="00892FAB" w:rsidRPr="00253064" w:rsidRDefault="00892FAB" w:rsidP="00892FAB">
            <w:pPr>
              <w:numPr>
                <w:ilvl w:val="0"/>
                <w:numId w:val="53"/>
              </w:numPr>
              <w:tabs>
                <w:tab w:val="left" w:pos="345"/>
              </w:tabs>
              <w:ind w:left="0" w:firstLine="0"/>
              <w:jc w:val="both"/>
              <w:rPr>
                <w:lang w:val="it-IT" w:eastAsia="ru-RU"/>
              </w:rPr>
            </w:pPr>
            <w:r w:rsidRPr="00253064">
              <w:rPr>
                <w:lang w:val="it-IT" w:eastAsia="ru-RU"/>
              </w:rPr>
              <w:t xml:space="preserve">înlocuirea materialelor necorespunzătoare calitativ cu altele corespunzătoare; </w:t>
            </w:r>
          </w:p>
          <w:p w14:paraId="7F2FBD63" w14:textId="77777777" w:rsidR="00892FAB" w:rsidRPr="00253064" w:rsidRDefault="00892FAB" w:rsidP="00892FAB">
            <w:pPr>
              <w:numPr>
                <w:ilvl w:val="0"/>
                <w:numId w:val="53"/>
              </w:numPr>
              <w:tabs>
                <w:tab w:val="left" w:pos="345"/>
              </w:tabs>
              <w:ind w:left="0" w:firstLine="0"/>
              <w:jc w:val="both"/>
              <w:rPr>
                <w:lang w:val="it-IT" w:eastAsia="ru-RU"/>
              </w:rPr>
            </w:pPr>
            <w:r w:rsidRPr="00253064">
              <w:rPr>
                <w:lang w:val="it-IT" w:eastAsia="ru-RU"/>
              </w:rPr>
              <w:t xml:space="preserve">îndepărtarea sau refacerea oricărei lucrări sau părţi de lucrare necorespunzătoare din punct de vedere calitativ. </w:t>
            </w:r>
          </w:p>
          <w:p w14:paraId="65817400" w14:textId="77777777" w:rsidR="00892FAB" w:rsidRPr="00253064" w:rsidRDefault="00892FAB" w:rsidP="00892FAB">
            <w:pPr>
              <w:tabs>
                <w:tab w:val="left" w:pos="314"/>
              </w:tabs>
              <w:jc w:val="both"/>
              <w:rPr>
                <w:lang w:val="it-IT" w:eastAsia="ru-RU"/>
              </w:rPr>
            </w:pPr>
            <w:r w:rsidRPr="00253064">
              <w:rPr>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253064" w:rsidRDefault="00892FAB" w:rsidP="00892FAB">
            <w:pPr>
              <w:tabs>
                <w:tab w:val="left" w:pos="314"/>
              </w:tabs>
              <w:jc w:val="both"/>
              <w:rPr>
                <w:lang w:val="it-IT" w:eastAsia="ru-RU"/>
              </w:rPr>
            </w:pPr>
            <w:r w:rsidRPr="00253064">
              <w:rPr>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253064" w:rsidRDefault="00892FAB" w:rsidP="00892FAB">
            <w:pPr>
              <w:tabs>
                <w:tab w:val="left" w:pos="314"/>
              </w:tabs>
              <w:jc w:val="both"/>
              <w:rPr>
                <w:lang w:val="it-IT" w:eastAsia="ru-RU"/>
              </w:rPr>
            </w:pPr>
            <w:r w:rsidRPr="00253064">
              <w:rPr>
                <w:lang w:val="it-IT" w:eastAsia="ru-RU"/>
              </w:rPr>
              <w:t xml:space="preserve">7.19. În timpul desfăşurării lucrărilor, Antreprenorul are obligaţia să menţină căile de acces libere, să retragă utilajele, să îndepărteze surplusurile de materiale, deşeuri şi lucrări provizorii de orice </w:t>
            </w:r>
            <w:r w:rsidRPr="00253064">
              <w:rPr>
                <w:lang w:val="it-IT"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253064" w:rsidRDefault="00892FAB" w:rsidP="00892FAB">
            <w:pPr>
              <w:tabs>
                <w:tab w:val="left" w:pos="314"/>
              </w:tabs>
              <w:jc w:val="both"/>
              <w:rPr>
                <w:lang w:val="it-IT" w:eastAsia="ru-RU"/>
              </w:rPr>
            </w:pPr>
            <w:r w:rsidRPr="00253064">
              <w:rPr>
                <w:lang w:val="it-IT"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253064" w:rsidRDefault="00892FAB" w:rsidP="00892FAB">
            <w:pPr>
              <w:tabs>
                <w:tab w:val="left" w:pos="314"/>
              </w:tabs>
              <w:jc w:val="both"/>
              <w:rPr>
                <w:lang w:val="it-IT" w:eastAsia="ru-RU"/>
              </w:rPr>
            </w:pPr>
            <w:r w:rsidRPr="00253064">
              <w:rPr>
                <w:lang w:val="it-IT" w:eastAsia="ru-RU"/>
              </w:rPr>
              <w:t>7.21. Antreprenorul răspunde pentru defectele ascunse ale construcției, în conformitate cu prevederile actelor normative.</w:t>
            </w:r>
          </w:p>
          <w:p w14:paraId="3399017E" w14:textId="77777777" w:rsidR="00892FAB" w:rsidRPr="00253064" w:rsidRDefault="00892FAB" w:rsidP="00892FAB">
            <w:pPr>
              <w:tabs>
                <w:tab w:val="left" w:pos="525"/>
              </w:tabs>
              <w:jc w:val="both"/>
              <w:rPr>
                <w:lang w:val="it-IT" w:eastAsia="ru-RU"/>
              </w:rPr>
            </w:pPr>
            <w:r w:rsidRPr="00253064">
              <w:rPr>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253064" w:rsidRDefault="00892FAB" w:rsidP="00892FAB">
            <w:pPr>
              <w:tabs>
                <w:tab w:val="left" w:pos="525"/>
              </w:tabs>
              <w:jc w:val="both"/>
              <w:rPr>
                <w:lang w:val="it-IT" w:eastAsia="ru-RU"/>
              </w:rPr>
            </w:pPr>
          </w:p>
          <w:p w14:paraId="6257BBB3" w14:textId="77777777" w:rsidR="00892FAB" w:rsidRPr="00253064" w:rsidRDefault="00892FAB" w:rsidP="00892FAB">
            <w:pPr>
              <w:tabs>
                <w:tab w:val="left" w:pos="525"/>
              </w:tabs>
              <w:jc w:val="both"/>
              <w:rPr>
                <w:b/>
                <w:lang w:val="it-IT" w:eastAsia="ru-RU"/>
              </w:rPr>
            </w:pPr>
            <w:r w:rsidRPr="00253064">
              <w:rPr>
                <w:b/>
                <w:lang w:val="it-IT" w:eastAsia="ru-RU"/>
              </w:rPr>
              <w:t>8. MODIFICĂRI</w:t>
            </w:r>
          </w:p>
          <w:p w14:paraId="5AC8A070" w14:textId="77777777" w:rsidR="00892FAB" w:rsidRPr="00253064" w:rsidRDefault="00892FAB" w:rsidP="00892FAB">
            <w:pPr>
              <w:tabs>
                <w:tab w:val="left" w:pos="360"/>
              </w:tabs>
              <w:jc w:val="both"/>
              <w:rPr>
                <w:lang w:val="it-IT" w:eastAsia="ru-RU"/>
              </w:rPr>
            </w:pPr>
            <w:r w:rsidRPr="00253064">
              <w:rPr>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253064" w:rsidRDefault="00892FAB" w:rsidP="00892FAB">
            <w:pPr>
              <w:tabs>
                <w:tab w:val="left" w:pos="360"/>
              </w:tabs>
              <w:jc w:val="both"/>
              <w:rPr>
                <w:lang w:val="it-IT" w:eastAsia="ru-RU"/>
              </w:rPr>
            </w:pPr>
          </w:p>
          <w:p w14:paraId="1FD30F83" w14:textId="77777777" w:rsidR="00892FAB" w:rsidRPr="00253064" w:rsidRDefault="00892FAB" w:rsidP="00892FAB">
            <w:pPr>
              <w:tabs>
                <w:tab w:val="left" w:pos="360"/>
              </w:tabs>
              <w:jc w:val="both"/>
              <w:rPr>
                <w:lang w:val="it-IT" w:eastAsia="ru-RU"/>
              </w:rPr>
            </w:pPr>
            <w:r w:rsidRPr="00253064">
              <w:rPr>
                <w:b/>
                <w:lang w:val="it-IT" w:eastAsia="ru-RU"/>
              </w:rPr>
              <w:t>9. AJUSTAREA PREŢULUI CONTRACTULUI</w:t>
            </w:r>
          </w:p>
          <w:p w14:paraId="7F06D34D" w14:textId="77777777" w:rsidR="00892FAB" w:rsidRPr="00892FAB" w:rsidRDefault="00892FAB" w:rsidP="00892FAB">
            <w:pPr>
              <w:jc w:val="both"/>
              <w:rPr>
                <w:lang w:eastAsia="ru-RU"/>
              </w:rPr>
            </w:pPr>
            <w:r w:rsidRPr="00253064">
              <w:rPr>
                <w:lang w:val="it-IT"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 </w:t>
            </w:r>
          </w:p>
          <w:p w14:paraId="43E53273" w14:textId="77777777" w:rsidR="00892FAB" w:rsidRPr="00253064" w:rsidRDefault="00892FAB" w:rsidP="00892FAB">
            <w:pPr>
              <w:tabs>
                <w:tab w:val="left" w:pos="360"/>
              </w:tabs>
              <w:jc w:val="both"/>
              <w:rPr>
                <w:lang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253064" w:rsidRDefault="00892FAB" w:rsidP="00892FAB">
            <w:pPr>
              <w:tabs>
                <w:tab w:val="left" w:pos="360"/>
              </w:tabs>
              <w:jc w:val="both"/>
              <w:rPr>
                <w:lang w:eastAsia="ru-RU"/>
              </w:rPr>
            </w:pPr>
          </w:p>
          <w:p w14:paraId="3E566A59" w14:textId="77777777" w:rsidR="00892FAB" w:rsidRPr="00253064" w:rsidRDefault="00892FAB" w:rsidP="00892FAB">
            <w:pPr>
              <w:tabs>
                <w:tab w:val="left" w:pos="555"/>
                <w:tab w:val="left" w:pos="4365"/>
              </w:tabs>
              <w:jc w:val="both"/>
              <w:rPr>
                <w:b/>
                <w:lang w:eastAsia="ru-RU"/>
              </w:rPr>
            </w:pPr>
            <w:r w:rsidRPr="00253064">
              <w:rPr>
                <w:b/>
                <w:lang w:eastAsia="ru-RU"/>
              </w:rPr>
              <w:t xml:space="preserve">10. ANTREPRENORUL ŞI SUBANTREPRENORII </w:t>
            </w:r>
          </w:p>
          <w:p w14:paraId="143AACEE" w14:textId="77777777" w:rsidR="00892FAB" w:rsidRPr="00253064" w:rsidRDefault="00892FAB" w:rsidP="00892FAB">
            <w:pPr>
              <w:tabs>
                <w:tab w:val="left" w:pos="4365"/>
              </w:tabs>
              <w:jc w:val="both"/>
              <w:rPr>
                <w:lang w:eastAsia="ru-RU"/>
              </w:rPr>
            </w:pPr>
            <w:r w:rsidRPr="00253064">
              <w:rPr>
                <w:lang w:eastAsia="ru-RU"/>
              </w:rPr>
              <w:t xml:space="preserve">10.1. La încheierea contractului sau atunci când se introduc noi </w:t>
            </w:r>
            <w:proofErr w:type="spellStart"/>
            <w:r w:rsidRPr="00253064">
              <w:rPr>
                <w:lang w:eastAsia="ru-RU"/>
              </w:rPr>
              <w:t>subcontractanţi</w:t>
            </w:r>
            <w:proofErr w:type="spellEnd"/>
            <w:r w:rsidRPr="00253064">
              <w:rPr>
                <w:lang w:eastAsia="ru-RU"/>
              </w:rPr>
              <w:t xml:space="preserve">, este obligatorie furnizarea către Beneficiar a contractelor încheiate de către Antreprenor cu </w:t>
            </w:r>
            <w:proofErr w:type="spellStart"/>
            <w:r w:rsidRPr="00253064">
              <w:rPr>
                <w:lang w:eastAsia="ru-RU"/>
              </w:rPr>
              <w:t>subcontractanţii</w:t>
            </w:r>
            <w:proofErr w:type="spellEnd"/>
            <w:r w:rsidRPr="00253064">
              <w:rPr>
                <w:lang w:eastAsia="ru-RU"/>
              </w:rPr>
              <w:t xml:space="preserve"> </w:t>
            </w:r>
            <w:proofErr w:type="spellStart"/>
            <w:r w:rsidRPr="00253064">
              <w:rPr>
                <w:lang w:eastAsia="ru-RU"/>
              </w:rPr>
              <w:t>nominalizaţi</w:t>
            </w:r>
            <w:proofErr w:type="spellEnd"/>
            <w:r w:rsidRPr="00253064">
              <w:rPr>
                <w:lang w:eastAsia="ru-RU"/>
              </w:rPr>
              <w:t xml:space="preserve"> în ofertă sau </w:t>
            </w:r>
            <w:proofErr w:type="spellStart"/>
            <w:r w:rsidRPr="00253064">
              <w:rPr>
                <w:lang w:eastAsia="ru-RU"/>
              </w:rPr>
              <w:t>declaraţi</w:t>
            </w:r>
            <w:proofErr w:type="spellEnd"/>
            <w:r w:rsidRPr="00253064">
              <w:rPr>
                <w:lang w:eastAsia="ru-RU"/>
              </w:rPr>
              <w:t xml:space="preserve"> ulterior, astfel încât </w:t>
            </w:r>
            <w:proofErr w:type="spellStart"/>
            <w:r w:rsidRPr="00253064">
              <w:rPr>
                <w:lang w:eastAsia="ru-RU"/>
              </w:rPr>
              <w:t>activităţile</w:t>
            </w:r>
            <w:proofErr w:type="spellEnd"/>
            <w:r w:rsidRPr="00253064">
              <w:rPr>
                <w:lang w:eastAsia="ru-RU"/>
              </w:rPr>
              <w:t xml:space="preserve"> ce revin acestora, precum </w:t>
            </w:r>
            <w:proofErr w:type="spellStart"/>
            <w:r w:rsidRPr="00253064">
              <w:rPr>
                <w:lang w:eastAsia="ru-RU"/>
              </w:rPr>
              <w:t>şi</w:t>
            </w:r>
            <w:proofErr w:type="spellEnd"/>
            <w:r w:rsidRPr="00253064">
              <w:rPr>
                <w:lang w:eastAsia="ru-RU"/>
              </w:rPr>
              <w:t xml:space="preserve"> sumele aferente </w:t>
            </w:r>
            <w:proofErr w:type="spellStart"/>
            <w:r w:rsidRPr="00253064">
              <w:rPr>
                <w:lang w:eastAsia="ru-RU"/>
              </w:rPr>
              <w:t>prestaţiilor</w:t>
            </w:r>
            <w:proofErr w:type="spellEnd"/>
            <w:r w:rsidRPr="00253064">
              <w:rPr>
                <w:lang w:eastAsia="ru-RU"/>
              </w:rPr>
              <w:t xml:space="preserve">, să fie cuprinse în contract devenind anexe ale acestuia. Ele trebuie să cuprindă obligatoriu, </w:t>
            </w:r>
            <w:proofErr w:type="spellStart"/>
            <w:r w:rsidRPr="00253064">
              <w:rPr>
                <w:lang w:eastAsia="ru-RU"/>
              </w:rPr>
              <w:t>însa</w:t>
            </w:r>
            <w:proofErr w:type="spellEnd"/>
            <w:r w:rsidRPr="00253064">
              <w:rPr>
                <w:lang w:eastAsia="ru-RU"/>
              </w:rPr>
              <w:t xml:space="preserve"> fără a se limita: denumirea </w:t>
            </w:r>
            <w:proofErr w:type="spellStart"/>
            <w:r w:rsidRPr="00253064">
              <w:rPr>
                <w:lang w:eastAsia="ru-RU"/>
              </w:rPr>
              <w:t>subcontractanţilor</w:t>
            </w:r>
            <w:proofErr w:type="spellEnd"/>
            <w:r w:rsidRPr="00253064">
              <w:rPr>
                <w:lang w:eastAsia="ru-RU"/>
              </w:rPr>
              <w:t xml:space="preserve">, </w:t>
            </w:r>
            <w:proofErr w:type="spellStart"/>
            <w:r w:rsidRPr="00253064">
              <w:rPr>
                <w:lang w:eastAsia="ru-RU"/>
              </w:rPr>
              <w:t>reprezentanţii</w:t>
            </w:r>
            <w:proofErr w:type="spellEnd"/>
            <w:r w:rsidRPr="00253064">
              <w:rPr>
                <w:lang w:eastAsia="ru-RU"/>
              </w:rPr>
              <w:t xml:space="preserve"> legali ai noilor </w:t>
            </w:r>
            <w:proofErr w:type="spellStart"/>
            <w:r w:rsidRPr="00253064">
              <w:rPr>
                <w:lang w:eastAsia="ru-RU"/>
              </w:rPr>
              <w:t>subcontractanţi</w:t>
            </w:r>
            <w:proofErr w:type="spellEnd"/>
            <w:r w:rsidRPr="00253064">
              <w:rPr>
                <w:lang w:eastAsia="ru-RU"/>
              </w:rPr>
              <w:t xml:space="preserve">, datele de contact, </w:t>
            </w:r>
            <w:proofErr w:type="spellStart"/>
            <w:r w:rsidRPr="00253064">
              <w:rPr>
                <w:lang w:eastAsia="ru-RU"/>
              </w:rPr>
              <w:t>activităţile</w:t>
            </w:r>
            <w:proofErr w:type="spellEnd"/>
            <w:r w:rsidRPr="00253064">
              <w:rPr>
                <w:lang w:eastAsia="ru-RU"/>
              </w:rPr>
              <w:t xml:space="preserve"> ce </w:t>
            </w:r>
            <w:proofErr w:type="spellStart"/>
            <w:r w:rsidRPr="00253064">
              <w:rPr>
                <w:lang w:eastAsia="ru-RU"/>
              </w:rPr>
              <w:t>urmeazã</w:t>
            </w:r>
            <w:proofErr w:type="spellEnd"/>
            <w:r w:rsidRPr="00253064">
              <w:rPr>
                <w:lang w:eastAsia="ru-RU"/>
              </w:rPr>
              <w:t xml:space="preserve"> a fi </w:t>
            </w:r>
            <w:proofErr w:type="spellStart"/>
            <w:r w:rsidRPr="00253064">
              <w:rPr>
                <w:lang w:eastAsia="ru-RU"/>
              </w:rPr>
              <w:t>sucontractate</w:t>
            </w:r>
            <w:proofErr w:type="spellEnd"/>
            <w:r w:rsidRPr="00253064">
              <w:rPr>
                <w:lang w:eastAsia="ru-RU"/>
              </w:rPr>
              <w:t xml:space="preserve">, valoarea aferentă </w:t>
            </w:r>
            <w:proofErr w:type="spellStart"/>
            <w:r w:rsidRPr="00253064">
              <w:rPr>
                <w:lang w:eastAsia="ru-RU"/>
              </w:rPr>
              <w:t>prestaţiilor</w:t>
            </w:r>
            <w:proofErr w:type="spellEnd"/>
            <w:r w:rsidRPr="00253064">
              <w:rPr>
                <w:lang w:eastAsia="ru-RU"/>
              </w:rPr>
              <w:t>, opțiunea de a fi plătiți direct de către Beneficiar.</w:t>
            </w:r>
          </w:p>
          <w:p w14:paraId="2A08DCB6"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lang w:eastAsia="ru-RU"/>
              </w:rPr>
            </w:pPr>
            <w:r w:rsidRPr="00253064">
              <w:rPr>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lang w:eastAsia="ru-RU"/>
              </w:rPr>
              <w:t>documentația de atribuire.</w:t>
            </w:r>
          </w:p>
          <w:p w14:paraId="19EB2845"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10.5. Angajarea forţei de muncă pe bază de acord nu este considerată obiectul unei subcontractări.</w:t>
            </w:r>
          </w:p>
          <w:p w14:paraId="2C7CEC4A" w14:textId="77777777" w:rsidR="00892FAB" w:rsidRPr="00253064" w:rsidRDefault="00892FAB" w:rsidP="00892FAB">
            <w:pPr>
              <w:tabs>
                <w:tab w:val="left" w:pos="4365"/>
              </w:tabs>
              <w:jc w:val="both"/>
              <w:rPr>
                <w:b/>
                <w:lang w:val="it-IT" w:eastAsia="ru-RU"/>
              </w:rPr>
            </w:pPr>
          </w:p>
          <w:p w14:paraId="4F81A3BB" w14:textId="77777777" w:rsidR="00892FAB" w:rsidRPr="00253064" w:rsidRDefault="00892FAB" w:rsidP="00892FAB">
            <w:pPr>
              <w:tabs>
                <w:tab w:val="left" w:pos="4365"/>
              </w:tabs>
              <w:jc w:val="both"/>
              <w:rPr>
                <w:lang w:val="it-IT" w:eastAsia="ru-RU"/>
              </w:rPr>
            </w:pPr>
            <w:r w:rsidRPr="00253064">
              <w:rPr>
                <w:b/>
                <w:lang w:val="it-IT" w:eastAsia="ru-RU"/>
              </w:rPr>
              <w:t>11. FORȚA DE MUNCĂ</w:t>
            </w:r>
          </w:p>
          <w:p w14:paraId="3B731666" w14:textId="77777777" w:rsidR="00892FAB" w:rsidRPr="00253064" w:rsidRDefault="00892FAB" w:rsidP="00892FAB">
            <w:pPr>
              <w:tabs>
                <w:tab w:val="left" w:pos="795"/>
              </w:tabs>
              <w:ind w:left="-14"/>
              <w:contextualSpacing/>
              <w:jc w:val="both"/>
              <w:rPr>
                <w:lang w:val="it-IT" w:eastAsia="ru-RU"/>
              </w:rPr>
            </w:pPr>
            <w:r w:rsidRPr="00253064">
              <w:rPr>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lang w:eastAsia="ru-RU"/>
              </w:rPr>
              <w:t xml:space="preserve">securității </w:t>
            </w:r>
            <w:proofErr w:type="spellStart"/>
            <w:r w:rsidRPr="00892FAB">
              <w:rPr>
                <w:lang w:eastAsia="ru-RU"/>
              </w:rPr>
              <w:t>şi</w:t>
            </w:r>
            <w:proofErr w:type="spellEnd"/>
            <w:r w:rsidRPr="00892FAB">
              <w:rPr>
                <w:lang w:eastAsia="ru-RU"/>
              </w:rPr>
              <w:t xml:space="preserve"> sănătății în muncă</w:t>
            </w:r>
            <w:r w:rsidRPr="00253064">
              <w:rPr>
                <w:lang w:val="it-IT" w:eastAsia="ru-RU"/>
              </w:rPr>
              <w:t>.</w:t>
            </w:r>
          </w:p>
          <w:p w14:paraId="492F1C3F" w14:textId="77777777" w:rsidR="00892FAB" w:rsidRPr="00253064" w:rsidRDefault="00892FAB" w:rsidP="00892FAB">
            <w:pPr>
              <w:tabs>
                <w:tab w:val="left" w:pos="795"/>
              </w:tabs>
              <w:ind w:left="-15"/>
              <w:contextualSpacing/>
              <w:jc w:val="both"/>
              <w:rPr>
                <w:lang w:val="it-IT" w:eastAsia="ru-RU"/>
              </w:rPr>
            </w:pPr>
          </w:p>
          <w:p w14:paraId="2F5B8AE2" w14:textId="77777777" w:rsidR="00892FAB" w:rsidRPr="00253064" w:rsidRDefault="00892FAB" w:rsidP="00892FAB">
            <w:pPr>
              <w:tabs>
                <w:tab w:val="left" w:pos="795"/>
              </w:tabs>
              <w:jc w:val="both"/>
              <w:rPr>
                <w:lang w:val="it-IT" w:eastAsia="ru-RU"/>
              </w:rPr>
            </w:pPr>
            <w:r w:rsidRPr="00253064">
              <w:rPr>
                <w:b/>
                <w:lang w:val="it-IT" w:eastAsia="ru-RU"/>
              </w:rPr>
              <w:t>12. MATERIALELE ŞI EXECUŢIA LUCRĂRILOR</w:t>
            </w:r>
          </w:p>
          <w:p w14:paraId="65EBCC74" w14:textId="77777777" w:rsidR="00892FAB" w:rsidRPr="00253064" w:rsidRDefault="00892FAB" w:rsidP="00892FAB">
            <w:pPr>
              <w:tabs>
                <w:tab w:val="left" w:pos="0"/>
              </w:tabs>
              <w:jc w:val="both"/>
              <w:rPr>
                <w:lang w:val="it-IT" w:eastAsia="ru-RU"/>
              </w:rPr>
            </w:pPr>
            <w:r w:rsidRPr="00253064">
              <w:rPr>
                <w:lang w:val="it-IT"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253064" w:rsidRDefault="00892FAB" w:rsidP="00892FAB">
            <w:pPr>
              <w:tabs>
                <w:tab w:val="left" w:pos="0"/>
              </w:tabs>
              <w:jc w:val="both"/>
              <w:rPr>
                <w:lang w:val="it-IT" w:eastAsia="ru-RU"/>
              </w:rPr>
            </w:pPr>
            <w:r w:rsidRPr="00253064">
              <w:rPr>
                <w:lang w:val="it-IT"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253064" w:rsidRDefault="00892FAB" w:rsidP="00892FAB">
            <w:pPr>
              <w:tabs>
                <w:tab w:val="left" w:pos="284"/>
              </w:tabs>
              <w:jc w:val="both"/>
              <w:rPr>
                <w:lang w:val="it-IT" w:eastAsia="ru-RU"/>
              </w:rPr>
            </w:pPr>
            <w:r w:rsidRPr="00253064">
              <w:rPr>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253064" w:rsidRDefault="00892FAB" w:rsidP="00892FAB">
            <w:pPr>
              <w:tabs>
                <w:tab w:val="left" w:pos="284"/>
              </w:tabs>
              <w:jc w:val="both"/>
              <w:rPr>
                <w:lang w:val="it-IT" w:eastAsia="ru-RU"/>
              </w:rPr>
            </w:pPr>
            <w:r w:rsidRPr="00253064">
              <w:rPr>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253064" w:rsidRDefault="00892FAB" w:rsidP="00892FAB">
            <w:pPr>
              <w:tabs>
                <w:tab w:val="left" w:pos="284"/>
              </w:tabs>
              <w:jc w:val="both"/>
              <w:rPr>
                <w:lang w:val="it-IT" w:eastAsia="ru-RU"/>
              </w:rPr>
            </w:pPr>
            <w:r w:rsidRPr="00253064">
              <w:rPr>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253064" w:rsidDel="001A2B64">
              <w:rPr>
                <w:lang w:val="it-IT" w:eastAsia="ru-RU"/>
              </w:rPr>
              <w:t xml:space="preserve"> </w:t>
            </w:r>
            <w:r w:rsidRPr="00253064">
              <w:rPr>
                <w:lang w:val="it-IT" w:eastAsia="ru-RU"/>
              </w:rPr>
              <w:t>atestat, proiectantul ori de câte ori astfel de lucrări, inclusiv fundaţiile clădirii, sunt gata pentru a fi examinate. Dirigintele de șantier</w:t>
            </w:r>
            <w:r w:rsidRPr="00253064" w:rsidDel="001A2B64">
              <w:rPr>
                <w:lang w:val="it-IT" w:eastAsia="ru-RU"/>
              </w:rPr>
              <w:t xml:space="preserve"> </w:t>
            </w:r>
            <w:r w:rsidRPr="00253064">
              <w:rPr>
                <w:lang w:val="it-IT" w:eastAsia="ru-RU"/>
              </w:rPr>
              <w:t xml:space="preserve">atestat şi proiectantul vor participa la examinarea şi măsurarea lucrărilor. </w:t>
            </w:r>
          </w:p>
          <w:p w14:paraId="57A8A9F5" w14:textId="77777777" w:rsidR="00892FAB" w:rsidRPr="00253064" w:rsidRDefault="00892FAB" w:rsidP="00892FAB">
            <w:pPr>
              <w:tabs>
                <w:tab w:val="left" w:pos="284"/>
              </w:tabs>
              <w:jc w:val="both"/>
              <w:rPr>
                <w:lang w:val="it-IT" w:eastAsia="ru-RU"/>
              </w:rPr>
            </w:pPr>
            <w:r w:rsidRPr="00253064">
              <w:rPr>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253064" w:rsidRDefault="00892FAB" w:rsidP="00892FAB">
            <w:pPr>
              <w:tabs>
                <w:tab w:val="left" w:pos="284"/>
              </w:tabs>
              <w:jc w:val="both"/>
              <w:rPr>
                <w:lang w:val="it-IT" w:eastAsia="ru-RU"/>
              </w:rPr>
            </w:pPr>
            <w:r w:rsidRPr="00253064">
              <w:rPr>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253064" w:rsidRDefault="00892FAB" w:rsidP="00892FAB">
            <w:pPr>
              <w:tabs>
                <w:tab w:val="left" w:pos="360"/>
              </w:tabs>
              <w:jc w:val="both"/>
              <w:rPr>
                <w:lang w:val="it-IT" w:eastAsia="ru-RU"/>
              </w:rPr>
            </w:pPr>
            <w:r w:rsidRPr="00F32DB6">
              <w:rPr>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253064">
              <w:rPr>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253064" w:rsidRDefault="00892FAB" w:rsidP="00892FAB">
            <w:pPr>
              <w:tabs>
                <w:tab w:val="left" w:pos="360"/>
              </w:tabs>
              <w:jc w:val="both"/>
              <w:rPr>
                <w:lang w:val="it-IT" w:eastAsia="ru-RU"/>
              </w:rPr>
            </w:pPr>
          </w:p>
          <w:p w14:paraId="403E11C7" w14:textId="77777777" w:rsidR="00892FAB" w:rsidRPr="00253064" w:rsidRDefault="00892FAB" w:rsidP="00892FAB">
            <w:pPr>
              <w:tabs>
                <w:tab w:val="left" w:pos="525"/>
              </w:tabs>
              <w:jc w:val="both"/>
              <w:rPr>
                <w:lang w:val="it-IT" w:eastAsia="ru-RU"/>
              </w:rPr>
            </w:pPr>
            <w:r w:rsidRPr="00253064">
              <w:rPr>
                <w:b/>
                <w:lang w:val="it-IT" w:eastAsia="ru-RU"/>
              </w:rPr>
              <w:t>13. PERIOADA DE GARANŢIE ŞI REMEDIERI ÎN PERIOADA DE GARANŢIE</w:t>
            </w:r>
          </w:p>
          <w:p w14:paraId="283CDC95" w14:textId="77777777" w:rsidR="00892FAB" w:rsidRPr="00253064" w:rsidRDefault="00892FAB" w:rsidP="00892FAB">
            <w:pPr>
              <w:tabs>
                <w:tab w:val="left" w:pos="567"/>
              </w:tabs>
              <w:jc w:val="both"/>
              <w:rPr>
                <w:lang w:val="it-IT" w:eastAsia="ru-RU"/>
              </w:rPr>
            </w:pPr>
            <w:r w:rsidRPr="00253064">
              <w:rPr>
                <w:lang w:val="it-IT" w:eastAsia="ru-RU"/>
              </w:rPr>
              <w:t xml:space="preserve">13.1. Perioada de garanție curge de la data recepției la terminarea lucrărilor și este  de  ____ luni. </w:t>
            </w:r>
          </w:p>
          <w:p w14:paraId="41E6F913" w14:textId="77777777" w:rsidR="00892FAB" w:rsidRPr="00253064" w:rsidRDefault="00892FAB" w:rsidP="00892FAB">
            <w:pPr>
              <w:tabs>
                <w:tab w:val="left" w:pos="567"/>
              </w:tabs>
              <w:jc w:val="both"/>
              <w:rPr>
                <w:lang w:val="it-IT" w:eastAsia="ru-RU"/>
              </w:rPr>
            </w:pPr>
            <w:r w:rsidRPr="00253064">
              <w:rPr>
                <w:lang w:val="it-IT" w:eastAsia="ru-RU"/>
              </w:rPr>
              <w:t xml:space="preserve">13.2. </w:t>
            </w:r>
            <w:r w:rsidRPr="00892FAB">
              <w:rPr>
                <w:lang w:eastAsia="ru-RU"/>
              </w:rPr>
              <w:t xml:space="preserve">În perioada de </w:t>
            </w:r>
            <w:proofErr w:type="spellStart"/>
            <w:r w:rsidRPr="00892FAB">
              <w:rPr>
                <w:lang w:eastAsia="ru-RU"/>
              </w:rPr>
              <w:t>garanţie</w:t>
            </w:r>
            <w:proofErr w:type="spellEnd"/>
            <w:r w:rsidRPr="00892FAB">
              <w:rPr>
                <w:lang w:eastAsia="ru-RU"/>
              </w:rPr>
              <w:t xml:space="preserve"> Antreprenorul are </w:t>
            </w:r>
            <w:proofErr w:type="spellStart"/>
            <w:r w:rsidRPr="00892FAB">
              <w:rPr>
                <w:lang w:eastAsia="ru-RU"/>
              </w:rPr>
              <w:t>obligaţia</w:t>
            </w:r>
            <w:proofErr w:type="spellEnd"/>
            <w:r w:rsidRPr="00892FAB">
              <w:rPr>
                <w:lang w:eastAsia="ru-RU"/>
              </w:rPr>
              <w:t xml:space="preserve">, în urma </w:t>
            </w:r>
            <w:proofErr w:type="spellStart"/>
            <w:r w:rsidRPr="00892FAB">
              <w:rPr>
                <w:lang w:eastAsia="ru-RU"/>
              </w:rPr>
              <w:t>dispoziţiei</w:t>
            </w:r>
            <w:proofErr w:type="spellEnd"/>
            <w:r w:rsidRPr="00892FAB">
              <w:rPr>
                <w:lang w:eastAsia="ru-RU"/>
              </w:rPr>
              <w:t xml:space="preserve"> date de Beneficiar, de a executa toate lucrările de modificare, </w:t>
            </w:r>
            <w:proofErr w:type="spellStart"/>
            <w:r w:rsidRPr="00892FAB">
              <w:rPr>
                <w:lang w:eastAsia="ru-RU"/>
              </w:rPr>
              <w:t>reconstrucţie</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remediere a viciilor </w:t>
            </w:r>
            <w:proofErr w:type="spellStart"/>
            <w:r w:rsidRPr="00892FAB">
              <w:rPr>
                <w:lang w:eastAsia="ru-RU"/>
              </w:rPr>
              <w:t>şi</w:t>
            </w:r>
            <w:proofErr w:type="spellEnd"/>
            <w:r w:rsidRPr="00892FAB">
              <w:rPr>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lang w:eastAsia="ru-RU"/>
              </w:rPr>
            </w:pPr>
            <w:r w:rsidRPr="00892FAB">
              <w:rPr>
                <w:lang w:eastAsia="ru-RU"/>
              </w:rPr>
              <w:t xml:space="preserve">13.3. </w:t>
            </w:r>
            <w:proofErr w:type="spellStart"/>
            <w:r w:rsidRPr="00892FAB">
              <w:rPr>
                <w:lang w:eastAsia="ru-RU"/>
              </w:rPr>
              <w:t>Intervenţiile</w:t>
            </w:r>
            <w:proofErr w:type="spellEnd"/>
            <w:r w:rsidRPr="00892FAB">
              <w:rPr>
                <w:lang w:eastAsia="ru-RU"/>
              </w:rPr>
              <w:t xml:space="preserve"> efectuate în perioada de </w:t>
            </w:r>
            <w:proofErr w:type="spellStart"/>
            <w:r w:rsidRPr="00892FAB">
              <w:rPr>
                <w:lang w:eastAsia="ru-RU"/>
              </w:rPr>
              <w:t>garanţie</w:t>
            </w:r>
            <w:proofErr w:type="spellEnd"/>
            <w:r w:rsidRPr="00892FAB">
              <w:rPr>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lang w:eastAsia="ru-RU"/>
              </w:rPr>
            </w:pPr>
            <w:r w:rsidRPr="00892FAB">
              <w:rPr>
                <w:lang w:eastAsia="ru-RU"/>
              </w:rPr>
              <w:t xml:space="preserve">a) utilizării de materiale, </w:t>
            </w:r>
            <w:proofErr w:type="spellStart"/>
            <w:r w:rsidRPr="00892FAB">
              <w:rPr>
                <w:lang w:eastAsia="ru-RU"/>
              </w:rPr>
              <w:t>instalaţii</w:t>
            </w:r>
            <w:proofErr w:type="spellEnd"/>
            <w:r w:rsidRPr="00892FAB">
              <w:rPr>
                <w:lang w:eastAsia="ru-RU"/>
              </w:rPr>
              <w:t xml:space="preserve"> sau a unei manopere neconforme cu prevederile contractului și/sau cu prevederile documentației </w:t>
            </w:r>
            <w:proofErr w:type="spellStart"/>
            <w:r w:rsidRPr="00892FAB">
              <w:rPr>
                <w:lang w:eastAsia="ru-RU"/>
              </w:rPr>
              <w:t>tehnico</w:t>
            </w:r>
            <w:proofErr w:type="spellEnd"/>
            <w:r w:rsidRPr="00892FAB">
              <w:rPr>
                <w:lang w:eastAsia="ru-RU"/>
              </w:rPr>
              <w:t>-economice;</w:t>
            </w:r>
          </w:p>
          <w:p w14:paraId="0B84F46F" w14:textId="77777777" w:rsidR="00892FAB" w:rsidRPr="00892FAB" w:rsidRDefault="00892FAB" w:rsidP="00892FAB">
            <w:pPr>
              <w:tabs>
                <w:tab w:val="left" w:pos="567"/>
              </w:tabs>
              <w:jc w:val="both"/>
              <w:rPr>
                <w:lang w:eastAsia="ru-RU"/>
              </w:rPr>
            </w:pPr>
            <w:r w:rsidRPr="00892FAB">
              <w:rPr>
                <w:lang w:eastAsia="ru-RU"/>
              </w:rPr>
              <w:t xml:space="preserve">b) </w:t>
            </w:r>
            <w:proofErr w:type="spellStart"/>
            <w:r w:rsidRPr="00892FAB">
              <w:rPr>
                <w:lang w:eastAsia="ru-RU"/>
              </w:rPr>
              <w:t>neglijenţei</w:t>
            </w:r>
            <w:proofErr w:type="spellEnd"/>
            <w:r w:rsidRPr="00892FAB">
              <w:rPr>
                <w:lang w:eastAsia="ru-RU"/>
              </w:rPr>
              <w:t xml:space="preserve"> sau neîndeplinirii de către Antreprenor a oricăreia dintre </w:t>
            </w:r>
            <w:proofErr w:type="spellStart"/>
            <w:r w:rsidRPr="00892FAB">
              <w:rPr>
                <w:lang w:eastAsia="ru-RU"/>
              </w:rPr>
              <w:t>obligaţiile</w:t>
            </w:r>
            <w:proofErr w:type="spellEnd"/>
            <w:r w:rsidRPr="00892FAB">
              <w:rPr>
                <w:lang w:eastAsia="ru-RU"/>
              </w:rPr>
              <w:t xml:space="preserve"> care îi revin în baza contractului.</w:t>
            </w:r>
          </w:p>
          <w:p w14:paraId="06A1F72E" w14:textId="77777777" w:rsidR="00892FAB" w:rsidRPr="00892FAB" w:rsidRDefault="00892FAB" w:rsidP="00892FAB">
            <w:pPr>
              <w:tabs>
                <w:tab w:val="left" w:pos="360"/>
              </w:tabs>
              <w:jc w:val="both"/>
              <w:rPr>
                <w:lang w:eastAsia="ru-RU"/>
              </w:rPr>
            </w:pPr>
            <w:r w:rsidRPr="00892FAB">
              <w:rPr>
                <w:lang w:eastAsia="ru-RU"/>
              </w:rPr>
              <w:t xml:space="preserve">13.4. Defectele </w:t>
            </w:r>
            <w:proofErr w:type="spellStart"/>
            <w:r w:rsidRPr="00892FAB">
              <w:rPr>
                <w:lang w:eastAsia="ru-RU"/>
              </w:rPr>
              <w:t>şi</w:t>
            </w:r>
            <w:proofErr w:type="spellEnd"/>
            <w:r w:rsidRPr="00892FAB">
              <w:rPr>
                <w:lang w:eastAsia="ru-RU"/>
              </w:rPr>
              <w:t xml:space="preserve"> lipsurile constatate de Beneficiar, în perioada de </w:t>
            </w:r>
            <w:proofErr w:type="spellStart"/>
            <w:r w:rsidRPr="00892FAB">
              <w:rPr>
                <w:lang w:eastAsia="ru-RU"/>
              </w:rPr>
              <w:t>garanţie</w:t>
            </w:r>
            <w:proofErr w:type="spellEnd"/>
            <w:r w:rsidRPr="00892FAB">
              <w:rPr>
                <w:lang w:eastAsia="ru-RU"/>
              </w:rPr>
              <w:t xml:space="preserve">, trebuie aduse la </w:t>
            </w:r>
            <w:proofErr w:type="spellStart"/>
            <w:r w:rsidRPr="00892FAB">
              <w:rPr>
                <w:lang w:eastAsia="ru-RU"/>
              </w:rPr>
              <w:t>cunoştinţa</w:t>
            </w:r>
            <w:proofErr w:type="spellEnd"/>
            <w:r w:rsidRPr="00892FAB">
              <w:rPr>
                <w:lang w:eastAsia="ru-RU"/>
              </w:rPr>
              <w:t xml:space="preserve"> Antreprenorului, iar acesta, este obligat să remedieze </w:t>
            </w:r>
            <w:proofErr w:type="spellStart"/>
            <w:r w:rsidRPr="00892FAB">
              <w:rPr>
                <w:lang w:eastAsia="ru-RU"/>
              </w:rPr>
              <w:t>defecţiunea</w:t>
            </w:r>
            <w:proofErr w:type="spellEnd"/>
            <w:r w:rsidRPr="00892FAB">
              <w:rPr>
                <w:lang w:eastAsia="ru-RU"/>
              </w:rPr>
              <w:t xml:space="preserve"> în cel mai scurt timp posibil, potrivit naturii și gravității </w:t>
            </w:r>
            <w:proofErr w:type="spellStart"/>
            <w:r w:rsidRPr="00892FAB">
              <w:rPr>
                <w:lang w:eastAsia="ru-RU"/>
              </w:rPr>
              <w:t>defecţiunii</w:t>
            </w:r>
            <w:proofErr w:type="spellEnd"/>
            <w:r w:rsidRPr="00892FAB">
              <w:rPr>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lang w:eastAsia="ru-RU"/>
              </w:rPr>
            </w:pPr>
          </w:p>
          <w:p w14:paraId="6DC08DA8" w14:textId="77777777" w:rsidR="00892FAB" w:rsidRPr="00F32DB6" w:rsidRDefault="00892FAB" w:rsidP="00892FAB">
            <w:pPr>
              <w:tabs>
                <w:tab w:val="left" w:pos="525"/>
              </w:tabs>
              <w:jc w:val="both"/>
              <w:rPr>
                <w:lang w:eastAsia="ru-RU"/>
              </w:rPr>
            </w:pPr>
            <w:r w:rsidRPr="00F32DB6">
              <w:rPr>
                <w:b/>
                <w:lang w:eastAsia="ru-RU"/>
              </w:rPr>
              <w:t>14. RĂSPUNDEREA PĂRŢILOR</w:t>
            </w:r>
          </w:p>
          <w:p w14:paraId="0F074D83" w14:textId="77777777" w:rsidR="00892FAB" w:rsidRPr="00F32DB6" w:rsidRDefault="00892FAB" w:rsidP="00892FAB">
            <w:pPr>
              <w:tabs>
                <w:tab w:val="left" w:pos="567"/>
              </w:tabs>
              <w:jc w:val="both"/>
              <w:rPr>
                <w:lang w:eastAsia="ru-RU"/>
              </w:rPr>
            </w:pPr>
            <w:r w:rsidRPr="00F32DB6">
              <w:rPr>
                <w:lang w:eastAsia="ru-RU"/>
              </w:rPr>
              <w:lastRenderedPageBreak/>
              <w:t xml:space="preserve">14.1. </w:t>
            </w:r>
            <w:proofErr w:type="spellStart"/>
            <w:r w:rsidRPr="00F32DB6">
              <w:rPr>
                <w:lang w:eastAsia="ru-RU"/>
              </w:rPr>
              <w:t>Părţile</w:t>
            </w:r>
            <w:proofErr w:type="spellEnd"/>
            <w:r w:rsidRPr="00F32DB6">
              <w:rPr>
                <w:lang w:eastAsia="ru-RU"/>
              </w:rPr>
              <w:t xml:space="preserve"> poartă răspundere pentru neexecutarea sau executarea necorespunzătoare a </w:t>
            </w:r>
            <w:proofErr w:type="spellStart"/>
            <w:r w:rsidRPr="00F32DB6">
              <w:rPr>
                <w:lang w:eastAsia="ru-RU"/>
              </w:rPr>
              <w:t>obligaţiilor</w:t>
            </w:r>
            <w:proofErr w:type="spellEnd"/>
            <w:r w:rsidRPr="00F32DB6">
              <w:rPr>
                <w:lang w:eastAsia="ru-RU"/>
              </w:rPr>
              <w:t xml:space="preserve">  prevăzute de prezentul contract în conformitate cu actele normative a Republicii Moldova.</w:t>
            </w:r>
          </w:p>
          <w:p w14:paraId="26354839" w14:textId="77777777" w:rsidR="00892FAB" w:rsidRPr="00253064" w:rsidRDefault="00892FAB" w:rsidP="00892FAB">
            <w:pPr>
              <w:tabs>
                <w:tab w:val="left" w:pos="567"/>
              </w:tabs>
              <w:jc w:val="both"/>
              <w:rPr>
                <w:lang w:val="it-IT" w:eastAsia="ru-RU"/>
              </w:rPr>
            </w:pPr>
            <w:r w:rsidRPr="00253064">
              <w:rPr>
                <w:lang w:val="it-IT"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F32DB6" w:rsidRDefault="00892FAB" w:rsidP="00892FAB">
            <w:pPr>
              <w:tabs>
                <w:tab w:val="left" w:pos="567"/>
              </w:tabs>
              <w:jc w:val="both"/>
              <w:rPr>
                <w:lang w:val="it-IT" w:eastAsia="ru-RU"/>
              </w:rPr>
            </w:pPr>
            <w:r w:rsidRPr="00F32DB6">
              <w:rPr>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F32DB6" w:rsidRDefault="00892FAB" w:rsidP="00892FAB">
            <w:pPr>
              <w:tabs>
                <w:tab w:val="left" w:pos="567"/>
              </w:tabs>
              <w:jc w:val="both"/>
              <w:rPr>
                <w:lang w:val="it-IT" w:eastAsia="ru-RU"/>
              </w:rPr>
            </w:pPr>
            <w:r w:rsidRPr="00F32DB6">
              <w:rPr>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253064" w:rsidRDefault="00892FAB" w:rsidP="00892FAB">
            <w:pPr>
              <w:tabs>
                <w:tab w:val="left" w:pos="567"/>
              </w:tabs>
              <w:jc w:val="both"/>
              <w:rPr>
                <w:lang w:val="it-IT" w:eastAsia="ru-RU"/>
              </w:rPr>
            </w:pPr>
            <w:r w:rsidRPr="00253064">
              <w:rPr>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F32DB6" w:rsidRDefault="00892FAB" w:rsidP="00892FAB">
            <w:pPr>
              <w:tabs>
                <w:tab w:val="left" w:pos="567"/>
              </w:tabs>
              <w:jc w:val="both"/>
              <w:rPr>
                <w:lang w:val="it-IT" w:eastAsia="ru-RU"/>
              </w:rPr>
            </w:pPr>
            <w:r w:rsidRPr="00F32DB6">
              <w:rPr>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F32DB6" w:rsidRDefault="00892FAB" w:rsidP="00892FAB">
            <w:pPr>
              <w:tabs>
                <w:tab w:val="left" w:pos="567"/>
              </w:tabs>
              <w:jc w:val="both"/>
              <w:rPr>
                <w:lang w:val="it-IT" w:eastAsia="ru-RU"/>
              </w:rPr>
            </w:pPr>
            <w:r w:rsidRPr="00F32DB6">
              <w:rPr>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F32DB6" w:rsidRDefault="00892FAB" w:rsidP="00892FAB">
            <w:pPr>
              <w:jc w:val="both"/>
              <w:rPr>
                <w:lang w:val="it-IT" w:eastAsia="ru-RU"/>
              </w:rPr>
            </w:pPr>
            <w:r w:rsidRPr="00F32DB6">
              <w:rPr>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F32DB6" w:rsidRDefault="00892FAB" w:rsidP="00892FAB">
            <w:pPr>
              <w:tabs>
                <w:tab w:val="left" w:pos="0"/>
              </w:tabs>
              <w:contextualSpacing/>
              <w:jc w:val="both"/>
              <w:rPr>
                <w:lang w:val="it-IT" w:eastAsia="ru-RU"/>
              </w:rPr>
            </w:pPr>
            <w:r w:rsidRPr="00F32DB6">
              <w:rPr>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F32DB6" w:rsidRDefault="00892FAB" w:rsidP="00892FAB">
            <w:pPr>
              <w:tabs>
                <w:tab w:val="left" w:pos="360"/>
              </w:tabs>
              <w:jc w:val="both"/>
              <w:rPr>
                <w:lang w:val="it-IT" w:eastAsia="ru-RU"/>
              </w:rPr>
            </w:pPr>
          </w:p>
          <w:p w14:paraId="40023DE5" w14:textId="77777777" w:rsidR="00892FAB" w:rsidRPr="00F32DB6" w:rsidRDefault="00892FAB" w:rsidP="00892FAB">
            <w:pPr>
              <w:tabs>
                <w:tab w:val="left" w:pos="525"/>
              </w:tabs>
              <w:jc w:val="both"/>
              <w:rPr>
                <w:lang w:val="it-IT" w:eastAsia="ru-RU"/>
              </w:rPr>
            </w:pPr>
            <w:r w:rsidRPr="00F32DB6">
              <w:rPr>
                <w:b/>
                <w:lang w:val="it-IT" w:eastAsia="ru-RU"/>
              </w:rPr>
              <w:t>15. RECLAMAŢII ŞI SANCŢIUNI</w:t>
            </w:r>
          </w:p>
          <w:p w14:paraId="310D5455" w14:textId="77777777" w:rsidR="00892FAB" w:rsidRPr="00253064" w:rsidRDefault="00892FAB" w:rsidP="00892FAB">
            <w:pPr>
              <w:jc w:val="both"/>
              <w:rPr>
                <w:lang w:val="it-IT" w:eastAsia="ru-RU"/>
              </w:rPr>
            </w:pPr>
            <w:r w:rsidRPr="00253064">
              <w:rPr>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lang w:eastAsia="ru-RU"/>
              </w:rPr>
              <w:t>în conformitate cu prevederile Codului</w:t>
            </w:r>
            <w:r w:rsidRPr="00253064">
              <w:rPr>
                <w:lang w:val="it-IT" w:eastAsia="ru-RU"/>
              </w:rPr>
              <w:t xml:space="preserve"> civil al </w:t>
            </w:r>
            <w:r w:rsidRPr="00892FAB">
              <w:rPr>
                <w:lang w:eastAsia="ru-RU"/>
              </w:rPr>
              <w:t>Republicii Moldova nr</w:t>
            </w:r>
            <w:r w:rsidRPr="00253064">
              <w:rPr>
                <w:lang w:val="it-IT" w:eastAsia="ru-RU"/>
              </w:rPr>
              <w:t>. 1107/2002</w:t>
            </w:r>
            <w:r w:rsidRPr="00253064">
              <w:rPr>
                <w:color w:val="000000"/>
                <w:lang w:val="it-IT" w:eastAsia="ru-RU"/>
              </w:rPr>
              <w:t>,</w:t>
            </w:r>
            <w:r w:rsidRPr="00253064">
              <w:rPr>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253064" w:rsidRDefault="00892FAB" w:rsidP="00892FAB">
            <w:pPr>
              <w:jc w:val="both"/>
              <w:rPr>
                <w:color w:val="000000"/>
                <w:lang w:val="it-IT" w:eastAsia="ru-RU"/>
              </w:rPr>
            </w:pPr>
            <w:r w:rsidRPr="00253064">
              <w:rPr>
                <w:color w:val="000000"/>
                <w:lang w:val="it-IT" w:eastAsia="ru-RU"/>
              </w:rPr>
              <w:t>15.2. Beneficiarul va notifica Antreprenorul în scris cu privire la deducerea acestor penalități și modul de calcul.</w:t>
            </w:r>
          </w:p>
          <w:p w14:paraId="436716B8" w14:textId="77777777" w:rsidR="00892FAB" w:rsidRPr="00253064" w:rsidRDefault="00892FAB" w:rsidP="00892FAB">
            <w:pPr>
              <w:jc w:val="both"/>
              <w:rPr>
                <w:color w:val="000000"/>
                <w:lang w:val="it-IT" w:eastAsia="ru-RU"/>
              </w:rPr>
            </w:pPr>
            <w:r w:rsidRPr="00253064">
              <w:rPr>
                <w:lang w:val="it-IT" w:eastAsia="ru-RU"/>
              </w:rPr>
              <w:t>15.3. Plata sumelor datorate de către Beneficiar se efectuează după achitarea de către Antreprenor a sumelor datorate.</w:t>
            </w:r>
            <w:r w:rsidRPr="00253064">
              <w:rPr>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253064" w:rsidRDefault="00892FAB" w:rsidP="00892FAB">
            <w:pPr>
              <w:jc w:val="both"/>
              <w:rPr>
                <w:lang w:val="it-IT" w:eastAsia="ru-RU"/>
              </w:rPr>
            </w:pPr>
            <w:r w:rsidRPr="00253064">
              <w:rPr>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lang w:eastAsia="ru-RU"/>
              </w:rPr>
            </w:pPr>
            <w:r w:rsidRPr="00253064">
              <w:rPr>
                <w:lang w:val="it-IT" w:eastAsia="ru-RU"/>
              </w:rPr>
              <w:t xml:space="preserve">15.5. Pentru refuzul de a executa lucrările prevăzute în prezentul contract, Antreprenorul suportă o penalitate în valoare de _____ % din prețul contractului, </w:t>
            </w:r>
            <w:r w:rsidRPr="00892FAB">
              <w:rPr>
                <w:lang w:eastAsia="ru-RU"/>
              </w:rPr>
              <w:t>în conformitate cu prevederile Codului civil al Republicii Moldova nr. 1107/2002.</w:t>
            </w:r>
          </w:p>
          <w:p w14:paraId="5771AC09" w14:textId="77777777" w:rsidR="00892FAB" w:rsidRPr="00892FAB" w:rsidRDefault="00892FAB" w:rsidP="00892FAB">
            <w:pPr>
              <w:jc w:val="both"/>
              <w:rPr>
                <w:lang w:eastAsia="ru-RU"/>
              </w:rPr>
            </w:pPr>
            <w:r w:rsidRPr="00892FAB">
              <w:rPr>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253064" w:rsidRDefault="00892FAB" w:rsidP="00892FAB">
            <w:pPr>
              <w:tabs>
                <w:tab w:val="left" w:pos="360"/>
              </w:tabs>
              <w:jc w:val="both"/>
              <w:rPr>
                <w:lang w:eastAsia="ru-RU"/>
              </w:rPr>
            </w:pPr>
            <w:r w:rsidRPr="00253064">
              <w:rPr>
                <w:lang w:eastAsia="ru-RU"/>
              </w:rPr>
              <w:t xml:space="preserve">15.7. Beneficiarul nu va fi responsabil pentru nici un fel de daune-interese, </w:t>
            </w:r>
            <w:proofErr w:type="spellStart"/>
            <w:r w:rsidRPr="00253064">
              <w:rPr>
                <w:lang w:eastAsia="ru-RU"/>
              </w:rPr>
              <w:t>compensaţii</w:t>
            </w:r>
            <w:proofErr w:type="spellEnd"/>
            <w:r w:rsidRPr="00253064">
              <w:rPr>
                <w:lang w:eastAsia="ru-RU"/>
              </w:rPr>
              <w:t xml:space="preserve"> plătibile conform prevederilor legale, în </w:t>
            </w:r>
            <w:proofErr w:type="spellStart"/>
            <w:r w:rsidRPr="00253064">
              <w:rPr>
                <w:lang w:eastAsia="ru-RU"/>
              </w:rPr>
              <w:t>privinţa</w:t>
            </w:r>
            <w:proofErr w:type="spellEnd"/>
            <w:r w:rsidRPr="00253064">
              <w:rPr>
                <w:lang w:eastAsia="ru-RU"/>
              </w:rPr>
              <w:t xml:space="preserve"> sau ca urmare a unui accident sau prejudiciu adus unui muncitor sau altei persoane angajate de Antreprenor, cu </w:t>
            </w:r>
            <w:proofErr w:type="spellStart"/>
            <w:r w:rsidRPr="00253064">
              <w:rPr>
                <w:lang w:eastAsia="ru-RU"/>
              </w:rPr>
              <w:t>excepţia</w:t>
            </w:r>
            <w:proofErr w:type="spellEnd"/>
            <w:r w:rsidRPr="00253064">
              <w:rPr>
                <w:lang w:eastAsia="ru-RU"/>
              </w:rPr>
              <w:t xml:space="preserve"> unui accident sau prejudiciu rezultând din vina Beneficiarului, a </w:t>
            </w:r>
            <w:proofErr w:type="spellStart"/>
            <w:r w:rsidRPr="00253064">
              <w:rPr>
                <w:lang w:eastAsia="ru-RU"/>
              </w:rPr>
              <w:t>agenţilor</w:t>
            </w:r>
            <w:proofErr w:type="spellEnd"/>
            <w:r w:rsidRPr="00253064">
              <w:rPr>
                <w:lang w:eastAsia="ru-RU"/>
              </w:rPr>
              <w:t xml:space="preserve"> sau a </w:t>
            </w:r>
            <w:proofErr w:type="spellStart"/>
            <w:r w:rsidRPr="00253064">
              <w:rPr>
                <w:lang w:eastAsia="ru-RU"/>
              </w:rPr>
              <w:t>angajaţilor</w:t>
            </w:r>
            <w:proofErr w:type="spellEnd"/>
            <w:r w:rsidRPr="00253064">
              <w:rPr>
                <w:lang w:eastAsia="ru-RU"/>
              </w:rPr>
              <w:t xml:space="preserve"> acestora.</w:t>
            </w:r>
          </w:p>
          <w:p w14:paraId="75353DC0" w14:textId="77777777" w:rsidR="00892FAB" w:rsidRPr="00253064" w:rsidRDefault="00892FAB" w:rsidP="00892FAB">
            <w:pPr>
              <w:tabs>
                <w:tab w:val="left" w:pos="360"/>
              </w:tabs>
              <w:jc w:val="both"/>
              <w:rPr>
                <w:lang w:eastAsia="ru-RU"/>
              </w:rPr>
            </w:pPr>
          </w:p>
          <w:p w14:paraId="168EF4A6" w14:textId="77777777" w:rsidR="00892FAB" w:rsidRPr="00253064" w:rsidRDefault="00892FAB" w:rsidP="00892FAB">
            <w:pPr>
              <w:tabs>
                <w:tab w:val="left" w:pos="540"/>
              </w:tabs>
              <w:jc w:val="both"/>
              <w:rPr>
                <w:b/>
                <w:lang w:val="it-IT" w:eastAsia="ru-RU"/>
              </w:rPr>
            </w:pPr>
            <w:r w:rsidRPr="00253064">
              <w:rPr>
                <w:b/>
                <w:lang w:val="it-IT" w:eastAsia="ru-RU"/>
              </w:rPr>
              <w:t xml:space="preserve">16. GARANŢIA DE BUNĂ EXECUŢIE A CONTRACTULUI </w:t>
            </w:r>
          </w:p>
          <w:p w14:paraId="054C4E90" w14:textId="77777777" w:rsidR="00892FAB" w:rsidRPr="00892FAB" w:rsidRDefault="00892FAB" w:rsidP="00892FAB">
            <w:pPr>
              <w:jc w:val="both"/>
              <w:rPr>
                <w:lang w:eastAsia="ru-RU"/>
              </w:rPr>
            </w:pPr>
            <w:r w:rsidRPr="00253064">
              <w:rPr>
                <w:lang w:val="it-IT" w:eastAsia="ru-RU"/>
              </w:rPr>
              <w:t xml:space="preserve">16.1. </w:t>
            </w:r>
            <w:r w:rsidRPr="00892FAB">
              <w:rPr>
                <w:lang w:eastAsia="ru-RU"/>
              </w:rPr>
              <w:t xml:space="preserve">Antreprenorul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lang w:eastAsia="ru-RU"/>
              </w:rPr>
            </w:pPr>
            <w:r w:rsidRPr="00892FAB">
              <w:rPr>
                <w:lang w:eastAsia="ru-RU"/>
              </w:rPr>
              <w:t xml:space="preserve">16.2. Cuantumul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reprezintă _____ %  </w:t>
            </w:r>
            <w:r w:rsidRPr="00892FAB">
              <w:rPr>
                <w:color w:val="333333"/>
                <w:shd w:val="clear" w:color="auto" w:fill="FFFFFF"/>
                <w:lang w:eastAsia="ru-RU"/>
              </w:rPr>
              <w:t xml:space="preserve">din valoarea de deviz a contractului de </w:t>
            </w:r>
            <w:proofErr w:type="spellStart"/>
            <w:r w:rsidRPr="00892FAB">
              <w:rPr>
                <w:color w:val="333333"/>
                <w:shd w:val="clear" w:color="auto" w:fill="FFFFFF"/>
                <w:lang w:eastAsia="ru-RU"/>
              </w:rPr>
              <w:t>achiziţii</w:t>
            </w:r>
            <w:proofErr w:type="spellEnd"/>
            <w:r w:rsidRPr="00892FAB">
              <w:rPr>
                <w:color w:val="333333"/>
                <w:shd w:val="clear" w:color="auto" w:fill="FFFFFF"/>
                <w:lang w:eastAsia="ru-RU"/>
              </w:rPr>
              <w:t xml:space="preserve"> publice </w:t>
            </w:r>
            <w:proofErr w:type="spellStart"/>
            <w:r w:rsidRPr="00892FAB">
              <w:rPr>
                <w:lang w:eastAsia="ru-RU"/>
              </w:rPr>
              <w:t>şi</w:t>
            </w:r>
            <w:proofErr w:type="spellEnd"/>
            <w:r w:rsidRPr="00892FAB">
              <w:rPr>
                <w:lang w:eastAsia="ru-RU"/>
              </w:rPr>
              <w:t xml:space="preserve"> se va constitui fie:</w:t>
            </w:r>
          </w:p>
          <w:p w14:paraId="3DB0BFAB" w14:textId="77777777" w:rsidR="00892FAB" w:rsidRPr="00892FAB" w:rsidRDefault="00892FAB" w:rsidP="00892FAB">
            <w:pPr>
              <w:jc w:val="both"/>
              <w:rPr>
                <w:lang w:eastAsia="ru-RU"/>
              </w:rPr>
            </w:pPr>
            <w:r w:rsidRPr="00892FAB">
              <w:rPr>
                <w:lang w:eastAsia="ru-RU"/>
              </w:rPr>
              <w:t xml:space="preserve">a) prin virament bancar sau printr-un instrument de garantare, emis, în </w:t>
            </w:r>
            <w:proofErr w:type="spellStart"/>
            <w:r w:rsidRPr="00892FAB">
              <w:rPr>
                <w:lang w:eastAsia="ru-RU"/>
              </w:rPr>
              <w:t>condiţiile</w:t>
            </w:r>
            <w:proofErr w:type="spellEnd"/>
            <w:r w:rsidRPr="00892FAB">
              <w:rPr>
                <w:lang w:eastAsia="ru-RU"/>
              </w:rPr>
              <w:t xml:space="preserve"> legii, de o societate bancară, care devine anexă la contract. </w:t>
            </w:r>
            <w:proofErr w:type="spellStart"/>
            <w:r w:rsidRPr="00892FAB">
              <w:rPr>
                <w:lang w:eastAsia="ru-RU"/>
              </w:rPr>
              <w:t>Garanţia</w:t>
            </w:r>
            <w:proofErr w:type="spellEnd"/>
            <w:r w:rsidRPr="00892FAB">
              <w:rPr>
                <w:lang w:eastAsia="ru-RU"/>
              </w:rPr>
              <w:t xml:space="preserve"> trebuie să fie irevocabilă. Instrumentul de garantare trebuie să prevadă că plata </w:t>
            </w:r>
            <w:proofErr w:type="spellStart"/>
            <w:r w:rsidRPr="00892FAB">
              <w:rPr>
                <w:lang w:eastAsia="ru-RU"/>
              </w:rPr>
              <w:t>garanţiei</w:t>
            </w:r>
            <w:proofErr w:type="spellEnd"/>
            <w:r w:rsidRPr="00892FAB">
              <w:rPr>
                <w:lang w:eastAsia="ru-RU"/>
              </w:rPr>
              <w:t xml:space="preserve"> se va executa </w:t>
            </w:r>
            <w:proofErr w:type="spellStart"/>
            <w:r w:rsidRPr="00892FAB">
              <w:rPr>
                <w:lang w:eastAsia="ru-RU"/>
              </w:rPr>
              <w:t>necondiţionat</w:t>
            </w:r>
            <w:proofErr w:type="spellEnd"/>
            <w:r w:rsidRPr="00892FAB">
              <w:rPr>
                <w:lang w:eastAsia="ru-RU"/>
              </w:rPr>
              <w:t xml:space="preserve">, respectiv la prima cerere a Beneficiarului, pe baza </w:t>
            </w:r>
            <w:proofErr w:type="spellStart"/>
            <w:r w:rsidRPr="00892FAB">
              <w:rPr>
                <w:lang w:eastAsia="ru-RU"/>
              </w:rPr>
              <w:t>declaraţiei</w:t>
            </w:r>
            <w:proofErr w:type="spellEnd"/>
            <w:r w:rsidRPr="00892FAB">
              <w:rPr>
                <w:lang w:eastAsia="ru-RU"/>
              </w:rPr>
              <w:t xml:space="preserve"> acestuia cu privire la culpa persoanei garantate, sau</w:t>
            </w:r>
          </w:p>
          <w:p w14:paraId="40B5D026" w14:textId="77777777" w:rsidR="00892FAB" w:rsidRPr="00892FAB" w:rsidRDefault="00892FAB" w:rsidP="00892FAB">
            <w:pPr>
              <w:jc w:val="both"/>
              <w:rPr>
                <w:lang w:eastAsia="ru-RU"/>
              </w:rPr>
            </w:pPr>
            <w:r w:rsidRPr="00892FAB">
              <w:rPr>
                <w:lang w:eastAsia="ru-RU"/>
              </w:rPr>
              <w:t xml:space="preserve">b) </w:t>
            </w:r>
            <w:proofErr w:type="spellStart"/>
            <w:r w:rsidRPr="00892FAB">
              <w:rPr>
                <w:lang w:eastAsia="ru-RU"/>
              </w:rPr>
              <w:t>reţineri</w:t>
            </w:r>
            <w:proofErr w:type="spellEnd"/>
            <w:r w:rsidRPr="00892FAB">
              <w:rPr>
                <w:lang w:eastAsia="ru-RU"/>
              </w:rPr>
              <w:t xml:space="preserve"> succesive din sumele datorate pentru facturi </w:t>
            </w:r>
            <w:proofErr w:type="spellStart"/>
            <w:r w:rsidRPr="00892FAB">
              <w:rPr>
                <w:lang w:eastAsia="ru-RU"/>
              </w:rPr>
              <w:t>parţiale</w:t>
            </w:r>
            <w:proofErr w:type="spellEnd"/>
            <w:r w:rsidRPr="00892FAB">
              <w:rPr>
                <w:lang w:eastAsia="ru-RU"/>
              </w:rPr>
              <w:t xml:space="preserve">, </w:t>
            </w:r>
            <w:proofErr w:type="spellStart"/>
            <w:r w:rsidRPr="00892FAB">
              <w:rPr>
                <w:lang w:eastAsia="ru-RU"/>
              </w:rPr>
              <w:t>într</w:t>
            </w:r>
            <w:proofErr w:type="spellEnd"/>
            <w:r w:rsidRPr="00892FAB">
              <w:rPr>
                <w:lang w:eastAsia="ru-RU"/>
              </w:rPr>
              <w:t xml:space="preserve">- un cont disponibil distinct. Suma </w:t>
            </w:r>
            <w:proofErr w:type="spellStart"/>
            <w:r w:rsidRPr="00892FAB">
              <w:rPr>
                <w:lang w:eastAsia="ru-RU"/>
              </w:rPr>
              <w:t>iniţială</w:t>
            </w:r>
            <w:proofErr w:type="spellEnd"/>
            <w:r w:rsidRPr="00892FAB">
              <w:rPr>
                <w:lang w:eastAsia="ru-RU"/>
              </w:rPr>
              <w:t xml:space="preserve">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14:paraId="19FF1128" w14:textId="77777777" w:rsidR="00892FAB" w:rsidRPr="00892FAB" w:rsidRDefault="00892FAB" w:rsidP="00892FAB">
            <w:pPr>
              <w:jc w:val="both"/>
              <w:rPr>
                <w:lang w:eastAsia="ru-RU"/>
              </w:rPr>
            </w:pPr>
            <w:r w:rsidRPr="00892FAB">
              <w:rPr>
                <w:lang w:eastAsia="ru-RU"/>
              </w:rPr>
              <w:t xml:space="preserve">16.3. În cazul în care pe parcursul executării contractului, se suplimentează valoarea acestuia, Antreprenorul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de deviz a contractului de </w:t>
            </w:r>
            <w:proofErr w:type="spellStart"/>
            <w:r w:rsidRPr="00892FAB">
              <w:rPr>
                <w:lang w:eastAsia="ru-RU"/>
              </w:rPr>
              <w:t>achiziţie</w:t>
            </w:r>
            <w:proofErr w:type="spellEnd"/>
            <w:r w:rsidRPr="00892FAB">
              <w:rPr>
                <w:lang w:eastAsia="ru-RU"/>
              </w:rPr>
              <w:t xml:space="preserve"> publică.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Antreprenorul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 </w:t>
            </w:r>
          </w:p>
          <w:p w14:paraId="6941ECB7" w14:textId="77777777" w:rsidR="00892FAB" w:rsidRPr="00892FAB" w:rsidRDefault="00892FAB" w:rsidP="00892FAB">
            <w:pPr>
              <w:jc w:val="both"/>
              <w:rPr>
                <w:lang w:eastAsia="ru-RU"/>
              </w:rPr>
            </w:pPr>
            <w:r w:rsidRPr="00892FAB">
              <w:rPr>
                <w:lang w:eastAsia="ru-RU"/>
              </w:rPr>
              <w:t xml:space="preserve">16.4.  Antreprenorul se va asigura că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este valabilă și acoperă terminii stabiliți de Codul urbanismului și construcțiilor al Republicii Moldova nr. 434/2023. Dacă termenii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specifică data de expirare a acesteia, Antreprenorul va prelungi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cu 20 de zile înainte de data de expirare a acesteia.</w:t>
            </w:r>
          </w:p>
          <w:p w14:paraId="212329BC" w14:textId="77777777" w:rsidR="00892FAB" w:rsidRPr="00892FAB" w:rsidRDefault="00892FAB" w:rsidP="00892FAB">
            <w:pPr>
              <w:jc w:val="both"/>
              <w:rPr>
                <w:lang w:eastAsia="ru-RU"/>
              </w:rPr>
            </w:pPr>
            <w:r w:rsidRPr="00892FAB">
              <w:rPr>
                <w:lang w:eastAsia="ru-RU"/>
              </w:rPr>
              <w:t xml:space="preserve">16.5.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în eventualitatea în care:</w:t>
            </w:r>
          </w:p>
          <w:p w14:paraId="5D04D16F" w14:textId="77777777" w:rsidR="00892FAB" w:rsidRPr="00892FAB" w:rsidRDefault="00892FAB" w:rsidP="00892FAB">
            <w:pPr>
              <w:jc w:val="both"/>
              <w:rPr>
                <w:lang w:eastAsia="ru-RU"/>
              </w:rPr>
            </w:pPr>
            <w:r w:rsidRPr="00892FAB">
              <w:rPr>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lang w:eastAsia="ru-RU"/>
              </w:rPr>
            </w:pPr>
            <w:r w:rsidRPr="00892FAB">
              <w:rPr>
                <w:lang w:eastAsia="ru-RU"/>
              </w:rPr>
              <w:t xml:space="preserve">b) Antreprenorul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16.4., sau să completeze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16.3, </w:t>
            </w:r>
            <w:proofErr w:type="spellStart"/>
            <w:r w:rsidRPr="00892FAB">
              <w:rPr>
                <w:lang w:eastAsia="ru-RU"/>
              </w:rPr>
              <w:t>situaţii</w:t>
            </w:r>
            <w:proofErr w:type="spellEnd"/>
            <w:r w:rsidRPr="00892FAB">
              <w:rPr>
                <w:lang w:eastAsia="ru-RU"/>
              </w:rPr>
              <w:t xml:space="preserve"> în care Beneficiarul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5E0F21DB" w14:textId="77777777" w:rsidR="00892FAB" w:rsidRPr="00892FAB" w:rsidRDefault="00892FAB" w:rsidP="00892FAB">
            <w:pPr>
              <w:jc w:val="both"/>
              <w:rPr>
                <w:lang w:eastAsia="ru-RU"/>
              </w:rPr>
            </w:pPr>
            <w:r w:rsidRPr="00892FAB">
              <w:rPr>
                <w:lang w:eastAsia="ru-RU"/>
              </w:rPr>
              <w:t xml:space="preserve">16.6.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atât Antreprenorul cât </w:t>
            </w:r>
            <w:proofErr w:type="spellStart"/>
            <w:r w:rsidRPr="00892FAB">
              <w:rPr>
                <w:lang w:eastAsia="ru-RU"/>
              </w:rPr>
              <w:t>şi</w:t>
            </w:r>
            <w:proofErr w:type="spellEnd"/>
            <w:r w:rsidRPr="00892FAB">
              <w:rPr>
                <w:lang w:eastAsia="ru-RU"/>
              </w:rPr>
              <w:t xml:space="preserve"> emitentul instrumentului de garantare </w:t>
            </w:r>
            <w:proofErr w:type="spellStart"/>
            <w:r w:rsidRPr="00892FAB">
              <w:rPr>
                <w:lang w:eastAsia="ru-RU"/>
              </w:rPr>
              <w:t>pretenţia</w:t>
            </w:r>
            <w:proofErr w:type="spellEnd"/>
            <w:r w:rsidRPr="00892FAB">
              <w:rPr>
                <w:lang w:eastAsia="ru-RU"/>
              </w:rPr>
              <w:t xml:space="preserve"> sa, precizând </w:t>
            </w:r>
            <w:proofErr w:type="spellStart"/>
            <w:r w:rsidRPr="00892FAB">
              <w:rPr>
                <w:lang w:eastAsia="ru-RU"/>
              </w:rPr>
              <w:t>obligaţiile</w:t>
            </w:r>
            <w:proofErr w:type="spellEnd"/>
            <w:r w:rsidRPr="00892FAB">
              <w:rPr>
                <w:lang w:eastAsia="ru-RU"/>
              </w:rPr>
              <w:t xml:space="preserve"> care nu au fost respectate </w:t>
            </w:r>
            <w:proofErr w:type="spellStart"/>
            <w:r w:rsidRPr="00892FAB">
              <w:rPr>
                <w:lang w:eastAsia="ru-RU"/>
              </w:rPr>
              <w:t>şi</w:t>
            </w:r>
            <w:proofErr w:type="spellEnd"/>
            <w:r w:rsidRPr="00892FAB">
              <w:rPr>
                <w:lang w:eastAsia="ru-RU"/>
              </w:rPr>
              <w:t xml:space="preserve"> modul de calcul al prejudiciului în cazul nesoluționării pretențiilor.</w:t>
            </w:r>
          </w:p>
          <w:p w14:paraId="0592B5BD" w14:textId="77777777" w:rsidR="00892FAB" w:rsidRPr="00253064" w:rsidRDefault="00892FAB" w:rsidP="00892FAB">
            <w:pPr>
              <w:tabs>
                <w:tab w:val="left" w:pos="360"/>
              </w:tabs>
              <w:ind w:left="-15" w:firstLine="15"/>
              <w:contextualSpacing/>
              <w:jc w:val="both"/>
              <w:rPr>
                <w:lang w:val="it-IT"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prevederile Codul urbanismului și construcțiilor al Republicii Moldova nr.</w:t>
            </w:r>
            <w:r w:rsidRPr="00253064">
              <w:rPr>
                <w:lang w:val="it-IT" w:eastAsia="ru-RU"/>
              </w:rPr>
              <w:t xml:space="preserve"> 434/2023.</w:t>
            </w:r>
          </w:p>
          <w:p w14:paraId="6852CBB4" w14:textId="77777777" w:rsidR="00892FAB" w:rsidRPr="00253064" w:rsidRDefault="00892FAB" w:rsidP="00892FAB">
            <w:pPr>
              <w:tabs>
                <w:tab w:val="left" w:pos="360"/>
              </w:tabs>
              <w:jc w:val="both"/>
              <w:rPr>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lang w:val="ru-RU" w:eastAsia="ru-RU"/>
              </w:rPr>
            </w:pPr>
            <w:r w:rsidRPr="00892FAB">
              <w:rPr>
                <w:b/>
                <w:lang w:val="ru-RU" w:eastAsia="ru-RU"/>
              </w:rPr>
              <w:t>SOLUŢIONAREA LITIGIILOR</w:t>
            </w:r>
          </w:p>
          <w:p w14:paraId="64BBF9AF" w14:textId="77777777" w:rsidR="00892FAB" w:rsidRPr="00253064" w:rsidRDefault="00892FAB" w:rsidP="00892FAB">
            <w:pPr>
              <w:tabs>
                <w:tab w:val="left" w:pos="3465"/>
              </w:tabs>
              <w:contextualSpacing/>
              <w:jc w:val="both"/>
              <w:rPr>
                <w:lang w:val="ru-RU" w:eastAsia="ru-RU"/>
              </w:rPr>
            </w:pPr>
            <w:r w:rsidRPr="00253064">
              <w:rPr>
                <w:lang w:val="ru-RU" w:eastAsia="ru-RU"/>
              </w:rPr>
              <w:t xml:space="preserve">17.1. </w:t>
            </w:r>
            <w:proofErr w:type="spellStart"/>
            <w:r w:rsidRPr="00892FAB">
              <w:rPr>
                <w:lang w:val="en-US" w:eastAsia="ru-RU"/>
              </w:rPr>
              <w:t>Beneficiarul</w:t>
            </w:r>
            <w:proofErr w:type="spellEnd"/>
            <w:r w:rsidRPr="00253064">
              <w:rPr>
                <w:lang w:val="ru-RU" w:eastAsia="ru-RU"/>
              </w:rPr>
              <w:t xml:space="preserve"> ș</w:t>
            </w:r>
            <w:proofErr w:type="spellStart"/>
            <w:r w:rsidRPr="00892FAB">
              <w:rPr>
                <w:lang w:val="en-US" w:eastAsia="ru-RU"/>
              </w:rPr>
              <w:t>i</w:t>
            </w:r>
            <w:proofErr w:type="spellEnd"/>
            <w:r w:rsidRPr="00253064">
              <w:rPr>
                <w:lang w:val="ru-RU" w:eastAsia="ru-RU"/>
              </w:rPr>
              <w:t xml:space="preserve"> </w:t>
            </w:r>
            <w:proofErr w:type="spellStart"/>
            <w:r w:rsidRPr="00892FAB">
              <w:rPr>
                <w:lang w:val="en-US" w:eastAsia="ru-RU"/>
              </w:rPr>
              <w:t>Antreprenorul</w:t>
            </w:r>
            <w:proofErr w:type="spellEnd"/>
            <w:r w:rsidRPr="00253064">
              <w:rPr>
                <w:lang w:val="ru-RU" w:eastAsia="ru-RU"/>
              </w:rPr>
              <w:t xml:space="preserve"> </w:t>
            </w:r>
            <w:proofErr w:type="spellStart"/>
            <w:r w:rsidRPr="00892FAB">
              <w:rPr>
                <w:lang w:val="en-US" w:eastAsia="ru-RU"/>
              </w:rPr>
              <w:t>vor</w:t>
            </w:r>
            <w:proofErr w:type="spellEnd"/>
            <w:r w:rsidRPr="00253064">
              <w:rPr>
                <w:lang w:val="ru-RU" w:eastAsia="ru-RU"/>
              </w:rPr>
              <w:t xml:space="preserve"> </w:t>
            </w:r>
            <w:r w:rsidRPr="00892FAB">
              <w:rPr>
                <w:lang w:val="en-US" w:eastAsia="ru-RU"/>
              </w:rPr>
              <w:t>face</w:t>
            </w:r>
            <w:r w:rsidRPr="00253064">
              <w:rPr>
                <w:lang w:val="ru-RU" w:eastAsia="ru-RU"/>
              </w:rPr>
              <w:t xml:space="preserve"> </w:t>
            </w:r>
            <w:proofErr w:type="spellStart"/>
            <w:r w:rsidRPr="00892FAB">
              <w:rPr>
                <w:lang w:val="en-US" w:eastAsia="ru-RU"/>
              </w:rPr>
              <w:t>eforturi</w:t>
            </w:r>
            <w:proofErr w:type="spellEnd"/>
            <w:r w:rsidRPr="00253064">
              <w:rPr>
                <w:lang w:val="ru-RU" w:eastAsia="ru-RU"/>
              </w:rPr>
              <w:t xml:space="preserve"> </w:t>
            </w:r>
            <w:proofErr w:type="spellStart"/>
            <w:r w:rsidRPr="00892FAB">
              <w:rPr>
                <w:lang w:val="en-US" w:eastAsia="ru-RU"/>
              </w:rPr>
              <w:t>pentru</w:t>
            </w:r>
            <w:proofErr w:type="spellEnd"/>
            <w:r w:rsidRPr="00253064">
              <w:rPr>
                <w:lang w:val="ru-RU" w:eastAsia="ru-RU"/>
              </w:rPr>
              <w:t xml:space="preserve"> </w:t>
            </w:r>
            <w:r w:rsidRPr="00892FAB">
              <w:rPr>
                <w:lang w:val="en-US" w:eastAsia="ru-RU"/>
              </w:rPr>
              <w:t>a</w:t>
            </w:r>
            <w:r w:rsidRPr="00253064">
              <w:rPr>
                <w:lang w:val="ru-RU" w:eastAsia="ru-RU"/>
              </w:rPr>
              <w:t xml:space="preserve"> </w:t>
            </w:r>
            <w:proofErr w:type="spellStart"/>
            <w:r w:rsidRPr="00892FAB">
              <w:rPr>
                <w:lang w:val="en-US" w:eastAsia="ru-RU"/>
              </w:rPr>
              <w:t>rezolva</w:t>
            </w:r>
            <w:proofErr w:type="spellEnd"/>
            <w:r w:rsidRPr="00253064">
              <w:rPr>
                <w:lang w:val="ru-RU" w:eastAsia="ru-RU"/>
              </w:rPr>
              <w:t xml:space="preserve"> </w:t>
            </w:r>
            <w:r w:rsidRPr="00892FAB">
              <w:rPr>
                <w:lang w:val="en-US" w:eastAsia="ru-RU"/>
              </w:rPr>
              <w:t>pe</w:t>
            </w:r>
            <w:r w:rsidRPr="00253064">
              <w:rPr>
                <w:lang w:val="ru-RU" w:eastAsia="ru-RU"/>
              </w:rPr>
              <w:t xml:space="preserve"> </w:t>
            </w:r>
            <w:r w:rsidRPr="00892FAB">
              <w:rPr>
                <w:lang w:val="en-US" w:eastAsia="ru-RU"/>
              </w:rPr>
              <w:t>cale</w:t>
            </w:r>
            <w:r w:rsidRPr="00253064">
              <w:rPr>
                <w:lang w:val="ru-RU" w:eastAsia="ru-RU"/>
              </w:rPr>
              <w:t xml:space="preserve"> </w:t>
            </w:r>
            <w:proofErr w:type="spellStart"/>
            <w:r w:rsidRPr="00892FAB">
              <w:rPr>
                <w:lang w:val="en-US" w:eastAsia="ru-RU"/>
              </w:rPr>
              <w:t>amiabil</w:t>
            </w:r>
            <w:proofErr w:type="spellEnd"/>
            <w:r w:rsidRPr="00253064">
              <w:rPr>
                <w:lang w:val="ru-RU" w:eastAsia="ru-RU"/>
              </w:rPr>
              <w:t xml:space="preserve">ă </w:t>
            </w:r>
            <w:proofErr w:type="spellStart"/>
            <w:r w:rsidRPr="00892FAB">
              <w:rPr>
                <w:lang w:val="en-US" w:eastAsia="ru-RU"/>
              </w:rPr>
              <w:t>orice</w:t>
            </w:r>
            <w:proofErr w:type="spellEnd"/>
            <w:r w:rsidRPr="00253064">
              <w:rPr>
                <w:lang w:val="ru-RU" w:eastAsia="ru-RU"/>
              </w:rPr>
              <w:t xml:space="preserve"> </w:t>
            </w:r>
            <w:r w:rsidRPr="00892FAB">
              <w:rPr>
                <w:lang w:val="en-US" w:eastAsia="ru-RU"/>
              </w:rPr>
              <w:t>ne</w:t>
            </w:r>
            <w:r w:rsidRPr="00253064">
              <w:rPr>
                <w:lang w:val="ru-RU" w:eastAsia="ru-RU"/>
              </w:rPr>
              <w:t>î</w:t>
            </w:r>
            <w:r w:rsidRPr="00892FAB">
              <w:rPr>
                <w:lang w:val="en-US" w:eastAsia="ru-RU"/>
              </w:rPr>
              <w:t>n</w:t>
            </w:r>
            <w:r w:rsidRPr="00253064">
              <w:rPr>
                <w:lang w:val="ru-RU" w:eastAsia="ru-RU"/>
              </w:rPr>
              <w:t>ţ</w:t>
            </w:r>
            <w:proofErr w:type="spellStart"/>
            <w:r w:rsidRPr="00892FAB">
              <w:rPr>
                <w:lang w:val="en-US" w:eastAsia="ru-RU"/>
              </w:rPr>
              <w:t>elegere</w:t>
            </w:r>
            <w:proofErr w:type="spellEnd"/>
            <w:r w:rsidRPr="00253064">
              <w:rPr>
                <w:lang w:val="ru-RU" w:eastAsia="ru-RU"/>
              </w:rPr>
              <w:t xml:space="preserve"> </w:t>
            </w:r>
            <w:proofErr w:type="spellStart"/>
            <w:r w:rsidRPr="00892FAB">
              <w:rPr>
                <w:lang w:val="en-US" w:eastAsia="ru-RU"/>
              </w:rPr>
              <w:t>sau</w:t>
            </w:r>
            <w:proofErr w:type="spellEnd"/>
            <w:r w:rsidRPr="00253064">
              <w:rPr>
                <w:lang w:val="ru-RU" w:eastAsia="ru-RU"/>
              </w:rPr>
              <w:t xml:space="preserve"> </w:t>
            </w:r>
            <w:proofErr w:type="spellStart"/>
            <w:r w:rsidRPr="00892FAB">
              <w:rPr>
                <w:lang w:val="en-US" w:eastAsia="ru-RU"/>
              </w:rPr>
              <w:t>litigiu</w:t>
            </w:r>
            <w:proofErr w:type="spellEnd"/>
            <w:r w:rsidRPr="00253064">
              <w:rPr>
                <w:lang w:val="ru-RU" w:eastAsia="ru-RU"/>
              </w:rPr>
              <w:t xml:space="preserve"> </w:t>
            </w:r>
            <w:r w:rsidRPr="00892FAB">
              <w:rPr>
                <w:lang w:val="en-US" w:eastAsia="ru-RU"/>
              </w:rPr>
              <w:t>care</w:t>
            </w:r>
            <w:r w:rsidRPr="00253064">
              <w:rPr>
                <w:lang w:val="ru-RU" w:eastAsia="ru-RU"/>
              </w:rPr>
              <w:t xml:space="preserve"> </w:t>
            </w:r>
            <w:r w:rsidRPr="00892FAB">
              <w:rPr>
                <w:lang w:val="en-US" w:eastAsia="ru-RU"/>
              </w:rPr>
              <w:t>se</w:t>
            </w:r>
            <w:r w:rsidRPr="00253064">
              <w:rPr>
                <w:lang w:val="ru-RU" w:eastAsia="ru-RU"/>
              </w:rPr>
              <w:t xml:space="preserve"> </w:t>
            </w:r>
            <w:proofErr w:type="spellStart"/>
            <w:r w:rsidRPr="00892FAB">
              <w:rPr>
                <w:lang w:val="en-US" w:eastAsia="ru-RU"/>
              </w:rPr>
              <w:t>poate</w:t>
            </w:r>
            <w:proofErr w:type="spellEnd"/>
            <w:r w:rsidRPr="00253064">
              <w:rPr>
                <w:lang w:val="ru-RU" w:eastAsia="ru-RU"/>
              </w:rPr>
              <w:t xml:space="preserve"> </w:t>
            </w:r>
            <w:proofErr w:type="spellStart"/>
            <w:r w:rsidRPr="00892FAB">
              <w:rPr>
                <w:lang w:val="en-US" w:eastAsia="ru-RU"/>
              </w:rPr>
              <w:t>ivi</w:t>
            </w:r>
            <w:proofErr w:type="spellEnd"/>
            <w:r w:rsidRPr="00253064">
              <w:rPr>
                <w:lang w:val="ru-RU" w:eastAsia="ru-RU"/>
              </w:rPr>
              <w:t xml:space="preserve"> </w:t>
            </w:r>
            <w:proofErr w:type="spellStart"/>
            <w:r w:rsidRPr="00892FAB">
              <w:rPr>
                <w:lang w:val="en-US" w:eastAsia="ru-RU"/>
              </w:rPr>
              <w:t>intre</w:t>
            </w:r>
            <w:proofErr w:type="spellEnd"/>
            <w:r w:rsidRPr="00253064">
              <w:rPr>
                <w:lang w:val="ru-RU" w:eastAsia="ru-RU"/>
              </w:rPr>
              <w:t xml:space="preserve"> </w:t>
            </w:r>
            <w:proofErr w:type="spellStart"/>
            <w:r w:rsidRPr="00892FAB">
              <w:rPr>
                <w:lang w:val="en-US" w:eastAsia="ru-RU"/>
              </w:rPr>
              <w:t>ei</w:t>
            </w:r>
            <w:proofErr w:type="spellEnd"/>
            <w:r w:rsidRPr="00253064">
              <w:rPr>
                <w:lang w:val="ru-RU" w:eastAsia="ru-RU"/>
              </w:rPr>
              <w:t>, î</w:t>
            </w:r>
            <w:r w:rsidRPr="00892FAB">
              <w:rPr>
                <w:lang w:val="en-US" w:eastAsia="ru-RU"/>
              </w:rPr>
              <w:t>n</w:t>
            </w:r>
            <w:r w:rsidRPr="00253064">
              <w:rPr>
                <w:lang w:val="ru-RU" w:eastAsia="ru-RU"/>
              </w:rPr>
              <w:t xml:space="preserve"> </w:t>
            </w:r>
            <w:proofErr w:type="spellStart"/>
            <w:r w:rsidRPr="00892FAB">
              <w:rPr>
                <w:lang w:val="en-US" w:eastAsia="ru-RU"/>
              </w:rPr>
              <w:t>cadrul</w:t>
            </w:r>
            <w:proofErr w:type="spellEnd"/>
            <w:r w:rsidRPr="00253064">
              <w:rPr>
                <w:lang w:val="ru-RU" w:eastAsia="ru-RU"/>
              </w:rPr>
              <w:t xml:space="preserve"> </w:t>
            </w:r>
            <w:proofErr w:type="spellStart"/>
            <w:r w:rsidRPr="00892FAB">
              <w:rPr>
                <w:lang w:val="en-US" w:eastAsia="ru-RU"/>
              </w:rPr>
              <w:t>sau</w:t>
            </w:r>
            <w:proofErr w:type="spellEnd"/>
            <w:r w:rsidRPr="00253064">
              <w:rPr>
                <w:lang w:val="ru-RU" w:eastAsia="ru-RU"/>
              </w:rPr>
              <w:t xml:space="preserve"> î</w:t>
            </w:r>
            <w:r w:rsidRPr="00892FAB">
              <w:rPr>
                <w:lang w:val="en-US" w:eastAsia="ru-RU"/>
              </w:rPr>
              <w:t>n</w:t>
            </w:r>
            <w:r w:rsidRPr="00253064">
              <w:rPr>
                <w:lang w:val="ru-RU" w:eastAsia="ru-RU"/>
              </w:rPr>
              <w:t xml:space="preserve"> </w:t>
            </w:r>
            <w:r w:rsidRPr="00892FAB">
              <w:rPr>
                <w:lang w:val="en-US" w:eastAsia="ru-RU"/>
              </w:rPr>
              <w:t>leg</w:t>
            </w:r>
            <w:r w:rsidRPr="00253064">
              <w:rPr>
                <w:lang w:val="ru-RU" w:eastAsia="ru-RU"/>
              </w:rPr>
              <w:t>ă</w:t>
            </w:r>
            <w:r w:rsidRPr="00892FAB">
              <w:rPr>
                <w:lang w:val="en-US" w:eastAsia="ru-RU"/>
              </w:rPr>
              <w:t>tur</w:t>
            </w:r>
            <w:r w:rsidRPr="00253064">
              <w:rPr>
                <w:lang w:val="ru-RU" w:eastAsia="ru-RU"/>
              </w:rPr>
              <w:t xml:space="preserve">ă </w:t>
            </w:r>
            <w:r w:rsidRPr="00892FAB">
              <w:rPr>
                <w:lang w:val="en-US" w:eastAsia="ru-RU"/>
              </w:rPr>
              <w:t>cu</w:t>
            </w:r>
            <w:r w:rsidRPr="00253064">
              <w:rPr>
                <w:lang w:val="ru-RU" w:eastAsia="ru-RU"/>
              </w:rPr>
              <w:t xml:space="preserve"> î</w:t>
            </w:r>
            <w:proofErr w:type="spellStart"/>
            <w:r w:rsidRPr="00892FAB">
              <w:rPr>
                <w:lang w:val="en-US" w:eastAsia="ru-RU"/>
              </w:rPr>
              <w:t>ndeplinirea</w:t>
            </w:r>
            <w:proofErr w:type="spellEnd"/>
            <w:r w:rsidRPr="00253064">
              <w:rPr>
                <w:lang w:val="ru-RU" w:eastAsia="ru-RU"/>
              </w:rPr>
              <w:t xml:space="preserve"> </w:t>
            </w:r>
            <w:proofErr w:type="spellStart"/>
            <w:r w:rsidRPr="00892FAB">
              <w:rPr>
                <w:lang w:val="en-US" w:eastAsia="ru-RU"/>
              </w:rPr>
              <w:t>Contractului</w:t>
            </w:r>
            <w:proofErr w:type="spellEnd"/>
            <w:r w:rsidRPr="00253064">
              <w:rPr>
                <w:lang w:val="ru-RU" w:eastAsia="ru-RU"/>
              </w:rPr>
              <w:t>.</w:t>
            </w:r>
          </w:p>
          <w:p w14:paraId="1A6693A8" w14:textId="77777777" w:rsidR="00892FAB" w:rsidRPr="00253064" w:rsidRDefault="00892FAB" w:rsidP="00892FAB">
            <w:pPr>
              <w:tabs>
                <w:tab w:val="left" w:pos="3465"/>
              </w:tabs>
              <w:contextualSpacing/>
              <w:jc w:val="both"/>
              <w:rPr>
                <w:lang w:val="it-IT" w:eastAsia="ru-RU"/>
              </w:rPr>
            </w:pPr>
            <w:r w:rsidRPr="00253064">
              <w:rPr>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253064" w:rsidRDefault="00892FAB" w:rsidP="00892FAB">
            <w:pPr>
              <w:tabs>
                <w:tab w:val="left" w:pos="567"/>
              </w:tabs>
              <w:contextualSpacing/>
              <w:jc w:val="both"/>
              <w:rPr>
                <w:lang w:val="it-IT" w:eastAsia="ru-RU"/>
              </w:rPr>
            </w:pPr>
            <w:r w:rsidRPr="00253064">
              <w:rPr>
                <w:lang w:val="it-IT"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lang w:eastAsia="ru-RU"/>
              </w:rPr>
              <w:t>ăsurarea</w:t>
            </w:r>
            <w:proofErr w:type="spellEnd"/>
            <w:r w:rsidRPr="00892FAB">
              <w:rPr>
                <w:lang w:eastAsia="ru-RU"/>
              </w:rPr>
              <w:t xml:space="preserve"> și testarea, conform normativelor. </w:t>
            </w:r>
            <w:r w:rsidRPr="00253064">
              <w:rPr>
                <w:lang w:val="it-IT" w:eastAsia="ru-RU"/>
              </w:rPr>
              <w:t>Costurile cercetărilor efectuate le suportă  partea a cărei culpă a fost dovedită.</w:t>
            </w:r>
          </w:p>
          <w:p w14:paraId="3963F5B3" w14:textId="77777777" w:rsidR="00892FAB" w:rsidRPr="00253064" w:rsidRDefault="00892FAB" w:rsidP="00892FAB">
            <w:pPr>
              <w:tabs>
                <w:tab w:val="left" w:pos="567"/>
              </w:tabs>
              <w:jc w:val="both"/>
              <w:rPr>
                <w:b/>
                <w:lang w:val="it-IT" w:eastAsia="ru-RU"/>
              </w:rPr>
            </w:pPr>
          </w:p>
          <w:p w14:paraId="4AD5B429" w14:textId="77777777" w:rsidR="00892FAB" w:rsidRPr="00253064" w:rsidRDefault="00892FAB" w:rsidP="00892FAB">
            <w:pPr>
              <w:tabs>
                <w:tab w:val="left" w:pos="567"/>
              </w:tabs>
              <w:jc w:val="both"/>
              <w:rPr>
                <w:b/>
                <w:lang w:val="it-IT" w:eastAsia="ru-RU"/>
              </w:rPr>
            </w:pPr>
            <w:r w:rsidRPr="00253064">
              <w:rPr>
                <w:b/>
                <w:lang w:val="it-IT" w:eastAsia="ru-RU"/>
              </w:rPr>
              <w:t>18. REZOLUȚIUNEA CONTRACTULUI</w:t>
            </w:r>
          </w:p>
          <w:p w14:paraId="036D6476" w14:textId="77777777" w:rsidR="00892FAB" w:rsidRPr="00253064" w:rsidRDefault="00892FAB" w:rsidP="00892FAB">
            <w:pPr>
              <w:tabs>
                <w:tab w:val="left" w:pos="567"/>
              </w:tabs>
              <w:jc w:val="both"/>
              <w:rPr>
                <w:lang w:val="it-IT" w:eastAsia="ru-RU"/>
              </w:rPr>
            </w:pPr>
            <w:r w:rsidRPr="00253064">
              <w:rPr>
                <w:lang w:val="it-IT" w:eastAsia="ru-RU"/>
              </w:rPr>
              <w:t xml:space="preserve">18.1. Antreprenorul poate cere rezoluțiunea contractului, dacă: </w:t>
            </w:r>
          </w:p>
          <w:p w14:paraId="16B3B4FF" w14:textId="77777777" w:rsidR="00892FAB" w:rsidRPr="00253064" w:rsidRDefault="00892FAB" w:rsidP="00892FAB">
            <w:pPr>
              <w:tabs>
                <w:tab w:val="left" w:pos="1276"/>
              </w:tabs>
              <w:jc w:val="both"/>
              <w:rPr>
                <w:lang w:val="it-IT" w:eastAsia="ru-RU"/>
              </w:rPr>
            </w:pPr>
            <w:r w:rsidRPr="00253064">
              <w:rPr>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253064" w:rsidRDefault="00892FAB" w:rsidP="00892FAB">
            <w:pPr>
              <w:numPr>
                <w:ilvl w:val="0"/>
                <w:numId w:val="12"/>
              </w:numPr>
              <w:tabs>
                <w:tab w:val="left" w:pos="1276"/>
              </w:tabs>
              <w:ind w:left="0" w:hanging="425"/>
              <w:jc w:val="both"/>
              <w:rPr>
                <w:lang w:val="it-IT" w:eastAsia="ru-RU"/>
              </w:rPr>
            </w:pPr>
            <w:r w:rsidRPr="00253064">
              <w:rPr>
                <w:lang w:val="it-IT" w:eastAsia="ru-RU"/>
              </w:rPr>
              <w:t xml:space="preserve">b) Beneficiarul nu onorează o plată scadentă mai mult de 3 luni; </w:t>
            </w:r>
          </w:p>
          <w:p w14:paraId="59423DEF"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18.2. Beneficiarul poate cere rezoluțiunea contractului, dacă: </w:t>
            </w:r>
          </w:p>
          <w:p w14:paraId="371A6FE7"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a) Antreprenorul se află în incapacitate de plată, lichidare sau bunurile acestuia sunt subsechestru;</w:t>
            </w:r>
          </w:p>
          <w:p w14:paraId="0C43B029"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c) Antreprenorul nu a îndepărtat materialele necorespunzătoare de pe şantier sau nu a refăcut o lucrare în termenul stabilit de către beneficiar;</w:t>
            </w:r>
          </w:p>
          <w:p w14:paraId="28D92203"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d) Antreprenorul nu furnizează/menține garanția de bună execuție în condițiile solicitate prin prezentul contract;</w:t>
            </w:r>
          </w:p>
          <w:p w14:paraId="2CFA8969"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18.7. După rezoluțiunea contractului, Beneficiarul poate continua execuţia lucrărilor cu respectarea prevederilor legale. </w:t>
            </w:r>
          </w:p>
          <w:p w14:paraId="2BA4F8A2"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18.8. Cazuri specifice de încetare a contractului de achiziţii publice:</w:t>
            </w:r>
          </w:p>
          <w:p w14:paraId="72E32D39" w14:textId="77777777" w:rsidR="00892FAB" w:rsidRPr="00F32DB6" w:rsidRDefault="00892FAB" w:rsidP="00892FAB">
            <w:pPr>
              <w:numPr>
                <w:ilvl w:val="1"/>
                <w:numId w:val="51"/>
              </w:numPr>
              <w:tabs>
                <w:tab w:val="left" w:pos="567"/>
              </w:tabs>
              <w:ind w:left="0" w:hanging="567"/>
              <w:jc w:val="both"/>
              <w:rPr>
                <w:lang w:val="it-IT" w:eastAsia="ru-RU"/>
              </w:rPr>
            </w:pPr>
            <w:r w:rsidRPr="00F32DB6">
              <w:rPr>
                <w:lang w:val="it-IT" w:eastAsia="ru-RU"/>
              </w:rPr>
              <w:t>Beneficiarul are dreptul de a rezolvi unilateral un contract de achiziţii publice în perioada de valabilitate a acestuia în una dintre următoarele situaţii:</w:t>
            </w:r>
          </w:p>
          <w:p w14:paraId="104AE3C3"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F32DB6" w:rsidRDefault="00892FAB" w:rsidP="00892FAB">
            <w:pPr>
              <w:tabs>
                <w:tab w:val="left" w:pos="567"/>
              </w:tabs>
              <w:jc w:val="both"/>
              <w:rPr>
                <w:lang w:val="it-IT" w:eastAsia="ru-RU"/>
              </w:rPr>
            </w:pPr>
            <w:r w:rsidRPr="00F32DB6">
              <w:rPr>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F32DB6" w:rsidRDefault="00892FAB" w:rsidP="00892FAB">
            <w:pPr>
              <w:tabs>
                <w:tab w:val="left" w:pos="567"/>
              </w:tabs>
              <w:jc w:val="both"/>
              <w:rPr>
                <w:lang w:val="it-IT" w:eastAsia="ru-RU"/>
              </w:rPr>
            </w:pPr>
          </w:p>
          <w:p w14:paraId="4ED5C062" w14:textId="77777777" w:rsidR="00892FAB" w:rsidRPr="003C31A5" w:rsidRDefault="00892FAB" w:rsidP="00892FAB">
            <w:pPr>
              <w:tabs>
                <w:tab w:val="left" w:pos="567"/>
              </w:tabs>
              <w:jc w:val="both"/>
              <w:rPr>
                <w:b/>
                <w:lang w:val="it-IT" w:eastAsia="ru-RU"/>
              </w:rPr>
            </w:pPr>
            <w:r w:rsidRPr="003C31A5">
              <w:rPr>
                <w:b/>
                <w:lang w:val="it-IT" w:eastAsia="ru-RU"/>
              </w:rPr>
              <w:t>19. DISPOZIȚII FINALE</w:t>
            </w:r>
          </w:p>
          <w:p w14:paraId="79426144" w14:textId="77777777" w:rsidR="00892FAB" w:rsidRPr="003C31A5" w:rsidRDefault="00892FAB" w:rsidP="00892FAB">
            <w:pPr>
              <w:jc w:val="both"/>
              <w:rPr>
                <w:lang w:val="it-IT" w:eastAsia="ru-RU"/>
              </w:rPr>
            </w:pPr>
            <w:r w:rsidRPr="003C31A5">
              <w:rPr>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3C31A5" w:rsidRDefault="00892FAB" w:rsidP="00892FAB">
            <w:pPr>
              <w:jc w:val="both"/>
              <w:rPr>
                <w:lang w:val="it-IT" w:eastAsia="ru-RU"/>
              </w:rPr>
            </w:pPr>
            <w:r w:rsidRPr="003C31A5">
              <w:rPr>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3C31A5" w:rsidRDefault="00892FAB" w:rsidP="00892FAB">
            <w:pPr>
              <w:jc w:val="both"/>
              <w:rPr>
                <w:lang w:val="it-IT" w:eastAsia="ru-RU"/>
              </w:rPr>
            </w:pPr>
            <w:r w:rsidRPr="003C31A5">
              <w:rPr>
                <w:lang w:val="it-IT"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una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14:paraId="056A5960" w14:textId="77777777" w:rsidR="00892FAB" w:rsidRPr="00892FAB" w:rsidRDefault="00892FAB" w:rsidP="00892FAB">
            <w:pPr>
              <w:tabs>
                <w:tab w:val="left" w:pos="2295"/>
              </w:tabs>
              <w:jc w:val="both"/>
              <w:rPr>
                <w:lang w:eastAsia="ru-RU"/>
              </w:rPr>
            </w:pPr>
            <w:r w:rsidRPr="00253064">
              <w:rPr>
                <w:lang w:val="it-IT" w:eastAsia="ru-RU"/>
              </w:rPr>
              <w:t xml:space="preserve">19.5.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lang w:val="ru-RU" w:eastAsia="ru-RU"/>
              </w:rPr>
            </w:pPr>
            <w:r w:rsidRPr="00892FAB">
              <w:rPr>
                <w:b/>
                <w:lang w:val="ru-RU" w:eastAsia="ru-RU"/>
              </w:rPr>
              <w:t>PARTEA CE ȚINE DE CONDIȚIILE</w:t>
            </w:r>
          </w:p>
          <w:p w14:paraId="3619C891" w14:textId="77777777" w:rsidR="00892FAB" w:rsidRPr="00892FAB" w:rsidRDefault="00892FAB" w:rsidP="00892FAB">
            <w:pPr>
              <w:tabs>
                <w:tab w:val="left" w:pos="2295"/>
              </w:tabs>
              <w:ind w:left="3240"/>
              <w:contextualSpacing/>
              <w:rPr>
                <w:lang w:val="ru-RU" w:eastAsia="ru-RU"/>
              </w:rPr>
            </w:pPr>
            <w:r w:rsidRPr="00892FAB">
              <w:rPr>
                <w:b/>
                <w:lang w:val="ru-RU" w:eastAsia="ru-RU"/>
              </w:rPr>
              <w:t>SPECIALE A CONTRACTULUI</w:t>
            </w:r>
          </w:p>
          <w:p w14:paraId="16302E0E" w14:textId="77777777" w:rsidR="00892FAB" w:rsidRPr="00892FAB" w:rsidRDefault="00892FAB" w:rsidP="00892FAB">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14:paraId="51639E96" w14:textId="77777777" w:rsidR="00892FAB" w:rsidRPr="00F32DB6" w:rsidRDefault="00892FAB" w:rsidP="00892FAB">
            <w:pPr>
              <w:numPr>
                <w:ilvl w:val="0"/>
                <w:numId w:val="17"/>
              </w:numPr>
              <w:spacing w:line="276" w:lineRule="auto"/>
              <w:ind w:left="0"/>
              <w:contextualSpacing/>
              <w:jc w:val="both"/>
              <w:rPr>
                <w:lang w:val="ru-RU" w:eastAsia="ru-RU"/>
              </w:rPr>
            </w:pPr>
            <w:r w:rsidRPr="00892FAB">
              <w:rPr>
                <w:b/>
                <w:lang w:val="ru-RU" w:eastAsia="ru-RU"/>
              </w:rPr>
              <w:t xml:space="preserve">                 </w:t>
            </w:r>
          </w:p>
          <w:p w14:paraId="37DEAC30" w14:textId="77777777" w:rsidR="00F32DB6" w:rsidRDefault="00F32DB6" w:rsidP="00F32DB6">
            <w:pPr>
              <w:spacing w:line="276" w:lineRule="auto"/>
              <w:contextualSpacing/>
              <w:jc w:val="both"/>
              <w:rPr>
                <w:lang w:eastAsia="ru-RU"/>
              </w:rPr>
            </w:pPr>
          </w:p>
          <w:p w14:paraId="6057A2EA" w14:textId="77777777" w:rsidR="00F32DB6" w:rsidRDefault="00F32DB6" w:rsidP="00F32DB6">
            <w:pPr>
              <w:spacing w:line="276" w:lineRule="auto"/>
              <w:contextualSpacing/>
              <w:jc w:val="both"/>
              <w:rPr>
                <w:lang w:eastAsia="ru-RU"/>
              </w:rPr>
            </w:pPr>
            <w:r>
              <w:rPr>
                <w:lang w:eastAsia="ru-RU"/>
              </w:rPr>
              <w:t>În temeiul art. 7 alin. (2) lit. r1), art.  362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1D11D748" w14:textId="77777777" w:rsidR="00F32DB6" w:rsidRDefault="00F32DB6" w:rsidP="00F32DB6">
            <w:pPr>
              <w:spacing w:line="276" w:lineRule="auto"/>
              <w:contextualSpacing/>
              <w:jc w:val="both"/>
              <w:rPr>
                <w:lang w:eastAsia="ru-RU"/>
              </w:rPr>
            </w:pPr>
          </w:p>
          <w:p w14:paraId="507CAAB0" w14:textId="77777777" w:rsidR="00F32DB6" w:rsidRDefault="00F32DB6" w:rsidP="00F32DB6">
            <w:pPr>
              <w:spacing w:line="276" w:lineRule="auto"/>
              <w:contextualSpacing/>
              <w:jc w:val="both"/>
              <w:rPr>
                <w:lang w:eastAsia="ru-RU"/>
              </w:rPr>
            </w:pPr>
            <w:r>
              <w:rPr>
                <w:lang w:eastAsia="ru-RU"/>
              </w:rPr>
              <w:t xml:space="preserve">Totodată, în scopul recuperării prin tarif a investițiilor efectuate în obiectivele </w:t>
            </w:r>
            <w:proofErr w:type="spellStart"/>
            <w:r>
              <w:rPr>
                <w:lang w:eastAsia="ru-RU"/>
              </w:rPr>
              <w:t>tehnico</w:t>
            </w:r>
            <w:proofErr w:type="spellEnd"/>
            <w:r>
              <w:rPr>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59AD115B" w14:textId="77777777" w:rsidR="00F32DB6" w:rsidRDefault="00F32DB6" w:rsidP="00F32DB6">
            <w:pPr>
              <w:spacing w:line="276" w:lineRule="auto"/>
              <w:contextualSpacing/>
              <w:jc w:val="both"/>
              <w:rPr>
                <w:lang w:eastAsia="ru-RU"/>
              </w:rPr>
            </w:pPr>
          </w:p>
          <w:p w14:paraId="5F7FADB8" w14:textId="77777777" w:rsidR="00F32DB6" w:rsidRDefault="00F32DB6" w:rsidP="00F32DB6">
            <w:pPr>
              <w:spacing w:line="276" w:lineRule="auto"/>
              <w:contextualSpacing/>
              <w:jc w:val="both"/>
              <w:rPr>
                <w:lang w:eastAsia="ru-RU"/>
              </w:rPr>
            </w:pPr>
            <w:r>
              <w:rPr>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403847A2" w14:textId="77777777" w:rsidR="00F32DB6" w:rsidRDefault="00F32DB6" w:rsidP="00F32DB6">
            <w:pPr>
              <w:spacing w:line="276" w:lineRule="auto"/>
              <w:contextualSpacing/>
              <w:jc w:val="both"/>
              <w:rPr>
                <w:lang w:eastAsia="ru-RU"/>
              </w:rPr>
            </w:pPr>
          </w:p>
          <w:p w14:paraId="4A20D8E2" w14:textId="77777777" w:rsidR="00F32DB6" w:rsidRDefault="00F32DB6" w:rsidP="00F32DB6">
            <w:pPr>
              <w:spacing w:line="276" w:lineRule="auto"/>
              <w:contextualSpacing/>
              <w:jc w:val="both"/>
              <w:rPr>
                <w:lang w:eastAsia="ru-RU"/>
              </w:rPr>
            </w:pPr>
            <w:r>
              <w:rPr>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obiectelor de investiții (conform sarcinii proiectului) trebuie determinate Devizele-locale (conform metodei de resurse </w:t>
            </w:r>
            <w:proofErr w:type="spellStart"/>
            <w:r>
              <w:rPr>
                <w:lang w:eastAsia="ru-RU"/>
              </w:rPr>
              <w:t>WinCmeta</w:t>
            </w:r>
            <w:proofErr w:type="spellEnd"/>
            <w:r>
              <w:rPr>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Pr>
                <w:lang w:eastAsia="ru-RU"/>
              </w:rPr>
              <w:t>WinCmeta</w:t>
            </w:r>
            <w:proofErr w:type="spellEnd"/>
            <w:r>
              <w:rPr>
                <w:lang w:eastAsia="ru-RU"/>
              </w:rPr>
              <w:t>).</w:t>
            </w:r>
          </w:p>
          <w:p w14:paraId="692D376E" w14:textId="77777777" w:rsidR="00F32DB6" w:rsidRDefault="00F32DB6" w:rsidP="00F32DB6">
            <w:pPr>
              <w:spacing w:line="276" w:lineRule="auto"/>
              <w:contextualSpacing/>
              <w:jc w:val="both"/>
              <w:rPr>
                <w:lang w:eastAsia="ru-RU"/>
              </w:rPr>
            </w:pPr>
          </w:p>
          <w:p w14:paraId="06B4754B" w14:textId="77777777" w:rsidR="00F32DB6" w:rsidRDefault="00F32DB6" w:rsidP="00F32DB6">
            <w:pPr>
              <w:spacing w:line="276" w:lineRule="auto"/>
              <w:contextualSpacing/>
              <w:jc w:val="both"/>
              <w:rPr>
                <w:lang w:eastAsia="ru-RU"/>
              </w:rPr>
            </w:pPr>
            <w:r>
              <w:rPr>
                <w:lang w:eastAsia="ru-RU"/>
              </w:rPr>
              <w:t>•</w:t>
            </w:r>
            <w:r>
              <w:rPr>
                <w:lang w:eastAsia="ru-RU"/>
              </w:rPr>
              <w:tab/>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54047B29" w14:textId="77777777" w:rsidR="00F32DB6" w:rsidRDefault="00F32DB6" w:rsidP="00F32DB6">
            <w:pPr>
              <w:spacing w:line="276" w:lineRule="auto"/>
              <w:contextualSpacing/>
              <w:jc w:val="both"/>
              <w:rPr>
                <w:lang w:eastAsia="ru-RU"/>
              </w:rPr>
            </w:pPr>
            <w:r>
              <w:rPr>
                <w:lang w:eastAsia="ru-RU"/>
              </w:rPr>
              <w:t>•</w:t>
            </w:r>
            <w:r>
              <w:rPr>
                <w:lang w:eastAsia="ru-RU"/>
              </w:rPr>
              <w:tab/>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4AF5C795" w14:textId="77777777" w:rsidR="00F32DB6" w:rsidRDefault="00F32DB6" w:rsidP="00F32DB6">
            <w:pPr>
              <w:spacing w:line="276" w:lineRule="auto"/>
              <w:contextualSpacing/>
              <w:jc w:val="both"/>
              <w:rPr>
                <w:lang w:eastAsia="ru-RU"/>
              </w:rPr>
            </w:pPr>
            <w:r>
              <w:rPr>
                <w:lang w:eastAsia="ru-RU"/>
              </w:rPr>
              <w:t>•</w:t>
            </w:r>
            <w:r>
              <w:rPr>
                <w:lang w:eastAsia="ru-RU"/>
              </w:rPr>
              <w:tab/>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51F68A5A" w14:textId="77777777" w:rsidR="00F32DB6" w:rsidRDefault="00F32DB6" w:rsidP="00F32DB6">
            <w:pPr>
              <w:spacing w:line="276" w:lineRule="auto"/>
              <w:contextualSpacing/>
              <w:jc w:val="both"/>
              <w:rPr>
                <w:lang w:eastAsia="ru-RU"/>
              </w:rPr>
            </w:pPr>
          </w:p>
          <w:p w14:paraId="3039CB5C" w14:textId="7A2675C2" w:rsidR="00F32DB6" w:rsidRDefault="00F32DB6" w:rsidP="00F32DB6">
            <w:pPr>
              <w:spacing w:line="276" w:lineRule="auto"/>
              <w:contextualSpacing/>
              <w:jc w:val="both"/>
              <w:rPr>
                <w:lang w:eastAsia="ru-RU"/>
              </w:rPr>
            </w:pPr>
            <w:r>
              <w:rPr>
                <w:lang w:eastAsia="ru-RU"/>
              </w:rPr>
              <w:t>Antreprenorul este obligat să valorifice cheltuielile obiectelor de investiții și să le raporteze separat pe elementele identificabile distincte, care sunt parte integrantă a contractului de antrepriză.</w:t>
            </w:r>
          </w:p>
          <w:p w14:paraId="62B472D9" w14:textId="77777777" w:rsidR="00F32DB6" w:rsidRDefault="00F32DB6" w:rsidP="00F32DB6">
            <w:pPr>
              <w:spacing w:line="276" w:lineRule="auto"/>
              <w:contextualSpacing/>
              <w:jc w:val="both"/>
              <w:rPr>
                <w:lang w:eastAsia="ru-RU"/>
              </w:rPr>
            </w:pPr>
          </w:p>
          <w:p w14:paraId="75C7AF9D" w14:textId="77777777" w:rsidR="00892FAB" w:rsidRPr="00F32DB6" w:rsidRDefault="00892FAB" w:rsidP="00F32DB6">
            <w:pPr>
              <w:spacing w:line="276" w:lineRule="auto"/>
              <w:contextualSpacing/>
              <w:jc w:val="both"/>
              <w:rPr>
                <w:lang w:val="it-IT" w:eastAsia="ru-RU"/>
              </w:rPr>
            </w:pPr>
          </w:p>
          <w:p w14:paraId="08A9130C" w14:textId="77777777" w:rsidR="00892FAB" w:rsidRPr="00253064" w:rsidRDefault="00892FAB" w:rsidP="00892FAB">
            <w:pPr>
              <w:spacing w:line="276" w:lineRule="auto"/>
              <w:contextualSpacing/>
              <w:jc w:val="center"/>
              <w:rPr>
                <w:b/>
                <w:lang w:val="it-IT" w:eastAsia="ru-RU"/>
              </w:rPr>
            </w:pPr>
            <w:r w:rsidRPr="00253064">
              <w:rPr>
                <w:b/>
                <w:lang w:val="it-IT" w:eastAsia="ru-RU"/>
              </w:rPr>
              <w:t>RECHIZITELE JURIDICE, POŞTALE ŞI DE PLĂŢI ALE PĂRŢILOR</w:t>
            </w:r>
          </w:p>
          <w:p w14:paraId="594C7452" w14:textId="77777777" w:rsidR="00892FAB" w:rsidRPr="00253064" w:rsidRDefault="00892FAB" w:rsidP="00892FAB">
            <w:pPr>
              <w:spacing w:line="276" w:lineRule="auto"/>
              <w:contextualSpacing/>
              <w:jc w:val="center"/>
              <w:rPr>
                <w:b/>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253064" w:rsidRDefault="00892FAB" w:rsidP="00892FAB">
                  <w:pPr>
                    <w:tabs>
                      <w:tab w:val="left" w:pos="3295"/>
                    </w:tabs>
                    <w:rPr>
                      <w:b/>
                      <w:lang w:val="it-IT" w:eastAsia="ru-RU"/>
                    </w:rPr>
                  </w:pPr>
                  <w:r w:rsidRPr="00253064">
                    <w:rPr>
                      <w:b/>
                      <w:iCs/>
                      <w:lang w:val="it-IT" w:eastAsia="ru-RU"/>
                    </w:rPr>
                    <w:t>BENEFICIAR</w:t>
                  </w:r>
                </w:p>
              </w:tc>
              <w:tc>
                <w:tcPr>
                  <w:tcW w:w="4680" w:type="dxa"/>
                </w:tcPr>
                <w:p w14:paraId="4BE9BD37" w14:textId="77777777" w:rsidR="00892FAB" w:rsidRPr="00253064" w:rsidRDefault="00892FAB" w:rsidP="00892FAB">
                  <w:pPr>
                    <w:tabs>
                      <w:tab w:val="left" w:pos="3295"/>
                    </w:tabs>
                    <w:rPr>
                      <w:lang w:val="it-IT" w:eastAsia="ru-RU"/>
                    </w:rPr>
                  </w:pPr>
                  <w:r w:rsidRPr="00253064">
                    <w:rPr>
                      <w:b/>
                      <w:iCs/>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Adresa poştală:</w:t>
                  </w:r>
                </w:p>
              </w:tc>
              <w:tc>
                <w:tcPr>
                  <w:tcW w:w="4680" w:type="dxa"/>
                  <w:vAlign w:val="center"/>
                </w:tcPr>
                <w:p w14:paraId="47F75C48"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Adresa poştală:</w:t>
                  </w:r>
                </w:p>
              </w:tc>
            </w:tr>
            <w:tr w:rsidR="00892FAB" w:rsidRPr="00892FAB" w14:paraId="0DB960BF" w14:textId="77777777" w:rsidTr="00BC532B">
              <w:tc>
                <w:tcPr>
                  <w:tcW w:w="4675" w:type="dxa"/>
                  <w:vAlign w:val="center"/>
                </w:tcPr>
                <w:p w14:paraId="38F63D1F"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Telefon:</w:t>
                  </w:r>
                </w:p>
              </w:tc>
              <w:tc>
                <w:tcPr>
                  <w:tcW w:w="4680" w:type="dxa"/>
                  <w:vAlign w:val="center"/>
                </w:tcPr>
                <w:p w14:paraId="5993949E"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Telefon:</w:t>
                  </w:r>
                </w:p>
              </w:tc>
            </w:tr>
            <w:tr w:rsidR="00892FAB" w:rsidRPr="00892FAB" w14:paraId="6F6845FC" w14:textId="77777777" w:rsidTr="00BC532B">
              <w:tc>
                <w:tcPr>
                  <w:tcW w:w="4675" w:type="dxa"/>
                  <w:vAlign w:val="center"/>
                </w:tcPr>
                <w:p w14:paraId="1BC12FB8"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Cod fiscal:</w:t>
                  </w:r>
                </w:p>
              </w:tc>
              <w:tc>
                <w:tcPr>
                  <w:tcW w:w="4680" w:type="dxa"/>
                  <w:vAlign w:val="center"/>
                </w:tcPr>
                <w:p w14:paraId="5D505F63"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Cod fiscal:</w:t>
                  </w:r>
                </w:p>
              </w:tc>
            </w:tr>
            <w:tr w:rsidR="00892FAB" w:rsidRPr="00892FAB" w14:paraId="3F071D46" w14:textId="77777777" w:rsidTr="00BC532B">
              <w:tc>
                <w:tcPr>
                  <w:tcW w:w="4675" w:type="dxa"/>
                  <w:vAlign w:val="center"/>
                </w:tcPr>
                <w:p w14:paraId="0E51B967"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Banca:</w:t>
                  </w:r>
                </w:p>
              </w:tc>
              <w:tc>
                <w:tcPr>
                  <w:tcW w:w="4680" w:type="dxa"/>
                  <w:vAlign w:val="center"/>
                </w:tcPr>
                <w:p w14:paraId="70426AC6"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Banca:</w:t>
                  </w:r>
                </w:p>
              </w:tc>
            </w:tr>
            <w:tr w:rsidR="00892FAB" w:rsidRPr="00892FAB" w14:paraId="41DC086C" w14:textId="77777777" w:rsidTr="00BC532B">
              <w:tc>
                <w:tcPr>
                  <w:tcW w:w="4675" w:type="dxa"/>
                  <w:vAlign w:val="center"/>
                </w:tcPr>
                <w:p w14:paraId="0EFADD46"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Cod IBAN:</w:t>
                  </w:r>
                </w:p>
              </w:tc>
              <w:tc>
                <w:tcPr>
                  <w:tcW w:w="4680" w:type="dxa"/>
                  <w:vAlign w:val="center"/>
                </w:tcPr>
                <w:p w14:paraId="49078DE9"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Cod IBAN:</w:t>
                  </w:r>
                </w:p>
              </w:tc>
            </w:tr>
          </w:tbl>
          <w:p w14:paraId="313BFCD7" w14:textId="77777777" w:rsidR="00892FAB" w:rsidRPr="00253064" w:rsidRDefault="00892FAB" w:rsidP="00892FAB">
            <w:pPr>
              <w:spacing w:line="276" w:lineRule="auto"/>
              <w:contextualSpacing/>
              <w:jc w:val="center"/>
              <w:rPr>
                <w:b/>
                <w:lang w:val="it-IT" w:eastAsia="ru-RU"/>
              </w:rPr>
            </w:pPr>
          </w:p>
          <w:p w14:paraId="655F8345" w14:textId="77777777" w:rsidR="00892FAB" w:rsidRPr="00253064" w:rsidRDefault="00892FAB" w:rsidP="00892FAB">
            <w:pPr>
              <w:tabs>
                <w:tab w:val="left" w:pos="360"/>
              </w:tabs>
              <w:jc w:val="both"/>
              <w:rPr>
                <w:lang w:val="it-IT" w:eastAsia="ru-RU"/>
              </w:rPr>
            </w:pPr>
          </w:p>
          <w:p w14:paraId="1C3BCCA1" w14:textId="77777777" w:rsidR="00892FAB" w:rsidRPr="00253064" w:rsidRDefault="00892FAB" w:rsidP="00892FAB">
            <w:pPr>
              <w:tabs>
                <w:tab w:val="left" w:pos="360"/>
                <w:tab w:val="left" w:pos="2685"/>
              </w:tabs>
              <w:jc w:val="both"/>
              <w:rPr>
                <w:lang w:val="it-IT" w:eastAsia="ru-RU"/>
              </w:rPr>
            </w:pPr>
            <w:r w:rsidRPr="00253064">
              <w:rPr>
                <w:lang w:val="it-IT" w:eastAsia="ru-RU"/>
              </w:rPr>
              <w:tab/>
            </w:r>
          </w:p>
          <w:p w14:paraId="3D25F8CE" w14:textId="77777777" w:rsidR="00892FAB" w:rsidRPr="00253064" w:rsidRDefault="00892FAB" w:rsidP="00892FAB">
            <w:pPr>
              <w:tabs>
                <w:tab w:val="left" w:pos="360"/>
                <w:tab w:val="left" w:pos="2685"/>
              </w:tabs>
              <w:spacing w:line="276" w:lineRule="auto"/>
              <w:contextualSpacing/>
              <w:jc w:val="center"/>
              <w:rPr>
                <w:b/>
                <w:lang w:val="it-IT" w:eastAsia="ru-RU"/>
              </w:rPr>
            </w:pPr>
            <w:r w:rsidRPr="00253064">
              <w:rPr>
                <w:b/>
                <w:lang w:val="it-IT" w:eastAsia="ru-RU"/>
              </w:rPr>
              <w:t>SEMNĂTURILE PĂRŢILOR</w:t>
            </w:r>
          </w:p>
          <w:p w14:paraId="74C6D924" w14:textId="77777777" w:rsidR="00892FAB" w:rsidRPr="00253064" w:rsidRDefault="00892FAB" w:rsidP="00892FAB">
            <w:pPr>
              <w:tabs>
                <w:tab w:val="left" w:pos="360"/>
                <w:tab w:val="left" w:pos="2685"/>
              </w:tabs>
              <w:spacing w:line="276" w:lineRule="auto"/>
              <w:contextualSpacing/>
              <w:jc w:val="center"/>
              <w:rPr>
                <w:b/>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lang w:val="ru-RU" w:eastAsia="ru-RU"/>
                    </w:rPr>
                  </w:pPr>
                </w:p>
                <w:p w14:paraId="35B009CC" w14:textId="77777777" w:rsidR="00892FAB" w:rsidRPr="00892FAB" w:rsidRDefault="00892FAB" w:rsidP="00892FAB">
                  <w:pPr>
                    <w:tabs>
                      <w:tab w:val="left" w:pos="360"/>
                    </w:tabs>
                    <w:jc w:val="both"/>
                    <w:rPr>
                      <w:b/>
                      <w:lang w:val="ru-RU" w:eastAsia="ru-RU"/>
                    </w:rPr>
                  </w:pPr>
                </w:p>
                <w:p w14:paraId="3D74B059" w14:textId="77777777" w:rsidR="00892FAB" w:rsidRPr="00892FAB" w:rsidRDefault="00892FAB" w:rsidP="00892FAB">
                  <w:pPr>
                    <w:tabs>
                      <w:tab w:val="left" w:pos="360"/>
                    </w:tabs>
                    <w:jc w:val="both"/>
                    <w:rPr>
                      <w:b/>
                      <w:lang w:val="ru-RU" w:eastAsia="ru-RU"/>
                    </w:rPr>
                  </w:pPr>
                </w:p>
              </w:tc>
              <w:tc>
                <w:tcPr>
                  <w:tcW w:w="4710" w:type="dxa"/>
                  <w:vAlign w:val="center"/>
                </w:tcPr>
                <w:p w14:paraId="409E2CFC" w14:textId="77777777" w:rsidR="00892FAB" w:rsidRPr="00892FAB" w:rsidRDefault="00892FAB" w:rsidP="00892FAB">
                  <w:pPr>
                    <w:tabs>
                      <w:tab w:val="left" w:pos="360"/>
                    </w:tabs>
                    <w:jc w:val="both"/>
                    <w:rPr>
                      <w:b/>
                      <w:lang w:val="ru-RU" w:eastAsia="ru-RU"/>
                    </w:rPr>
                  </w:pPr>
                </w:p>
                <w:p w14:paraId="0F30938B" w14:textId="77777777" w:rsidR="00892FAB" w:rsidRPr="00892FAB" w:rsidRDefault="00892FAB" w:rsidP="00892FAB">
                  <w:pPr>
                    <w:tabs>
                      <w:tab w:val="left" w:pos="360"/>
                    </w:tabs>
                    <w:jc w:val="both"/>
                    <w:rPr>
                      <w:b/>
                      <w:lang w:val="ru-RU" w:eastAsia="ru-RU"/>
                    </w:rPr>
                  </w:pPr>
                </w:p>
                <w:p w14:paraId="559906B9" w14:textId="77777777" w:rsidR="00892FAB" w:rsidRPr="00892FAB" w:rsidRDefault="00892FAB" w:rsidP="00892FAB">
                  <w:pPr>
                    <w:tabs>
                      <w:tab w:val="left" w:pos="360"/>
                    </w:tabs>
                    <w:jc w:val="both"/>
                    <w:rPr>
                      <w:b/>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lang w:val="ru-RU" w:eastAsia="ru-RU"/>
                    </w:rPr>
                  </w:pPr>
                  <w:r w:rsidRPr="00892FAB">
                    <w:rPr>
                      <w:lang w:val="ru-RU" w:eastAsia="ru-RU"/>
                    </w:rPr>
                    <w:lastRenderedPageBreak/>
                    <w:t>„___”_________20__</w:t>
                  </w:r>
                </w:p>
              </w:tc>
              <w:tc>
                <w:tcPr>
                  <w:tcW w:w="4710" w:type="dxa"/>
                  <w:vAlign w:val="center"/>
                </w:tcPr>
                <w:p w14:paraId="3596BEBE"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r>
          </w:tbl>
          <w:p w14:paraId="384EE6DE" w14:textId="77777777" w:rsidR="00892FAB" w:rsidRPr="00892FAB" w:rsidRDefault="00892FAB" w:rsidP="00892FAB">
            <w:pPr>
              <w:tabs>
                <w:tab w:val="left" w:pos="360"/>
                <w:tab w:val="left" w:pos="2295"/>
              </w:tabs>
              <w:jc w:val="both"/>
              <w:rPr>
                <w:lang w:val="ru-RU" w:eastAsia="ru-RU"/>
              </w:rPr>
            </w:pPr>
            <w:r w:rsidRPr="00892FAB">
              <w:rPr>
                <w:lang w:val="ru-RU" w:eastAsia="ru-RU"/>
              </w:rPr>
              <w:t xml:space="preserve">              </w:t>
            </w:r>
          </w:p>
          <w:p w14:paraId="45FB9F9A" w14:textId="77777777" w:rsidR="00892FAB" w:rsidRPr="00892FAB" w:rsidRDefault="00892FAB" w:rsidP="00892FAB">
            <w:pPr>
              <w:tabs>
                <w:tab w:val="left" w:pos="360"/>
              </w:tabs>
              <w:jc w:val="both"/>
              <w:rPr>
                <w:lang w:val="ru-RU" w:eastAsia="ru-RU"/>
              </w:rPr>
            </w:pPr>
          </w:p>
        </w:tc>
      </w:tr>
    </w:tbl>
    <w:p w14:paraId="21BB1ED4" w14:textId="77777777" w:rsidR="00892FAB" w:rsidRPr="00892FAB" w:rsidRDefault="00892FAB" w:rsidP="00892FAB">
      <w:pPr>
        <w:rPr>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lang w:val="en-US" w:eastAsia="ru-RU"/>
        </w:rPr>
      </w:pPr>
      <w:proofErr w:type="spellStart"/>
      <w:r w:rsidRPr="00892FAB">
        <w:rPr>
          <w:lang w:val="en-US" w:eastAsia="ru-RU"/>
        </w:rPr>
        <w:lastRenderedPageBreak/>
        <w:t>Anexa</w:t>
      </w:r>
      <w:proofErr w:type="spellEnd"/>
      <w:r w:rsidRPr="00892FAB">
        <w:rPr>
          <w:lang w:val="en-US" w:eastAsia="ru-RU"/>
        </w:rPr>
        <w:t xml:space="preserve"> nr. 26</w:t>
      </w:r>
    </w:p>
    <w:p w14:paraId="01DADA1E" w14:textId="77777777" w:rsidR="00892FAB" w:rsidRPr="00892FAB" w:rsidRDefault="00892FAB" w:rsidP="00892FAB">
      <w:pPr>
        <w:jc w:val="center"/>
        <w:rPr>
          <w:b/>
          <w:lang w:val="en-US" w:eastAsia="ru-RU"/>
        </w:rPr>
      </w:pPr>
      <w:r w:rsidRPr="00892FAB">
        <w:rPr>
          <w:b/>
          <w:lang w:val="en-US" w:eastAsia="ru-RU"/>
        </w:rPr>
        <w:t>CONTRACT – MODEL</w:t>
      </w:r>
    </w:p>
    <w:p w14:paraId="43EE70F6" w14:textId="77777777" w:rsidR="00892FAB" w:rsidRPr="00892FAB" w:rsidRDefault="00892FAB" w:rsidP="00892FAB">
      <w:pPr>
        <w:tabs>
          <w:tab w:val="left" w:pos="2295"/>
        </w:tabs>
        <w:jc w:val="both"/>
        <w:rPr>
          <w:lang w:val="en-US" w:eastAsia="ru-RU"/>
        </w:rPr>
      </w:pPr>
    </w:p>
    <w:p w14:paraId="2D7072D3" w14:textId="77777777" w:rsidR="00892FAB" w:rsidRPr="00892FAB" w:rsidRDefault="00892FAB" w:rsidP="00892FAB">
      <w:pPr>
        <w:jc w:val="center"/>
        <w:rPr>
          <w:b/>
          <w:lang w:val="en-US" w:eastAsia="ru-RU"/>
        </w:rPr>
      </w:pPr>
      <w:r w:rsidRPr="00892FAB">
        <w:rPr>
          <w:b/>
          <w:caps/>
          <w:lang w:val="en-US" w:eastAsia="ru-RU"/>
        </w:rPr>
        <w:t>Contract</w:t>
      </w:r>
      <w:r w:rsidRPr="00892FAB">
        <w:rPr>
          <w:b/>
          <w:lang w:val="en-US" w:eastAsia="ru-RU"/>
        </w:rPr>
        <w:t xml:space="preserve"> nr.  </w:t>
      </w:r>
      <w:r w:rsidRPr="00892FAB">
        <w:rPr>
          <w:b/>
          <w:lang w:val="en-US" w:eastAsia="ru-RU"/>
        </w:rPr>
        <w:softHyphen/>
      </w:r>
      <w:r w:rsidRPr="00892FAB">
        <w:rPr>
          <w:b/>
          <w:lang w:val="en-US" w:eastAsia="ru-RU"/>
        </w:rPr>
        <w:softHyphen/>
        <w:t>______________</w:t>
      </w:r>
    </w:p>
    <w:p w14:paraId="4DF1D0E2" w14:textId="77777777" w:rsidR="00892FAB" w:rsidRPr="00892FAB" w:rsidRDefault="00892FAB" w:rsidP="00892FAB">
      <w:pPr>
        <w:jc w:val="center"/>
        <w:rPr>
          <w:b/>
          <w:lang w:val="en-US" w:eastAsia="ru-RU"/>
        </w:rPr>
      </w:pPr>
      <w:r w:rsidRPr="00892FAB">
        <w:rPr>
          <w:b/>
          <w:lang w:val="en-US" w:eastAsia="ru-RU"/>
        </w:rPr>
        <w:t xml:space="preserve">de </w:t>
      </w:r>
      <w:proofErr w:type="spellStart"/>
      <w:r w:rsidRPr="00892FAB">
        <w:rPr>
          <w:b/>
          <w:lang w:val="en-US" w:eastAsia="ru-RU"/>
        </w:rPr>
        <w:t>achiziţie</w:t>
      </w:r>
      <w:proofErr w:type="spellEnd"/>
      <w:r w:rsidRPr="00892FAB">
        <w:rPr>
          <w:b/>
          <w:lang w:val="en-US" w:eastAsia="ru-RU"/>
        </w:rPr>
        <w:t xml:space="preserve"> </w:t>
      </w:r>
      <w:proofErr w:type="spellStart"/>
      <w:r w:rsidRPr="00892FAB">
        <w:rPr>
          <w:b/>
          <w:lang w:val="en-US" w:eastAsia="ru-RU"/>
        </w:rPr>
        <w:t>publică</w:t>
      </w:r>
      <w:proofErr w:type="spellEnd"/>
      <w:r w:rsidRPr="00892FAB">
        <w:rPr>
          <w:b/>
          <w:lang w:val="en-US" w:eastAsia="ru-RU"/>
        </w:rPr>
        <w:t xml:space="preserve"> de </w:t>
      </w:r>
      <w:proofErr w:type="spellStart"/>
      <w:r w:rsidRPr="00892FAB">
        <w:rPr>
          <w:b/>
          <w:lang w:val="en-US" w:eastAsia="ru-RU"/>
        </w:rPr>
        <w:t>servicii</w:t>
      </w:r>
      <w:proofErr w:type="spellEnd"/>
      <w:r w:rsidRPr="00892FAB">
        <w:rPr>
          <w:b/>
          <w:lang w:val="en-US" w:eastAsia="ru-RU"/>
        </w:rPr>
        <w:t xml:space="preserve"> de </w:t>
      </w:r>
      <w:proofErr w:type="spellStart"/>
      <w:r w:rsidRPr="00892FAB">
        <w:rPr>
          <w:b/>
          <w:lang w:val="en-US" w:eastAsia="ru-RU"/>
        </w:rPr>
        <w:t>proiectare</w:t>
      </w:r>
      <w:proofErr w:type="spellEnd"/>
      <w:r w:rsidRPr="00892FAB">
        <w:rPr>
          <w:b/>
          <w:lang w:val="en-US" w:eastAsia="ru-RU"/>
        </w:rPr>
        <w:t xml:space="preserve"> </w:t>
      </w:r>
    </w:p>
    <w:p w14:paraId="50E74BD6" w14:textId="77777777" w:rsidR="00892FAB" w:rsidRPr="00892FAB" w:rsidRDefault="00892FAB" w:rsidP="00892FAB">
      <w:pPr>
        <w:tabs>
          <w:tab w:val="left" w:pos="2295"/>
        </w:tabs>
        <w:jc w:val="both"/>
        <w:rPr>
          <w:lang w:val="en-US" w:eastAsia="ru-RU"/>
        </w:rPr>
      </w:pPr>
    </w:p>
    <w:p w14:paraId="5455337F" w14:textId="77777777" w:rsidR="00892FAB" w:rsidRPr="00892FAB" w:rsidRDefault="00892FAB" w:rsidP="00892FAB">
      <w:pPr>
        <w:numPr>
          <w:ilvl w:val="0"/>
          <w:numId w:val="45"/>
        </w:numPr>
        <w:tabs>
          <w:tab w:val="left" w:pos="540"/>
        </w:tabs>
        <w:ind w:left="0" w:firstLine="0"/>
        <w:jc w:val="center"/>
        <w:rPr>
          <w:b/>
          <w:kern w:val="28"/>
          <w:lang w:val="ru-RU" w:eastAsia="ru-RU"/>
        </w:rPr>
      </w:pPr>
      <w:r w:rsidRPr="00892FAB">
        <w:rPr>
          <w:b/>
          <w:kern w:val="28"/>
          <w:lang w:val="ru-RU" w:eastAsia="ru-RU"/>
        </w:rPr>
        <w:t>PARTEA GENERALĂ</w:t>
      </w:r>
    </w:p>
    <w:p w14:paraId="63A57869" w14:textId="77777777" w:rsidR="00892FAB" w:rsidRPr="00892FAB" w:rsidRDefault="00892FAB" w:rsidP="00892FAB">
      <w:pPr>
        <w:contextualSpacing/>
        <w:jc w:val="center"/>
        <w:rPr>
          <w:i/>
          <w:kern w:val="28"/>
          <w:sz w:val="20"/>
          <w:szCs w:val="20"/>
          <w:lang w:val="ru-RU" w:eastAsia="ru-RU"/>
        </w:rPr>
      </w:pPr>
      <w:r w:rsidRPr="00892FAB">
        <w:rPr>
          <w:i/>
          <w:kern w:val="28"/>
          <w:sz w:val="20"/>
          <w:szCs w:val="20"/>
          <w:lang w:val="ru-RU" w:eastAsia="ru-RU"/>
        </w:rPr>
        <w:t>(OBLIGATORIE)</w:t>
      </w:r>
    </w:p>
    <w:p w14:paraId="5E0935D9" w14:textId="77777777" w:rsidR="00892FAB" w:rsidRPr="00892FAB" w:rsidRDefault="00892FAB" w:rsidP="00892FAB">
      <w:pPr>
        <w:jc w:val="both"/>
        <w:rPr>
          <w:b/>
          <w:kern w:val="28"/>
          <w:lang w:val="ru-RU" w:eastAsia="ru-RU"/>
        </w:rPr>
      </w:pPr>
      <w:r w:rsidRPr="00892FAB">
        <w:rPr>
          <w:b/>
          <w:kern w:val="28"/>
          <w:lang w:val="ru-RU" w:eastAsia="ru-RU"/>
        </w:rPr>
        <w:t>PĂRŢILE CONTRACTANTE</w:t>
      </w:r>
    </w:p>
    <w:p w14:paraId="2263C0A4" w14:textId="77777777" w:rsidR="00892FAB" w:rsidRPr="00892FAB" w:rsidRDefault="00892FAB" w:rsidP="00892FAB">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lang w:val="ru-RU" w:eastAsia="ru-RU"/>
              </w:rPr>
            </w:pPr>
            <w:proofErr w:type="spellStart"/>
            <w:r w:rsidRPr="00892FAB">
              <w:rPr>
                <w:b/>
                <w:lang w:val="ru-RU" w:eastAsia="ru-RU"/>
              </w:rPr>
              <w:t>Beneficiar</w:t>
            </w:r>
            <w:proofErr w:type="spellEnd"/>
          </w:p>
        </w:tc>
        <w:tc>
          <w:tcPr>
            <w:tcW w:w="2524" w:type="pct"/>
          </w:tcPr>
          <w:p w14:paraId="6948E6CF" w14:textId="77777777" w:rsidR="00892FAB" w:rsidRPr="00892FAB" w:rsidRDefault="00892FAB" w:rsidP="00892FAB">
            <w:pPr>
              <w:jc w:val="both"/>
              <w:rPr>
                <w:b/>
                <w:lang w:val="ru-RU" w:eastAsia="ru-RU"/>
              </w:rPr>
            </w:pPr>
            <w:proofErr w:type="spellStart"/>
            <w:r w:rsidRPr="00892FAB">
              <w:rPr>
                <w:b/>
                <w:lang w:val="ru-RU" w:eastAsia="ru-RU"/>
              </w:rPr>
              <w:t>Prestator</w:t>
            </w:r>
            <w:proofErr w:type="spellEnd"/>
          </w:p>
        </w:tc>
      </w:tr>
      <w:tr w:rsidR="00892FAB" w:rsidRPr="00892FAB" w14:paraId="094FA402" w14:textId="77777777" w:rsidTr="00BC532B">
        <w:tc>
          <w:tcPr>
            <w:tcW w:w="2476" w:type="pct"/>
          </w:tcPr>
          <w:p w14:paraId="18DA087B" w14:textId="77777777" w:rsidR="00892FAB" w:rsidRPr="00253064" w:rsidRDefault="00892FAB" w:rsidP="00892FAB">
            <w:pPr>
              <w:jc w:val="both"/>
              <w:rPr>
                <w:lang w:val="it-IT" w:eastAsia="ru-RU"/>
              </w:rPr>
            </w:pPr>
            <w:r w:rsidRPr="00253064">
              <w:rPr>
                <w:b/>
                <w:lang w:val="it-IT" w:eastAsia="ru-RU"/>
              </w:rPr>
              <w:t>_________________________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w:t>
            </w:r>
            <w:r w:rsidRPr="00892FAB">
              <w:rPr>
                <w:lang w:eastAsia="ru-RU"/>
              </w:rPr>
              <w:t>în calitate</w:t>
            </w:r>
            <w:r w:rsidRPr="00253064">
              <w:rPr>
                <w:lang w:val="it-IT" w:eastAsia="ru-RU"/>
              </w:rPr>
              <w:t xml:space="preserve"> de </w:t>
            </w:r>
            <w:r w:rsidRPr="00253064">
              <w:rPr>
                <w:i/>
                <w:lang w:val="it-IT" w:eastAsia="ru-RU"/>
              </w:rPr>
              <w:t>Beneficiar</w:t>
            </w:r>
            <w:r w:rsidRPr="00253064">
              <w:rPr>
                <w:lang w:val="it-IT" w:eastAsia="ru-RU"/>
              </w:rPr>
              <w:t>, IDNO,</w:t>
            </w:r>
            <w:r w:rsidRPr="00253064">
              <w:rPr>
                <w:i/>
                <w:lang w:val="it-IT" w:eastAsia="ru-RU"/>
              </w:rPr>
              <w:t xml:space="preserve"> </w:t>
            </w:r>
            <w:r w:rsidRPr="00253064">
              <w:rPr>
                <w:lang w:val="it-IT" w:eastAsia="ru-RU"/>
              </w:rPr>
              <w:t xml:space="preserve"> pe de o parte,</w:t>
            </w:r>
          </w:p>
        </w:tc>
        <w:tc>
          <w:tcPr>
            <w:tcW w:w="2524" w:type="pct"/>
          </w:tcPr>
          <w:p w14:paraId="7F841612" w14:textId="77777777" w:rsidR="00892FAB" w:rsidRPr="00253064" w:rsidRDefault="00892FAB" w:rsidP="00892FAB">
            <w:pPr>
              <w:jc w:val="both"/>
              <w:rPr>
                <w:lang w:val="it-IT" w:eastAsia="ru-RU"/>
              </w:rPr>
            </w:pPr>
            <w:r w:rsidRPr="00253064">
              <w:rPr>
                <w:b/>
                <w:lang w:val="it-IT" w:eastAsia="ru-RU"/>
              </w:rPr>
              <w:t>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în calitate de </w:t>
            </w:r>
            <w:r w:rsidRPr="00253064">
              <w:rPr>
                <w:i/>
                <w:lang w:val="it-IT" w:eastAsia="ru-RU"/>
              </w:rPr>
              <w:t xml:space="preserve">Prestator, </w:t>
            </w:r>
            <w:r w:rsidRPr="00253064">
              <w:rPr>
                <w:lang w:val="it-IT" w:eastAsia="ru-RU"/>
              </w:rPr>
              <w:t>IDNO</w:t>
            </w:r>
            <w:r w:rsidRPr="00253064">
              <w:rPr>
                <w:i/>
                <w:lang w:val="it-IT" w:eastAsia="ru-RU"/>
              </w:rPr>
              <w:t xml:space="preserve">, </w:t>
            </w:r>
            <w:r w:rsidRPr="00253064">
              <w:rPr>
                <w:lang w:val="it-IT" w:eastAsia="ru-RU"/>
              </w:rPr>
              <w:t xml:space="preserve"> pe de altă parte,</w:t>
            </w:r>
          </w:p>
        </w:tc>
      </w:tr>
    </w:tbl>
    <w:p w14:paraId="4F5390C1" w14:textId="77777777" w:rsidR="00892FAB" w:rsidRPr="00253064" w:rsidRDefault="00892FAB" w:rsidP="00892FAB">
      <w:pPr>
        <w:jc w:val="both"/>
        <w:rPr>
          <w:lang w:val="it-IT" w:eastAsia="ru-RU"/>
        </w:rPr>
      </w:pPr>
      <w:r w:rsidRPr="00253064">
        <w:rPr>
          <w:lang w:val="it-IT" w:eastAsia="ru-RU"/>
        </w:rPr>
        <w:t xml:space="preserve">ambii (denumiţi în continuare </w:t>
      </w:r>
      <w:r w:rsidRPr="00253064">
        <w:rPr>
          <w:i/>
          <w:lang w:val="it-IT" w:eastAsia="ru-RU"/>
        </w:rPr>
        <w:t>Părţi</w:t>
      </w:r>
      <w:r w:rsidRPr="00253064">
        <w:rPr>
          <w:lang w:val="it-IT" w:eastAsia="ru-RU"/>
        </w:rPr>
        <w:t>), au încheiat prezentul contract referitor la următoarele:</w:t>
      </w:r>
    </w:p>
    <w:p w14:paraId="53E52683" w14:textId="77777777" w:rsidR="00892FAB" w:rsidRPr="00253064" w:rsidRDefault="00892FAB" w:rsidP="00892FAB">
      <w:pPr>
        <w:ind w:left="3240"/>
        <w:contextualSpacing/>
        <w:rPr>
          <w:kern w:val="28"/>
          <w:sz w:val="20"/>
          <w:szCs w:val="20"/>
          <w:lang w:val="it-IT" w:eastAsia="ru-RU"/>
        </w:rPr>
      </w:pPr>
    </w:p>
    <w:p w14:paraId="190346BC" w14:textId="77777777" w:rsidR="00892FAB" w:rsidRPr="00253064" w:rsidRDefault="00892FAB" w:rsidP="00892FAB">
      <w:pPr>
        <w:rPr>
          <w:b/>
          <w:lang w:val="it-IT" w:eastAsia="ru-RU"/>
        </w:rPr>
      </w:pPr>
      <w:r w:rsidRPr="00253064">
        <w:rPr>
          <w:b/>
          <w:lang w:val="it-IT" w:eastAsia="ru-RU"/>
        </w:rPr>
        <w:t>1. OBIECTUL CONTRACTULUI</w:t>
      </w:r>
    </w:p>
    <w:p w14:paraId="2DBD574A" w14:textId="77777777" w:rsidR="00892FAB" w:rsidRPr="00253064" w:rsidRDefault="00892FAB" w:rsidP="00892FAB">
      <w:pPr>
        <w:jc w:val="both"/>
        <w:rPr>
          <w:lang w:val="it-IT" w:eastAsia="ru-RU"/>
        </w:rPr>
      </w:pPr>
    </w:p>
    <w:p w14:paraId="53CA862D" w14:textId="77777777" w:rsidR="00892FAB" w:rsidRPr="00253064" w:rsidRDefault="00892FAB" w:rsidP="00892FAB">
      <w:pPr>
        <w:jc w:val="both"/>
        <w:rPr>
          <w:lang w:val="it-IT" w:eastAsia="ru-RU"/>
        </w:rPr>
      </w:pPr>
      <w:r w:rsidRPr="00253064">
        <w:rPr>
          <w:lang w:val="it-IT" w:eastAsia="ru-RU"/>
        </w:rPr>
        <w:t xml:space="preserve">1.1. Achiziţionarea </w:t>
      </w:r>
      <w:r w:rsidRPr="00253064">
        <w:rPr>
          <w:b/>
          <w:lang w:val="it-IT" w:eastAsia="ru-RU"/>
        </w:rPr>
        <w:t>serviciilor de proiectare ______________________________________</w:t>
      </w:r>
      <w:r w:rsidRPr="00253064">
        <w:rPr>
          <w:lang w:val="it-IT" w:eastAsia="ru-RU"/>
        </w:rPr>
        <w:t xml:space="preserve">,  conform procedurii de achiziție publică nr. </w:t>
      </w:r>
      <w:r w:rsidRPr="00253064">
        <w:rPr>
          <w:b/>
          <w:lang w:val="it-IT" w:eastAsia="ru-RU"/>
        </w:rPr>
        <w:t>___________________</w:t>
      </w:r>
      <w:r w:rsidRPr="00253064">
        <w:rPr>
          <w:lang w:val="it-IT" w:eastAsia="ru-RU"/>
        </w:rPr>
        <w:t xml:space="preserve">din </w:t>
      </w:r>
      <w:r w:rsidRPr="00253064">
        <w:rPr>
          <w:b/>
          <w:lang w:val="it-IT" w:eastAsia="ru-RU"/>
        </w:rPr>
        <w:t xml:space="preserve">___________________         </w:t>
      </w:r>
      <w:r w:rsidRPr="00253064">
        <w:rPr>
          <w:lang w:val="it-IT" w:eastAsia="ru-RU"/>
        </w:rPr>
        <w:t xml:space="preserve">în baza deciziei grupului de lucru al Beneficiarului nr. </w:t>
      </w:r>
      <w:r w:rsidRPr="00253064">
        <w:rPr>
          <w:b/>
          <w:lang w:val="it-IT" w:eastAsia="ru-RU"/>
        </w:rPr>
        <w:t>___________</w:t>
      </w:r>
      <w:r w:rsidRPr="00253064">
        <w:rPr>
          <w:lang w:val="it-IT" w:eastAsia="ru-RU"/>
        </w:rPr>
        <w:t xml:space="preserve">din </w:t>
      </w:r>
      <w:r w:rsidRPr="00253064">
        <w:rPr>
          <w:b/>
          <w:lang w:val="it-IT" w:eastAsia="ru-RU"/>
        </w:rPr>
        <w:t>___________________</w:t>
      </w:r>
      <w:r w:rsidRPr="00253064">
        <w:rPr>
          <w:lang w:val="it-IT" w:eastAsia="ru-RU"/>
        </w:rPr>
        <w:t>.</w:t>
      </w:r>
    </w:p>
    <w:p w14:paraId="1B8A5374" w14:textId="77777777" w:rsidR="00892FAB" w:rsidRPr="00253064" w:rsidRDefault="00892FAB" w:rsidP="00892FAB">
      <w:pPr>
        <w:jc w:val="both"/>
        <w:rPr>
          <w:lang w:val="it-IT" w:eastAsia="ru-RU"/>
        </w:rPr>
      </w:pPr>
      <w:r w:rsidRPr="00253064">
        <w:rPr>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253064" w:rsidRDefault="00892FAB" w:rsidP="00892FAB">
      <w:pPr>
        <w:jc w:val="both"/>
        <w:rPr>
          <w:lang w:val="it-IT" w:eastAsia="ru-RU"/>
        </w:rPr>
      </w:pPr>
      <w:r w:rsidRPr="00253064">
        <w:rPr>
          <w:lang w:val="it-IT" w:eastAsia="ru-RU"/>
        </w:rPr>
        <w:t xml:space="preserve">1.3. Beneficiarul se obligă, la rândul său, să achite şi să recepţioneze serviciile de proiectare prestate de Prestator. </w:t>
      </w:r>
    </w:p>
    <w:p w14:paraId="17B64F36" w14:textId="77777777" w:rsidR="00892FAB" w:rsidRPr="00253064" w:rsidRDefault="00892FAB" w:rsidP="00892FAB">
      <w:pPr>
        <w:jc w:val="both"/>
        <w:rPr>
          <w:lang w:val="it-IT" w:eastAsia="ru-RU"/>
        </w:rPr>
      </w:pPr>
      <w:r w:rsidRPr="00253064">
        <w:rPr>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253064" w:rsidRDefault="00892FAB" w:rsidP="00892FAB">
      <w:pPr>
        <w:ind w:left="-284"/>
        <w:jc w:val="both"/>
        <w:rPr>
          <w:lang w:val="it-IT" w:eastAsia="ru-RU"/>
        </w:rPr>
      </w:pPr>
    </w:p>
    <w:p w14:paraId="31A9D433" w14:textId="77777777" w:rsidR="00892FAB" w:rsidRPr="00253064" w:rsidRDefault="00892FAB" w:rsidP="00892FAB">
      <w:pPr>
        <w:tabs>
          <w:tab w:val="left" w:pos="567"/>
        </w:tabs>
        <w:jc w:val="both"/>
        <w:rPr>
          <w:b/>
          <w:lang w:val="it-IT" w:eastAsia="ru-RU"/>
        </w:rPr>
      </w:pPr>
      <w:r w:rsidRPr="00253064">
        <w:rPr>
          <w:b/>
          <w:lang w:val="it-IT" w:eastAsia="ru-RU"/>
        </w:rPr>
        <w:t>2. DOCUMENTELE CONTRACTULUI</w:t>
      </w:r>
    </w:p>
    <w:p w14:paraId="5B3E71E1" w14:textId="77777777" w:rsidR="00892FAB" w:rsidRPr="00253064" w:rsidRDefault="00892FAB" w:rsidP="00892FAB">
      <w:pPr>
        <w:tabs>
          <w:tab w:val="left" w:pos="142"/>
        </w:tabs>
        <w:jc w:val="both"/>
        <w:rPr>
          <w:b/>
          <w:lang w:val="it-IT" w:eastAsia="ru-RU"/>
        </w:rPr>
      </w:pPr>
      <w:r w:rsidRPr="00253064">
        <w:rPr>
          <w:lang w:val="it-IT" w:eastAsia="ru-RU"/>
        </w:rPr>
        <w:t>2.1. Următoarele documente vor fi considerate părţi componente ale contractului:</w:t>
      </w:r>
    </w:p>
    <w:p w14:paraId="05A3BE47" w14:textId="77777777" w:rsidR="00892FAB" w:rsidRPr="00253064" w:rsidRDefault="00892FAB" w:rsidP="00892FAB">
      <w:pPr>
        <w:tabs>
          <w:tab w:val="left" w:pos="993"/>
        </w:tabs>
        <w:suppressAutoHyphens/>
        <w:jc w:val="both"/>
        <w:rPr>
          <w:lang w:val="it-IT" w:eastAsia="ru-RU"/>
        </w:rPr>
      </w:pPr>
      <w:r w:rsidRPr="00253064">
        <w:rPr>
          <w:lang w:val="it-IT" w:eastAsia="ru-RU"/>
        </w:rPr>
        <w:t>a) Formularul contractului;</w:t>
      </w:r>
    </w:p>
    <w:p w14:paraId="75C74EBB" w14:textId="77777777" w:rsidR="00892FAB" w:rsidRPr="00253064" w:rsidRDefault="00892FAB" w:rsidP="00892FAB">
      <w:pPr>
        <w:tabs>
          <w:tab w:val="left" w:pos="993"/>
        </w:tabs>
        <w:suppressAutoHyphens/>
        <w:jc w:val="both"/>
        <w:rPr>
          <w:i/>
          <w:lang w:val="it-IT" w:eastAsia="ru-RU"/>
        </w:rPr>
      </w:pPr>
      <w:r w:rsidRPr="00253064">
        <w:rPr>
          <w:lang w:val="it-IT" w:eastAsia="ru-RU"/>
        </w:rPr>
        <w:t>b) Propunerea tehnică și propunerea financiară;</w:t>
      </w:r>
    </w:p>
    <w:p w14:paraId="7A244AD3" w14:textId="77777777" w:rsidR="00892FAB" w:rsidRPr="00253064" w:rsidRDefault="00892FAB" w:rsidP="00892FAB">
      <w:pPr>
        <w:tabs>
          <w:tab w:val="left" w:pos="993"/>
        </w:tabs>
        <w:suppressAutoHyphens/>
        <w:jc w:val="both"/>
        <w:rPr>
          <w:i/>
          <w:lang w:val="it-IT" w:eastAsia="ru-RU"/>
        </w:rPr>
      </w:pPr>
      <w:r w:rsidRPr="00253064">
        <w:rPr>
          <w:lang w:val="it-IT" w:eastAsia="ru-RU"/>
        </w:rPr>
        <w:t>c) Caietul de sarcini;</w:t>
      </w:r>
    </w:p>
    <w:p w14:paraId="5D577A42" w14:textId="77777777" w:rsidR="00892FAB" w:rsidRPr="00253064" w:rsidRDefault="00892FAB" w:rsidP="00892FAB">
      <w:pPr>
        <w:tabs>
          <w:tab w:val="left" w:pos="993"/>
        </w:tabs>
        <w:suppressAutoHyphens/>
        <w:jc w:val="both"/>
        <w:rPr>
          <w:i/>
          <w:lang w:val="it-IT" w:eastAsia="ru-RU"/>
        </w:rPr>
      </w:pPr>
      <w:r w:rsidRPr="00253064">
        <w:rPr>
          <w:lang w:val="it-IT" w:eastAsia="ru-RU"/>
        </w:rPr>
        <w:t>d) Garanția de bună execuție a contractului;</w:t>
      </w:r>
    </w:p>
    <w:p w14:paraId="7FFA2EAF" w14:textId="77777777" w:rsidR="00892FAB" w:rsidRPr="00253064" w:rsidRDefault="00892FAB" w:rsidP="00892FAB">
      <w:pPr>
        <w:tabs>
          <w:tab w:val="left" w:pos="993"/>
        </w:tabs>
        <w:suppressAutoHyphens/>
        <w:jc w:val="both"/>
        <w:rPr>
          <w:i/>
          <w:lang w:val="it-IT" w:eastAsia="ru-RU"/>
        </w:rPr>
      </w:pPr>
      <w:r w:rsidRPr="00253064">
        <w:rPr>
          <w:lang w:val="it-IT" w:eastAsia="ru-RU"/>
        </w:rPr>
        <w:t>e) Acordul de asociere (după caz);</w:t>
      </w:r>
    </w:p>
    <w:p w14:paraId="3BDDE151" w14:textId="77777777" w:rsidR="00892FAB" w:rsidRPr="00253064" w:rsidRDefault="00892FAB" w:rsidP="00892FAB">
      <w:pPr>
        <w:tabs>
          <w:tab w:val="left" w:pos="993"/>
        </w:tabs>
        <w:suppressAutoHyphens/>
        <w:jc w:val="both"/>
        <w:rPr>
          <w:i/>
          <w:lang w:val="it-IT" w:eastAsia="ru-RU"/>
        </w:rPr>
      </w:pPr>
      <w:r w:rsidRPr="00253064">
        <w:rPr>
          <w:lang w:val="it-IT" w:eastAsia="ru-RU"/>
        </w:rPr>
        <w:t>f) Graficul de îndeplinire a contractului aprobat de ambele părți.</w:t>
      </w:r>
    </w:p>
    <w:p w14:paraId="4A19B013" w14:textId="77777777" w:rsidR="00892FAB" w:rsidRPr="00253064" w:rsidRDefault="00892FAB" w:rsidP="00892FAB">
      <w:pPr>
        <w:jc w:val="both"/>
        <w:rPr>
          <w:lang w:val="it-IT" w:eastAsia="ru-RU"/>
        </w:rPr>
      </w:pPr>
      <w:r w:rsidRPr="00253064">
        <w:rPr>
          <w:lang w:val="it-IT" w:eastAsia="ru-RU"/>
        </w:rPr>
        <w:t>2.2. În cazul unor discrepanţe sau inconsecvenţe între documentele componente ale contractului, documentele vor avea ordinea de prioritate enumerată în punctul 2.1.</w:t>
      </w:r>
    </w:p>
    <w:p w14:paraId="5684A5F6" w14:textId="77777777" w:rsidR="00892FAB" w:rsidRPr="00253064" w:rsidRDefault="00892FAB" w:rsidP="00892FAB">
      <w:pPr>
        <w:jc w:val="both"/>
        <w:rPr>
          <w:lang w:val="it-IT" w:eastAsia="ru-RU"/>
        </w:rPr>
      </w:pPr>
      <w:r w:rsidRPr="00253064">
        <w:rPr>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253064" w:rsidRDefault="00892FAB" w:rsidP="00892FAB">
      <w:pPr>
        <w:jc w:val="both"/>
        <w:rPr>
          <w:lang w:val="it-IT" w:eastAsia="ru-RU"/>
        </w:rPr>
      </w:pPr>
      <w:r w:rsidRPr="00253064">
        <w:rPr>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253064" w:rsidRDefault="00892FAB" w:rsidP="00892FAB">
      <w:pPr>
        <w:rPr>
          <w:kern w:val="28"/>
          <w:sz w:val="20"/>
          <w:szCs w:val="20"/>
          <w:lang w:val="it-IT" w:eastAsia="ru-RU"/>
        </w:rPr>
      </w:pPr>
    </w:p>
    <w:p w14:paraId="3E545208" w14:textId="77777777" w:rsidR="00892FAB" w:rsidRPr="00F32DB6" w:rsidRDefault="00892FAB" w:rsidP="00892FAB">
      <w:pPr>
        <w:rPr>
          <w:b/>
          <w:lang w:val="it-IT" w:eastAsia="ru-RU"/>
        </w:rPr>
      </w:pPr>
      <w:r w:rsidRPr="00F32DB6">
        <w:rPr>
          <w:b/>
          <w:lang w:val="it-IT" w:eastAsia="ru-RU"/>
        </w:rPr>
        <w:t>3. TERMENII ŞI CONDIŢIILE DE PRESTARE</w:t>
      </w:r>
    </w:p>
    <w:p w14:paraId="43DBCAAF" w14:textId="77777777" w:rsidR="00892FAB" w:rsidRPr="00253064" w:rsidRDefault="00892FAB" w:rsidP="00892FAB">
      <w:pPr>
        <w:jc w:val="both"/>
        <w:rPr>
          <w:lang w:val="it-IT" w:eastAsia="ru-RU"/>
        </w:rPr>
      </w:pPr>
      <w:r w:rsidRPr="00253064">
        <w:rPr>
          <w:lang w:val="it-IT" w:eastAsia="ru-RU"/>
        </w:rPr>
        <w:t xml:space="preserve">3.1. Prestatorul se obligă să presteze serviciile de  elaborare a documentaţiei de proiect şi deviz, în termen de </w:t>
      </w:r>
      <w:r w:rsidRPr="00892FAB">
        <w:rPr>
          <w:lang w:eastAsia="ru-RU"/>
        </w:rPr>
        <w:t>până la ______ luni,</w:t>
      </w:r>
      <w:r w:rsidRPr="00253064">
        <w:rPr>
          <w:lang w:val="it-IT" w:eastAsia="ru-RU"/>
        </w:rPr>
        <w:t xml:space="preserve"> de la data notificării de către Beneficiar cu privire la începerea serviciilor de proiectare și în conformitate cu graficul de prestare anexat.</w:t>
      </w:r>
    </w:p>
    <w:p w14:paraId="61FB63E1" w14:textId="77777777" w:rsidR="00892FAB" w:rsidRPr="00253064" w:rsidRDefault="00892FAB" w:rsidP="00892FAB">
      <w:pPr>
        <w:jc w:val="both"/>
        <w:rPr>
          <w:i/>
          <w:sz w:val="20"/>
          <w:szCs w:val="20"/>
          <w:lang w:val="it-IT" w:eastAsia="ru-RU"/>
        </w:rPr>
      </w:pPr>
      <w:r w:rsidRPr="00253064">
        <w:rPr>
          <w:i/>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253064" w:rsidRDefault="00892FAB" w:rsidP="00892FAB">
      <w:pPr>
        <w:jc w:val="both"/>
        <w:rPr>
          <w:lang w:val="it-IT" w:eastAsia="ru-RU"/>
        </w:rPr>
      </w:pPr>
      <w:r w:rsidRPr="00253064">
        <w:rPr>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253064" w:rsidRDefault="00892FAB" w:rsidP="00892FAB">
      <w:pPr>
        <w:jc w:val="both"/>
        <w:rPr>
          <w:lang w:val="it-IT" w:eastAsia="ru-RU"/>
        </w:rPr>
      </w:pPr>
      <w:r w:rsidRPr="00253064">
        <w:rPr>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253064" w:rsidRDefault="00892FAB" w:rsidP="00892FAB">
      <w:pPr>
        <w:jc w:val="both"/>
        <w:rPr>
          <w:lang w:val="it-IT" w:eastAsia="ru-RU"/>
        </w:rPr>
      </w:pPr>
      <w:r w:rsidRPr="00253064">
        <w:rPr>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253064" w:rsidRDefault="00892FAB" w:rsidP="00892FAB">
      <w:pPr>
        <w:jc w:val="both"/>
        <w:rPr>
          <w:lang w:val="it-IT" w:eastAsia="ru-RU"/>
        </w:rPr>
      </w:pPr>
    </w:p>
    <w:p w14:paraId="47F4581B" w14:textId="77777777" w:rsidR="00892FAB" w:rsidRPr="00F32DB6" w:rsidRDefault="00892FAB" w:rsidP="00892FAB">
      <w:pPr>
        <w:rPr>
          <w:b/>
          <w:lang w:val="it-IT" w:eastAsia="ru-RU"/>
        </w:rPr>
      </w:pPr>
      <w:r w:rsidRPr="00F32DB6">
        <w:rPr>
          <w:b/>
          <w:lang w:val="it-IT" w:eastAsia="ru-RU"/>
        </w:rPr>
        <w:t>4. PREŢUL ŞI CONDIŢIILE DE PLATĂ</w:t>
      </w:r>
    </w:p>
    <w:p w14:paraId="03E4DB54" w14:textId="77777777" w:rsidR="00892FAB" w:rsidRPr="00253064" w:rsidRDefault="00892FAB" w:rsidP="00892FAB">
      <w:pPr>
        <w:jc w:val="both"/>
        <w:rPr>
          <w:lang w:val="it-IT" w:eastAsia="ru-RU"/>
        </w:rPr>
      </w:pPr>
      <w:r w:rsidRPr="00253064">
        <w:rPr>
          <w:lang w:val="it-IT" w:eastAsia="ru-RU"/>
        </w:rPr>
        <w:t>4.1. Preţul serviciilor de proiectare  conform prezentului contract este stabilit în lei MDL.</w:t>
      </w:r>
    </w:p>
    <w:p w14:paraId="7DBEDEFB" w14:textId="77777777" w:rsidR="00892FAB" w:rsidRPr="00253064" w:rsidRDefault="00892FAB" w:rsidP="00892FAB">
      <w:pPr>
        <w:rPr>
          <w:lang w:val="it-IT" w:eastAsia="ru-RU"/>
        </w:rPr>
      </w:pPr>
      <w:r w:rsidRPr="00253064">
        <w:rPr>
          <w:lang w:val="it-IT" w:eastAsia="ru-RU"/>
        </w:rPr>
        <w:t xml:space="preserve">4.2.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1E7D4F9A" w14:textId="77777777" w:rsidR="00892FAB" w:rsidRPr="00892FAB" w:rsidRDefault="00892FAB" w:rsidP="00892FAB">
      <w:pPr>
        <w:jc w:val="both"/>
        <w:rPr>
          <w:lang w:eastAsia="ru-RU"/>
        </w:rPr>
      </w:pPr>
      <w:r w:rsidRPr="00253064">
        <w:rPr>
          <w:lang w:val="it-IT" w:eastAsia="ru-RU"/>
        </w:rPr>
        <w:t>4.3</w:t>
      </w:r>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efectua plata către Prestator pentru *</w:t>
      </w:r>
      <w:r w:rsidRPr="00892FAB">
        <w:rPr>
          <w:b/>
          <w:lang w:eastAsia="ru-RU"/>
        </w:rPr>
        <w:t>___________________</w:t>
      </w:r>
      <w:r w:rsidRPr="00892FAB">
        <w:rPr>
          <w:lang w:eastAsia="ru-RU"/>
        </w:rPr>
        <w:t xml:space="preserve"> </w:t>
      </w:r>
    </w:p>
    <w:p w14:paraId="486389B5" w14:textId="77777777" w:rsidR="00892FAB" w:rsidRPr="00892FAB" w:rsidRDefault="00892FAB" w:rsidP="00892FAB">
      <w:pPr>
        <w:jc w:val="both"/>
        <w:rPr>
          <w:lang w:eastAsia="ru-RU"/>
        </w:rPr>
      </w:pPr>
      <w:r w:rsidRPr="00892FAB">
        <w:rPr>
          <w:i/>
          <w:lang w:eastAsia="ru-RU"/>
        </w:rPr>
        <w:t xml:space="preserve">(*Beneficiarul are dreptul să indice plați pe anumite faze/etape ale documentației ce face obiectul contractului și doar dacă acestea au fost </w:t>
      </w:r>
      <w:proofErr w:type="spellStart"/>
      <w:r w:rsidRPr="00892FAB">
        <w:rPr>
          <w:i/>
          <w:lang w:eastAsia="ru-RU"/>
        </w:rPr>
        <w:t>prevazute</w:t>
      </w:r>
      <w:proofErr w:type="spellEnd"/>
      <w:r w:rsidRPr="00892FAB">
        <w:rPr>
          <w:i/>
          <w:lang w:eastAsia="ru-RU"/>
        </w:rPr>
        <w:t xml:space="preserve"> prin documentația de atribuire, caz în care plata finală va fi condiționată de avizarea/aprobarea și de cesionarea exclusivă a drepturilor patrimoniale către Beneficiar</w:t>
      </w:r>
      <w:r w:rsidRPr="00892FAB">
        <w:rPr>
          <w:lang w:eastAsia="ru-RU"/>
        </w:rPr>
        <w:t xml:space="preserve">), în termen de </w:t>
      </w:r>
      <w:r w:rsidRPr="00892FAB">
        <w:rPr>
          <w:b/>
          <w:lang w:eastAsia="ru-RU"/>
        </w:rPr>
        <w:t>____________</w:t>
      </w:r>
      <w:r w:rsidRPr="00892FAB">
        <w:rPr>
          <w:lang w:eastAsia="ru-RU"/>
        </w:rPr>
        <w:t xml:space="preserve"> </w:t>
      </w:r>
      <w:proofErr w:type="spellStart"/>
      <w:r w:rsidRPr="00892FAB">
        <w:rPr>
          <w:lang w:eastAsia="ru-RU"/>
        </w:rPr>
        <w:t>de</w:t>
      </w:r>
      <w:proofErr w:type="spellEnd"/>
      <w:r w:rsidRPr="00892FAB">
        <w:rPr>
          <w:lang w:eastAsia="ru-RU"/>
        </w:rPr>
        <w:t xml:space="preserve"> la data primirii facturii emisă de către Prestator, în baza documentelor ce atestă predarea documentației fără obiecțiuni.</w:t>
      </w:r>
    </w:p>
    <w:p w14:paraId="2DA6B886" w14:textId="77777777" w:rsidR="00892FAB" w:rsidRPr="00253064" w:rsidRDefault="00892FAB" w:rsidP="00892FAB">
      <w:pPr>
        <w:rPr>
          <w:b/>
          <w:lang w:val="it-IT" w:eastAsia="ru-RU"/>
        </w:rPr>
      </w:pPr>
    </w:p>
    <w:p w14:paraId="7001C95D" w14:textId="77777777" w:rsidR="00892FAB" w:rsidRPr="00253064" w:rsidRDefault="00892FAB" w:rsidP="00892FAB">
      <w:pPr>
        <w:rPr>
          <w:b/>
          <w:lang w:val="it-IT" w:eastAsia="ru-RU"/>
        </w:rPr>
      </w:pPr>
      <w:r w:rsidRPr="00253064">
        <w:rPr>
          <w:b/>
          <w:lang w:val="it-IT" w:eastAsia="ru-RU"/>
        </w:rPr>
        <w:t>5. STANDARDE</w:t>
      </w:r>
    </w:p>
    <w:p w14:paraId="0F96E914" w14:textId="77777777" w:rsidR="00892FAB" w:rsidRPr="00253064" w:rsidRDefault="00892FAB" w:rsidP="00892FAB">
      <w:pPr>
        <w:jc w:val="both"/>
        <w:rPr>
          <w:lang w:val="it-IT" w:eastAsia="ru-RU"/>
        </w:rPr>
      </w:pPr>
      <w:r w:rsidRPr="00253064">
        <w:rPr>
          <w:lang w:val="it-IT" w:eastAsia="ru-RU"/>
        </w:rPr>
        <w:t>5.1. Serviciile de proiectare prestate în baza contractului vor respecta standardele stabilite de către Beneficiar în cerințele caietului de sarcini.</w:t>
      </w:r>
    </w:p>
    <w:p w14:paraId="2B785425" w14:textId="77777777" w:rsidR="00892FAB" w:rsidRPr="00253064" w:rsidRDefault="00892FAB" w:rsidP="00892FAB">
      <w:pPr>
        <w:jc w:val="both"/>
        <w:rPr>
          <w:lang w:val="it-IT" w:eastAsia="ru-RU"/>
        </w:rPr>
      </w:pPr>
      <w:r w:rsidRPr="00253064">
        <w:rPr>
          <w:lang w:val="it-IT" w:eastAsia="ru-RU"/>
        </w:rPr>
        <w:t>5.2. Când nu este menţionat nici un standard sau reglementare aplicabilă, se vor respecta standardele sau alte reglementări autorizate în Republica Moldova.</w:t>
      </w:r>
    </w:p>
    <w:p w14:paraId="4240EBE7" w14:textId="77777777" w:rsidR="00892FAB" w:rsidRPr="00253064" w:rsidRDefault="00892FAB" w:rsidP="00892FAB">
      <w:pPr>
        <w:jc w:val="both"/>
        <w:rPr>
          <w:b/>
          <w:lang w:val="it-IT" w:eastAsia="ru-RU"/>
        </w:rPr>
      </w:pPr>
    </w:p>
    <w:p w14:paraId="4FA6DC4D" w14:textId="77777777" w:rsidR="00892FAB" w:rsidRPr="00253064" w:rsidRDefault="00892FAB" w:rsidP="00892FAB">
      <w:pPr>
        <w:jc w:val="both"/>
        <w:rPr>
          <w:b/>
          <w:lang w:val="it-IT" w:eastAsia="ru-RU"/>
        </w:rPr>
      </w:pPr>
      <w:r w:rsidRPr="00253064">
        <w:rPr>
          <w:b/>
          <w:lang w:val="it-IT" w:eastAsia="ru-RU"/>
        </w:rPr>
        <w:t>6. RESPONSABILITĂŢILE BENEFICIARULUI</w:t>
      </w:r>
    </w:p>
    <w:p w14:paraId="4F5E5894" w14:textId="77777777" w:rsidR="00892FAB" w:rsidRPr="00892FAB" w:rsidRDefault="00892FAB" w:rsidP="00892FAB">
      <w:pPr>
        <w:jc w:val="both"/>
        <w:rPr>
          <w:lang w:eastAsia="ru-RU"/>
        </w:rPr>
      </w:pPr>
      <w:r w:rsidRPr="00892FAB">
        <w:rPr>
          <w:lang w:eastAsia="ru-RU"/>
        </w:rPr>
        <w:t xml:space="preserve">6.1. Beneficiarul are </w:t>
      </w:r>
      <w:proofErr w:type="spellStart"/>
      <w:r w:rsidRPr="00892FAB">
        <w:rPr>
          <w:lang w:eastAsia="ru-RU"/>
        </w:rPr>
        <w:t>obligaţia</w:t>
      </w:r>
      <w:proofErr w:type="spellEnd"/>
      <w:r w:rsidRPr="00892FAB">
        <w:rPr>
          <w:lang w:eastAsia="ru-RU"/>
        </w:rPr>
        <w:t xml:space="preserve"> de a pune la </w:t>
      </w:r>
      <w:proofErr w:type="spellStart"/>
      <w:r w:rsidRPr="00892FAB">
        <w:rPr>
          <w:lang w:eastAsia="ru-RU"/>
        </w:rPr>
        <w:t>dispoziţia</w:t>
      </w:r>
      <w:proofErr w:type="spellEnd"/>
      <w:r w:rsidRPr="00892FAB">
        <w:rPr>
          <w:lang w:eastAsia="ru-RU"/>
        </w:rPr>
        <w:t xml:space="preserve"> Prestatorului orice </w:t>
      </w:r>
      <w:proofErr w:type="spellStart"/>
      <w:r w:rsidRPr="00892FAB">
        <w:rPr>
          <w:lang w:eastAsia="ru-RU"/>
        </w:rPr>
        <w:t>facilităţi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/sau </w:t>
      </w:r>
      <w:proofErr w:type="spellStart"/>
      <w:r w:rsidRPr="00892FAB">
        <w:rPr>
          <w:lang w:eastAsia="ru-RU"/>
        </w:rPr>
        <w:t>informaţii</w:t>
      </w:r>
      <w:proofErr w:type="spellEnd"/>
      <w:r w:rsidRPr="00892FAB">
        <w:rPr>
          <w:lang w:eastAsia="ru-RU"/>
        </w:rPr>
        <w:t xml:space="preserve"> pe care acesta le consideră necesare pentru îndeplinirea contractului. </w:t>
      </w:r>
    </w:p>
    <w:p w14:paraId="7179011A" w14:textId="77777777" w:rsidR="00892FAB" w:rsidRPr="00892FAB" w:rsidRDefault="00892FAB" w:rsidP="00892FAB">
      <w:pPr>
        <w:jc w:val="both"/>
        <w:rPr>
          <w:lang w:eastAsia="ru-RU"/>
        </w:rPr>
      </w:pPr>
      <w:r w:rsidRPr="00892FAB">
        <w:rPr>
          <w:lang w:eastAsia="ru-RU"/>
        </w:rPr>
        <w:t xml:space="preserve">6.2. Beneficiarul pe parcursul </w:t>
      </w:r>
      <w:proofErr w:type="spellStart"/>
      <w:r w:rsidRPr="00892FAB">
        <w:rPr>
          <w:lang w:eastAsia="ru-RU"/>
        </w:rPr>
        <w:t>derularii</w:t>
      </w:r>
      <w:proofErr w:type="spellEnd"/>
      <w:r w:rsidRPr="00892FAB">
        <w:rPr>
          <w:lang w:eastAsia="ru-RU"/>
        </w:rPr>
        <w:t xml:space="preserve"> contractului de </w:t>
      </w:r>
      <w:proofErr w:type="spellStart"/>
      <w:r w:rsidRPr="00892FAB">
        <w:rPr>
          <w:lang w:eastAsia="ru-RU"/>
        </w:rPr>
        <w:t>achizitie</w:t>
      </w:r>
      <w:proofErr w:type="spellEnd"/>
      <w:r w:rsidRPr="00892FAB">
        <w:rPr>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lang w:eastAsia="ru-RU"/>
        </w:rPr>
      </w:pPr>
      <w:r w:rsidRPr="00892FAB">
        <w:rPr>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lang w:eastAsia="ru-RU"/>
        </w:rPr>
      </w:pPr>
      <w:r w:rsidRPr="00892FAB">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lang w:eastAsia="ru-RU"/>
        </w:rPr>
      </w:pPr>
    </w:p>
    <w:p w14:paraId="1CF20068" w14:textId="77777777" w:rsidR="00892FAB" w:rsidRPr="00253064" w:rsidRDefault="00892FAB" w:rsidP="00892FAB">
      <w:pPr>
        <w:jc w:val="both"/>
        <w:rPr>
          <w:b/>
          <w:lang w:val="it-IT" w:eastAsia="ru-RU"/>
        </w:rPr>
      </w:pPr>
      <w:r w:rsidRPr="00253064">
        <w:rPr>
          <w:b/>
          <w:lang w:val="it-IT" w:eastAsia="ru-RU"/>
        </w:rPr>
        <w:t>7. RESPONSABILITĂŢILE PRESTATORULUI</w:t>
      </w:r>
    </w:p>
    <w:p w14:paraId="0B06460A" w14:textId="77777777" w:rsidR="00892FAB" w:rsidRPr="00892FAB" w:rsidRDefault="00892FAB" w:rsidP="00892FAB">
      <w:pPr>
        <w:jc w:val="both"/>
        <w:rPr>
          <w:lang w:eastAsia="ru-RU"/>
        </w:rPr>
      </w:pPr>
      <w:r w:rsidRPr="00892FAB">
        <w:rPr>
          <w:lang w:eastAsia="ru-RU"/>
        </w:rPr>
        <w:t xml:space="preserve">7.1. Prestatorul are </w:t>
      </w:r>
      <w:proofErr w:type="spellStart"/>
      <w:r w:rsidRPr="00892FAB">
        <w:rPr>
          <w:lang w:eastAsia="ru-RU"/>
        </w:rPr>
        <w:t>obligaţia</w:t>
      </w:r>
      <w:proofErr w:type="spellEnd"/>
      <w:r w:rsidRPr="00892FAB">
        <w:rPr>
          <w:lang w:eastAsia="ru-RU"/>
        </w:rPr>
        <w:t xml:space="preserve"> de a presta, în condițiile legislației, serviciile prevăzute în contract cu profesionalismul </w:t>
      </w:r>
      <w:proofErr w:type="spellStart"/>
      <w:r w:rsidRPr="00892FAB">
        <w:rPr>
          <w:lang w:eastAsia="ru-RU"/>
        </w:rPr>
        <w:t>şi</w:t>
      </w:r>
      <w:proofErr w:type="spellEnd"/>
      <w:r w:rsidRPr="00892FAB">
        <w:rPr>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lang w:eastAsia="ru-RU"/>
        </w:rPr>
      </w:pPr>
      <w:r w:rsidRPr="00892FAB">
        <w:rPr>
          <w:lang w:eastAsia="ru-RU"/>
        </w:rPr>
        <w:lastRenderedPageBreak/>
        <w:t xml:space="preserve">7.2. Prestatorul are </w:t>
      </w:r>
      <w:proofErr w:type="spellStart"/>
      <w:r w:rsidRPr="00892FAB">
        <w:rPr>
          <w:lang w:eastAsia="ru-RU"/>
        </w:rPr>
        <w:t>obligaţia</w:t>
      </w:r>
      <w:proofErr w:type="spellEnd"/>
      <w:r w:rsidRPr="00892FAB">
        <w:rPr>
          <w:lang w:eastAsia="ru-RU"/>
        </w:rPr>
        <w:t xml:space="preserve"> de a supraveghea prestarea serviciilor, de a asigura resursele umane, materiale, echipamentele sau altele asemenea, cerute de </w:t>
      </w:r>
      <w:proofErr w:type="spellStart"/>
      <w:r w:rsidRPr="00892FAB">
        <w:rPr>
          <w:lang w:eastAsia="ru-RU"/>
        </w:rPr>
        <w:t>şi</w:t>
      </w:r>
      <w:proofErr w:type="spellEnd"/>
      <w:r w:rsidRPr="00892FAB">
        <w:rPr>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lang w:eastAsia="ru-RU"/>
        </w:rPr>
      </w:pPr>
      <w:r w:rsidRPr="00892FAB">
        <w:rPr>
          <w:lang w:eastAsia="ru-RU"/>
        </w:rPr>
        <w:t xml:space="preserve">7.2. Prestatorul este pe deplin responsabil pentru prestarea serviciilor în conformitate cu contractul de prestare convenit. Totodată este răspunzător atât de </w:t>
      </w:r>
      <w:proofErr w:type="spellStart"/>
      <w:r w:rsidRPr="00892FAB">
        <w:rPr>
          <w:lang w:eastAsia="ru-RU"/>
        </w:rPr>
        <w:t>siguranţa</w:t>
      </w:r>
      <w:proofErr w:type="spellEnd"/>
      <w:r w:rsidRPr="00892FAB">
        <w:rPr>
          <w:lang w:eastAsia="ru-RU"/>
        </w:rPr>
        <w:t xml:space="preserve"> tuturor </w:t>
      </w:r>
      <w:proofErr w:type="spellStart"/>
      <w:r w:rsidRPr="00892FAB">
        <w:rPr>
          <w:lang w:eastAsia="ru-RU"/>
        </w:rPr>
        <w:t>operaţiunilor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metodelor de prestare utilizate, cât </w:t>
      </w:r>
      <w:proofErr w:type="spellStart"/>
      <w:r w:rsidRPr="00892FAB">
        <w:rPr>
          <w:lang w:eastAsia="ru-RU"/>
        </w:rPr>
        <w:t>şi</w:t>
      </w:r>
      <w:proofErr w:type="spellEnd"/>
      <w:r w:rsidRPr="00892FAB">
        <w:rPr>
          <w:lang w:eastAsia="ru-RU"/>
        </w:rPr>
        <w:t xml:space="preserve"> de calificarea personalului folosit pe toată durata contractului.</w:t>
      </w:r>
    </w:p>
    <w:p w14:paraId="621CC12B" w14:textId="77777777" w:rsidR="00892FAB" w:rsidRPr="00892FAB" w:rsidRDefault="00892FAB" w:rsidP="00892FAB">
      <w:pPr>
        <w:jc w:val="both"/>
        <w:rPr>
          <w:lang w:eastAsia="ru-RU"/>
        </w:rPr>
      </w:pPr>
      <w:r w:rsidRPr="00892FAB">
        <w:rPr>
          <w:lang w:eastAsia="ru-RU"/>
        </w:rPr>
        <w:t xml:space="preserve">7.3.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ce decurg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legale, Prestatorul are cel </w:t>
      </w:r>
      <w:proofErr w:type="spellStart"/>
      <w:r w:rsidRPr="00892FAB">
        <w:rPr>
          <w:lang w:eastAsia="ru-RU"/>
        </w:rPr>
        <w:t>putin</w:t>
      </w:r>
      <w:proofErr w:type="spellEnd"/>
      <w:r w:rsidRPr="00892FAB">
        <w:rPr>
          <w:lang w:eastAsia="ru-RU"/>
        </w:rPr>
        <w:t xml:space="preserve"> următoarele </w:t>
      </w:r>
      <w:proofErr w:type="spellStart"/>
      <w:r w:rsidRPr="00892FAB">
        <w:rPr>
          <w:lang w:eastAsia="ru-RU"/>
        </w:rPr>
        <w:t>obligaţii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răspunderi:</w:t>
      </w:r>
    </w:p>
    <w:p w14:paraId="042B7EB8" w14:textId="77777777" w:rsidR="00892FAB" w:rsidRPr="00892FAB" w:rsidRDefault="00892FAB" w:rsidP="00892FAB">
      <w:pPr>
        <w:jc w:val="both"/>
        <w:rPr>
          <w:lang w:eastAsia="ru-RU"/>
        </w:rPr>
      </w:pPr>
      <w:r w:rsidRPr="00892FAB">
        <w:rPr>
          <w:lang w:eastAsia="ru-RU"/>
        </w:rPr>
        <w:t xml:space="preserve">a) precizarea prin proiect a categoriei de </w:t>
      </w:r>
      <w:proofErr w:type="spellStart"/>
      <w:r w:rsidRPr="00892FAB">
        <w:rPr>
          <w:lang w:eastAsia="ru-RU"/>
        </w:rPr>
        <w:t>importanţă</w:t>
      </w:r>
      <w:proofErr w:type="spellEnd"/>
      <w:r w:rsidRPr="00892FAB">
        <w:rPr>
          <w:lang w:eastAsia="ru-RU"/>
        </w:rPr>
        <w:t xml:space="preserve"> a </w:t>
      </w:r>
      <w:proofErr w:type="spellStart"/>
      <w:r w:rsidRPr="00892FAB">
        <w:rPr>
          <w:lang w:eastAsia="ru-RU"/>
        </w:rPr>
        <w:t>construcţiei</w:t>
      </w:r>
      <w:proofErr w:type="spellEnd"/>
      <w:r w:rsidRPr="00892FAB">
        <w:rPr>
          <w:lang w:eastAsia="ru-RU"/>
        </w:rPr>
        <w:t>;</w:t>
      </w:r>
    </w:p>
    <w:p w14:paraId="13A90222" w14:textId="77777777" w:rsidR="00892FAB" w:rsidRPr="00892FAB" w:rsidRDefault="00892FAB" w:rsidP="00892FAB">
      <w:pPr>
        <w:jc w:val="both"/>
        <w:rPr>
          <w:lang w:eastAsia="ru-RU"/>
        </w:rPr>
      </w:pPr>
      <w:r w:rsidRPr="00892FAB">
        <w:rPr>
          <w:lang w:eastAsia="ru-RU"/>
        </w:rPr>
        <w:t xml:space="preserve">b) asigurarea prin proiecte </w:t>
      </w:r>
      <w:proofErr w:type="spellStart"/>
      <w:r w:rsidRPr="00892FAB">
        <w:rPr>
          <w:lang w:eastAsia="ru-RU"/>
        </w:rPr>
        <w:t>şi</w:t>
      </w:r>
      <w:proofErr w:type="spellEnd"/>
      <w:r w:rsidRPr="00892FAB">
        <w:rPr>
          <w:lang w:eastAsia="ru-RU"/>
        </w:rPr>
        <w:t xml:space="preserve"> detalii de </w:t>
      </w:r>
      <w:proofErr w:type="spellStart"/>
      <w:r w:rsidRPr="00892FAB">
        <w:rPr>
          <w:lang w:eastAsia="ru-RU"/>
        </w:rPr>
        <w:t>execuţie</w:t>
      </w:r>
      <w:proofErr w:type="spellEnd"/>
      <w:r w:rsidRPr="00892FAB">
        <w:rPr>
          <w:lang w:eastAsia="ru-RU"/>
        </w:rPr>
        <w:t xml:space="preserve"> a nivelului de calitate corespunzător </w:t>
      </w:r>
      <w:proofErr w:type="spellStart"/>
      <w:r w:rsidRPr="00892FAB">
        <w:rPr>
          <w:lang w:eastAsia="ru-RU"/>
        </w:rPr>
        <w:t>cerinţelor</w:t>
      </w:r>
      <w:proofErr w:type="spellEnd"/>
      <w:r w:rsidRPr="00892FAB">
        <w:rPr>
          <w:lang w:eastAsia="ru-RU"/>
        </w:rPr>
        <w:t xml:space="preserve">, cu respectarea reglementărilor tehnice </w:t>
      </w:r>
      <w:proofErr w:type="spellStart"/>
      <w:r w:rsidRPr="00892FAB">
        <w:rPr>
          <w:lang w:eastAsia="ru-RU"/>
        </w:rPr>
        <w:t>şi</w:t>
      </w:r>
      <w:proofErr w:type="spellEnd"/>
      <w:r w:rsidRPr="00892FAB">
        <w:rPr>
          <w:lang w:eastAsia="ru-RU"/>
        </w:rPr>
        <w:t xml:space="preserve"> a clauzelor contractuale; </w:t>
      </w:r>
    </w:p>
    <w:p w14:paraId="55C3890C" w14:textId="77777777" w:rsidR="00892FAB" w:rsidRPr="00892FAB" w:rsidRDefault="00892FAB" w:rsidP="00892FAB">
      <w:pPr>
        <w:jc w:val="both"/>
        <w:rPr>
          <w:lang w:eastAsia="ru-RU"/>
        </w:rPr>
      </w:pPr>
      <w:r w:rsidRPr="00892FAB">
        <w:rPr>
          <w:lang w:eastAsia="ru-RU"/>
        </w:rPr>
        <w:t xml:space="preserve">c) </w:t>
      </w:r>
      <w:proofErr w:type="spellStart"/>
      <w:r w:rsidRPr="00892FAB">
        <w:rPr>
          <w:lang w:eastAsia="ru-RU"/>
        </w:rPr>
        <w:t>soluţionarea</w:t>
      </w:r>
      <w:proofErr w:type="spellEnd"/>
      <w:r w:rsidRPr="00892FAB">
        <w:rPr>
          <w:lang w:eastAsia="ru-RU"/>
        </w:rPr>
        <w:t xml:space="preserve"> </w:t>
      </w:r>
      <w:proofErr w:type="spellStart"/>
      <w:r w:rsidRPr="00892FAB">
        <w:rPr>
          <w:lang w:eastAsia="ru-RU"/>
        </w:rPr>
        <w:t>neconformităţilor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neconcordanţelor</w:t>
      </w:r>
      <w:proofErr w:type="spellEnd"/>
      <w:r w:rsidRPr="00892FAB">
        <w:rPr>
          <w:lang w:eastAsia="ru-RU"/>
        </w:rPr>
        <w:t xml:space="preserve"> semnalate de către </w:t>
      </w:r>
      <w:proofErr w:type="spellStart"/>
      <w:r w:rsidRPr="00892FAB">
        <w:rPr>
          <w:lang w:eastAsia="ru-RU"/>
        </w:rPr>
        <w:t>specialiştii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suportând cheltuielile de verificare repetată, în caz de primire a avizului negativ; </w:t>
      </w:r>
    </w:p>
    <w:p w14:paraId="496D8220" w14:textId="77777777" w:rsidR="00892FAB" w:rsidRPr="00892FAB" w:rsidRDefault="00892FAB" w:rsidP="00892FAB">
      <w:pPr>
        <w:jc w:val="both"/>
        <w:rPr>
          <w:lang w:eastAsia="ru-RU"/>
        </w:rPr>
      </w:pPr>
      <w:r w:rsidRPr="00892FAB">
        <w:rPr>
          <w:lang w:eastAsia="ru-RU"/>
        </w:rPr>
        <w:t xml:space="preserve">d) elaborarea caietelor de sarcini, a </w:t>
      </w:r>
      <w:proofErr w:type="spellStart"/>
      <w:r w:rsidRPr="00892FAB">
        <w:rPr>
          <w:lang w:eastAsia="ru-RU"/>
        </w:rPr>
        <w:t>instrucţiunilor</w:t>
      </w:r>
      <w:proofErr w:type="spellEnd"/>
      <w:r w:rsidRPr="00892FAB">
        <w:rPr>
          <w:lang w:eastAsia="ru-RU"/>
        </w:rPr>
        <w:t xml:space="preserve"> tehnice privind </w:t>
      </w:r>
      <w:proofErr w:type="spellStart"/>
      <w:r w:rsidRPr="00892FAB">
        <w:rPr>
          <w:lang w:eastAsia="ru-RU"/>
        </w:rPr>
        <w:t>execuţia</w:t>
      </w:r>
      <w:proofErr w:type="spellEnd"/>
      <w:r w:rsidRPr="00892FAB">
        <w:rPr>
          <w:lang w:eastAsia="ru-RU"/>
        </w:rPr>
        <w:t xml:space="preserve"> lucrărilor, exploatarea, </w:t>
      </w:r>
      <w:proofErr w:type="spellStart"/>
      <w:r w:rsidRPr="00892FAB">
        <w:rPr>
          <w:lang w:eastAsia="ru-RU"/>
        </w:rPr>
        <w:t>întreţinerea</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reparaţiile</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după caz, a proiectelor de urmărire privind comportarea în timp a </w:t>
      </w:r>
      <w:proofErr w:type="spellStart"/>
      <w:r w:rsidRPr="00892FAB">
        <w:rPr>
          <w:lang w:eastAsia="ru-RU"/>
        </w:rPr>
        <w:t>construcţiilor</w:t>
      </w:r>
      <w:proofErr w:type="spellEnd"/>
      <w:r w:rsidRPr="00892FAB">
        <w:rPr>
          <w:lang w:eastAsia="ru-RU"/>
        </w:rPr>
        <w:t xml:space="preserve"> precum și </w:t>
      </w:r>
      <w:proofErr w:type="spellStart"/>
      <w:r w:rsidRPr="00892FAB">
        <w:rPr>
          <w:lang w:eastAsia="ru-RU"/>
        </w:rPr>
        <w:t>documentaţia</w:t>
      </w:r>
      <w:proofErr w:type="spellEnd"/>
      <w:r w:rsidRPr="00892FAB">
        <w:rPr>
          <w:lang w:eastAsia="ru-RU"/>
        </w:rPr>
        <w:t xml:space="preserve"> privind </w:t>
      </w:r>
      <w:proofErr w:type="spellStart"/>
      <w:r w:rsidRPr="00892FAB">
        <w:rPr>
          <w:lang w:eastAsia="ru-RU"/>
        </w:rPr>
        <w:t>postutilizarea</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dacă s-a stabilit astfel;</w:t>
      </w:r>
    </w:p>
    <w:p w14:paraId="0925EDA1" w14:textId="77777777" w:rsidR="00892FAB" w:rsidRPr="00892FAB" w:rsidRDefault="00892FAB" w:rsidP="00892FAB">
      <w:pPr>
        <w:jc w:val="both"/>
        <w:rPr>
          <w:lang w:eastAsia="ru-RU"/>
        </w:rPr>
      </w:pPr>
      <w:r w:rsidRPr="00892FAB">
        <w:rPr>
          <w:lang w:eastAsia="ru-RU"/>
        </w:rPr>
        <w:t xml:space="preserve">e) stabilirea, prin proiect, a fazelor de </w:t>
      </w:r>
      <w:proofErr w:type="spellStart"/>
      <w:r w:rsidRPr="00892FAB">
        <w:rPr>
          <w:lang w:eastAsia="ru-RU"/>
        </w:rPr>
        <w:t>execuţie</w:t>
      </w:r>
      <w:proofErr w:type="spellEnd"/>
      <w:r w:rsidRPr="00892FAB">
        <w:rPr>
          <w:lang w:eastAsia="ru-RU"/>
        </w:rPr>
        <w:t xml:space="preserve"> determinate pentru lucrările aferente </w:t>
      </w:r>
      <w:proofErr w:type="spellStart"/>
      <w:r w:rsidRPr="00892FAB">
        <w:rPr>
          <w:lang w:eastAsia="ru-RU"/>
        </w:rPr>
        <w:t>cerinţelor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participarea pe </w:t>
      </w:r>
      <w:proofErr w:type="spellStart"/>
      <w:r w:rsidRPr="00892FAB">
        <w:rPr>
          <w:lang w:eastAsia="ru-RU"/>
        </w:rPr>
        <w:t>şantier</w:t>
      </w:r>
      <w:proofErr w:type="spellEnd"/>
      <w:r w:rsidRPr="00892FAB">
        <w:rPr>
          <w:lang w:eastAsia="ru-RU"/>
        </w:rPr>
        <w:t xml:space="preserve"> la verificările de calitate legate de acestea; </w:t>
      </w:r>
    </w:p>
    <w:p w14:paraId="0F19F177" w14:textId="77777777" w:rsidR="00892FAB" w:rsidRPr="00892FAB" w:rsidRDefault="00892FAB" w:rsidP="00892FAB">
      <w:pPr>
        <w:jc w:val="both"/>
        <w:rPr>
          <w:lang w:eastAsia="ru-RU"/>
        </w:rPr>
      </w:pPr>
      <w:r w:rsidRPr="00892FAB">
        <w:rPr>
          <w:lang w:eastAsia="ru-RU"/>
        </w:rPr>
        <w:t xml:space="preserve">f) stabilirea modului de tratare a defectelor apărute în </w:t>
      </w:r>
      <w:proofErr w:type="spellStart"/>
      <w:r w:rsidRPr="00892FAB">
        <w:rPr>
          <w:lang w:eastAsia="ru-RU"/>
        </w:rPr>
        <w:t>execuţie</w:t>
      </w:r>
      <w:proofErr w:type="spellEnd"/>
      <w:r w:rsidRPr="00892FAB">
        <w:rPr>
          <w:lang w:eastAsia="ru-RU"/>
        </w:rPr>
        <w:t xml:space="preserve">, din vina proiectantului, la </w:t>
      </w:r>
      <w:proofErr w:type="spellStart"/>
      <w:r w:rsidRPr="00892FAB">
        <w:rPr>
          <w:lang w:eastAsia="ru-RU"/>
        </w:rPr>
        <w:t>construcţiile</w:t>
      </w:r>
      <w:proofErr w:type="spellEnd"/>
      <w:r w:rsidRPr="00892FAB">
        <w:rPr>
          <w:lang w:eastAsia="ru-RU"/>
        </w:rPr>
        <w:t xml:space="preserve"> la care trebuie să asigure nivelul de calitate corespunzător </w:t>
      </w:r>
      <w:proofErr w:type="spellStart"/>
      <w:r w:rsidRPr="00892FAB">
        <w:rPr>
          <w:lang w:eastAsia="ru-RU"/>
        </w:rPr>
        <w:t>cerinţelor</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urmărirea aplicării pe </w:t>
      </w:r>
      <w:proofErr w:type="spellStart"/>
      <w:r w:rsidRPr="00892FAB">
        <w:rPr>
          <w:lang w:eastAsia="ru-RU"/>
        </w:rPr>
        <w:t>şantier</w:t>
      </w:r>
      <w:proofErr w:type="spellEnd"/>
      <w:r w:rsidRPr="00892FAB">
        <w:rPr>
          <w:lang w:eastAsia="ru-RU"/>
        </w:rPr>
        <w:t xml:space="preserve"> a </w:t>
      </w:r>
      <w:proofErr w:type="spellStart"/>
      <w:r w:rsidRPr="00892FAB">
        <w:rPr>
          <w:lang w:eastAsia="ru-RU"/>
        </w:rPr>
        <w:t>soluţiilor</w:t>
      </w:r>
      <w:proofErr w:type="spellEnd"/>
      <w:r w:rsidRPr="00892FAB">
        <w:rPr>
          <w:lang w:eastAsia="ru-RU"/>
        </w:rPr>
        <w:t xml:space="preserve"> adoptate, după </w:t>
      </w:r>
      <w:proofErr w:type="spellStart"/>
      <w:r w:rsidRPr="00892FAB">
        <w:rPr>
          <w:lang w:eastAsia="ru-RU"/>
        </w:rPr>
        <w:t>însuşirea</w:t>
      </w:r>
      <w:proofErr w:type="spellEnd"/>
      <w:r w:rsidRPr="00892FAB">
        <w:rPr>
          <w:lang w:eastAsia="ru-RU"/>
        </w:rPr>
        <w:t xml:space="preserve"> acestora de către </w:t>
      </w:r>
      <w:proofErr w:type="spellStart"/>
      <w:r w:rsidRPr="00892FAB">
        <w:rPr>
          <w:lang w:eastAsia="ru-RU"/>
        </w:rPr>
        <w:t>specialişti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la cererea Beneficiarului; </w:t>
      </w:r>
    </w:p>
    <w:p w14:paraId="715109A4" w14:textId="77777777" w:rsidR="00892FAB" w:rsidRPr="00892FAB" w:rsidRDefault="00892FAB" w:rsidP="00892FAB">
      <w:pPr>
        <w:jc w:val="both"/>
        <w:rPr>
          <w:lang w:eastAsia="ru-RU"/>
        </w:rPr>
      </w:pPr>
      <w:r w:rsidRPr="00892FAB">
        <w:rPr>
          <w:lang w:eastAsia="ru-RU"/>
        </w:rPr>
        <w:t xml:space="preserve">g) participarea la întocmirea </w:t>
      </w:r>
      <w:proofErr w:type="spellStart"/>
      <w:r w:rsidRPr="00892FAB">
        <w:rPr>
          <w:lang w:eastAsia="ru-RU"/>
        </w:rPr>
        <w:t>cărţii</w:t>
      </w:r>
      <w:proofErr w:type="spellEnd"/>
      <w:r w:rsidRPr="00892FAB">
        <w:rPr>
          <w:lang w:eastAsia="ru-RU"/>
        </w:rPr>
        <w:t xml:space="preserve"> tehnice a </w:t>
      </w:r>
      <w:proofErr w:type="spellStart"/>
      <w:r w:rsidRPr="00892FAB">
        <w:rPr>
          <w:lang w:eastAsia="ru-RU"/>
        </w:rPr>
        <w:t>construcţiei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 executate; </w:t>
      </w:r>
    </w:p>
    <w:p w14:paraId="4CEBC73F" w14:textId="77777777" w:rsidR="00892FAB" w:rsidRPr="00892FAB" w:rsidRDefault="00892FAB" w:rsidP="00892FAB">
      <w:pPr>
        <w:jc w:val="both"/>
        <w:rPr>
          <w:lang w:eastAsia="ru-RU"/>
        </w:rPr>
      </w:pPr>
      <w:r w:rsidRPr="00892FAB">
        <w:rPr>
          <w:lang w:eastAsia="ru-RU"/>
        </w:rPr>
        <w:t xml:space="preserve">h) asigurarea </w:t>
      </w:r>
      <w:proofErr w:type="spellStart"/>
      <w:r w:rsidRPr="00892FAB">
        <w:rPr>
          <w:lang w:eastAsia="ru-RU"/>
        </w:rPr>
        <w:t>asistenţei</w:t>
      </w:r>
      <w:proofErr w:type="spellEnd"/>
      <w:r w:rsidRPr="00892FAB">
        <w:rPr>
          <w:lang w:eastAsia="ru-RU"/>
        </w:rPr>
        <w:t xml:space="preserve"> tehnice, conform clauzelor contractuale, pentru proiectele elaborate, pe perioada </w:t>
      </w:r>
      <w:proofErr w:type="spellStart"/>
      <w:r w:rsidRPr="00892FAB">
        <w:rPr>
          <w:lang w:eastAsia="ru-RU"/>
        </w:rPr>
        <w:t>execuţiei</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sau a lucrărilor de </w:t>
      </w:r>
      <w:proofErr w:type="spellStart"/>
      <w:r w:rsidRPr="00892FAB">
        <w:rPr>
          <w:lang w:eastAsia="ru-RU"/>
        </w:rPr>
        <w:t>intervenţie</w:t>
      </w:r>
      <w:proofErr w:type="spellEnd"/>
      <w:r w:rsidRPr="00892FAB">
        <w:rPr>
          <w:lang w:eastAsia="ru-RU"/>
        </w:rPr>
        <w:t xml:space="preserve"> la </w:t>
      </w:r>
      <w:proofErr w:type="spellStart"/>
      <w:r w:rsidRPr="00892FAB">
        <w:rPr>
          <w:lang w:eastAsia="ru-RU"/>
        </w:rPr>
        <w:t>construcţiile</w:t>
      </w:r>
      <w:proofErr w:type="spellEnd"/>
      <w:r w:rsidRPr="00892FAB">
        <w:rPr>
          <w:lang w:eastAsia="ru-RU"/>
        </w:rPr>
        <w:t xml:space="preserve"> existente;</w:t>
      </w:r>
    </w:p>
    <w:p w14:paraId="0C47A0AB" w14:textId="77777777" w:rsidR="00892FAB" w:rsidRPr="00892FAB" w:rsidRDefault="00892FAB" w:rsidP="00892FAB">
      <w:pPr>
        <w:jc w:val="both"/>
        <w:rPr>
          <w:lang w:eastAsia="ru-RU"/>
        </w:rPr>
      </w:pPr>
      <w:r w:rsidRPr="00892FAB">
        <w:rPr>
          <w:lang w:eastAsia="ru-RU"/>
        </w:rPr>
        <w:t xml:space="preserve">i) asigurarea participării obligatorii a proiectantului coordonator de proiect </w:t>
      </w:r>
      <w:proofErr w:type="spellStart"/>
      <w:r w:rsidRPr="00892FAB">
        <w:rPr>
          <w:lang w:eastAsia="ru-RU"/>
        </w:rPr>
        <w:t>şi</w:t>
      </w:r>
      <w:proofErr w:type="spellEnd"/>
      <w:r w:rsidRPr="00892FAB">
        <w:rPr>
          <w:lang w:eastAsia="ru-RU"/>
        </w:rPr>
        <w:t xml:space="preserve">, după caz, a </w:t>
      </w:r>
      <w:proofErr w:type="spellStart"/>
      <w:r w:rsidRPr="00892FAB">
        <w:rPr>
          <w:lang w:eastAsia="ru-RU"/>
        </w:rPr>
        <w:t>proiectanţilor</w:t>
      </w:r>
      <w:proofErr w:type="spellEnd"/>
      <w:r w:rsidRPr="00892FAB">
        <w:rPr>
          <w:lang w:eastAsia="ru-RU"/>
        </w:rPr>
        <w:t xml:space="preserve"> pe </w:t>
      </w:r>
      <w:proofErr w:type="spellStart"/>
      <w:r w:rsidRPr="00892FAB">
        <w:rPr>
          <w:lang w:eastAsia="ru-RU"/>
        </w:rPr>
        <w:t>specialităţi</w:t>
      </w:r>
      <w:proofErr w:type="spellEnd"/>
      <w:r w:rsidRPr="00892FAB">
        <w:rPr>
          <w:lang w:eastAsia="ru-RU"/>
        </w:rPr>
        <w:t xml:space="preserve"> la toate fazele de </w:t>
      </w:r>
      <w:proofErr w:type="spellStart"/>
      <w:r w:rsidRPr="00892FAB">
        <w:rPr>
          <w:lang w:eastAsia="ru-RU"/>
        </w:rPr>
        <w:t>execuţie</w:t>
      </w:r>
      <w:proofErr w:type="spellEnd"/>
      <w:r w:rsidRPr="00892FAB">
        <w:rPr>
          <w:lang w:eastAsia="ru-RU"/>
        </w:rPr>
        <w:t xml:space="preserve"> stabilite prin proiect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w:t>
      </w:r>
    </w:p>
    <w:p w14:paraId="32EB7F5D" w14:textId="77777777" w:rsidR="00892FAB" w:rsidRPr="00892FAB" w:rsidRDefault="00892FAB" w:rsidP="00892FAB">
      <w:pPr>
        <w:jc w:val="both"/>
        <w:rPr>
          <w:lang w:eastAsia="ru-RU"/>
        </w:rPr>
      </w:pPr>
      <w:r w:rsidRPr="00892FAB">
        <w:rPr>
          <w:lang w:eastAsia="ru-RU"/>
        </w:rPr>
        <w:t xml:space="preserve">7.4. Prestatorul va respecta prevederile prezentului contract,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și garanțiile ce decurg atât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actelor normative. </w:t>
      </w:r>
    </w:p>
    <w:p w14:paraId="0F81D1F4" w14:textId="77777777" w:rsidR="00892FAB" w:rsidRPr="00892FAB" w:rsidRDefault="00892FAB" w:rsidP="00892FAB">
      <w:pPr>
        <w:jc w:val="both"/>
        <w:rPr>
          <w:lang w:eastAsia="ru-RU"/>
        </w:rPr>
      </w:pPr>
      <w:r w:rsidRPr="00892FAB">
        <w:rPr>
          <w:lang w:eastAsia="ru-RU"/>
        </w:rPr>
        <w:t xml:space="preserve">7.5. Prestatorul va depune </w:t>
      </w:r>
      <w:proofErr w:type="spellStart"/>
      <w:r w:rsidRPr="00892FAB">
        <w:rPr>
          <w:lang w:eastAsia="ru-RU"/>
        </w:rPr>
        <w:t>diligenţa</w:t>
      </w:r>
      <w:proofErr w:type="spellEnd"/>
      <w:r w:rsidRPr="00892FAB">
        <w:rPr>
          <w:lang w:eastAsia="ru-RU"/>
        </w:rPr>
        <w:t xml:space="preserve"> necesară </w:t>
      </w:r>
      <w:proofErr w:type="spellStart"/>
      <w:r w:rsidRPr="00892FAB">
        <w:rPr>
          <w:lang w:eastAsia="ru-RU"/>
        </w:rPr>
        <w:t>şi</w:t>
      </w:r>
      <w:proofErr w:type="spellEnd"/>
      <w:r w:rsidRPr="00892FAB">
        <w:rPr>
          <w:lang w:eastAsia="ru-RU"/>
        </w:rPr>
        <w:t xml:space="preserve"> va </w:t>
      </w:r>
      <w:proofErr w:type="spellStart"/>
      <w:r w:rsidRPr="00892FAB">
        <w:rPr>
          <w:lang w:eastAsia="ru-RU"/>
        </w:rPr>
        <w:t>acţiona</w:t>
      </w:r>
      <w:proofErr w:type="spellEnd"/>
      <w:r w:rsidRPr="00892FAB">
        <w:rPr>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lang w:eastAsia="ru-RU"/>
        </w:rPr>
        <w:t xml:space="preserve">____  </w:t>
      </w:r>
      <w:r w:rsidRPr="00892FAB">
        <w:rPr>
          <w:lang w:eastAsia="ru-RU"/>
        </w:rPr>
        <w:t>zile lucrătoare.</w:t>
      </w:r>
    </w:p>
    <w:p w14:paraId="026035D7" w14:textId="77777777" w:rsidR="00892FAB" w:rsidRPr="00892FAB" w:rsidRDefault="00892FAB" w:rsidP="00892FAB">
      <w:pPr>
        <w:jc w:val="both"/>
        <w:rPr>
          <w:lang w:eastAsia="ru-RU"/>
        </w:rPr>
      </w:pPr>
      <w:r w:rsidRPr="00892FAB">
        <w:rPr>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lang w:eastAsia="ru-RU"/>
        </w:rPr>
        <w:t>şi</w:t>
      </w:r>
      <w:proofErr w:type="spellEnd"/>
      <w:r w:rsidRPr="00892FAB">
        <w:rPr>
          <w:lang w:eastAsia="ru-RU"/>
        </w:rPr>
        <w:t xml:space="preserve"> </w:t>
      </w:r>
      <w:proofErr w:type="spellStart"/>
      <w:r w:rsidRPr="00892FAB">
        <w:rPr>
          <w:lang w:eastAsia="ru-RU"/>
        </w:rPr>
        <w:t>conţinutul</w:t>
      </w:r>
      <w:proofErr w:type="spellEnd"/>
      <w:r w:rsidRPr="00892FAB">
        <w:rPr>
          <w:lang w:eastAsia="ru-RU"/>
        </w:rPr>
        <w:t xml:space="preserve">-cadru al </w:t>
      </w:r>
      <w:proofErr w:type="spellStart"/>
      <w:r w:rsidRPr="00892FAB">
        <w:rPr>
          <w:lang w:eastAsia="ru-RU"/>
        </w:rPr>
        <w:t>documentaţiilor</w:t>
      </w:r>
      <w:proofErr w:type="spellEnd"/>
      <w:r w:rsidRPr="00892FAB">
        <w:rPr>
          <w:lang w:eastAsia="ru-RU"/>
        </w:rPr>
        <w:t xml:space="preserve"> aferente obiectivelor/proiectelor de </w:t>
      </w:r>
      <w:proofErr w:type="spellStart"/>
      <w:r w:rsidRPr="00892FAB">
        <w:rPr>
          <w:lang w:eastAsia="ru-RU"/>
        </w:rPr>
        <w:t>investiţii</w:t>
      </w:r>
      <w:proofErr w:type="spellEnd"/>
      <w:r w:rsidRPr="00892FAB">
        <w:rPr>
          <w:lang w:eastAsia="ru-RU"/>
        </w:rPr>
        <w:t xml:space="preserve"> </w:t>
      </w:r>
      <w:proofErr w:type="spellStart"/>
      <w:r w:rsidRPr="00892FAB">
        <w:rPr>
          <w:lang w:eastAsia="ru-RU"/>
        </w:rPr>
        <w:t>finanţate</w:t>
      </w:r>
      <w:proofErr w:type="spellEnd"/>
      <w:r w:rsidRPr="00892FAB">
        <w:rPr>
          <w:lang w:eastAsia="ru-RU"/>
        </w:rPr>
        <w:t xml:space="preserve"> din fonduri publice, fără costuri suplimentare în sarcina Beneficiarului.</w:t>
      </w:r>
    </w:p>
    <w:p w14:paraId="3FFE356C" w14:textId="77777777" w:rsidR="00892FAB" w:rsidRPr="00892FAB" w:rsidRDefault="00892FAB" w:rsidP="00892FAB">
      <w:pPr>
        <w:jc w:val="both"/>
        <w:rPr>
          <w:lang w:eastAsia="ru-RU"/>
        </w:rPr>
      </w:pPr>
      <w:r w:rsidRPr="00892FAB">
        <w:rPr>
          <w:lang w:eastAsia="ru-RU"/>
        </w:rPr>
        <w:t xml:space="preserve">7.7. În perioada de </w:t>
      </w:r>
      <w:proofErr w:type="spellStart"/>
      <w:r w:rsidRPr="00892FAB">
        <w:rPr>
          <w:lang w:eastAsia="ru-RU"/>
        </w:rPr>
        <w:t>execuţie</w:t>
      </w:r>
      <w:proofErr w:type="spellEnd"/>
      <w:r w:rsidRPr="00892FAB">
        <w:rPr>
          <w:lang w:eastAsia="ru-RU"/>
        </w:rPr>
        <w:t xml:space="preserve"> a lucrărilor, Prestatorul va transmite Beneficiarului rapoarte de activitate privind serviciile de </w:t>
      </w:r>
      <w:proofErr w:type="spellStart"/>
      <w:r w:rsidRPr="00892FAB">
        <w:rPr>
          <w:lang w:eastAsia="ru-RU"/>
        </w:rPr>
        <w:t>asistenţă</w:t>
      </w:r>
      <w:proofErr w:type="spellEnd"/>
      <w:r w:rsidRPr="00892FAB">
        <w:rPr>
          <w:lang w:eastAsia="ru-RU"/>
        </w:rPr>
        <w:t xml:space="preserve"> tehnică prestate (dacă este cazul). Înainte de </w:t>
      </w:r>
      <w:proofErr w:type="spellStart"/>
      <w:r w:rsidRPr="00892FAB">
        <w:rPr>
          <w:lang w:eastAsia="ru-RU"/>
        </w:rPr>
        <w:t>recepţia</w:t>
      </w:r>
      <w:proofErr w:type="spellEnd"/>
      <w:r w:rsidRPr="00892FAB">
        <w:rPr>
          <w:lang w:eastAsia="ru-RU"/>
        </w:rPr>
        <w:t xml:space="preserve"> la terminarea lucrărilor, Prestatorul va transmite Beneficiarului raportul la terminarea lucrărilor privind </w:t>
      </w:r>
      <w:proofErr w:type="spellStart"/>
      <w:r w:rsidRPr="00892FAB">
        <w:rPr>
          <w:lang w:eastAsia="ru-RU"/>
        </w:rPr>
        <w:t>asistenţa</w:t>
      </w:r>
      <w:proofErr w:type="spellEnd"/>
      <w:r w:rsidRPr="00892FAB">
        <w:rPr>
          <w:lang w:eastAsia="ru-RU"/>
        </w:rPr>
        <w:t xml:space="preserve"> tehnică acordată pe parcursul </w:t>
      </w:r>
      <w:proofErr w:type="spellStart"/>
      <w:r w:rsidRPr="00892FAB">
        <w:rPr>
          <w:lang w:eastAsia="ru-RU"/>
        </w:rPr>
        <w:t>execuţiei</w:t>
      </w:r>
      <w:proofErr w:type="spellEnd"/>
      <w:r w:rsidRPr="00892FAB">
        <w:rPr>
          <w:lang w:eastAsia="ru-RU"/>
        </w:rPr>
        <w:t xml:space="preserve"> lucrărilor </w:t>
      </w:r>
      <w:proofErr w:type="spellStart"/>
      <w:r w:rsidRPr="00892FAB">
        <w:rPr>
          <w:lang w:eastAsia="ru-RU"/>
        </w:rPr>
        <w:t>şi</w:t>
      </w:r>
      <w:proofErr w:type="spellEnd"/>
      <w:r w:rsidRPr="00892FAB">
        <w:rPr>
          <w:lang w:eastAsia="ru-RU"/>
        </w:rPr>
        <w:t xml:space="preserve"> va prezenta în </w:t>
      </w:r>
      <w:proofErr w:type="spellStart"/>
      <w:r w:rsidRPr="00892FAB">
        <w:rPr>
          <w:lang w:eastAsia="ru-RU"/>
        </w:rPr>
        <w:t>faţa</w:t>
      </w:r>
      <w:proofErr w:type="spellEnd"/>
      <w:r w:rsidRPr="00892FAB">
        <w:rPr>
          <w:lang w:eastAsia="ru-RU"/>
        </w:rPr>
        <w:t xml:space="preserve"> comisiei de </w:t>
      </w:r>
      <w:proofErr w:type="spellStart"/>
      <w:r w:rsidRPr="00892FAB">
        <w:rPr>
          <w:lang w:eastAsia="ru-RU"/>
        </w:rPr>
        <w:t>recepţie</w:t>
      </w:r>
      <w:proofErr w:type="spellEnd"/>
      <w:r w:rsidRPr="00892FAB">
        <w:rPr>
          <w:lang w:eastAsia="ru-RU"/>
        </w:rPr>
        <w:t xml:space="preserve"> punctul de vedere privind </w:t>
      </w:r>
      <w:proofErr w:type="spellStart"/>
      <w:r w:rsidRPr="00892FAB">
        <w:rPr>
          <w:lang w:eastAsia="ru-RU"/>
        </w:rPr>
        <w:t>execuţia</w:t>
      </w:r>
      <w:proofErr w:type="spellEnd"/>
      <w:r w:rsidRPr="00892FAB">
        <w:rPr>
          <w:lang w:eastAsia="ru-RU"/>
        </w:rPr>
        <w:t xml:space="preserve"> lucrărilor. La </w:t>
      </w:r>
      <w:proofErr w:type="spellStart"/>
      <w:r w:rsidRPr="00892FAB">
        <w:rPr>
          <w:lang w:eastAsia="ru-RU"/>
        </w:rPr>
        <w:t>recepţia</w:t>
      </w:r>
      <w:proofErr w:type="spellEnd"/>
      <w:r w:rsidRPr="00892FAB">
        <w:rPr>
          <w:lang w:eastAsia="ru-RU"/>
        </w:rPr>
        <w:t xml:space="preserve"> finală, Prestatorul va transmite Beneficiarului  raportul final privind </w:t>
      </w:r>
      <w:proofErr w:type="spellStart"/>
      <w:r w:rsidRPr="00892FAB">
        <w:rPr>
          <w:lang w:eastAsia="ru-RU"/>
        </w:rPr>
        <w:t>asistenţa</w:t>
      </w:r>
      <w:proofErr w:type="spellEnd"/>
      <w:r w:rsidRPr="00892FAB">
        <w:rPr>
          <w:lang w:eastAsia="ru-RU"/>
        </w:rPr>
        <w:t xml:space="preserve"> tehnică acordată în perioada de </w:t>
      </w:r>
      <w:proofErr w:type="spellStart"/>
      <w:r w:rsidRPr="00892FAB">
        <w:rPr>
          <w:lang w:eastAsia="ru-RU"/>
        </w:rPr>
        <w:t>garanţie</w:t>
      </w:r>
      <w:proofErr w:type="spellEnd"/>
      <w:r w:rsidRPr="00892FAB">
        <w:rPr>
          <w:lang w:eastAsia="ru-RU"/>
        </w:rPr>
        <w:t>, dacă este cazul.</w:t>
      </w:r>
    </w:p>
    <w:p w14:paraId="1654528C" w14:textId="77777777" w:rsidR="00892FAB" w:rsidRPr="00892FAB" w:rsidRDefault="00892FAB" w:rsidP="00892FAB">
      <w:pPr>
        <w:jc w:val="both"/>
        <w:rPr>
          <w:lang w:eastAsia="ru-RU"/>
        </w:rPr>
      </w:pPr>
      <w:r w:rsidRPr="00892FAB">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lang w:eastAsia="ru-RU"/>
        </w:rPr>
      </w:pPr>
    </w:p>
    <w:p w14:paraId="6C66F2BB" w14:textId="77777777" w:rsidR="00892FAB" w:rsidRPr="00892FAB" w:rsidRDefault="00892FAB" w:rsidP="00892FAB">
      <w:pPr>
        <w:rPr>
          <w:b/>
          <w:lang w:eastAsia="ru-RU"/>
        </w:rPr>
      </w:pPr>
      <w:r w:rsidRPr="00892FAB">
        <w:rPr>
          <w:b/>
          <w:lang w:eastAsia="ru-RU"/>
        </w:rPr>
        <w:t xml:space="preserve">8. RECEPŢIE ŞI VERIFICĂRI </w:t>
      </w:r>
    </w:p>
    <w:p w14:paraId="447AE951" w14:textId="77777777" w:rsidR="00892FAB" w:rsidRPr="00892FAB" w:rsidRDefault="00892FAB" w:rsidP="00892FAB">
      <w:pPr>
        <w:jc w:val="both"/>
        <w:rPr>
          <w:lang w:eastAsia="ru-RU"/>
        </w:rPr>
      </w:pPr>
      <w:r w:rsidRPr="00892FAB">
        <w:rPr>
          <w:lang w:eastAsia="ru-RU"/>
        </w:rPr>
        <w:t xml:space="preserve">8.1. Beneficiarul are </w:t>
      </w:r>
      <w:proofErr w:type="spellStart"/>
      <w:r w:rsidRPr="00892FAB">
        <w:rPr>
          <w:lang w:eastAsia="ru-RU"/>
        </w:rPr>
        <w:t>obligaţia</w:t>
      </w:r>
      <w:proofErr w:type="spellEnd"/>
      <w:r w:rsidRPr="00892FAB">
        <w:rPr>
          <w:lang w:eastAsia="ru-RU"/>
        </w:rPr>
        <w:t xml:space="preserve"> de a verifica modul de prestare a serviciilor </w:t>
      </w:r>
      <w:proofErr w:type="spellStart"/>
      <w:r w:rsidRPr="00892FAB">
        <w:rPr>
          <w:lang w:eastAsia="ru-RU"/>
        </w:rPr>
        <w:t>şi</w:t>
      </w:r>
      <w:proofErr w:type="spellEnd"/>
      <w:r w:rsidRPr="00892FAB">
        <w:rPr>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lang w:eastAsia="ru-RU"/>
        </w:rPr>
      </w:pPr>
      <w:r w:rsidRPr="00892FAB">
        <w:rPr>
          <w:lang w:eastAsia="ru-RU"/>
        </w:rPr>
        <w:t xml:space="preserve">8.2. Beneficiarul are dreptul de a verifica periodic modul de prestare a serviciilor și documentele pe parcursul </w:t>
      </w:r>
      <w:proofErr w:type="spellStart"/>
      <w:r w:rsidRPr="00892FAB">
        <w:rPr>
          <w:lang w:eastAsia="ru-RU"/>
        </w:rPr>
        <w:t>furnizarii</w:t>
      </w:r>
      <w:proofErr w:type="spellEnd"/>
      <w:r w:rsidRPr="00892FAB">
        <w:rPr>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lang w:eastAsia="ru-RU"/>
        </w:rPr>
      </w:pPr>
      <w:r w:rsidRPr="00892FAB">
        <w:rPr>
          <w:lang w:eastAsia="ru-RU"/>
        </w:rPr>
        <w:t xml:space="preserve">8.3. În cazul în care </w:t>
      </w:r>
      <w:proofErr w:type="spellStart"/>
      <w:r w:rsidRPr="00892FAB">
        <w:rPr>
          <w:lang w:eastAsia="ru-RU"/>
        </w:rPr>
        <w:t>reprezentanţii</w:t>
      </w:r>
      <w:proofErr w:type="spellEnd"/>
      <w:r w:rsidRPr="00892FAB">
        <w:rPr>
          <w:lang w:eastAsia="ru-RU"/>
        </w:rPr>
        <w:t xml:space="preserve"> Beneficiarului </w:t>
      </w:r>
      <w:proofErr w:type="spellStart"/>
      <w:r w:rsidRPr="00892FAB">
        <w:rPr>
          <w:lang w:eastAsia="ru-RU"/>
        </w:rPr>
        <w:t>însărcinaţi</w:t>
      </w:r>
      <w:proofErr w:type="spellEnd"/>
      <w:r w:rsidRPr="00892FAB">
        <w:rPr>
          <w:lang w:eastAsia="ru-RU"/>
        </w:rPr>
        <w:t xml:space="preserve"> cu verificările conform punctului 8.2. de mai sus constată că serviciile nu au fost prestate </w:t>
      </w:r>
      <w:proofErr w:type="spellStart"/>
      <w:r w:rsidRPr="00892FAB">
        <w:rPr>
          <w:lang w:eastAsia="ru-RU"/>
        </w:rPr>
        <w:t>şi</w:t>
      </w:r>
      <w:proofErr w:type="spellEnd"/>
      <w:r w:rsidRPr="00892FAB">
        <w:rPr>
          <w:lang w:eastAsia="ru-RU"/>
        </w:rPr>
        <w:t xml:space="preserve">/sau documentele nu au fost furnizate în conformitate cu solicitările Beneficiarului </w:t>
      </w:r>
      <w:proofErr w:type="spellStart"/>
      <w:r w:rsidRPr="00892FAB">
        <w:rPr>
          <w:lang w:eastAsia="ru-RU"/>
        </w:rPr>
        <w:t>şi</w:t>
      </w:r>
      <w:proofErr w:type="spellEnd"/>
      <w:r w:rsidRPr="00892FAB">
        <w:rPr>
          <w:lang w:eastAsia="ru-RU"/>
        </w:rPr>
        <w:t xml:space="preserve"> prevederile contractului, vor consemna aspectele semnalate în procesul-verbal </w:t>
      </w:r>
      <w:proofErr w:type="spellStart"/>
      <w:r w:rsidRPr="00892FAB">
        <w:rPr>
          <w:lang w:eastAsia="ru-RU"/>
        </w:rPr>
        <w:t>menţionat</w:t>
      </w:r>
      <w:proofErr w:type="spellEnd"/>
      <w:r w:rsidRPr="00892FAB">
        <w:rPr>
          <w:lang w:eastAsia="ru-RU"/>
        </w:rPr>
        <w:t xml:space="preserve"> la punctul 8.2 </w:t>
      </w:r>
      <w:proofErr w:type="spellStart"/>
      <w:r w:rsidRPr="00892FAB">
        <w:rPr>
          <w:lang w:eastAsia="ru-RU"/>
        </w:rPr>
        <w:t>şi</w:t>
      </w:r>
      <w:proofErr w:type="spellEnd"/>
      <w:r w:rsidRPr="00892FAB">
        <w:rPr>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lang w:eastAsia="ru-RU"/>
        </w:rPr>
      </w:pPr>
      <w:r w:rsidRPr="00892FAB">
        <w:rPr>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lang w:eastAsia="ru-RU"/>
        </w:rPr>
        <w:t>tehnico</w:t>
      </w:r>
      <w:proofErr w:type="spellEnd"/>
      <w:r w:rsidRPr="00892FAB">
        <w:rPr>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lang w:eastAsia="ru-RU"/>
        </w:rPr>
        <w:t>intrunirii</w:t>
      </w:r>
      <w:proofErr w:type="spellEnd"/>
      <w:r w:rsidRPr="00892FAB">
        <w:rPr>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lang w:eastAsia="ru-RU"/>
        </w:rPr>
      </w:pPr>
      <w:r w:rsidRPr="00892FAB">
        <w:rPr>
          <w:lang w:eastAsia="ru-RU"/>
        </w:rPr>
        <w:t xml:space="preserve">8.5. Consiliul </w:t>
      </w:r>
      <w:proofErr w:type="spellStart"/>
      <w:r w:rsidRPr="00892FAB">
        <w:rPr>
          <w:lang w:eastAsia="ru-RU"/>
        </w:rPr>
        <w:t>tehnico</w:t>
      </w:r>
      <w:proofErr w:type="spellEnd"/>
      <w:r w:rsidRPr="00892FAB">
        <w:rPr>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lang w:eastAsia="ru-RU"/>
        </w:rPr>
      </w:pPr>
      <w:r w:rsidRPr="00892FAB">
        <w:rPr>
          <w:lang w:eastAsia="ru-RU"/>
        </w:rPr>
        <w:t xml:space="preserve">8.6. Procesul-verbal de recepție nu </w:t>
      </w:r>
      <w:proofErr w:type="spellStart"/>
      <w:r w:rsidRPr="00892FAB">
        <w:rPr>
          <w:lang w:eastAsia="ru-RU"/>
        </w:rPr>
        <w:t>il</w:t>
      </w:r>
      <w:proofErr w:type="spellEnd"/>
      <w:r w:rsidRPr="00892FAB">
        <w:rPr>
          <w:lang w:eastAsia="ru-RU"/>
        </w:rPr>
        <w:t xml:space="preserve"> va exonera pe Prestator de </w:t>
      </w:r>
      <w:proofErr w:type="spellStart"/>
      <w:r w:rsidRPr="00892FAB">
        <w:rPr>
          <w:lang w:eastAsia="ru-RU"/>
        </w:rPr>
        <w:t>raspunderea</w:t>
      </w:r>
      <w:proofErr w:type="spellEnd"/>
      <w:r w:rsidRPr="00892FAB">
        <w:rPr>
          <w:lang w:eastAsia="ru-RU"/>
        </w:rPr>
        <w:t xml:space="preserve"> pentru viciile de </w:t>
      </w:r>
      <w:proofErr w:type="spellStart"/>
      <w:r w:rsidRPr="00892FAB">
        <w:rPr>
          <w:lang w:eastAsia="ru-RU"/>
        </w:rPr>
        <w:t>executie</w:t>
      </w:r>
      <w:proofErr w:type="spellEnd"/>
      <w:r w:rsidRPr="00892FAB">
        <w:rPr>
          <w:lang w:eastAsia="ru-RU"/>
        </w:rPr>
        <w:t xml:space="preserve"> cauzate de realizarea necorespunzătoare a </w:t>
      </w:r>
      <w:proofErr w:type="spellStart"/>
      <w:r w:rsidRPr="00892FAB">
        <w:rPr>
          <w:lang w:eastAsia="ru-RU"/>
        </w:rPr>
        <w:t>documentatiei</w:t>
      </w:r>
      <w:proofErr w:type="spellEnd"/>
      <w:r w:rsidRPr="00892FAB">
        <w:rPr>
          <w:lang w:eastAsia="ru-RU"/>
        </w:rPr>
        <w:t xml:space="preserve"> de către acesta. </w:t>
      </w:r>
    </w:p>
    <w:p w14:paraId="24BF9D9D" w14:textId="77777777" w:rsidR="00892FAB" w:rsidRPr="00892FAB" w:rsidRDefault="00892FAB" w:rsidP="00892FAB">
      <w:pPr>
        <w:rPr>
          <w:lang w:eastAsia="ru-RU"/>
        </w:rPr>
      </w:pPr>
    </w:p>
    <w:p w14:paraId="660E4C47" w14:textId="77777777" w:rsidR="00892FAB" w:rsidRPr="00892FAB" w:rsidRDefault="00892FAB" w:rsidP="00892FAB">
      <w:pPr>
        <w:rPr>
          <w:b/>
          <w:lang w:eastAsia="ru-RU"/>
        </w:rPr>
      </w:pPr>
      <w:r w:rsidRPr="00892FAB">
        <w:rPr>
          <w:b/>
          <w:lang w:eastAsia="ru-RU"/>
        </w:rPr>
        <w:t>9. DERULARE</w:t>
      </w:r>
    </w:p>
    <w:p w14:paraId="4D911B21" w14:textId="77777777" w:rsidR="00892FAB" w:rsidRPr="00892FAB" w:rsidRDefault="00892FAB" w:rsidP="00892FAB">
      <w:pPr>
        <w:jc w:val="both"/>
        <w:rPr>
          <w:lang w:eastAsia="ru-RU"/>
        </w:rPr>
      </w:pPr>
      <w:r w:rsidRPr="00892FAB">
        <w:rPr>
          <w:lang w:eastAsia="ru-RU"/>
        </w:rPr>
        <w:t xml:space="preserve">9.1. Prestatorul are </w:t>
      </w:r>
      <w:proofErr w:type="spellStart"/>
      <w:r w:rsidRPr="00892FAB">
        <w:rPr>
          <w:lang w:eastAsia="ru-RU"/>
        </w:rPr>
        <w:t>obligaţia</w:t>
      </w:r>
      <w:proofErr w:type="spellEnd"/>
      <w:r w:rsidRPr="00892FAB">
        <w:rPr>
          <w:lang w:eastAsia="ru-RU"/>
        </w:rPr>
        <w:t xml:space="preserve"> de a începe prestarea serviciilor la data/datele notificate pentru fiecare fază de proiectare, după caz, de către Beneficiar cu privire la începerea </w:t>
      </w:r>
      <w:proofErr w:type="spellStart"/>
      <w:r w:rsidRPr="00892FAB">
        <w:rPr>
          <w:lang w:eastAsia="ru-RU"/>
        </w:rPr>
        <w:t>activităţii</w:t>
      </w:r>
      <w:proofErr w:type="spellEnd"/>
      <w:r w:rsidRPr="00892FAB">
        <w:rPr>
          <w:lang w:eastAsia="ru-RU"/>
        </w:rPr>
        <w:t xml:space="preserve">, în conformitate cu graficul convenit și anexat. </w:t>
      </w:r>
    </w:p>
    <w:p w14:paraId="52CAAAF0" w14:textId="77777777" w:rsidR="00892FAB" w:rsidRPr="00892FAB" w:rsidRDefault="00892FAB" w:rsidP="00892FAB">
      <w:pPr>
        <w:jc w:val="both"/>
        <w:rPr>
          <w:lang w:eastAsia="ru-RU"/>
        </w:rPr>
      </w:pPr>
      <w:r w:rsidRPr="00892FAB">
        <w:rPr>
          <w:lang w:eastAsia="ru-RU"/>
        </w:rPr>
        <w:t xml:space="preserve">9.2. Serviciile prestate în baza contractului trebuie finalizate în termenul convenit de </w:t>
      </w:r>
      <w:proofErr w:type="spellStart"/>
      <w:r w:rsidRPr="00892FAB">
        <w:rPr>
          <w:lang w:eastAsia="ru-RU"/>
        </w:rPr>
        <w:t>părţi</w:t>
      </w:r>
      <w:proofErr w:type="spellEnd"/>
      <w:r w:rsidRPr="00892FAB">
        <w:rPr>
          <w:lang w:eastAsia="ru-RU"/>
        </w:rPr>
        <w:t xml:space="preserve">, conform punctului 3 din prezentul contract. </w:t>
      </w:r>
    </w:p>
    <w:p w14:paraId="440C8CE2" w14:textId="77777777" w:rsidR="00892FAB" w:rsidRPr="00892FAB" w:rsidRDefault="00892FAB" w:rsidP="00892FAB">
      <w:pPr>
        <w:jc w:val="both"/>
        <w:rPr>
          <w:lang w:eastAsia="ru-RU"/>
        </w:rPr>
      </w:pPr>
      <w:r w:rsidRPr="00892FAB">
        <w:rPr>
          <w:lang w:eastAsia="ru-RU"/>
        </w:rPr>
        <w:t xml:space="preserve">9.3. Cu </w:t>
      </w:r>
      <w:proofErr w:type="spellStart"/>
      <w:r w:rsidRPr="00892FAB">
        <w:rPr>
          <w:lang w:eastAsia="ru-RU"/>
        </w:rPr>
        <w:t>excepţia</w:t>
      </w:r>
      <w:proofErr w:type="spellEnd"/>
      <w:r w:rsidRPr="00892FAB">
        <w:rPr>
          <w:lang w:eastAsia="ru-RU"/>
        </w:rPr>
        <w:t xml:space="preserve"> prevederilor de la punctul 10, o </w:t>
      </w:r>
      <w:proofErr w:type="spellStart"/>
      <w:r w:rsidRPr="00892FAB">
        <w:rPr>
          <w:lang w:eastAsia="ru-RU"/>
        </w:rPr>
        <w:t>întarziere</w:t>
      </w:r>
      <w:proofErr w:type="spellEnd"/>
      <w:r w:rsidRPr="00892FAB">
        <w:rPr>
          <w:lang w:eastAsia="ru-RU"/>
        </w:rPr>
        <w:t xml:space="preserve"> în îndeplinirea contractului dă dreptul Beneficiarului de a solicita </w:t>
      </w:r>
      <w:proofErr w:type="spellStart"/>
      <w:r w:rsidRPr="00892FAB">
        <w:rPr>
          <w:lang w:eastAsia="ru-RU"/>
        </w:rPr>
        <w:t>penalităţi</w:t>
      </w:r>
      <w:proofErr w:type="spellEnd"/>
      <w:r w:rsidRPr="00892FAB">
        <w:rPr>
          <w:lang w:eastAsia="ru-RU"/>
        </w:rPr>
        <w:t xml:space="preserve"> Prestatorului potrivit prevederilor punctului 15.</w:t>
      </w:r>
    </w:p>
    <w:p w14:paraId="30858FD2" w14:textId="77777777" w:rsidR="00892FAB" w:rsidRPr="00892FAB" w:rsidRDefault="00892FAB" w:rsidP="00892FAB">
      <w:pPr>
        <w:rPr>
          <w:b/>
          <w:lang w:eastAsia="ru-RU"/>
        </w:rPr>
      </w:pPr>
    </w:p>
    <w:p w14:paraId="0EEB3D57" w14:textId="77777777" w:rsidR="00892FAB" w:rsidRPr="00F32DB6" w:rsidRDefault="00892FAB" w:rsidP="00892FAB">
      <w:pPr>
        <w:rPr>
          <w:b/>
          <w:lang w:eastAsia="ru-RU"/>
        </w:rPr>
      </w:pPr>
      <w:r w:rsidRPr="00F32DB6">
        <w:rPr>
          <w:b/>
          <w:lang w:eastAsia="ru-RU"/>
        </w:rPr>
        <w:t>10. JUSTIFICAREA DATORITĂ UNUI IMPEDIMENT</w:t>
      </w:r>
    </w:p>
    <w:p w14:paraId="719CE21B" w14:textId="77777777" w:rsidR="00892FAB" w:rsidRPr="00F32DB6" w:rsidRDefault="00892FAB" w:rsidP="00892FAB">
      <w:pPr>
        <w:jc w:val="both"/>
        <w:rPr>
          <w:lang w:eastAsia="ru-RU"/>
        </w:rPr>
      </w:pPr>
      <w:r w:rsidRPr="00F32DB6">
        <w:rPr>
          <w:lang w:eastAsia="ru-RU"/>
        </w:rPr>
        <w:t xml:space="preserve">10.1. </w:t>
      </w:r>
      <w:proofErr w:type="spellStart"/>
      <w:r w:rsidRPr="00F32DB6">
        <w:rPr>
          <w:lang w:eastAsia="ru-RU"/>
        </w:rPr>
        <w:t>Părţile</w:t>
      </w:r>
      <w:proofErr w:type="spellEnd"/>
      <w:r w:rsidRPr="00F32DB6">
        <w:rPr>
          <w:lang w:eastAsia="ru-RU"/>
        </w:rPr>
        <w:t xml:space="preserve"> sunt exonerate de răspundere pentru neîndeplinirea </w:t>
      </w:r>
      <w:proofErr w:type="spellStart"/>
      <w:r w:rsidRPr="00F32DB6">
        <w:rPr>
          <w:lang w:eastAsia="ru-RU"/>
        </w:rPr>
        <w:t>parţială</w:t>
      </w:r>
      <w:proofErr w:type="spellEnd"/>
      <w:r w:rsidRPr="00F32DB6">
        <w:rPr>
          <w:lang w:eastAsia="ru-RU"/>
        </w:rPr>
        <w:t xml:space="preserve"> sau integrală a </w:t>
      </w:r>
      <w:proofErr w:type="spellStart"/>
      <w:r w:rsidRPr="00F32DB6">
        <w:rPr>
          <w:lang w:eastAsia="ru-RU"/>
        </w:rPr>
        <w:t>obligaţiilor</w:t>
      </w:r>
      <w:proofErr w:type="spellEnd"/>
      <w:r w:rsidRPr="00F32DB6">
        <w:rPr>
          <w:lang w:eastAsia="ru-RU"/>
        </w:rPr>
        <w:t xml:space="preserve"> conform prezentului contract, dacă aceasta este cauzată de producerea unor impedimente înafara controlului părților (războaie, </w:t>
      </w:r>
      <w:proofErr w:type="spellStart"/>
      <w:r w:rsidRPr="00F32DB6">
        <w:rPr>
          <w:lang w:eastAsia="ru-RU"/>
        </w:rPr>
        <w:t>calamităţi</w:t>
      </w:r>
      <w:proofErr w:type="spellEnd"/>
      <w:r w:rsidRPr="00F32DB6">
        <w:rPr>
          <w:lang w:eastAsia="ru-RU"/>
        </w:rPr>
        <w:t xml:space="preserve"> naturale: incendii, </w:t>
      </w:r>
      <w:proofErr w:type="spellStart"/>
      <w:r w:rsidRPr="00F32DB6">
        <w:rPr>
          <w:lang w:eastAsia="ru-RU"/>
        </w:rPr>
        <w:t>inundaţii</w:t>
      </w:r>
      <w:proofErr w:type="spellEnd"/>
      <w:r w:rsidRPr="00F32DB6">
        <w:rPr>
          <w:lang w:eastAsia="ru-RU"/>
        </w:rPr>
        <w:t xml:space="preserve">, cutremure de pământ, precum </w:t>
      </w:r>
      <w:proofErr w:type="spellStart"/>
      <w:r w:rsidRPr="00F32DB6">
        <w:rPr>
          <w:lang w:eastAsia="ru-RU"/>
        </w:rPr>
        <w:t>şi</w:t>
      </w:r>
      <w:proofErr w:type="spellEnd"/>
      <w:r w:rsidRPr="00F32DB6">
        <w:rPr>
          <w:lang w:eastAsia="ru-RU"/>
        </w:rPr>
        <w:t xml:space="preserve"> alte </w:t>
      </w:r>
      <w:proofErr w:type="spellStart"/>
      <w:r w:rsidRPr="00F32DB6">
        <w:rPr>
          <w:lang w:eastAsia="ru-RU"/>
        </w:rPr>
        <w:t>circumstanţe</w:t>
      </w:r>
      <w:proofErr w:type="spellEnd"/>
      <w:r w:rsidRPr="00F32DB6">
        <w:rPr>
          <w:lang w:eastAsia="ru-RU"/>
        </w:rPr>
        <w:t xml:space="preserve"> care nu depind de </w:t>
      </w:r>
      <w:proofErr w:type="spellStart"/>
      <w:r w:rsidRPr="00F32DB6">
        <w:rPr>
          <w:lang w:eastAsia="ru-RU"/>
        </w:rPr>
        <w:t>voinţa</w:t>
      </w:r>
      <w:proofErr w:type="spellEnd"/>
      <w:r w:rsidRPr="00F32DB6">
        <w:rPr>
          <w:lang w:eastAsia="ru-RU"/>
        </w:rPr>
        <w:t xml:space="preserve"> </w:t>
      </w:r>
      <w:proofErr w:type="spellStart"/>
      <w:r w:rsidRPr="00F32DB6">
        <w:rPr>
          <w:lang w:eastAsia="ru-RU"/>
        </w:rPr>
        <w:t>Părţilor</w:t>
      </w:r>
      <w:proofErr w:type="spellEnd"/>
      <w:r w:rsidRPr="00F32DB6">
        <w:rPr>
          <w:lang w:eastAsia="ru-RU"/>
        </w:rPr>
        <w:t>).</w:t>
      </w:r>
    </w:p>
    <w:p w14:paraId="2A9B2C28" w14:textId="77777777" w:rsidR="00892FAB" w:rsidRPr="00F32DB6" w:rsidRDefault="00892FAB" w:rsidP="00892FAB">
      <w:pPr>
        <w:jc w:val="both"/>
        <w:rPr>
          <w:lang w:eastAsia="ru-RU"/>
        </w:rPr>
      </w:pPr>
      <w:r w:rsidRPr="00F32DB6">
        <w:rPr>
          <w:lang w:eastAsia="ru-RU"/>
        </w:rPr>
        <w:t xml:space="preserve">10.2. Partea care invocă apariția impedimentului înafara controlului este obligată să informeze imediat (dar nu mai târziu de </w:t>
      </w:r>
      <w:r w:rsidRPr="00F32DB6">
        <w:rPr>
          <w:lang w:eastAsia="ru-RU"/>
        </w:rPr>
        <w:softHyphen/>
      </w:r>
      <w:r w:rsidRPr="00F32DB6">
        <w:rPr>
          <w:lang w:eastAsia="ru-RU"/>
        </w:rPr>
        <w:softHyphen/>
      </w:r>
      <w:r w:rsidRPr="00F32DB6">
        <w:rPr>
          <w:lang w:eastAsia="ru-RU"/>
        </w:rPr>
        <w:softHyphen/>
      </w:r>
      <w:r w:rsidRPr="00F32DB6">
        <w:rPr>
          <w:lang w:eastAsia="ru-RU"/>
        </w:rPr>
        <w:softHyphen/>
      </w:r>
      <w:r w:rsidRPr="00F32DB6">
        <w:rPr>
          <w:lang w:eastAsia="ru-RU"/>
        </w:rPr>
        <w:softHyphen/>
        <w:t xml:space="preserve">_____ zile) cealaltă Parte despre survenirea </w:t>
      </w:r>
      <w:proofErr w:type="spellStart"/>
      <w:r w:rsidRPr="00F32DB6">
        <w:rPr>
          <w:lang w:eastAsia="ru-RU"/>
        </w:rPr>
        <w:t>circumstanţelor</w:t>
      </w:r>
      <w:proofErr w:type="spellEnd"/>
      <w:r w:rsidRPr="00F32DB6">
        <w:rPr>
          <w:lang w:eastAsia="ru-RU"/>
        </w:rPr>
        <w:t xml:space="preserve">, dar și despre efectele acestora asupra executării contractului. </w:t>
      </w:r>
    </w:p>
    <w:p w14:paraId="1DF9C83C" w14:textId="77777777" w:rsidR="00892FAB" w:rsidRPr="00F32DB6" w:rsidRDefault="00892FAB" w:rsidP="00892FAB">
      <w:pPr>
        <w:jc w:val="both"/>
        <w:rPr>
          <w:lang w:eastAsia="ru-RU"/>
        </w:rPr>
      </w:pPr>
      <w:r w:rsidRPr="00F32DB6">
        <w:rPr>
          <w:lang w:eastAsia="ru-RU"/>
        </w:rPr>
        <w:t xml:space="preserve">10.3. Survenirea </w:t>
      </w:r>
      <w:proofErr w:type="spellStart"/>
      <w:r w:rsidRPr="00F32DB6">
        <w:rPr>
          <w:lang w:eastAsia="ru-RU"/>
        </w:rPr>
        <w:t>circumstanţelor</w:t>
      </w:r>
      <w:proofErr w:type="spellEnd"/>
      <w:r w:rsidRPr="00F32DB6">
        <w:rPr>
          <w:lang w:eastAsia="ru-RU"/>
        </w:rPr>
        <w:t xml:space="preserve"> impedimentului, momentul </w:t>
      </w:r>
      <w:proofErr w:type="spellStart"/>
      <w:r w:rsidRPr="00F32DB6">
        <w:rPr>
          <w:lang w:eastAsia="ru-RU"/>
        </w:rPr>
        <w:t>declanşării</w:t>
      </w:r>
      <w:proofErr w:type="spellEnd"/>
      <w:r w:rsidRPr="00F32DB6">
        <w:rPr>
          <w:lang w:eastAsia="ru-RU"/>
        </w:rPr>
        <w:t xml:space="preserve"> </w:t>
      </w:r>
      <w:proofErr w:type="spellStart"/>
      <w:r w:rsidRPr="00F32DB6">
        <w:rPr>
          <w:lang w:eastAsia="ru-RU"/>
        </w:rPr>
        <w:t>şi</w:t>
      </w:r>
      <w:proofErr w:type="spellEnd"/>
      <w:r w:rsidRPr="00F32DB6">
        <w:rPr>
          <w:lang w:eastAsia="ru-RU"/>
        </w:rPr>
        <w:t xml:space="preserve"> termenul de </w:t>
      </w:r>
      <w:proofErr w:type="spellStart"/>
      <w:r w:rsidRPr="00F32DB6">
        <w:rPr>
          <w:lang w:eastAsia="ru-RU"/>
        </w:rPr>
        <w:t>acţiune</w:t>
      </w:r>
      <w:proofErr w:type="spellEnd"/>
      <w:r w:rsidRPr="00F32DB6">
        <w:rPr>
          <w:lang w:eastAsia="ru-RU"/>
        </w:rPr>
        <w:t xml:space="preserve"> trebuie să fie confirmate printr-un certificat, eliberat în mod corespunzător de către organul competent din </w:t>
      </w:r>
      <w:proofErr w:type="spellStart"/>
      <w:r w:rsidRPr="00F32DB6">
        <w:rPr>
          <w:lang w:eastAsia="ru-RU"/>
        </w:rPr>
        <w:t>ţara</w:t>
      </w:r>
      <w:proofErr w:type="spellEnd"/>
      <w:r w:rsidRPr="00F32DB6">
        <w:rPr>
          <w:lang w:eastAsia="ru-RU"/>
        </w:rPr>
        <w:t xml:space="preserve"> </w:t>
      </w:r>
      <w:proofErr w:type="spellStart"/>
      <w:r w:rsidRPr="00F32DB6">
        <w:rPr>
          <w:lang w:eastAsia="ru-RU"/>
        </w:rPr>
        <w:t>Părţii</w:t>
      </w:r>
      <w:proofErr w:type="spellEnd"/>
      <w:r w:rsidRPr="00F32DB6">
        <w:rPr>
          <w:lang w:eastAsia="ru-RU"/>
        </w:rPr>
        <w:t xml:space="preserve"> care invocă asemenea </w:t>
      </w:r>
      <w:proofErr w:type="spellStart"/>
      <w:r w:rsidRPr="00F32DB6">
        <w:rPr>
          <w:lang w:eastAsia="ru-RU"/>
        </w:rPr>
        <w:t>circumstanţe</w:t>
      </w:r>
      <w:proofErr w:type="spellEnd"/>
      <w:r w:rsidRPr="00F32DB6">
        <w:rPr>
          <w:lang w:eastAsia="ru-RU"/>
        </w:rPr>
        <w:t>.</w:t>
      </w:r>
    </w:p>
    <w:p w14:paraId="12836723" w14:textId="77777777" w:rsidR="00892FAB" w:rsidRPr="00F32DB6" w:rsidRDefault="00892FAB" w:rsidP="00892FAB">
      <w:pPr>
        <w:tabs>
          <w:tab w:val="left" w:pos="426"/>
          <w:tab w:val="left" w:pos="3645"/>
        </w:tabs>
        <w:rPr>
          <w:b/>
          <w:lang w:eastAsia="ru-RU"/>
        </w:rPr>
      </w:pPr>
    </w:p>
    <w:p w14:paraId="56186C2D" w14:textId="77777777" w:rsidR="00892FAB" w:rsidRPr="00253064" w:rsidRDefault="00892FAB" w:rsidP="00892FAB">
      <w:pPr>
        <w:tabs>
          <w:tab w:val="left" w:pos="426"/>
          <w:tab w:val="left" w:pos="3645"/>
        </w:tabs>
        <w:rPr>
          <w:b/>
          <w:lang w:val="it-IT" w:eastAsia="ru-RU"/>
        </w:rPr>
      </w:pPr>
      <w:r w:rsidRPr="00253064">
        <w:rPr>
          <w:b/>
          <w:lang w:val="it-IT" w:eastAsia="ru-RU"/>
        </w:rPr>
        <w:t>11. MODIFICĂRI</w:t>
      </w:r>
    </w:p>
    <w:p w14:paraId="01FAD89D" w14:textId="77777777" w:rsidR="00892FAB" w:rsidRPr="00253064" w:rsidRDefault="00892FAB" w:rsidP="00892FAB">
      <w:pPr>
        <w:tabs>
          <w:tab w:val="left" w:pos="426"/>
          <w:tab w:val="left" w:pos="3645"/>
        </w:tabs>
        <w:jc w:val="both"/>
        <w:rPr>
          <w:lang w:val="it-IT" w:eastAsia="ru-RU"/>
        </w:rPr>
      </w:pPr>
      <w:r w:rsidRPr="00253064">
        <w:rPr>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253064" w:rsidRDefault="00892FAB" w:rsidP="00892FAB">
      <w:pPr>
        <w:jc w:val="both"/>
        <w:rPr>
          <w:b/>
          <w:lang w:val="it-IT" w:eastAsia="ru-RU"/>
        </w:rPr>
      </w:pPr>
    </w:p>
    <w:p w14:paraId="3C76FE1D" w14:textId="77777777" w:rsidR="00892FAB" w:rsidRPr="00253064" w:rsidRDefault="00892FAB" w:rsidP="00892FAB">
      <w:pPr>
        <w:jc w:val="both"/>
        <w:rPr>
          <w:b/>
          <w:lang w:val="it-IT" w:eastAsia="ru-RU"/>
        </w:rPr>
      </w:pPr>
      <w:r w:rsidRPr="00253064">
        <w:rPr>
          <w:b/>
          <w:lang w:val="it-IT" w:eastAsia="ru-RU"/>
        </w:rPr>
        <w:t>12. AJUSTAREA PREŢULUI CONTRACTULUI</w:t>
      </w:r>
    </w:p>
    <w:p w14:paraId="3BFF7381" w14:textId="77777777" w:rsidR="00892FAB" w:rsidRPr="00253064" w:rsidRDefault="00892FAB" w:rsidP="00892FAB">
      <w:pPr>
        <w:jc w:val="both"/>
        <w:rPr>
          <w:lang w:val="it-IT" w:eastAsia="ru-RU"/>
        </w:rPr>
      </w:pP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w:t>
      </w:r>
    </w:p>
    <w:p w14:paraId="51FEF4F4" w14:textId="77777777" w:rsidR="00892FAB" w:rsidRPr="00253064" w:rsidRDefault="00892FAB" w:rsidP="00892FAB">
      <w:pPr>
        <w:jc w:val="both"/>
        <w:rPr>
          <w:lang w:val="it-IT" w:eastAsia="ru-RU"/>
        </w:rPr>
      </w:pPr>
    </w:p>
    <w:p w14:paraId="3D080D5B" w14:textId="77777777" w:rsidR="00892FAB" w:rsidRPr="00253064" w:rsidRDefault="00892FAB" w:rsidP="00892FAB">
      <w:pPr>
        <w:rPr>
          <w:b/>
          <w:lang w:val="it-IT" w:eastAsia="ru-RU"/>
        </w:rPr>
      </w:pPr>
      <w:r w:rsidRPr="00253064">
        <w:rPr>
          <w:b/>
          <w:lang w:val="it-IT" w:eastAsia="ru-RU"/>
        </w:rPr>
        <w:t>13. CONDIŢIILE DE PREDARE-PRIMIRE</w:t>
      </w:r>
    </w:p>
    <w:p w14:paraId="78F5384B" w14:textId="77777777" w:rsidR="00892FAB" w:rsidRPr="00253064" w:rsidRDefault="00892FAB" w:rsidP="00892FAB">
      <w:pPr>
        <w:jc w:val="both"/>
        <w:rPr>
          <w:lang w:val="it-IT" w:eastAsia="ru-RU"/>
        </w:rPr>
      </w:pPr>
      <w:r w:rsidRPr="00253064">
        <w:rPr>
          <w:lang w:val="it-IT" w:eastAsia="ru-RU"/>
        </w:rPr>
        <w:t>Serviciile de proiectare se consideră predate de către Prestator şi recepţionate de către Beneficiar dacă:</w:t>
      </w:r>
    </w:p>
    <w:p w14:paraId="727D8616" w14:textId="77777777" w:rsidR="00892FAB" w:rsidRPr="00253064" w:rsidRDefault="00892FAB" w:rsidP="00892FAB">
      <w:pPr>
        <w:numPr>
          <w:ilvl w:val="0"/>
          <w:numId w:val="56"/>
        </w:numPr>
        <w:tabs>
          <w:tab w:val="num" w:pos="0"/>
          <w:tab w:val="left" w:pos="360"/>
        </w:tabs>
        <w:suppressAutoHyphens/>
        <w:ind w:left="0" w:firstLine="0"/>
        <w:jc w:val="both"/>
        <w:rPr>
          <w:lang w:val="it-IT" w:eastAsia="ru-RU"/>
        </w:rPr>
      </w:pPr>
      <w:r w:rsidRPr="00253064">
        <w:rPr>
          <w:lang w:val="it-IT" w:eastAsia="ru-RU"/>
        </w:rPr>
        <w:t xml:space="preserve">cantitatea serviciilor de proiectare corespunde informaţiei indicate în prezentul contract; </w:t>
      </w:r>
    </w:p>
    <w:p w14:paraId="548DE91C" w14:textId="77777777" w:rsidR="00892FAB" w:rsidRPr="00253064" w:rsidRDefault="00892FAB" w:rsidP="00892FAB">
      <w:pPr>
        <w:numPr>
          <w:ilvl w:val="0"/>
          <w:numId w:val="56"/>
        </w:numPr>
        <w:tabs>
          <w:tab w:val="num" w:pos="0"/>
          <w:tab w:val="left" w:pos="360"/>
        </w:tabs>
        <w:suppressAutoHyphens/>
        <w:ind w:left="0" w:firstLine="0"/>
        <w:jc w:val="both"/>
        <w:rPr>
          <w:lang w:val="it-IT" w:eastAsia="ru-RU"/>
        </w:rPr>
      </w:pPr>
      <w:r w:rsidRPr="00253064">
        <w:rPr>
          <w:lang w:val="it-IT" w:eastAsia="ru-RU"/>
        </w:rPr>
        <w:t>calitatea serviciilor de proiectare corespunde documentelor normative și standardelor de stat.</w:t>
      </w:r>
    </w:p>
    <w:p w14:paraId="6334BF65" w14:textId="77777777" w:rsidR="00892FAB" w:rsidRPr="00253064" w:rsidRDefault="00892FAB" w:rsidP="00892FAB">
      <w:pPr>
        <w:jc w:val="both"/>
        <w:rPr>
          <w:lang w:val="it-IT" w:eastAsia="ru-RU"/>
        </w:rPr>
      </w:pPr>
    </w:p>
    <w:p w14:paraId="799F78EE" w14:textId="77777777" w:rsidR="00892FAB" w:rsidRPr="00253064" w:rsidRDefault="00892FAB" w:rsidP="00892FAB">
      <w:pPr>
        <w:rPr>
          <w:b/>
          <w:lang w:val="it-IT" w:eastAsia="ru-RU"/>
        </w:rPr>
      </w:pPr>
      <w:r w:rsidRPr="00253064">
        <w:rPr>
          <w:b/>
          <w:lang w:val="it-IT" w:eastAsia="ru-RU"/>
        </w:rPr>
        <w:t>14. REZOLUȚIUNEA CONTRACTULUI</w:t>
      </w:r>
    </w:p>
    <w:p w14:paraId="75EF2A3C" w14:textId="77777777" w:rsidR="00892FAB" w:rsidRPr="00253064" w:rsidRDefault="00892FAB" w:rsidP="00892FAB">
      <w:pPr>
        <w:jc w:val="both"/>
        <w:rPr>
          <w:lang w:val="it-IT" w:eastAsia="ru-RU"/>
        </w:rPr>
      </w:pPr>
      <w:r w:rsidRPr="00253064">
        <w:rPr>
          <w:lang w:val="it-IT" w:eastAsia="ru-RU"/>
        </w:rPr>
        <w:t>14.1. Rezoluțiunea contractului se poate realiza cu acordul comun al Părţilor.</w:t>
      </w:r>
    </w:p>
    <w:p w14:paraId="73342FA9" w14:textId="77777777" w:rsidR="00892FAB" w:rsidRPr="00892FAB" w:rsidRDefault="00892FAB" w:rsidP="00892FAB">
      <w:pPr>
        <w:jc w:val="both"/>
        <w:rPr>
          <w:lang w:val="en-US" w:eastAsia="ru-RU"/>
        </w:rPr>
      </w:pPr>
      <w:r w:rsidRPr="00892FAB">
        <w:rPr>
          <w:lang w:val="en-US" w:eastAsia="ru-RU"/>
        </w:rPr>
        <w:t xml:space="preserve">14.2.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unilateral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w:t>
      </w:r>
    </w:p>
    <w:p w14:paraId="34156DF1" w14:textId="77777777" w:rsidR="00892FAB" w:rsidRPr="00253064" w:rsidRDefault="00892FAB" w:rsidP="00892FAB">
      <w:pPr>
        <w:numPr>
          <w:ilvl w:val="0"/>
          <w:numId w:val="37"/>
        </w:numPr>
        <w:tabs>
          <w:tab w:val="left" w:pos="0"/>
          <w:tab w:val="left" w:pos="360"/>
        </w:tabs>
        <w:suppressAutoHyphens/>
        <w:ind w:left="0" w:firstLine="0"/>
        <w:jc w:val="both"/>
        <w:rPr>
          <w:lang w:val="it-IT" w:eastAsia="ru-RU"/>
        </w:rPr>
      </w:pPr>
      <w:r w:rsidRPr="00253064">
        <w:rPr>
          <w:lang w:val="it-IT"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Prestator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plată</w:t>
      </w:r>
      <w:proofErr w:type="spellEnd"/>
      <w:r w:rsidRPr="00892FAB">
        <w:rPr>
          <w:lang w:val="en-US" w:eastAsia="ru-RU"/>
        </w:rPr>
        <w:t xml:space="preserve"> a </w:t>
      </w:r>
      <w:proofErr w:type="spellStart"/>
      <w:r w:rsidRPr="00892FAB">
        <w:rPr>
          <w:lang w:val="en-US" w:eastAsia="ru-RU"/>
        </w:rPr>
        <w:t>serviciilor</w:t>
      </w:r>
      <w:proofErr w:type="spellEnd"/>
      <w:r w:rsidRPr="00892FAB">
        <w:rPr>
          <w:lang w:val="en-US" w:eastAsia="ru-RU"/>
        </w:rPr>
        <w:t>;</w:t>
      </w:r>
    </w:p>
    <w:p w14:paraId="0057E25B" w14:textId="77777777" w:rsidR="00892FAB" w:rsidRPr="00253064" w:rsidRDefault="00892FAB" w:rsidP="00892FAB">
      <w:pPr>
        <w:numPr>
          <w:ilvl w:val="0"/>
          <w:numId w:val="37"/>
        </w:numPr>
        <w:tabs>
          <w:tab w:val="left" w:pos="0"/>
          <w:tab w:val="left" w:pos="360"/>
        </w:tabs>
        <w:suppressAutoHyphens/>
        <w:ind w:left="0" w:firstLine="0"/>
        <w:jc w:val="both"/>
        <w:rPr>
          <w:lang w:val="it-IT" w:eastAsia="ru-RU"/>
        </w:rPr>
      </w:pPr>
      <w:r w:rsidRPr="00253064">
        <w:rPr>
          <w:lang w:val="it-IT" w:eastAsia="ru-RU"/>
        </w:rPr>
        <w:t>nesatisfacerea de către una dintre Părţi a pretenţiilor înaintate conform prezentului contract;</w:t>
      </w:r>
    </w:p>
    <w:p w14:paraId="469362F9" w14:textId="77777777" w:rsidR="00892FAB" w:rsidRPr="00253064" w:rsidRDefault="00892FAB" w:rsidP="00892FAB">
      <w:pPr>
        <w:numPr>
          <w:ilvl w:val="0"/>
          <w:numId w:val="37"/>
        </w:numPr>
        <w:tabs>
          <w:tab w:val="left" w:pos="0"/>
          <w:tab w:val="left" w:pos="360"/>
        </w:tabs>
        <w:suppressAutoHyphens/>
        <w:ind w:left="0" w:firstLine="0"/>
        <w:jc w:val="both"/>
        <w:rPr>
          <w:lang w:val="it-IT" w:eastAsia="ru-RU"/>
        </w:rPr>
      </w:pPr>
      <w:r w:rsidRPr="00253064">
        <w:rPr>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253064" w:rsidRDefault="00892FAB" w:rsidP="00892FAB">
      <w:pPr>
        <w:numPr>
          <w:ilvl w:val="0"/>
          <w:numId w:val="37"/>
        </w:numPr>
        <w:tabs>
          <w:tab w:val="left" w:pos="0"/>
          <w:tab w:val="left" w:pos="360"/>
          <w:tab w:val="left" w:pos="599"/>
          <w:tab w:val="num" w:pos="1135"/>
          <w:tab w:val="left" w:pos="2070"/>
        </w:tabs>
        <w:ind w:left="0" w:firstLine="0"/>
        <w:jc w:val="both"/>
        <w:rPr>
          <w:lang w:val="it-IT" w:eastAsia="ru-RU"/>
        </w:rPr>
      </w:pPr>
      <w:r w:rsidRPr="00253064">
        <w:rPr>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F32DB6" w:rsidRDefault="00892FAB" w:rsidP="00892FAB">
      <w:pPr>
        <w:numPr>
          <w:ilvl w:val="0"/>
          <w:numId w:val="37"/>
        </w:numPr>
        <w:tabs>
          <w:tab w:val="left" w:pos="0"/>
          <w:tab w:val="left" w:pos="360"/>
          <w:tab w:val="left" w:pos="599"/>
          <w:tab w:val="num" w:pos="1135"/>
          <w:tab w:val="left" w:pos="2070"/>
        </w:tabs>
        <w:ind w:left="0" w:firstLine="0"/>
        <w:jc w:val="both"/>
        <w:rPr>
          <w:lang w:val="it-IT" w:eastAsia="ru-RU"/>
        </w:rPr>
      </w:pPr>
      <w:r w:rsidRPr="00F32DB6">
        <w:rPr>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253064" w:rsidRDefault="00892FAB" w:rsidP="00892FAB">
      <w:pPr>
        <w:jc w:val="both"/>
        <w:rPr>
          <w:lang w:val="it-IT" w:eastAsia="ru-RU"/>
        </w:rPr>
      </w:pPr>
      <w:r w:rsidRPr="00253064">
        <w:rPr>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253064" w:rsidRDefault="00892FAB" w:rsidP="00892FAB">
      <w:pPr>
        <w:jc w:val="both"/>
        <w:rPr>
          <w:lang w:val="it-IT" w:eastAsia="ru-RU"/>
        </w:rPr>
      </w:pPr>
      <w:r w:rsidRPr="00253064">
        <w:rPr>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253064" w:rsidRDefault="00892FAB" w:rsidP="00892FAB">
      <w:pPr>
        <w:rPr>
          <w:b/>
          <w:lang w:val="it-IT" w:eastAsia="ru-RU"/>
        </w:rPr>
      </w:pPr>
    </w:p>
    <w:p w14:paraId="71CB0083" w14:textId="77777777" w:rsidR="00892FAB" w:rsidRPr="00253064" w:rsidRDefault="00892FAB" w:rsidP="00892FAB">
      <w:pPr>
        <w:rPr>
          <w:b/>
          <w:lang w:val="it-IT" w:eastAsia="ru-RU"/>
        </w:rPr>
      </w:pPr>
      <w:r w:rsidRPr="00253064">
        <w:rPr>
          <w:b/>
          <w:lang w:val="it-IT" w:eastAsia="ru-RU"/>
        </w:rPr>
        <w:t>15. RECLAMAŢII ŞI SANCŢIUNI</w:t>
      </w:r>
    </w:p>
    <w:p w14:paraId="13DF9A9A" w14:textId="77777777" w:rsidR="00892FAB" w:rsidRPr="00253064" w:rsidRDefault="00892FAB" w:rsidP="00892FAB">
      <w:pPr>
        <w:jc w:val="both"/>
        <w:rPr>
          <w:lang w:val="it-IT" w:eastAsia="ru-RU"/>
        </w:rPr>
      </w:pPr>
      <w:r w:rsidRPr="00253064">
        <w:rPr>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lang w:eastAsia="ru-RU"/>
        </w:rPr>
      </w:pPr>
      <w:r w:rsidRPr="00253064">
        <w:rPr>
          <w:lang w:val="it-IT" w:eastAsia="ru-RU"/>
        </w:rPr>
        <w:t xml:space="preserve">15.2. </w:t>
      </w:r>
      <w:proofErr w:type="spellStart"/>
      <w:r w:rsidRPr="00892FAB">
        <w:rPr>
          <w:lang w:eastAsia="ru-RU"/>
        </w:rPr>
        <w:t>Pretenţiile</w:t>
      </w:r>
      <w:proofErr w:type="spellEnd"/>
      <w:r w:rsidRPr="00892FAB">
        <w:rPr>
          <w:lang w:eastAsia="ru-RU"/>
        </w:rPr>
        <w:t xml:space="preserve"> privind calitatea serviciilor de proiectare prestate sunt înaintate Prestatorului în termen de _____ zile de la depistarea </w:t>
      </w:r>
      <w:proofErr w:type="spellStart"/>
      <w:r w:rsidRPr="00892FAB">
        <w:rPr>
          <w:lang w:eastAsia="ru-RU"/>
        </w:rPr>
        <w:t>deficienţelor</w:t>
      </w:r>
      <w:proofErr w:type="spellEnd"/>
      <w:r w:rsidRPr="00892FAB">
        <w:rPr>
          <w:lang w:eastAsia="ru-RU"/>
        </w:rPr>
        <w:t xml:space="preserve"> de calitate, confirmate prin prescripțiile Beneficiarului și a </w:t>
      </w:r>
      <w:proofErr w:type="spellStart"/>
      <w:r w:rsidRPr="00892FAB">
        <w:rPr>
          <w:color w:val="262626"/>
          <w:shd w:val="clear" w:color="auto" w:fill="FFFFFF"/>
          <w:lang w:eastAsia="ru-RU"/>
        </w:rPr>
        <w:t>specialiştilor</w:t>
      </w:r>
      <w:proofErr w:type="spellEnd"/>
      <w:r w:rsidRPr="00892FAB">
        <w:rPr>
          <w:color w:val="262626"/>
          <w:shd w:val="clear" w:color="auto" w:fill="FFFFFF"/>
          <w:lang w:eastAsia="ru-RU"/>
        </w:rPr>
        <w:t xml:space="preserve"> verificatori de proiecte </w:t>
      </w:r>
      <w:proofErr w:type="spellStart"/>
      <w:r w:rsidRPr="00892FAB">
        <w:rPr>
          <w:color w:val="262626"/>
          <w:shd w:val="clear" w:color="auto" w:fill="FFFFFF"/>
          <w:lang w:eastAsia="ru-RU"/>
        </w:rPr>
        <w:t>atestaţi</w:t>
      </w:r>
      <w:proofErr w:type="spellEnd"/>
      <w:r w:rsidRPr="00892FAB">
        <w:rPr>
          <w:lang w:eastAsia="ru-RU"/>
        </w:rPr>
        <w:t>.</w:t>
      </w:r>
    </w:p>
    <w:p w14:paraId="5DED9EA0" w14:textId="77777777" w:rsidR="00892FAB" w:rsidRPr="00892FAB" w:rsidRDefault="00892FAB" w:rsidP="00892FAB">
      <w:pPr>
        <w:jc w:val="both"/>
        <w:rPr>
          <w:lang w:eastAsia="ru-RU"/>
        </w:rPr>
      </w:pPr>
      <w:r w:rsidRPr="00892FAB">
        <w:rPr>
          <w:lang w:eastAsia="ru-RU"/>
        </w:rPr>
        <w:t xml:space="preserve">15.3. Prestatorul este obligat să examineze </w:t>
      </w:r>
      <w:proofErr w:type="spellStart"/>
      <w:r w:rsidRPr="00892FAB">
        <w:rPr>
          <w:lang w:eastAsia="ru-RU"/>
        </w:rPr>
        <w:t>pretenţiile</w:t>
      </w:r>
      <w:proofErr w:type="spellEnd"/>
      <w:r w:rsidRPr="00892FAB">
        <w:rPr>
          <w:lang w:eastAsia="ru-RU"/>
        </w:rPr>
        <w:t xml:space="preserve"> înaintate, în termen de _____ zile de la data primirii acestora </w:t>
      </w:r>
      <w:proofErr w:type="spellStart"/>
      <w:r w:rsidRPr="00892FAB">
        <w:rPr>
          <w:lang w:eastAsia="ru-RU"/>
        </w:rPr>
        <w:t>şi</w:t>
      </w:r>
      <w:proofErr w:type="spellEnd"/>
      <w:r w:rsidRPr="00892FAB">
        <w:rPr>
          <w:lang w:eastAsia="ru-RU"/>
        </w:rPr>
        <w:t xml:space="preserve"> să comunice, în scris, Beneficiarului despre decizia luată.</w:t>
      </w:r>
    </w:p>
    <w:p w14:paraId="7FEB52FD" w14:textId="77777777" w:rsidR="00892FAB" w:rsidRPr="00892FAB" w:rsidRDefault="00892FAB" w:rsidP="00892FAB">
      <w:pPr>
        <w:jc w:val="both"/>
        <w:rPr>
          <w:lang w:eastAsia="ru-RU"/>
        </w:rPr>
      </w:pPr>
      <w:r w:rsidRPr="00892FAB">
        <w:rPr>
          <w:lang w:eastAsia="ru-RU"/>
        </w:rPr>
        <w:t xml:space="preserve">15.4. În caz de </w:t>
      </w:r>
      <w:proofErr w:type="spellStart"/>
      <w:r w:rsidRPr="00892FAB">
        <w:rPr>
          <w:lang w:eastAsia="ru-RU"/>
        </w:rPr>
        <w:t>recunoaştere</w:t>
      </w:r>
      <w:proofErr w:type="spellEnd"/>
      <w:r w:rsidRPr="00892FAB">
        <w:rPr>
          <w:lang w:eastAsia="ru-RU"/>
        </w:rPr>
        <w:t xml:space="preserve"> a </w:t>
      </w:r>
      <w:proofErr w:type="spellStart"/>
      <w:r w:rsidRPr="00892FAB">
        <w:rPr>
          <w:lang w:eastAsia="ru-RU"/>
        </w:rPr>
        <w:t>pretenţiilor</w:t>
      </w:r>
      <w:proofErr w:type="spellEnd"/>
      <w:r w:rsidRPr="00892FAB">
        <w:rPr>
          <w:lang w:eastAsia="ru-RU"/>
        </w:rPr>
        <w:t xml:space="preserve">, Prestatorul este obligat, în termen  restrâns, să le înlăture potrivit </w:t>
      </w:r>
      <w:proofErr w:type="spellStart"/>
      <w:r w:rsidRPr="00892FAB">
        <w:rPr>
          <w:lang w:eastAsia="ru-RU"/>
        </w:rPr>
        <w:t>cerinţelor</w:t>
      </w:r>
      <w:proofErr w:type="spellEnd"/>
      <w:r w:rsidRPr="00892FAB">
        <w:rPr>
          <w:lang w:eastAsia="ru-RU"/>
        </w:rPr>
        <w:t xml:space="preserve"> contractului. </w:t>
      </w:r>
    </w:p>
    <w:p w14:paraId="01DB9F36" w14:textId="77777777" w:rsidR="00892FAB" w:rsidRPr="00892FAB" w:rsidRDefault="00892FAB" w:rsidP="00892FAB">
      <w:pPr>
        <w:jc w:val="both"/>
        <w:rPr>
          <w:lang w:eastAsia="ru-RU"/>
        </w:rPr>
      </w:pPr>
      <w:r w:rsidRPr="00892FAB">
        <w:rPr>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lang w:eastAsia="ru-RU"/>
        </w:rPr>
      </w:pPr>
      <w:r w:rsidRPr="00892FAB">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color w:val="000000"/>
          <w:lang w:eastAsia="ru-RU"/>
        </w:rPr>
      </w:pPr>
      <w:r w:rsidRPr="00892FAB">
        <w:rPr>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lang w:eastAsia="ru-RU"/>
        </w:rPr>
      </w:pPr>
      <w:r w:rsidRPr="00892FAB">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lang w:eastAsia="ru-RU"/>
        </w:rPr>
      </w:pPr>
    </w:p>
    <w:p w14:paraId="0DBB1164" w14:textId="77777777" w:rsidR="00892FAB" w:rsidRPr="00892FAB" w:rsidRDefault="00892FAB" w:rsidP="00892FAB">
      <w:pPr>
        <w:jc w:val="both"/>
        <w:rPr>
          <w:b/>
          <w:lang w:eastAsia="ru-RU"/>
        </w:rPr>
      </w:pPr>
      <w:r w:rsidRPr="00892FAB">
        <w:rPr>
          <w:b/>
          <w:lang w:eastAsia="ru-RU"/>
        </w:rPr>
        <w:t xml:space="preserve">16. GARANŢIA DE BUNĂ EXECUŢIE A CONTRACTULUI DE SERVICII </w:t>
      </w:r>
    </w:p>
    <w:p w14:paraId="5C96F23B" w14:textId="77777777" w:rsidR="00892FAB" w:rsidRPr="00892FAB" w:rsidRDefault="00892FAB" w:rsidP="00892FAB">
      <w:pPr>
        <w:jc w:val="both"/>
        <w:rPr>
          <w:lang w:eastAsia="ru-RU"/>
        </w:rPr>
      </w:pPr>
      <w:r w:rsidRPr="00892FAB">
        <w:rPr>
          <w:lang w:eastAsia="ru-RU"/>
        </w:rPr>
        <w:t xml:space="preserve">16.1. Prestatorul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lang w:eastAsia="ru-RU"/>
        </w:rPr>
      </w:pPr>
      <w:r w:rsidRPr="00892FAB">
        <w:rPr>
          <w:lang w:eastAsia="ru-RU"/>
        </w:rPr>
        <w:t xml:space="preserve">16.2. În cazul în care pe parcursul executării contractului, se suplimentează valoarea acestuia, Prestatorul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a contractului de </w:t>
      </w:r>
      <w:proofErr w:type="spellStart"/>
      <w:r w:rsidRPr="00892FAB">
        <w:rPr>
          <w:lang w:eastAsia="ru-RU"/>
        </w:rPr>
        <w:t>achiziţie</w:t>
      </w:r>
      <w:proofErr w:type="spellEnd"/>
      <w:r w:rsidRPr="00892FAB">
        <w:rPr>
          <w:lang w:eastAsia="ru-RU"/>
        </w:rPr>
        <w:t xml:space="preserve"> publică.</w:t>
      </w:r>
    </w:p>
    <w:p w14:paraId="5FA84D58" w14:textId="77777777" w:rsidR="00892FAB" w:rsidRPr="00892FAB" w:rsidRDefault="00892FAB" w:rsidP="00892FAB">
      <w:pPr>
        <w:jc w:val="both"/>
        <w:rPr>
          <w:lang w:eastAsia="ru-RU"/>
        </w:rPr>
      </w:pPr>
      <w:r w:rsidRPr="00892FAB">
        <w:rPr>
          <w:lang w:eastAsia="ru-RU"/>
        </w:rPr>
        <w:t xml:space="preserve">16.3.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Prestatorul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w:t>
      </w:r>
    </w:p>
    <w:p w14:paraId="56AC159D" w14:textId="77777777" w:rsidR="00892FAB" w:rsidRPr="00892FAB" w:rsidRDefault="00892FAB" w:rsidP="00892FAB">
      <w:pPr>
        <w:jc w:val="both"/>
        <w:rPr>
          <w:lang w:eastAsia="ru-RU"/>
        </w:rPr>
      </w:pPr>
      <w:r w:rsidRPr="00892FAB">
        <w:rPr>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lang w:eastAsia="ru-RU"/>
        </w:rPr>
      </w:pPr>
      <w:r w:rsidRPr="00892FAB">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lang w:eastAsia="ru-RU"/>
        </w:rPr>
      </w:pPr>
      <w:r w:rsidRPr="00892FAB">
        <w:rPr>
          <w:lang w:eastAsia="ru-RU"/>
        </w:rPr>
        <w:t xml:space="preserve">16.6. Cuantumul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de servicii reprezintă _____ %  din </w:t>
      </w:r>
      <w:r w:rsidRPr="00892FAB">
        <w:rPr>
          <w:color w:val="000000"/>
          <w:shd w:val="clear" w:color="auto" w:fill="FFFFFF"/>
          <w:lang w:eastAsia="ru-RU"/>
        </w:rPr>
        <w:t xml:space="preserve">valoarea de deviz a contractului de </w:t>
      </w:r>
      <w:proofErr w:type="spellStart"/>
      <w:r w:rsidRPr="00892FAB">
        <w:rPr>
          <w:color w:val="000000"/>
          <w:shd w:val="clear" w:color="auto" w:fill="FFFFFF"/>
          <w:lang w:eastAsia="ru-RU"/>
        </w:rPr>
        <w:t>achiziţii</w:t>
      </w:r>
      <w:proofErr w:type="spellEnd"/>
      <w:r w:rsidRPr="00892FAB">
        <w:rPr>
          <w:color w:val="000000"/>
          <w:shd w:val="clear" w:color="auto" w:fill="FFFFFF"/>
          <w:lang w:eastAsia="ru-RU"/>
        </w:rPr>
        <w:t xml:space="preserve"> publice</w:t>
      </w:r>
      <w:r w:rsidRPr="00892FAB">
        <w:rPr>
          <w:lang w:eastAsia="ru-RU"/>
        </w:rPr>
        <w:t xml:space="preserve">, </w:t>
      </w:r>
      <w:proofErr w:type="spellStart"/>
      <w:r w:rsidRPr="00892FAB">
        <w:rPr>
          <w:lang w:eastAsia="ru-RU"/>
        </w:rPr>
        <w:t>şi</w:t>
      </w:r>
      <w:proofErr w:type="spellEnd"/>
      <w:r w:rsidRPr="00892FAB">
        <w:rPr>
          <w:lang w:eastAsia="ru-RU"/>
        </w:rPr>
        <w:t xml:space="preserve"> se va constitui astfel: </w:t>
      </w:r>
    </w:p>
    <w:p w14:paraId="2A2AA48A" w14:textId="77777777" w:rsidR="00892FAB" w:rsidRPr="00892FAB" w:rsidRDefault="00892FAB" w:rsidP="00892FAB">
      <w:pPr>
        <w:jc w:val="both"/>
        <w:rPr>
          <w:lang w:eastAsia="ru-RU"/>
        </w:rPr>
      </w:pPr>
      <w:r w:rsidRPr="00892FAB">
        <w:rPr>
          <w:lang w:eastAsia="ru-RU"/>
        </w:rPr>
        <w:t xml:space="preserve">a) prin virament bancar sau printr-un instrument de garantare emis în </w:t>
      </w:r>
      <w:proofErr w:type="spellStart"/>
      <w:r w:rsidRPr="00892FAB">
        <w:rPr>
          <w:lang w:eastAsia="ru-RU"/>
        </w:rPr>
        <w:t>condiţiile</w:t>
      </w:r>
      <w:proofErr w:type="spellEnd"/>
      <w:r w:rsidRPr="00892FAB">
        <w:rPr>
          <w:lang w:eastAsia="ru-RU"/>
        </w:rPr>
        <w:t xml:space="preserve"> legii de o societate bancară, care devine anexă la contract. </w:t>
      </w:r>
      <w:proofErr w:type="spellStart"/>
      <w:r w:rsidRPr="00892FAB">
        <w:rPr>
          <w:lang w:eastAsia="ru-RU"/>
        </w:rPr>
        <w:t>Garanţia</w:t>
      </w:r>
      <w:proofErr w:type="spellEnd"/>
      <w:r w:rsidRPr="00892FAB">
        <w:rPr>
          <w:lang w:eastAsia="ru-RU"/>
        </w:rPr>
        <w:t xml:space="preserve"> trebuie să fie irevocabilă. Instrumentul de garantare trebuie să prevadă că plata </w:t>
      </w:r>
      <w:proofErr w:type="spellStart"/>
      <w:r w:rsidRPr="00892FAB">
        <w:rPr>
          <w:lang w:eastAsia="ru-RU"/>
        </w:rPr>
        <w:t>garanţiei</w:t>
      </w:r>
      <w:proofErr w:type="spellEnd"/>
      <w:r w:rsidRPr="00892FAB">
        <w:rPr>
          <w:lang w:eastAsia="ru-RU"/>
        </w:rPr>
        <w:t xml:space="preserve"> se va executa </w:t>
      </w:r>
      <w:proofErr w:type="spellStart"/>
      <w:r w:rsidRPr="00892FAB">
        <w:rPr>
          <w:lang w:eastAsia="ru-RU"/>
        </w:rPr>
        <w:t>necondiţionat</w:t>
      </w:r>
      <w:proofErr w:type="spellEnd"/>
      <w:r w:rsidRPr="00892FAB">
        <w:rPr>
          <w:lang w:eastAsia="ru-RU"/>
        </w:rPr>
        <w:t xml:space="preserve">, respectiv la prima cerere a Beneficiarului, pe baza </w:t>
      </w:r>
      <w:proofErr w:type="spellStart"/>
      <w:r w:rsidRPr="00892FAB">
        <w:rPr>
          <w:lang w:eastAsia="ru-RU"/>
        </w:rPr>
        <w:t>declaraţiei</w:t>
      </w:r>
      <w:proofErr w:type="spellEnd"/>
      <w:r w:rsidRPr="00892FAB">
        <w:rPr>
          <w:lang w:eastAsia="ru-RU"/>
        </w:rPr>
        <w:t xml:space="preserve"> acestuia cu privire la culpa persoanei garantate, sau</w:t>
      </w:r>
    </w:p>
    <w:p w14:paraId="40F70C50" w14:textId="77777777" w:rsidR="00892FAB" w:rsidRPr="00892FAB" w:rsidRDefault="00892FAB" w:rsidP="00892FAB">
      <w:pPr>
        <w:jc w:val="both"/>
        <w:rPr>
          <w:lang w:eastAsia="ru-RU"/>
        </w:rPr>
      </w:pPr>
      <w:r w:rsidRPr="00892FAB">
        <w:rPr>
          <w:lang w:eastAsia="ru-RU"/>
        </w:rPr>
        <w:t xml:space="preserve">b) în termen de 5 zile de la semnarea contractului </w:t>
      </w:r>
      <w:proofErr w:type="spellStart"/>
      <w:r w:rsidRPr="00892FAB">
        <w:rPr>
          <w:lang w:eastAsia="ru-RU"/>
        </w:rPr>
        <w:t>părţile</w:t>
      </w:r>
      <w:proofErr w:type="spellEnd"/>
      <w:r w:rsidRPr="00892FAB">
        <w:rPr>
          <w:lang w:eastAsia="ru-RU"/>
        </w:rPr>
        <w:t xml:space="preserve"> vor conveni ca </w:t>
      </w:r>
      <w:proofErr w:type="spellStart"/>
      <w:r w:rsidRPr="00892FAB">
        <w:rPr>
          <w:lang w:eastAsia="ru-RU"/>
        </w:rPr>
        <w:t>garanţia</w:t>
      </w:r>
      <w:proofErr w:type="spellEnd"/>
      <w:r w:rsidRPr="00892FAB">
        <w:rPr>
          <w:lang w:eastAsia="ru-RU"/>
        </w:rPr>
        <w:t xml:space="preserve"> de bună execuție să se constituie prin </w:t>
      </w:r>
      <w:proofErr w:type="spellStart"/>
      <w:r w:rsidRPr="00892FAB">
        <w:rPr>
          <w:lang w:eastAsia="ru-RU"/>
        </w:rPr>
        <w:t>reţineri</w:t>
      </w:r>
      <w:proofErr w:type="spellEnd"/>
      <w:r w:rsidRPr="00892FAB">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color w:val="000000"/>
          <w:shd w:val="clear" w:color="auto" w:fill="FFFFFF"/>
          <w:lang w:eastAsia="ru-RU"/>
        </w:rPr>
        <w:t>valoarea de deviz a contractului</w:t>
      </w:r>
      <w:r w:rsidRPr="00892FAB">
        <w:rPr>
          <w:lang w:eastAsia="ru-RU"/>
        </w:rPr>
        <w:t xml:space="preserve">. </w:t>
      </w:r>
    </w:p>
    <w:p w14:paraId="60A02C28" w14:textId="77777777" w:rsidR="00892FAB" w:rsidRPr="00892FAB" w:rsidRDefault="00892FAB" w:rsidP="00892FAB">
      <w:pPr>
        <w:jc w:val="both"/>
        <w:rPr>
          <w:lang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actele normative. </w:t>
      </w:r>
    </w:p>
    <w:p w14:paraId="7BCAE53A" w14:textId="77777777" w:rsidR="00892FAB" w:rsidRPr="00892FAB" w:rsidRDefault="00892FAB" w:rsidP="00892FAB">
      <w:pPr>
        <w:jc w:val="both"/>
        <w:rPr>
          <w:lang w:eastAsia="ru-RU"/>
        </w:rPr>
      </w:pPr>
      <w:r w:rsidRPr="00892FAB">
        <w:rPr>
          <w:lang w:eastAsia="ru-RU"/>
        </w:rPr>
        <w:t xml:space="preserve">16.8.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eventualitatea în care: </w:t>
      </w:r>
    </w:p>
    <w:p w14:paraId="31C8D516" w14:textId="77777777" w:rsidR="00892FAB" w:rsidRPr="00892FAB" w:rsidRDefault="00892FAB" w:rsidP="00892FAB">
      <w:pPr>
        <w:jc w:val="both"/>
        <w:rPr>
          <w:lang w:eastAsia="ru-RU"/>
        </w:rPr>
      </w:pPr>
      <w:r w:rsidRPr="00892FAB">
        <w:rPr>
          <w:lang w:eastAsia="ru-RU"/>
        </w:rPr>
        <w:t xml:space="preserve">(a) oricând pe parcursul îndeplinirii contractului, în limita prejudiciului creat, în cazul în care Prestatorul nu </w:t>
      </w:r>
      <w:proofErr w:type="spellStart"/>
      <w:r w:rsidRPr="00892FAB">
        <w:rPr>
          <w:lang w:eastAsia="ru-RU"/>
        </w:rPr>
        <w:t>îşi</w:t>
      </w:r>
      <w:proofErr w:type="spellEnd"/>
      <w:r w:rsidRPr="00892FAB">
        <w:rPr>
          <w:lang w:eastAsia="ru-RU"/>
        </w:rPr>
        <w:t xml:space="preserve"> </w:t>
      </w:r>
      <w:proofErr w:type="spellStart"/>
      <w:r w:rsidRPr="00892FAB">
        <w:rPr>
          <w:lang w:eastAsia="ru-RU"/>
        </w:rPr>
        <w:t>îndeplineşte</w:t>
      </w:r>
      <w:proofErr w:type="spellEnd"/>
      <w:r w:rsidRPr="00892FAB">
        <w:rPr>
          <w:lang w:eastAsia="ru-RU"/>
        </w:rPr>
        <w:t xml:space="preserve"> </w:t>
      </w:r>
      <w:proofErr w:type="spellStart"/>
      <w:r w:rsidRPr="00892FAB">
        <w:rPr>
          <w:lang w:eastAsia="ru-RU"/>
        </w:rPr>
        <w:t>obligaţiile</w:t>
      </w:r>
      <w:proofErr w:type="spellEnd"/>
      <w:r w:rsidRPr="00892FAB">
        <w:rPr>
          <w:lang w:eastAsia="ru-RU"/>
        </w:rPr>
        <w:t xml:space="preserve"> asumate prin contract.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w:t>
      </w:r>
      <w:proofErr w:type="spellStart"/>
      <w:r w:rsidRPr="00892FAB">
        <w:rPr>
          <w:lang w:eastAsia="ru-RU"/>
        </w:rPr>
        <w:t>pretenţia</w:t>
      </w:r>
      <w:proofErr w:type="spellEnd"/>
      <w:r w:rsidRPr="00892FAB">
        <w:rPr>
          <w:lang w:eastAsia="ru-RU"/>
        </w:rPr>
        <w:t xml:space="preserve"> Prestatorului cât </w:t>
      </w:r>
      <w:proofErr w:type="spellStart"/>
      <w:r w:rsidRPr="00892FAB">
        <w:rPr>
          <w:lang w:eastAsia="ru-RU"/>
        </w:rPr>
        <w:t>şi</w:t>
      </w:r>
      <w:proofErr w:type="spellEnd"/>
      <w:r w:rsidRPr="00892FAB">
        <w:rPr>
          <w:lang w:eastAsia="ru-RU"/>
        </w:rPr>
        <w:t xml:space="preserve"> emitentului instrumentului de garantare precizând </w:t>
      </w:r>
      <w:proofErr w:type="spellStart"/>
      <w:r w:rsidRPr="00892FAB">
        <w:rPr>
          <w:lang w:eastAsia="ru-RU"/>
        </w:rPr>
        <w:t>obligaţiile</w:t>
      </w:r>
      <w:proofErr w:type="spellEnd"/>
      <w:r w:rsidRPr="00892FAB">
        <w:rPr>
          <w:lang w:eastAsia="ru-RU"/>
        </w:rPr>
        <w:t xml:space="preserve"> care nu au fost respectate, cât </w:t>
      </w:r>
      <w:proofErr w:type="spellStart"/>
      <w:r w:rsidRPr="00892FAB">
        <w:rPr>
          <w:lang w:eastAsia="ru-RU"/>
        </w:rPr>
        <w:t>şi</w:t>
      </w:r>
      <w:proofErr w:type="spellEnd"/>
      <w:r w:rsidRPr="00892FAB">
        <w:rPr>
          <w:lang w:eastAsia="ru-RU"/>
        </w:rPr>
        <w:t xml:space="preserve"> modul de calcul al prejudiciului;</w:t>
      </w:r>
    </w:p>
    <w:p w14:paraId="00A37FF1" w14:textId="77777777" w:rsidR="00892FAB" w:rsidRPr="00892FAB" w:rsidRDefault="00892FAB" w:rsidP="00892FAB">
      <w:pPr>
        <w:jc w:val="both"/>
        <w:rPr>
          <w:lang w:eastAsia="ru-RU"/>
        </w:rPr>
      </w:pPr>
      <w:r w:rsidRPr="00892FAB">
        <w:rPr>
          <w:lang w:eastAsia="ru-RU"/>
        </w:rPr>
        <w:t xml:space="preserve">(b) Prestatorul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punctul 16.5., </w:t>
      </w:r>
      <w:proofErr w:type="spellStart"/>
      <w:r w:rsidRPr="00892FAB">
        <w:rPr>
          <w:lang w:eastAsia="ru-RU"/>
        </w:rPr>
        <w:t>situaţie</w:t>
      </w:r>
      <w:proofErr w:type="spellEnd"/>
      <w:r w:rsidRPr="00892FAB">
        <w:rPr>
          <w:lang w:eastAsia="ru-RU"/>
        </w:rPr>
        <w:t xml:space="preserve"> în care </w:t>
      </w:r>
      <w:proofErr w:type="spellStart"/>
      <w:r w:rsidRPr="00892FAB">
        <w:rPr>
          <w:lang w:eastAsia="ru-RU"/>
        </w:rPr>
        <w:t>Benefiaciarul</w:t>
      </w:r>
      <w:proofErr w:type="spellEnd"/>
      <w:r w:rsidRPr="00892FAB">
        <w:rPr>
          <w:lang w:eastAsia="ru-RU"/>
        </w:rPr>
        <w:t xml:space="preserve">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1B6FF6F4" w14:textId="77777777" w:rsidR="00892FAB" w:rsidRPr="00892FAB" w:rsidRDefault="00892FAB" w:rsidP="00892FAB">
      <w:pPr>
        <w:rPr>
          <w:b/>
          <w:lang w:eastAsia="ru-RU"/>
        </w:rPr>
      </w:pPr>
    </w:p>
    <w:p w14:paraId="31619D2C" w14:textId="77777777" w:rsidR="00892FAB" w:rsidRPr="00253064" w:rsidRDefault="00892FAB" w:rsidP="00892FAB">
      <w:pPr>
        <w:rPr>
          <w:b/>
          <w:lang w:eastAsia="ru-RU"/>
        </w:rPr>
      </w:pPr>
      <w:r w:rsidRPr="00253064">
        <w:rPr>
          <w:b/>
          <w:lang w:eastAsia="ru-RU"/>
        </w:rPr>
        <w:t>17. DREPTURI DE PROPRIETATE INTELECTUALĂ</w:t>
      </w:r>
    </w:p>
    <w:p w14:paraId="08D77E9C" w14:textId="77777777" w:rsidR="00892FAB" w:rsidRPr="00253064" w:rsidRDefault="00892FAB" w:rsidP="00892FAB">
      <w:pPr>
        <w:jc w:val="both"/>
        <w:rPr>
          <w:lang w:eastAsia="ru-RU"/>
        </w:rPr>
      </w:pPr>
      <w:r w:rsidRPr="00253064">
        <w:rPr>
          <w:lang w:eastAsia="ru-RU"/>
        </w:rPr>
        <w:t xml:space="preserve">Prestatorul are </w:t>
      </w:r>
      <w:proofErr w:type="spellStart"/>
      <w:r w:rsidRPr="00253064">
        <w:rPr>
          <w:lang w:eastAsia="ru-RU"/>
        </w:rPr>
        <w:t>obligaţia</w:t>
      </w:r>
      <w:proofErr w:type="spellEnd"/>
      <w:r w:rsidRPr="00253064">
        <w:rPr>
          <w:lang w:eastAsia="ru-RU"/>
        </w:rPr>
        <w:t xml:space="preserve"> să despăgubească Beneficiarul împotriva oricăror:</w:t>
      </w:r>
    </w:p>
    <w:p w14:paraId="4E20EBCB" w14:textId="77777777" w:rsidR="00892FAB" w:rsidRPr="00253064" w:rsidRDefault="00892FAB" w:rsidP="00892FAB">
      <w:pPr>
        <w:jc w:val="both"/>
        <w:rPr>
          <w:lang w:eastAsia="ru-RU"/>
        </w:rPr>
      </w:pPr>
      <w:r w:rsidRPr="00253064">
        <w:rPr>
          <w:lang w:eastAsia="ru-RU"/>
        </w:rPr>
        <w:t xml:space="preserve">a) </w:t>
      </w:r>
      <w:proofErr w:type="spellStart"/>
      <w:r w:rsidRPr="00253064">
        <w:rPr>
          <w:lang w:eastAsia="ru-RU"/>
        </w:rPr>
        <w:t>reclamaţii</w:t>
      </w:r>
      <w:proofErr w:type="spellEnd"/>
      <w:r w:rsidRPr="00253064">
        <w:rPr>
          <w:lang w:eastAsia="ru-RU"/>
        </w:rPr>
        <w:t xml:space="preserve"> </w:t>
      </w:r>
      <w:proofErr w:type="spellStart"/>
      <w:r w:rsidRPr="00253064">
        <w:rPr>
          <w:lang w:eastAsia="ru-RU"/>
        </w:rPr>
        <w:t>şi</w:t>
      </w:r>
      <w:proofErr w:type="spellEnd"/>
      <w:r w:rsidRPr="00253064">
        <w:rPr>
          <w:lang w:eastAsia="ru-RU"/>
        </w:rPr>
        <w:t xml:space="preserve"> </w:t>
      </w:r>
      <w:proofErr w:type="spellStart"/>
      <w:r w:rsidRPr="00253064">
        <w:rPr>
          <w:lang w:eastAsia="ru-RU"/>
        </w:rPr>
        <w:t>acţiuni</w:t>
      </w:r>
      <w:proofErr w:type="spellEnd"/>
      <w:r w:rsidRPr="00253064">
        <w:rPr>
          <w:lang w:eastAsia="ru-RU"/>
        </w:rPr>
        <w:t xml:space="preserve"> în </w:t>
      </w:r>
      <w:proofErr w:type="spellStart"/>
      <w:r w:rsidRPr="00253064">
        <w:rPr>
          <w:lang w:eastAsia="ru-RU"/>
        </w:rPr>
        <w:t>justiţie</w:t>
      </w:r>
      <w:proofErr w:type="spellEnd"/>
      <w:r w:rsidRPr="00253064">
        <w:rPr>
          <w:lang w:eastAsia="ru-RU"/>
        </w:rPr>
        <w:t xml:space="preserve">, ce rezultă din încălcarea unor drepturi de proprietate intelectuală (brevete, nume, mărci înregistrate etc.), legate de echipamentele, materialele, </w:t>
      </w:r>
      <w:proofErr w:type="spellStart"/>
      <w:r w:rsidRPr="00253064">
        <w:rPr>
          <w:lang w:eastAsia="ru-RU"/>
        </w:rPr>
        <w:t>instalaţiile</w:t>
      </w:r>
      <w:proofErr w:type="spellEnd"/>
      <w:r w:rsidRPr="00253064">
        <w:rPr>
          <w:lang w:eastAsia="ru-RU"/>
        </w:rPr>
        <w:t xml:space="preserve"> sau utilajele folosite pentru sau în legătură cu produsele </w:t>
      </w:r>
      <w:proofErr w:type="spellStart"/>
      <w:r w:rsidRPr="00253064">
        <w:rPr>
          <w:lang w:eastAsia="ru-RU"/>
        </w:rPr>
        <w:t>achiziţionate</w:t>
      </w:r>
      <w:proofErr w:type="spellEnd"/>
      <w:r w:rsidRPr="00253064">
        <w:rPr>
          <w:lang w:eastAsia="ru-RU"/>
        </w:rPr>
        <w:t>;</w:t>
      </w:r>
    </w:p>
    <w:p w14:paraId="6002A705" w14:textId="77777777" w:rsidR="00892FAB" w:rsidRPr="00253064" w:rsidRDefault="00892FAB" w:rsidP="00892FAB">
      <w:pPr>
        <w:jc w:val="both"/>
        <w:rPr>
          <w:lang w:val="it-IT" w:eastAsia="ru-RU"/>
        </w:rPr>
      </w:pPr>
      <w:r w:rsidRPr="00253064">
        <w:rPr>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253064" w:rsidRDefault="00892FAB" w:rsidP="00892FAB">
      <w:pPr>
        <w:jc w:val="both"/>
        <w:rPr>
          <w:lang w:val="it-IT" w:eastAsia="ru-RU"/>
        </w:rPr>
      </w:pPr>
    </w:p>
    <w:p w14:paraId="65438628" w14:textId="77777777" w:rsidR="00892FAB" w:rsidRPr="00253064" w:rsidRDefault="00892FAB" w:rsidP="00892FAB">
      <w:pPr>
        <w:tabs>
          <w:tab w:val="left" w:pos="3825"/>
        </w:tabs>
        <w:contextualSpacing/>
        <w:jc w:val="both"/>
        <w:rPr>
          <w:b/>
          <w:lang w:val="it-IT" w:eastAsia="ru-RU"/>
        </w:rPr>
      </w:pPr>
      <w:r w:rsidRPr="00253064">
        <w:rPr>
          <w:b/>
          <w:lang w:val="it-IT" w:eastAsia="ru-RU"/>
        </w:rPr>
        <w:t>18. REZOLUȚIUNEA CONTRACTULUI</w:t>
      </w:r>
    </w:p>
    <w:p w14:paraId="6A7E9C2C" w14:textId="77777777" w:rsidR="00892FAB" w:rsidRPr="00253064" w:rsidRDefault="00892FAB" w:rsidP="00892FAB">
      <w:pPr>
        <w:tabs>
          <w:tab w:val="left" w:pos="3825"/>
        </w:tabs>
        <w:contextualSpacing/>
        <w:jc w:val="both"/>
        <w:rPr>
          <w:lang w:val="it-IT" w:eastAsia="ru-RU"/>
        </w:rPr>
      </w:pPr>
      <w:r w:rsidRPr="00253064">
        <w:rPr>
          <w:lang w:val="it-IT" w:eastAsia="ru-RU"/>
        </w:rPr>
        <w:t xml:space="preserve">18.1. Prestatorul poate cere rezoluțiunea contractului, dacă: </w:t>
      </w:r>
    </w:p>
    <w:p w14:paraId="163A368D" w14:textId="77777777" w:rsidR="00892FAB" w:rsidRPr="00253064" w:rsidRDefault="00892FAB" w:rsidP="00892FAB">
      <w:pPr>
        <w:tabs>
          <w:tab w:val="left" w:pos="1276"/>
        </w:tabs>
        <w:jc w:val="both"/>
        <w:rPr>
          <w:lang w:val="it-IT" w:eastAsia="ru-RU"/>
        </w:rPr>
      </w:pPr>
      <w:r w:rsidRPr="00253064">
        <w:rPr>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253064" w:rsidRDefault="00892FAB" w:rsidP="00892FAB">
      <w:pPr>
        <w:tabs>
          <w:tab w:val="left" w:pos="1276"/>
        </w:tabs>
        <w:jc w:val="both"/>
        <w:rPr>
          <w:lang w:val="it-IT" w:eastAsia="ru-RU"/>
        </w:rPr>
      </w:pPr>
      <w:r w:rsidRPr="00253064">
        <w:rPr>
          <w:lang w:val="it-IT" w:eastAsia="ru-RU"/>
        </w:rPr>
        <w:t xml:space="preserve">b) Beneficiarul nu onorează o plată scadentă mai mult de 3 luni; </w:t>
      </w:r>
    </w:p>
    <w:p w14:paraId="37AC3E76"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253064" w:rsidRDefault="00892FAB" w:rsidP="00892FAB">
      <w:pPr>
        <w:tabs>
          <w:tab w:val="left" w:pos="567"/>
        </w:tabs>
        <w:jc w:val="both"/>
        <w:rPr>
          <w:lang w:val="it-IT" w:eastAsia="ru-RU"/>
        </w:rPr>
      </w:pPr>
      <w:r w:rsidRPr="00253064">
        <w:rPr>
          <w:lang w:val="it-IT" w:eastAsia="ru-RU"/>
        </w:rPr>
        <w:t xml:space="preserve">18.2. Beneficiarul poate cere rezoluțiunea contractului, dacă: </w:t>
      </w:r>
    </w:p>
    <w:p w14:paraId="1EFC2CBB" w14:textId="77777777" w:rsidR="00892FAB" w:rsidRPr="00253064" w:rsidRDefault="00892FAB" w:rsidP="00892FAB">
      <w:pPr>
        <w:tabs>
          <w:tab w:val="left" w:pos="1276"/>
        </w:tabs>
        <w:contextualSpacing/>
        <w:jc w:val="both"/>
        <w:rPr>
          <w:lang w:val="it-IT" w:eastAsia="ru-RU"/>
        </w:rPr>
      </w:pPr>
      <w:r w:rsidRPr="00253064">
        <w:rPr>
          <w:lang w:val="it-IT" w:eastAsia="ru-RU"/>
        </w:rPr>
        <w:t>a) Prestatorul se află în incapacitate de plată, lichidare sau bunurile acestuia sunt sub sechestru;</w:t>
      </w:r>
    </w:p>
    <w:p w14:paraId="4B4CC478"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253064" w:rsidRDefault="00892FAB" w:rsidP="00892FAB">
      <w:pPr>
        <w:tabs>
          <w:tab w:val="left" w:pos="1276"/>
        </w:tabs>
        <w:contextualSpacing/>
        <w:jc w:val="both"/>
        <w:rPr>
          <w:lang w:val="it-IT" w:eastAsia="ru-RU"/>
        </w:rPr>
      </w:pPr>
      <w:r w:rsidRPr="00253064">
        <w:rPr>
          <w:lang w:val="it-IT" w:eastAsia="ru-RU"/>
        </w:rPr>
        <w:t>c) Prestatorul nu furnizează/menține garanția de bună execuție în condițiile solicitate prin prezentul contract;</w:t>
      </w:r>
    </w:p>
    <w:p w14:paraId="129DA557"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253064" w:rsidRDefault="00892FAB" w:rsidP="00892FAB">
      <w:pPr>
        <w:tabs>
          <w:tab w:val="left" w:pos="1276"/>
        </w:tabs>
        <w:contextualSpacing/>
        <w:jc w:val="both"/>
        <w:rPr>
          <w:lang w:val="it-IT" w:eastAsia="ru-RU"/>
        </w:rPr>
      </w:pPr>
      <w:r w:rsidRPr="00253064">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F32DB6" w:rsidRDefault="00892FAB" w:rsidP="00892FAB">
      <w:pPr>
        <w:tabs>
          <w:tab w:val="left" w:pos="1276"/>
        </w:tabs>
        <w:contextualSpacing/>
        <w:jc w:val="both"/>
        <w:rPr>
          <w:lang w:val="it-IT" w:eastAsia="ru-RU"/>
        </w:rPr>
      </w:pPr>
      <w:r w:rsidRPr="00253064">
        <w:rPr>
          <w:lang w:val="it-IT" w:eastAsia="ru-RU"/>
        </w:rPr>
        <w:t xml:space="preserve">18.4. Contractul se consideră rezolvit, dacă partea contractantă va comunica în scris celeilalte părţi contractante în termen de 15 zile motivele indicate la punctele 18.1. şi 18.2. din prezentul contract.  </w:t>
      </w:r>
      <w:r w:rsidRPr="00F32DB6">
        <w:rPr>
          <w:lang w:val="it-IT" w:eastAsia="ru-RU"/>
        </w:rPr>
        <w:t>18.5. Cazuri specifice de încetare a contractului de achiziţii publice:</w:t>
      </w:r>
    </w:p>
    <w:p w14:paraId="37418B68" w14:textId="77777777" w:rsidR="00892FAB" w:rsidRPr="00F32DB6" w:rsidRDefault="00892FAB" w:rsidP="00892FAB">
      <w:pPr>
        <w:tabs>
          <w:tab w:val="left" w:pos="567"/>
          <w:tab w:val="left" w:pos="2070"/>
        </w:tabs>
        <w:jc w:val="both"/>
        <w:rPr>
          <w:lang w:val="it-IT" w:eastAsia="ru-RU"/>
        </w:rPr>
      </w:pPr>
      <w:r w:rsidRPr="00F32DB6">
        <w:rPr>
          <w:lang w:val="it-IT" w:eastAsia="ru-RU"/>
        </w:rPr>
        <w:t>Beneficiarul are dreptul de a rezolvi unilateral un contract de achiziţii publice în perioada de valabilitate a acestuia în una dintre următoarele situaţii:</w:t>
      </w:r>
    </w:p>
    <w:p w14:paraId="688DEE8B" w14:textId="77777777" w:rsidR="00892FAB" w:rsidRPr="00253064" w:rsidRDefault="00892FAB" w:rsidP="00892FAB">
      <w:pPr>
        <w:tabs>
          <w:tab w:val="left" w:pos="567"/>
          <w:tab w:val="left" w:pos="2070"/>
        </w:tabs>
        <w:jc w:val="both"/>
        <w:rPr>
          <w:lang w:val="it-IT" w:eastAsia="ru-RU"/>
        </w:rPr>
      </w:pPr>
      <w:r w:rsidRPr="00253064">
        <w:rPr>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253064" w:rsidRDefault="00892FAB" w:rsidP="00892FAB">
      <w:pPr>
        <w:tabs>
          <w:tab w:val="left" w:pos="567"/>
          <w:tab w:val="left" w:pos="2070"/>
        </w:tabs>
        <w:jc w:val="both"/>
        <w:rPr>
          <w:lang w:val="it-IT" w:eastAsia="ru-RU"/>
        </w:rPr>
      </w:pPr>
      <w:r w:rsidRPr="00253064">
        <w:rPr>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F32DB6" w:rsidRDefault="00892FAB" w:rsidP="00892FAB">
      <w:pPr>
        <w:tabs>
          <w:tab w:val="left" w:pos="567"/>
          <w:tab w:val="left" w:pos="2070"/>
        </w:tabs>
        <w:jc w:val="both"/>
        <w:rPr>
          <w:lang w:val="it-IT" w:eastAsia="ru-RU"/>
        </w:rPr>
      </w:pPr>
      <w:r w:rsidRPr="00F32DB6">
        <w:rPr>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F32DB6" w:rsidRDefault="00892FAB" w:rsidP="00892FAB">
      <w:pPr>
        <w:jc w:val="both"/>
        <w:rPr>
          <w:lang w:val="it-IT" w:eastAsia="ru-RU"/>
        </w:rPr>
      </w:pPr>
    </w:p>
    <w:p w14:paraId="1BF54037" w14:textId="77777777" w:rsidR="00892FAB" w:rsidRPr="00253064" w:rsidRDefault="00892FAB" w:rsidP="00892FAB">
      <w:pPr>
        <w:rPr>
          <w:b/>
          <w:lang w:val="it-IT" w:eastAsia="ru-RU"/>
        </w:rPr>
      </w:pPr>
      <w:r w:rsidRPr="00253064">
        <w:rPr>
          <w:b/>
          <w:lang w:val="it-IT" w:eastAsia="ru-RU"/>
        </w:rPr>
        <w:t>19. DISPOZIŢII FINALE</w:t>
      </w:r>
    </w:p>
    <w:p w14:paraId="2AAD3F2B" w14:textId="77777777" w:rsidR="00892FAB" w:rsidRPr="00F32DB6" w:rsidRDefault="00892FAB" w:rsidP="00892FAB">
      <w:pPr>
        <w:jc w:val="both"/>
        <w:rPr>
          <w:lang w:val="it-IT" w:eastAsia="ru-RU"/>
        </w:rPr>
      </w:pPr>
      <w:r w:rsidRPr="00253064">
        <w:rPr>
          <w:lang w:val="it-IT" w:eastAsia="ru-RU"/>
        </w:rPr>
        <w:t xml:space="preserve">19.1. Litigiile ce ar putea rezulta din prezentul contract vor fi soluţionate de către Părţi pe cale amiabilă. </w:t>
      </w:r>
      <w:r w:rsidRPr="00F32DB6">
        <w:rPr>
          <w:lang w:val="it-IT" w:eastAsia="ru-RU"/>
        </w:rPr>
        <w:t>În caz contrar, ele vor fi transmise spre examinare în instanţa de judecată competentă, conform legislaţiei Republicii Moldova.</w:t>
      </w:r>
    </w:p>
    <w:p w14:paraId="535D2F82" w14:textId="77777777" w:rsidR="00892FAB" w:rsidRPr="00253064" w:rsidRDefault="00892FAB" w:rsidP="00892FAB">
      <w:pPr>
        <w:jc w:val="both"/>
        <w:rPr>
          <w:lang w:val="it-IT" w:eastAsia="ru-RU"/>
        </w:rPr>
      </w:pPr>
      <w:r w:rsidRPr="00253064">
        <w:rPr>
          <w:lang w:val="it-IT" w:eastAsia="ru-RU"/>
        </w:rPr>
        <w:t>19.2. De la data semnării prezentului contract, toate negocierile purtate şi documentele  perfectate anterior, îşi pierd valabilitatea.</w:t>
      </w:r>
    </w:p>
    <w:p w14:paraId="38F474BB" w14:textId="77777777" w:rsidR="00892FAB" w:rsidRPr="00253064" w:rsidRDefault="00892FAB" w:rsidP="00892FAB">
      <w:pPr>
        <w:jc w:val="both"/>
        <w:rPr>
          <w:lang w:val="it-IT" w:eastAsia="ru-RU"/>
        </w:rPr>
      </w:pPr>
      <w:r w:rsidRPr="00253064">
        <w:rPr>
          <w:lang w:val="it-IT" w:eastAsia="ru-RU"/>
        </w:rPr>
        <w:t xml:space="preserve">19.3. Părţile contractante au dreptul, pe durata îndeplinirii și valabilității contractului să convină asupra modificării clauzelor contractului, prin acord adiţional, în cazul apariţiei unor </w:t>
      </w:r>
      <w:r w:rsidRPr="00253064">
        <w:rPr>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253064" w:rsidRDefault="00892FAB" w:rsidP="00892FAB">
      <w:pPr>
        <w:jc w:val="both"/>
        <w:rPr>
          <w:lang w:val="it-IT" w:eastAsia="ru-RU"/>
        </w:rPr>
      </w:pPr>
      <w:r w:rsidRPr="00253064">
        <w:rPr>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253064" w:rsidRDefault="00892FAB" w:rsidP="00892FAB">
      <w:pPr>
        <w:jc w:val="both"/>
        <w:rPr>
          <w:lang w:val="it-IT" w:eastAsia="ru-RU"/>
        </w:rPr>
      </w:pPr>
      <w:r w:rsidRPr="00253064">
        <w:rPr>
          <w:lang w:val="it-IT" w:eastAsia="ru-RU"/>
        </w:rPr>
        <w:t>19.5. Prezentul contract este întocmit în două exemplare de valoare juridică egală, în limba română, câte un exemplar pentru Beneficiar și Prestator.</w:t>
      </w:r>
    </w:p>
    <w:p w14:paraId="23A47E34" w14:textId="77777777" w:rsidR="00892FAB" w:rsidRPr="00F32DB6" w:rsidRDefault="00892FAB" w:rsidP="00892FAB">
      <w:pPr>
        <w:tabs>
          <w:tab w:val="left" w:pos="567"/>
        </w:tabs>
        <w:jc w:val="both"/>
        <w:rPr>
          <w:lang w:val="it-IT" w:eastAsia="ru-RU"/>
        </w:rPr>
      </w:pPr>
      <w:r w:rsidRPr="00F32DB6">
        <w:rPr>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lang w:eastAsia="ru-RU"/>
        </w:rPr>
      </w:pPr>
      <w:r w:rsidRPr="00253064">
        <w:rPr>
          <w:lang w:val="it-IT" w:eastAsia="ru-RU"/>
        </w:rPr>
        <w:t xml:space="preserve">19.7.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6C1CF3EE" w14:textId="77777777" w:rsidR="00892FAB" w:rsidRPr="00253064" w:rsidRDefault="00892FAB" w:rsidP="00892FAB">
      <w:pPr>
        <w:spacing w:line="276" w:lineRule="auto"/>
        <w:contextualSpacing/>
        <w:rPr>
          <w:lang w:val="it-IT" w:eastAsia="ru-RU"/>
        </w:rPr>
      </w:pPr>
    </w:p>
    <w:p w14:paraId="2DC6DC16" w14:textId="77777777" w:rsidR="00892FAB" w:rsidRPr="00892FAB" w:rsidRDefault="00892FAB" w:rsidP="00892FAB">
      <w:pPr>
        <w:numPr>
          <w:ilvl w:val="0"/>
          <w:numId w:val="45"/>
        </w:numPr>
        <w:tabs>
          <w:tab w:val="left" w:pos="1134"/>
          <w:tab w:val="left" w:pos="2295"/>
        </w:tabs>
        <w:jc w:val="center"/>
        <w:rPr>
          <w:lang w:val="ru-RU" w:eastAsia="ru-RU"/>
        </w:rPr>
      </w:pPr>
      <w:r w:rsidRPr="00892FAB">
        <w:rPr>
          <w:b/>
          <w:lang w:val="ru-RU" w:eastAsia="ru-RU"/>
        </w:rPr>
        <w:t>PARTEA CE ȚINE DE CONDIȚIILE</w:t>
      </w:r>
    </w:p>
    <w:p w14:paraId="40F5FDC0" w14:textId="77777777" w:rsidR="00892FAB" w:rsidRPr="00892FAB" w:rsidRDefault="00892FAB" w:rsidP="00892FAB">
      <w:pPr>
        <w:tabs>
          <w:tab w:val="left" w:pos="2295"/>
        </w:tabs>
        <w:ind w:left="3240"/>
        <w:contextualSpacing/>
        <w:rPr>
          <w:lang w:val="ru-RU" w:eastAsia="ru-RU"/>
        </w:rPr>
      </w:pPr>
      <w:r w:rsidRPr="00892FAB">
        <w:rPr>
          <w:b/>
          <w:lang w:val="ru-RU" w:eastAsia="ru-RU"/>
        </w:rPr>
        <w:t xml:space="preserve">   SPECIALE AL CONTRACTULUI</w:t>
      </w:r>
    </w:p>
    <w:p w14:paraId="0766F36B" w14:textId="01B4CC9D" w:rsidR="00892FAB" w:rsidRPr="00253064" w:rsidRDefault="00892FAB" w:rsidP="00253064">
      <w:pPr>
        <w:jc w:val="center"/>
        <w:rPr>
          <w:i/>
          <w:lang w:eastAsia="ru-RU"/>
        </w:rPr>
      </w:pPr>
      <w:r w:rsidRPr="00892FAB">
        <w:rPr>
          <w:i/>
          <w:lang w:val="ru-RU" w:eastAsia="ru-RU"/>
        </w:rPr>
        <w:t xml:space="preserve">              (</w:t>
      </w:r>
      <w:r w:rsidRPr="00892FAB">
        <w:rPr>
          <w:i/>
          <w:sz w:val="20"/>
          <w:szCs w:val="20"/>
          <w:lang w:val="ru-RU" w:eastAsia="ru-RU"/>
        </w:rPr>
        <w:t>LA NECESITATE)</w:t>
      </w:r>
    </w:p>
    <w:p w14:paraId="0506BDB0" w14:textId="77777777" w:rsidR="00253064" w:rsidRDefault="00253064" w:rsidP="00253064">
      <w:pPr>
        <w:spacing w:line="276" w:lineRule="auto"/>
        <w:contextualSpacing/>
        <w:jc w:val="both"/>
        <w:rPr>
          <w:lang w:eastAsia="ru-RU"/>
        </w:rPr>
      </w:pPr>
    </w:p>
    <w:p w14:paraId="210AC242" w14:textId="77777777" w:rsidR="00253064" w:rsidRDefault="00253064" w:rsidP="00253064">
      <w:pPr>
        <w:spacing w:line="276" w:lineRule="auto"/>
        <w:contextualSpacing/>
        <w:jc w:val="both"/>
        <w:rPr>
          <w:lang w:eastAsia="ru-RU"/>
        </w:rPr>
      </w:pPr>
      <w:r>
        <w:rPr>
          <w:lang w:eastAsia="ru-RU"/>
        </w:rPr>
        <w:t>În temeiul art. 7 alin. (2) lit. r1), art.  362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34CB2FE0" w14:textId="77777777" w:rsidR="00253064" w:rsidRDefault="00253064" w:rsidP="00253064">
      <w:pPr>
        <w:spacing w:line="276" w:lineRule="auto"/>
        <w:contextualSpacing/>
        <w:jc w:val="both"/>
        <w:rPr>
          <w:lang w:eastAsia="ru-RU"/>
        </w:rPr>
      </w:pPr>
    </w:p>
    <w:p w14:paraId="71F86C4E" w14:textId="77777777" w:rsidR="00253064" w:rsidRDefault="00253064" w:rsidP="00253064">
      <w:pPr>
        <w:spacing w:line="276" w:lineRule="auto"/>
        <w:contextualSpacing/>
        <w:jc w:val="both"/>
        <w:rPr>
          <w:lang w:eastAsia="ru-RU"/>
        </w:rPr>
      </w:pPr>
      <w:r>
        <w:rPr>
          <w:lang w:eastAsia="ru-RU"/>
        </w:rPr>
        <w:t xml:space="preserve">Totodată, în scopul recuperării prin tarif a investițiilor efectuate în obiectivele </w:t>
      </w:r>
      <w:proofErr w:type="spellStart"/>
      <w:r>
        <w:rPr>
          <w:lang w:eastAsia="ru-RU"/>
        </w:rPr>
        <w:t>tehnico</w:t>
      </w:r>
      <w:proofErr w:type="spellEnd"/>
      <w:r>
        <w:rPr>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625FD48F" w14:textId="77777777" w:rsidR="00253064" w:rsidRDefault="00253064" w:rsidP="00253064">
      <w:pPr>
        <w:spacing w:line="276" w:lineRule="auto"/>
        <w:contextualSpacing/>
        <w:jc w:val="both"/>
        <w:rPr>
          <w:lang w:eastAsia="ru-RU"/>
        </w:rPr>
      </w:pPr>
    </w:p>
    <w:p w14:paraId="116A6544" w14:textId="77777777" w:rsidR="00253064" w:rsidRDefault="00253064" w:rsidP="00253064">
      <w:pPr>
        <w:spacing w:line="276" w:lineRule="auto"/>
        <w:contextualSpacing/>
        <w:jc w:val="both"/>
        <w:rPr>
          <w:lang w:eastAsia="ru-RU"/>
        </w:rPr>
      </w:pPr>
      <w:r>
        <w:rPr>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39BBAA16" w14:textId="77777777" w:rsidR="00253064" w:rsidRDefault="00253064" w:rsidP="00253064">
      <w:pPr>
        <w:spacing w:line="276" w:lineRule="auto"/>
        <w:contextualSpacing/>
        <w:jc w:val="both"/>
        <w:rPr>
          <w:lang w:eastAsia="ru-RU"/>
        </w:rPr>
      </w:pPr>
    </w:p>
    <w:p w14:paraId="6F78D34C" w14:textId="77777777" w:rsidR="00253064" w:rsidRDefault="00253064" w:rsidP="00253064">
      <w:pPr>
        <w:spacing w:line="276" w:lineRule="auto"/>
        <w:contextualSpacing/>
        <w:jc w:val="both"/>
        <w:rPr>
          <w:lang w:eastAsia="ru-RU"/>
        </w:rPr>
      </w:pPr>
      <w:r>
        <w:rPr>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w:t>
      </w:r>
      <w:r>
        <w:rPr>
          <w:lang w:eastAsia="ru-RU"/>
        </w:rPr>
        <w:lastRenderedPageBreak/>
        <w:t xml:space="preserve">obiectelor de investiții (conform sarcinii proiectului) trebuie determinate Devizele-locale (conform metodei de resurse </w:t>
      </w:r>
      <w:proofErr w:type="spellStart"/>
      <w:r>
        <w:rPr>
          <w:lang w:eastAsia="ru-RU"/>
        </w:rPr>
        <w:t>WinCmeta</w:t>
      </w:r>
      <w:proofErr w:type="spellEnd"/>
      <w:r>
        <w:rPr>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Pr>
          <w:lang w:eastAsia="ru-RU"/>
        </w:rPr>
        <w:t>WinCmeta</w:t>
      </w:r>
      <w:proofErr w:type="spellEnd"/>
      <w:r>
        <w:rPr>
          <w:lang w:eastAsia="ru-RU"/>
        </w:rPr>
        <w:t>).</w:t>
      </w:r>
    </w:p>
    <w:p w14:paraId="094F0B7D" w14:textId="77777777" w:rsidR="00253064" w:rsidRDefault="00253064" w:rsidP="00253064">
      <w:pPr>
        <w:spacing w:line="276" w:lineRule="auto"/>
        <w:contextualSpacing/>
        <w:jc w:val="both"/>
        <w:rPr>
          <w:lang w:eastAsia="ru-RU"/>
        </w:rPr>
      </w:pPr>
    </w:p>
    <w:p w14:paraId="38787E12" w14:textId="77777777" w:rsidR="00253064" w:rsidRDefault="00253064" w:rsidP="00253064">
      <w:pPr>
        <w:spacing w:line="276" w:lineRule="auto"/>
        <w:contextualSpacing/>
        <w:jc w:val="both"/>
        <w:rPr>
          <w:lang w:eastAsia="ru-RU"/>
        </w:rPr>
      </w:pPr>
      <w:r>
        <w:rPr>
          <w:lang w:eastAsia="ru-RU"/>
        </w:rPr>
        <w:t>•</w:t>
      </w:r>
      <w:r>
        <w:rPr>
          <w:lang w:eastAsia="ru-RU"/>
        </w:rPr>
        <w:tab/>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01895335" w14:textId="77777777" w:rsidR="00253064" w:rsidRDefault="00253064" w:rsidP="00253064">
      <w:pPr>
        <w:spacing w:line="276" w:lineRule="auto"/>
        <w:contextualSpacing/>
        <w:jc w:val="both"/>
        <w:rPr>
          <w:lang w:eastAsia="ru-RU"/>
        </w:rPr>
      </w:pPr>
      <w:r>
        <w:rPr>
          <w:lang w:eastAsia="ru-RU"/>
        </w:rPr>
        <w:t>•</w:t>
      </w:r>
      <w:r>
        <w:rPr>
          <w:lang w:eastAsia="ru-RU"/>
        </w:rPr>
        <w:tab/>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0C49C37E" w14:textId="77777777" w:rsidR="00253064" w:rsidRDefault="00253064" w:rsidP="00253064">
      <w:pPr>
        <w:spacing w:line="276" w:lineRule="auto"/>
        <w:contextualSpacing/>
        <w:jc w:val="both"/>
        <w:rPr>
          <w:lang w:eastAsia="ru-RU"/>
        </w:rPr>
      </w:pPr>
      <w:r>
        <w:rPr>
          <w:lang w:eastAsia="ru-RU"/>
        </w:rPr>
        <w:t>•</w:t>
      </w:r>
      <w:r>
        <w:rPr>
          <w:lang w:eastAsia="ru-RU"/>
        </w:rPr>
        <w:tab/>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04DD64D6" w14:textId="77777777" w:rsidR="00253064" w:rsidRDefault="00253064" w:rsidP="00253064">
      <w:pPr>
        <w:spacing w:line="276" w:lineRule="auto"/>
        <w:contextualSpacing/>
        <w:jc w:val="both"/>
        <w:rPr>
          <w:lang w:eastAsia="ru-RU"/>
        </w:rPr>
      </w:pPr>
    </w:p>
    <w:p w14:paraId="361B606D" w14:textId="7C87D2F4" w:rsidR="00253064" w:rsidRDefault="00253064" w:rsidP="00253064">
      <w:pPr>
        <w:spacing w:line="276" w:lineRule="auto"/>
        <w:contextualSpacing/>
        <w:jc w:val="both"/>
        <w:rPr>
          <w:lang w:eastAsia="ru-RU"/>
        </w:rPr>
      </w:pPr>
      <w:r>
        <w:rPr>
          <w:lang w:eastAsia="ru-RU"/>
        </w:rPr>
        <w:t>Antreprenorul este obligat să valorifice cheltuielile obiectelor de investiții și să le raporteze separat pe elementele identificabile distincte, care sunt parte integrantă a contractului de antrepriză.</w:t>
      </w:r>
    </w:p>
    <w:p w14:paraId="18866A97" w14:textId="77777777" w:rsidR="00253064" w:rsidRDefault="00253064" w:rsidP="00892FAB">
      <w:pPr>
        <w:spacing w:line="276" w:lineRule="auto"/>
        <w:contextualSpacing/>
        <w:rPr>
          <w:lang w:eastAsia="ru-RU"/>
        </w:rPr>
      </w:pPr>
    </w:p>
    <w:p w14:paraId="4AB93AF6" w14:textId="77777777" w:rsidR="00253064" w:rsidRPr="00253064" w:rsidRDefault="00253064" w:rsidP="00892FAB">
      <w:pPr>
        <w:spacing w:line="276" w:lineRule="auto"/>
        <w:contextualSpacing/>
        <w:rPr>
          <w:lang w:eastAsia="ru-RU"/>
        </w:rPr>
      </w:pPr>
    </w:p>
    <w:p w14:paraId="1395066C" w14:textId="77777777" w:rsidR="00892FAB" w:rsidRPr="00253064" w:rsidRDefault="00892FAB" w:rsidP="00892FAB">
      <w:pPr>
        <w:spacing w:line="276" w:lineRule="auto"/>
        <w:contextualSpacing/>
        <w:jc w:val="center"/>
        <w:rPr>
          <w:b/>
          <w:lang w:val="it-IT" w:eastAsia="ru-RU"/>
        </w:rPr>
      </w:pPr>
      <w:r w:rsidRPr="00253064">
        <w:rPr>
          <w:b/>
          <w:lang w:val="it-IT" w:eastAsia="ru-RU"/>
        </w:rPr>
        <w:t>RECHIZITELE JURIDICE, POŞTALE ŞI DE PLĂŢI ALE PĂRŢILOR</w:t>
      </w:r>
    </w:p>
    <w:p w14:paraId="572419B3" w14:textId="77777777" w:rsidR="00892FAB" w:rsidRPr="00253064" w:rsidRDefault="00892FAB" w:rsidP="00892FAB">
      <w:pPr>
        <w:spacing w:line="276" w:lineRule="auto"/>
        <w:contextualSpacing/>
        <w:jc w:val="center"/>
        <w:rPr>
          <w:b/>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lang w:val="ru-RU" w:eastAsia="ru-RU"/>
              </w:rPr>
            </w:pPr>
            <w:r w:rsidRPr="00892FAB">
              <w:rPr>
                <w:b/>
                <w:iCs/>
                <w:lang w:val="ru-RU" w:eastAsia="ru-RU"/>
              </w:rPr>
              <w:t>BENEFICIAR</w:t>
            </w:r>
          </w:p>
        </w:tc>
        <w:tc>
          <w:tcPr>
            <w:tcW w:w="4680" w:type="dxa"/>
          </w:tcPr>
          <w:p w14:paraId="1847ACA8" w14:textId="77777777" w:rsidR="00892FAB" w:rsidRPr="00892FAB" w:rsidRDefault="00892FAB" w:rsidP="00892FAB">
            <w:pPr>
              <w:tabs>
                <w:tab w:val="left" w:pos="3295"/>
              </w:tabs>
              <w:rPr>
                <w:lang w:val="ru-RU" w:eastAsia="ru-RU"/>
              </w:rPr>
            </w:pPr>
            <w:r w:rsidRPr="00892FAB">
              <w:rPr>
                <w:b/>
                <w:iCs/>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Telefon</w:t>
            </w:r>
            <w:proofErr w:type="spellEnd"/>
            <w:r w:rsidRPr="00892FAB">
              <w:rPr>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Telefon</w:t>
            </w:r>
            <w:proofErr w:type="spellEnd"/>
            <w:r w:rsidRPr="00892FAB">
              <w:rPr>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Banca</w:t>
            </w:r>
            <w:proofErr w:type="spellEnd"/>
            <w:r w:rsidRPr="00892FAB">
              <w:rPr>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Banca</w:t>
            </w:r>
            <w:proofErr w:type="spellEnd"/>
            <w:r w:rsidRPr="00892FAB">
              <w:rPr>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IBAN:</w:t>
            </w:r>
          </w:p>
        </w:tc>
      </w:tr>
    </w:tbl>
    <w:p w14:paraId="5F9C341D" w14:textId="77777777" w:rsidR="00892FAB" w:rsidRPr="00892FAB" w:rsidRDefault="00892FAB" w:rsidP="00892FAB">
      <w:pPr>
        <w:spacing w:line="276" w:lineRule="auto"/>
        <w:contextualSpacing/>
        <w:jc w:val="center"/>
        <w:rPr>
          <w:b/>
          <w:lang w:val="ru-RU" w:eastAsia="ru-RU"/>
        </w:rPr>
      </w:pPr>
    </w:p>
    <w:p w14:paraId="06882EBB" w14:textId="77777777" w:rsidR="00892FAB" w:rsidRPr="00892FAB" w:rsidRDefault="00892FAB" w:rsidP="00892FAB">
      <w:pPr>
        <w:tabs>
          <w:tab w:val="left" w:pos="360"/>
        </w:tabs>
        <w:jc w:val="both"/>
        <w:rPr>
          <w:lang w:val="ru-RU" w:eastAsia="ru-RU"/>
        </w:rPr>
      </w:pPr>
    </w:p>
    <w:p w14:paraId="31756884" w14:textId="77777777" w:rsidR="00892FAB" w:rsidRPr="00892FAB" w:rsidRDefault="00892FAB" w:rsidP="00892FAB">
      <w:pPr>
        <w:tabs>
          <w:tab w:val="left" w:pos="360"/>
          <w:tab w:val="left" w:pos="2685"/>
        </w:tabs>
        <w:jc w:val="both"/>
        <w:rPr>
          <w:lang w:val="ru-RU" w:eastAsia="ru-RU"/>
        </w:rPr>
      </w:pPr>
      <w:r w:rsidRPr="00892FAB">
        <w:rPr>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lang w:val="ru-RU" w:eastAsia="ru-RU"/>
        </w:rPr>
      </w:pPr>
      <w:r w:rsidRPr="00892FAB">
        <w:rPr>
          <w:b/>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lang w:val="ru-RU" w:eastAsia="ru-RU"/>
              </w:rPr>
            </w:pPr>
          </w:p>
          <w:p w14:paraId="2B0DBA07" w14:textId="77777777" w:rsidR="00892FAB" w:rsidRPr="00892FAB" w:rsidRDefault="00892FAB" w:rsidP="00892FAB">
            <w:pPr>
              <w:tabs>
                <w:tab w:val="left" w:pos="360"/>
              </w:tabs>
              <w:jc w:val="both"/>
              <w:rPr>
                <w:b/>
                <w:lang w:val="ru-RU" w:eastAsia="ru-RU"/>
              </w:rPr>
            </w:pPr>
          </w:p>
          <w:p w14:paraId="48A65EE8" w14:textId="77777777" w:rsidR="00892FAB" w:rsidRPr="00892FAB" w:rsidRDefault="00892FAB" w:rsidP="00892FAB">
            <w:pPr>
              <w:tabs>
                <w:tab w:val="left" w:pos="360"/>
              </w:tabs>
              <w:jc w:val="both"/>
              <w:rPr>
                <w:b/>
                <w:lang w:val="ru-RU" w:eastAsia="ru-RU"/>
              </w:rPr>
            </w:pPr>
          </w:p>
        </w:tc>
        <w:tc>
          <w:tcPr>
            <w:tcW w:w="4710" w:type="dxa"/>
            <w:vAlign w:val="center"/>
          </w:tcPr>
          <w:p w14:paraId="3193C53F" w14:textId="77777777" w:rsidR="00892FAB" w:rsidRPr="00892FAB" w:rsidRDefault="00892FAB" w:rsidP="00892FAB">
            <w:pPr>
              <w:tabs>
                <w:tab w:val="left" w:pos="360"/>
              </w:tabs>
              <w:jc w:val="both"/>
              <w:rPr>
                <w:b/>
                <w:lang w:val="ru-RU" w:eastAsia="ru-RU"/>
              </w:rPr>
            </w:pPr>
          </w:p>
          <w:p w14:paraId="0D02C8FF" w14:textId="77777777" w:rsidR="00892FAB" w:rsidRPr="00892FAB" w:rsidRDefault="00892FAB" w:rsidP="00892FAB">
            <w:pPr>
              <w:tabs>
                <w:tab w:val="left" w:pos="360"/>
              </w:tabs>
              <w:jc w:val="both"/>
              <w:rPr>
                <w:b/>
                <w:lang w:val="ru-RU" w:eastAsia="ru-RU"/>
              </w:rPr>
            </w:pPr>
          </w:p>
          <w:p w14:paraId="3EE5A093" w14:textId="77777777" w:rsidR="00892FAB" w:rsidRPr="00892FAB" w:rsidRDefault="00892FAB" w:rsidP="00892FAB">
            <w:pPr>
              <w:tabs>
                <w:tab w:val="left" w:pos="360"/>
              </w:tabs>
              <w:jc w:val="both"/>
              <w:rPr>
                <w:b/>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r>
    </w:tbl>
    <w:p w14:paraId="7102D6AA" w14:textId="77777777" w:rsidR="00892FAB" w:rsidRPr="00892FAB" w:rsidRDefault="00892FAB" w:rsidP="00892FAB">
      <w:pPr>
        <w:spacing w:line="276" w:lineRule="auto"/>
        <w:contextualSpacing/>
        <w:rPr>
          <w:b/>
          <w:lang w:val="ro-MD" w:eastAsia="ru-RU"/>
        </w:rPr>
      </w:pPr>
      <w:r w:rsidRPr="00892FAB">
        <w:rPr>
          <w:b/>
          <w:lang w:val="ru-RU" w:eastAsia="ru-RU"/>
        </w:rPr>
        <w:t xml:space="preserve">              </w:t>
      </w:r>
    </w:p>
    <w:p w14:paraId="46D39B28" w14:textId="101A4654" w:rsidR="00892FAB" w:rsidRDefault="00892FAB">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lang w:val="ro-MD"/>
              </w:rPr>
            </w:pPr>
            <w:r w:rsidRPr="00D23CBA">
              <w:rPr>
                <w:lang w:val="ro-MD"/>
              </w:rPr>
              <w:t>Anexa nr. 27</w:t>
            </w:r>
          </w:p>
          <w:p w14:paraId="67860ED3" w14:textId="77777777" w:rsidR="00D23CBA" w:rsidRPr="00D23CBA" w:rsidRDefault="00D23CBA" w:rsidP="00D23CBA">
            <w:pPr>
              <w:jc w:val="right"/>
              <w:rPr>
                <w:lang w:val="ro-MD"/>
              </w:rPr>
            </w:pPr>
            <w:r w:rsidRPr="00D23CBA">
              <w:rPr>
                <w:lang w:val="ro-MD"/>
              </w:rPr>
              <w:t>la Documentația standard nr.69</w:t>
            </w:r>
          </w:p>
          <w:p w14:paraId="1CF392FD" w14:textId="77777777" w:rsidR="00D23CBA" w:rsidRPr="00D23CBA" w:rsidRDefault="00D23CBA" w:rsidP="00D23CBA">
            <w:pPr>
              <w:jc w:val="right"/>
              <w:rPr>
                <w:lang w:val="ro-MD"/>
              </w:rPr>
            </w:pPr>
            <w:r w:rsidRPr="00D23CBA">
              <w:rPr>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 xml:space="preserve">la contractul </w:t>
                  </w:r>
                  <w:proofErr w:type="spellStart"/>
                  <w:r w:rsidRPr="00D23CBA">
                    <w:rPr>
                      <w:lang w:val="ro-MD"/>
                    </w:rPr>
                    <w:t>nr.</w:t>
                  </w:r>
                  <w:r w:rsidRPr="00D23CBA">
                    <w:rPr>
                      <w:rFonts w:eastAsia="Calibri"/>
                      <w:lang w:val="ro-MD"/>
                    </w:rPr>
                    <w:t>________</w:t>
                  </w:r>
                  <w:r w:rsidRPr="00D23CBA">
                    <w:rPr>
                      <w:lang w:val="ro-MD"/>
                    </w:rPr>
                    <w:t>din</w:t>
                  </w:r>
                  <w:proofErr w:type="spellEnd"/>
                  <w:r w:rsidRPr="00D23CBA">
                    <w:rPr>
                      <w:lang w:val="ro-MD"/>
                    </w:rPr>
                    <w:t xml:space="preserve">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lang w:val="ro-MD" w:eastAsia="ru-RU"/>
                    </w:rPr>
                  </w:pPr>
                  <w:r w:rsidRPr="00D23CBA">
                    <w:rPr>
                      <w:lang w:val="ro-MD" w:eastAsia="ru-RU"/>
                    </w:rPr>
                    <w:t xml:space="preserve">Prezentul acord este semnat astăzi ”___„ ________ 20__, între_____________, </w:t>
                  </w:r>
                  <w:proofErr w:type="spellStart"/>
                  <w:r w:rsidRPr="00D23CBA">
                    <w:rPr>
                      <w:lang w:val="ro-MD" w:eastAsia="ru-RU"/>
                    </w:rPr>
                    <w:t>înpersoana</w:t>
                  </w:r>
                  <w:proofErr w:type="spellEnd"/>
                  <w:r w:rsidRPr="00D23CBA">
                    <w:rPr>
                      <w:lang w:val="ro-MD" w:eastAsia="ru-RU"/>
                    </w:rPr>
                    <w:t>___________________</w:t>
                  </w:r>
                  <w:r w:rsidRPr="00D23CBA">
                    <w:rPr>
                      <w:rFonts w:eastAsia="Calibri"/>
                      <w:lang w:val="ro-MD"/>
                    </w:rPr>
                    <w:t>și</w:t>
                  </w:r>
                  <w:r w:rsidRPr="00D23CBA">
                    <w:rPr>
                      <w:lang w:val="ro-MD" w:eastAsia="ru-RU"/>
                    </w:rPr>
                    <w:t xml:space="preserve">________________________, în </w:t>
                  </w:r>
                  <w:proofErr w:type="spellStart"/>
                  <w:r w:rsidRPr="00D23CBA">
                    <w:rPr>
                      <w:lang w:val="ro-MD" w:eastAsia="ru-RU"/>
                    </w:rPr>
                    <w:t>persoana_____________,în</w:t>
                  </w:r>
                  <w:proofErr w:type="spellEnd"/>
                  <w:r w:rsidRPr="00D23CBA">
                    <w:rPr>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lang w:val="ro-MD" w:eastAsia="ru-RU"/>
                    </w:rPr>
                  </w:pPr>
                </w:p>
                <w:p w14:paraId="082B6C06" w14:textId="77777777" w:rsidR="00D23CBA" w:rsidRPr="00D23CBA" w:rsidRDefault="00D23CBA" w:rsidP="00D23CBA">
                  <w:pPr>
                    <w:ind w:right="34"/>
                    <w:jc w:val="both"/>
                    <w:rPr>
                      <w:color w:val="FF0000"/>
                      <w:u w:val="single"/>
                      <w:lang w:val="ro-MD" w:eastAsia="ru-RU"/>
                    </w:rPr>
                  </w:pPr>
                  <w:r w:rsidRPr="00D23CBA">
                    <w:rPr>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lang w:val="ro-MD" w:eastAsia="ru-RU"/>
                    </w:rPr>
                  </w:pPr>
                </w:p>
                <w:p w14:paraId="0201EFCD" w14:textId="77777777" w:rsidR="00D23CBA" w:rsidRPr="00D23CBA" w:rsidRDefault="00D23CBA" w:rsidP="00D23CBA">
                  <w:pPr>
                    <w:jc w:val="both"/>
                    <w:rPr>
                      <w:lang w:val="ro-MD" w:eastAsia="ru-RU"/>
                    </w:rPr>
                  </w:pPr>
                  <w:r w:rsidRPr="00D23CBA">
                    <w:rPr>
                      <w:lang w:val="ro-MD" w:eastAsia="ru-RU"/>
                    </w:rPr>
                    <w:t xml:space="preserve">Orice modificare aplicată prin prezentul acord este obligatorie pentru fiecare parte din Contract, celelalte prevederi nemodificate </w:t>
                  </w:r>
                  <w:proofErr w:type="spellStart"/>
                  <w:r w:rsidRPr="00D23CBA">
                    <w:rPr>
                      <w:lang w:val="ro-MD" w:eastAsia="ru-RU"/>
                    </w:rPr>
                    <w:t>rămânînd</w:t>
                  </w:r>
                  <w:proofErr w:type="spellEnd"/>
                  <w:r w:rsidRPr="00D23CBA">
                    <w:rPr>
                      <w:lang w:val="ro-MD" w:eastAsia="ru-RU"/>
                    </w:rPr>
                    <w:t xml:space="preserve"> obligatorii în continuare.</w:t>
                  </w:r>
                </w:p>
                <w:p w14:paraId="1F593655" w14:textId="77777777" w:rsidR="00D23CBA" w:rsidRPr="00D23CBA" w:rsidRDefault="00D23CBA" w:rsidP="00D23CBA">
                  <w:pPr>
                    <w:tabs>
                      <w:tab w:val="right" w:pos="10205"/>
                    </w:tabs>
                    <w:rPr>
                      <w:lang w:val="ro-MD" w:eastAsia="ru-RU"/>
                    </w:rPr>
                  </w:pPr>
                </w:p>
                <w:p w14:paraId="3C8630D3" w14:textId="77777777" w:rsidR="00D23CBA" w:rsidRPr="00D23CBA" w:rsidRDefault="00D23CBA" w:rsidP="00D23CBA">
                  <w:pPr>
                    <w:ind w:right="-1"/>
                    <w:jc w:val="both"/>
                    <w:rPr>
                      <w:lang w:val="ro-MD" w:eastAsia="ru-RU"/>
                    </w:rPr>
                  </w:pPr>
                  <w:r w:rsidRPr="00D23CBA">
                    <w:rPr>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lang w:val="ro-MD"/>
                    </w:rPr>
                  </w:pPr>
                  <w:r w:rsidRPr="00D23CBA">
                    <w:rPr>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 xml:space="preserve">Prezentul acord se consideră încheiat la data semnării lui </w:t>
                  </w:r>
                  <w:proofErr w:type="spellStart"/>
                  <w:r w:rsidRPr="00D23CBA">
                    <w:rPr>
                      <w:lang w:val="ro-MD"/>
                    </w:rPr>
                    <w:t>şi</w:t>
                  </w:r>
                  <w:proofErr w:type="spellEnd"/>
                  <w:r w:rsidRPr="00D23CBA">
                    <w:rPr>
                      <w:lang w:val="ro-MD"/>
                    </w:rPr>
                    <w:t xml:space="preserve">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lang w:val="ro-MD"/>
                    </w:rPr>
                    <w:t>ANTREPRENORUL/PRESTATORUL</w:t>
                  </w:r>
                </w:p>
              </w:tc>
              <w:tc>
                <w:tcPr>
                  <w:tcW w:w="4461" w:type="dxa"/>
                  <w:vAlign w:val="center"/>
                </w:tcPr>
                <w:p w14:paraId="0D04235C" w14:textId="77777777" w:rsidR="00D23CBA" w:rsidRPr="00D23CBA" w:rsidRDefault="00D23CBA" w:rsidP="00D23CBA">
                  <w:pPr>
                    <w:jc w:val="center"/>
                    <w:rPr>
                      <w:lang w:val="ro-MD"/>
                    </w:rPr>
                  </w:pPr>
                  <w:r w:rsidRPr="00D23CBA">
                    <w:rPr>
                      <w:b/>
                      <w:bCs/>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lang w:val="ro-MD"/>
              </w:rPr>
            </w:pPr>
            <w:r w:rsidRPr="00FF430B">
              <w:rPr>
                <w:lang w:val="ro-MD"/>
              </w:rPr>
              <w:lastRenderedPageBreak/>
              <w:t>Anexa nr.</w:t>
            </w:r>
            <w:r>
              <w:rPr>
                <w:lang w:val="ro-MD"/>
              </w:rPr>
              <w:t xml:space="preserve"> </w:t>
            </w:r>
            <w:r w:rsidRPr="00FF430B">
              <w:rPr>
                <w:lang w:val="ro-MD"/>
              </w:rPr>
              <w:t>28</w:t>
            </w:r>
          </w:p>
          <w:p w14:paraId="458A8194" w14:textId="77777777" w:rsidR="00325E16" w:rsidRDefault="00325E16" w:rsidP="00BC532B">
            <w:pPr>
              <w:jc w:val="right"/>
              <w:rPr>
                <w:lang w:val="ro-MD"/>
              </w:rPr>
            </w:pPr>
            <w:r>
              <w:rPr>
                <w:lang w:val="ro-MD"/>
              </w:rPr>
              <w:t>la Documentația standard nr.69</w:t>
            </w:r>
          </w:p>
          <w:p w14:paraId="6D99E99F" w14:textId="77777777" w:rsidR="00325E16" w:rsidRDefault="00325E16" w:rsidP="00BC532B">
            <w:pPr>
              <w:jc w:val="right"/>
              <w:rPr>
                <w:lang w:val="ro-MD"/>
              </w:rPr>
            </w:pPr>
            <w:r>
              <w:rPr>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 xml:space="preserve">1. </w:t>
            </w:r>
            <w:proofErr w:type="spellStart"/>
            <w:r w:rsidRPr="00FF430B">
              <w:rPr>
                <w:b/>
                <w:bCs/>
                <w:lang w:val="ro-MD"/>
              </w:rPr>
              <w:t>Părţile</w:t>
            </w:r>
            <w:proofErr w:type="spellEnd"/>
            <w:r w:rsidRPr="00FF430B">
              <w:rPr>
                <w:b/>
                <w:bCs/>
                <w:lang w:val="ro-MD"/>
              </w:rPr>
              <w:t xml:space="preserv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 xml:space="preserve">(Denumirea </w:t>
            </w:r>
            <w:proofErr w:type="spellStart"/>
            <w:r w:rsidRPr="00FF430B">
              <w:rPr>
                <w:rStyle w:val="ln2tparagraf"/>
                <w:i/>
                <w:lang w:val="ro-MD"/>
              </w:rPr>
              <w:t>autorităţii</w:t>
            </w:r>
            <w:proofErr w:type="spellEnd"/>
            <w:r w:rsidRPr="00FF430B">
              <w:rPr>
                <w:rStyle w:val="ln2tparagraf"/>
                <w:i/>
                <w:lang w:val="ro-MD"/>
              </w:rPr>
              <w:t xml:space="preserve">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proofErr w:type="spellStart"/>
            <w:r w:rsidRPr="00FF430B">
              <w:rPr>
                <w:lang w:val="ro-MD"/>
              </w:rPr>
              <w:t>şi</w:t>
            </w:r>
            <w:proofErr w:type="spellEnd"/>
            <w:r w:rsidRPr="00FF430B">
              <w:rPr>
                <w:lang w:val="ro-MD"/>
              </w:rPr>
              <w:t xml:space="preserve">    .......................................... (denumirea operatorului economic), adresa .........................., telefon/fax ................................, cod fiscal ..................., cont (banca) ......................................................, reprezentată prin .................................. (denumirea conducătorului), </w:t>
            </w:r>
            <w:proofErr w:type="spellStart"/>
            <w:r w:rsidRPr="00FF430B">
              <w:rPr>
                <w:lang w:val="ro-MD"/>
              </w:rPr>
              <w:t>funcţia</w:t>
            </w:r>
            <w:proofErr w:type="spellEnd"/>
            <w:r w:rsidRPr="00FF430B">
              <w:rPr>
                <w:lang w:val="ro-MD"/>
              </w:rPr>
              <w:t xml:space="preserve">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w:t>
            </w:r>
            <w:proofErr w:type="spellStart"/>
            <w:r w:rsidRPr="00FF430B">
              <w:rPr>
                <w:lang w:val="ro-MD"/>
              </w:rPr>
              <w:t>condiţiilor</w:t>
            </w:r>
            <w:proofErr w:type="spellEnd"/>
            <w:r w:rsidRPr="00FF430B">
              <w:rPr>
                <w:lang w:val="ro-MD"/>
              </w:rPr>
              <w:t xml:space="preserve"> </w:t>
            </w:r>
            <w:proofErr w:type="spellStart"/>
            <w:r w:rsidRPr="00FF430B">
              <w:rPr>
                <w:lang w:val="ro-MD"/>
              </w:rPr>
              <w:t>esenţiale</w:t>
            </w:r>
            <w:proofErr w:type="spellEnd"/>
            <w:r w:rsidRPr="00FF430B">
              <w:rPr>
                <w:lang w:val="ro-MD"/>
              </w:rPr>
              <w:t xml:space="preserv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w:t>
            </w:r>
            <w:proofErr w:type="spellStart"/>
            <w:r w:rsidRPr="00FF430B">
              <w:rPr>
                <w:lang w:val="ro-MD"/>
              </w:rPr>
              <w:t>reofertare</w:t>
            </w:r>
            <w:proofErr w:type="spellEnd"/>
            <w:r w:rsidRPr="00FF430B">
              <w:rPr>
                <w:lang w:val="ro-MD"/>
              </w:rPr>
              <w:t>.</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 xml:space="preserve">3.1 Durata prezentului acord-cadru este de ....... ani </w:t>
            </w:r>
            <w:proofErr w:type="spellStart"/>
            <w:r w:rsidRPr="00FF430B">
              <w:rPr>
                <w:lang w:val="ro-MD"/>
              </w:rPr>
              <w:t>şi</w:t>
            </w:r>
            <w:proofErr w:type="spellEnd"/>
            <w:r w:rsidRPr="00FF430B">
              <w:rPr>
                <w:lang w:val="ro-MD"/>
              </w:rPr>
              <w:t xml:space="preserve">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 xml:space="preserve">4.  </w:t>
            </w:r>
            <w:proofErr w:type="spellStart"/>
            <w:r w:rsidRPr="00FF430B">
              <w:rPr>
                <w:b/>
                <w:bCs/>
                <w:lang w:val="ro-MD"/>
              </w:rPr>
              <w:t>Obligaţiile</w:t>
            </w:r>
            <w:proofErr w:type="spellEnd"/>
            <w:r w:rsidRPr="00FF430B">
              <w:rPr>
                <w:b/>
                <w:bCs/>
                <w:lang w:val="ro-MD"/>
              </w:rPr>
              <w:t xml:space="preserv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 xml:space="preserve">4.1 Promitenții executori/prestatori se obligă să răspundă invitațiilor la </w:t>
            </w:r>
            <w:proofErr w:type="spellStart"/>
            <w:r w:rsidRPr="00FF430B">
              <w:rPr>
                <w:lang w:val="ro-MD"/>
              </w:rPr>
              <w:t>reofertare</w:t>
            </w:r>
            <w:proofErr w:type="spellEnd"/>
            <w:r w:rsidRPr="00FF430B">
              <w:rPr>
                <w:lang w:val="ro-MD"/>
              </w:rPr>
              <w:t xml:space="preserv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 xml:space="preserve">4.2 Promitenții executori/prestatori se obligă să nu transfere, nici total și nici </w:t>
            </w:r>
            <w:proofErr w:type="spellStart"/>
            <w:r w:rsidRPr="00FF430B">
              <w:rPr>
                <w:lang w:val="ro-MD"/>
              </w:rPr>
              <w:t>parţial</w:t>
            </w:r>
            <w:proofErr w:type="spellEnd"/>
            <w:r w:rsidRPr="00FF430B">
              <w:rPr>
                <w:lang w:val="ro-MD"/>
              </w:rPr>
              <w:t xml:space="preserve">, </w:t>
            </w:r>
            <w:proofErr w:type="spellStart"/>
            <w:r w:rsidRPr="00FF430B">
              <w:rPr>
                <w:lang w:val="ro-MD"/>
              </w:rPr>
              <w:t>obligaţiile</w:t>
            </w:r>
            <w:proofErr w:type="spellEnd"/>
            <w:r w:rsidRPr="00FF430B">
              <w:rPr>
                <w:lang w:val="ro-MD"/>
              </w:rPr>
              <w:t xml:space="preserv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proofErr w:type="spellStart"/>
            <w:r w:rsidRPr="00FF430B">
              <w:rPr>
                <w:b/>
                <w:bCs/>
                <w:lang w:val="ro-MD"/>
              </w:rPr>
              <w:t>Obligaţiile</w:t>
            </w:r>
            <w:proofErr w:type="spellEnd"/>
            <w:r w:rsidRPr="00FF430B">
              <w:rPr>
                <w:b/>
                <w:bCs/>
                <w:lang w:val="ro-MD"/>
              </w:rPr>
              <w:t xml:space="preserv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 xml:space="preserve">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w:t>
            </w:r>
            <w:proofErr w:type="spellStart"/>
            <w:r w:rsidRPr="00FF430B">
              <w:rPr>
                <w:lang w:val="ro-MD"/>
              </w:rPr>
              <w:t>caredintre</w:t>
            </w:r>
            <w:proofErr w:type="spellEnd"/>
            <w:r w:rsidRPr="00FF430B">
              <w:rPr>
                <w:lang w:val="ro-MD"/>
              </w:rPr>
              <w:t xml:space="preserv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 xml:space="preserve">6.1. Partea promitentă este în drept să rezoluționeze unilateral acordul–cadru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 xml:space="preserve">6.2. Rezoluțiunea unilaterală determină încetarea efectelor juridice a acordului-cadru cu condiția ca promitentul-achizitor să </w:t>
            </w:r>
            <w:proofErr w:type="spellStart"/>
            <w:r w:rsidRPr="00FF430B">
              <w:rPr>
                <w:lang w:val="ro-MD"/>
              </w:rPr>
              <w:t>anunţe</w:t>
            </w:r>
            <w:proofErr w:type="spellEnd"/>
            <w:r w:rsidRPr="00FF430B">
              <w:rPr>
                <w:lang w:val="ro-MD"/>
              </w:rPr>
              <w:t xml:space="preserv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 xml:space="preserve">8.2    Acordul-cadru poate înceta </w:t>
            </w:r>
            <w:proofErr w:type="spellStart"/>
            <w:r w:rsidRPr="00FF430B">
              <w:rPr>
                <w:lang w:val="ro-MD"/>
              </w:rPr>
              <w:t>şi</w:t>
            </w:r>
            <w:proofErr w:type="spellEnd"/>
            <w:r w:rsidRPr="00FF430B">
              <w:rPr>
                <w:lang w:val="ro-MD"/>
              </w:rPr>
              <w:t xml:space="preserve">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 xml:space="preserve">9.2 Prestatorul are </w:t>
            </w:r>
            <w:proofErr w:type="spellStart"/>
            <w:r w:rsidRPr="00FF430B">
              <w:rPr>
                <w:lang w:val="ro-MD"/>
              </w:rPr>
              <w:t>obligaţia</w:t>
            </w:r>
            <w:proofErr w:type="spellEnd"/>
            <w:r w:rsidRPr="00FF430B">
              <w:rPr>
                <w:lang w:val="ro-MD"/>
              </w:rPr>
              <w:t xml:space="preserve">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w:t>
            </w:r>
            <w:proofErr w:type="spellStart"/>
            <w:r w:rsidRPr="00FF430B">
              <w:rPr>
                <w:b/>
                <w:lang w:val="ro-MD"/>
              </w:rPr>
              <w:t>Obligaţiile</w:t>
            </w:r>
            <w:proofErr w:type="spellEnd"/>
            <w:r w:rsidRPr="00FF430B">
              <w:rPr>
                <w:b/>
                <w:lang w:val="ro-MD"/>
              </w:rPr>
              <w:t xml:space="preserv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 xml:space="preserve">10.1 Operatorul economic desemnat câștigător se obligă să execute lucrările și/sau să presteze serviciile de proiectare în strictă conformitate cu standardele </w:t>
            </w:r>
            <w:proofErr w:type="spellStart"/>
            <w:r w:rsidRPr="00FF430B">
              <w:rPr>
                <w:lang w:val="ro-MD"/>
              </w:rPr>
              <w:t>şi</w:t>
            </w:r>
            <w:proofErr w:type="spellEnd"/>
            <w:r w:rsidRPr="00FF430B">
              <w:rPr>
                <w:lang w:val="ro-MD"/>
              </w:rPr>
              <w:t xml:space="preserve"> caracteristicile prevăzute în Caietul de sarcini precum și în Invitația de participare la </w:t>
            </w:r>
            <w:proofErr w:type="spellStart"/>
            <w:r w:rsidRPr="00FF430B">
              <w:rPr>
                <w:lang w:val="ro-MD"/>
              </w:rPr>
              <w:t>reofertare</w:t>
            </w:r>
            <w:proofErr w:type="spellEnd"/>
            <w:r w:rsidRPr="00FF430B">
              <w:rPr>
                <w:lang w:val="ro-MD"/>
              </w:rPr>
              <w:t>.</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 xml:space="preserve">11.1 Litigiile ce pot apărea ca urmare a aplicării </w:t>
            </w:r>
            <w:proofErr w:type="spellStart"/>
            <w:r w:rsidRPr="00FF430B">
              <w:rPr>
                <w:lang w:val="ro-MD"/>
              </w:rPr>
              <w:t>şi</w:t>
            </w:r>
            <w:proofErr w:type="spellEnd"/>
            <w:r w:rsidRPr="00FF430B">
              <w:rPr>
                <w:lang w:val="ro-MD"/>
              </w:rPr>
              <w:t xml:space="preserve"> interpretării prevederilor prezentului acord- cadru se vor </w:t>
            </w:r>
            <w:proofErr w:type="spellStart"/>
            <w:r w:rsidRPr="00FF430B">
              <w:rPr>
                <w:lang w:val="ro-MD"/>
              </w:rPr>
              <w:t>soluţiona</w:t>
            </w:r>
            <w:proofErr w:type="spellEnd"/>
            <w:r w:rsidRPr="00FF430B">
              <w:rPr>
                <w:lang w:val="ro-MD"/>
              </w:rPr>
              <w:t xml:space="preserve"> pe cale amiabilă.</w:t>
            </w:r>
          </w:p>
          <w:p w14:paraId="24B040E5" w14:textId="77777777" w:rsidR="00325E16" w:rsidRPr="00FF430B" w:rsidRDefault="00325E16" w:rsidP="00BC532B">
            <w:pPr>
              <w:jc w:val="both"/>
              <w:rPr>
                <w:lang w:val="ro-MD"/>
              </w:rPr>
            </w:pPr>
            <w:r w:rsidRPr="00FF430B">
              <w:rPr>
                <w:lang w:val="ro-MD"/>
              </w:rPr>
              <w:lastRenderedPageBreak/>
              <w:t xml:space="preserve">11.2 Dacă, după începerea tratativelor, </w:t>
            </w:r>
            <w:proofErr w:type="spellStart"/>
            <w:r w:rsidRPr="00FF430B">
              <w:rPr>
                <w:lang w:val="ro-MD"/>
              </w:rPr>
              <w:t>părţile</w:t>
            </w:r>
            <w:proofErr w:type="spellEnd"/>
            <w:r w:rsidRPr="00FF430B">
              <w:rPr>
                <w:lang w:val="ro-MD"/>
              </w:rPr>
              <w:t xml:space="preserve"> nu </w:t>
            </w:r>
            <w:proofErr w:type="spellStart"/>
            <w:r w:rsidRPr="00FF430B">
              <w:rPr>
                <w:lang w:val="ro-MD"/>
              </w:rPr>
              <w:t>reuşesc</w:t>
            </w:r>
            <w:proofErr w:type="spellEnd"/>
            <w:r w:rsidRPr="00FF430B">
              <w:rPr>
                <w:lang w:val="ro-MD"/>
              </w:rPr>
              <w:t xml:space="preserve"> să rezolve în mod amiabil o </w:t>
            </w:r>
            <w:proofErr w:type="spellStart"/>
            <w:r w:rsidRPr="00FF430B">
              <w:rPr>
                <w:lang w:val="ro-MD"/>
              </w:rPr>
              <w:t>divergenţă</w:t>
            </w:r>
            <w:proofErr w:type="spellEnd"/>
            <w:r w:rsidRPr="00FF430B">
              <w:rPr>
                <w:lang w:val="ro-MD"/>
              </w:rPr>
              <w:t xml:space="preserve"> legată de prezentul acord, fiecare parte poate solicita ca disputa să se </w:t>
            </w:r>
            <w:proofErr w:type="spellStart"/>
            <w:r w:rsidRPr="00FF430B">
              <w:rPr>
                <w:lang w:val="ro-MD"/>
              </w:rPr>
              <w:t>soluţioneze</w:t>
            </w:r>
            <w:proofErr w:type="spellEnd"/>
            <w:r w:rsidRPr="00FF430B">
              <w:rPr>
                <w:lang w:val="ro-MD"/>
              </w:rPr>
              <w:t xml:space="preserve"> de către </w:t>
            </w:r>
            <w:proofErr w:type="spellStart"/>
            <w:r w:rsidRPr="00FF430B">
              <w:rPr>
                <w:lang w:val="ro-MD"/>
              </w:rPr>
              <w:t>instanţele</w:t>
            </w:r>
            <w:proofErr w:type="spellEnd"/>
            <w:r w:rsidRPr="00FF430B">
              <w:rPr>
                <w:lang w:val="ro-MD"/>
              </w:rPr>
              <w:t xml:space="preserve"> </w:t>
            </w:r>
            <w:proofErr w:type="spellStart"/>
            <w:r w:rsidRPr="00FF430B">
              <w:rPr>
                <w:lang w:val="ro-MD"/>
              </w:rPr>
              <w:t>judecătoreşti</w:t>
            </w:r>
            <w:proofErr w:type="spellEnd"/>
            <w:r w:rsidRPr="00FF430B">
              <w:rPr>
                <w:lang w:val="ro-MD"/>
              </w:rPr>
              <w:t xml:space="preserve"> din Republica Moldova.</w:t>
            </w:r>
          </w:p>
          <w:p w14:paraId="18B660EB" w14:textId="77777777" w:rsidR="00325E16" w:rsidRPr="00FF430B" w:rsidRDefault="00325E16" w:rsidP="00BC532B">
            <w:pPr>
              <w:jc w:val="both"/>
              <w:rPr>
                <w:lang w:val="ro-MD"/>
              </w:rPr>
            </w:pPr>
            <w:proofErr w:type="spellStart"/>
            <w:r w:rsidRPr="00FF430B">
              <w:rPr>
                <w:lang w:val="ro-MD"/>
              </w:rPr>
              <w:t>Părţile</w:t>
            </w:r>
            <w:proofErr w:type="spellEnd"/>
            <w:r w:rsidRPr="00FF430B">
              <w:rPr>
                <w:lang w:val="ro-MD"/>
              </w:rPr>
              <w:t xml:space="preserve"> au încheiat astăzi, ________20__, prezentul acord-cadru, în ___ exemplare, toate având </w:t>
            </w:r>
            <w:proofErr w:type="spellStart"/>
            <w:r w:rsidRPr="00FF430B">
              <w:rPr>
                <w:lang w:val="ro-MD"/>
              </w:rPr>
              <w:t>aceeaşi</w:t>
            </w:r>
            <w:proofErr w:type="spellEnd"/>
            <w:r w:rsidRPr="00FF430B">
              <w:rPr>
                <w:lang w:val="ro-MD"/>
              </w:rPr>
              <w:t xml:space="preserve"> putere juridică.</w:t>
            </w:r>
          </w:p>
          <w:p w14:paraId="27B0D50A" w14:textId="77777777" w:rsidR="00325E16" w:rsidRPr="00FF430B" w:rsidRDefault="00325E16" w:rsidP="00BC532B">
            <w:pPr>
              <w:jc w:val="both"/>
              <w:rPr>
                <w:lang w:val="ro-MD"/>
              </w:rPr>
            </w:pPr>
            <w:r w:rsidRPr="00FF430B">
              <w:rPr>
                <w:lang w:val="ro-MD"/>
              </w:rPr>
              <w:t xml:space="preserve">Prezentul acord-cadru  se consideră încheiat </w:t>
            </w:r>
            <w:proofErr w:type="spellStart"/>
            <w:r w:rsidRPr="00FF430B">
              <w:rPr>
                <w:lang w:val="ro-MD"/>
              </w:rPr>
              <w:t>şi</w:t>
            </w:r>
            <w:proofErr w:type="spellEnd"/>
            <w:r w:rsidRPr="00FF430B">
              <w:rPr>
                <w:lang w:val="ro-MD"/>
              </w:rPr>
              <w:t xml:space="preserve"> intră în vigoare la data semnării lui de către </w:t>
            </w:r>
            <w:proofErr w:type="spellStart"/>
            <w:r w:rsidRPr="00FF430B">
              <w:rPr>
                <w:lang w:val="ro-MD"/>
              </w:rPr>
              <w:t>Părţi</w:t>
            </w:r>
            <w:proofErr w:type="spellEnd"/>
            <w:r w:rsidRPr="00FF430B">
              <w:rPr>
                <w:lang w:val="ro-MD"/>
              </w:rPr>
              <w:t>,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5CFD0" w14:textId="77777777" w:rsidR="009C138D" w:rsidRDefault="009C138D" w:rsidP="00A20ACF">
      <w:r>
        <w:separator/>
      </w:r>
    </w:p>
  </w:endnote>
  <w:endnote w:type="continuationSeparator" w:id="0">
    <w:p w14:paraId="71696A6B" w14:textId="77777777" w:rsidR="009C138D" w:rsidRDefault="009C13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4B823" w14:textId="77777777" w:rsidR="009C138D" w:rsidRDefault="009C138D" w:rsidP="00A20ACF">
      <w:r>
        <w:separator/>
      </w:r>
    </w:p>
  </w:footnote>
  <w:footnote w:type="continuationSeparator" w:id="0">
    <w:p w14:paraId="39387E23" w14:textId="77777777" w:rsidR="009C138D" w:rsidRDefault="009C13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114"/>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06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D1D"/>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1A5"/>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5AC"/>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46C8"/>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38D"/>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2EF4"/>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2DB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73</Pages>
  <Words>29394</Words>
  <Characters>167547</Characters>
  <Application>Microsoft Office Word</Application>
  <DocSecurity>0</DocSecurity>
  <Lines>1396</Lines>
  <Paragraphs>393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12</cp:revision>
  <cp:lastPrinted>2021-06-01T11:52:00Z</cp:lastPrinted>
  <dcterms:created xsi:type="dcterms:W3CDTF">2026-02-19T08:09:00Z</dcterms:created>
  <dcterms:modified xsi:type="dcterms:W3CDTF">2026-02-25T11:20:00Z</dcterms:modified>
</cp:coreProperties>
</file>