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E611F6">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611F6">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E611F6">
      <w:pPr>
        <w:pStyle w:val="a"/>
        <w:numPr>
          <w:ilvl w:val="0"/>
          <w:numId w:val="22"/>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E611F6">
      <w:pPr>
        <w:pStyle w:val="a"/>
        <w:numPr>
          <w:ilvl w:val="0"/>
          <w:numId w:val="22"/>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E611F6">
      <w:pPr>
        <w:pStyle w:val="a"/>
        <w:numPr>
          <w:ilvl w:val="0"/>
          <w:numId w:val="22"/>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E611F6">
      <w:pPr>
        <w:pStyle w:val="a"/>
        <w:numPr>
          <w:ilvl w:val="0"/>
          <w:numId w:val="22"/>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E611F6">
      <w:pPr>
        <w:pStyle w:val="a"/>
        <w:numPr>
          <w:ilvl w:val="0"/>
          <w:numId w:val="22"/>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E611F6">
      <w:pPr>
        <w:pStyle w:val="a"/>
        <w:numPr>
          <w:ilvl w:val="0"/>
          <w:numId w:val="22"/>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E611F6">
      <w:pPr>
        <w:pStyle w:val="a"/>
        <w:numPr>
          <w:ilvl w:val="0"/>
          <w:numId w:val="22"/>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E611F6">
      <w:pPr>
        <w:pStyle w:val="a"/>
        <w:numPr>
          <w:ilvl w:val="0"/>
          <w:numId w:val="22"/>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E611F6">
      <w:pPr>
        <w:pStyle w:val="a"/>
        <w:numPr>
          <w:ilvl w:val="0"/>
          <w:numId w:val="22"/>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E611F6">
      <w:pPr>
        <w:pStyle w:val="a"/>
        <w:numPr>
          <w:ilvl w:val="0"/>
          <w:numId w:val="22"/>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E611F6">
      <w:pPr>
        <w:pStyle w:val="a"/>
        <w:numPr>
          <w:ilvl w:val="0"/>
          <w:numId w:val="22"/>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E611F6">
      <w:pPr>
        <w:pStyle w:val="a"/>
        <w:numPr>
          <w:ilvl w:val="0"/>
          <w:numId w:val="22"/>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E611F6">
      <w:pPr>
        <w:pStyle w:val="a"/>
        <w:numPr>
          <w:ilvl w:val="0"/>
          <w:numId w:val="22"/>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E611F6">
      <w:pPr>
        <w:pStyle w:val="a"/>
        <w:numPr>
          <w:ilvl w:val="0"/>
          <w:numId w:val="22"/>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E611F6">
      <w:pPr>
        <w:pStyle w:val="a"/>
        <w:numPr>
          <w:ilvl w:val="0"/>
          <w:numId w:val="22"/>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E611F6">
      <w:pPr>
        <w:pStyle w:val="a"/>
        <w:numPr>
          <w:ilvl w:val="0"/>
          <w:numId w:val="22"/>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E611F6">
      <w:pPr>
        <w:pStyle w:val="a"/>
        <w:numPr>
          <w:ilvl w:val="0"/>
          <w:numId w:val="22"/>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E611F6">
      <w:pPr>
        <w:pStyle w:val="a"/>
        <w:numPr>
          <w:ilvl w:val="0"/>
          <w:numId w:val="22"/>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E611F6">
      <w:pPr>
        <w:pStyle w:val="a"/>
        <w:numPr>
          <w:ilvl w:val="0"/>
          <w:numId w:val="22"/>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E611F6">
      <w:pPr>
        <w:pStyle w:val="a"/>
        <w:numPr>
          <w:ilvl w:val="0"/>
          <w:numId w:val="22"/>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E611F6">
      <w:pPr>
        <w:pStyle w:val="a"/>
        <w:numPr>
          <w:ilvl w:val="0"/>
          <w:numId w:val="22"/>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E611F6">
      <w:pPr>
        <w:pStyle w:val="a"/>
        <w:numPr>
          <w:ilvl w:val="0"/>
          <w:numId w:val="22"/>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E611F6">
      <w:pPr>
        <w:pStyle w:val="a"/>
        <w:numPr>
          <w:ilvl w:val="0"/>
          <w:numId w:val="22"/>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E611F6">
      <w:pPr>
        <w:pStyle w:val="a"/>
        <w:numPr>
          <w:ilvl w:val="0"/>
          <w:numId w:val="22"/>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E611F6">
      <w:pPr>
        <w:pStyle w:val="a"/>
        <w:numPr>
          <w:ilvl w:val="0"/>
          <w:numId w:val="22"/>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E611F6">
      <w:pPr>
        <w:pStyle w:val="a"/>
        <w:numPr>
          <w:ilvl w:val="0"/>
          <w:numId w:val="22"/>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E611F6">
      <w:pPr>
        <w:pStyle w:val="a"/>
        <w:numPr>
          <w:ilvl w:val="0"/>
          <w:numId w:val="22"/>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E611F6">
      <w:pPr>
        <w:pStyle w:val="a"/>
        <w:numPr>
          <w:ilvl w:val="0"/>
          <w:numId w:val="22"/>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E611F6">
      <w:pPr>
        <w:pStyle w:val="a"/>
        <w:numPr>
          <w:ilvl w:val="0"/>
          <w:numId w:val="11"/>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E611F6">
      <w:pPr>
        <w:pStyle w:val="a"/>
        <w:numPr>
          <w:ilvl w:val="0"/>
          <w:numId w:val="11"/>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E611F6">
      <w:pPr>
        <w:pStyle w:val="a"/>
        <w:numPr>
          <w:ilvl w:val="0"/>
          <w:numId w:val="11"/>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E611F6">
      <w:pPr>
        <w:pStyle w:val="a"/>
        <w:numPr>
          <w:ilvl w:val="0"/>
          <w:numId w:val="11"/>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E611F6">
      <w:pPr>
        <w:pStyle w:val="a"/>
        <w:numPr>
          <w:ilvl w:val="0"/>
          <w:numId w:val="12"/>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611F6" w:rsidP="00E611F6">
      <w:pPr>
        <w:pStyle w:val="a"/>
        <w:numPr>
          <w:ilvl w:val="0"/>
          <w:numId w:val="12"/>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E611F6">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E611F6">
      <w:pPr>
        <w:pStyle w:val="a"/>
        <w:numPr>
          <w:ilvl w:val="0"/>
          <w:numId w:val="11"/>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E611F6">
      <w:pPr>
        <w:pStyle w:val="a"/>
        <w:numPr>
          <w:ilvl w:val="0"/>
          <w:numId w:val="11"/>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E611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E611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E611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611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E611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E611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E611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611F6">
      <w:pPr>
        <w:pStyle w:val="a"/>
        <w:numPr>
          <w:ilvl w:val="0"/>
          <w:numId w:val="13"/>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611F6">
      <w:pPr>
        <w:pStyle w:val="a"/>
        <w:numPr>
          <w:ilvl w:val="0"/>
          <w:numId w:val="13"/>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E611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E611F6">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611F6">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611F6">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611F6">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611F6">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DDEF9E9" w14:textId="77777777" w:rsidR="00744639" w:rsidRPr="00E41347" w:rsidRDefault="00F505C8" w:rsidP="00744639">
      <w:pPr>
        <w:ind w:left="3503"/>
        <w:rPr>
          <w:b/>
          <w:bCs/>
          <w:sz w:val="28"/>
          <w:szCs w:val="28"/>
        </w:rPr>
      </w:pPr>
      <w:r>
        <w:rPr>
          <w:noProof w:val="0"/>
          <w:lang w:val="ro-MD"/>
        </w:rPr>
        <w:br w:type="page"/>
      </w:r>
      <w:bookmarkStart w:id="45" w:name="_Hlk182560401"/>
      <w:bookmarkStart w:id="46" w:name="_Hlk182560342"/>
      <w:bookmarkStart w:id="47" w:name="_Hlk181019439"/>
      <w:bookmarkStart w:id="48" w:name="_Hlk219818434"/>
      <w:r w:rsidR="00744639" w:rsidRPr="00E41347">
        <w:rPr>
          <w:b/>
          <w:bCs/>
          <w:sz w:val="28"/>
          <w:szCs w:val="28"/>
        </w:rPr>
        <w:lastRenderedPageBreak/>
        <w:t>ANUNT DE PARTICIPARE</w:t>
      </w:r>
    </w:p>
    <w:p w14:paraId="5E262015" w14:textId="77777777" w:rsidR="00744639" w:rsidRDefault="00744639" w:rsidP="00744639">
      <w:pPr>
        <w:rPr>
          <w:b/>
        </w:rPr>
      </w:pPr>
    </w:p>
    <w:p w14:paraId="77A9A78F" w14:textId="77777777" w:rsidR="00744639" w:rsidRPr="00600DF5" w:rsidRDefault="00744639" w:rsidP="00744639">
      <w:pPr>
        <w:ind w:right="567"/>
        <w:rPr>
          <w:b/>
          <w:lang w:val="en-US"/>
        </w:rPr>
      </w:pPr>
      <w:bookmarkStart w:id="49" w:name="_Hlk219818470"/>
      <w:r>
        <w:rPr>
          <w:b/>
        </w:rPr>
        <w:t xml:space="preserve">OBIECTUL ACHIZITIEI: </w:t>
      </w:r>
      <w:r w:rsidRPr="000A0411">
        <w:rPr>
          <w:b/>
          <w:bCs/>
          <w:lang w:val="en-US"/>
        </w:rPr>
        <w:t xml:space="preserve"> </w:t>
      </w:r>
      <w:r>
        <w:rPr>
          <w:b/>
          <w:bCs/>
          <w:lang w:val="en-US"/>
        </w:rPr>
        <w:t xml:space="preserve">lucrări de </w:t>
      </w:r>
      <w:r>
        <w:rPr>
          <w:rStyle w:val="docdata"/>
          <w:b/>
          <w:bCs/>
          <w:color w:val="000000"/>
        </w:rPr>
        <w:t>m</w:t>
      </w:r>
      <w:r w:rsidRPr="00600DF5">
        <w:rPr>
          <w:rStyle w:val="docdata"/>
          <w:rFonts w:eastAsiaTheme="majorEastAsia"/>
          <w:b/>
          <w:bCs/>
          <w:color w:val="000000"/>
        </w:rPr>
        <w:t>odernizare</w:t>
      </w:r>
      <w:r>
        <w:rPr>
          <w:rStyle w:val="docdata"/>
          <w:b/>
          <w:bCs/>
          <w:color w:val="000000"/>
        </w:rPr>
        <w:t xml:space="preserve"> </w:t>
      </w:r>
      <w:r w:rsidRPr="00600DF5">
        <w:rPr>
          <w:rStyle w:val="docdata"/>
          <w:rFonts w:eastAsiaTheme="majorEastAsia"/>
          <w:b/>
          <w:bCs/>
          <w:color w:val="000000"/>
        </w:rPr>
        <w:t>a drumului local in cadrul Programului Guvernamental de Reabilitare a drumurilor Publice Locale in Primaria Antonesti</w:t>
      </w:r>
    </w:p>
    <w:p w14:paraId="428E024C" w14:textId="77777777" w:rsidR="00744639" w:rsidRPr="002B6AD7" w:rsidRDefault="00744639" w:rsidP="00744639">
      <w:pPr>
        <w:pStyle w:val="a8"/>
        <w:spacing w:before="274" w:line="268" w:lineRule="auto"/>
        <w:ind w:left="559" w:right="534"/>
      </w:pPr>
      <w:r>
        <w:t>prin procedura</w:t>
      </w:r>
      <w:r>
        <w:rPr>
          <w:spacing w:val="-2"/>
        </w:rPr>
        <w:t xml:space="preserve"> </w:t>
      </w:r>
      <w:r>
        <w:t>de</w:t>
      </w:r>
      <w:r>
        <w:rPr>
          <w:spacing w:val="-2"/>
        </w:rPr>
        <w:t xml:space="preserve"> </w:t>
      </w:r>
      <w:r>
        <w:t>achiziție: COP</w:t>
      </w:r>
    </w:p>
    <w:p w14:paraId="5CFB066F" w14:textId="77777777" w:rsidR="00744639" w:rsidRDefault="00744639" w:rsidP="00744639">
      <w:pPr>
        <w:spacing w:before="1"/>
        <w:ind w:left="1808"/>
        <w:rPr>
          <w:rFonts w:ascii="Arial MT"/>
        </w:rPr>
      </w:pPr>
      <w:r>
        <w:rPr>
          <w:lang w:val="ru-RU" w:eastAsia="ru-RU"/>
        </w:rPr>
        <mc:AlternateContent>
          <mc:Choice Requires="wpg">
            <w:drawing>
              <wp:anchor distT="0" distB="0" distL="0" distR="0" simplePos="0" relativeHeight="251659264" behindDoc="0" locked="0" layoutInCell="1" allowOverlap="1" wp14:anchorId="2A22BB44" wp14:editId="1176DCEC">
                <wp:simplePos x="0" y="0"/>
                <wp:positionH relativeFrom="page">
                  <wp:posOffset>1078754</wp:posOffset>
                </wp:positionH>
                <wp:positionV relativeFrom="paragraph">
                  <wp:posOffset>7485</wp:posOffset>
                </wp:positionV>
                <wp:extent cx="720725" cy="16954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9545"/>
                          <a:chOff x="0" y="0"/>
                          <a:chExt cx="720725" cy="169545"/>
                        </a:xfrm>
                      </wpg:grpSpPr>
                      <pic:pic xmlns:pic="http://schemas.openxmlformats.org/drawingml/2006/picture">
                        <pic:nvPicPr>
                          <pic:cNvPr id="8" name="Image 8"/>
                          <pic:cNvPicPr/>
                        </pic:nvPicPr>
                        <pic:blipFill>
                          <a:blip r:embed="rId12" cstate="print"/>
                          <a:stretch>
                            <a:fillRect/>
                          </a:stretch>
                        </pic:blipFill>
                        <pic:spPr>
                          <a:xfrm>
                            <a:off x="0" y="28160"/>
                            <a:ext cx="720672" cy="131715"/>
                          </a:xfrm>
                          <a:prstGeom prst="rect">
                            <a:avLst/>
                          </a:prstGeom>
                        </pic:spPr>
                      </pic:pic>
                      <wps:wsp>
                        <wps:cNvPr id="9" name="Textbox 9"/>
                        <wps:cNvSpPr txBox="1"/>
                        <wps:spPr>
                          <a:xfrm>
                            <a:off x="0" y="0"/>
                            <a:ext cx="720725" cy="169545"/>
                          </a:xfrm>
                          <a:prstGeom prst="rect">
                            <a:avLst/>
                          </a:prstGeom>
                        </wps:spPr>
                        <wps:txbx>
                          <w:txbxContent>
                            <w:p w14:paraId="43CE2845" w14:textId="77777777" w:rsidR="00744639" w:rsidRDefault="00744639" w:rsidP="00744639">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2A22BB44" id="Group 7" o:spid="_x0000_s1026" style="position:absolute;left:0;text-align:left;margin-left:84.95pt;margin-top:.6pt;width:56.75pt;height:13.35pt;z-index:251659264;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">
                  <v:imagedata r:id="rId13" o:title=""/>
                </v:shape>
                <v:shapetype id="_x0000_t202" coordsize="21600,21600" o:spt="202" path="m,l,21600r21600,l21600,xe">
                  <v:stroke joinstyle="miter"/>
                  <v:path gradientshapeok="t" o:connecttype="rect"/>
                </v:shapetype>
                <v:shape id="Textbox 9" o:spid="_x0000_s1028"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43CE2845" w14:textId="77777777" w:rsidR="00744639" w:rsidRDefault="00744639" w:rsidP="00744639">
                        <w:pPr>
                          <w:spacing w:line="266" w:lineRule="exact"/>
                          <w:rPr>
                            <w:b/>
                          </w:rPr>
                        </w:pPr>
                        <w:r>
                          <w:rPr>
                            <w:b/>
                          </w:rPr>
                          <w:t xml:space="preserve">Cod CPV </w:t>
                        </w:r>
                        <w:r>
                          <w:rPr>
                            <w:b/>
                            <w:spacing w:val="-10"/>
                          </w:rPr>
                          <w:t>:</w:t>
                        </w:r>
                      </w:p>
                    </w:txbxContent>
                  </v:textbox>
                </v:shape>
                <w10:wrap anchorx="page"/>
              </v:group>
            </w:pict>
          </mc:Fallback>
        </mc:AlternateContent>
      </w:r>
      <w:r>
        <w:rPr>
          <w:rFonts w:ascii="Arial MT"/>
          <w:spacing w:val="-2"/>
        </w:rPr>
        <w:t>45200000-</w:t>
      </w:r>
      <w:r>
        <w:rPr>
          <w:rFonts w:ascii="Arial MT"/>
          <w:spacing w:val="-10"/>
        </w:rPr>
        <w:t>9</w:t>
      </w:r>
    </w:p>
    <w:p w14:paraId="2532AE96" w14:textId="77777777" w:rsidR="00744639" w:rsidRPr="002D6298" w:rsidRDefault="00744639" w:rsidP="00744639">
      <w:pPr>
        <w:pStyle w:val="a8"/>
        <w:spacing w:before="152" w:line="345" w:lineRule="auto"/>
        <w:ind w:left="559" w:right="1557"/>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xml:space="preserve">: Da, </w:t>
      </w:r>
    </w:p>
    <w:p w14:paraId="2460774D" w14:textId="77777777" w:rsidR="00744639" w:rsidRPr="005E57EF" w:rsidRDefault="00744639" w:rsidP="00744639">
      <w:pPr>
        <w:ind w:right="567"/>
        <w:rPr>
          <w:b/>
        </w:rPr>
      </w:pPr>
    </w:p>
    <w:bookmarkEnd w:id="45"/>
    <w:p w14:paraId="23CD9167" w14:textId="77777777" w:rsidR="00744639" w:rsidRDefault="00744639" w:rsidP="00E611F6">
      <w:pPr>
        <w:numPr>
          <w:ilvl w:val="0"/>
          <w:numId w:val="16"/>
        </w:numPr>
        <w:tabs>
          <w:tab w:val="left" w:pos="284"/>
          <w:tab w:val="right" w:pos="9531"/>
        </w:tabs>
        <w:spacing w:before="120"/>
        <w:ind w:left="284" w:hanging="284"/>
        <w:rPr>
          <w:b/>
          <w:lang w:val="en-US"/>
        </w:rPr>
      </w:pPr>
      <w:r w:rsidRPr="000802FD">
        <w:rPr>
          <w:b/>
          <w:lang w:val="en-US"/>
        </w:rPr>
        <w:t xml:space="preserve">Denumirea autorității contractante: </w:t>
      </w:r>
      <w:r>
        <w:rPr>
          <w:b/>
          <w:u w:val="single"/>
          <w:lang w:val="en-US"/>
        </w:rPr>
        <w:t>Primăria Antonesti, r-nul Cantemir</w:t>
      </w:r>
    </w:p>
    <w:p w14:paraId="204FDA63" w14:textId="77777777" w:rsidR="00744639" w:rsidRPr="008C06A0" w:rsidRDefault="00744639" w:rsidP="00E611F6">
      <w:pPr>
        <w:numPr>
          <w:ilvl w:val="0"/>
          <w:numId w:val="16"/>
        </w:numPr>
        <w:tabs>
          <w:tab w:val="left" w:pos="284"/>
          <w:tab w:val="right" w:pos="9531"/>
        </w:tabs>
        <w:spacing w:before="120"/>
        <w:ind w:left="284" w:hanging="284"/>
        <w:rPr>
          <w:b/>
          <w:bCs/>
          <w:lang w:val="en-US"/>
        </w:rPr>
      </w:pPr>
      <w:r w:rsidRPr="000802FD">
        <w:rPr>
          <w:b/>
          <w:lang w:val="en-US"/>
        </w:rPr>
        <w:t>IDNO</w:t>
      </w:r>
      <w:r w:rsidRPr="001E6F02">
        <w:rPr>
          <w:b/>
          <w:lang w:val="en-US"/>
        </w:rPr>
        <w:t xml:space="preserve">: </w:t>
      </w:r>
      <w:r w:rsidRPr="008C06A0">
        <w:rPr>
          <w:b/>
          <w:bCs/>
        </w:rPr>
        <w:t>10076001007572</w:t>
      </w:r>
    </w:p>
    <w:p w14:paraId="3279C3C2" w14:textId="77777777" w:rsidR="00744639" w:rsidRPr="000802FD" w:rsidRDefault="00744639" w:rsidP="00E611F6">
      <w:pPr>
        <w:numPr>
          <w:ilvl w:val="0"/>
          <w:numId w:val="16"/>
        </w:numPr>
        <w:tabs>
          <w:tab w:val="left" w:pos="284"/>
          <w:tab w:val="right" w:pos="9531"/>
        </w:tabs>
        <w:spacing w:before="120"/>
        <w:ind w:left="284" w:hanging="284"/>
        <w:rPr>
          <w:b/>
          <w:lang w:val="en-US"/>
        </w:rPr>
      </w:pPr>
      <w:r w:rsidRPr="000802FD">
        <w:rPr>
          <w:b/>
          <w:lang w:val="en-US"/>
        </w:rPr>
        <w:t xml:space="preserve">Adresa: </w:t>
      </w:r>
      <w:r>
        <w:rPr>
          <w:b/>
        </w:rPr>
        <w:t xml:space="preserve">satul </w:t>
      </w:r>
      <w:r>
        <w:rPr>
          <w:b/>
          <w:u w:val="single"/>
          <w:lang w:val="en-US"/>
        </w:rPr>
        <w:t>Antonesti, r-nul Cantemir</w:t>
      </w:r>
    </w:p>
    <w:p w14:paraId="0457C15F" w14:textId="77777777" w:rsidR="00744639" w:rsidRPr="00AE0EFF" w:rsidRDefault="00744639" w:rsidP="00744639">
      <w:pPr>
        <w:tabs>
          <w:tab w:val="left" w:pos="284"/>
          <w:tab w:val="right" w:pos="9531"/>
        </w:tabs>
        <w:spacing w:before="120"/>
        <w:rPr>
          <w:b/>
          <w:lang w:val="en-US"/>
        </w:rPr>
      </w:pPr>
      <w:r>
        <w:rPr>
          <w:b/>
        </w:rPr>
        <w:t xml:space="preserve">4. Numărul de telefon </w:t>
      </w:r>
      <w:r>
        <w:t>067393213</w:t>
      </w:r>
    </w:p>
    <w:p w14:paraId="35A20F76" w14:textId="77777777" w:rsidR="00744639" w:rsidRPr="000802FD" w:rsidRDefault="00744639" w:rsidP="00744639">
      <w:pPr>
        <w:tabs>
          <w:tab w:val="left" w:pos="284"/>
          <w:tab w:val="right" w:pos="9531"/>
        </w:tabs>
        <w:spacing w:before="120"/>
        <w:rPr>
          <w:b/>
          <w:lang w:val="en-US"/>
        </w:rPr>
      </w:pPr>
      <w:r>
        <w:rPr>
          <w:b/>
          <w:lang w:val="en-US"/>
        </w:rPr>
        <w:t xml:space="preserve">5. Adresa de e-mail şi de  internet a  autorităţii contractante: </w:t>
      </w:r>
      <w:r w:rsidRPr="006B7C2A">
        <w:rPr>
          <w:b/>
          <w:lang w:val="en-US"/>
        </w:rPr>
        <w:t>Primăria Antonești &lt;primaria.antonesti@gmail.com&gt;</w:t>
      </w:r>
    </w:p>
    <w:bookmarkEnd w:id="49"/>
    <w:p w14:paraId="2537F351" w14:textId="77777777" w:rsidR="00744639" w:rsidRPr="00196843" w:rsidRDefault="00744639" w:rsidP="00E611F6">
      <w:pPr>
        <w:pStyle w:val="a"/>
        <w:numPr>
          <w:ilvl w:val="0"/>
          <w:numId w:val="31"/>
        </w:numPr>
        <w:shd w:val="clear" w:color="auto" w:fill="FFFFFF" w:themeFill="background1"/>
        <w:tabs>
          <w:tab w:val="left" w:pos="284"/>
          <w:tab w:val="right" w:pos="9531"/>
        </w:tabs>
        <w:spacing w:before="120"/>
        <w:rPr>
          <w:b/>
          <w:lang w:val="it-IT"/>
        </w:rPr>
      </w:pPr>
      <w:r w:rsidRPr="00196843">
        <w:rPr>
          <w:b/>
          <w:lang w:val="it-IT"/>
        </w:rPr>
        <w:t xml:space="preserve">Adresa de e-mail sau de internet de la care se va putea obține accesul la documentația de atribuire: </w:t>
      </w:r>
      <w:r w:rsidRPr="00196843">
        <w:rPr>
          <w:b/>
          <w:u w:val="single"/>
          <w:lang w:val="it-IT"/>
        </w:rPr>
        <w:t>documentația de atribuire este anexată în cadrul procedurii în SIA ”RSAP”.</w:t>
      </w:r>
    </w:p>
    <w:p w14:paraId="6E7E2EE8" w14:textId="77777777" w:rsidR="00744639" w:rsidRPr="00196843" w:rsidRDefault="00744639" w:rsidP="00E611F6">
      <w:pPr>
        <w:pStyle w:val="a"/>
        <w:numPr>
          <w:ilvl w:val="0"/>
          <w:numId w:val="31"/>
        </w:numPr>
        <w:tabs>
          <w:tab w:val="left" w:pos="284"/>
          <w:tab w:val="right" w:pos="9531"/>
        </w:tabs>
        <w:spacing w:before="120"/>
        <w:rPr>
          <w:b/>
          <w:lang w:val="it-IT"/>
        </w:rPr>
      </w:pPr>
      <w:r w:rsidRPr="00196843">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96843">
        <w:rPr>
          <w:b/>
          <w:u w:val="single"/>
          <w:lang w:val="it-IT"/>
        </w:rPr>
        <w:t>autoritate publică locală</w:t>
      </w:r>
    </w:p>
    <w:p w14:paraId="79DA7B3B" w14:textId="77777777" w:rsidR="00744639" w:rsidRPr="005E57EF" w:rsidRDefault="00744639" w:rsidP="00E611F6">
      <w:pPr>
        <w:numPr>
          <w:ilvl w:val="0"/>
          <w:numId w:val="31"/>
        </w:numPr>
        <w:tabs>
          <w:tab w:val="left" w:pos="284"/>
          <w:tab w:val="right" w:pos="9531"/>
        </w:tabs>
        <w:spacing w:before="120"/>
        <w:jc w:val="both"/>
        <w:rPr>
          <w:b/>
          <w:lang w:val="it-IT"/>
        </w:rPr>
      </w:pPr>
      <w:r w:rsidRPr="005E57EF">
        <w:rPr>
          <w:b/>
        </w:rPr>
        <w:t>Cumpărătorul invită operatorii economici interesați, care îi pot satisface necesitățile, să participe la procedura de achiziție privind îndeplinirea următoarelor lucrări:</w:t>
      </w:r>
    </w:p>
    <w:tbl>
      <w:tblPr>
        <w:tblW w:w="10231" w:type="dxa"/>
        <w:tblInd w:w="-455" w:type="dxa"/>
        <w:tblLayout w:type="fixed"/>
        <w:tblLook w:val="0400" w:firstRow="0" w:lastRow="0" w:firstColumn="0" w:lastColumn="0" w:noHBand="0" w:noVBand="1"/>
      </w:tblPr>
      <w:tblGrid>
        <w:gridCol w:w="732"/>
        <w:gridCol w:w="1004"/>
        <w:gridCol w:w="2825"/>
        <w:gridCol w:w="992"/>
        <w:gridCol w:w="792"/>
        <w:gridCol w:w="2305"/>
        <w:gridCol w:w="1581"/>
      </w:tblGrid>
      <w:tr w:rsidR="00744639" w:rsidRPr="005E57EF" w14:paraId="3AABD377" w14:textId="77777777" w:rsidTr="007E00E5">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B67780" w14:textId="77777777" w:rsidR="00744639" w:rsidRPr="005E57EF" w:rsidRDefault="00744639" w:rsidP="007E00E5">
            <w:pPr>
              <w:shd w:val="clear" w:color="auto" w:fill="FFFFFF"/>
              <w:spacing w:before="120"/>
              <w:jc w:val="center"/>
              <w:rPr>
                <w:b/>
                <w:sz w:val="18"/>
                <w:szCs w:val="18"/>
              </w:rPr>
            </w:pPr>
            <w:r w:rsidRPr="005E57E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34715" w14:textId="77777777" w:rsidR="00744639" w:rsidRPr="005E57EF" w:rsidRDefault="00744639" w:rsidP="007E00E5">
            <w:pPr>
              <w:shd w:val="clear" w:color="auto" w:fill="FFFFFF"/>
              <w:spacing w:before="120"/>
              <w:jc w:val="center"/>
              <w:rPr>
                <w:b/>
                <w:sz w:val="18"/>
                <w:szCs w:val="18"/>
              </w:rPr>
            </w:pPr>
            <w:r w:rsidRPr="005E57E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AEBD0" w14:textId="77777777" w:rsidR="00744639" w:rsidRPr="005E57EF" w:rsidRDefault="00744639" w:rsidP="007E00E5">
            <w:pPr>
              <w:shd w:val="clear" w:color="auto" w:fill="FFFFFF"/>
              <w:spacing w:before="120"/>
              <w:jc w:val="center"/>
              <w:rPr>
                <w:b/>
                <w:sz w:val="18"/>
                <w:szCs w:val="18"/>
              </w:rPr>
            </w:pPr>
            <w:r w:rsidRPr="005E57E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555B7" w14:textId="77777777" w:rsidR="00744639" w:rsidRPr="005E57EF" w:rsidRDefault="00744639" w:rsidP="007E00E5">
            <w:pPr>
              <w:shd w:val="clear" w:color="auto" w:fill="FFFFFF"/>
              <w:spacing w:before="120"/>
              <w:jc w:val="center"/>
              <w:rPr>
                <w:b/>
                <w:sz w:val="18"/>
                <w:szCs w:val="18"/>
              </w:rPr>
            </w:pPr>
            <w:r w:rsidRPr="005E57E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62E70" w14:textId="77777777" w:rsidR="00744639" w:rsidRPr="005E57EF" w:rsidRDefault="00744639" w:rsidP="007E00E5">
            <w:pPr>
              <w:shd w:val="clear" w:color="auto" w:fill="FFFFFF"/>
              <w:spacing w:before="120"/>
              <w:jc w:val="center"/>
              <w:rPr>
                <w:b/>
                <w:sz w:val="18"/>
                <w:szCs w:val="18"/>
              </w:rPr>
            </w:pPr>
            <w:r w:rsidRPr="005E57E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25F05A2D" w14:textId="77777777" w:rsidR="00744639" w:rsidRPr="005E57EF" w:rsidRDefault="00744639" w:rsidP="007E00E5">
            <w:pPr>
              <w:shd w:val="clear" w:color="auto" w:fill="FFFFFF"/>
              <w:spacing w:before="120"/>
              <w:jc w:val="center"/>
              <w:rPr>
                <w:b/>
                <w:sz w:val="18"/>
                <w:szCs w:val="18"/>
              </w:rPr>
            </w:pPr>
            <w:r w:rsidRPr="005E57E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10C041DF" w14:textId="77777777" w:rsidR="00744639" w:rsidRPr="005E57EF" w:rsidRDefault="00744639" w:rsidP="007E00E5">
            <w:pPr>
              <w:shd w:val="clear" w:color="auto" w:fill="FFFFFF"/>
              <w:spacing w:before="120"/>
              <w:jc w:val="center"/>
              <w:rPr>
                <w:b/>
                <w:sz w:val="18"/>
                <w:szCs w:val="18"/>
              </w:rPr>
            </w:pPr>
            <w:r w:rsidRPr="005E57EF">
              <w:rPr>
                <w:b/>
                <w:sz w:val="18"/>
                <w:szCs w:val="18"/>
              </w:rPr>
              <w:t>Valoarea estimată</w:t>
            </w:r>
            <w:r w:rsidRPr="005E57EF">
              <w:rPr>
                <w:b/>
                <w:sz w:val="18"/>
                <w:szCs w:val="18"/>
              </w:rPr>
              <w:br/>
              <w:t>(se va indica pentru fiecare lot în parte) fără TVA (lei)</w:t>
            </w:r>
          </w:p>
        </w:tc>
      </w:tr>
      <w:tr w:rsidR="00744639" w:rsidRPr="005E57EF" w14:paraId="5B5D6807" w14:textId="77777777" w:rsidTr="007E00E5">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6CDC52B2" w14:textId="77777777" w:rsidR="00744639" w:rsidRPr="005E57EF" w:rsidRDefault="00744639" w:rsidP="007E00E5">
            <w:pPr>
              <w:shd w:val="clear" w:color="auto" w:fill="FFFFFF"/>
              <w:spacing w:before="120"/>
              <w:jc w:val="center"/>
            </w:pPr>
          </w:p>
        </w:tc>
      </w:tr>
      <w:tr w:rsidR="00744639" w:rsidRPr="005E57EF" w14:paraId="4837A840" w14:textId="77777777" w:rsidTr="007E00E5">
        <w:trPr>
          <w:trHeight w:val="1897"/>
        </w:trPr>
        <w:tc>
          <w:tcPr>
            <w:tcW w:w="732" w:type="dxa"/>
            <w:tcBorders>
              <w:top w:val="single" w:sz="4" w:space="0" w:color="000000"/>
              <w:left w:val="single" w:sz="4" w:space="0" w:color="000000"/>
              <w:right w:val="single" w:sz="4" w:space="0" w:color="000000"/>
            </w:tcBorders>
            <w:shd w:val="clear" w:color="auto" w:fill="auto"/>
            <w:vAlign w:val="center"/>
          </w:tcPr>
          <w:p w14:paraId="296CCE01" w14:textId="77777777" w:rsidR="00744639" w:rsidRPr="00D6246F" w:rsidRDefault="00744639" w:rsidP="007E00E5">
            <w:pPr>
              <w:shd w:val="clear" w:color="auto" w:fill="FFFFFF"/>
              <w:spacing w:before="120"/>
              <w:jc w:val="center"/>
              <w:rPr>
                <w:b/>
                <w:sz w:val="18"/>
                <w:szCs w:val="18"/>
              </w:rPr>
            </w:pPr>
            <w:r w:rsidRPr="00D6246F">
              <w:rPr>
                <w:b/>
                <w:sz w:val="18"/>
                <w:szCs w:val="18"/>
              </w:rPr>
              <w:t>1</w:t>
            </w:r>
          </w:p>
        </w:tc>
        <w:tc>
          <w:tcPr>
            <w:tcW w:w="1004" w:type="dxa"/>
            <w:tcBorders>
              <w:top w:val="single" w:sz="4" w:space="0" w:color="000000"/>
              <w:left w:val="single" w:sz="4" w:space="0" w:color="000000"/>
              <w:right w:val="single" w:sz="4" w:space="0" w:color="000000"/>
            </w:tcBorders>
            <w:shd w:val="clear" w:color="auto" w:fill="auto"/>
            <w:vAlign w:val="center"/>
          </w:tcPr>
          <w:p w14:paraId="4E27C0B3" w14:textId="77777777" w:rsidR="00744639" w:rsidRPr="00014D17" w:rsidRDefault="00744639" w:rsidP="007E00E5">
            <w:pPr>
              <w:spacing w:line="276" w:lineRule="auto"/>
              <w:rPr>
                <w:sz w:val="22"/>
                <w:szCs w:val="22"/>
              </w:rPr>
            </w:pPr>
            <w:r w:rsidRPr="00014D17">
              <w:rPr>
                <w:rFonts w:ascii="Segoe UI" w:hAnsi="Segoe UI" w:cs="Segoe UI"/>
                <w:color w:val="555555"/>
                <w:sz w:val="22"/>
                <w:szCs w:val="22"/>
                <w:shd w:val="clear" w:color="auto" w:fill="FFFEEE"/>
              </w:rPr>
              <w:t>45200000-9</w:t>
            </w:r>
          </w:p>
        </w:tc>
        <w:tc>
          <w:tcPr>
            <w:tcW w:w="2825" w:type="dxa"/>
            <w:tcBorders>
              <w:top w:val="single" w:sz="4" w:space="0" w:color="000000"/>
              <w:left w:val="single" w:sz="4" w:space="0" w:color="000000"/>
              <w:right w:val="single" w:sz="4" w:space="0" w:color="000000"/>
            </w:tcBorders>
            <w:shd w:val="clear" w:color="auto" w:fill="auto"/>
            <w:vAlign w:val="center"/>
          </w:tcPr>
          <w:p w14:paraId="66185FAD" w14:textId="77777777" w:rsidR="00744639" w:rsidRPr="00014D17" w:rsidRDefault="00744639" w:rsidP="007E00E5">
            <w:pPr>
              <w:ind w:right="567"/>
              <w:rPr>
                <w:b/>
                <w:sz w:val="22"/>
                <w:szCs w:val="22"/>
                <w:lang w:val="en-US"/>
              </w:rPr>
            </w:pPr>
            <w:r w:rsidRPr="00014D17">
              <w:rPr>
                <w:b/>
                <w:bCs/>
                <w:sz w:val="22"/>
                <w:szCs w:val="22"/>
                <w:lang w:val="en-US"/>
              </w:rPr>
              <w:t xml:space="preserve">lucrări de </w:t>
            </w:r>
            <w:r w:rsidRPr="00014D17">
              <w:rPr>
                <w:rStyle w:val="docdata"/>
                <w:b/>
                <w:bCs/>
                <w:color w:val="000000"/>
                <w:sz w:val="22"/>
                <w:szCs w:val="22"/>
              </w:rPr>
              <w:t>m</w:t>
            </w:r>
            <w:r w:rsidRPr="00014D17">
              <w:rPr>
                <w:rStyle w:val="docdata"/>
                <w:rFonts w:eastAsiaTheme="majorEastAsia"/>
                <w:b/>
                <w:bCs/>
                <w:color w:val="000000"/>
                <w:sz w:val="22"/>
                <w:szCs w:val="22"/>
              </w:rPr>
              <w:t>odernizare</w:t>
            </w:r>
            <w:r w:rsidRPr="00014D17">
              <w:rPr>
                <w:rStyle w:val="docdata"/>
                <w:b/>
                <w:bCs/>
                <w:color w:val="000000"/>
                <w:sz w:val="22"/>
                <w:szCs w:val="22"/>
              </w:rPr>
              <w:t xml:space="preserve"> </w:t>
            </w:r>
            <w:r w:rsidRPr="00014D17">
              <w:rPr>
                <w:rStyle w:val="docdata"/>
                <w:rFonts w:eastAsiaTheme="majorEastAsia"/>
                <w:b/>
                <w:bCs/>
                <w:color w:val="000000"/>
                <w:sz w:val="22"/>
                <w:szCs w:val="22"/>
              </w:rPr>
              <w:t>a drumului local in cadrul Programului Guvernamental de Reabilitare a drumurilor Publice Locale in Primaria Antonesti</w:t>
            </w:r>
          </w:p>
        </w:tc>
        <w:tc>
          <w:tcPr>
            <w:tcW w:w="4089" w:type="dxa"/>
            <w:gridSpan w:val="3"/>
            <w:tcBorders>
              <w:top w:val="single" w:sz="4" w:space="0" w:color="000000"/>
              <w:left w:val="single" w:sz="4" w:space="0" w:color="000000"/>
              <w:right w:val="single" w:sz="4" w:space="0" w:color="000000"/>
            </w:tcBorders>
            <w:shd w:val="clear" w:color="auto" w:fill="auto"/>
            <w:vAlign w:val="center"/>
          </w:tcPr>
          <w:p w14:paraId="501B6915" w14:textId="77777777" w:rsidR="00744639" w:rsidRPr="00D6246F" w:rsidRDefault="00744639" w:rsidP="007E00E5">
            <w:pPr>
              <w:shd w:val="clear" w:color="auto" w:fill="FFFFFF" w:themeFill="background1"/>
              <w:spacing w:before="120"/>
              <w:rPr>
                <w:noProof w:val="0"/>
                <w:sz w:val="18"/>
                <w:szCs w:val="18"/>
                <w:lang w:eastAsia="ru-RU"/>
              </w:rPr>
            </w:pPr>
            <w:r w:rsidRPr="00D6246F">
              <w:rPr>
                <w:rFonts w:eastAsia="Calibri"/>
                <w:sz w:val="18"/>
                <w:szCs w:val="18"/>
              </w:rPr>
              <w:t>Conform cerintelor din caietul de sarcini</w:t>
            </w:r>
          </w:p>
        </w:tc>
        <w:tc>
          <w:tcPr>
            <w:tcW w:w="1581" w:type="dxa"/>
            <w:tcBorders>
              <w:top w:val="single" w:sz="4" w:space="0" w:color="000000"/>
              <w:left w:val="single" w:sz="4" w:space="0" w:color="000000"/>
              <w:right w:val="single" w:sz="4" w:space="0" w:color="000000"/>
            </w:tcBorders>
            <w:shd w:val="clear" w:color="auto" w:fill="auto"/>
          </w:tcPr>
          <w:p w14:paraId="469B206C" w14:textId="77777777" w:rsidR="00744639" w:rsidRPr="00D6246F" w:rsidRDefault="00744639" w:rsidP="007E00E5">
            <w:pPr>
              <w:shd w:val="clear" w:color="auto" w:fill="FFFFFF" w:themeFill="background1"/>
              <w:spacing w:before="120"/>
              <w:rPr>
                <w:b/>
                <w:noProof w:val="0"/>
                <w:sz w:val="18"/>
                <w:szCs w:val="18"/>
                <w:lang w:eastAsia="ru-RU"/>
              </w:rPr>
            </w:pPr>
            <w:r w:rsidRPr="00D6246F">
              <w:rPr>
                <w:b/>
                <w:bCs/>
                <w:iCs/>
                <w:sz w:val="18"/>
                <w:szCs w:val="18"/>
              </w:rPr>
              <w:t>1</w:t>
            </w:r>
            <w:r>
              <w:rPr>
                <w:b/>
                <w:bCs/>
                <w:iCs/>
                <w:sz w:val="18"/>
                <w:szCs w:val="18"/>
              </w:rPr>
              <w:t> 801 000,00</w:t>
            </w:r>
          </w:p>
        </w:tc>
      </w:tr>
      <w:tr w:rsidR="00744639" w:rsidRPr="005E57EF" w14:paraId="55BBEEBD" w14:textId="77777777" w:rsidTr="007E00E5">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A3E7100" w14:textId="77777777" w:rsidR="00744639" w:rsidRPr="005E57EF" w:rsidRDefault="00744639" w:rsidP="007E00E5">
            <w:pPr>
              <w:shd w:val="clear" w:color="auto" w:fill="FFFFFF"/>
              <w:spacing w:before="120"/>
              <w:jc w:val="center"/>
              <w:rPr>
                <w:sz w:val="20"/>
                <w:szCs w:val="20"/>
              </w:rPr>
            </w:pPr>
            <w:r w:rsidRPr="005E57EF">
              <w:rPr>
                <w:b/>
                <w:sz w:val="20"/>
                <w:szCs w:val="20"/>
              </w:rPr>
              <w:t xml:space="preserve">Valoarea estimativă totală, </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6881C6FE" w14:textId="77777777" w:rsidR="00744639" w:rsidRPr="008C6F81" w:rsidRDefault="00744639" w:rsidP="007E00E5">
            <w:pPr>
              <w:shd w:val="clear" w:color="auto" w:fill="FFFFFF"/>
              <w:spacing w:before="120"/>
              <w:ind w:left="360" w:hanging="360"/>
              <w:rPr>
                <w:sz w:val="22"/>
                <w:szCs w:val="22"/>
              </w:rPr>
            </w:pPr>
            <w:r w:rsidRPr="00D6246F">
              <w:rPr>
                <w:b/>
                <w:bCs/>
                <w:iCs/>
                <w:sz w:val="18"/>
                <w:szCs w:val="18"/>
              </w:rPr>
              <w:t>1</w:t>
            </w:r>
            <w:r>
              <w:rPr>
                <w:b/>
                <w:bCs/>
                <w:iCs/>
                <w:sz w:val="18"/>
                <w:szCs w:val="18"/>
              </w:rPr>
              <w:t> 801 000,00</w:t>
            </w:r>
          </w:p>
        </w:tc>
      </w:tr>
    </w:tbl>
    <w:bookmarkEnd w:id="46"/>
    <w:bookmarkEnd w:id="47"/>
    <w:p w14:paraId="25C2BB27" w14:textId="77777777" w:rsidR="00744639" w:rsidRPr="00DE38DC" w:rsidRDefault="00744639" w:rsidP="00E611F6">
      <w:pPr>
        <w:pStyle w:val="a"/>
        <w:widowControl w:val="0"/>
        <w:numPr>
          <w:ilvl w:val="0"/>
          <w:numId w:val="31"/>
        </w:numPr>
        <w:tabs>
          <w:tab w:val="left" w:pos="1203"/>
        </w:tabs>
        <w:autoSpaceDE w:val="0"/>
        <w:autoSpaceDN w:val="0"/>
        <w:ind w:right="920"/>
        <w:jc w:val="left"/>
        <w:rPr>
          <w:b/>
        </w:rPr>
      </w:pPr>
      <w:proofErr w:type="spellStart"/>
      <w:r>
        <w:t>În</w:t>
      </w:r>
      <w:proofErr w:type="spellEnd"/>
      <w:r w:rsidRPr="00DE38DC">
        <w:rPr>
          <w:spacing w:val="-6"/>
        </w:rPr>
        <w:t xml:space="preserve"> </w:t>
      </w:r>
      <w:proofErr w:type="spellStart"/>
      <w:r>
        <w:t>cazul</w:t>
      </w:r>
      <w:proofErr w:type="spellEnd"/>
      <w:r w:rsidRPr="00DE38DC">
        <w:rPr>
          <w:spacing w:val="-10"/>
        </w:rPr>
        <w:t xml:space="preserve"> </w:t>
      </w:r>
      <w:proofErr w:type="spellStart"/>
      <w:r>
        <w:t>procedurilor</w:t>
      </w:r>
      <w:proofErr w:type="spellEnd"/>
      <w:r w:rsidRPr="00DE38DC">
        <w:rPr>
          <w:spacing w:val="-1"/>
        </w:rPr>
        <w:t xml:space="preserve"> </w:t>
      </w:r>
      <w:r>
        <w:t>de</w:t>
      </w:r>
      <w:r w:rsidRPr="00DE38DC">
        <w:rPr>
          <w:spacing w:val="-3"/>
        </w:rPr>
        <w:t xml:space="preserve"> </w:t>
      </w:r>
      <w:proofErr w:type="spellStart"/>
      <w:r>
        <w:t>preselecție</w:t>
      </w:r>
      <w:proofErr w:type="spellEnd"/>
      <w:r w:rsidRPr="00DE38DC">
        <w:rPr>
          <w:spacing w:val="-3"/>
        </w:rPr>
        <w:t xml:space="preserve"> </w:t>
      </w:r>
      <w:r>
        <w:t xml:space="preserve">se </w:t>
      </w:r>
      <w:proofErr w:type="spellStart"/>
      <w:r>
        <w:t>indică</w:t>
      </w:r>
      <w:proofErr w:type="spellEnd"/>
      <w:r w:rsidRPr="00DE38DC">
        <w:rPr>
          <w:spacing w:val="-3"/>
        </w:rPr>
        <w:t xml:space="preserve"> </w:t>
      </w:r>
      <w:proofErr w:type="spellStart"/>
      <w:r>
        <w:t>numărul</w:t>
      </w:r>
      <w:proofErr w:type="spellEnd"/>
      <w:r w:rsidRPr="00DE38DC">
        <w:rPr>
          <w:spacing w:val="-6"/>
        </w:rPr>
        <w:t xml:space="preserve"> </w:t>
      </w:r>
      <w:r>
        <w:t>minim</w:t>
      </w:r>
      <w:r w:rsidRPr="00DE38DC">
        <w:rPr>
          <w:spacing w:val="-10"/>
        </w:rPr>
        <w:t xml:space="preserve"> </w:t>
      </w:r>
      <w:r>
        <w:t>al</w:t>
      </w:r>
      <w:r w:rsidRPr="00DE38DC">
        <w:rPr>
          <w:spacing w:val="-6"/>
        </w:rPr>
        <w:t xml:space="preserve"> </w:t>
      </w:r>
      <w:proofErr w:type="spellStart"/>
      <w:r>
        <w:t>candidaţilor</w:t>
      </w:r>
      <w:proofErr w:type="spellEnd"/>
      <w:r w:rsidRPr="00DE38DC">
        <w:rPr>
          <w:spacing w:val="-1"/>
        </w:rPr>
        <w:t xml:space="preserve"> </w:t>
      </w:r>
      <w:proofErr w:type="spellStart"/>
      <w:r>
        <w:t>şi</w:t>
      </w:r>
      <w:proofErr w:type="spellEnd"/>
      <w:r>
        <w:t xml:space="preserve">, </w:t>
      </w:r>
      <w:proofErr w:type="spellStart"/>
      <w:r>
        <w:t>dacă</w:t>
      </w:r>
      <w:proofErr w:type="spellEnd"/>
      <w:r w:rsidRPr="00DE38DC">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sidRPr="00DE38DC">
        <w:rPr>
          <w:u w:val="single"/>
        </w:rPr>
        <w:t xml:space="preserve">Nu se </w:t>
      </w:r>
      <w:proofErr w:type="spellStart"/>
      <w:r w:rsidRPr="00DE38DC">
        <w:rPr>
          <w:u w:val="single"/>
        </w:rPr>
        <w:t>aplică</w:t>
      </w:r>
      <w:proofErr w:type="spellEnd"/>
    </w:p>
    <w:p w14:paraId="3A928FA0" w14:textId="77777777" w:rsidR="00744639" w:rsidRPr="00DE38DC" w:rsidRDefault="00744639" w:rsidP="00E611F6">
      <w:pPr>
        <w:pStyle w:val="a"/>
        <w:widowControl w:val="0"/>
        <w:numPr>
          <w:ilvl w:val="0"/>
          <w:numId w:val="31"/>
        </w:numPr>
        <w:tabs>
          <w:tab w:val="left" w:pos="1203"/>
        </w:tabs>
        <w:autoSpaceDE w:val="0"/>
        <w:autoSpaceDN w:val="0"/>
        <w:spacing w:before="123" w:line="237" w:lineRule="auto"/>
        <w:ind w:right="1250"/>
        <w:jc w:val="left"/>
        <w:rPr>
          <w:b/>
        </w:rPr>
      </w:pPr>
      <w:proofErr w:type="spellStart"/>
      <w:r>
        <w:t>În</w:t>
      </w:r>
      <w:proofErr w:type="spellEnd"/>
      <w:r w:rsidRPr="00DE38DC">
        <w:rPr>
          <w:spacing w:val="-7"/>
        </w:rPr>
        <w:t xml:space="preserve"> </w:t>
      </w:r>
      <w:proofErr w:type="spellStart"/>
      <w:r>
        <w:t>cazul</w:t>
      </w:r>
      <w:proofErr w:type="spellEnd"/>
      <w:r w:rsidRPr="00DE38DC">
        <w:rPr>
          <w:spacing w:val="-7"/>
        </w:rPr>
        <w:t xml:space="preserve"> </w:t>
      </w:r>
      <w:proofErr w:type="spellStart"/>
      <w:r>
        <w:t>în</w:t>
      </w:r>
      <w:proofErr w:type="spellEnd"/>
      <w:r w:rsidRPr="00DE38DC">
        <w:rPr>
          <w:spacing w:val="-2"/>
        </w:rPr>
        <w:t xml:space="preserve"> </w:t>
      </w:r>
      <w:r>
        <w:t>care</w:t>
      </w:r>
      <w:r w:rsidRPr="00DE38DC">
        <w:rPr>
          <w:spacing w:val="-3"/>
        </w:rPr>
        <w:t xml:space="preserve"> </w:t>
      </w:r>
      <w:proofErr w:type="spellStart"/>
      <w:r>
        <w:t>contractul</w:t>
      </w:r>
      <w:proofErr w:type="spellEnd"/>
      <w:r w:rsidRPr="00DE38DC">
        <w:rPr>
          <w:spacing w:val="-11"/>
        </w:rPr>
        <w:t xml:space="preserve"> </w:t>
      </w:r>
      <w:proofErr w:type="spellStart"/>
      <w:r>
        <w:t>este</w:t>
      </w:r>
      <w:proofErr w:type="spellEnd"/>
      <w:r>
        <w:t xml:space="preserve"> </w:t>
      </w:r>
      <w:proofErr w:type="spellStart"/>
      <w:r>
        <w:t>împărțit</w:t>
      </w:r>
      <w:proofErr w:type="spellEnd"/>
      <w:r>
        <w:t xml:space="preserve"> pe</w:t>
      </w:r>
      <w:r w:rsidRPr="00DE38DC">
        <w:rPr>
          <w:spacing w:val="-3"/>
        </w:rPr>
        <w:t xml:space="preserve"> </w:t>
      </w:r>
      <w:proofErr w:type="spellStart"/>
      <w:r>
        <w:t>loturi</w:t>
      </w:r>
      <w:proofErr w:type="spellEnd"/>
      <w:r>
        <w:t>,</w:t>
      </w:r>
      <w:r w:rsidRPr="00DE38DC">
        <w:rPr>
          <w:spacing w:val="-1"/>
        </w:rPr>
        <w:t xml:space="preserve"> </w:t>
      </w:r>
      <w:r>
        <w:t>un</w:t>
      </w:r>
      <w:r w:rsidRPr="00DE38DC">
        <w:rPr>
          <w:spacing w:val="-7"/>
        </w:rPr>
        <w:t xml:space="preserve"> </w:t>
      </w:r>
      <w:r>
        <w:t>operator</w:t>
      </w:r>
      <w:r w:rsidRPr="00DE38DC">
        <w:rPr>
          <w:spacing w:val="-1"/>
        </w:rPr>
        <w:t xml:space="preserve"> </w:t>
      </w:r>
      <w:r>
        <w:t>economic</w:t>
      </w:r>
      <w:r w:rsidRPr="00DE38DC">
        <w:rPr>
          <w:spacing w:val="-3"/>
        </w:rPr>
        <w:t xml:space="preserve"> </w:t>
      </w:r>
      <w:proofErr w:type="spellStart"/>
      <w:r>
        <w:t>poate</w:t>
      </w:r>
      <w:proofErr w:type="spellEnd"/>
      <w:r w:rsidRPr="00DE38DC">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239CB967" w14:textId="77777777" w:rsidR="00744639" w:rsidRDefault="00744639" w:rsidP="00744639">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4E817ACF" w14:textId="77777777" w:rsidR="00744639" w:rsidRDefault="00744639" w:rsidP="00E611F6">
      <w:pPr>
        <w:pStyle w:val="a"/>
        <w:widowControl w:val="0"/>
        <w:numPr>
          <w:ilvl w:val="0"/>
          <w:numId w:val="31"/>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58514199" w14:textId="77777777" w:rsidR="00744639" w:rsidRPr="004F1130" w:rsidRDefault="00744639" w:rsidP="00E611F6">
      <w:pPr>
        <w:pStyle w:val="a"/>
        <w:widowControl w:val="0"/>
        <w:numPr>
          <w:ilvl w:val="0"/>
          <w:numId w:val="31"/>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404E61B9" w14:textId="78B2B464" w:rsidR="00744639" w:rsidRPr="004F1130" w:rsidRDefault="00744639" w:rsidP="00744639">
      <w:pPr>
        <w:tabs>
          <w:tab w:val="left" w:pos="986"/>
        </w:tabs>
        <w:spacing w:before="127"/>
        <w:rPr>
          <w:b/>
        </w:rPr>
      </w:pPr>
      <w:r w:rsidRPr="004F1130">
        <w:rPr>
          <w:b/>
        </w:rPr>
        <w:lastRenderedPageBreak/>
        <w:t>-</w:t>
      </w:r>
      <w:r w:rsidR="002569FA" w:rsidRPr="004F1130">
        <w:rPr>
          <w:b/>
        </w:rPr>
        <w:t>perioada</w:t>
      </w:r>
      <w:r w:rsidR="002569FA" w:rsidRPr="004F1130">
        <w:rPr>
          <w:b/>
          <w:spacing w:val="-9"/>
        </w:rPr>
        <w:t xml:space="preserve"> </w:t>
      </w:r>
      <w:r w:rsidR="002569FA" w:rsidRPr="004F1130">
        <w:rPr>
          <w:b/>
        </w:rPr>
        <w:t>de</w:t>
      </w:r>
      <w:r w:rsidR="002569FA" w:rsidRPr="004F1130">
        <w:rPr>
          <w:b/>
          <w:spacing w:val="-3"/>
        </w:rPr>
        <w:t xml:space="preserve"> </w:t>
      </w:r>
      <w:r w:rsidR="002569FA" w:rsidRPr="004F1130">
        <w:rPr>
          <w:b/>
        </w:rPr>
        <w:t>îndeplinire</w:t>
      </w:r>
      <w:r w:rsidR="002569FA" w:rsidRPr="004F1130">
        <w:rPr>
          <w:b/>
          <w:spacing w:val="-2"/>
        </w:rPr>
        <w:t xml:space="preserve"> </w:t>
      </w:r>
      <w:r w:rsidR="002569FA" w:rsidRPr="004F1130">
        <w:rPr>
          <w:b/>
        </w:rPr>
        <w:t>a</w:t>
      </w:r>
      <w:r w:rsidR="002569FA" w:rsidRPr="004F1130">
        <w:rPr>
          <w:b/>
          <w:spacing w:val="-2"/>
        </w:rPr>
        <w:t xml:space="preserve"> </w:t>
      </w:r>
      <w:r w:rsidR="002569FA" w:rsidRPr="004F1130">
        <w:rPr>
          <w:b/>
        </w:rPr>
        <w:t>lucrărilor</w:t>
      </w:r>
      <w:r w:rsidR="002569FA" w:rsidRPr="004F1130">
        <w:rPr>
          <w:b/>
          <w:spacing w:val="56"/>
        </w:rPr>
        <w:t xml:space="preserve"> </w:t>
      </w:r>
      <w:r w:rsidR="002569FA">
        <w:rPr>
          <w:b/>
          <w:highlight w:val="yellow"/>
        </w:rPr>
        <w:t>3</w:t>
      </w:r>
      <w:r w:rsidR="002569FA" w:rsidRPr="00CE7248">
        <w:rPr>
          <w:b/>
          <w:highlight w:val="yellow"/>
        </w:rPr>
        <w:t xml:space="preserve"> luni</w:t>
      </w:r>
      <w:r w:rsidR="002569FA" w:rsidRPr="004F1130">
        <w:rPr>
          <w:b/>
          <w:spacing w:val="-1"/>
        </w:rPr>
        <w:t xml:space="preserve"> </w:t>
      </w:r>
      <w:r w:rsidR="002569FA" w:rsidRPr="004F1130">
        <w:rPr>
          <w:b/>
        </w:rPr>
        <w:t>de</w:t>
      </w:r>
      <w:r w:rsidR="002569FA" w:rsidRPr="004F1130">
        <w:rPr>
          <w:b/>
          <w:spacing w:val="-8"/>
        </w:rPr>
        <w:t xml:space="preserve"> </w:t>
      </w:r>
      <w:r w:rsidR="002569FA" w:rsidRPr="004F1130">
        <w:rPr>
          <w:b/>
        </w:rPr>
        <w:t>la</w:t>
      </w:r>
      <w:r w:rsidR="002569FA" w:rsidRPr="004F1130">
        <w:rPr>
          <w:b/>
          <w:spacing w:val="-2"/>
        </w:rPr>
        <w:t xml:space="preserve"> </w:t>
      </w:r>
      <w:r w:rsidR="002569FA">
        <w:rPr>
          <w:b/>
        </w:rPr>
        <w:t>emiterea ordinului privind inceperea lucărilor</w:t>
      </w:r>
    </w:p>
    <w:p w14:paraId="1A07D991" w14:textId="77777777" w:rsidR="00744639" w:rsidRPr="00EF6629" w:rsidRDefault="00744639" w:rsidP="00744639">
      <w:pPr>
        <w:pStyle w:val="a"/>
        <w:numPr>
          <w:ilvl w:val="0"/>
          <w:numId w:val="0"/>
        </w:numPr>
        <w:tabs>
          <w:tab w:val="left" w:pos="924"/>
        </w:tabs>
        <w:spacing w:before="113"/>
        <w:ind w:left="360"/>
        <w:jc w:val="left"/>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3A323D9C" w14:textId="77777777" w:rsidR="00744639" w:rsidRDefault="00744639" w:rsidP="00E611F6">
      <w:pPr>
        <w:pStyle w:val="a"/>
        <w:widowControl w:val="0"/>
        <w:numPr>
          <w:ilvl w:val="2"/>
          <w:numId w:val="30"/>
        </w:numPr>
        <w:tabs>
          <w:tab w:val="clear" w:pos="1134"/>
          <w:tab w:val="left" w:pos="924"/>
          <w:tab w:val="left" w:pos="987"/>
        </w:tabs>
        <w:autoSpaceDE w:val="0"/>
        <w:autoSpaceDN w:val="0"/>
        <w:spacing w:before="124" w:line="237" w:lineRule="auto"/>
        <w:ind w:right="1093"/>
        <w:jc w:val="left"/>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34724A69" w14:textId="77777777" w:rsidR="00744639" w:rsidRDefault="00744639" w:rsidP="00E611F6">
      <w:pPr>
        <w:pStyle w:val="a"/>
        <w:widowControl w:val="0"/>
        <w:numPr>
          <w:ilvl w:val="2"/>
          <w:numId w:val="30"/>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w:t>
      </w:r>
      <w:proofErr w:type="spellEnd"/>
      <w:r>
        <w:rPr>
          <w:b/>
        </w:rPr>
        <w:t xml:space="preserve"> </w:t>
      </w:r>
      <w:proofErr w:type="spellStart"/>
      <w:r w:rsidRPr="00BA75B7">
        <w:rPr>
          <w:b/>
        </w:rPr>
        <w:t>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1F9D7597" w14:textId="77777777" w:rsidR="00744639" w:rsidRDefault="00744639" w:rsidP="00E611F6">
      <w:pPr>
        <w:pStyle w:val="a"/>
        <w:widowControl w:val="0"/>
        <w:numPr>
          <w:ilvl w:val="2"/>
          <w:numId w:val="30"/>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76B4D45B" w14:textId="77777777" w:rsidR="00744639" w:rsidRPr="004F1130" w:rsidRDefault="00744639" w:rsidP="00744639">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1243913C" w14:textId="77777777" w:rsidR="00744639" w:rsidRDefault="00744639" w:rsidP="00744639">
      <w:pPr>
        <w:spacing w:before="150"/>
        <w:rPr>
          <w:sz w:val="20"/>
        </w:rPr>
      </w:pP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744639" w:rsidRPr="005E57EF" w14:paraId="088D02E9" w14:textId="77777777" w:rsidTr="007E00E5">
        <w:trPr>
          <w:trHeight w:val="700"/>
        </w:trPr>
        <w:tc>
          <w:tcPr>
            <w:tcW w:w="572" w:type="dxa"/>
            <w:shd w:val="clear" w:color="auto" w:fill="D9D9D9"/>
          </w:tcPr>
          <w:p w14:paraId="45276D1C" w14:textId="77777777" w:rsidR="00744639" w:rsidRPr="005E57EF" w:rsidRDefault="00744639" w:rsidP="007E00E5">
            <w:pPr>
              <w:pStyle w:val="TableParagraph"/>
              <w:ind w:left="105" w:right="153"/>
              <w:rPr>
                <w:b/>
                <w:sz w:val="18"/>
                <w:szCs w:val="18"/>
              </w:rPr>
            </w:pPr>
            <w:r w:rsidRPr="005E57EF">
              <w:rPr>
                <w:b/>
                <w:sz w:val="18"/>
                <w:szCs w:val="18"/>
              </w:rPr>
              <w:t>Nr. d/o</w:t>
            </w:r>
          </w:p>
        </w:tc>
        <w:tc>
          <w:tcPr>
            <w:tcW w:w="3417" w:type="dxa"/>
            <w:shd w:val="clear" w:color="auto" w:fill="D9D9D9"/>
          </w:tcPr>
          <w:p w14:paraId="14919B7F" w14:textId="77777777" w:rsidR="00744639" w:rsidRPr="005E57EF" w:rsidRDefault="00744639" w:rsidP="007E00E5">
            <w:pPr>
              <w:pStyle w:val="TableParagraph"/>
              <w:ind w:left="623"/>
              <w:rPr>
                <w:b/>
                <w:sz w:val="18"/>
                <w:szCs w:val="18"/>
              </w:rPr>
            </w:pPr>
            <w:r w:rsidRPr="005E57EF">
              <w:rPr>
                <w:b/>
                <w:sz w:val="18"/>
                <w:szCs w:val="18"/>
              </w:rPr>
              <w:t>Descrierea criteriului/cerinței</w:t>
            </w:r>
          </w:p>
        </w:tc>
        <w:tc>
          <w:tcPr>
            <w:tcW w:w="3969" w:type="dxa"/>
            <w:shd w:val="clear" w:color="auto" w:fill="D9D9D9"/>
          </w:tcPr>
          <w:p w14:paraId="31072630" w14:textId="77777777" w:rsidR="00744639" w:rsidRPr="005E57EF" w:rsidRDefault="00744639" w:rsidP="007E00E5">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14:paraId="7A50CB1D" w14:textId="77777777" w:rsidR="00744639" w:rsidRPr="005E57EF" w:rsidRDefault="00744639" w:rsidP="007E00E5">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744639" w:rsidRPr="005E57EF" w14:paraId="6C73EA5B" w14:textId="77777777" w:rsidTr="007E00E5">
        <w:trPr>
          <w:trHeight w:val="559"/>
        </w:trPr>
        <w:tc>
          <w:tcPr>
            <w:tcW w:w="572" w:type="dxa"/>
            <w:shd w:val="clear" w:color="auto" w:fill="FFFF00"/>
          </w:tcPr>
          <w:p w14:paraId="24B5635D" w14:textId="77777777" w:rsidR="00744639" w:rsidRPr="005E57EF" w:rsidRDefault="00744639" w:rsidP="007E00E5">
            <w:pPr>
              <w:pStyle w:val="TableParagraph"/>
              <w:ind w:left="105"/>
            </w:pPr>
            <w:r w:rsidRPr="005E57EF">
              <w:rPr>
                <w:b/>
                <w:iCs/>
                <w:sz w:val="20"/>
                <w:szCs w:val="20"/>
              </w:rPr>
              <w:t>1</w:t>
            </w:r>
          </w:p>
        </w:tc>
        <w:tc>
          <w:tcPr>
            <w:tcW w:w="3417" w:type="dxa"/>
            <w:shd w:val="clear" w:color="auto" w:fill="FFFF00"/>
          </w:tcPr>
          <w:p w14:paraId="5DB19B88" w14:textId="77777777" w:rsidR="00744639" w:rsidRPr="005E57EF" w:rsidRDefault="00744639" w:rsidP="007E00E5">
            <w:pPr>
              <w:pStyle w:val="TableParagraph"/>
              <w:ind w:left="109"/>
            </w:pPr>
            <w:r>
              <w:rPr>
                <w:b/>
                <w:bCs/>
                <w:sz w:val="20"/>
              </w:rPr>
              <w:t>Propunerea</w:t>
            </w:r>
            <w:r>
              <w:rPr>
                <w:b/>
                <w:bCs/>
                <w:spacing w:val="-6"/>
                <w:sz w:val="20"/>
              </w:rPr>
              <w:t xml:space="preserve"> </w:t>
            </w:r>
            <w:r>
              <w:rPr>
                <w:b/>
                <w:bCs/>
                <w:spacing w:val="-2"/>
                <w:sz w:val="20"/>
              </w:rPr>
              <w:t>financiara</w:t>
            </w:r>
          </w:p>
        </w:tc>
        <w:tc>
          <w:tcPr>
            <w:tcW w:w="3969" w:type="dxa"/>
            <w:shd w:val="clear" w:color="auto" w:fill="FFFF00"/>
          </w:tcPr>
          <w:p w14:paraId="01A8ABD1" w14:textId="77777777" w:rsidR="00744639" w:rsidRPr="005E57EF" w:rsidRDefault="00744639" w:rsidP="007E00E5">
            <w:pPr>
              <w:pStyle w:val="TableParagraph"/>
              <w:ind w:left="105" w:right="684"/>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559" w:type="dxa"/>
            <w:shd w:val="clear" w:color="auto" w:fill="FFFF00"/>
          </w:tcPr>
          <w:p w14:paraId="3ED42A9F" w14:textId="77777777" w:rsidR="00744639" w:rsidRPr="005E57EF" w:rsidRDefault="00744639" w:rsidP="007E00E5">
            <w:pPr>
              <w:pStyle w:val="TableParagraph"/>
              <w:ind w:left="105"/>
            </w:pPr>
            <w:r>
              <w:rPr>
                <w:b/>
                <w:spacing w:val="-2"/>
                <w:sz w:val="20"/>
              </w:rPr>
              <w:t>obligator</w:t>
            </w:r>
          </w:p>
        </w:tc>
      </w:tr>
      <w:tr w:rsidR="00744639" w:rsidRPr="005E57EF" w14:paraId="0AC89AC9" w14:textId="77777777" w:rsidTr="007E00E5">
        <w:trPr>
          <w:trHeight w:val="575"/>
        </w:trPr>
        <w:tc>
          <w:tcPr>
            <w:tcW w:w="572" w:type="dxa"/>
            <w:shd w:val="clear" w:color="auto" w:fill="FFFF00"/>
          </w:tcPr>
          <w:p w14:paraId="35F28D23" w14:textId="77777777" w:rsidR="00744639" w:rsidRPr="005E57EF" w:rsidRDefault="00744639" w:rsidP="007E00E5">
            <w:pPr>
              <w:pStyle w:val="TableParagraph"/>
              <w:ind w:left="105"/>
            </w:pPr>
            <w:r w:rsidRPr="005E57EF">
              <w:rPr>
                <w:b/>
                <w:iCs/>
                <w:sz w:val="20"/>
                <w:szCs w:val="20"/>
                <w:lang w:val="en-US"/>
              </w:rPr>
              <w:t>2</w:t>
            </w:r>
          </w:p>
        </w:tc>
        <w:tc>
          <w:tcPr>
            <w:tcW w:w="3417" w:type="dxa"/>
            <w:shd w:val="clear" w:color="auto" w:fill="FFFF00"/>
          </w:tcPr>
          <w:p w14:paraId="351D36BB" w14:textId="77777777" w:rsidR="00744639" w:rsidRPr="005E57EF" w:rsidRDefault="00744639" w:rsidP="007E00E5">
            <w:pPr>
              <w:pStyle w:val="TableParagraph"/>
              <w:ind w:left="109"/>
            </w:pPr>
            <w:r>
              <w:rPr>
                <w:b/>
                <w:bCs/>
                <w:sz w:val="20"/>
              </w:rPr>
              <w:t>Propunerea</w:t>
            </w:r>
            <w:r>
              <w:rPr>
                <w:b/>
                <w:bCs/>
                <w:spacing w:val="-8"/>
                <w:sz w:val="20"/>
              </w:rPr>
              <w:t xml:space="preserve"> </w:t>
            </w:r>
            <w:r>
              <w:rPr>
                <w:b/>
                <w:bCs/>
                <w:spacing w:val="-2"/>
                <w:sz w:val="20"/>
              </w:rPr>
              <w:t>tehnică</w:t>
            </w:r>
          </w:p>
        </w:tc>
        <w:tc>
          <w:tcPr>
            <w:tcW w:w="3969" w:type="dxa"/>
            <w:shd w:val="clear" w:color="auto" w:fill="FFFF00"/>
          </w:tcPr>
          <w:p w14:paraId="3CC9748F" w14:textId="77777777" w:rsidR="00744639" w:rsidRPr="005E57EF" w:rsidRDefault="00744639" w:rsidP="007E00E5">
            <w:pPr>
              <w:pStyle w:val="TableParagraph"/>
              <w:ind w:left="105" w:right="275"/>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559" w:type="dxa"/>
            <w:shd w:val="clear" w:color="auto" w:fill="FFFF00"/>
          </w:tcPr>
          <w:p w14:paraId="17895683" w14:textId="77777777" w:rsidR="00744639" w:rsidRPr="005E57EF" w:rsidRDefault="00744639" w:rsidP="007E00E5">
            <w:pPr>
              <w:pStyle w:val="TableParagraph"/>
              <w:ind w:left="105"/>
            </w:pPr>
            <w:r>
              <w:rPr>
                <w:b/>
                <w:spacing w:val="-2"/>
                <w:sz w:val="20"/>
              </w:rPr>
              <w:t>obligator</w:t>
            </w:r>
          </w:p>
        </w:tc>
      </w:tr>
      <w:tr w:rsidR="00744639" w:rsidRPr="005E57EF" w14:paraId="0CBF831C" w14:textId="77777777" w:rsidTr="007E00E5">
        <w:trPr>
          <w:trHeight w:val="533"/>
        </w:trPr>
        <w:tc>
          <w:tcPr>
            <w:tcW w:w="572" w:type="dxa"/>
            <w:shd w:val="clear" w:color="auto" w:fill="FFFF00"/>
          </w:tcPr>
          <w:p w14:paraId="4CE6D787" w14:textId="77777777" w:rsidR="00744639" w:rsidRPr="005E57EF" w:rsidRDefault="00744639" w:rsidP="007E00E5">
            <w:pPr>
              <w:pStyle w:val="TableParagraph"/>
              <w:ind w:left="105"/>
            </w:pPr>
            <w:r w:rsidRPr="005E57EF">
              <w:rPr>
                <w:b/>
                <w:iCs/>
                <w:sz w:val="20"/>
                <w:szCs w:val="20"/>
                <w:lang w:val="en-US"/>
              </w:rPr>
              <w:t>3</w:t>
            </w:r>
          </w:p>
        </w:tc>
        <w:tc>
          <w:tcPr>
            <w:tcW w:w="3417" w:type="dxa"/>
            <w:shd w:val="clear" w:color="auto" w:fill="FFFF00"/>
          </w:tcPr>
          <w:p w14:paraId="4EE72CF6" w14:textId="77777777" w:rsidR="00744639" w:rsidRPr="005E57EF" w:rsidRDefault="00744639" w:rsidP="007E00E5">
            <w:pPr>
              <w:pStyle w:val="TableParagraph"/>
              <w:ind w:left="109"/>
            </w:pPr>
            <w:r>
              <w:rPr>
                <w:b/>
                <w:bCs/>
                <w:sz w:val="20"/>
              </w:rPr>
              <w:t>CERERE</w:t>
            </w:r>
            <w:r>
              <w:rPr>
                <w:b/>
                <w:bCs/>
                <w:spacing w:val="-2"/>
                <w:sz w:val="20"/>
              </w:rPr>
              <w:t xml:space="preserve"> </w:t>
            </w:r>
            <w:r>
              <w:rPr>
                <w:b/>
                <w:bCs/>
                <w:sz w:val="20"/>
              </w:rPr>
              <w:t>DE</w:t>
            </w:r>
            <w:r>
              <w:rPr>
                <w:b/>
                <w:bCs/>
                <w:spacing w:val="-5"/>
                <w:sz w:val="20"/>
              </w:rPr>
              <w:t xml:space="preserve"> </w:t>
            </w:r>
            <w:r>
              <w:rPr>
                <w:b/>
                <w:bCs/>
                <w:spacing w:val="-2"/>
                <w:sz w:val="20"/>
              </w:rPr>
              <w:t>PARTICIPARE</w:t>
            </w:r>
          </w:p>
        </w:tc>
        <w:tc>
          <w:tcPr>
            <w:tcW w:w="3969" w:type="dxa"/>
            <w:shd w:val="clear" w:color="auto" w:fill="FFFF00"/>
          </w:tcPr>
          <w:p w14:paraId="15B4A7D2" w14:textId="77777777" w:rsidR="00744639" w:rsidRPr="005E57EF" w:rsidRDefault="00744639" w:rsidP="007E00E5">
            <w:pPr>
              <w:pStyle w:val="TableParagraph"/>
              <w:ind w:left="105" w:right="275"/>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559" w:type="dxa"/>
            <w:shd w:val="clear" w:color="auto" w:fill="FFFF00"/>
          </w:tcPr>
          <w:p w14:paraId="4E96DD95" w14:textId="77777777" w:rsidR="00744639" w:rsidRPr="005E57EF" w:rsidRDefault="00744639" w:rsidP="007E00E5">
            <w:pPr>
              <w:pStyle w:val="TableParagraph"/>
              <w:ind w:left="105"/>
            </w:pPr>
            <w:r>
              <w:rPr>
                <w:b/>
                <w:spacing w:val="-2"/>
                <w:sz w:val="20"/>
              </w:rPr>
              <w:t>obligator</w:t>
            </w:r>
          </w:p>
        </w:tc>
      </w:tr>
      <w:tr w:rsidR="00744639" w:rsidRPr="005E57EF" w14:paraId="4D2B9F5B" w14:textId="77777777" w:rsidTr="007E00E5">
        <w:trPr>
          <w:trHeight w:val="555"/>
        </w:trPr>
        <w:tc>
          <w:tcPr>
            <w:tcW w:w="572" w:type="dxa"/>
            <w:shd w:val="clear" w:color="auto" w:fill="FFFF00"/>
          </w:tcPr>
          <w:p w14:paraId="2A1584D1" w14:textId="77777777" w:rsidR="00744639" w:rsidRPr="005E57EF" w:rsidRDefault="00744639" w:rsidP="007E00E5">
            <w:pPr>
              <w:pStyle w:val="TableParagraph"/>
              <w:ind w:left="105"/>
            </w:pPr>
            <w:r w:rsidRPr="005E57EF">
              <w:rPr>
                <w:b/>
                <w:iCs/>
                <w:sz w:val="20"/>
                <w:szCs w:val="20"/>
                <w:lang w:val="en-US"/>
              </w:rPr>
              <w:t>4</w:t>
            </w:r>
          </w:p>
        </w:tc>
        <w:tc>
          <w:tcPr>
            <w:tcW w:w="3417" w:type="dxa"/>
            <w:shd w:val="clear" w:color="auto" w:fill="FFFF00"/>
          </w:tcPr>
          <w:p w14:paraId="16950FE2" w14:textId="77777777" w:rsidR="00744639" w:rsidRDefault="00744639" w:rsidP="007E00E5">
            <w:pPr>
              <w:pStyle w:val="TableParagraph"/>
              <w:spacing w:before="29"/>
              <w:ind w:left="13"/>
              <w:rPr>
                <w:b/>
                <w:bCs/>
                <w:sz w:val="20"/>
              </w:rPr>
            </w:pPr>
            <w:r>
              <w:rPr>
                <w:b/>
                <w:bCs/>
                <w:spacing w:val="-2"/>
                <w:sz w:val="20"/>
              </w:rPr>
              <w:t>DECLARAŢIE</w:t>
            </w:r>
          </w:p>
          <w:p w14:paraId="6F8F0F4A" w14:textId="77777777" w:rsidR="00744639" w:rsidRPr="005E57EF" w:rsidRDefault="00744639" w:rsidP="007E00E5">
            <w:pPr>
              <w:pStyle w:val="TableParagraph"/>
              <w:ind w:left="109"/>
            </w:pPr>
            <w:r>
              <w:rPr>
                <w:b/>
                <w:bCs/>
                <w:sz w:val="20"/>
              </w:rPr>
              <w:t>privind</w:t>
            </w:r>
            <w:r>
              <w:rPr>
                <w:b/>
                <w:bCs/>
                <w:spacing w:val="-10"/>
                <w:sz w:val="20"/>
              </w:rPr>
              <w:t xml:space="preserve"> </w:t>
            </w:r>
            <w:r>
              <w:rPr>
                <w:b/>
                <w:bCs/>
                <w:sz w:val="20"/>
              </w:rPr>
              <w:t>valabilitatea</w:t>
            </w:r>
            <w:r>
              <w:rPr>
                <w:b/>
                <w:bCs/>
                <w:spacing w:val="-7"/>
                <w:sz w:val="20"/>
              </w:rPr>
              <w:t xml:space="preserve"> </w:t>
            </w:r>
            <w:r>
              <w:rPr>
                <w:b/>
                <w:bCs/>
                <w:spacing w:val="-2"/>
                <w:sz w:val="20"/>
              </w:rPr>
              <w:t>ofertei</w:t>
            </w:r>
          </w:p>
        </w:tc>
        <w:tc>
          <w:tcPr>
            <w:tcW w:w="3969" w:type="dxa"/>
            <w:shd w:val="clear" w:color="auto" w:fill="FFFF00"/>
          </w:tcPr>
          <w:p w14:paraId="5E4A80F1" w14:textId="77777777" w:rsidR="00744639" w:rsidRPr="005E57EF" w:rsidRDefault="00744639" w:rsidP="007E00E5">
            <w:pPr>
              <w:pStyle w:val="TableParagraph"/>
              <w:ind w:left="105" w:right="275"/>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559" w:type="dxa"/>
            <w:shd w:val="clear" w:color="auto" w:fill="FFFF00"/>
          </w:tcPr>
          <w:p w14:paraId="6B418F84" w14:textId="77777777" w:rsidR="00744639" w:rsidRPr="005E57EF" w:rsidRDefault="00744639" w:rsidP="007E00E5">
            <w:pPr>
              <w:pStyle w:val="TableParagraph"/>
              <w:ind w:left="105"/>
            </w:pPr>
            <w:r>
              <w:rPr>
                <w:b/>
                <w:spacing w:val="-2"/>
                <w:sz w:val="20"/>
              </w:rPr>
              <w:t>obligator</w:t>
            </w:r>
          </w:p>
        </w:tc>
      </w:tr>
      <w:tr w:rsidR="00744639" w:rsidRPr="005E57EF" w14:paraId="5D46A2BF" w14:textId="77777777" w:rsidTr="007E00E5">
        <w:trPr>
          <w:trHeight w:val="563"/>
        </w:trPr>
        <w:tc>
          <w:tcPr>
            <w:tcW w:w="572" w:type="dxa"/>
            <w:shd w:val="clear" w:color="auto" w:fill="FFFF00"/>
          </w:tcPr>
          <w:p w14:paraId="1D8D4F2F" w14:textId="77777777" w:rsidR="00744639" w:rsidRPr="005E57EF" w:rsidRDefault="00744639" w:rsidP="007E00E5">
            <w:pPr>
              <w:pStyle w:val="TableParagraph"/>
              <w:ind w:left="105"/>
            </w:pPr>
            <w:r w:rsidRPr="005E57EF">
              <w:rPr>
                <w:b/>
                <w:iCs/>
                <w:sz w:val="20"/>
                <w:szCs w:val="20"/>
                <w:lang w:val="en-US"/>
              </w:rPr>
              <w:t>5</w:t>
            </w:r>
          </w:p>
        </w:tc>
        <w:tc>
          <w:tcPr>
            <w:tcW w:w="3417" w:type="dxa"/>
            <w:shd w:val="clear" w:color="auto" w:fill="FFFF00"/>
          </w:tcPr>
          <w:p w14:paraId="512391D8" w14:textId="77777777" w:rsidR="00744639" w:rsidRPr="005E57EF" w:rsidRDefault="00744639" w:rsidP="007E00E5">
            <w:pPr>
              <w:pStyle w:val="TableParagraph"/>
              <w:ind w:left="109"/>
            </w:pPr>
            <w:r>
              <w:rPr>
                <w:b/>
                <w:bCs/>
                <w:spacing w:val="-4"/>
                <w:sz w:val="20"/>
              </w:rPr>
              <w:t>DUAE</w:t>
            </w:r>
          </w:p>
        </w:tc>
        <w:tc>
          <w:tcPr>
            <w:tcW w:w="3969" w:type="dxa"/>
            <w:shd w:val="clear" w:color="auto" w:fill="FFFF00"/>
          </w:tcPr>
          <w:p w14:paraId="5C9EE827" w14:textId="77777777" w:rsidR="00744639" w:rsidRPr="005E57EF" w:rsidRDefault="00744639" w:rsidP="007E00E5">
            <w:pPr>
              <w:pStyle w:val="TableParagraph"/>
              <w:ind w:left="105" w:right="275"/>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14:paraId="573D1475" w14:textId="77777777" w:rsidR="00744639" w:rsidRPr="005E57EF" w:rsidRDefault="00744639" w:rsidP="007E00E5">
            <w:pPr>
              <w:pStyle w:val="TableParagraph"/>
              <w:ind w:left="105"/>
            </w:pPr>
            <w:r>
              <w:rPr>
                <w:b/>
                <w:spacing w:val="-2"/>
                <w:sz w:val="20"/>
              </w:rPr>
              <w:t>obligator</w:t>
            </w:r>
          </w:p>
        </w:tc>
      </w:tr>
      <w:tr w:rsidR="00744639" w:rsidRPr="005E57EF" w14:paraId="76BC31A8" w14:textId="77777777" w:rsidTr="007E00E5">
        <w:trPr>
          <w:trHeight w:val="518"/>
        </w:trPr>
        <w:tc>
          <w:tcPr>
            <w:tcW w:w="9517" w:type="dxa"/>
            <w:gridSpan w:val="4"/>
            <w:shd w:val="clear" w:color="auto" w:fill="FFFF00"/>
          </w:tcPr>
          <w:p w14:paraId="79DE55D8" w14:textId="77777777" w:rsidR="00744639" w:rsidRPr="005E57EF" w:rsidRDefault="00744639" w:rsidP="007E00E5">
            <w:pPr>
              <w:pStyle w:val="TableParagraph"/>
              <w:ind w:left="2298" w:right="4167" w:firstLine="284"/>
              <w:jc w:val="center"/>
              <w:rPr>
                <w:b/>
              </w:rPr>
            </w:pPr>
            <w:r w:rsidRPr="005E57EF">
              <w:rPr>
                <w:b/>
              </w:rPr>
              <w:t>INCLUSIV,</w:t>
            </w:r>
          </w:p>
          <w:p w14:paraId="61904537" w14:textId="77777777" w:rsidR="00744639" w:rsidRPr="005E57EF" w:rsidRDefault="00744639" w:rsidP="007E00E5">
            <w:pPr>
              <w:pStyle w:val="TableParagraph"/>
              <w:ind w:left="1589" w:right="2599"/>
              <w:jc w:val="center"/>
              <w:rPr>
                <w:b/>
              </w:rPr>
            </w:pPr>
            <w:r w:rsidRPr="005E57EF">
              <w:rPr>
                <w:b/>
              </w:rPr>
              <w:t xml:space="preserve">          documente suplimentare la oferta</w:t>
            </w:r>
          </w:p>
        </w:tc>
      </w:tr>
      <w:tr w:rsidR="00744639" w:rsidRPr="005E57EF" w14:paraId="6766CE60" w14:textId="77777777" w:rsidTr="007E00E5">
        <w:trPr>
          <w:trHeight w:val="360"/>
        </w:trPr>
        <w:tc>
          <w:tcPr>
            <w:tcW w:w="572" w:type="dxa"/>
            <w:shd w:val="clear" w:color="auto" w:fill="FFFF00"/>
          </w:tcPr>
          <w:p w14:paraId="2CCA02B4" w14:textId="77777777" w:rsidR="00744639" w:rsidRPr="005E57EF" w:rsidRDefault="00744639" w:rsidP="007E00E5">
            <w:pPr>
              <w:pStyle w:val="TableParagraph"/>
              <w:ind w:left="105"/>
              <w:rPr>
                <w:sz w:val="20"/>
                <w:szCs w:val="20"/>
              </w:rPr>
            </w:pPr>
          </w:p>
        </w:tc>
        <w:tc>
          <w:tcPr>
            <w:tcW w:w="3417" w:type="dxa"/>
            <w:shd w:val="clear" w:color="auto" w:fill="FFFF00"/>
          </w:tcPr>
          <w:p w14:paraId="5CD672DA" w14:textId="77777777" w:rsidR="00744639" w:rsidRPr="005E57EF" w:rsidRDefault="00744639" w:rsidP="007E00E5">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14:paraId="2A010FA1" w14:textId="77777777" w:rsidR="00744639" w:rsidRPr="005E57EF" w:rsidRDefault="00744639" w:rsidP="007E00E5">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14:paraId="05C165B0" w14:textId="77777777" w:rsidR="00744639" w:rsidRPr="005E57EF" w:rsidRDefault="00744639" w:rsidP="007E00E5">
            <w:pPr>
              <w:pStyle w:val="TableParagraph"/>
              <w:ind w:left="105"/>
              <w:rPr>
                <w:sz w:val="20"/>
                <w:szCs w:val="20"/>
              </w:rPr>
            </w:pPr>
            <w:r w:rsidRPr="005E57EF">
              <w:rPr>
                <w:sz w:val="20"/>
                <w:szCs w:val="20"/>
              </w:rPr>
              <w:t>DA</w:t>
            </w:r>
          </w:p>
        </w:tc>
      </w:tr>
      <w:tr w:rsidR="00744639" w:rsidRPr="005E57EF" w14:paraId="3FE4CB8C" w14:textId="77777777" w:rsidTr="007E00E5">
        <w:trPr>
          <w:trHeight w:val="559"/>
        </w:trPr>
        <w:tc>
          <w:tcPr>
            <w:tcW w:w="572" w:type="dxa"/>
            <w:shd w:val="clear" w:color="auto" w:fill="FFFF00"/>
          </w:tcPr>
          <w:p w14:paraId="6E0836FA" w14:textId="77777777" w:rsidR="00744639" w:rsidRPr="005E57EF" w:rsidRDefault="00744639" w:rsidP="007E00E5">
            <w:pPr>
              <w:pStyle w:val="TableParagraph"/>
              <w:ind w:left="105"/>
              <w:rPr>
                <w:sz w:val="20"/>
                <w:szCs w:val="20"/>
              </w:rPr>
            </w:pPr>
          </w:p>
        </w:tc>
        <w:tc>
          <w:tcPr>
            <w:tcW w:w="3417" w:type="dxa"/>
            <w:shd w:val="clear" w:color="auto" w:fill="FFFF00"/>
          </w:tcPr>
          <w:p w14:paraId="4C32098F" w14:textId="77777777" w:rsidR="00744639" w:rsidRPr="005E57EF" w:rsidRDefault="00744639" w:rsidP="007E00E5">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14:paraId="36A58CCA" w14:textId="77777777" w:rsidR="00744639" w:rsidRPr="005E57EF" w:rsidRDefault="00744639" w:rsidP="007E00E5">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14:paraId="0816F30F" w14:textId="77777777" w:rsidR="00744639" w:rsidRPr="005E57EF" w:rsidRDefault="00744639" w:rsidP="007E00E5">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73773979" w14:textId="77777777" w:rsidR="00744639" w:rsidRPr="005E57EF" w:rsidRDefault="00744639" w:rsidP="007E00E5">
            <w:pPr>
              <w:pStyle w:val="TableParagraph"/>
              <w:ind w:left="105"/>
              <w:rPr>
                <w:sz w:val="20"/>
                <w:szCs w:val="20"/>
              </w:rPr>
            </w:pPr>
            <w:r w:rsidRPr="005E57EF">
              <w:rPr>
                <w:sz w:val="20"/>
                <w:szCs w:val="20"/>
              </w:rPr>
              <w:t>DA</w:t>
            </w:r>
          </w:p>
        </w:tc>
      </w:tr>
      <w:tr w:rsidR="00744639" w:rsidRPr="005E57EF" w14:paraId="4A2C7B9B" w14:textId="77777777" w:rsidTr="007E00E5">
        <w:trPr>
          <w:trHeight w:val="818"/>
        </w:trPr>
        <w:tc>
          <w:tcPr>
            <w:tcW w:w="572" w:type="dxa"/>
            <w:shd w:val="clear" w:color="auto" w:fill="FFFF00"/>
          </w:tcPr>
          <w:p w14:paraId="4761859D" w14:textId="77777777" w:rsidR="00744639" w:rsidRPr="005E57EF" w:rsidRDefault="00744639" w:rsidP="007E00E5">
            <w:pPr>
              <w:pStyle w:val="TableParagraph"/>
              <w:ind w:left="105"/>
              <w:rPr>
                <w:sz w:val="20"/>
                <w:szCs w:val="20"/>
              </w:rPr>
            </w:pPr>
          </w:p>
        </w:tc>
        <w:tc>
          <w:tcPr>
            <w:tcW w:w="3417" w:type="dxa"/>
            <w:shd w:val="clear" w:color="auto" w:fill="FFFF00"/>
          </w:tcPr>
          <w:p w14:paraId="034FA404" w14:textId="77777777" w:rsidR="00744639" w:rsidRPr="005E57EF" w:rsidRDefault="00744639" w:rsidP="007E00E5">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14:paraId="2153E7F9" w14:textId="77777777" w:rsidR="00744639" w:rsidRPr="005E57EF" w:rsidRDefault="00744639" w:rsidP="007E00E5">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14:paraId="2AF70FFB" w14:textId="77777777" w:rsidR="00744639" w:rsidRPr="005E57EF" w:rsidRDefault="00744639" w:rsidP="007E00E5">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632CD677" w14:textId="77777777" w:rsidR="00744639" w:rsidRPr="005E57EF" w:rsidRDefault="00744639" w:rsidP="007E00E5">
            <w:pPr>
              <w:pStyle w:val="TableParagraph"/>
              <w:ind w:left="-1"/>
              <w:rPr>
                <w:sz w:val="20"/>
                <w:szCs w:val="20"/>
              </w:rPr>
            </w:pPr>
            <w:r>
              <w:rPr>
                <w:sz w:val="20"/>
                <w:szCs w:val="20"/>
              </w:rPr>
              <w:t xml:space="preserve">  </w:t>
            </w:r>
            <w:r w:rsidRPr="005E57EF">
              <w:rPr>
                <w:sz w:val="20"/>
                <w:szCs w:val="20"/>
              </w:rPr>
              <w:t>DA</w:t>
            </w:r>
          </w:p>
        </w:tc>
      </w:tr>
      <w:tr w:rsidR="00744639" w:rsidRPr="005E57EF" w14:paraId="3A50DA85" w14:textId="77777777" w:rsidTr="007E00E5">
        <w:trPr>
          <w:trHeight w:val="733"/>
        </w:trPr>
        <w:tc>
          <w:tcPr>
            <w:tcW w:w="572" w:type="dxa"/>
            <w:shd w:val="clear" w:color="auto" w:fill="FFFF00"/>
          </w:tcPr>
          <w:p w14:paraId="278EC420" w14:textId="77777777" w:rsidR="00744639" w:rsidRPr="005E57EF" w:rsidRDefault="00744639" w:rsidP="007E00E5">
            <w:pPr>
              <w:pStyle w:val="TableParagraph"/>
              <w:ind w:left="105"/>
              <w:rPr>
                <w:sz w:val="20"/>
                <w:szCs w:val="20"/>
              </w:rPr>
            </w:pPr>
          </w:p>
        </w:tc>
        <w:tc>
          <w:tcPr>
            <w:tcW w:w="3417" w:type="dxa"/>
            <w:shd w:val="clear" w:color="auto" w:fill="FFFF00"/>
          </w:tcPr>
          <w:p w14:paraId="2B06B8CC" w14:textId="77777777" w:rsidR="00744639" w:rsidRPr="005E57EF" w:rsidRDefault="00744639" w:rsidP="007E00E5">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14:paraId="3BEC344A" w14:textId="77777777" w:rsidR="00744639" w:rsidRPr="005E57EF" w:rsidRDefault="00744639" w:rsidP="007E00E5">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6F9ECDFA" w14:textId="77777777" w:rsidR="00744639" w:rsidRPr="005E57EF" w:rsidRDefault="00744639" w:rsidP="007E00E5">
            <w:pPr>
              <w:rPr>
                <w:sz w:val="20"/>
                <w:szCs w:val="20"/>
              </w:rPr>
            </w:pPr>
            <w:r>
              <w:rPr>
                <w:sz w:val="20"/>
                <w:szCs w:val="20"/>
              </w:rPr>
              <w:t xml:space="preserve">  </w:t>
            </w:r>
            <w:r w:rsidRPr="005E57EF">
              <w:rPr>
                <w:sz w:val="20"/>
                <w:szCs w:val="20"/>
              </w:rPr>
              <w:t>DA</w:t>
            </w:r>
          </w:p>
        </w:tc>
      </w:tr>
      <w:tr w:rsidR="00744639" w:rsidRPr="005E57EF" w14:paraId="0DE05665" w14:textId="77777777" w:rsidTr="007E00E5">
        <w:trPr>
          <w:trHeight w:val="448"/>
        </w:trPr>
        <w:tc>
          <w:tcPr>
            <w:tcW w:w="572" w:type="dxa"/>
            <w:shd w:val="clear" w:color="auto" w:fill="FFFF00"/>
          </w:tcPr>
          <w:p w14:paraId="4ADBECF8" w14:textId="77777777" w:rsidR="00744639" w:rsidRPr="005E57EF" w:rsidRDefault="00744639" w:rsidP="007E00E5">
            <w:pPr>
              <w:pStyle w:val="TableParagraph"/>
              <w:ind w:left="105"/>
              <w:rPr>
                <w:sz w:val="20"/>
                <w:szCs w:val="20"/>
              </w:rPr>
            </w:pPr>
          </w:p>
        </w:tc>
        <w:tc>
          <w:tcPr>
            <w:tcW w:w="3417" w:type="dxa"/>
            <w:shd w:val="clear" w:color="auto" w:fill="FFFF00"/>
          </w:tcPr>
          <w:p w14:paraId="721EB8F6" w14:textId="77777777" w:rsidR="00744639" w:rsidRPr="005E57EF" w:rsidRDefault="00744639" w:rsidP="007E00E5">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14:paraId="1FAAB187" w14:textId="77777777" w:rsidR="00744639" w:rsidRPr="005E57EF" w:rsidRDefault="00744639" w:rsidP="007E00E5">
            <w:pPr>
              <w:pStyle w:val="a8"/>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14:paraId="72693AC4" w14:textId="77777777" w:rsidR="00744639" w:rsidRPr="005E57EF" w:rsidRDefault="00744639" w:rsidP="007E00E5">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4A007048" w14:textId="77777777" w:rsidR="00744639" w:rsidRPr="005E57EF" w:rsidRDefault="00744639" w:rsidP="007E00E5">
            <w:pPr>
              <w:rPr>
                <w:sz w:val="20"/>
                <w:szCs w:val="20"/>
              </w:rPr>
            </w:pPr>
            <w:r>
              <w:rPr>
                <w:sz w:val="20"/>
                <w:szCs w:val="20"/>
              </w:rPr>
              <w:t xml:space="preserve">  </w:t>
            </w:r>
            <w:r w:rsidRPr="005E57EF">
              <w:rPr>
                <w:sz w:val="20"/>
                <w:szCs w:val="20"/>
              </w:rPr>
              <w:t>DA</w:t>
            </w:r>
          </w:p>
        </w:tc>
      </w:tr>
      <w:tr w:rsidR="00744639" w:rsidRPr="005E57EF" w14:paraId="4519C2FA" w14:textId="77777777" w:rsidTr="007E00E5">
        <w:trPr>
          <w:trHeight w:val="525"/>
        </w:trPr>
        <w:tc>
          <w:tcPr>
            <w:tcW w:w="572" w:type="dxa"/>
            <w:shd w:val="clear" w:color="auto" w:fill="FFFF00"/>
          </w:tcPr>
          <w:p w14:paraId="725F2B2B" w14:textId="77777777" w:rsidR="00744639" w:rsidRPr="005E57EF" w:rsidRDefault="00744639" w:rsidP="007E00E5">
            <w:pPr>
              <w:ind w:left="100"/>
              <w:rPr>
                <w:sz w:val="20"/>
                <w:szCs w:val="20"/>
              </w:rPr>
            </w:pPr>
          </w:p>
        </w:tc>
        <w:tc>
          <w:tcPr>
            <w:tcW w:w="3417" w:type="dxa"/>
            <w:shd w:val="clear" w:color="auto" w:fill="FFFF00"/>
          </w:tcPr>
          <w:p w14:paraId="4807FF97" w14:textId="77777777" w:rsidR="00744639" w:rsidRPr="005E57EF" w:rsidRDefault="00744639" w:rsidP="007E00E5">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14:paraId="75E51E24" w14:textId="77777777" w:rsidR="00744639" w:rsidRPr="005E57EF" w:rsidRDefault="00744639" w:rsidP="007E00E5">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71C2468F" w14:textId="77777777" w:rsidR="00744639" w:rsidRPr="005E57EF" w:rsidRDefault="00744639" w:rsidP="007E00E5">
            <w:pPr>
              <w:ind w:left="-9"/>
              <w:rPr>
                <w:sz w:val="20"/>
                <w:szCs w:val="20"/>
              </w:rPr>
            </w:pPr>
            <w:r>
              <w:rPr>
                <w:sz w:val="20"/>
                <w:szCs w:val="20"/>
              </w:rPr>
              <w:t xml:space="preserve">  </w:t>
            </w:r>
            <w:r w:rsidRPr="005E57EF">
              <w:rPr>
                <w:sz w:val="20"/>
                <w:szCs w:val="20"/>
              </w:rPr>
              <w:t>DA</w:t>
            </w:r>
          </w:p>
        </w:tc>
      </w:tr>
      <w:tr w:rsidR="00744639" w:rsidRPr="005E57EF" w14:paraId="786F84A5" w14:textId="77777777" w:rsidTr="007E00E5">
        <w:trPr>
          <w:trHeight w:val="3260"/>
        </w:trPr>
        <w:tc>
          <w:tcPr>
            <w:tcW w:w="572" w:type="dxa"/>
            <w:vMerge w:val="restart"/>
            <w:shd w:val="clear" w:color="auto" w:fill="FFFF00"/>
          </w:tcPr>
          <w:p w14:paraId="0859C15F" w14:textId="77777777" w:rsidR="00744639" w:rsidRPr="005E57EF" w:rsidRDefault="00744639" w:rsidP="007E00E5">
            <w:pPr>
              <w:ind w:left="100"/>
              <w:rPr>
                <w:sz w:val="20"/>
                <w:szCs w:val="20"/>
              </w:rPr>
            </w:pPr>
          </w:p>
        </w:tc>
        <w:tc>
          <w:tcPr>
            <w:tcW w:w="3417" w:type="dxa"/>
            <w:vMerge w:val="restart"/>
            <w:shd w:val="clear" w:color="auto" w:fill="FFFF00"/>
          </w:tcPr>
          <w:p w14:paraId="765C171A" w14:textId="77777777" w:rsidR="00744639" w:rsidRPr="005E57EF" w:rsidRDefault="00744639" w:rsidP="007E00E5">
            <w:pPr>
              <w:rPr>
                <w:rFonts w:eastAsia="PMingLiU"/>
                <w:b/>
                <w:sz w:val="20"/>
                <w:szCs w:val="20"/>
                <w:lang w:val="en-US" w:eastAsia="zh-CN"/>
              </w:rPr>
            </w:pPr>
            <w:r w:rsidRPr="005E57EF">
              <w:rPr>
                <w:rFonts w:eastAsia="PMingLiU"/>
                <w:b/>
                <w:sz w:val="20"/>
                <w:szCs w:val="20"/>
                <w:lang w:val="en-US" w:eastAsia="zh-CN"/>
              </w:rPr>
              <w:t>DECLARAȚIE</w:t>
            </w:r>
          </w:p>
          <w:p w14:paraId="45EF261F" w14:textId="77777777" w:rsidR="00744639" w:rsidRPr="005E57EF" w:rsidRDefault="00744639" w:rsidP="007E00E5">
            <w:pPr>
              <w:pStyle w:val="a8"/>
              <w:tabs>
                <w:tab w:val="left" w:pos="567"/>
              </w:tabs>
              <w:rPr>
                <w:sz w:val="20"/>
                <w:highlight w:val="yellow"/>
                <w:lang w:val="en-US"/>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proofErr w:type="spellStart"/>
            <w:r w:rsidRPr="005E57EF">
              <w:rPr>
                <w:sz w:val="20"/>
                <w:u w:val="single"/>
                <w:lang w:val="en-US"/>
              </w:rPr>
              <w:t>similară</w:t>
            </w:r>
            <w:proofErr w:type="spellEnd"/>
            <w:r w:rsidRPr="005E57EF">
              <w:rPr>
                <w:sz w:val="20"/>
                <w:u w:val="single"/>
                <w:lang w:val="en-US"/>
              </w:rPr>
              <w:t xml:space="preserve">/analog – </w:t>
            </w:r>
            <w:r w:rsidRPr="005E57EF">
              <w:rPr>
                <w:sz w:val="20"/>
                <w:highlight w:val="yellow"/>
                <w:u w:val="single"/>
                <w:lang w:val="en-US"/>
              </w:rPr>
              <w:t xml:space="preserve">conform </w:t>
            </w:r>
            <w:proofErr w:type="spellStart"/>
            <w:r w:rsidRPr="005E57EF">
              <w:rPr>
                <w:sz w:val="20"/>
                <w:highlight w:val="yellow"/>
                <w:u w:val="single"/>
                <w:lang w:val="en-US"/>
              </w:rPr>
              <w:t>lucrării</w:t>
            </w:r>
            <w:proofErr w:type="spellEnd"/>
            <w:r w:rsidRPr="005E57EF">
              <w:rPr>
                <w:sz w:val="20"/>
                <w:highlight w:val="yellow"/>
                <w:u w:val="single"/>
                <w:lang w:val="en-US"/>
              </w:rPr>
              <w:t xml:space="preserve"> </w:t>
            </w:r>
            <w:proofErr w:type="spellStart"/>
            <w:r w:rsidRPr="005E57EF">
              <w:rPr>
                <w:sz w:val="20"/>
                <w:highlight w:val="yellow"/>
                <w:u w:val="single"/>
                <w:lang w:val="en-US"/>
              </w:rPr>
              <w:t>publicate</w:t>
            </w:r>
            <w:proofErr w:type="spellEnd"/>
            <w:r>
              <w:rPr>
                <w:sz w:val="20"/>
                <w:highlight w:val="yellow"/>
                <w:u w:val="single"/>
                <w:lang w:val="en-US"/>
              </w:rPr>
              <w:t xml:space="preserve"> - DRUM</w:t>
            </w:r>
          </w:p>
          <w:p w14:paraId="02965FD6" w14:textId="77777777" w:rsidR="00744639" w:rsidRPr="00601753" w:rsidRDefault="00744639" w:rsidP="00E611F6">
            <w:pPr>
              <w:pStyle w:val="a"/>
              <w:numPr>
                <w:ilvl w:val="0"/>
                <w:numId w:val="32"/>
              </w:numPr>
              <w:ind w:right="347"/>
              <w:rPr>
                <w:color w:val="333333"/>
                <w:sz w:val="20"/>
                <w:szCs w:val="20"/>
                <w:shd w:val="clear" w:color="auto" w:fill="FFFFFF"/>
              </w:rPr>
            </w:pPr>
            <w:proofErr w:type="spellStart"/>
            <w:r w:rsidRPr="00601753">
              <w:rPr>
                <w:color w:val="333333"/>
                <w:sz w:val="20"/>
                <w:szCs w:val="20"/>
                <w:highlight w:val="yellow"/>
                <w:shd w:val="clear" w:color="auto" w:fill="FFFFFF"/>
              </w:rPr>
              <w:t>lista</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lucrărilor</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similare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executate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în</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ultimii</w:t>
            </w:r>
            <w:proofErr w:type="spellEnd"/>
            <w:r w:rsidRPr="00601753">
              <w:rPr>
                <w:color w:val="333333"/>
                <w:sz w:val="20"/>
                <w:szCs w:val="20"/>
                <w:highlight w:val="yellow"/>
                <w:shd w:val="clear" w:color="auto" w:fill="FFFFFF"/>
              </w:rPr>
              <w:t xml:space="preserve"> </w:t>
            </w:r>
            <w:r>
              <w:rPr>
                <w:color w:val="333333"/>
                <w:sz w:val="20"/>
                <w:szCs w:val="20"/>
                <w:highlight w:val="yellow"/>
                <w:shd w:val="clear" w:color="auto" w:fill="FFFFFF"/>
              </w:rPr>
              <w:t>3</w:t>
            </w:r>
            <w:r w:rsidRPr="00601753">
              <w:rPr>
                <w:color w:val="333333"/>
                <w:sz w:val="20"/>
                <w:szCs w:val="20"/>
                <w:highlight w:val="yellow"/>
                <w:shd w:val="clear" w:color="auto" w:fill="FFFFFF"/>
              </w:rPr>
              <w:t xml:space="preserve"> ani, </w:t>
            </w:r>
            <w:proofErr w:type="spellStart"/>
            <w:r w:rsidRPr="00601753">
              <w:rPr>
                <w:color w:val="333333"/>
                <w:sz w:val="20"/>
                <w:szCs w:val="20"/>
                <w:highlight w:val="yellow"/>
                <w:shd w:val="clear" w:color="auto" w:fill="FFFFFF"/>
              </w:rPr>
              <w:t>însoţită</w:t>
            </w:r>
            <w:proofErr w:type="spellEnd"/>
            <w:r w:rsidRPr="00601753">
              <w:rPr>
                <w:color w:val="333333"/>
                <w:sz w:val="20"/>
                <w:szCs w:val="20"/>
                <w:highlight w:val="yellow"/>
                <w:shd w:val="clear" w:color="auto" w:fill="FFFFFF"/>
              </w:rPr>
              <w:t xml:space="preserve"> de </w:t>
            </w:r>
            <w:proofErr w:type="spellStart"/>
            <w:r w:rsidRPr="00601753">
              <w:rPr>
                <w:color w:val="333333"/>
                <w:sz w:val="20"/>
                <w:szCs w:val="20"/>
                <w:highlight w:val="yellow"/>
                <w:shd w:val="clear" w:color="auto" w:fill="FFFFFF"/>
              </w:rPr>
              <w:t>certificări</w:t>
            </w:r>
            <w:proofErr w:type="spellEnd"/>
            <w:r w:rsidRPr="00601753">
              <w:rPr>
                <w:color w:val="333333"/>
                <w:sz w:val="20"/>
                <w:szCs w:val="20"/>
                <w:highlight w:val="yellow"/>
                <w:shd w:val="clear" w:color="auto" w:fill="FFFFFF"/>
              </w:rPr>
              <w:t xml:space="preserve"> de </w:t>
            </w:r>
            <w:proofErr w:type="spellStart"/>
            <w:r w:rsidRPr="00601753">
              <w:rPr>
                <w:color w:val="333333"/>
                <w:sz w:val="20"/>
                <w:szCs w:val="20"/>
                <w:highlight w:val="yellow"/>
                <w:shd w:val="clear" w:color="auto" w:fill="FFFFFF"/>
              </w:rPr>
              <w:t>bună</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execuţie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pentru</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cele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mai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importante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lucrări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în</w:t>
            </w:r>
            <w:proofErr w:type="spellEnd"/>
            <w:r w:rsidRPr="00601753">
              <w:rPr>
                <w:color w:val="333333"/>
                <w:sz w:val="20"/>
                <w:szCs w:val="20"/>
                <w:highlight w:val="yellow"/>
                <w:shd w:val="clear" w:color="auto" w:fill="FFFFFF"/>
              </w:rPr>
              <w:t xml:space="preserve"> care </w:t>
            </w:r>
            <w:proofErr w:type="spellStart"/>
            <w:r w:rsidRPr="00601753">
              <w:rPr>
                <w:color w:val="333333"/>
                <w:sz w:val="20"/>
                <w:szCs w:val="20"/>
                <w:highlight w:val="yellow"/>
                <w:shd w:val="clear" w:color="auto" w:fill="FFFFFF"/>
              </w:rPr>
              <w:t>să</w:t>
            </w:r>
            <w:proofErr w:type="spellEnd"/>
            <w:r w:rsidRPr="00601753">
              <w:rPr>
                <w:color w:val="333333"/>
                <w:sz w:val="20"/>
                <w:szCs w:val="20"/>
                <w:highlight w:val="yellow"/>
                <w:shd w:val="clear" w:color="auto" w:fill="FFFFFF"/>
              </w:rPr>
              <w:t xml:space="preserve"> se </w:t>
            </w:r>
            <w:proofErr w:type="spellStart"/>
            <w:r w:rsidRPr="00601753">
              <w:rPr>
                <w:color w:val="333333"/>
                <w:sz w:val="20"/>
                <w:szCs w:val="20"/>
                <w:highlight w:val="yellow"/>
                <w:shd w:val="clear" w:color="auto" w:fill="FFFFFF"/>
              </w:rPr>
              <w:t>conțină</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cel</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puțin</w:t>
            </w:r>
            <w:proofErr w:type="spellEnd"/>
            <w:r w:rsidRPr="00601753">
              <w:rPr>
                <w:color w:val="333333"/>
                <w:sz w:val="20"/>
                <w:szCs w:val="20"/>
                <w:highlight w:val="yellow"/>
                <w:shd w:val="clear" w:color="auto" w:fill="FFFFFF"/>
              </w:rPr>
              <w:t xml:space="preserve"> un contract de </w:t>
            </w:r>
            <w:proofErr w:type="spellStart"/>
            <w:r w:rsidRPr="00601753">
              <w:rPr>
                <w:color w:val="333333"/>
                <w:sz w:val="20"/>
                <w:szCs w:val="20"/>
                <w:highlight w:val="yellow"/>
                <w:shd w:val="clear" w:color="auto" w:fill="FFFFFF"/>
              </w:rPr>
              <w:t>lucrări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similare</w:t>
            </w:r>
            <w:proofErr w:type="spellEnd"/>
            <w:r w:rsidRPr="00601753">
              <w:rPr>
                <w:color w:val="333333"/>
                <w:sz w:val="20"/>
                <w:szCs w:val="20"/>
                <w:highlight w:val="yellow"/>
                <w:shd w:val="clear" w:color="auto" w:fill="FFFFFF"/>
              </w:rPr>
              <w:t xml:space="preserve"> a </w:t>
            </w:r>
            <w:proofErr w:type="spellStart"/>
            <w:r w:rsidRPr="00601753">
              <w:rPr>
                <w:color w:val="333333"/>
                <w:sz w:val="20"/>
                <w:szCs w:val="20"/>
                <w:highlight w:val="yellow"/>
                <w:shd w:val="clear" w:color="auto" w:fill="FFFFFF"/>
              </w:rPr>
              <w:t>cărui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valoare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să</w:t>
            </w:r>
            <w:proofErr w:type="spellEnd"/>
            <w:r w:rsidRPr="00601753">
              <w:rPr>
                <w:color w:val="333333"/>
                <w:sz w:val="20"/>
                <w:szCs w:val="20"/>
                <w:highlight w:val="yellow"/>
                <w:shd w:val="clear" w:color="auto" w:fill="FFFFFF"/>
              </w:rPr>
              <w:t xml:space="preserve"> nu fie </w:t>
            </w:r>
            <w:proofErr w:type="spellStart"/>
            <w:r w:rsidRPr="00601753">
              <w:rPr>
                <w:color w:val="333333"/>
                <w:sz w:val="20"/>
                <w:szCs w:val="20"/>
                <w:highlight w:val="yellow"/>
                <w:shd w:val="clear" w:color="auto" w:fill="FFFFFF"/>
              </w:rPr>
              <w:t>mai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mică</w:t>
            </w:r>
            <w:proofErr w:type="spellEnd"/>
            <w:r w:rsidRPr="00601753">
              <w:rPr>
                <w:color w:val="333333"/>
                <w:sz w:val="20"/>
                <w:szCs w:val="20"/>
                <w:highlight w:val="yellow"/>
                <w:shd w:val="clear" w:color="auto" w:fill="FFFFFF"/>
              </w:rPr>
              <w:t xml:space="preserve"> de 75% din </w:t>
            </w:r>
            <w:proofErr w:type="spellStart"/>
            <w:r w:rsidRPr="00601753">
              <w:rPr>
                <w:color w:val="333333"/>
                <w:sz w:val="20"/>
                <w:szCs w:val="20"/>
                <w:highlight w:val="yellow"/>
                <w:shd w:val="clear" w:color="auto" w:fill="FFFFFF"/>
              </w:rPr>
              <w:t>valoarea</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viitorului</w:t>
            </w:r>
            <w:proofErr w:type="spellEnd"/>
            <w:r w:rsidRPr="00601753">
              <w:rPr>
                <w:color w:val="333333"/>
                <w:sz w:val="20"/>
                <w:szCs w:val="20"/>
                <w:highlight w:val="yellow"/>
                <w:shd w:val="clear" w:color="auto" w:fill="FFFFFF"/>
              </w:rPr>
              <w:t xml:space="preserve"> contract</w:t>
            </w:r>
            <w:r w:rsidRPr="00601753">
              <w:rPr>
                <w:color w:val="333333"/>
                <w:sz w:val="20"/>
                <w:szCs w:val="20"/>
                <w:shd w:val="clear" w:color="auto" w:fill="FFFFFF"/>
              </w:rPr>
              <w:t xml:space="preserve">, </w:t>
            </w:r>
          </w:p>
          <w:p w14:paraId="5DE74FC9" w14:textId="77777777" w:rsidR="00744639" w:rsidRPr="00601753" w:rsidRDefault="00744639" w:rsidP="007E00E5">
            <w:pPr>
              <w:ind w:left="160" w:right="347"/>
              <w:rPr>
                <w:sz w:val="20"/>
                <w:szCs w:val="20"/>
              </w:rPr>
            </w:pPr>
            <w:r w:rsidRPr="00601753">
              <w:rPr>
                <w:color w:val="333333"/>
                <w:sz w:val="20"/>
                <w:szCs w:val="20"/>
                <w:shd w:val="clear" w:color="auto" w:fill="FFFFFF"/>
                <w:lang w:val="en-US"/>
              </w:rPr>
              <w:t xml:space="preserve">inclusiv </w:t>
            </w:r>
            <w:r w:rsidRPr="00601753">
              <w:rPr>
                <w:rFonts w:eastAsia="PMingLiU"/>
                <w:b/>
                <w:sz w:val="20"/>
                <w:szCs w:val="20"/>
                <w:lang w:eastAsia="zh-CN"/>
              </w:rPr>
              <w:t xml:space="preserve">Contacte/Procese verbale de </w:t>
            </w:r>
            <w:r>
              <w:rPr>
                <w:rFonts w:eastAsia="PMingLiU"/>
                <w:b/>
                <w:sz w:val="20"/>
                <w:szCs w:val="20"/>
                <w:lang w:eastAsia="zh-CN"/>
              </w:rPr>
              <w:t>receptie</w:t>
            </w:r>
            <w:r w:rsidRPr="00601753">
              <w:rPr>
                <w:rFonts w:eastAsia="PMingLiU"/>
                <w:b/>
                <w:sz w:val="20"/>
                <w:szCs w:val="20"/>
                <w:lang w:eastAsia="zh-CN"/>
              </w:rPr>
              <w:t xml:space="preserve"> a lucrarilor similare in </w:t>
            </w:r>
            <w:r>
              <w:rPr>
                <w:rFonts w:eastAsia="PMingLiU"/>
                <w:b/>
                <w:sz w:val="20"/>
                <w:szCs w:val="20"/>
                <w:lang w:eastAsia="zh-CN"/>
              </w:rPr>
              <w:t>drum/recomandari anii 2022-2025)</w:t>
            </w:r>
          </w:p>
          <w:p w14:paraId="0DECB0F6" w14:textId="77777777" w:rsidR="00744639" w:rsidRDefault="00744639" w:rsidP="007E00E5">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4C4D76CD" w14:textId="77777777" w:rsidR="00744639" w:rsidRPr="00601753" w:rsidRDefault="00744639" w:rsidP="007E00E5">
            <w:pPr>
              <w:ind w:left="100" w:right="271"/>
              <w:rPr>
                <w:sz w:val="20"/>
                <w:szCs w:val="20"/>
              </w:rPr>
            </w:pPr>
            <w:r>
              <w:rPr>
                <w:sz w:val="20"/>
              </w:rPr>
              <w:t>principalelor lucrări executate în ultimii</w:t>
            </w:r>
            <w:r>
              <w:rPr>
                <w:spacing w:val="-13"/>
                <w:sz w:val="20"/>
              </w:rPr>
              <w:t xml:space="preserve"> </w:t>
            </w:r>
            <w:r>
              <w:rPr>
                <w:sz w:val="20"/>
              </w:rPr>
              <w:t>3 ani</w:t>
            </w:r>
            <w:r>
              <w:rPr>
                <w:spacing w:val="-6"/>
                <w:sz w:val="20"/>
              </w:rPr>
              <w:t xml:space="preserve"> </w:t>
            </w:r>
            <w:r>
              <w:rPr>
                <w:sz w:val="20"/>
              </w:rPr>
              <w:t>de</w:t>
            </w:r>
            <w:r>
              <w:rPr>
                <w:spacing w:val="-13"/>
                <w:sz w:val="20"/>
              </w:rPr>
              <w:t xml:space="preserve"> </w:t>
            </w:r>
            <w:r>
              <w:rPr>
                <w:sz w:val="20"/>
              </w:rPr>
              <w:t>activitate,</w:t>
            </w:r>
          </w:p>
        </w:tc>
        <w:tc>
          <w:tcPr>
            <w:tcW w:w="3969" w:type="dxa"/>
            <w:shd w:val="clear" w:color="auto" w:fill="FFFF00"/>
          </w:tcPr>
          <w:p w14:paraId="52D38178" w14:textId="77777777" w:rsidR="00744639" w:rsidRPr="005E57EF" w:rsidRDefault="00744639" w:rsidP="007E00E5">
            <w:pPr>
              <w:ind w:left="-9"/>
              <w:rPr>
                <w:sz w:val="20"/>
                <w:szCs w:val="20"/>
              </w:rPr>
            </w:pPr>
            <w:r w:rsidRPr="005E57EF">
              <w:rPr>
                <w:b/>
                <w:bCs/>
                <w:sz w:val="20"/>
                <w:szCs w:val="20"/>
                <w:lang w:val="en-US"/>
              </w:rPr>
              <w:t>Anexa nr.12</w:t>
            </w:r>
            <w:r w:rsidRPr="005E57EF">
              <w:rPr>
                <w:sz w:val="20"/>
                <w:szCs w:val="20"/>
                <w:lang w:val="en-US"/>
              </w:rPr>
              <w:t xml:space="preserve"> din documentația standart, semnat electronic de către operatorul economic</w:t>
            </w:r>
          </w:p>
        </w:tc>
        <w:tc>
          <w:tcPr>
            <w:tcW w:w="1559" w:type="dxa"/>
            <w:shd w:val="clear" w:color="auto" w:fill="FFFF00"/>
          </w:tcPr>
          <w:p w14:paraId="171AC11F" w14:textId="77777777" w:rsidR="00744639" w:rsidRPr="005E57EF" w:rsidRDefault="00744639" w:rsidP="007E00E5">
            <w:pPr>
              <w:ind w:left="-9"/>
              <w:rPr>
                <w:sz w:val="20"/>
                <w:szCs w:val="20"/>
              </w:rPr>
            </w:pPr>
            <w:r>
              <w:rPr>
                <w:sz w:val="20"/>
                <w:szCs w:val="20"/>
              </w:rPr>
              <w:t xml:space="preserve">  </w:t>
            </w:r>
            <w:r w:rsidRPr="005E57EF">
              <w:rPr>
                <w:sz w:val="20"/>
                <w:szCs w:val="20"/>
              </w:rPr>
              <w:t>DA</w:t>
            </w:r>
          </w:p>
        </w:tc>
      </w:tr>
      <w:tr w:rsidR="00744639" w:rsidRPr="005E57EF" w14:paraId="05431391" w14:textId="77777777" w:rsidTr="007E00E5">
        <w:trPr>
          <w:trHeight w:val="525"/>
        </w:trPr>
        <w:tc>
          <w:tcPr>
            <w:tcW w:w="572" w:type="dxa"/>
            <w:vMerge/>
            <w:shd w:val="clear" w:color="auto" w:fill="FFFF00"/>
          </w:tcPr>
          <w:p w14:paraId="6940AB98" w14:textId="77777777" w:rsidR="00744639" w:rsidRPr="005E57EF" w:rsidRDefault="00744639" w:rsidP="007E00E5">
            <w:pPr>
              <w:ind w:left="100"/>
              <w:rPr>
                <w:sz w:val="20"/>
                <w:szCs w:val="20"/>
              </w:rPr>
            </w:pPr>
          </w:p>
        </w:tc>
        <w:tc>
          <w:tcPr>
            <w:tcW w:w="3417" w:type="dxa"/>
            <w:vMerge/>
            <w:shd w:val="clear" w:color="auto" w:fill="FFFF00"/>
          </w:tcPr>
          <w:p w14:paraId="7103D795" w14:textId="77777777" w:rsidR="00744639" w:rsidRPr="005E57EF" w:rsidRDefault="00744639" w:rsidP="007E00E5">
            <w:pPr>
              <w:ind w:left="100" w:right="271"/>
              <w:rPr>
                <w:sz w:val="20"/>
                <w:szCs w:val="20"/>
              </w:rPr>
            </w:pPr>
          </w:p>
        </w:tc>
        <w:tc>
          <w:tcPr>
            <w:tcW w:w="3969" w:type="dxa"/>
            <w:shd w:val="clear" w:color="auto" w:fill="FFFF00"/>
          </w:tcPr>
          <w:p w14:paraId="3B726883" w14:textId="77777777" w:rsidR="00744639" w:rsidRPr="005E57EF" w:rsidRDefault="00744639" w:rsidP="007E00E5">
            <w:pPr>
              <w:ind w:left="96"/>
              <w:rPr>
                <w:sz w:val="20"/>
                <w:szCs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559" w:type="dxa"/>
            <w:shd w:val="clear" w:color="auto" w:fill="FFFF00"/>
          </w:tcPr>
          <w:p w14:paraId="2F204D52" w14:textId="77777777" w:rsidR="00744639" w:rsidRPr="005E57EF" w:rsidRDefault="00744639" w:rsidP="007E00E5">
            <w:pPr>
              <w:ind w:left="-9"/>
              <w:rPr>
                <w:sz w:val="20"/>
                <w:szCs w:val="20"/>
              </w:rPr>
            </w:pPr>
            <w:r>
              <w:rPr>
                <w:spacing w:val="-5"/>
                <w:sz w:val="20"/>
              </w:rPr>
              <w:t>DA</w:t>
            </w:r>
          </w:p>
        </w:tc>
      </w:tr>
      <w:tr w:rsidR="00744639" w:rsidRPr="005E57EF" w14:paraId="239C1287" w14:textId="77777777" w:rsidTr="007E00E5">
        <w:trPr>
          <w:trHeight w:val="525"/>
        </w:trPr>
        <w:tc>
          <w:tcPr>
            <w:tcW w:w="572" w:type="dxa"/>
            <w:shd w:val="clear" w:color="auto" w:fill="FFFF00"/>
          </w:tcPr>
          <w:p w14:paraId="79524DCE" w14:textId="77777777" w:rsidR="00744639" w:rsidRPr="005E57EF" w:rsidRDefault="00744639" w:rsidP="007E00E5">
            <w:pPr>
              <w:ind w:left="100"/>
              <w:rPr>
                <w:sz w:val="20"/>
                <w:szCs w:val="20"/>
                <w:highlight w:val="yellow"/>
              </w:rPr>
            </w:pPr>
          </w:p>
        </w:tc>
        <w:tc>
          <w:tcPr>
            <w:tcW w:w="3417" w:type="dxa"/>
            <w:shd w:val="clear" w:color="auto" w:fill="FFFF00"/>
          </w:tcPr>
          <w:p w14:paraId="657FD783" w14:textId="77777777" w:rsidR="00744639" w:rsidRPr="005E57EF" w:rsidRDefault="00744639" w:rsidP="007E00E5">
            <w:pPr>
              <w:ind w:left="100" w:right="608"/>
              <w:rPr>
                <w:sz w:val="20"/>
                <w:szCs w:val="20"/>
                <w:highlight w:val="yellow"/>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3969" w:type="dxa"/>
            <w:shd w:val="clear" w:color="auto" w:fill="FFFF00"/>
          </w:tcPr>
          <w:p w14:paraId="747BAA35" w14:textId="77777777" w:rsidR="00744639" w:rsidRPr="005E57EF" w:rsidRDefault="00744639" w:rsidP="007E00E5">
            <w:pPr>
              <w:ind w:left="-9"/>
              <w:rPr>
                <w:sz w:val="20"/>
                <w:szCs w:val="20"/>
                <w:highlight w:val="yellow"/>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559" w:type="dxa"/>
            <w:shd w:val="clear" w:color="auto" w:fill="FFFF00"/>
          </w:tcPr>
          <w:p w14:paraId="473DA97E" w14:textId="77777777" w:rsidR="00744639" w:rsidRPr="005E57EF" w:rsidRDefault="00744639" w:rsidP="007E00E5">
            <w:pPr>
              <w:ind w:left="96"/>
              <w:rPr>
                <w:sz w:val="20"/>
                <w:szCs w:val="20"/>
              </w:rPr>
            </w:pPr>
            <w:r>
              <w:rPr>
                <w:spacing w:val="-5"/>
                <w:sz w:val="20"/>
              </w:rPr>
              <w:t>DA</w:t>
            </w:r>
          </w:p>
        </w:tc>
      </w:tr>
      <w:tr w:rsidR="00744639" w:rsidRPr="005E57EF" w14:paraId="59764FF1" w14:textId="77777777" w:rsidTr="007E00E5">
        <w:trPr>
          <w:trHeight w:val="525"/>
        </w:trPr>
        <w:tc>
          <w:tcPr>
            <w:tcW w:w="572" w:type="dxa"/>
            <w:shd w:val="clear" w:color="auto" w:fill="FFFF00"/>
          </w:tcPr>
          <w:p w14:paraId="357F9105" w14:textId="77777777" w:rsidR="00744639" w:rsidRPr="005E57EF" w:rsidRDefault="00744639" w:rsidP="007E00E5">
            <w:pPr>
              <w:ind w:left="100"/>
              <w:rPr>
                <w:sz w:val="20"/>
                <w:szCs w:val="20"/>
              </w:rPr>
            </w:pPr>
          </w:p>
        </w:tc>
        <w:tc>
          <w:tcPr>
            <w:tcW w:w="3417" w:type="dxa"/>
            <w:shd w:val="clear" w:color="auto" w:fill="FFFF00"/>
          </w:tcPr>
          <w:p w14:paraId="79EB4DB2" w14:textId="77777777" w:rsidR="00744639" w:rsidRPr="005E57EF" w:rsidRDefault="00744639" w:rsidP="007E00E5">
            <w:pPr>
              <w:shd w:val="clear" w:color="auto" w:fill="FFFFFF" w:themeFill="background1"/>
              <w:tabs>
                <w:tab w:val="left" w:pos="612"/>
              </w:tabs>
              <w:rPr>
                <w:iCs/>
                <w:sz w:val="20"/>
                <w:szCs w:val="20"/>
                <w:highlight w:val="yellow"/>
                <w:lang w:eastAsia="ru-RU"/>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3969" w:type="dxa"/>
            <w:shd w:val="clear" w:color="auto" w:fill="FFFF00"/>
          </w:tcPr>
          <w:p w14:paraId="5310A08C" w14:textId="77777777" w:rsidR="00744639" w:rsidRPr="005E57EF" w:rsidRDefault="00744639" w:rsidP="007E00E5">
            <w:pPr>
              <w:shd w:val="clear" w:color="auto" w:fill="FFFFFF" w:themeFill="background1"/>
              <w:tabs>
                <w:tab w:val="left" w:pos="612"/>
              </w:tabs>
              <w:rPr>
                <w:iCs/>
                <w:sz w:val="20"/>
                <w:szCs w:val="20"/>
                <w:highlight w:val="yellow"/>
                <w:lang w:eastAsia="ru-RU"/>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559" w:type="dxa"/>
            <w:shd w:val="clear" w:color="auto" w:fill="FFFF00"/>
          </w:tcPr>
          <w:p w14:paraId="3FEBF081" w14:textId="77777777" w:rsidR="00744639" w:rsidRPr="005E57EF" w:rsidRDefault="00744639" w:rsidP="007E00E5">
            <w:pPr>
              <w:shd w:val="clear" w:color="auto" w:fill="FFFFFF" w:themeFill="background1"/>
              <w:tabs>
                <w:tab w:val="left" w:pos="612"/>
              </w:tabs>
              <w:rPr>
                <w:iCs/>
                <w:sz w:val="20"/>
                <w:szCs w:val="20"/>
                <w:highlight w:val="yellow"/>
                <w:lang w:eastAsia="ru-RU"/>
              </w:rPr>
            </w:pPr>
            <w:r>
              <w:rPr>
                <w:spacing w:val="-5"/>
                <w:sz w:val="20"/>
              </w:rPr>
              <w:t>DA</w:t>
            </w:r>
          </w:p>
        </w:tc>
      </w:tr>
      <w:tr w:rsidR="00744639" w:rsidRPr="005E57EF" w14:paraId="01E0A966" w14:textId="77777777" w:rsidTr="007E00E5">
        <w:trPr>
          <w:trHeight w:val="525"/>
        </w:trPr>
        <w:tc>
          <w:tcPr>
            <w:tcW w:w="572" w:type="dxa"/>
            <w:shd w:val="clear" w:color="auto" w:fill="FFFF00"/>
          </w:tcPr>
          <w:p w14:paraId="2AE5AA8B" w14:textId="77777777" w:rsidR="00744639" w:rsidRPr="005E57EF" w:rsidRDefault="00744639" w:rsidP="007E00E5">
            <w:pPr>
              <w:ind w:left="100"/>
              <w:rPr>
                <w:sz w:val="20"/>
                <w:szCs w:val="20"/>
              </w:rPr>
            </w:pPr>
          </w:p>
        </w:tc>
        <w:tc>
          <w:tcPr>
            <w:tcW w:w="3417" w:type="dxa"/>
            <w:shd w:val="clear" w:color="auto" w:fill="FFFF00"/>
          </w:tcPr>
          <w:p w14:paraId="47CC4FBE" w14:textId="77777777" w:rsidR="00744639" w:rsidRDefault="00744639" w:rsidP="007E00E5">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041BFD2D" w14:textId="77777777" w:rsidR="00744639" w:rsidRPr="005E57EF" w:rsidRDefault="00744639" w:rsidP="007E00E5">
            <w:pPr>
              <w:shd w:val="clear" w:color="auto" w:fill="FFFFFF" w:themeFill="background1"/>
              <w:tabs>
                <w:tab w:val="left" w:pos="612"/>
              </w:tabs>
              <w:rPr>
                <w:iCs/>
                <w:sz w:val="20"/>
                <w:szCs w:val="20"/>
                <w:highlight w:val="yellow"/>
                <w:lang w:eastAsia="ru-RU"/>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3969" w:type="dxa"/>
            <w:shd w:val="clear" w:color="auto" w:fill="FFFF00"/>
          </w:tcPr>
          <w:p w14:paraId="40CC4FF6" w14:textId="77777777" w:rsidR="00744639" w:rsidRPr="005E57EF" w:rsidRDefault="00744639" w:rsidP="007E00E5">
            <w:pPr>
              <w:shd w:val="clear" w:color="auto" w:fill="FFFFFF" w:themeFill="background1"/>
              <w:tabs>
                <w:tab w:val="left" w:pos="612"/>
              </w:tabs>
              <w:rPr>
                <w:iCs/>
                <w:sz w:val="20"/>
                <w:szCs w:val="20"/>
                <w:highlight w:val="yellow"/>
                <w:lang w:eastAsia="ru-RU"/>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14:paraId="79245513" w14:textId="77777777" w:rsidR="00744639" w:rsidRPr="005E57EF" w:rsidRDefault="00744639" w:rsidP="007E00E5">
            <w:pPr>
              <w:shd w:val="clear" w:color="auto" w:fill="FFFFFF" w:themeFill="background1"/>
              <w:tabs>
                <w:tab w:val="left" w:pos="612"/>
              </w:tabs>
              <w:rPr>
                <w:iCs/>
                <w:sz w:val="20"/>
                <w:szCs w:val="20"/>
                <w:highlight w:val="yellow"/>
                <w:lang w:eastAsia="ru-RU"/>
              </w:rPr>
            </w:pPr>
            <w:r>
              <w:rPr>
                <w:spacing w:val="-5"/>
                <w:sz w:val="20"/>
              </w:rPr>
              <w:t>DA</w:t>
            </w:r>
          </w:p>
        </w:tc>
      </w:tr>
      <w:tr w:rsidR="00744639" w:rsidRPr="005E57EF" w14:paraId="29CAC84D" w14:textId="77777777" w:rsidTr="007E00E5">
        <w:trPr>
          <w:trHeight w:val="525"/>
        </w:trPr>
        <w:tc>
          <w:tcPr>
            <w:tcW w:w="572" w:type="dxa"/>
            <w:shd w:val="clear" w:color="auto" w:fill="FFFF00"/>
          </w:tcPr>
          <w:p w14:paraId="22CF6C52" w14:textId="77777777" w:rsidR="00744639" w:rsidRPr="005E57EF" w:rsidRDefault="00744639" w:rsidP="007E00E5">
            <w:pPr>
              <w:ind w:left="100"/>
              <w:rPr>
                <w:sz w:val="20"/>
                <w:szCs w:val="20"/>
              </w:rPr>
            </w:pPr>
          </w:p>
        </w:tc>
        <w:tc>
          <w:tcPr>
            <w:tcW w:w="3417" w:type="dxa"/>
            <w:shd w:val="clear" w:color="auto" w:fill="FFFF00"/>
          </w:tcPr>
          <w:p w14:paraId="0A7B5D76" w14:textId="77777777" w:rsidR="00744639" w:rsidRPr="005E57EF" w:rsidRDefault="00744639" w:rsidP="007E00E5">
            <w:pPr>
              <w:pStyle w:val="TableParagraph"/>
              <w:ind w:left="4"/>
              <w:rPr>
                <w:sz w:val="20"/>
                <w:szCs w:val="20"/>
                <w:highlight w:val="yellow"/>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tc>
        <w:tc>
          <w:tcPr>
            <w:tcW w:w="3969" w:type="dxa"/>
            <w:shd w:val="clear" w:color="auto" w:fill="FFFF00"/>
          </w:tcPr>
          <w:p w14:paraId="39BD2FEA" w14:textId="77777777" w:rsidR="00744639" w:rsidRPr="005E57EF" w:rsidRDefault="00744639" w:rsidP="007E00E5">
            <w:pPr>
              <w:shd w:val="clear" w:color="auto" w:fill="FFFFFF" w:themeFill="background1"/>
              <w:tabs>
                <w:tab w:val="left" w:pos="612"/>
              </w:tabs>
              <w:rPr>
                <w:iCs/>
                <w:sz w:val="20"/>
                <w:szCs w:val="20"/>
                <w:highlight w:val="yellow"/>
                <w:lang w:eastAsia="ru-RU"/>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14:paraId="29E3F8C1" w14:textId="77777777" w:rsidR="00744639" w:rsidRPr="005E57EF" w:rsidRDefault="00744639" w:rsidP="007E00E5">
            <w:pPr>
              <w:shd w:val="clear" w:color="auto" w:fill="FFFFFF" w:themeFill="background1"/>
              <w:tabs>
                <w:tab w:val="left" w:pos="612"/>
              </w:tabs>
              <w:rPr>
                <w:iCs/>
                <w:sz w:val="20"/>
                <w:szCs w:val="20"/>
                <w:highlight w:val="yellow"/>
                <w:lang w:eastAsia="ru-RU"/>
              </w:rPr>
            </w:pPr>
            <w:r>
              <w:rPr>
                <w:spacing w:val="-5"/>
                <w:sz w:val="20"/>
              </w:rPr>
              <w:t>DA</w:t>
            </w:r>
          </w:p>
        </w:tc>
      </w:tr>
      <w:tr w:rsidR="00744639" w:rsidRPr="005E57EF" w14:paraId="33635784" w14:textId="77777777" w:rsidTr="007E00E5">
        <w:trPr>
          <w:trHeight w:val="525"/>
        </w:trPr>
        <w:tc>
          <w:tcPr>
            <w:tcW w:w="572" w:type="dxa"/>
            <w:shd w:val="clear" w:color="auto" w:fill="FFFF00"/>
          </w:tcPr>
          <w:p w14:paraId="6372F0B0" w14:textId="77777777" w:rsidR="00744639" w:rsidRPr="005E57EF" w:rsidRDefault="00744639" w:rsidP="007E00E5">
            <w:pPr>
              <w:ind w:left="100"/>
              <w:rPr>
                <w:sz w:val="20"/>
                <w:szCs w:val="20"/>
              </w:rPr>
            </w:pPr>
          </w:p>
        </w:tc>
        <w:tc>
          <w:tcPr>
            <w:tcW w:w="3417" w:type="dxa"/>
            <w:shd w:val="clear" w:color="auto" w:fill="auto"/>
          </w:tcPr>
          <w:p w14:paraId="4B886B0D" w14:textId="77777777" w:rsidR="00744639" w:rsidRPr="005E57EF" w:rsidRDefault="00744639" w:rsidP="007E00E5">
            <w:pPr>
              <w:shd w:val="clear" w:color="auto" w:fill="FFFFFF" w:themeFill="background1"/>
              <w:tabs>
                <w:tab w:val="left" w:pos="612"/>
              </w:tabs>
              <w:rPr>
                <w:sz w:val="20"/>
                <w:szCs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3969" w:type="dxa"/>
            <w:shd w:val="clear" w:color="auto" w:fill="FFFF00"/>
          </w:tcPr>
          <w:p w14:paraId="4B7FA6C4" w14:textId="77777777" w:rsidR="00744639" w:rsidRDefault="00744639" w:rsidP="007E00E5">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7B2D8D42" w14:textId="77777777" w:rsidR="00744639" w:rsidRDefault="00744639" w:rsidP="007E00E5">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Pr>
                <w:sz w:val="20"/>
              </w:rPr>
              <w:t>5</w:t>
            </w:r>
            <w:r>
              <w:rPr>
                <w:spacing w:val="-7"/>
                <w:sz w:val="20"/>
              </w:rPr>
              <w:t xml:space="preserve"> </w:t>
            </w:r>
            <w:r>
              <w:rPr>
                <w:sz w:val="20"/>
              </w:rPr>
              <w:t>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14:paraId="1D9117F0" w14:textId="77777777" w:rsidR="00744639" w:rsidRPr="005E57EF" w:rsidRDefault="00744639" w:rsidP="007E00E5">
            <w:pPr>
              <w:pStyle w:val="TableParagraph"/>
              <w:ind w:left="-1" w:right="521"/>
              <w:jc w:val="both"/>
              <w:rPr>
                <w:sz w:val="20"/>
                <w:szCs w:val="20"/>
                <w:highlight w:val="yellow"/>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antreprenorului</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559" w:type="dxa"/>
            <w:shd w:val="clear" w:color="auto" w:fill="FFFF00"/>
          </w:tcPr>
          <w:p w14:paraId="62500882" w14:textId="77777777" w:rsidR="00744639" w:rsidRPr="005E57EF" w:rsidRDefault="00744639" w:rsidP="007E00E5">
            <w:pPr>
              <w:rPr>
                <w:sz w:val="20"/>
                <w:szCs w:val="20"/>
                <w:highlight w:val="yellow"/>
              </w:rPr>
            </w:pPr>
            <w:r>
              <w:rPr>
                <w:spacing w:val="-5"/>
                <w:sz w:val="20"/>
              </w:rPr>
              <w:t>DA</w:t>
            </w:r>
          </w:p>
        </w:tc>
      </w:tr>
      <w:tr w:rsidR="00744639" w:rsidRPr="005E57EF" w14:paraId="78A43BB7" w14:textId="77777777" w:rsidTr="007E00E5">
        <w:trPr>
          <w:trHeight w:val="525"/>
        </w:trPr>
        <w:tc>
          <w:tcPr>
            <w:tcW w:w="572" w:type="dxa"/>
            <w:shd w:val="clear" w:color="auto" w:fill="FFFF00"/>
          </w:tcPr>
          <w:p w14:paraId="05213933" w14:textId="77777777" w:rsidR="00744639" w:rsidRDefault="00744639" w:rsidP="007E00E5">
            <w:pPr>
              <w:ind w:left="100"/>
              <w:rPr>
                <w:sz w:val="20"/>
                <w:szCs w:val="20"/>
              </w:rPr>
            </w:pPr>
          </w:p>
        </w:tc>
        <w:tc>
          <w:tcPr>
            <w:tcW w:w="3417" w:type="dxa"/>
            <w:shd w:val="clear" w:color="auto" w:fill="auto"/>
          </w:tcPr>
          <w:p w14:paraId="669C0FA0" w14:textId="77777777" w:rsidR="00744639" w:rsidRPr="005E57EF" w:rsidRDefault="00744639" w:rsidP="007E00E5">
            <w:pPr>
              <w:shd w:val="clear" w:color="auto" w:fill="FFFFFF" w:themeFill="background1"/>
              <w:tabs>
                <w:tab w:val="left" w:pos="612"/>
              </w:tabs>
              <w:rPr>
                <w:sz w:val="20"/>
                <w:szCs w:val="20"/>
                <w:highlight w:val="yellow"/>
              </w:rPr>
            </w:pPr>
            <w:r w:rsidRPr="00341C1E">
              <w:rPr>
                <w:sz w:val="20"/>
                <w:szCs w:val="20"/>
              </w:rPr>
              <w:t>Manualul</w:t>
            </w:r>
            <w:r w:rsidRPr="00341C1E">
              <w:rPr>
                <w:spacing w:val="-11"/>
                <w:sz w:val="20"/>
                <w:szCs w:val="20"/>
              </w:rPr>
              <w:t xml:space="preserve"> </w:t>
            </w:r>
            <w:r w:rsidRPr="00341C1E">
              <w:rPr>
                <w:sz w:val="20"/>
                <w:szCs w:val="20"/>
              </w:rPr>
              <w:t>Calităţii</w:t>
            </w:r>
          </w:p>
        </w:tc>
        <w:tc>
          <w:tcPr>
            <w:tcW w:w="3969" w:type="dxa"/>
            <w:shd w:val="clear" w:color="auto" w:fill="FFFF00"/>
          </w:tcPr>
          <w:p w14:paraId="0C104C83" w14:textId="77777777" w:rsidR="00744639" w:rsidRPr="005E57EF" w:rsidRDefault="00744639" w:rsidP="007E00E5">
            <w:pPr>
              <w:pStyle w:val="TableParagraph"/>
              <w:ind w:left="-1"/>
              <w:jc w:val="both"/>
              <w:rPr>
                <w:sz w:val="20"/>
                <w:szCs w:val="20"/>
                <w:highlight w:val="yellow"/>
              </w:rPr>
            </w:pPr>
            <w:r w:rsidRPr="00341C1E">
              <w:rPr>
                <w:i/>
                <w:sz w:val="20"/>
                <w:szCs w:val="20"/>
              </w:rPr>
              <w:t>confirmată</w:t>
            </w:r>
            <w:r w:rsidRPr="00341C1E">
              <w:rPr>
                <w:i/>
                <w:spacing w:val="-6"/>
                <w:sz w:val="20"/>
                <w:szCs w:val="20"/>
              </w:rPr>
              <w:t xml:space="preserve"> </w:t>
            </w:r>
            <w:r w:rsidRPr="00341C1E">
              <w:rPr>
                <w:i/>
                <w:sz w:val="20"/>
                <w:szCs w:val="20"/>
              </w:rPr>
              <w:t>prin</w:t>
            </w:r>
            <w:r w:rsidRPr="00341C1E">
              <w:rPr>
                <w:i/>
                <w:spacing w:val="-6"/>
                <w:sz w:val="20"/>
                <w:szCs w:val="20"/>
              </w:rPr>
              <w:t xml:space="preserve"> </w:t>
            </w:r>
            <w:r w:rsidRPr="00341C1E">
              <w:rPr>
                <w:i/>
                <w:sz w:val="20"/>
                <w:szCs w:val="20"/>
              </w:rPr>
              <w:t>aplicarea</w:t>
            </w:r>
            <w:r w:rsidRPr="00341C1E">
              <w:rPr>
                <w:i/>
                <w:spacing w:val="-9"/>
                <w:sz w:val="20"/>
                <w:szCs w:val="20"/>
              </w:rPr>
              <w:t xml:space="preserve"> </w:t>
            </w:r>
            <w:r w:rsidRPr="00341C1E">
              <w:rPr>
                <w:i/>
                <w:sz w:val="20"/>
                <w:szCs w:val="20"/>
              </w:rPr>
              <w:t>semnăturii electronice</w:t>
            </w:r>
            <w:r w:rsidRPr="00341C1E">
              <w:rPr>
                <w:i/>
                <w:spacing w:val="-9"/>
                <w:sz w:val="20"/>
                <w:szCs w:val="20"/>
              </w:rPr>
              <w:t xml:space="preserve"> </w:t>
            </w:r>
            <w:r w:rsidRPr="00341C1E">
              <w:rPr>
                <w:i/>
                <w:sz w:val="20"/>
                <w:szCs w:val="20"/>
              </w:rPr>
              <w:t>a</w:t>
            </w:r>
            <w:r w:rsidRPr="00341C1E">
              <w:rPr>
                <w:i/>
                <w:spacing w:val="-4"/>
                <w:sz w:val="20"/>
                <w:szCs w:val="20"/>
              </w:rPr>
              <w:t xml:space="preserve"> </w:t>
            </w:r>
            <w:r w:rsidRPr="00341C1E">
              <w:rPr>
                <w:i/>
                <w:sz w:val="20"/>
                <w:szCs w:val="20"/>
              </w:rPr>
              <w:t>persoanei</w:t>
            </w:r>
            <w:r w:rsidRPr="00341C1E">
              <w:rPr>
                <w:i/>
                <w:spacing w:val="-5"/>
                <w:sz w:val="20"/>
                <w:szCs w:val="20"/>
              </w:rPr>
              <w:t xml:space="preserve"> </w:t>
            </w:r>
            <w:r w:rsidRPr="00341C1E">
              <w:rPr>
                <w:i/>
                <w:sz w:val="20"/>
                <w:szCs w:val="20"/>
              </w:rPr>
              <w:t>responsabile</w:t>
            </w:r>
            <w:r w:rsidRPr="00341C1E">
              <w:rPr>
                <w:i/>
                <w:spacing w:val="-3"/>
                <w:sz w:val="20"/>
                <w:szCs w:val="20"/>
              </w:rPr>
              <w:t xml:space="preserve"> </w:t>
            </w:r>
            <w:r w:rsidRPr="00341C1E">
              <w:rPr>
                <w:i/>
                <w:sz w:val="20"/>
                <w:szCs w:val="20"/>
              </w:rPr>
              <w:t>a</w:t>
            </w:r>
            <w:r w:rsidRPr="00341C1E">
              <w:rPr>
                <w:i/>
                <w:spacing w:val="-57"/>
                <w:sz w:val="20"/>
                <w:szCs w:val="20"/>
              </w:rPr>
              <w:t xml:space="preserve"> </w:t>
            </w:r>
            <w:r w:rsidRPr="00341C1E">
              <w:rPr>
                <w:i/>
                <w:sz w:val="20"/>
                <w:szCs w:val="20"/>
              </w:rPr>
              <w:t>ofertantului</w:t>
            </w:r>
          </w:p>
        </w:tc>
        <w:tc>
          <w:tcPr>
            <w:tcW w:w="1559" w:type="dxa"/>
            <w:shd w:val="clear" w:color="auto" w:fill="FFFF00"/>
          </w:tcPr>
          <w:p w14:paraId="6853F9D4" w14:textId="77777777" w:rsidR="00744639" w:rsidRPr="005E57EF" w:rsidRDefault="00744639" w:rsidP="007E00E5">
            <w:pPr>
              <w:rPr>
                <w:sz w:val="20"/>
                <w:szCs w:val="20"/>
                <w:highlight w:val="yellow"/>
              </w:rPr>
            </w:pPr>
            <w:r w:rsidRPr="00DB5AD4">
              <w:rPr>
                <w:spacing w:val="-5"/>
                <w:sz w:val="20"/>
              </w:rPr>
              <w:t>DA</w:t>
            </w:r>
          </w:p>
        </w:tc>
      </w:tr>
    </w:tbl>
    <w:p w14:paraId="4F93C56E" w14:textId="77777777" w:rsidR="00744639" w:rsidRDefault="00744639" w:rsidP="00744639">
      <w:pPr>
        <w:spacing w:before="256"/>
      </w:pPr>
    </w:p>
    <w:p w14:paraId="7309E0CE" w14:textId="77777777" w:rsidR="00744639" w:rsidRPr="001E4F1A" w:rsidRDefault="00744639" w:rsidP="00E611F6">
      <w:pPr>
        <w:pStyle w:val="a"/>
        <w:widowControl w:val="0"/>
        <w:numPr>
          <w:ilvl w:val="2"/>
          <w:numId w:val="30"/>
        </w:numPr>
        <w:tabs>
          <w:tab w:val="clear" w:pos="1134"/>
          <w:tab w:val="left" w:pos="1347"/>
        </w:tabs>
        <w:autoSpaceDE w:val="0"/>
        <w:autoSpaceDN w:val="0"/>
        <w:spacing w:before="125" w:line="237" w:lineRule="auto"/>
        <w:ind w:right="685"/>
        <w:jc w:val="left"/>
      </w:pPr>
      <w:r w:rsidRPr="001E4F1A">
        <w:rPr>
          <w:b/>
          <w:lang w:val="ro-MD"/>
        </w:rPr>
        <w:t>SCRISOARE  DE  GARANŢIE  BANCARĂ</w:t>
      </w:r>
      <w:r w:rsidRPr="001E4F1A">
        <w:rPr>
          <w:b/>
        </w:rPr>
        <w:t xml:space="preserve"> </w:t>
      </w:r>
      <w:r>
        <w:rPr>
          <w:b/>
        </w:rPr>
        <w:t>–</w:t>
      </w:r>
      <w:r w:rsidRPr="001E4F1A">
        <w:rPr>
          <w:b/>
        </w:rPr>
        <w:t xml:space="preserve"> </w:t>
      </w:r>
      <w:r>
        <w:rPr>
          <w:b/>
        </w:rPr>
        <w:t xml:space="preserve">nu se </w:t>
      </w:r>
      <w:proofErr w:type="spellStart"/>
      <w:r>
        <w:rPr>
          <w:b/>
        </w:rPr>
        <w:t>cere</w:t>
      </w:r>
      <w:proofErr w:type="spellEnd"/>
      <w:r w:rsidRPr="001E4F1A">
        <w:rPr>
          <w:b/>
        </w:rPr>
        <w:t xml:space="preserve"> </w:t>
      </w:r>
    </w:p>
    <w:p w14:paraId="5D02227D" w14:textId="77777777" w:rsidR="00744639" w:rsidRPr="001E4F1A" w:rsidRDefault="00744639" w:rsidP="00E611F6">
      <w:pPr>
        <w:pStyle w:val="a"/>
        <w:widowControl w:val="0"/>
        <w:numPr>
          <w:ilvl w:val="2"/>
          <w:numId w:val="30"/>
        </w:numPr>
        <w:tabs>
          <w:tab w:val="clear" w:pos="1134"/>
          <w:tab w:val="left" w:pos="1347"/>
        </w:tabs>
        <w:autoSpaceDE w:val="0"/>
        <w:autoSpaceDN w:val="0"/>
        <w:spacing w:before="125" w:line="237" w:lineRule="auto"/>
        <w:ind w:right="685"/>
        <w:jc w:val="left"/>
      </w:pPr>
      <w:proofErr w:type="spellStart"/>
      <w:r w:rsidRPr="001E4F1A">
        <w:rPr>
          <w:b/>
        </w:rPr>
        <w:t>Termenul</w:t>
      </w:r>
      <w:proofErr w:type="spellEnd"/>
      <w:r w:rsidRPr="001E4F1A">
        <w:rPr>
          <w:b/>
        </w:rPr>
        <w:t xml:space="preserve"> de </w:t>
      </w:r>
      <w:proofErr w:type="spellStart"/>
      <w:r w:rsidRPr="001E4F1A">
        <w:rPr>
          <w:b/>
        </w:rPr>
        <w:t>garanție</w:t>
      </w:r>
      <w:proofErr w:type="spellEnd"/>
      <w:r w:rsidRPr="001E4F1A">
        <w:rPr>
          <w:b/>
        </w:rPr>
        <w:t xml:space="preserve"> a </w:t>
      </w:r>
      <w:proofErr w:type="spellStart"/>
      <w:r w:rsidRPr="001E4F1A">
        <w:rPr>
          <w:b/>
        </w:rPr>
        <w:t>lucrărilor</w:t>
      </w:r>
      <w:proofErr w:type="spellEnd"/>
      <w:r w:rsidRPr="001E4F1A">
        <w:rPr>
          <w:b/>
        </w:rPr>
        <w:t>:</w:t>
      </w:r>
      <w:r w:rsidRPr="001E4F1A">
        <w:rPr>
          <w:b/>
          <w:spacing w:val="25"/>
        </w:rPr>
        <w:t xml:space="preserve"> </w:t>
      </w:r>
      <w:r w:rsidRPr="001E4F1A">
        <w:t xml:space="preserve">Pe o </w:t>
      </w:r>
      <w:proofErr w:type="spellStart"/>
      <w:r w:rsidRPr="001E4F1A">
        <w:t>perioadă</w:t>
      </w:r>
      <w:proofErr w:type="spellEnd"/>
      <w:r w:rsidRPr="001E4F1A">
        <w:t xml:space="preserve"> de 5 ani de la </w:t>
      </w:r>
      <w:proofErr w:type="spellStart"/>
      <w:r w:rsidRPr="001E4F1A">
        <w:t>semnarea</w:t>
      </w:r>
      <w:proofErr w:type="spellEnd"/>
      <w:r w:rsidRPr="001E4F1A">
        <w:t xml:space="preserve"> </w:t>
      </w:r>
      <w:proofErr w:type="spellStart"/>
      <w:r w:rsidRPr="001E4F1A">
        <w:t>procesului</w:t>
      </w:r>
      <w:proofErr w:type="spellEnd"/>
      <w:r w:rsidRPr="001E4F1A">
        <w:rPr>
          <w:spacing w:val="40"/>
        </w:rPr>
        <w:t xml:space="preserve"> </w:t>
      </w:r>
      <w:r w:rsidRPr="001E4F1A">
        <w:t xml:space="preserve">verbal de </w:t>
      </w:r>
      <w:proofErr w:type="spellStart"/>
      <w:r w:rsidRPr="001E4F1A">
        <w:t>recepție</w:t>
      </w:r>
      <w:proofErr w:type="spellEnd"/>
      <w:r w:rsidRPr="001E4F1A">
        <w:t xml:space="preserve"> la </w:t>
      </w:r>
      <w:proofErr w:type="spellStart"/>
      <w:r>
        <w:t>finalizarea</w:t>
      </w:r>
      <w:proofErr w:type="spellEnd"/>
      <w:r>
        <w:t xml:space="preserve"> </w:t>
      </w:r>
      <w:proofErr w:type="spellStart"/>
      <w:r>
        <w:t>lucrărilor</w:t>
      </w:r>
      <w:proofErr w:type="spellEnd"/>
      <w:r w:rsidRPr="001E4F1A">
        <w:t>.</w:t>
      </w:r>
    </w:p>
    <w:p w14:paraId="35F205BB" w14:textId="77777777" w:rsidR="00744639" w:rsidRPr="00FB1EED" w:rsidRDefault="00744639" w:rsidP="00E611F6">
      <w:pPr>
        <w:pStyle w:val="a"/>
        <w:widowControl w:val="0"/>
        <w:numPr>
          <w:ilvl w:val="2"/>
          <w:numId w:val="30"/>
        </w:numPr>
        <w:tabs>
          <w:tab w:val="clear" w:pos="1134"/>
          <w:tab w:val="left" w:pos="1347"/>
        </w:tabs>
        <w:autoSpaceDE w:val="0"/>
        <w:autoSpaceDN w:val="0"/>
        <w:spacing w:before="123" w:line="275" w:lineRule="exact"/>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proofErr w:type="spellStart"/>
      <w:r>
        <w:rPr>
          <w:color w:val="2C2C2D"/>
        </w:rPr>
        <w:t>cuantumul</w:t>
      </w:r>
      <w:proofErr w:type="spellEnd"/>
      <w:r>
        <w:rPr>
          <w:color w:val="2C2C2D"/>
          <w:spacing w:val="-10"/>
        </w:rPr>
        <w:t xml:space="preserve"> </w:t>
      </w:r>
      <w:r>
        <w:rPr>
          <w:color w:val="2C2C2D"/>
        </w:rPr>
        <w:t>5% din</w:t>
      </w:r>
      <w:r>
        <w:rPr>
          <w:color w:val="2C2C2D"/>
          <w:spacing w:val="-1"/>
        </w:rPr>
        <w:t xml:space="preserve"> </w:t>
      </w:r>
      <w:proofErr w:type="spellStart"/>
      <w:r>
        <w:rPr>
          <w:color w:val="2C2C2D"/>
          <w:spacing w:val="-2"/>
        </w:rPr>
        <w:t>valoarea</w:t>
      </w:r>
      <w:proofErr w:type="spellEnd"/>
      <w:r>
        <w:rPr>
          <w:color w:val="2C2C2D"/>
          <w:spacing w:val="-2"/>
        </w:rPr>
        <w:t xml:space="preserve"> </w:t>
      </w:r>
      <w:proofErr w:type="spellStart"/>
      <w:r w:rsidRPr="00D01850">
        <w:rPr>
          <w:color w:val="2C2C2D"/>
        </w:rPr>
        <w:t>ofertei</w:t>
      </w:r>
      <w:proofErr w:type="spellEnd"/>
      <w:r w:rsidRPr="00D01850">
        <w:rPr>
          <w:color w:val="2C2C2D"/>
          <w:spacing w:val="40"/>
        </w:rPr>
        <w:t xml:space="preserve"> </w:t>
      </w:r>
      <w:r>
        <w:rPr>
          <w:color w:val="2C2C2D"/>
        </w:rPr>
        <w:t>conform:</w:t>
      </w:r>
    </w:p>
    <w:p w14:paraId="20D29520" w14:textId="77777777" w:rsidR="00744639" w:rsidRPr="009B3F47" w:rsidRDefault="00744639" w:rsidP="00744639">
      <w:pPr>
        <w:shd w:val="clear" w:color="auto" w:fill="FFFFFF"/>
        <w:tabs>
          <w:tab w:val="left" w:pos="-284"/>
        </w:tabs>
        <w:ind w:left="360" w:hanging="360"/>
        <w:rPr>
          <w:color w:val="000000" w:themeColor="text1"/>
          <w:lang w:eastAsia="it-IT"/>
        </w:rPr>
      </w:pPr>
      <w:r w:rsidRPr="009B3F47">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9AFBD53" w14:textId="77777777" w:rsidR="00744639" w:rsidRPr="001975BC" w:rsidRDefault="00744639" w:rsidP="00744639">
      <w:pPr>
        <w:pStyle w:val="a"/>
        <w:numPr>
          <w:ilvl w:val="0"/>
          <w:numId w:val="0"/>
        </w:numPr>
        <w:shd w:val="clear" w:color="auto" w:fill="FFFFFF"/>
        <w:tabs>
          <w:tab w:val="left" w:pos="-284"/>
        </w:tabs>
        <w:ind w:left="720"/>
        <w:rPr>
          <w:color w:val="000000" w:themeColor="text1"/>
          <w:lang w:eastAsia="it-IT"/>
        </w:rPr>
      </w:pPr>
      <w:r w:rsidRPr="001975BC">
        <w:rPr>
          <w:color w:val="000000" w:themeColor="text1"/>
          <w:lang w:eastAsia="it-IT"/>
        </w:rPr>
        <w:t xml:space="preserve">2) </w:t>
      </w:r>
      <w:proofErr w:type="spellStart"/>
      <w:r w:rsidRPr="001975BC">
        <w:rPr>
          <w:color w:val="000000" w:themeColor="text1"/>
          <w:lang w:eastAsia="it-IT"/>
        </w:rPr>
        <w:t>rețineri</w:t>
      </w:r>
      <w:proofErr w:type="spellEnd"/>
      <w:r w:rsidRPr="001975BC">
        <w:rPr>
          <w:color w:val="000000" w:themeColor="text1"/>
          <w:lang w:eastAsia="it-IT"/>
        </w:rPr>
        <w:t xml:space="preserve"> </w:t>
      </w:r>
      <w:proofErr w:type="spellStart"/>
      <w:r w:rsidRPr="001975BC">
        <w:rPr>
          <w:color w:val="000000" w:themeColor="text1"/>
          <w:lang w:eastAsia="it-IT"/>
        </w:rPr>
        <w:t>succesive</w:t>
      </w:r>
      <w:proofErr w:type="spellEnd"/>
      <w:r w:rsidRPr="001975BC">
        <w:rPr>
          <w:color w:val="000000" w:themeColor="text1"/>
          <w:lang w:eastAsia="it-IT"/>
        </w:rPr>
        <w:t xml:space="preserve"> </w:t>
      </w:r>
      <w:proofErr w:type="spellStart"/>
      <w:r w:rsidRPr="001975BC">
        <w:rPr>
          <w:color w:val="000000" w:themeColor="text1"/>
          <w:lang w:eastAsia="it-IT"/>
        </w:rPr>
        <w:t>directe</w:t>
      </w:r>
      <w:proofErr w:type="spellEnd"/>
      <w:r w:rsidRPr="001975BC">
        <w:rPr>
          <w:color w:val="000000" w:themeColor="text1"/>
          <w:lang w:eastAsia="it-IT"/>
        </w:rPr>
        <w:t xml:space="preserve"> din </w:t>
      </w:r>
      <w:proofErr w:type="spellStart"/>
      <w:r w:rsidRPr="001975BC">
        <w:rPr>
          <w:color w:val="000000" w:themeColor="text1"/>
          <w:lang w:eastAsia="it-IT"/>
        </w:rPr>
        <w:t>plata</w:t>
      </w:r>
      <w:proofErr w:type="spellEnd"/>
      <w:r w:rsidRPr="001975BC">
        <w:rPr>
          <w:color w:val="000000" w:themeColor="text1"/>
          <w:lang w:eastAsia="it-IT"/>
        </w:rPr>
        <w:t xml:space="preserve"> </w:t>
      </w:r>
      <w:proofErr w:type="spellStart"/>
      <w:r w:rsidRPr="001975BC">
        <w:rPr>
          <w:color w:val="000000" w:themeColor="text1"/>
          <w:lang w:eastAsia="it-IT"/>
        </w:rPr>
        <w:t>cuvenită</w:t>
      </w:r>
      <w:proofErr w:type="spellEnd"/>
      <w:r w:rsidRPr="001975BC">
        <w:rPr>
          <w:color w:val="000000" w:themeColor="text1"/>
          <w:lang w:eastAsia="it-IT"/>
        </w:rPr>
        <w:t xml:space="preserve"> </w:t>
      </w:r>
      <w:proofErr w:type="spellStart"/>
      <w:r w:rsidRPr="001975BC">
        <w:rPr>
          <w:color w:val="000000" w:themeColor="text1"/>
          <w:lang w:eastAsia="it-IT"/>
        </w:rPr>
        <w:t>pentru</w:t>
      </w:r>
      <w:proofErr w:type="spellEnd"/>
      <w:r w:rsidRPr="001975BC">
        <w:rPr>
          <w:color w:val="000000" w:themeColor="text1"/>
          <w:lang w:eastAsia="it-IT"/>
        </w:rPr>
        <w:t xml:space="preserve"> </w:t>
      </w:r>
      <w:proofErr w:type="spellStart"/>
      <w:r w:rsidRPr="001975BC">
        <w:rPr>
          <w:color w:val="000000" w:themeColor="text1"/>
          <w:lang w:eastAsia="it-IT"/>
        </w:rPr>
        <w:t>facturile</w:t>
      </w:r>
      <w:proofErr w:type="spellEnd"/>
      <w:r w:rsidRPr="001975BC">
        <w:rPr>
          <w:color w:val="000000" w:themeColor="text1"/>
          <w:lang w:eastAsia="it-IT"/>
        </w:rPr>
        <w:t xml:space="preserve"> </w:t>
      </w:r>
      <w:proofErr w:type="spellStart"/>
      <w:r w:rsidRPr="001975BC">
        <w:rPr>
          <w:color w:val="000000" w:themeColor="text1"/>
          <w:lang w:eastAsia="it-IT"/>
        </w:rPr>
        <w:t>fiscale</w:t>
      </w:r>
      <w:proofErr w:type="spellEnd"/>
      <w:r w:rsidRPr="001975BC">
        <w:rPr>
          <w:color w:val="000000" w:themeColor="text1"/>
          <w:lang w:eastAsia="it-IT"/>
        </w:rPr>
        <w:t xml:space="preserve"> </w:t>
      </w:r>
      <w:proofErr w:type="spellStart"/>
      <w:r w:rsidRPr="001975BC">
        <w:rPr>
          <w:color w:val="000000" w:themeColor="text1"/>
          <w:lang w:eastAsia="it-IT"/>
        </w:rPr>
        <w:t>înaintate</w:t>
      </w:r>
      <w:proofErr w:type="spellEnd"/>
      <w:r w:rsidRPr="001975BC">
        <w:rPr>
          <w:color w:val="000000" w:themeColor="text1"/>
          <w:lang w:eastAsia="it-IT"/>
        </w:rPr>
        <w:t>;</w:t>
      </w:r>
    </w:p>
    <w:p w14:paraId="75FEE4AD" w14:textId="77777777" w:rsidR="00744639" w:rsidRPr="001975BC" w:rsidRDefault="00744639" w:rsidP="00744639">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1975BC">
        <w:rPr>
          <w:color w:val="000000" w:themeColor="text1"/>
          <w:lang w:eastAsia="it-IT"/>
        </w:rPr>
        <w:t>3</w:t>
      </w:r>
      <w:r w:rsidRPr="001975BC">
        <w:rPr>
          <w:bCs/>
          <w:color w:val="000000" w:themeColor="text1"/>
          <w:lang w:eastAsia="it-IT"/>
        </w:rPr>
        <w:t xml:space="preserve">) transfer pe </w:t>
      </w:r>
      <w:proofErr w:type="spellStart"/>
      <w:r w:rsidRPr="001975BC">
        <w:rPr>
          <w:bCs/>
          <w:color w:val="000000" w:themeColor="text1"/>
          <w:lang w:eastAsia="it-IT"/>
        </w:rPr>
        <w:t>contul</w:t>
      </w:r>
      <w:proofErr w:type="spellEnd"/>
      <w:r w:rsidRPr="001975BC">
        <w:rPr>
          <w:bCs/>
          <w:color w:val="000000" w:themeColor="text1"/>
          <w:lang w:eastAsia="it-IT"/>
        </w:rPr>
        <w:t xml:space="preserve"> </w:t>
      </w:r>
      <w:proofErr w:type="spellStart"/>
      <w:r w:rsidRPr="001975BC">
        <w:rPr>
          <w:bCs/>
          <w:color w:val="000000" w:themeColor="text1"/>
          <w:lang w:eastAsia="it-IT"/>
        </w:rPr>
        <w:t>autorității</w:t>
      </w:r>
      <w:proofErr w:type="spellEnd"/>
      <w:r w:rsidRPr="001975BC">
        <w:rPr>
          <w:bCs/>
          <w:color w:val="000000" w:themeColor="text1"/>
          <w:lang w:eastAsia="it-IT"/>
        </w:rPr>
        <w:t xml:space="preserve"> </w:t>
      </w:r>
      <w:proofErr w:type="spellStart"/>
      <w:r w:rsidRPr="001975BC">
        <w:rPr>
          <w:bCs/>
          <w:color w:val="000000" w:themeColor="text1"/>
          <w:lang w:eastAsia="it-IT"/>
        </w:rPr>
        <w:t>contractante</w:t>
      </w:r>
      <w:proofErr w:type="spellEnd"/>
      <w:r w:rsidRPr="001975BC">
        <w:rPr>
          <w:bCs/>
          <w:color w:val="000000" w:themeColor="text1"/>
          <w:lang w:eastAsia="it-IT"/>
        </w:rPr>
        <w:t>.</w:t>
      </w:r>
    </w:p>
    <w:p w14:paraId="4E97C4A5" w14:textId="77777777" w:rsidR="00744639" w:rsidRDefault="00744639" w:rsidP="00744639">
      <w:pPr>
        <w:spacing w:line="242" w:lineRule="auto"/>
        <w:ind w:left="1347" w:right="534"/>
      </w:pPr>
    </w:p>
    <w:p w14:paraId="2F5FDB43" w14:textId="77777777" w:rsidR="00744639" w:rsidRDefault="00744639" w:rsidP="00E611F6">
      <w:pPr>
        <w:pStyle w:val="a"/>
        <w:widowControl w:val="0"/>
        <w:numPr>
          <w:ilvl w:val="2"/>
          <w:numId w:val="30"/>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proofErr w:type="gramStart"/>
      <w:r>
        <w:rPr>
          <w:b/>
          <w:color w:val="333333"/>
        </w:rPr>
        <w:t>criminale,pentru</w:t>
      </w:r>
      <w:proofErr w:type="spellEnd"/>
      <w:proofErr w:type="gram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lastRenderedPageBreak/>
        <w:t>Achiziții</w:t>
      </w:r>
      <w:proofErr w:type="spellEnd"/>
      <w:r>
        <w:rPr>
          <w:color w:val="333333"/>
        </w:rPr>
        <w:t xml:space="preserve"> </w:t>
      </w:r>
      <w:proofErr w:type="spellStart"/>
      <w:r>
        <w:rPr>
          <w:color w:val="333333"/>
        </w:rPr>
        <w:t>Publice</w:t>
      </w:r>
      <w:proofErr w:type="spellEnd"/>
    </w:p>
    <w:p w14:paraId="0B6B73B5" w14:textId="77777777" w:rsidR="00744639" w:rsidRDefault="00744639" w:rsidP="00E611F6">
      <w:pPr>
        <w:pStyle w:val="a"/>
        <w:widowControl w:val="0"/>
        <w:numPr>
          <w:ilvl w:val="2"/>
          <w:numId w:val="30"/>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LP,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34429C7B" w14:textId="77777777" w:rsidR="00744639" w:rsidRDefault="00744639" w:rsidP="00E611F6">
      <w:pPr>
        <w:pStyle w:val="a"/>
        <w:widowControl w:val="0"/>
        <w:numPr>
          <w:ilvl w:val="2"/>
          <w:numId w:val="30"/>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7A79D739" w14:textId="77777777" w:rsidR="00744639" w:rsidRDefault="00744639" w:rsidP="00E611F6">
      <w:pPr>
        <w:pStyle w:val="a"/>
        <w:widowControl w:val="0"/>
        <w:numPr>
          <w:ilvl w:val="2"/>
          <w:numId w:val="30"/>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2F429CEB" w14:textId="77777777" w:rsidR="00744639" w:rsidRDefault="00744639" w:rsidP="00744639">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298ABCE9" w14:textId="77777777" w:rsidR="00744639" w:rsidRDefault="00744639" w:rsidP="00E611F6">
      <w:pPr>
        <w:pStyle w:val="a"/>
        <w:widowControl w:val="0"/>
        <w:numPr>
          <w:ilvl w:val="2"/>
          <w:numId w:val="30"/>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4A7E12CE" w14:textId="77777777" w:rsidR="00744639" w:rsidRDefault="00744639" w:rsidP="00E611F6">
      <w:pPr>
        <w:pStyle w:val="a"/>
        <w:widowControl w:val="0"/>
        <w:numPr>
          <w:ilvl w:val="2"/>
          <w:numId w:val="30"/>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t>:_</w:t>
      </w:r>
      <w:proofErr w:type="spellStart"/>
      <w:proofErr w:type="gramEnd"/>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61A452B5" w14:textId="77777777" w:rsidR="00744639" w:rsidRDefault="00744639" w:rsidP="00E611F6">
      <w:pPr>
        <w:pStyle w:val="a"/>
        <w:widowControl w:val="0"/>
        <w:numPr>
          <w:ilvl w:val="2"/>
          <w:numId w:val="30"/>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7805DCD7" w14:textId="77777777" w:rsidR="00744639" w:rsidRDefault="00744639" w:rsidP="00E611F6">
      <w:pPr>
        <w:pStyle w:val="a"/>
        <w:widowControl w:val="0"/>
        <w:numPr>
          <w:ilvl w:val="2"/>
          <w:numId w:val="30"/>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14:paraId="13F62450" w14:textId="77777777" w:rsidR="00744639" w:rsidRDefault="00744639" w:rsidP="00744639">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64DBBC72" w14:textId="77777777" w:rsidR="00744639" w:rsidRDefault="00744639" w:rsidP="00744639">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5CD941C5" w14:textId="77777777" w:rsidR="00744639" w:rsidRDefault="00744639" w:rsidP="00E611F6">
      <w:pPr>
        <w:pStyle w:val="a"/>
        <w:widowControl w:val="0"/>
        <w:numPr>
          <w:ilvl w:val="2"/>
          <w:numId w:val="30"/>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15BD1309" w14:textId="77777777" w:rsidR="00744639" w:rsidRDefault="00744639" w:rsidP="00744639">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11900C66" w14:textId="77777777" w:rsidR="00744639" w:rsidRDefault="00744639" w:rsidP="00E611F6">
      <w:pPr>
        <w:pStyle w:val="a"/>
        <w:widowControl w:val="0"/>
        <w:numPr>
          <w:ilvl w:val="2"/>
          <w:numId w:val="30"/>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5E386D82" w14:textId="77777777" w:rsidR="00744639" w:rsidRDefault="00744639" w:rsidP="00E611F6">
      <w:pPr>
        <w:pStyle w:val="a"/>
        <w:widowControl w:val="0"/>
        <w:numPr>
          <w:ilvl w:val="2"/>
          <w:numId w:val="30"/>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35CE06DE" w14:textId="77777777" w:rsidR="00744639" w:rsidRDefault="00744639" w:rsidP="00744639">
      <w:pPr>
        <w:tabs>
          <w:tab w:val="left" w:pos="1692"/>
        </w:tabs>
        <w:spacing w:before="96" w:line="237" w:lineRule="auto"/>
        <w:ind w:left="568" w:right="1067"/>
      </w:pPr>
      <w:r>
        <w:t>(SIA RSAP sau adresa deschiderii)</w:t>
      </w:r>
    </w:p>
    <w:p w14:paraId="3BEA490B" w14:textId="77777777" w:rsidR="00744639" w:rsidRDefault="00744639" w:rsidP="00744639">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2600EF08" w14:textId="77777777" w:rsidR="00744639" w:rsidRDefault="00744639" w:rsidP="00E611F6">
      <w:pPr>
        <w:pStyle w:val="a"/>
        <w:widowControl w:val="0"/>
        <w:numPr>
          <w:ilvl w:val="2"/>
          <w:numId w:val="30"/>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0CDEDD0D" w14:textId="77777777" w:rsidR="00744639" w:rsidRDefault="00744639" w:rsidP="00744639">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5CD2F8B6" w14:textId="77777777" w:rsidR="00744639" w:rsidRDefault="00744639" w:rsidP="00E611F6">
      <w:pPr>
        <w:pStyle w:val="a"/>
        <w:widowControl w:val="0"/>
        <w:numPr>
          <w:ilvl w:val="2"/>
          <w:numId w:val="30"/>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249C58C7" w14:textId="77777777" w:rsidR="00744639" w:rsidRDefault="00744639" w:rsidP="00E611F6">
      <w:pPr>
        <w:pStyle w:val="a"/>
        <w:widowControl w:val="0"/>
        <w:numPr>
          <w:ilvl w:val="2"/>
          <w:numId w:val="30"/>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1D068B09" w14:textId="77777777" w:rsidR="00744639" w:rsidRDefault="00744639" w:rsidP="00E611F6">
      <w:pPr>
        <w:pStyle w:val="a"/>
        <w:widowControl w:val="0"/>
        <w:numPr>
          <w:ilvl w:val="2"/>
          <w:numId w:val="30"/>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1F10895A" w14:textId="77777777" w:rsidR="00744639" w:rsidRDefault="00744639" w:rsidP="00744639">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5871F432" w14:textId="77777777" w:rsidR="00744639" w:rsidRDefault="00744639" w:rsidP="00744639">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4">
        <w:r>
          <w:rPr>
            <w:i/>
          </w:rPr>
          <w:t>contestatii@ansc.md</w:t>
        </w:r>
      </w:hyperlink>
    </w:p>
    <w:p w14:paraId="26B20C57" w14:textId="77777777" w:rsidR="00744639" w:rsidRDefault="00744639" w:rsidP="00E611F6">
      <w:pPr>
        <w:pStyle w:val="a"/>
        <w:widowControl w:val="0"/>
        <w:numPr>
          <w:ilvl w:val="2"/>
          <w:numId w:val="30"/>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179027D8" w14:textId="77777777" w:rsidR="00744639" w:rsidRDefault="00744639" w:rsidP="00E611F6">
      <w:pPr>
        <w:pStyle w:val="a"/>
        <w:widowControl w:val="0"/>
        <w:numPr>
          <w:ilvl w:val="2"/>
          <w:numId w:val="30"/>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105552D4" w14:textId="77777777" w:rsidR="00744639" w:rsidRDefault="00744639" w:rsidP="00E611F6">
      <w:pPr>
        <w:pStyle w:val="a"/>
        <w:widowControl w:val="0"/>
        <w:numPr>
          <w:ilvl w:val="2"/>
          <w:numId w:val="30"/>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nu</w:t>
      </w:r>
    </w:p>
    <w:p w14:paraId="34573BD3" w14:textId="77777777" w:rsidR="00744639" w:rsidRDefault="00744639" w:rsidP="00E611F6">
      <w:pPr>
        <w:pStyle w:val="a"/>
        <w:widowControl w:val="0"/>
        <w:numPr>
          <w:ilvl w:val="2"/>
          <w:numId w:val="30"/>
        </w:numPr>
        <w:tabs>
          <w:tab w:val="clear" w:pos="1134"/>
          <w:tab w:val="left" w:pos="1265"/>
        </w:tabs>
        <w:autoSpaceDE w:val="0"/>
        <w:autoSpaceDN w:val="0"/>
        <w:spacing w:before="11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11-13.03.2026</w:t>
      </w:r>
    </w:p>
    <w:p w14:paraId="119ED8F5" w14:textId="77777777" w:rsidR="00744639" w:rsidRDefault="00744639" w:rsidP="00E611F6">
      <w:pPr>
        <w:pStyle w:val="a"/>
        <w:widowControl w:val="0"/>
        <w:numPr>
          <w:ilvl w:val="2"/>
          <w:numId w:val="30"/>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15F5F78A" w14:textId="77777777" w:rsidR="00744639" w:rsidRDefault="00744639" w:rsidP="00744639">
      <w:pPr>
        <w:spacing w:before="146"/>
        <w:rPr>
          <w:b/>
          <w:sz w:val="20"/>
        </w:rPr>
      </w:pPr>
    </w:p>
    <w:p w14:paraId="18261605" w14:textId="77777777" w:rsidR="00744639" w:rsidRDefault="00744639" w:rsidP="00744639">
      <w:pPr>
        <w:spacing w:line="233" w:lineRule="exact"/>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744639" w14:paraId="579E18CD" w14:textId="77777777" w:rsidTr="007E00E5">
        <w:trPr>
          <w:trHeight w:val="503"/>
        </w:trPr>
        <w:tc>
          <w:tcPr>
            <w:tcW w:w="5186" w:type="dxa"/>
          </w:tcPr>
          <w:p w14:paraId="082769BA" w14:textId="77777777" w:rsidR="00744639" w:rsidRDefault="00744639" w:rsidP="007E00E5">
            <w:pPr>
              <w:pStyle w:val="TableParagraph"/>
              <w:spacing w:line="250" w:lineRule="exact"/>
              <w:ind w:left="393"/>
            </w:pPr>
            <w:r>
              <w:lastRenderedPageBreak/>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6B0FC8FA" w14:textId="77777777" w:rsidR="00744639" w:rsidRDefault="00744639" w:rsidP="007E00E5">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744639" w14:paraId="5CB485E3" w14:textId="77777777" w:rsidTr="007E00E5">
        <w:trPr>
          <w:trHeight w:val="253"/>
        </w:trPr>
        <w:tc>
          <w:tcPr>
            <w:tcW w:w="5186" w:type="dxa"/>
          </w:tcPr>
          <w:p w14:paraId="672A6595" w14:textId="77777777" w:rsidR="00744639" w:rsidRDefault="00744639" w:rsidP="007E00E5">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608801A8" w14:textId="77777777" w:rsidR="00744639" w:rsidRDefault="00744639" w:rsidP="007E00E5">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744639" w14:paraId="31DCA303" w14:textId="77777777" w:rsidTr="007E00E5">
        <w:trPr>
          <w:trHeight w:val="254"/>
        </w:trPr>
        <w:tc>
          <w:tcPr>
            <w:tcW w:w="5186" w:type="dxa"/>
          </w:tcPr>
          <w:p w14:paraId="148138F9" w14:textId="77777777" w:rsidR="00744639" w:rsidRDefault="00744639" w:rsidP="007E00E5">
            <w:pPr>
              <w:pStyle w:val="TableParagraph"/>
              <w:spacing w:line="234" w:lineRule="exact"/>
              <w:ind w:left="393"/>
            </w:pPr>
            <w:r>
              <w:t>facturarea</w:t>
            </w:r>
            <w:r>
              <w:rPr>
                <w:spacing w:val="-5"/>
              </w:rPr>
              <w:t xml:space="preserve"> </w:t>
            </w:r>
            <w:r>
              <w:rPr>
                <w:spacing w:val="-2"/>
              </w:rPr>
              <w:t>electronică</w:t>
            </w:r>
          </w:p>
        </w:tc>
        <w:tc>
          <w:tcPr>
            <w:tcW w:w="3717" w:type="dxa"/>
          </w:tcPr>
          <w:p w14:paraId="3C736453" w14:textId="77777777" w:rsidR="00744639" w:rsidRDefault="00744639" w:rsidP="007E00E5">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744639" w14:paraId="283DBF26" w14:textId="77777777" w:rsidTr="007E00E5">
        <w:trPr>
          <w:trHeight w:val="254"/>
        </w:trPr>
        <w:tc>
          <w:tcPr>
            <w:tcW w:w="5186" w:type="dxa"/>
          </w:tcPr>
          <w:p w14:paraId="78668247" w14:textId="77777777" w:rsidR="00744639" w:rsidRDefault="00744639" w:rsidP="007E00E5">
            <w:pPr>
              <w:pStyle w:val="TableParagraph"/>
              <w:spacing w:line="235" w:lineRule="exact"/>
              <w:ind w:left="393"/>
            </w:pPr>
            <w:r>
              <w:t>plățile</w:t>
            </w:r>
            <w:r>
              <w:rPr>
                <w:spacing w:val="-6"/>
              </w:rPr>
              <w:t xml:space="preserve"> </w:t>
            </w:r>
            <w:r>
              <w:rPr>
                <w:spacing w:val="-2"/>
              </w:rPr>
              <w:t>electronice</w:t>
            </w:r>
          </w:p>
        </w:tc>
        <w:tc>
          <w:tcPr>
            <w:tcW w:w="3717" w:type="dxa"/>
          </w:tcPr>
          <w:p w14:paraId="0FA0D5FB" w14:textId="77777777" w:rsidR="00744639" w:rsidRDefault="00744639" w:rsidP="007E00E5">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63DADAC9" w14:textId="77777777" w:rsidR="00744639" w:rsidRDefault="00744639" w:rsidP="00744639">
      <w:pPr>
        <w:spacing w:before="226"/>
        <w:rPr>
          <w:b/>
        </w:rPr>
      </w:pPr>
    </w:p>
    <w:p w14:paraId="5E0843E2" w14:textId="77777777" w:rsidR="00744639" w:rsidRDefault="00744639" w:rsidP="00E611F6">
      <w:pPr>
        <w:pStyle w:val="a"/>
        <w:widowControl w:val="0"/>
        <w:numPr>
          <w:ilvl w:val="2"/>
          <w:numId w:val="30"/>
        </w:numPr>
        <w:tabs>
          <w:tab w:val="left" w:pos="720"/>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CE7248">
        <w:rPr>
          <w:spacing w:val="-6"/>
        </w:rPr>
        <w:t xml:space="preserve"> </w:t>
      </w:r>
      <w:proofErr w:type="spellStart"/>
      <w:r>
        <w:t>Mondiale</w:t>
      </w:r>
      <w:proofErr w:type="spellEnd"/>
      <w:r w:rsidRPr="00CE7248">
        <w:rPr>
          <w:spacing w:val="-2"/>
        </w:rPr>
        <w:t xml:space="preserve"> </w:t>
      </w:r>
      <w:r>
        <w:t>a</w:t>
      </w:r>
      <w:r w:rsidRPr="00CE7248">
        <w:rPr>
          <w:spacing w:val="-2"/>
        </w:rPr>
        <w:t xml:space="preserve"> </w:t>
      </w:r>
      <w:proofErr w:type="spellStart"/>
      <w:r>
        <w:t>Comerțului</w:t>
      </w:r>
      <w:proofErr w:type="spellEnd"/>
      <w:r w:rsidRPr="00CE7248">
        <w:rPr>
          <w:spacing w:val="-6"/>
        </w:rPr>
        <w:t xml:space="preserve"> </w:t>
      </w:r>
      <w:r>
        <w:t>(</w:t>
      </w:r>
      <w:proofErr w:type="spellStart"/>
      <w:r>
        <w:t>numai</w:t>
      </w:r>
      <w:proofErr w:type="spellEnd"/>
      <w:r w:rsidRPr="00CE7248">
        <w:rPr>
          <w:spacing w:val="-1"/>
        </w:rPr>
        <w:t xml:space="preserve"> </w:t>
      </w:r>
      <w:proofErr w:type="spellStart"/>
      <w:r>
        <w:t>în</w:t>
      </w:r>
      <w:proofErr w:type="spellEnd"/>
      <w:r w:rsidRPr="00CE7248">
        <w:rPr>
          <w:spacing w:val="-1"/>
        </w:rPr>
        <w:t xml:space="preserve"> </w:t>
      </w:r>
      <w:proofErr w:type="spellStart"/>
      <w:r>
        <w:t>cazul</w:t>
      </w:r>
      <w:proofErr w:type="spellEnd"/>
      <w:r w:rsidRPr="00CE7248">
        <w:rPr>
          <w:spacing w:val="-9"/>
        </w:rPr>
        <w:t xml:space="preserve"> </w:t>
      </w:r>
      <w:proofErr w:type="spellStart"/>
      <w:r>
        <w:t>anunțurilor</w:t>
      </w:r>
      <w:proofErr w:type="spellEnd"/>
      <w:r>
        <w:t xml:space="preserve"> </w:t>
      </w:r>
      <w:proofErr w:type="spellStart"/>
      <w:r>
        <w:t>transmise</w:t>
      </w:r>
      <w:proofErr w:type="spellEnd"/>
      <w:r w:rsidRPr="00CE7248">
        <w:rPr>
          <w:spacing w:val="-2"/>
        </w:rPr>
        <w:t xml:space="preserve"> </w:t>
      </w:r>
      <w:proofErr w:type="spellStart"/>
      <w:r>
        <w:t>spre</w:t>
      </w:r>
      <w:proofErr w:type="spellEnd"/>
      <w:r w:rsidRPr="00CE724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7E212065" w14:textId="77777777" w:rsidR="00744639" w:rsidRDefault="00744639" w:rsidP="00E611F6">
      <w:pPr>
        <w:pStyle w:val="a"/>
        <w:widowControl w:val="0"/>
        <w:numPr>
          <w:ilvl w:val="2"/>
          <w:numId w:val="30"/>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57E4C717" w14:textId="77777777" w:rsidR="00744639" w:rsidRDefault="00744639" w:rsidP="00744639">
      <w:pPr>
        <w:rPr>
          <w:sz w:val="20"/>
        </w:rPr>
      </w:pPr>
    </w:p>
    <w:p w14:paraId="7EB695B1" w14:textId="77777777" w:rsidR="00744639" w:rsidRDefault="00744639" w:rsidP="00744639">
      <w:pPr>
        <w:rPr>
          <w:sz w:val="20"/>
        </w:rPr>
      </w:pPr>
    </w:p>
    <w:p w14:paraId="3D99AD6C" w14:textId="77777777" w:rsidR="00744639" w:rsidRDefault="00744639" w:rsidP="00744639">
      <w:pPr>
        <w:rPr>
          <w:sz w:val="20"/>
        </w:rPr>
      </w:pPr>
    </w:p>
    <w:p w14:paraId="4B9EE778" w14:textId="77777777" w:rsidR="00744639" w:rsidRDefault="00744639" w:rsidP="00744639">
      <w:pPr>
        <w:ind w:firstLine="567"/>
        <w:rPr>
          <w:b/>
        </w:rPr>
      </w:pPr>
      <w:r w:rsidRPr="00245947">
        <w:rPr>
          <w:b/>
          <w:bCs/>
          <w:sz w:val="28"/>
          <w:szCs w:val="28"/>
        </w:rPr>
        <w:t xml:space="preserve">Conducătorul   grupului de lucru </w:t>
      </w:r>
      <w:r>
        <w:rPr>
          <w:b/>
          <w:bCs/>
          <w:sz w:val="28"/>
          <w:szCs w:val="28"/>
        </w:rPr>
        <w:t>______________________</w:t>
      </w:r>
      <w:r w:rsidRPr="00245947">
        <w:rPr>
          <w:b/>
          <w:bCs/>
          <w:sz w:val="28"/>
          <w:szCs w:val="28"/>
        </w:rPr>
        <w:t>_________</w:t>
      </w:r>
      <w:bookmarkEnd w:id="48"/>
      <w:r w:rsidRPr="00245947">
        <w:rPr>
          <w:b/>
          <w:bCs/>
          <w:sz w:val="28"/>
          <w:szCs w:val="28"/>
        </w:rPr>
        <w:t>______</w:t>
      </w:r>
    </w:p>
    <w:p w14:paraId="69A57D34" w14:textId="77777777" w:rsidR="00F505C8" w:rsidRDefault="00F505C8">
      <w:pPr>
        <w:spacing w:after="160" w:line="259" w:lineRule="auto"/>
        <w:rPr>
          <w:noProof w:val="0"/>
          <w:lang w:val="ro-MD"/>
        </w:rPr>
      </w:pP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E611F6">
      <w:pPr>
        <w:numPr>
          <w:ilvl w:val="0"/>
          <w:numId w:val="17"/>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611F6">
      <w:pPr>
        <w:numPr>
          <w:ilvl w:val="0"/>
          <w:numId w:val="17"/>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lastRenderedPageBreak/>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611F6">
      <w:pPr>
        <w:numPr>
          <w:ilvl w:val="0"/>
          <w:numId w:val="17"/>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611F6">
      <w:pPr>
        <w:numPr>
          <w:ilvl w:val="0"/>
          <w:numId w:val="17"/>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611F6">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611F6">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E611F6">
              <w:fldChar w:fldCharType="begin"/>
            </w:r>
            <w:r w:rsidR="00E611F6">
              <w:instrText xml:space="preserve"> HYPERLINK "http://www.mtender.gov.md" </w:instrText>
            </w:r>
            <w:r w:rsidR="00E611F6">
              <w:fldChar w:fldCharType="separate"/>
            </w:r>
            <w:r w:rsidRPr="00FF430B">
              <w:rPr>
                <w:i/>
                <w:noProof w:val="0"/>
                <w:color w:val="0000FF"/>
                <w:u w:val="single"/>
                <w:lang w:val="ro-MD" w:eastAsia="ro-RO"/>
              </w:rPr>
              <w:t>www.mtender.gov.md</w:t>
            </w:r>
            <w:r w:rsidR="00E611F6">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lastRenderedPageBreak/>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611F6">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611F6">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611F6">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611F6">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611F6">
      <w:pPr>
        <w:numPr>
          <w:ilvl w:val="0"/>
          <w:numId w:val="18"/>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50"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51" w:name="_Toc449692096"/>
      <w:bookmarkEnd w:id="50"/>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lastRenderedPageBreak/>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3EB4698" w14:textId="77777777" w:rsidR="002927B7" w:rsidRPr="00FF430B" w:rsidRDefault="002927B7" w:rsidP="00196AB4">
      <w:pPr>
        <w:spacing w:after="200" w:line="276" w:lineRule="auto"/>
        <w:jc w:val="center"/>
        <w:rPr>
          <w:lang w:val="ro-MD" w:eastAsia="zh-CN"/>
        </w:rPr>
      </w:pPr>
      <w:bookmarkStart w:id="52" w:name="_Toc449692097"/>
      <w:bookmarkEnd w:id="51"/>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lastRenderedPageBreak/>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E611F6">
      <w:pPr>
        <w:pStyle w:val="a8"/>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E611F6">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E611F6">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6" w:name="_Toc449632664"/>
      <w:bookmarkStart w:id="57" w:name="_Toc449633156"/>
      <w:bookmarkStart w:id="58" w:name="_Toc449692111"/>
      <w:r w:rsidRPr="00FF430B">
        <w:rPr>
          <w:rFonts w:eastAsia="PMingLiU"/>
          <w:b/>
          <w:bCs/>
          <w:iCs/>
          <w:lang w:val="ro-MD" w:eastAsia="zh-CN"/>
        </w:rPr>
        <w:t>DECLARAŢIE</w:t>
      </w:r>
      <w:bookmarkEnd w:id="56"/>
      <w:bookmarkEnd w:id="57"/>
      <w:bookmarkEnd w:id="58"/>
    </w:p>
    <w:p w14:paraId="65E0A4FA" w14:textId="77777777" w:rsidR="00AA1372" w:rsidRPr="00FF430B" w:rsidRDefault="00A227F2" w:rsidP="00284ED0">
      <w:pPr>
        <w:tabs>
          <w:tab w:val="left" w:pos="720"/>
        </w:tabs>
        <w:jc w:val="center"/>
        <w:outlineLvl w:val="1"/>
        <w:rPr>
          <w:rFonts w:eastAsia="PMingLiU"/>
          <w:b/>
          <w:lang w:val="ro-MD" w:eastAsia="zh-CN"/>
        </w:rPr>
      </w:pPr>
      <w:bookmarkStart w:id="59" w:name="_Toc449632665"/>
      <w:bookmarkStart w:id="60" w:name="_Toc449633157"/>
      <w:bookmarkStart w:id="6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9"/>
      <w:bookmarkEnd w:id="60"/>
      <w:bookmarkEnd w:id="6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4"/>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611F6">
            <w:pPr>
              <w:pStyle w:val="a"/>
              <w:numPr>
                <w:ilvl w:val="0"/>
                <w:numId w:val="1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5" w:name="_Toc449692118"/>
      <w:bookmarkStart w:id="66" w:name="_Toc390252621"/>
      <w:r w:rsidRPr="00FF430B">
        <w:rPr>
          <w:rFonts w:ascii="Times New Roman" w:hAnsi="Times New Roman" w:cs="Times New Roman"/>
          <w:bCs w:val="0"/>
          <w:color w:val="auto"/>
          <w:sz w:val="24"/>
          <w:szCs w:val="24"/>
          <w:lang w:val="ro-MD"/>
        </w:rPr>
        <w:t>CAIET DE SARCINI</w:t>
      </w:r>
      <w:bookmarkEnd w:id="65"/>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6"/>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757750D0" w14:textId="77777777" w:rsidR="00836613" w:rsidRPr="00600DF5" w:rsidRDefault="00836613" w:rsidP="00836613">
      <w:pPr>
        <w:ind w:right="567"/>
        <w:rPr>
          <w:b/>
          <w:lang w:val="en-US"/>
        </w:rPr>
      </w:pPr>
      <w:r>
        <w:rPr>
          <w:b/>
        </w:rPr>
        <w:t xml:space="preserve">OBIECTUL ACHIZITIEI: </w:t>
      </w:r>
      <w:r w:rsidRPr="000A0411">
        <w:rPr>
          <w:b/>
          <w:bCs/>
          <w:lang w:val="en-US"/>
        </w:rPr>
        <w:t xml:space="preserve"> </w:t>
      </w:r>
      <w:r>
        <w:rPr>
          <w:b/>
          <w:bCs/>
          <w:lang w:val="en-US"/>
        </w:rPr>
        <w:t xml:space="preserve">lucrări de </w:t>
      </w:r>
      <w:r>
        <w:rPr>
          <w:rStyle w:val="docdata"/>
          <w:b/>
          <w:bCs/>
          <w:color w:val="000000"/>
        </w:rPr>
        <w:t>m</w:t>
      </w:r>
      <w:r w:rsidRPr="00600DF5">
        <w:rPr>
          <w:rStyle w:val="docdata"/>
          <w:rFonts w:eastAsiaTheme="majorEastAsia"/>
          <w:b/>
          <w:bCs/>
          <w:color w:val="000000"/>
        </w:rPr>
        <w:t>odernizare</w:t>
      </w:r>
      <w:r>
        <w:rPr>
          <w:rStyle w:val="docdata"/>
          <w:b/>
          <w:bCs/>
          <w:color w:val="000000"/>
        </w:rPr>
        <w:t xml:space="preserve"> </w:t>
      </w:r>
      <w:r w:rsidRPr="00600DF5">
        <w:rPr>
          <w:rStyle w:val="docdata"/>
          <w:rFonts w:eastAsiaTheme="majorEastAsia"/>
          <w:b/>
          <w:bCs/>
          <w:color w:val="000000"/>
        </w:rPr>
        <w:t>a drumului local in cadrul Programului Guvernamental de Reabilitare a drumurilor Publice Locale in Primaria Antonesti</w:t>
      </w:r>
    </w:p>
    <w:p w14:paraId="7D644367" w14:textId="77777777" w:rsidR="00836613" w:rsidRPr="002B6AD7" w:rsidRDefault="00836613" w:rsidP="00836613">
      <w:pPr>
        <w:pStyle w:val="a8"/>
        <w:spacing w:before="274" w:line="268" w:lineRule="auto"/>
        <w:ind w:left="559" w:right="534"/>
      </w:pPr>
      <w:r>
        <w:t>prin procedura</w:t>
      </w:r>
      <w:r>
        <w:rPr>
          <w:spacing w:val="-2"/>
        </w:rPr>
        <w:t xml:space="preserve"> </w:t>
      </w:r>
      <w:r>
        <w:t>de</w:t>
      </w:r>
      <w:r>
        <w:rPr>
          <w:spacing w:val="-2"/>
        </w:rPr>
        <w:t xml:space="preserve"> </w:t>
      </w:r>
      <w:r>
        <w:t>achiziție: COP</w:t>
      </w:r>
    </w:p>
    <w:p w14:paraId="0A7AD2C3" w14:textId="77777777" w:rsidR="00836613" w:rsidRDefault="00836613" w:rsidP="00836613">
      <w:pPr>
        <w:spacing w:before="1"/>
        <w:ind w:left="1808"/>
        <w:rPr>
          <w:rFonts w:ascii="Arial MT"/>
        </w:rPr>
      </w:pPr>
      <w:r>
        <w:rPr>
          <w:lang w:val="ru-RU" w:eastAsia="ru-RU"/>
        </w:rPr>
        <mc:AlternateContent>
          <mc:Choice Requires="wpg">
            <w:drawing>
              <wp:anchor distT="0" distB="0" distL="0" distR="0" simplePos="0" relativeHeight="251661312" behindDoc="0" locked="0" layoutInCell="1" allowOverlap="1" wp14:anchorId="20F7EE99" wp14:editId="62891A21">
                <wp:simplePos x="0" y="0"/>
                <wp:positionH relativeFrom="page">
                  <wp:posOffset>1078754</wp:posOffset>
                </wp:positionH>
                <wp:positionV relativeFrom="paragraph">
                  <wp:posOffset>7485</wp:posOffset>
                </wp:positionV>
                <wp:extent cx="720725" cy="169545"/>
                <wp:effectExtent l="0" t="0" r="0" b="0"/>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9545"/>
                          <a:chOff x="0" y="0"/>
                          <a:chExt cx="720725" cy="169545"/>
                        </a:xfrm>
                      </wpg:grpSpPr>
                      <pic:pic xmlns:pic="http://schemas.openxmlformats.org/drawingml/2006/picture">
                        <pic:nvPicPr>
                          <pic:cNvPr id="2" name="Image 8"/>
                          <pic:cNvPicPr/>
                        </pic:nvPicPr>
                        <pic:blipFill>
                          <a:blip r:embed="rId12" cstate="print"/>
                          <a:stretch>
                            <a:fillRect/>
                          </a:stretch>
                        </pic:blipFill>
                        <pic:spPr>
                          <a:xfrm>
                            <a:off x="0" y="28160"/>
                            <a:ext cx="720672" cy="131715"/>
                          </a:xfrm>
                          <a:prstGeom prst="rect">
                            <a:avLst/>
                          </a:prstGeom>
                        </pic:spPr>
                      </pic:pic>
                      <wps:wsp>
                        <wps:cNvPr id="3" name="Textbox 9"/>
                        <wps:cNvSpPr txBox="1"/>
                        <wps:spPr>
                          <a:xfrm>
                            <a:off x="0" y="0"/>
                            <a:ext cx="720725" cy="169545"/>
                          </a:xfrm>
                          <a:prstGeom prst="rect">
                            <a:avLst/>
                          </a:prstGeom>
                        </wps:spPr>
                        <wps:txbx>
                          <w:txbxContent>
                            <w:p w14:paraId="39FBCC9C" w14:textId="77777777" w:rsidR="00836613" w:rsidRDefault="00836613" w:rsidP="00836613">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20F7EE99" id="_x0000_s1029" style="position:absolute;left:0;text-align:left;margin-left:84.95pt;margin-top:.6pt;width:56.75pt;height:13.35pt;z-index:251661312;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">
                <v:shape id="Image 8" o:spid="_x0000_s1030"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">
                  <v:imagedata r:id="rId13" o:title=""/>
                </v:shape>
                <v:shape id="Textbox 9" o:spid="_x0000_s1031"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39FBCC9C" w14:textId="77777777" w:rsidR="00836613" w:rsidRDefault="00836613" w:rsidP="00836613">
                        <w:pPr>
                          <w:spacing w:line="266" w:lineRule="exact"/>
                          <w:rPr>
                            <w:b/>
                          </w:rPr>
                        </w:pPr>
                        <w:r>
                          <w:rPr>
                            <w:b/>
                          </w:rPr>
                          <w:t xml:space="preserve">Cod CPV </w:t>
                        </w:r>
                        <w:r>
                          <w:rPr>
                            <w:b/>
                            <w:spacing w:val="-10"/>
                          </w:rPr>
                          <w:t>:</w:t>
                        </w:r>
                      </w:p>
                    </w:txbxContent>
                  </v:textbox>
                </v:shape>
                <w10:wrap anchorx="page"/>
              </v:group>
            </w:pict>
          </mc:Fallback>
        </mc:AlternateContent>
      </w:r>
      <w:r>
        <w:rPr>
          <w:rFonts w:ascii="Arial MT"/>
          <w:spacing w:val="-2"/>
        </w:rPr>
        <w:t>45200000-</w:t>
      </w:r>
      <w:r>
        <w:rPr>
          <w:rFonts w:ascii="Arial MT"/>
          <w:spacing w:val="-10"/>
        </w:rPr>
        <w:t>9</w:t>
      </w:r>
    </w:p>
    <w:p w14:paraId="24F43E8F" w14:textId="77777777" w:rsidR="00836613" w:rsidRPr="002D6298" w:rsidRDefault="00836613" w:rsidP="00836613">
      <w:pPr>
        <w:pStyle w:val="a8"/>
        <w:spacing w:before="152" w:line="345" w:lineRule="auto"/>
        <w:ind w:left="559" w:right="1557"/>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xml:space="preserve">: Da, </w:t>
      </w:r>
    </w:p>
    <w:p w14:paraId="4910C4DF" w14:textId="77777777" w:rsidR="00836613" w:rsidRPr="005E57EF" w:rsidRDefault="00836613" w:rsidP="00836613">
      <w:pPr>
        <w:ind w:right="567"/>
        <w:rPr>
          <w:b/>
        </w:rPr>
      </w:pPr>
    </w:p>
    <w:p w14:paraId="235D7F72" w14:textId="53103F0B" w:rsidR="00836613" w:rsidRPr="00836613" w:rsidRDefault="00836613" w:rsidP="00E611F6">
      <w:pPr>
        <w:pStyle w:val="a"/>
        <w:numPr>
          <w:ilvl w:val="0"/>
          <w:numId w:val="33"/>
        </w:numPr>
        <w:tabs>
          <w:tab w:val="left" w:pos="284"/>
          <w:tab w:val="right" w:pos="9531"/>
        </w:tabs>
        <w:spacing w:before="120"/>
        <w:rPr>
          <w:b/>
        </w:rPr>
      </w:pPr>
      <w:proofErr w:type="spellStart"/>
      <w:r w:rsidRPr="00836613">
        <w:rPr>
          <w:b/>
        </w:rPr>
        <w:t>Denumirea</w:t>
      </w:r>
      <w:proofErr w:type="spellEnd"/>
      <w:r w:rsidRPr="00836613">
        <w:rPr>
          <w:b/>
        </w:rPr>
        <w:t xml:space="preserve"> </w:t>
      </w:r>
      <w:proofErr w:type="spellStart"/>
      <w:r w:rsidRPr="00836613">
        <w:rPr>
          <w:b/>
        </w:rPr>
        <w:t>autorității</w:t>
      </w:r>
      <w:proofErr w:type="spellEnd"/>
      <w:r w:rsidRPr="00836613">
        <w:rPr>
          <w:b/>
        </w:rPr>
        <w:t xml:space="preserve"> </w:t>
      </w:r>
      <w:proofErr w:type="spellStart"/>
      <w:r w:rsidRPr="00836613">
        <w:rPr>
          <w:b/>
        </w:rPr>
        <w:t>contractante</w:t>
      </w:r>
      <w:proofErr w:type="spellEnd"/>
      <w:r w:rsidRPr="00836613">
        <w:rPr>
          <w:b/>
        </w:rPr>
        <w:t xml:space="preserve">: </w:t>
      </w:r>
      <w:proofErr w:type="spellStart"/>
      <w:r w:rsidRPr="00836613">
        <w:rPr>
          <w:b/>
          <w:u w:val="single"/>
        </w:rPr>
        <w:t>Primăria</w:t>
      </w:r>
      <w:proofErr w:type="spellEnd"/>
      <w:r w:rsidRPr="00836613">
        <w:rPr>
          <w:b/>
          <w:u w:val="single"/>
        </w:rPr>
        <w:t xml:space="preserve"> Antonesti, r-nul Cantemir</w:t>
      </w:r>
    </w:p>
    <w:p w14:paraId="54EF097C" w14:textId="52374FA5" w:rsidR="00836613" w:rsidRPr="00836613" w:rsidRDefault="00836613" w:rsidP="00E611F6">
      <w:pPr>
        <w:pStyle w:val="a"/>
        <w:numPr>
          <w:ilvl w:val="0"/>
          <w:numId w:val="33"/>
        </w:numPr>
        <w:tabs>
          <w:tab w:val="left" w:pos="284"/>
          <w:tab w:val="right" w:pos="9531"/>
        </w:tabs>
        <w:spacing w:before="120"/>
        <w:rPr>
          <w:b/>
          <w:bCs/>
        </w:rPr>
      </w:pPr>
      <w:r w:rsidRPr="00836613">
        <w:rPr>
          <w:b/>
        </w:rPr>
        <w:t xml:space="preserve">IDNO: </w:t>
      </w:r>
      <w:r w:rsidRPr="00836613">
        <w:rPr>
          <w:b/>
          <w:bCs/>
        </w:rPr>
        <w:t>10076001007572</w:t>
      </w:r>
    </w:p>
    <w:p w14:paraId="714BC86A" w14:textId="77777777" w:rsidR="00836613" w:rsidRPr="000802FD" w:rsidRDefault="00836613" w:rsidP="00E611F6">
      <w:pPr>
        <w:numPr>
          <w:ilvl w:val="0"/>
          <w:numId w:val="33"/>
        </w:numPr>
        <w:tabs>
          <w:tab w:val="left" w:pos="284"/>
          <w:tab w:val="right" w:pos="9531"/>
        </w:tabs>
        <w:spacing w:before="120"/>
        <w:ind w:left="284" w:hanging="284"/>
        <w:rPr>
          <w:b/>
          <w:lang w:val="en-US"/>
        </w:rPr>
      </w:pPr>
      <w:r w:rsidRPr="000802FD">
        <w:rPr>
          <w:b/>
          <w:lang w:val="en-US"/>
        </w:rPr>
        <w:t xml:space="preserve">Adresa: </w:t>
      </w:r>
      <w:r>
        <w:rPr>
          <w:b/>
        </w:rPr>
        <w:t xml:space="preserve">satul </w:t>
      </w:r>
      <w:r>
        <w:rPr>
          <w:b/>
          <w:u w:val="single"/>
          <w:lang w:val="en-US"/>
        </w:rPr>
        <w:t>Antonesti, r-nul Cantemir</w:t>
      </w:r>
    </w:p>
    <w:p w14:paraId="035479B5" w14:textId="77777777" w:rsidR="00836613" w:rsidRPr="00AE0EFF" w:rsidRDefault="00836613" w:rsidP="00836613">
      <w:pPr>
        <w:tabs>
          <w:tab w:val="left" w:pos="284"/>
          <w:tab w:val="right" w:pos="9531"/>
        </w:tabs>
        <w:spacing w:before="120"/>
        <w:rPr>
          <w:b/>
          <w:lang w:val="en-US"/>
        </w:rPr>
      </w:pPr>
      <w:r>
        <w:rPr>
          <w:b/>
        </w:rPr>
        <w:t xml:space="preserve">4. Numărul de telefon </w:t>
      </w:r>
      <w:r>
        <w:t>067393213</w:t>
      </w:r>
    </w:p>
    <w:p w14:paraId="5ACDB725" w14:textId="77777777" w:rsidR="00836613" w:rsidRPr="000802FD" w:rsidRDefault="00836613" w:rsidP="00836613">
      <w:pPr>
        <w:tabs>
          <w:tab w:val="left" w:pos="284"/>
          <w:tab w:val="right" w:pos="9531"/>
        </w:tabs>
        <w:spacing w:before="120"/>
        <w:rPr>
          <w:b/>
          <w:lang w:val="en-US"/>
        </w:rPr>
      </w:pPr>
      <w:r>
        <w:rPr>
          <w:b/>
          <w:lang w:val="en-US"/>
        </w:rPr>
        <w:t xml:space="preserve">5. Adresa de e-mail şi de  internet a  autorităţii contractante: </w:t>
      </w:r>
      <w:r w:rsidRPr="006B7C2A">
        <w:rPr>
          <w:b/>
          <w:lang w:val="en-US"/>
        </w:rPr>
        <w:t>Primăria Antonești &lt;primaria.antonesti@gmail.com&gt;</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lastRenderedPageBreak/>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E611F6">
      <w:pPr>
        <w:numPr>
          <w:ilvl w:val="0"/>
          <w:numId w:val="25"/>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5B2FDB2F" w:rsidR="00892FAB" w:rsidRPr="00836613" w:rsidRDefault="00892FAB" w:rsidP="00836613">
            <w:pPr>
              <w:ind w:right="567"/>
              <w:rPr>
                <w:b/>
                <w:lang w:val="en-US"/>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bookmarkStart w:id="67" w:name="_GoBack"/>
            <w:r w:rsidR="00836613" w:rsidRPr="00836613">
              <w:rPr>
                <w:b/>
                <w:bCs/>
                <w:u w:val="single"/>
                <w:lang w:val="en-US"/>
              </w:rPr>
              <w:t xml:space="preserve">lucrări de </w:t>
            </w:r>
            <w:r w:rsidR="00836613" w:rsidRPr="00836613">
              <w:rPr>
                <w:rStyle w:val="docdata"/>
                <w:b/>
                <w:bCs/>
                <w:color w:val="000000"/>
                <w:u w:val="single"/>
              </w:rPr>
              <w:t>m</w:t>
            </w:r>
            <w:r w:rsidR="00836613" w:rsidRPr="00836613">
              <w:rPr>
                <w:rStyle w:val="docdata"/>
                <w:rFonts w:eastAsiaTheme="majorEastAsia"/>
                <w:b/>
                <w:bCs/>
                <w:color w:val="000000"/>
                <w:u w:val="single"/>
              </w:rPr>
              <w:t>odernizare</w:t>
            </w:r>
            <w:r w:rsidR="00836613" w:rsidRPr="00836613">
              <w:rPr>
                <w:rStyle w:val="docdata"/>
                <w:b/>
                <w:bCs/>
                <w:color w:val="000000"/>
                <w:u w:val="single"/>
              </w:rPr>
              <w:t xml:space="preserve"> </w:t>
            </w:r>
            <w:r w:rsidR="00836613" w:rsidRPr="00836613">
              <w:rPr>
                <w:rStyle w:val="docdata"/>
                <w:rFonts w:eastAsiaTheme="majorEastAsia"/>
                <w:b/>
                <w:bCs/>
                <w:color w:val="000000"/>
                <w:u w:val="single"/>
              </w:rPr>
              <w:t>a drumului local in cadrul Programului Guvernamental de Reabilitare a drumurilor Publice Locale in Primaria Antonesti</w:t>
            </w:r>
            <w:bookmarkEnd w:id="67"/>
            <w:r w:rsidR="00836613">
              <w:rPr>
                <w:lang w:val="en-US"/>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E611F6">
            <w:pPr>
              <w:numPr>
                <w:ilvl w:val="0"/>
                <w:numId w:val="27"/>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E611F6">
            <w:pPr>
              <w:numPr>
                <w:ilvl w:val="0"/>
                <w:numId w:val="27"/>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E611F6">
            <w:pPr>
              <w:numPr>
                <w:ilvl w:val="0"/>
                <w:numId w:val="27"/>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E611F6">
            <w:pPr>
              <w:numPr>
                <w:ilvl w:val="0"/>
                <w:numId w:val="27"/>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E611F6">
            <w:pPr>
              <w:numPr>
                <w:ilvl w:val="0"/>
                <w:numId w:val="27"/>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E611F6">
            <w:pPr>
              <w:numPr>
                <w:ilvl w:val="0"/>
                <w:numId w:val="27"/>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E611F6">
            <w:pPr>
              <w:numPr>
                <w:ilvl w:val="0"/>
                <w:numId w:val="27"/>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E611F6">
            <w:pPr>
              <w:numPr>
                <w:ilvl w:val="0"/>
                <w:numId w:val="26"/>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E611F6">
            <w:pPr>
              <w:numPr>
                <w:ilvl w:val="0"/>
                <w:numId w:val="26"/>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E611F6">
            <w:pPr>
              <w:numPr>
                <w:ilvl w:val="0"/>
                <w:numId w:val="26"/>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E611F6">
            <w:pPr>
              <w:numPr>
                <w:ilvl w:val="0"/>
                <w:numId w:val="28"/>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E611F6">
            <w:pPr>
              <w:numPr>
                <w:ilvl w:val="0"/>
                <w:numId w:val="8"/>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E611F6">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E611F6">
            <w:pPr>
              <w:numPr>
                <w:ilvl w:val="0"/>
                <w:numId w:val="9"/>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E611F6">
            <w:pPr>
              <w:numPr>
                <w:ilvl w:val="0"/>
                <w:numId w:val="9"/>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E611F6">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E611F6">
            <w:pPr>
              <w:numPr>
                <w:ilvl w:val="0"/>
                <w:numId w:val="9"/>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E611F6">
            <w:pPr>
              <w:numPr>
                <w:ilvl w:val="0"/>
                <w:numId w:val="9"/>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E611F6">
            <w:pPr>
              <w:numPr>
                <w:ilvl w:val="0"/>
                <w:numId w:val="9"/>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E611F6">
            <w:pPr>
              <w:numPr>
                <w:ilvl w:val="1"/>
                <w:numId w:val="24"/>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E611F6">
            <w:pPr>
              <w:numPr>
                <w:ilvl w:val="0"/>
                <w:numId w:val="2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E611F6">
            <w:pPr>
              <w:numPr>
                <w:ilvl w:val="0"/>
                <w:numId w:val="10"/>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E611F6">
            <w:pPr>
              <w:numPr>
                <w:ilvl w:val="0"/>
                <w:numId w:val="10"/>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E611F6">
      <w:pPr>
        <w:numPr>
          <w:ilvl w:val="0"/>
          <w:numId w:val="21"/>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E611F6">
      <w:pPr>
        <w:numPr>
          <w:ilvl w:val="0"/>
          <w:numId w:val="29"/>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E611F6">
      <w:pPr>
        <w:numPr>
          <w:ilvl w:val="0"/>
          <w:numId w:val="29"/>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E611F6">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E611F6">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E611F6">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E611F6">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E611F6">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E611F6">
      <w:pPr>
        <w:numPr>
          <w:ilvl w:val="0"/>
          <w:numId w:val="20"/>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E611F6">
      <w:pPr>
        <w:numPr>
          <w:ilvl w:val="0"/>
          <w:numId w:val="20"/>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E611F6">
      <w:pPr>
        <w:numPr>
          <w:ilvl w:val="0"/>
          <w:numId w:val="21"/>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E611F6">
            <w:pPr>
              <w:numPr>
                <w:ilvl w:val="0"/>
                <w:numId w:val="19"/>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E611F6">
            <w:pPr>
              <w:pStyle w:val="a"/>
              <w:numPr>
                <w:ilvl w:val="0"/>
                <w:numId w:val="19"/>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E611F6">
            <w:pPr>
              <w:pStyle w:val="a"/>
              <w:numPr>
                <w:ilvl w:val="0"/>
                <w:numId w:val="23"/>
              </w:numPr>
              <w:rPr>
                <w:lang w:val="ro-MD"/>
              </w:rPr>
            </w:pPr>
            <w:r w:rsidRPr="00FF430B">
              <w:rPr>
                <w:lang w:val="ro-MD"/>
              </w:rPr>
              <w:t>prin acordul de voinţă al părţilor ;</w:t>
            </w:r>
          </w:p>
          <w:p w14:paraId="12C0102A" w14:textId="77777777" w:rsidR="00325E16" w:rsidRPr="00FF430B" w:rsidRDefault="00325E16" w:rsidP="00E611F6">
            <w:pPr>
              <w:pStyle w:val="a"/>
              <w:numPr>
                <w:ilvl w:val="0"/>
                <w:numId w:val="23"/>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E611F6">
            <w:pPr>
              <w:pStyle w:val="a"/>
              <w:numPr>
                <w:ilvl w:val="0"/>
                <w:numId w:val="19"/>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656C4" w14:textId="77777777" w:rsidR="00E611F6" w:rsidRDefault="00E611F6" w:rsidP="00A20ACF">
      <w:r>
        <w:separator/>
      </w:r>
    </w:p>
  </w:endnote>
  <w:endnote w:type="continuationSeparator" w:id="0">
    <w:p w14:paraId="44E0E5D3" w14:textId="77777777" w:rsidR="00E611F6" w:rsidRDefault="00E611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EC0D8F" w14:textId="77777777" w:rsidR="00E611F6" w:rsidRDefault="00E611F6" w:rsidP="00A20ACF">
      <w:r>
        <w:separator/>
      </w:r>
    </w:p>
  </w:footnote>
  <w:footnote w:type="continuationSeparator" w:id="0">
    <w:p w14:paraId="0FF33B45" w14:textId="77777777" w:rsidR="00E611F6" w:rsidRDefault="00E611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7" w15:restartNumberingAfterBreak="0">
    <w:nsid w:val="314F4DCE"/>
    <w:multiLevelType w:val="hybridMultilevel"/>
    <w:tmpl w:val="E3AE1298"/>
    <w:lvl w:ilvl="0" w:tplc="74F4195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C076B4A"/>
    <w:multiLevelType w:val="hybridMultilevel"/>
    <w:tmpl w:val="39FAB00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6"/>
  </w:num>
  <w:num w:numId="4">
    <w:abstractNumId w:val="24"/>
  </w:num>
  <w:num w:numId="5">
    <w:abstractNumId w:val="10"/>
  </w:num>
  <w:num w:numId="6">
    <w:abstractNumId w:val="13"/>
  </w:num>
  <w:num w:numId="7">
    <w:abstractNumId w:val="5"/>
  </w:num>
  <w:num w:numId="8">
    <w:abstractNumId w:val="18"/>
  </w:num>
  <w:num w:numId="9">
    <w:abstractNumId w:val="23"/>
  </w:num>
  <w:num w:numId="10">
    <w:abstractNumId w:val="21"/>
  </w:num>
  <w:num w:numId="11">
    <w:abstractNumId w:val="7"/>
  </w:num>
  <w:num w:numId="12">
    <w:abstractNumId w:val="33"/>
  </w:num>
  <w:num w:numId="13">
    <w:abstractNumId w:val="29"/>
  </w:num>
  <w:num w:numId="14">
    <w:abstractNumId w:val="8"/>
  </w:num>
  <w:num w:numId="15">
    <w:abstractNumId w:val="27"/>
  </w:num>
  <w:num w:numId="16">
    <w:abstractNumId w:val="22"/>
  </w:num>
  <w:num w:numId="17">
    <w:abstractNumId w:val="9"/>
  </w:num>
  <w:num w:numId="18">
    <w:abstractNumId w:val="6"/>
  </w:num>
  <w:num w:numId="19">
    <w:abstractNumId w:val="15"/>
  </w:num>
  <w:num w:numId="20">
    <w:abstractNumId w:val="1"/>
  </w:num>
  <w:num w:numId="21">
    <w:abstractNumId w:val="31"/>
  </w:num>
  <w:num w:numId="22">
    <w:abstractNumId w:val="12"/>
  </w:num>
  <w:num w:numId="23">
    <w:abstractNumId w:val="34"/>
  </w:num>
  <w:num w:numId="24">
    <w:abstractNumId w:val="28"/>
  </w:num>
  <w:num w:numId="25">
    <w:abstractNumId w:val="14"/>
  </w:num>
  <w:num w:numId="26">
    <w:abstractNumId w:val="19"/>
  </w:num>
  <w:num w:numId="27">
    <w:abstractNumId w:val="35"/>
  </w:num>
  <w:num w:numId="28">
    <w:abstractNumId w:val="20"/>
  </w:num>
  <w:num w:numId="29">
    <w:abstractNumId w:val="32"/>
  </w:num>
  <w:num w:numId="30">
    <w:abstractNumId w:val="11"/>
  </w:num>
  <w:num w:numId="31">
    <w:abstractNumId w:val="25"/>
  </w:num>
  <w:num w:numId="32">
    <w:abstractNumId w:val="16"/>
  </w:num>
  <w:num w:numId="33">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9FA"/>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639"/>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613"/>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AEB"/>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1F6"/>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74463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744639"/>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74463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44639"/>
    <w:pPr>
      <w:widowControl w:val="0"/>
      <w:autoSpaceDE w:val="0"/>
      <w:autoSpaceDN w:val="0"/>
    </w:pPr>
    <w:rPr>
      <w:noProof w:val="0"/>
      <w:sz w:val="22"/>
      <w:szCs w:val="22"/>
      <w:lang w:eastAsia="ro-RO" w:bidi="ro-RO"/>
    </w:rPr>
  </w:style>
  <w:style w:type="character" w:customStyle="1" w:styleId="12">
    <w:name w:val="Неразрешенное упоминание1"/>
    <w:basedOn w:val="a1"/>
    <w:uiPriority w:val="99"/>
    <w:semiHidden/>
    <w:unhideWhenUsed/>
    <w:rsid w:val="00744639"/>
    <w:rPr>
      <w:color w:val="605E5C"/>
      <w:shd w:val="clear" w:color="auto" w:fill="E1DFDD"/>
    </w:rPr>
  </w:style>
  <w:style w:type="table" w:customStyle="1" w:styleId="TableNormal1">
    <w:name w:val="Table Normal1"/>
    <w:uiPriority w:val="2"/>
    <w:qFormat/>
    <w:rsid w:val="0074463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26">
    <w:name w:val="Неразрешенное упоминание2"/>
    <w:basedOn w:val="a1"/>
    <w:uiPriority w:val="99"/>
    <w:semiHidden/>
    <w:unhideWhenUsed/>
    <w:rsid w:val="00744639"/>
    <w:rPr>
      <w:color w:val="605E5C"/>
      <w:shd w:val="clear" w:color="auto" w:fill="E1DFDD"/>
    </w:rPr>
  </w:style>
  <w:style w:type="character" w:customStyle="1" w:styleId="docdata">
    <w:name w:val="docdata"/>
    <w:aliases w:val="docy,v5,1534,bqiaagaaeyqcaaagiaiaaan0bqaabyifaaaaaaaaaaaaaaaaaaaaaaaaaaaaaaaaaaaaaaaaaaaaaaaaaaaaaaaaaaaaaaaaaaaaaaaaaaaaaaaaaaaaaaaaaaaaaaaaaaaaaaaaaaaaaaaaaaaaaaaaaaaaaaaaaaaaaaaaaaaaaaaaaaaaaaaaaaaaaaaaaaaaaaaaaaaaaaaaaaaaaaaaaaaaaaaaaaaaaaaa"/>
    <w:basedOn w:val="a1"/>
    <w:rsid w:val="007446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7F5C2-8DBB-443C-87F4-1DE56673F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63</Pages>
  <Words>26248</Words>
  <Characters>149619</Characters>
  <Application>Microsoft Office Word</Application>
  <DocSecurity>0</DocSecurity>
  <Lines>1246</Lines>
  <Paragraphs>351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13</cp:revision>
  <cp:lastPrinted>2021-06-01T11:52:00Z</cp:lastPrinted>
  <dcterms:created xsi:type="dcterms:W3CDTF">2026-02-19T08:09:00Z</dcterms:created>
  <dcterms:modified xsi:type="dcterms:W3CDTF">2026-03-11T12:38:00Z</dcterms:modified>
</cp:coreProperties>
</file>