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1DF26" w14:textId="77777777" w:rsidR="00FD71EC" w:rsidRPr="00FD71EC" w:rsidRDefault="00FD71EC" w:rsidP="00FD71EC">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APROBATĂ</w:t>
      </w:r>
    </w:p>
    <w:p w14:paraId="3D4A95FD" w14:textId="77777777" w:rsidR="00FD71EC" w:rsidRPr="00FD71EC" w:rsidRDefault="00FD71EC" w:rsidP="00FD71EC">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 prin Ordinul </w:t>
      </w:r>
    </w:p>
    <w:p w14:paraId="7168D4F0" w14:textId="77777777" w:rsidR="00FD71EC" w:rsidRPr="00FD71EC" w:rsidRDefault="00FD71EC" w:rsidP="00FD71EC">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                                               nr.      din _________2021</w:t>
      </w:r>
    </w:p>
    <w:p w14:paraId="5DBDE6B5" w14:textId="77777777" w:rsidR="00FD71EC" w:rsidRPr="00FD71EC" w:rsidRDefault="00FD71EC" w:rsidP="00FD71EC">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5948A0C5" w14:textId="77777777" w:rsidR="00FD71EC" w:rsidRPr="00FD71EC" w:rsidRDefault="00FD71EC" w:rsidP="00FD71EC">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524C7870" w14:textId="77777777" w:rsidR="00FD71EC" w:rsidRPr="00FD71EC" w:rsidRDefault="00FD71EC" w:rsidP="00FD71EC">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5AB5367B" w14:textId="77777777" w:rsidR="00FD71EC" w:rsidRPr="00FD71EC" w:rsidRDefault="00FD71EC" w:rsidP="00FD71EC">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DOCUMENTAŢIA STANDARD</w:t>
      </w:r>
    </w:p>
    <w:p w14:paraId="74F7E5B2" w14:textId="77777777" w:rsidR="00FD71EC" w:rsidRPr="00FD71EC" w:rsidRDefault="00FD71EC" w:rsidP="00FD71EC">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pentru realizarea achizițiilor publice de lucrări</w:t>
      </w:r>
    </w:p>
    <w:p w14:paraId="6533D5C6" w14:textId="77777777" w:rsidR="00FD71EC" w:rsidRPr="00FD71EC" w:rsidRDefault="00FD71EC" w:rsidP="00FD71EC">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109CED5E"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p w14:paraId="6F4AD9DB" w14:textId="77777777" w:rsidR="00FD71EC" w:rsidRPr="00FD71EC" w:rsidRDefault="00FD71EC" w:rsidP="00FD71EC">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FD71EC">
        <w:rPr>
          <w:rFonts w:ascii="Times New Roman" w:eastAsia="Times New Roman" w:hAnsi="Times New Roman" w:cs="Times New Roman"/>
          <w:b/>
          <w:noProof/>
          <w:kern w:val="0"/>
          <w:sz w:val="26"/>
          <w:szCs w:val="26"/>
          <w:lang w:val="ro-MD"/>
          <w14:ligatures w14:val="none"/>
        </w:rPr>
        <w:t>Secţiunea 1</w:t>
      </w:r>
    </w:p>
    <w:p w14:paraId="259494EE"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p w14:paraId="5022375E" w14:textId="77777777" w:rsidR="00FD71EC" w:rsidRPr="00FD71EC" w:rsidRDefault="00FD71EC" w:rsidP="00FD71E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FD71EC">
        <w:rPr>
          <w:rFonts w:ascii="Times New Roman" w:eastAsia="Times New Roman" w:hAnsi="Times New Roman" w:cs="Times New Roman"/>
          <w:b/>
          <w:noProof/>
          <w:kern w:val="0"/>
          <w:sz w:val="26"/>
          <w:szCs w:val="26"/>
          <w:lang w:val="ro-MD"/>
          <w14:ligatures w14:val="none"/>
        </w:rPr>
        <w:t>Dispoziții generale</w:t>
      </w:r>
    </w:p>
    <w:p w14:paraId="4BB2E0DF"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p w14:paraId="2869AF0B" w14:textId="77777777" w:rsidR="00FD71EC" w:rsidRPr="00FD71EC" w:rsidRDefault="00FD71EC" w:rsidP="00FD71EC">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FD71EC">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FD71EC">
        <w:rPr>
          <w:rFonts w:ascii="Times New Roman" w:eastAsia="Times New Roman" w:hAnsi="Times New Roman" w:cs="Times New Roman"/>
          <w:kern w:val="0"/>
          <w:lang w:val="ro-MD"/>
          <w14:ligatures w14:val="none"/>
        </w:rPr>
        <w:t>sau procedurilor de achiziţii publice de servicii de proiectare și de lucrări</w:t>
      </w:r>
      <w:r w:rsidRPr="00FD71EC">
        <w:rPr>
          <w:rFonts w:ascii="Times New Roman" w:eastAsia="Times New Roman" w:hAnsi="Times New Roman" w:cs="Times New Roman"/>
          <w:kern w:val="0"/>
          <w:lang w:val="ro-MD" w:eastAsia="ru-RU"/>
          <w14:ligatures w14:val="none"/>
        </w:rPr>
        <w:t xml:space="preserve">. </w:t>
      </w:r>
      <w:r w:rsidRPr="00FD71EC">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796CFF47" w14:textId="77777777" w:rsidR="00FD71EC" w:rsidRPr="00FD71EC" w:rsidRDefault="00FD71EC" w:rsidP="00FD71EC">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kern w:val="0"/>
          <w:lang w:val="ro-MD"/>
          <w14:ligatures w14:val="none"/>
        </w:rPr>
        <w:t xml:space="preserve"> </w:t>
      </w:r>
      <w:r w:rsidRPr="00FD71EC">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D71EC">
        <w:rPr>
          <w:rFonts w:ascii="Times New Roman" w:eastAsia="Times New Roman" w:hAnsi="Times New Roman" w:cs="Times New Roman"/>
          <w:color w:val="000000" w:themeColor="text1"/>
          <w:kern w:val="0"/>
          <w:lang w:val="ro-MD"/>
          <w14:ligatures w14:val="none"/>
        </w:rPr>
        <w:t xml:space="preserve">după cum urmează:     </w:t>
      </w:r>
    </w:p>
    <w:p w14:paraId="658A2F2B" w14:textId="77777777" w:rsidR="00FD71EC" w:rsidRPr="00FD71EC" w:rsidRDefault="00FD71EC" w:rsidP="00FD71EC">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kern w:val="0"/>
          <w:lang w:val="ro-MD"/>
          <w14:ligatures w14:val="none"/>
        </w:rPr>
        <w:t>Anunț de intenție (anexa nr.1);</w:t>
      </w:r>
    </w:p>
    <w:p w14:paraId="01405F83" w14:textId="77777777" w:rsidR="00FD71EC" w:rsidRPr="00FD71EC" w:rsidRDefault="00FD71EC" w:rsidP="00FD71EC">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1D9CE4BB" w14:textId="77777777" w:rsidR="00FD71EC" w:rsidRPr="00FD71EC" w:rsidRDefault="00FD71EC" w:rsidP="00FD71EC">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Invitație de participare la etapele de preselecție/la procedurile negociate (anexa nr. 3);</w:t>
      </w:r>
    </w:p>
    <w:p w14:paraId="26FF9FFF" w14:textId="77777777" w:rsidR="00FD71EC" w:rsidRPr="00FD71EC" w:rsidRDefault="00FD71EC" w:rsidP="00FD71EC">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Proces-verbal cu privire la rezultatele preselecției candidaților (anexa nr. 4);</w:t>
      </w:r>
    </w:p>
    <w:p w14:paraId="37A9B23F" w14:textId="77777777" w:rsidR="00FD71EC" w:rsidRPr="00FD71EC" w:rsidRDefault="00FD71EC" w:rsidP="00FD71EC">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Anunț de atribuire (anexa nr. 5);</w:t>
      </w:r>
    </w:p>
    <w:p w14:paraId="0427EA5A" w14:textId="77777777" w:rsidR="00FD71EC" w:rsidRPr="00FD71EC" w:rsidRDefault="00FD71EC" w:rsidP="00FD71EC">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Anunț privind modificarea contractului de achiziții publice/acordului-cadru (anexa nr. 6);</w:t>
      </w:r>
    </w:p>
    <w:p w14:paraId="0A563732" w14:textId="77777777" w:rsidR="00FD71EC" w:rsidRPr="00FD71EC" w:rsidRDefault="00FD71EC" w:rsidP="00FD71EC">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Cerere de participare (anexa nr. 7);</w:t>
      </w:r>
    </w:p>
    <w:p w14:paraId="28902AFE" w14:textId="77777777" w:rsidR="00FD71EC" w:rsidRPr="00FD71EC" w:rsidRDefault="00FD71EC" w:rsidP="00FD71EC">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Declaraţie privind valabilitatea ofertei (anexa nr. 8);</w:t>
      </w:r>
    </w:p>
    <w:p w14:paraId="3DCE2418" w14:textId="77777777" w:rsidR="00FD71EC" w:rsidRPr="00FD71EC" w:rsidRDefault="00FD71EC" w:rsidP="00FD71EC">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Scrisoare  de  garanţie  bancară (anexa nr. 9);</w:t>
      </w:r>
    </w:p>
    <w:p w14:paraId="284B940C"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Grafic de executare a lucrărilor (anexa nr. 10.);</w:t>
      </w:r>
    </w:p>
    <w:p w14:paraId="767B5657"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Grafic de  executare a documentației de proiect (anexa nr. 11);</w:t>
      </w:r>
    </w:p>
    <w:p w14:paraId="74AC3A78"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Declarație privind experienţa similară (anexa nr. 12);</w:t>
      </w:r>
    </w:p>
    <w:p w14:paraId="0E4BF8F8"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139B00D0"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3C7AE050"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50FC321B"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761B15DD"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Informaţii privind asocierea (anexa nr. 17);</w:t>
      </w:r>
    </w:p>
    <w:p w14:paraId="0822BA3F"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Angajament terţ susţinător financiar (anexa nr. 18);</w:t>
      </w:r>
    </w:p>
    <w:p w14:paraId="374FB936"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08811A8C"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Declaraţie terţ susţinător tehnic (anexa nr. 20);</w:t>
      </w:r>
    </w:p>
    <w:p w14:paraId="5BE41CBD"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Declaraţie terţ susţinător profesional (anexa nr. 21);</w:t>
      </w:r>
    </w:p>
    <w:p w14:paraId="592F5B1F"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08C793A6"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Caiet de sarcini. Formularul de deviz nr.1 – lista cu cantitățile de lucrări (anexa nr. 23);</w:t>
      </w:r>
    </w:p>
    <w:p w14:paraId="6B78038B"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Caiet de sarcini. Servicii de proiectare (anexa nr. 24);</w:t>
      </w:r>
    </w:p>
    <w:p w14:paraId="762CED32"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lastRenderedPageBreak/>
        <w:t>Contract de antrepriză (anexa nr. 25);</w:t>
      </w:r>
    </w:p>
    <w:p w14:paraId="34948130"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Contract de achiziţionare a serviciilor de proiectare (anexa nr. 26);</w:t>
      </w:r>
    </w:p>
    <w:p w14:paraId="402CE92D"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Acord adițional (anexa nr. 27);</w:t>
      </w:r>
    </w:p>
    <w:p w14:paraId="15FA3BEA" w14:textId="77777777" w:rsidR="00FD71EC" w:rsidRPr="00FD71EC" w:rsidRDefault="00FD71EC" w:rsidP="00FD71EC">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Acord-cadru (anexa nr. 28).</w:t>
      </w:r>
    </w:p>
    <w:p w14:paraId="3BD94E4F" w14:textId="77777777" w:rsidR="00FD71EC" w:rsidRPr="00FD71EC" w:rsidRDefault="00FD71EC" w:rsidP="00FD71EC">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1A9DFF6C" w14:textId="77777777" w:rsidR="00FD71EC" w:rsidRPr="00FD71EC" w:rsidRDefault="00FD71EC" w:rsidP="00FD71EC">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color w:val="000000" w:themeColor="text1"/>
          <w:kern w:val="0"/>
          <w:lang w:val="ro-MD"/>
          <w14:ligatures w14:val="none"/>
        </w:rPr>
        <w:t xml:space="preserve"> </w:t>
      </w:r>
      <w:r w:rsidRPr="00FD71EC">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FD71EC">
        <w:rPr>
          <w:rFonts w:ascii="Times New Roman" w:eastAsia="Times New Roman" w:hAnsi="Times New Roman" w:cs="Times New Roman"/>
          <w:color w:val="000000" w:themeColor="text1"/>
          <w:kern w:val="0"/>
          <w:lang w:val="ro-MD"/>
          <w14:ligatures w14:val="none"/>
        </w:rPr>
        <w:t>documentația standard.</w:t>
      </w:r>
    </w:p>
    <w:p w14:paraId="3A5C9A17" w14:textId="77777777" w:rsidR="00FD71EC" w:rsidRPr="00FD71EC" w:rsidRDefault="00FD71EC" w:rsidP="00FD71EC">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0D90459E" w14:textId="77777777" w:rsidR="00FD71EC" w:rsidRPr="00FD71EC" w:rsidRDefault="00FD71EC" w:rsidP="00FD71EC">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2CB6908" w14:textId="77777777" w:rsidR="00FD71EC" w:rsidRPr="00FD71EC" w:rsidRDefault="00FD71EC" w:rsidP="00FD71EC">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00893F50" w14:textId="77777777" w:rsidR="00FD71EC" w:rsidRPr="00FD71EC" w:rsidRDefault="00FD71EC" w:rsidP="00FD71EC">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C4E86A7" w14:textId="77777777" w:rsidR="00FD71EC" w:rsidRPr="00FD71EC" w:rsidRDefault="00FD71EC" w:rsidP="00FD71EC">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5B907D0C" w14:textId="77777777" w:rsidR="00FD71EC" w:rsidRPr="00FD71EC" w:rsidRDefault="00FD71EC" w:rsidP="00FD71EC">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511A2C88" w14:textId="77777777" w:rsidR="00FD71EC" w:rsidRPr="00FD71EC" w:rsidRDefault="00FD71EC" w:rsidP="00FD71EC">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Legii nr. 131/2015 privind achizițiile publice; </w:t>
      </w:r>
    </w:p>
    <w:p w14:paraId="742B469A" w14:textId="77777777" w:rsidR="00FD71EC" w:rsidRPr="00FD71EC" w:rsidRDefault="00000000" w:rsidP="00FD71EC">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FD71EC" w:rsidRPr="00FD71EC">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FD71EC" w:rsidRPr="00FD71EC">
        <w:rPr>
          <w:rFonts w:ascii="Times New Roman" w:eastAsia="Times New Roman" w:hAnsi="Times New Roman" w:cs="Times New Roman"/>
          <w:bCs/>
          <w:kern w:val="0"/>
          <w:bdr w:val="none" w:sz="0" w:space="0" w:color="auto" w:frame="1"/>
          <w:shd w:val="clear" w:color="auto" w:fill="FFFFFF"/>
          <w:lang w:val="ro-MD"/>
          <w14:ligatures w14:val="none"/>
        </w:rPr>
        <w:t>.</w:t>
      </w:r>
    </w:p>
    <w:p w14:paraId="3B40830C" w14:textId="77777777" w:rsidR="00FD71EC" w:rsidRPr="00FD71EC" w:rsidRDefault="00FD71EC" w:rsidP="00FD71EC">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FD71EC">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34F03C00" w14:textId="77777777" w:rsidR="00FD71EC" w:rsidRPr="00FD71EC" w:rsidRDefault="00FD71EC" w:rsidP="00FD71EC">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F3AA144" w14:textId="77777777" w:rsidR="00FD71EC" w:rsidRPr="00FD71EC" w:rsidRDefault="00FD71EC" w:rsidP="00FD71EC">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0749A2AC" w14:textId="77777777" w:rsidR="00FD71EC" w:rsidRPr="00FD71EC" w:rsidRDefault="00FD71EC" w:rsidP="00FD71EC">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2EF2426E" w14:textId="77777777" w:rsidR="00FD71EC" w:rsidRPr="00FD71EC" w:rsidRDefault="00FD71EC" w:rsidP="00FD71EC">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1EEB344E" w14:textId="77777777" w:rsidR="00FD71EC" w:rsidRPr="00FD71EC" w:rsidRDefault="00FD71EC" w:rsidP="00FD71EC">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0424C9B" w14:textId="77777777" w:rsidR="00FD71EC" w:rsidRPr="00FD71EC" w:rsidRDefault="00FD71EC" w:rsidP="00FD71EC">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4A81BFF5" w14:textId="77777777" w:rsidR="00FD71EC" w:rsidRPr="00FD71EC" w:rsidRDefault="00FD71EC" w:rsidP="00FD71EC">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EADF830" w14:textId="77777777" w:rsidR="00FD71EC" w:rsidRPr="00FD71EC" w:rsidRDefault="00FD71EC" w:rsidP="00FD71EC">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Ofertantului i se permite să viziteze şi să examineze amplasamentul lucrării sau obiectul supus proiectării, inclusiv împrejurimile, și să obțină toate informațiile care pot fi necesare în vederea </w:t>
      </w:r>
      <w:r w:rsidRPr="00FD71EC">
        <w:rPr>
          <w:rFonts w:ascii="Times New Roman" w:eastAsia="Times New Roman" w:hAnsi="Times New Roman" w:cs="Times New Roman"/>
          <w:kern w:val="0"/>
          <w:lang w:val="ro-MD"/>
          <w14:ligatures w14:val="none"/>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3172FA4" w14:textId="77777777" w:rsidR="00FD71EC" w:rsidRPr="00FD71EC" w:rsidRDefault="00FD71EC" w:rsidP="00FD71EC">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B8B7720" w14:textId="77777777" w:rsidR="00FD71EC" w:rsidRPr="00FD71EC" w:rsidRDefault="00FD71EC" w:rsidP="00FD71EC">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4065EA94" w14:textId="77777777" w:rsidR="00FD71EC" w:rsidRPr="00FD71EC" w:rsidRDefault="00FD71EC" w:rsidP="00FD71EC">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FD71EC">
        <w:rPr>
          <w:rFonts w:ascii="Times New Roman" w:eastAsia="Times New Roman" w:hAnsi="Times New Roman" w:cs="Times New Roman"/>
          <w:kern w:val="0"/>
          <w:lang w:val="ro-MD"/>
          <w14:ligatures w14:val="none"/>
        </w:rPr>
        <w:t>.</w:t>
      </w:r>
    </w:p>
    <w:p w14:paraId="20E51572" w14:textId="77777777" w:rsidR="00FD71EC" w:rsidRPr="00FD71EC" w:rsidRDefault="00FD71EC" w:rsidP="00FD71EC">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0F747C8D" w14:textId="77777777" w:rsidR="00FD71EC" w:rsidRPr="00FD71EC" w:rsidRDefault="00FD71EC" w:rsidP="00FD71EC">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2DAE14D" w14:textId="77777777" w:rsidR="00FD71EC" w:rsidRPr="00FD71EC" w:rsidRDefault="00FD71EC" w:rsidP="00FD71EC">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20203AB" w14:textId="77777777" w:rsidR="00FD71EC" w:rsidRPr="00FD71EC" w:rsidRDefault="00FD71EC" w:rsidP="00FD71EC">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2536F8B" w14:textId="77777777" w:rsidR="00FD71EC" w:rsidRPr="00FD71EC" w:rsidRDefault="00FD71EC" w:rsidP="00FD71EC">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5EB0FB9" w14:textId="77777777" w:rsidR="00FD71EC" w:rsidRPr="00FD71EC" w:rsidRDefault="00FD71EC" w:rsidP="00FD71EC">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5C6F915" w14:textId="77777777" w:rsidR="00FD71EC" w:rsidRPr="00FD71EC" w:rsidRDefault="00FD71EC" w:rsidP="00FD71E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6D4E8267" w14:textId="77777777" w:rsidR="00FD71EC" w:rsidRPr="00FD71EC" w:rsidRDefault="00FD71EC" w:rsidP="00FD71E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77ED9948" w14:textId="77777777" w:rsidR="00FD71EC" w:rsidRPr="00FD71EC" w:rsidRDefault="00FD71EC" w:rsidP="00FD71E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FD71EC">
        <w:rPr>
          <w:rFonts w:ascii="Times New Roman" w:eastAsia="Times New Roman" w:hAnsi="Times New Roman" w:cs="Times New Roman"/>
          <w:b/>
          <w:noProof/>
          <w:kern w:val="0"/>
          <w:sz w:val="26"/>
          <w:szCs w:val="26"/>
          <w:lang w:val="ro-MD"/>
          <w14:ligatures w14:val="none"/>
        </w:rPr>
        <w:t>Secţiunea a 2-a</w:t>
      </w:r>
    </w:p>
    <w:p w14:paraId="711E66B3"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p w14:paraId="3656D17F" w14:textId="77777777" w:rsidR="00FD71EC" w:rsidRPr="00FD71EC" w:rsidRDefault="00FD71EC" w:rsidP="00FD71EC">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Calificarea candidaților/ofertanților</w:t>
      </w:r>
    </w:p>
    <w:p w14:paraId="3BAFC157"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18.</w:t>
      </w:r>
      <w:r w:rsidRPr="00FD71EC">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098F607" w14:textId="77777777" w:rsidR="00FD71EC" w:rsidRPr="00FD71EC" w:rsidRDefault="00FD71EC" w:rsidP="00FD71E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19. </w:t>
      </w:r>
      <w:r w:rsidRPr="00FD71EC">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23590F" w14:textId="77777777" w:rsidR="00FD71EC" w:rsidRPr="00FD71EC" w:rsidRDefault="00FD71EC" w:rsidP="00FD71E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20. </w:t>
      </w:r>
      <w:r w:rsidRPr="00FD71EC">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21C9194" w14:textId="77777777" w:rsidR="00FD71EC" w:rsidRPr="00FD71EC" w:rsidRDefault="00FD71EC" w:rsidP="00FD71EC">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21. </w:t>
      </w:r>
      <w:r w:rsidRPr="00FD71EC">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FD71EC">
        <w:rPr>
          <w:rFonts w:ascii="Times New Roman" w:eastAsia="Times New Roman" w:hAnsi="Times New Roman" w:cs="Times New Roman"/>
          <w:kern w:val="0"/>
          <w:lang w:val="ro-MD"/>
          <w14:ligatures w14:val="none"/>
        </w:rPr>
        <w:lastRenderedPageBreak/>
        <w:t>documente care dovedesc eligibilitatea, înregistrarea, capacitatea tehnică și capacitatea economico-financiară.</w:t>
      </w:r>
    </w:p>
    <w:p w14:paraId="2D09C1A5" w14:textId="77777777" w:rsidR="00FD71EC" w:rsidRPr="00FD71EC" w:rsidRDefault="00FD71EC" w:rsidP="00FD71EC">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22.</w:t>
      </w:r>
      <w:r w:rsidRPr="00FD71EC">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A56997A" w14:textId="77777777" w:rsidR="00FD71EC" w:rsidRPr="00FD71EC" w:rsidRDefault="00FD71EC" w:rsidP="00FD71EC">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b/>
          <w:kern w:val="0"/>
          <w:lang w:val="ro-MD"/>
          <w14:ligatures w14:val="none"/>
        </w:rPr>
        <w:t xml:space="preserve">23. </w:t>
      </w:r>
      <w:r w:rsidRPr="00FD71EC">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74AC28D" w14:textId="77777777" w:rsidR="00FD71EC" w:rsidRPr="00FD71EC" w:rsidRDefault="00FD71EC" w:rsidP="00FD71EC">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b/>
          <w:kern w:val="0"/>
          <w:lang w:val="ro-MD"/>
          <w14:ligatures w14:val="none"/>
        </w:rPr>
        <w:t xml:space="preserve">24. </w:t>
      </w:r>
      <w:r w:rsidRPr="00FD71EC">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2A165DE9" w14:textId="77777777" w:rsidR="00FD71EC" w:rsidRPr="00FD71EC" w:rsidRDefault="00FD71EC" w:rsidP="00FD71EC">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D71EC">
        <w:rPr>
          <w:rFonts w:ascii="Times New Roman" w:eastAsia="Times New Roman" w:hAnsi="Times New Roman" w:cs="Times New Roman"/>
          <w:b/>
          <w:color w:val="000000" w:themeColor="text1"/>
          <w:kern w:val="0"/>
          <w:lang w:val="ro-MD"/>
          <w14:ligatures w14:val="none"/>
        </w:rPr>
        <w:t xml:space="preserve">25. </w:t>
      </w:r>
      <w:r w:rsidRPr="00FD71EC">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1D8072" w14:textId="77777777" w:rsidR="00FD71EC" w:rsidRPr="00FD71EC" w:rsidRDefault="00FD71EC" w:rsidP="00FD71EC">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26. </w:t>
      </w:r>
      <w:r w:rsidRPr="00FD71EC">
        <w:rPr>
          <w:rFonts w:ascii="Times New Roman" w:eastAsia="Times New Roman" w:hAnsi="Times New Roman" w:cs="Times New Roman"/>
          <w:kern w:val="0"/>
          <w:lang w:val="ro-MD"/>
          <w14:ligatures w14:val="none"/>
        </w:rPr>
        <w:t>Autoritatea contractantă aplică criterii și cerințe de calificare numai referitoare la:</w:t>
      </w:r>
    </w:p>
    <w:p w14:paraId="01D5763A" w14:textId="77777777" w:rsidR="00FD71EC" w:rsidRPr="00FD71EC" w:rsidRDefault="00FD71EC" w:rsidP="00FD71EC">
      <w:pPr>
        <w:spacing w:after="120" w:line="240" w:lineRule="auto"/>
        <w:ind w:left="142"/>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 eligibilitatea ofertantului sau candidatului;</w:t>
      </w:r>
    </w:p>
    <w:p w14:paraId="75253641" w14:textId="77777777" w:rsidR="00FD71EC" w:rsidRPr="00FD71EC" w:rsidRDefault="00FD71EC" w:rsidP="00FD71EC">
      <w:pPr>
        <w:spacing w:after="120" w:line="240" w:lineRule="auto"/>
        <w:ind w:left="142"/>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 capacitatea de exercitare a activității profesionale;</w:t>
      </w:r>
    </w:p>
    <w:p w14:paraId="2F9F5BBF" w14:textId="77777777" w:rsidR="00FD71EC" w:rsidRPr="00FD71EC" w:rsidRDefault="00FD71EC" w:rsidP="00FD71EC">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3) capacitatea economică şi financiară;</w:t>
      </w:r>
    </w:p>
    <w:p w14:paraId="0F8F69CF" w14:textId="77777777" w:rsidR="00FD71EC" w:rsidRPr="00FD71EC" w:rsidRDefault="00FD71EC" w:rsidP="00FD71EC">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4) capacitatea tehnică;</w:t>
      </w:r>
    </w:p>
    <w:p w14:paraId="0BDADF41" w14:textId="77777777" w:rsidR="00FD71EC" w:rsidRPr="00FD71EC" w:rsidRDefault="00FD71EC" w:rsidP="00FD71EC">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5) standarde de asigurare a calității;</w:t>
      </w:r>
    </w:p>
    <w:p w14:paraId="66B364CD" w14:textId="77777777" w:rsidR="00FD71EC" w:rsidRPr="00FD71EC" w:rsidRDefault="00FD71EC" w:rsidP="00FD71EC">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6) standarde de protecție a mediului.</w:t>
      </w:r>
    </w:p>
    <w:p w14:paraId="0B2F026A" w14:textId="77777777" w:rsidR="00FD71EC" w:rsidRPr="00FD71EC" w:rsidRDefault="00FD71EC" w:rsidP="00FD71EC">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27. </w:t>
      </w:r>
      <w:r w:rsidRPr="00FD71EC">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D71EC">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FD71EC">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257C4C3D"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FD71EC">
        <w:rPr>
          <w:rFonts w:ascii="Times New Roman" w:eastAsia="Times New Roman" w:hAnsi="Times New Roman" w:cs="Times New Roman"/>
          <w:b/>
          <w:kern w:val="0"/>
          <w:lang w:val="ro-MD"/>
          <w14:ligatures w14:val="none"/>
        </w:rPr>
        <w:t>28</w:t>
      </w:r>
      <w:r w:rsidRPr="00FD71EC">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C858EB0"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29. </w:t>
      </w:r>
      <w:r w:rsidRPr="00FD71EC">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1ABFB734" w14:textId="77777777" w:rsidR="00FD71EC" w:rsidRPr="00FD71EC" w:rsidRDefault="00FD71EC" w:rsidP="00FD71EC">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30. </w:t>
      </w:r>
      <w:r w:rsidRPr="00FD71EC">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7E40162" w14:textId="77777777" w:rsidR="00FD71EC" w:rsidRPr="00FD71EC" w:rsidRDefault="00FD71EC" w:rsidP="00FD71EC">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31. </w:t>
      </w:r>
      <w:r w:rsidRPr="00FD71EC">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FD71EC">
        <w:rPr>
          <w:rFonts w:ascii="Times New Roman" w:eastAsia="Times New Roman" w:hAnsi="Times New Roman" w:cs="Times New Roman"/>
          <w:kern w:val="0"/>
          <w:lang w:val="ro-MD"/>
          <w14:ligatures w14:val="none"/>
        </w:rPr>
        <w:lastRenderedPageBreak/>
        <w:t>ar fi certificate, caziere judiciare sau alte documente echivalente emise de autorităţi competente din ţara respectivă.</w:t>
      </w:r>
    </w:p>
    <w:p w14:paraId="1115EEFC" w14:textId="77777777" w:rsidR="00FD71EC" w:rsidRPr="00FD71EC" w:rsidRDefault="00FD71EC" w:rsidP="00FD71E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32. </w:t>
      </w:r>
      <w:r w:rsidRPr="00FD71EC">
        <w:rPr>
          <w:rFonts w:ascii="Times New Roman" w:eastAsia="Times New Roman" w:hAnsi="Times New Roman" w:cs="Times New Roman"/>
          <w:kern w:val="0"/>
          <w:lang w:val="ro-MD"/>
          <w14:ligatures w14:val="none"/>
        </w:rPr>
        <w:t xml:space="preserve">În ceea ce privesc </w:t>
      </w:r>
      <w:r w:rsidRPr="00FD71EC">
        <w:rPr>
          <w:rFonts w:ascii="Times New Roman" w:eastAsia="Times New Roman" w:hAnsi="Times New Roman" w:cs="Times New Roman"/>
          <w:bCs/>
          <w:kern w:val="0"/>
          <w:lang w:val="ro-MD"/>
          <w14:ligatures w14:val="none"/>
        </w:rPr>
        <w:t>referințele de</w:t>
      </w:r>
      <w:r w:rsidRPr="00FD71EC">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7DFFFC" w14:textId="77777777" w:rsidR="00FD71EC" w:rsidRPr="00FD71EC" w:rsidRDefault="00FD71EC" w:rsidP="00FD71E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 33. </w:t>
      </w:r>
      <w:r w:rsidRPr="00FD71EC">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D21022" w14:textId="77777777" w:rsidR="00FD71EC" w:rsidRPr="00FD71EC" w:rsidRDefault="00FD71EC" w:rsidP="00FD71E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34. </w:t>
      </w:r>
      <w:r w:rsidRPr="00FD71EC">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AC1BAEB"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35. </w:t>
      </w:r>
      <w:r w:rsidRPr="00FD71EC">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752CD004"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36. </w:t>
      </w:r>
      <w:r w:rsidRPr="00FD71EC">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3351307" w14:textId="77777777" w:rsidR="00FD71EC" w:rsidRPr="00FD71EC" w:rsidRDefault="00FD71EC" w:rsidP="00FD71EC">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3627CAD6" w14:textId="77777777" w:rsidR="00FD71EC" w:rsidRPr="00FD71EC" w:rsidRDefault="00FD71EC" w:rsidP="00FD71EC">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2F9D3EAC" w14:textId="77777777" w:rsidR="00FD71EC" w:rsidRPr="00FD71EC" w:rsidRDefault="00FD71EC" w:rsidP="00FD71EC">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3E7A1889" w14:textId="77777777" w:rsidR="00FD71EC" w:rsidRPr="00FD71EC" w:rsidRDefault="00FD71EC" w:rsidP="00FD71EC">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6D0C279E"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37.  </w:t>
      </w:r>
      <w:r w:rsidRPr="00FD71EC">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658CF2A" w14:textId="77777777" w:rsidR="00FD71EC" w:rsidRPr="00FD71EC" w:rsidRDefault="00FD71EC" w:rsidP="00FD71E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38. </w:t>
      </w:r>
      <w:r w:rsidRPr="00FD71EC">
        <w:rPr>
          <w:rFonts w:ascii="Times New Roman" w:eastAsia="Times New Roman" w:hAnsi="Times New Roman" w:cs="Times New Roman"/>
          <w:bCs/>
          <w:kern w:val="0"/>
          <w:lang w:val="ro-MD"/>
          <w14:ligatures w14:val="none"/>
        </w:rPr>
        <w:t>La solicitarea autorității contactante,</w:t>
      </w:r>
      <w:r w:rsidRPr="00FD71EC">
        <w:rPr>
          <w:rFonts w:ascii="Times New Roman" w:eastAsia="Times New Roman" w:hAnsi="Times New Roman" w:cs="Times New Roman"/>
          <w:b/>
          <w:kern w:val="0"/>
          <w:lang w:val="ro-MD"/>
          <w14:ligatures w14:val="none"/>
        </w:rPr>
        <w:t xml:space="preserve"> </w:t>
      </w:r>
      <w:r w:rsidRPr="00FD71EC">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8102DFD" w14:textId="77777777" w:rsidR="00FD71EC" w:rsidRPr="00FD71EC" w:rsidRDefault="00FD71EC" w:rsidP="00FD71EC">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FC1116F" w14:textId="77777777" w:rsidR="00FD71EC" w:rsidRPr="00FD71EC" w:rsidRDefault="00FD71EC" w:rsidP="00FD71EC">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CC6B6F3" w14:textId="77777777" w:rsidR="00FD71EC" w:rsidRPr="00FD71EC" w:rsidRDefault="00FD71EC" w:rsidP="00FD71EC">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w:t>
      </w:r>
      <w:r w:rsidRPr="00FD71EC">
        <w:rPr>
          <w:rFonts w:ascii="Times New Roman" w:eastAsia="Times New Roman" w:hAnsi="Times New Roman" w:cs="Times New Roman"/>
          <w:kern w:val="0"/>
          <w:lang w:val="ro-MD"/>
          <w14:ligatures w14:val="none"/>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1E656A23" w14:textId="77777777" w:rsidR="00FD71EC" w:rsidRPr="00FD71EC" w:rsidRDefault="00FD71EC" w:rsidP="00FD71EC">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33A57CE2" w14:textId="77777777" w:rsidR="00FD71EC" w:rsidRPr="00FD71EC" w:rsidRDefault="00FD71EC" w:rsidP="00FD71EC">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6EB4BE78" w14:textId="77777777" w:rsidR="00FD71EC" w:rsidRPr="00FD71EC" w:rsidRDefault="00FD71EC" w:rsidP="00FD71EC">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26FBEFAA" w14:textId="77777777" w:rsidR="00FD71EC" w:rsidRPr="00FD71EC" w:rsidRDefault="00FD71EC" w:rsidP="00FD71EC">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A262028"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39. </w:t>
      </w:r>
      <w:r w:rsidRPr="00FD71EC">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3AC5861"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40. </w:t>
      </w:r>
      <w:r w:rsidRPr="00FD71EC">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55C73D68"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578B9326"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09906E0"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41. </w:t>
      </w:r>
      <w:r w:rsidRPr="00FD71EC">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9A992B2"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FD71EC">
        <w:rPr>
          <w:rFonts w:ascii="Times New Roman" w:eastAsia="Times New Roman" w:hAnsi="Times New Roman" w:cs="Times New Roman"/>
          <w:b/>
          <w:kern w:val="0"/>
          <w:lang w:val="ro-MD"/>
          <w14:ligatures w14:val="none"/>
        </w:rPr>
        <w:t xml:space="preserve">42.  </w:t>
      </w:r>
      <w:r w:rsidRPr="00FD71EC">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96D8FE7" w14:textId="77777777" w:rsidR="00FD71EC" w:rsidRPr="00FD71EC" w:rsidRDefault="00FD71EC" w:rsidP="00FD71E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FD71EC">
        <w:rPr>
          <w:rFonts w:ascii="Times New Roman" w:eastAsia="Times New Roman" w:hAnsi="Times New Roman" w:cs="Times New Roman"/>
          <w:b/>
          <w:kern w:val="0"/>
          <w:lang w:val="ro-MD"/>
          <w14:ligatures w14:val="none"/>
        </w:rPr>
        <w:t xml:space="preserve">43. </w:t>
      </w:r>
      <w:r w:rsidRPr="00FD71EC">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2B367792" w14:textId="77777777" w:rsidR="00FD71EC" w:rsidRPr="00FD71EC" w:rsidRDefault="00FD71EC" w:rsidP="00FD71E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 la Sistemul Comunitar de Management de Mediu şi Audit (EMAS), sau;</w:t>
      </w:r>
    </w:p>
    <w:p w14:paraId="6395F008" w14:textId="77777777" w:rsidR="00FD71EC" w:rsidRPr="00FD71EC" w:rsidRDefault="00FD71EC" w:rsidP="00FD71E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A265480" w14:textId="77777777" w:rsidR="00FD71EC" w:rsidRPr="00FD71EC" w:rsidRDefault="00FD71EC" w:rsidP="00FD71E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44. </w:t>
      </w:r>
      <w:r w:rsidRPr="00FD71EC">
        <w:rPr>
          <w:rFonts w:ascii="Times New Roman" w:eastAsia="Times New Roman" w:hAnsi="Times New Roman" w:cs="Times New Roman"/>
          <w:kern w:val="0"/>
          <w:lang w:val="ro-MD"/>
          <w14:ligatures w14:val="none"/>
        </w:rPr>
        <w:t xml:space="preserve">În conformitate cu principiul recunoaşterii reciproce, autoritatea contractantă are obligaţia de a accepta certificatele echivalente emise de organismele stabilite în statele membre ale Uniunii </w:t>
      </w:r>
      <w:r w:rsidRPr="00FD71EC">
        <w:rPr>
          <w:rFonts w:ascii="Times New Roman" w:eastAsia="Times New Roman" w:hAnsi="Times New Roman" w:cs="Times New Roman"/>
          <w:kern w:val="0"/>
          <w:lang w:val="ro-MD"/>
          <w14:ligatures w14:val="none"/>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B84740F"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45. </w:t>
      </w:r>
      <w:r w:rsidRPr="00FD71EC">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2365612E"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 materiale de construcție și aprovizionare durabilă; </w:t>
      </w:r>
    </w:p>
    <w:p w14:paraId="034DF3C3"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 depozitarea deșeurilor reciclabile și sistemul de gestionare a deșeurilor;</w:t>
      </w:r>
    </w:p>
    <w:p w14:paraId="608D2F58"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 gestionarea deșeurilor din demolări;</w:t>
      </w:r>
    </w:p>
    <w:p w14:paraId="235E22F5"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6D6FCF44"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5) contractul de performanță energetică;</w:t>
      </w:r>
    </w:p>
    <w:p w14:paraId="756F61BB"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6) conținut reciclat în beton și zidărie;</w:t>
      </w:r>
    </w:p>
    <w:p w14:paraId="4D0530DA"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7) reducerea emisiilor de CO</w:t>
      </w:r>
      <w:r w:rsidRPr="00FD71EC">
        <w:rPr>
          <w:rFonts w:ascii="Times New Roman" w:eastAsia="Times New Roman" w:hAnsi="Times New Roman" w:cs="Times New Roman"/>
          <w:noProof/>
          <w:kern w:val="0"/>
          <w:vertAlign w:val="subscript"/>
          <w:lang w:val="ro-MD"/>
          <w14:ligatures w14:val="none"/>
        </w:rPr>
        <w:t>2</w:t>
      </w:r>
      <w:r w:rsidRPr="00FD71EC">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5B300704"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5C8A0CE7"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 controlul și managementul consumului de energie;</w:t>
      </w:r>
    </w:p>
    <w:p w14:paraId="371DDBB3"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0F823D71"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127BE29C"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12) vopsele și lacuri de interior și de exterior;</w:t>
      </w:r>
    </w:p>
    <w:p w14:paraId="35B123E2"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13) îmbrăcăminți rezistente;</w:t>
      </w:r>
    </w:p>
    <w:p w14:paraId="67BA6B31"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14) pardoseli din lemn;</w:t>
      </w:r>
    </w:p>
    <w:p w14:paraId="75AF2BB0"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15) încălzitoare de apă;</w:t>
      </w:r>
    </w:p>
    <w:p w14:paraId="5C2BE690"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16) construcțiile eficiente din punctul de vedere al resurselor; </w:t>
      </w:r>
    </w:p>
    <w:p w14:paraId="1B39043F"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7564A7DF" w14:textId="77777777" w:rsidR="00FD71EC" w:rsidRPr="00FD71EC" w:rsidRDefault="00FD71EC" w:rsidP="00FD71E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3188FEB0" w14:textId="77777777" w:rsidR="00FD71EC" w:rsidRPr="00FD71EC" w:rsidRDefault="00FD71EC" w:rsidP="00FD71E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D71EC">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6F9F7655" w14:textId="77777777" w:rsidR="00FD71EC" w:rsidRPr="00FD71EC" w:rsidRDefault="00FD71EC" w:rsidP="00FD71E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D71EC">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538B9742" w14:textId="77777777" w:rsidR="00FD71EC" w:rsidRPr="00FD71EC" w:rsidRDefault="00FD71EC" w:rsidP="00FD71E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D71EC">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2D36ACE6" w14:textId="77777777" w:rsidR="00FD71EC" w:rsidRPr="00FD71EC" w:rsidRDefault="00FD71EC" w:rsidP="00FD71E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D71EC">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2593B8F1" w14:textId="77777777" w:rsidR="00FD71EC" w:rsidRPr="00FD71EC" w:rsidRDefault="00FD71EC" w:rsidP="00FD71E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D71EC">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2F2AB0AC" w14:textId="77777777" w:rsidR="00FD71EC" w:rsidRPr="00FD71EC" w:rsidRDefault="00FD71EC" w:rsidP="00FD71E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D71EC">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3C87607" w14:textId="77777777" w:rsidR="00FD71EC" w:rsidRPr="00FD71EC" w:rsidRDefault="00FD71EC" w:rsidP="00FD71E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D71EC">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0C649F39" w14:textId="77777777" w:rsidR="00FD71EC" w:rsidRPr="00FD71EC" w:rsidRDefault="00FD71EC" w:rsidP="00FD71EC">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0B3CF56C" w14:textId="77777777" w:rsidR="00FD71EC" w:rsidRPr="00FD71EC" w:rsidRDefault="00FD71EC" w:rsidP="00FD71EC">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46.</w:t>
      </w:r>
      <w:r w:rsidRPr="00FD71EC">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C9FEE0D" w14:textId="77777777" w:rsidR="00FD71EC" w:rsidRPr="00FD71EC" w:rsidRDefault="00FD71EC" w:rsidP="00FD71EC">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47.</w:t>
      </w:r>
      <w:r w:rsidRPr="00FD71EC">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E7C3CF1" w14:textId="77777777" w:rsidR="00FD71EC" w:rsidRPr="00FD71EC" w:rsidRDefault="00FD71EC" w:rsidP="00FD71E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48. </w:t>
      </w:r>
      <w:r w:rsidRPr="00FD71EC">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D71EC">
        <w:rPr>
          <w:rFonts w:ascii="Times New Roman" w:eastAsia="Times New Roman" w:hAnsi="Times New Roman" w:cs="Times New Roman"/>
          <w:noProof/>
          <w:kern w:val="0"/>
          <w:lang w:val="ro-MD"/>
          <w14:ligatures w14:val="none"/>
        </w:rPr>
        <w:lastRenderedPageBreak/>
        <w:t>principiului proporționalității. Liderul asociației execută cel puţin 40% din valoarea viitorului contract de achiziții publice de lucrări.</w:t>
      </w:r>
    </w:p>
    <w:p w14:paraId="5F3AC9AF" w14:textId="77777777" w:rsidR="00FD71EC" w:rsidRPr="00FD71EC" w:rsidRDefault="00FD71EC" w:rsidP="00FD71E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49. </w:t>
      </w:r>
      <w:r w:rsidRPr="00FD71EC">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D581A22" w14:textId="77777777" w:rsidR="00FD71EC" w:rsidRPr="00FD71EC" w:rsidRDefault="00FD71EC" w:rsidP="00FD71E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50.  </w:t>
      </w:r>
      <w:r w:rsidRPr="00FD71EC">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FD71EC">
        <w:rPr>
          <w:rFonts w:ascii="Times New Roman" w:eastAsia="Times New Roman" w:hAnsi="Times New Roman" w:cs="Times New Roman"/>
          <w:noProof/>
          <w:color w:val="000000" w:themeColor="text1"/>
          <w:kern w:val="0"/>
          <w:lang w:val="ro-MD"/>
          <w14:ligatures w14:val="none"/>
        </w:rPr>
        <w:t>21</w:t>
      </w:r>
      <w:r w:rsidRPr="00FD71EC">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7EF8934" w14:textId="77777777" w:rsidR="00FD71EC" w:rsidRPr="00FD71EC" w:rsidRDefault="00FD71EC" w:rsidP="00FD71E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b/>
      </w:r>
    </w:p>
    <w:p w14:paraId="6B6F7DA9" w14:textId="77777777" w:rsidR="00FD71EC" w:rsidRPr="00FD71EC" w:rsidRDefault="00FD71EC" w:rsidP="00FD71EC">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FD71EC">
        <w:rPr>
          <w:rFonts w:ascii="Times New Roman" w:eastAsia="Times New Roman" w:hAnsi="Times New Roman" w:cs="Times New Roman"/>
          <w:b/>
          <w:noProof/>
          <w:kern w:val="0"/>
          <w:sz w:val="26"/>
          <w:szCs w:val="26"/>
          <w:lang w:val="ro-MD"/>
          <w14:ligatures w14:val="none"/>
        </w:rPr>
        <w:t>Secţiunea a 3-a</w:t>
      </w:r>
    </w:p>
    <w:p w14:paraId="2F349A35"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bookmarkEnd w:id="25"/>
    <w:bookmarkEnd w:id="26"/>
    <w:p w14:paraId="100CA69E" w14:textId="77777777" w:rsidR="00FD71EC" w:rsidRPr="00FD71EC" w:rsidRDefault="00FD71EC" w:rsidP="00FD71EC">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Pregătirea/Elaborarea ofertelor</w:t>
      </w:r>
    </w:p>
    <w:p w14:paraId="5060BA30" w14:textId="77777777" w:rsidR="00FD71EC" w:rsidRPr="00FD71EC" w:rsidRDefault="00FD71EC" w:rsidP="00FD71EC">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29D3A585" w14:textId="77777777" w:rsidR="00FD71EC" w:rsidRPr="00FD71EC" w:rsidRDefault="00FD71EC" w:rsidP="00FD71EC">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D71EC">
        <w:rPr>
          <w:rFonts w:ascii="Times New Roman" w:eastAsia="Times New Roman" w:hAnsi="Times New Roman" w:cs="Times New Roman"/>
          <w:b/>
          <w:noProof/>
          <w:kern w:val="0"/>
          <w:lang w:val="ro-MD"/>
          <w14:ligatures w14:val="none"/>
        </w:rPr>
        <w:t xml:space="preserve">51. </w:t>
      </w:r>
      <w:r w:rsidRPr="00FD71EC">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781B03D" w14:textId="77777777" w:rsidR="00FD71EC" w:rsidRPr="00FD71EC" w:rsidRDefault="00FD71EC" w:rsidP="00FD71EC">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52. </w:t>
      </w:r>
      <w:r w:rsidRPr="00FD71EC">
        <w:rPr>
          <w:rFonts w:ascii="Times New Roman" w:eastAsia="Times New Roman" w:hAnsi="Times New Roman" w:cs="Times New Roman"/>
          <w:noProof/>
          <w:kern w:val="0"/>
          <w:lang w:val="ro-MD"/>
          <w14:ligatures w14:val="none"/>
        </w:rPr>
        <w:t>Oferta cuprinde următoarele formulare:</w:t>
      </w:r>
    </w:p>
    <w:p w14:paraId="0552F499" w14:textId="77777777" w:rsidR="00FD71EC" w:rsidRPr="00FD71EC" w:rsidRDefault="00FD71EC" w:rsidP="00FD71EC">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FD71EC">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5A7E3C4A" w14:textId="77777777" w:rsidR="00FD71EC" w:rsidRPr="00FD71EC" w:rsidRDefault="00FD71EC" w:rsidP="00FD71EC">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 Propunerea financiară;</w:t>
      </w:r>
    </w:p>
    <w:p w14:paraId="37DBD141" w14:textId="77777777" w:rsidR="00FD71EC" w:rsidRPr="00FD71EC" w:rsidRDefault="00FD71EC" w:rsidP="00FD71EC">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FD71EC">
        <w:rPr>
          <w:rFonts w:ascii="Times New Roman" w:eastAsia="Times New Roman" w:hAnsi="Times New Roman" w:cs="Times New Roman"/>
          <w:noProof/>
          <w:kern w:val="0"/>
          <w:lang w:val="ro-MD"/>
          <w14:ligatures w14:val="none"/>
        </w:rPr>
        <w:t xml:space="preserve">3) </w:t>
      </w:r>
      <w:r w:rsidRPr="00FD71EC">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FD71EC">
        <w:rPr>
          <w:rFonts w:ascii="Times New Roman" w:eastAsia="Times New Roman" w:hAnsi="Times New Roman" w:cs="Times New Roman"/>
          <w:noProof/>
          <w:color w:val="000000" w:themeColor="text1"/>
          <w:kern w:val="0"/>
          <w:lang w:val="ro-MD"/>
          <w14:ligatures w14:val="none"/>
        </w:rPr>
        <w:t>;</w:t>
      </w:r>
    </w:p>
    <w:p w14:paraId="06F77373" w14:textId="77777777" w:rsidR="00FD71EC" w:rsidRPr="00FD71EC" w:rsidRDefault="00FD71EC" w:rsidP="00FD71EC">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color w:val="000000" w:themeColor="text1"/>
          <w:kern w:val="0"/>
          <w:lang w:val="ro-MD"/>
          <w14:ligatures w14:val="none"/>
        </w:rPr>
        <w:t>4) Garanția pentru ofertă, după caz (anexa nr. 9).</w:t>
      </w:r>
    </w:p>
    <w:p w14:paraId="5E14A52B" w14:textId="77777777" w:rsidR="00FD71EC" w:rsidRPr="00FD71EC" w:rsidRDefault="00FD71EC" w:rsidP="00FD71EC">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53. </w:t>
      </w:r>
      <w:r w:rsidRPr="00FD71EC">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59114AC5"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54</w:t>
      </w:r>
      <w:r w:rsidRPr="00FD71EC">
        <w:rPr>
          <w:rFonts w:ascii="Times New Roman" w:eastAsia="Times New Roman" w:hAnsi="Times New Roman" w:cs="Times New Roman"/>
          <w:noProof/>
          <w:kern w:val="0"/>
          <w:lang w:val="ro-MD"/>
          <w14:ligatures w14:val="none"/>
        </w:rPr>
        <w:t>. Oferta elaborată de ofertant trebuie să cuprindă:</w:t>
      </w:r>
    </w:p>
    <w:p w14:paraId="076E53D7"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 </w:t>
      </w:r>
      <w:r w:rsidRPr="00FD71EC">
        <w:rPr>
          <w:rFonts w:ascii="Times New Roman" w:eastAsia="Times New Roman" w:hAnsi="Times New Roman" w:cs="Times New Roman"/>
          <w:bCs/>
          <w:noProof/>
          <w:kern w:val="0"/>
          <w:lang w:val="ro-MD"/>
          <w14:ligatures w14:val="none"/>
        </w:rPr>
        <w:t>Propunerea tehnică</w:t>
      </w:r>
      <w:r w:rsidRPr="00FD71EC">
        <w:rPr>
          <w:rFonts w:ascii="Times New Roman" w:eastAsia="Times New Roman" w:hAnsi="Times New Roman" w:cs="Times New Roman"/>
          <w:b/>
          <w:bCs/>
          <w:noProof/>
          <w:kern w:val="0"/>
          <w:lang w:val="ro-MD"/>
          <w14:ligatures w14:val="none"/>
        </w:rPr>
        <w:t xml:space="preserve"> - </w:t>
      </w:r>
      <w:r w:rsidRPr="00FD71EC">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E9324A4" w14:textId="77777777" w:rsidR="00FD71EC" w:rsidRPr="00FD71EC" w:rsidRDefault="00FD71EC" w:rsidP="00FD71EC">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 graficul de executare a lucrării (anexa nr. 10);</w:t>
      </w:r>
    </w:p>
    <w:p w14:paraId="5DF170A2"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27AD484"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w:t>
      </w:r>
      <w:r w:rsidRPr="00FD71EC">
        <w:rPr>
          <w:rFonts w:ascii="Times New Roman" w:eastAsia="Times New Roman" w:hAnsi="Times New Roman" w:cs="Times New Roman"/>
          <w:bCs/>
          <w:noProof/>
          <w:kern w:val="0"/>
          <w:lang w:val="ro-MD"/>
          <w14:ligatures w14:val="none"/>
        </w:rPr>
        <w:t xml:space="preserve"> Propunerea financiară</w:t>
      </w:r>
      <w:r w:rsidRPr="00FD71EC">
        <w:rPr>
          <w:rFonts w:ascii="Times New Roman" w:eastAsia="Times New Roman" w:hAnsi="Times New Roman" w:cs="Times New Roman"/>
          <w:b/>
          <w:bCs/>
          <w:noProof/>
          <w:kern w:val="0"/>
          <w:lang w:val="ro-MD"/>
          <w14:ligatures w14:val="none"/>
        </w:rPr>
        <w:t>-</w:t>
      </w:r>
      <w:r w:rsidRPr="00FD71EC">
        <w:rPr>
          <w:rFonts w:ascii="Times New Roman" w:eastAsia="Times New Roman" w:hAnsi="Times New Roman" w:cs="Times New Roman"/>
          <w:bCs/>
          <w:noProof/>
          <w:kern w:val="0"/>
          <w:lang w:val="ro-MD"/>
          <w14:ligatures w14:val="none"/>
        </w:rPr>
        <w:t>o</w:t>
      </w:r>
      <w:r w:rsidRPr="00FD71EC">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0D378161"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FD71EC">
        <w:rPr>
          <w:rFonts w:ascii="Times New Roman" w:eastAsia="Times New Roman" w:hAnsi="Times New Roman" w:cs="Times New Roman"/>
          <w:b/>
          <w:noProof/>
          <w:kern w:val="0"/>
          <w:lang w:val="ro-MD"/>
          <w14:ligatures w14:val="none"/>
        </w:rPr>
        <w:t xml:space="preserve">55. </w:t>
      </w:r>
      <w:r w:rsidRPr="00FD71EC">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6B2D46"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FD71EC">
        <w:rPr>
          <w:rFonts w:ascii="Times New Roman" w:eastAsia="Times New Roman" w:hAnsi="Times New Roman" w:cs="Times New Roman"/>
          <w:b/>
          <w:noProof/>
          <w:kern w:val="0"/>
          <w:lang w:val="ro-MD"/>
          <w14:ligatures w14:val="none"/>
        </w:rPr>
        <w:lastRenderedPageBreak/>
        <w:t xml:space="preserve">56. </w:t>
      </w:r>
      <w:r w:rsidRPr="00FD71EC">
        <w:rPr>
          <w:rFonts w:ascii="Times New Roman" w:eastAsia="Times New Roman" w:hAnsi="Times New Roman" w:cs="Times New Roman"/>
          <w:color w:val="000000" w:themeColor="text1"/>
          <w:kern w:val="0"/>
          <w:lang w:val="ro-MD"/>
          <w14:ligatures w14:val="none"/>
        </w:rPr>
        <w:t>Ofertantul depune garanția pentru ofertă</w:t>
      </w:r>
      <w:r w:rsidRPr="00FD71EC">
        <w:rPr>
          <w:rFonts w:ascii="Times New Roman" w:eastAsia="Times New Roman" w:hAnsi="Times New Roman" w:cs="Times New Roman"/>
          <w:noProof/>
          <w:color w:val="000000" w:themeColor="text1"/>
          <w:kern w:val="0"/>
          <w:lang w:val="ro-MD"/>
          <w14:ligatures w14:val="none"/>
        </w:rPr>
        <w:t xml:space="preserve"> conform</w:t>
      </w:r>
      <w:hyperlink r:id="rId8" w:history="1">
        <w:r w:rsidRPr="00FD71EC">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FD71EC">
        <w:rPr>
          <w:rFonts w:ascii="Times New Roman" w:eastAsia="Times New Roman" w:hAnsi="Times New Roman" w:cs="Times New Roman"/>
          <w:noProof/>
          <w:kern w:val="0"/>
          <w:lang w:val="ro-MD"/>
          <w14:ligatures w14:val="none"/>
        </w:rPr>
        <w:t>,</w:t>
      </w:r>
      <w:r w:rsidRPr="00FD71EC">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1BB49167"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57. </w:t>
      </w:r>
      <w:r w:rsidRPr="00FD71EC">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793ACE04"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58.  </w:t>
      </w:r>
      <w:r w:rsidRPr="00FD71EC">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FFE7918"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59.  </w:t>
      </w:r>
      <w:r w:rsidRPr="00FD71EC">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4078817C"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60.  </w:t>
      </w:r>
      <w:r w:rsidRPr="00FD71EC">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A0C3DDF" w14:textId="77777777" w:rsidR="00FD71EC" w:rsidRPr="00FD71EC" w:rsidRDefault="00FD71EC" w:rsidP="00FD71E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61. </w:t>
      </w:r>
      <w:r w:rsidRPr="00FD71EC">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FD71EC">
        <w:rPr>
          <w:rFonts w:ascii="Times New Roman" w:eastAsia="Times New Roman" w:hAnsi="Times New Roman" w:cs="Times New Roman"/>
          <w:noProof/>
          <w:kern w:val="0"/>
          <w:lang w:val="ro-MD" w:eastAsia="en-GB"/>
          <w14:ligatures w14:val="none"/>
        </w:rPr>
        <w:t>sau, după caz, specialistul certificat în domeniul achizițiilor publice</w:t>
      </w:r>
      <w:r w:rsidRPr="00FD71EC">
        <w:rPr>
          <w:rFonts w:ascii="Times New Roman" w:eastAsia="Times New Roman" w:hAnsi="Times New Roman" w:cs="Times New Roman"/>
          <w:noProof/>
          <w:kern w:val="0"/>
          <w:lang w:val="ro-MD"/>
          <w14:ligatures w14:val="none"/>
        </w:rPr>
        <w:t>.</w:t>
      </w:r>
    </w:p>
    <w:p w14:paraId="72AE8D51" w14:textId="77777777" w:rsidR="00FD71EC" w:rsidRPr="00FD71EC" w:rsidRDefault="00FD71EC" w:rsidP="00FD71EC">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62.  </w:t>
      </w:r>
      <w:r w:rsidRPr="00FD71EC">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2D705F8D" w14:textId="77777777" w:rsidR="00FD71EC" w:rsidRPr="00FD71EC" w:rsidRDefault="00FD71EC" w:rsidP="00FD71EC">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63. </w:t>
      </w:r>
      <w:r w:rsidRPr="00FD71EC">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4B0E7944" w14:textId="77777777" w:rsidR="00FD71EC" w:rsidRPr="00FD71EC" w:rsidRDefault="00FD71EC" w:rsidP="00FD71EC">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054F05C4" w14:textId="77777777" w:rsidR="00FD71EC" w:rsidRPr="00FD71EC" w:rsidRDefault="00FD71EC" w:rsidP="00FD71E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439CDE6F" w14:textId="77777777" w:rsidR="00FD71EC" w:rsidRPr="00FD71EC" w:rsidRDefault="00FD71EC" w:rsidP="00FD71E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FD71EC">
        <w:rPr>
          <w:rFonts w:ascii="Times New Roman" w:eastAsia="Times New Roman" w:hAnsi="Times New Roman" w:cs="Times New Roman"/>
          <w:b/>
          <w:noProof/>
          <w:kern w:val="0"/>
          <w:sz w:val="26"/>
          <w:szCs w:val="26"/>
          <w:lang w:val="ro-MD"/>
          <w14:ligatures w14:val="none"/>
        </w:rPr>
        <w:t>Secţiunea a 4-a</w:t>
      </w:r>
    </w:p>
    <w:p w14:paraId="740E24EF" w14:textId="77777777" w:rsidR="00FD71EC" w:rsidRPr="00FD71EC" w:rsidRDefault="00FD71EC" w:rsidP="00FD71EC">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DABD225" w14:textId="77777777" w:rsidR="00FD71EC" w:rsidRPr="00FD71EC" w:rsidRDefault="00FD71EC" w:rsidP="00FD71EC">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Depunerea și deschiderea ofertelor</w:t>
      </w:r>
    </w:p>
    <w:p w14:paraId="23A9AFE2" w14:textId="77777777" w:rsidR="00FD71EC" w:rsidRPr="00FD71EC" w:rsidRDefault="00FD71EC" w:rsidP="00FD71EC">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3FCD2DCB" w14:textId="77777777" w:rsidR="00FD71EC" w:rsidRPr="00FD71EC" w:rsidRDefault="00FD71EC" w:rsidP="00FD71EC">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64.</w:t>
      </w:r>
      <w:r w:rsidRPr="00FD71EC">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3D62A388" w14:textId="77777777" w:rsidR="00FD71EC" w:rsidRPr="00FD71EC" w:rsidRDefault="00FD71EC" w:rsidP="00FD71E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65.  </w:t>
      </w:r>
      <w:r w:rsidRPr="00FD71EC">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2869A2" w14:textId="77777777" w:rsidR="00FD71EC" w:rsidRPr="00FD71EC" w:rsidRDefault="00FD71EC" w:rsidP="00FD71E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66. </w:t>
      </w:r>
      <w:r w:rsidRPr="00FD71EC">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5691B6F" w14:textId="77777777" w:rsidR="00FD71EC" w:rsidRPr="00FD71EC" w:rsidRDefault="00FD71EC" w:rsidP="00FD71E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67. </w:t>
      </w:r>
      <w:r w:rsidRPr="00FD71EC">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2C4E31EA" w14:textId="77777777" w:rsidR="00FD71EC" w:rsidRPr="00FD71EC" w:rsidRDefault="00FD71EC" w:rsidP="00FD71E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68.  </w:t>
      </w:r>
      <w:r w:rsidRPr="00FD71EC">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EDDA783" w14:textId="77777777" w:rsidR="00FD71EC" w:rsidRPr="00FD71EC" w:rsidRDefault="00FD71EC" w:rsidP="00FD71E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lastRenderedPageBreak/>
        <w:t xml:space="preserve">69. </w:t>
      </w:r>
      <w:r w:rsidRPr="00FD71EC">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28702DB3" w14:textId="77777777" w:rsidR="00FD71EC" w:rsidRPr="00FD71EC" w:rsidRDefault="00FD71EC" w:rsidP="00FD71E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70. </w:t>
      </w:r>
      <w:r w:rsidRPr="00FD71EC">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295EF16" w14:textId="77777777" w:rsidR="00FD71EC" w:rsidRPr="00FD71EC" w:rsidRDefault="00FD71EC" w:rsidP="00FD71E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71.  </w:t>
      </w:r>
      <w:r w:rsidRPr="00FD71EC">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7D020EA2" w14:textId="77777777" w:rsidR="00FD71EC" w:rsidRPr="00FD71EC" w:rsidRDefault="00FD71EC" w:rsidP="00FD71E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72. </w:t>
      </w:r>
      <w:r w:rsidRPr="00FD71EC">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F84F91" w14:textId="77777777" w:rsidR="00FD71EC" w:rsidRPr="00FD71EC" w:rsidRDefault="00FD71EC" w:rsidP="00FD71EC">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1B114B1D" w14:textId="77777777" w:rsidR="00FD71EC" w:rsidRPr="00FD71EC" w:rsidRDefault="00FD71EC" w:rsidP="00FD71EC">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017B5E6C" w14:textId="77777777" w:rsidR="00FD71EC" w:rsidRPr="00FD71EC" w:rsidRDefault="00FD71EC" w:rsidP="00FD71EC">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FD71EC">
        <w:rPr>
          <w:rFonts w:ascii="Times New Roman" w:eastAsiaTheme="majorEastAsia" w:hAnsi="Times New Roman" w:cs="Times New Roman"/>
          <w:b/>
          <w:bCs/>
          <w:noProof/>
          <w:kern w:val="0"/>
          <w:lang w:val="ro-MD"/>
          <w14:ligatures w14:val="none"/>
        </w:rPr>
        <w:t>Secţiunea a 5-a</w:t>
      </w:r>
    </w:p>
    <w:p w14:paraId="74E20243" w14:textId="77777777" w:rsidR="00FD71EC" w:rsidRPr="00FD71EC" w:rsidRDefault="00FD71EC" w:rsidP="00FD71EC">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1D7DCAEA" w14:textId="77777777" w:rsidR="00FD71EC" w:rsidRPr="00FD71EC" w:rsidRDefault="00FD71EC" w:rsidP="00FD71EC">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FD71EC">
        <w:rPr>
          <w:rFonts w:ascii="Times New Roman" w:eastAsiaTheme="majorEastAsia" w:hAnsi="Times New Roman" w:cs="Times New Roman"/>
          <w:b/>
          <w:bCs/>
          <w:noProof/>
          <w:kern w:val="0"/>
          <w:lang w:val="ro-MD"/>
          <w14:ligatures w14:val="none"/>
        </w:rPr>
        <w:t>Evaluarea și compararea ofertelor</w:t>
      </w:r>
    </w:p>
    <w:p w14:paraId="7DDE3AB6" w14:textId="77777777" w:rsidR="00FD71EC" w:rsidRPr="00FD71EC" w:rsidRDefault="00FD71EC" w:rsidP="00FD71EC">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517F51CD"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73. </w:t>
      </w:r>
      <w:r w:rsidRPr="00FD71EC">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C71FEB7"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74. </w:t>
      </w:r>
      <w:r w:rsidRPr="00FD71EC">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C4572C4"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6F50C38F" w14:textId="77777777" w:rsidR="00FD71EC" w:rsidRPr="00FD71EC" w:rsidRDefault="00FD71EC" w:rsidP="00FD71E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86B368B" w14:textId="77777777" w:rsidR="00FD71EC" w:rsidRPr="00FD71EC" w:rsidRDefault="00FD71EC" w:rsidP="00FD71E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14183410"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75. </w:t>
      </w:r>
      <w:r w:rsidRPr="00FD71EC">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F91FAD0"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76. </w:t>
      </w:r>
      <w:r w:rsidRPr="00FD71EC">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E4FF5D3" w14:textId="77777777" w:rsidR="00FD71EC" w:rsidRPr="00FD71EC" w:rsidRDefault="00FD71EC" w:rsidP="00FD71E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77. </w:t>
      </w:r>
      <w:r w:rsidRPr="00FD71EC">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C9667A8"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78</w:t>
      </w:r>
      <w:r w:rsidRPr="00FD71EC">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113873A"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79.  </w:t>
      </w:r>
      <w:r w:rsidRPr="00FD71EC">
        <w:rPr>
          <w:rFonts w:ascii="Times New Roman" w:eastAsia="Times New Roman" w:hAnsi="Times New Roman" w:cs="Times New Roman"/>
          <w:noProof/>
          <w:kern w:val="0"/>
          <w:lang w:val="ro-MD"/>
          <w14:ligatures w14:val="none"/>
        </w:rPr>
        <w:t xml:space="preserve">Ofertele se examinează de către </w:t>
      </w:r>
      <w:r w:rsidRPr="00FD71EC">
        <w:rPr>
          <w:rFonts w:ascii="Times New Roman" w:eastAsia="Times New Roman" w:hAnsi="Times New Roman" w:cs="Times New Roman"/>
          <w:noProof/>
          <w:kern w:val="0"/>
          <w:lang w:val="ro-MD" w:eastAsia="en-GB"/>
          <w14:ligatures w14:val="none"/>
        </w:rPr>
        <w:t xml:space="preserve">grupul de lucru </w:t>
      </w:r>
      <w:r w:rsidRPr="00FD71EC">
        <w:rPr>
          <w:rFonts w:ascii="Times New Roman" w:eastAsia="Times New Roman" w:hAnsi="Times New Roman" w:cs="Times New Roman"/>
          <w:noProof/>
          <w:kern w:val="0"/>
          <w:lang w:val="ro-MD"/>
          <w14:ligatures w14:val="none"/>
        </w:rPr>
        <w:t>creat de autoritatea contractantă</w:t>
      </w:r>
      <w:r w:rsidRPr="00FD71EC">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FD71EC">
        <w:rPr>
          <w:rFonts w:ascii="Times New Roman" w:eastAsia="Times New Roman" w:hAnsi="Times New Roman" w:cs="Times New Roman"/>
          <w:noProof/>
          <w:kern w:val="0"/>
          <w:lang w:val="ro-MD"/>
          <w14:ligatures w14:val="none"/>
        </w:rPr>
        <w:t>.</w:t>
      </w:r>
    </w:p>
    <w:p w14:paraId="553784D3"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lastRenderedPageBreak/>
        <w:t xml:space="preserve">80.  </w:t>
      </w:r>
      <w:r w:rsidRPr="00FD71EC">
        <w:rPr>
          <w:rFonts w:ascii="Times New Roman" w:eastAsia="Times New Roman" w:hAnsi="Times New Roman" w:cs="Times New Roman"/>
          <w:noProof/>
          <w:kern w:val="0"/>
          <w:lang w:val="ro-MD"/>
          <w14:ligatures w14:val="none"/>
        </w:rPr>
        <w:t xml:space="preserve">Grupul de lucru </w:t>
      </w:r>
      <w:r w:rsidRPr="00FD71EC">
        <w:rPr>
          <w:rFonts w:ascii="Times New Roman" w:eastAsia="Times New Roman" w:hAnsi="Times New Roman" w:cs="Times New Roman"/>
          <w:noProof/>
          <w:kern w:val="0"/>
          <w:lang w:val="ro-MD" w:eastAsia="en-GB"/>
          <w14:ligatures w14:val="none"/>
        </w:rPr>
        <w:t>sau, după caz, specialistul certificat în domeniul achizițiilor publice</w:t>
      </w:r>
      <w:r w:rsidRPr="00FD71EC">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4DEF7ACD"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81.  </w:t>
      </w:r>
      <w:r w:rsidRPr="00FD71EC">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746F6BE"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82.</w:t>
      </w:r>
      <w:r w:rsidRPr="00FD71EC">
        <w:rPr>
          <w:rFonts w:ascii="Times New Roman" w:eastAsia="Times New Roman" w:hAnsi="Times New Roman" w:cs="Times New Roman"/>
          <w:noProof/>
          <w:kern w:val="0"/>
          <w:lang w:val="ro-MD"/>
          <w14:ligatures w14:val="none"/>
        </w:rPr>
        <w:t xml:space="preserve"> Grupul de lucru </w:t>
      </w:r>
      <w:r w:rsidRPr="00FD71EC">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FD71EC">
        <w:rPr>
          <w:rFonts w:ascii="Times New Roman" w:eastAsia="Times New Roman" w:hAnsi="Times New Roman" w:cs="Times New Roman"/>
          <w:noProof/>
          <w:kern w:val="0"/>
          <w:lang w:val="ro-MD"/>
          <w14:ligatures w14:val="none"/>
        </w:rPr>
        <w:t>respinge oferta în oricare dintre următoarele cazuri:</w:t>
      </w:r>
    </w:p>
    <w:p w14:paraId="7874C2EB"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 ofertantul nu îndeplinește cerințele de calificare și de selecție;</w:t>
      </w:r>
    </w:p>
    <w:p w14:paraId="3266A0CA"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2633431F"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 ofertantul nu transmite în perioada stabilită clarificările solicitate;</w:t>
      </w:r>
    </w:p>
    <w:p w14:paraId="17A2B8A8"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4) oferta financiară nu are un preț fixat;</w:t>
      </w:r>
    </w:p>
    <w:p w14:paraId="5892C7F1"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20D4A43"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22E69A6C"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3BEEFEA"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4F068CD8"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83. </w:t>
      </w:r>
      <w:r w:rsidRPr="00FD71EC">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49561415"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84. </w:t>
      </w:r>
      <w:r w:rsidRPr="00FD71EC">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4D4CC3"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85</w:t>
      </w:r>
      <w:r w:rsidRPr="00FD71EC">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E86943A"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86. </w:t>
      </w:r>
      <w:r w:rsidRPr="00FD71EC">
        <w:rPr>
          <w:rFonts w:ascii="Times New Roman" w:eastAsia="Times New Roman" w:hAnsi="Times New Roman" w:cs="Times New Roman"/>
          <w:noProof/>
          <w:kern w:val="0"/>
          <w:lang w:val="ro-MD"/>
          <w14:ligatures w14:val="none"/>
        </w:rPr>
        <w:t xml:space="preserve">Grupul de lucru, </w:t>
      </w:r>
      <w:r w:rsidRPr="00FD71EC">
        <w:rPr>
          <w:rFonts w:ascii="Times New Roman" w:eastAsia="Times New Roman" w:hAnsi="Times New Roman" w:cs="Times New Roman"/>
          <w:noProof/>
          <w:kern w:val="0"/>
          <w:lang w:val="ro-MD" w:eastAsia="en-GB"/>
          <w14:ligatures w14:val="none"/>
        </w:rPr>
        <w:t>după caz, specialistul certificat în domeniul achizițiilor publice</w:t>
      </w:r>
      <w:r w:rsidRPr="00FD71EC">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6BF16888"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87. </w:t>
      </w:r>
      <w:r w:rsidRPr="00FD71EC">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7442617" w14:textId="77777777" w:rsidR="00FD71EC" w:rsidRPr="00FD71EC" w:rsidRDefault="00FD71EC" w:rsidP="00FD71E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lastRenderedPageBreak/>
        <w:t xml:space="preserve">88. </w:t>
      </w:r>
      <w:r w:rsidRPr="00FD71EC">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C75FD6B" w14:textId="77777777" w:rsidR="00FD71EC" w:rsidRPr="00FD71EC" w:rsidRDefault="00FD71EC" w:rsidP="00FD71E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FD71EC">
        <w:rPr>
          <w:rFonts w:ascii="Times New Roman" w:eastAsia="Times New Roman" w:hAnsi="Times New Roman" w:cs="Times New Roman"/>
          <w:b/>
          <w:noProof/>
          <w:kern w:val="0"/>
          <w:lang w:val="ro-MD"/>
          <w14:ligatures w14:val="none"/>
        </w:rPr>
        <w:t xml:space="preserve">    89.</w:t>
      </w:r>
      <w:r w:rsidRPr="00FD71EC">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FD71EC">
        <w:rPr>
          <w:rFonts w:ascii="Times New Roman" w:eastAsia="Times New Roman" w:hAnsi="Times New Roman" w:cs="Times New Roman"/>
          <w:noProof/>
          <w:color w:val="000000" w:themeColor="text1"/>
          <w:kern w:val="0"/>
          <w:lang w:val="ro-MD"/>
          <w14:ligatures w14:val="none"/>
        </w:rPr>
        <w:t>în</w:t>
      </w:r>
      <w:hyperlink r:id="rId9" w:history="1">
        <w:r w:rsidRPr="00FD71EC">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FD71EC">
        <w:rPr>
          <w:rFonts w:ascii="Times New Roman" w:eastAsia="Times New Roman" w:hAnsi="Times New Roman" w:cs="Times New Roman"/>
          <w:noProof/>
          <w:kern w:val="0"/>
          <w:lang w:val="ro-MD"/>
          <w14:ligatures w14:val="none"/>
        </w:rPr>
        <w:t>,</w:t>
      </w:r>
      <w:r w:rsidRPr="00FD71EC">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5587F37F" w14:textId="77777777" w:rsidR="00FD71EC" w:rsidRPr="00FD71EC" w:rsidRDefault="00FD71EC" w:rsidP="00FD71E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90.</w:t>
      </w:r>
      <w:r w:rsidRPr="00FD71EC">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B953244" w14:textId="77777777" w:rsidR="00FD71EC" w:rsidRPr="00FD71EC" w:rsidRDefault="00FD71EC" w:rsidP="00FD71E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91. </w:t>
      </w:r>
      <w:r w:rsidRPr="00FD71EC">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05B64076" w14:textId="77777777" w:rsidR="00FD71EC" w:rsidRPr="00FD71EC" w:rsidRDefault="00FD71EC" w:rsidP="00FD71E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92.</w:t>
      </w:r>
      <w:r w:rsidRPr="00FD71EC">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BD3959B" w14:textId="77777777" w:rsidR="00FD71EC" w:rsidRPr="00FD71EC" w:rsidRDefault="00FD71EC" w:rsidP="00FD71EC">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3F1F31A0" w14:textId="77777777" w:rsidR="00FD71EC" w:rsidRPr="00FD71EC" w:rsidRDefault="00FD71EC" w:rsidP="00FD71EC">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FD71EC">
        <w:rPr>
          <w:rFonts w:ascii="Times New Roman" w:eastAsiaTheme="majorEastAsia" w:hAnsi="Times New Roman" w:cs="Times New Roman"/>
          <w:b/>
          <w:bCs/>
          <w:noProof/>
          <w:kern w:val="0"/>
          <w:sz w:val="26"/>
          <w:szCs w:val="26"/>
          <w:lang w:val="ro-MD"/>
          <w14:ligatures w14:val="none"/>
        </w:rPr>
        <w:t>Secţiunea a 6-a</w:t>
      </w:r>
    </w:p>
    <w:p w14:paraId="2ABFAA8E" w14:textId="77777777" w:rsidR="00FD71EC" w:rsidRPr="00FD71EC" w:rsidRDefault="00FD71EC" w:rsidP="00FD71EC">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15FEE4DA" w14:textId="77777777" w:rsidR="00FD71EC" w:rsidRPr="00FD71EC" w:rsidRDefault="00FD71EC" w:rsidP="00FD71EC">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FD71EC">
        <w:rPr>
          <w:rFonts w:ascii="Times New Roman" w:eastAsiaTheme="majorEastAsia" w:hAnsi="Times New Roman" w:cs="Times New Roman"/>
          <w:b/>
          <w:bCs/>
          <w:noProof/>
          <w:kern w:val="0"/>
          <w:lang w:val="ro-MD"/>
          <w14:ligatures w14:val="none"/>
        </w:rPr>
        <w:t>Atribuirea contractului</w:t>
      </w:r>
    </w:p>
    <w:p w14:paraId="6E9E3BCF" w14:textId="77777777" w:rsidR="00FD71EC" w:rsidRPr="00FD71EC" w:rsidRDefault="00FD71EC" w:rsidP="00FD71EC">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47697261"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93. </w:t>
      </w:r>
      <w:r w:rsidRPr="00FD71EC">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3355C895"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94. </w:t>
      </w:r>
      <w:r w:rsidRPr="00FD71EC">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CFCD1B2" w14:textId="77777777" w:rsidR="00FD71EC" w:rsidRPr="00FD71EC" w:rsidRDefault="00FD71EC" w:rsidP="00FD71E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95. </w:t>
      </w:r>
      <w:r w:rsidRPr="00FD71EC">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058424"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96. </w:t>
      </w:r>
      <w:r w:rsidRPr="00FD71EC">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0AB10E7"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FD71EC">
        <w:rPr>
          <w:rFonts w:ascii="Times New Roman" w:eastAsia="Times New Roman" w:hAnsi="Times New Roman" w:cs="Times New Roman"/>
          <w:b/>
          <w:noProof/>
          <w:kern w:val="0"/>
          <w:lang w:val="ro-MD"/>
          <w14:ligatures w14:val="none"/>
        </w:rPr>
        <w:t xml:space="preserve">97.  </w:t>
      </w:r>
      <w:r w:rsidRPr="00FD71EC">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FD71EC">
        <w:rPr>
          <w:rFonts w:ascii="Times New Roman" w:eastAsia="Times New Roman" w:hAnsi="Times New Roman" w:cs="Times New Roman"/>
          <w:noProof/>
          <w:color w:val="000000" w:themeColor="text1"/>
          <w:kern w:val="0"/>
          <w:lang w:val="ro-MD"/>
          <w14:ligatures w14:val="none"/>
        </w:rPr>
        <w:t>stipulate în</w:t>
      </w:r>
      <w:hyperlink r:id="rId10" w:history="1">
        <w:r w:rsidRPr="00FD71EC">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FD71EC">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0DB42DC3" w14:textId="77777777" w:rsidR="00FD71EC" w:rsidRPr="00FD71EC" w:rsidRDefault="00FD71EC" w:rsidP="00FD71EC">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FD71EC">
        <w:rPr>
          <w:rFonts w:ascii="Times New Roman" w:eastAsia="Times New Roman" w:hAnsi="Times New Roman" w:cs="Times New Roman"/>
          <w:b/>
          <w:color w:val="000000" w:themeColor="text1"/>
          <w:kern w:val="0"/>
          <w:lang w:val="ro-MD" w:eastAsia="ru-RU"/>
          <w14:ligatures w14:val="none"/>
        </w:rPr>
        <w:t xml:space="preserve">98.  </w:t>
      </w:r>
      <w:r w:rsidRPr="00FD71EC">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544C3C06" w14:textId="77777777" w:rsidR="00FD71EC" w:rsidRPr="00FD71EC" w:rsidRDefault="00FD71EC" w:rsidP="00FD71EC">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FD71EC">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79623" w14:textId="77777777" w:rsidR="00FD71EC" w:rsidRPr="00FD71EC" w:rsidRDefault="00FD71EC" w:rsidP="00FD71EC">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FD71EC">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37377C08"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FD71EC">
        <w:rPr>
          <w:rFonts w:ascii="Times New Roman" w:eastAsia="Times New Roman" w:hAnsi="Times New Roman" w:cs="Times New Roman"/>
          <w:color w:val="000000" w:themeColor="text1"/>
          <w:kern w:val="0"/>
          <w:lang w:val="ro-MD" w:eastAsia="it-IT"/>
          <w14:ligatures w14:val="none"/>
        </w:rPr>
        <w:t xml:space="preserve">  3</w:t>
      </w:r>
      <w:r w:rsidRPr="00FD71EC">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669E0509"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bCs/>
          <w:color w:val="000000" w:themeColor="text1"/>
          <w:kern w:val="0"/>
          <w:lang w:val="ro-MD" w:eastAsia="it-IT"/>
          <w14:ligatures w14:val="none"/>
        </w:rPr>
        <w:t>99.</w:t>
      </w:r>
      <w:r w:rsidRPr="00FD71EC">
        <w:rPr>
          <w:rFonts w:ascii="Times New Roman" w:eastAsia="Times New Roman" w:hAnsi="Times New Roman" w:cs="Times New Roman"/>
          <w:bCs/>
          <w:color w:val="000000" w:themeColor="text1"/>
          <w:kern w:val="0"/>
          <w:lang w:val="ro-MD" w:eastAsia="it-IT"/>
          <w14:ligatures w14:val="none"/>
        </w:rPr>
        <w:t xml:space="preserve">  Refuzul</w:t>
      </w:r>
      <w:r w:rsidRPr="00FD71EC">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D71EC">
        <w:rPr>
          <w:rFonts w:ascii="Times New Roman" w:eastAsia="Times New Roman" w:hAnsi="Times New Roman" w:cs="Times New Roman"/>
          <w:noProof/>
          <w:kern w:val="0"/>
          <w:lang w:val="ro-MD"/>
          <w14:ligatures w14:val="none"/>
        </w:rPr>
        <w:lastRenderedPageBreak/>
        <w:t>în executarea contractului. Totodată, autoritatea contractantă este în drept să respingă toate celelalte oferte.</w:t>
      </w:r>
    </w:p>
    <w:p w14:paraId="57342B12" w14:textId="77777777" w:rsidR="00FD71EC" w:rsidRPr="00FD71EC" w:rsidRDefault="00FD71EC" w:rsidP="00FD71EC">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FD71EC">
        <w:rPr>
          <w:rFonts w:ascii="Times New Roman" w:eastAsia="Times New Roman" w:hAnsi="Times New Roman" w:cs="Times New Roman"/>
          <w:b/>
          <w:noProof/>
          <w:kern w:val="0"/>
          <w:lang w:val="ro-MD" w:eastAsia="en-GB"/>
          <w14:ligatures w14:val="none"/>
        </w:rPr>
        <w:t xml:space="preserve">100. </w:t>
      </w:r>
      <w:r w:rsidRPr="00FD71EC">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7653499" w14:textId="77777777" w:rsidR="00FD71EC" w:rsidRPr="00FD71EC" w:rsidRDefault="00FD71EC" w:rsidP="00FD71E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FD71EC">
        <w:rPr>
          <w:rFonts w:ascii="Times New Roman" w:eastAsia="Times New Roman" w:hAnsi="Times New Roman" w:cs="Times New Roman"/>
          <w:b/>
          <w:noProof/>
          <w:kern w:val="0"/>
          <w:lang w:val="ro-MD" w:eastAsia="en-GB"/>
          <w14:ligatures w14:val="none"/>
        </w:rPr>
        <w:t xml:space="preserve">101. </w:t>
      </w:r>
      <w:r w:rsidRPr="00FD71EC">
        <w:rPr>
          <w:rFonts w:ascii="Times New Roman" w:eastAsia="Times New Roman" w:hAnsi="Times New Roman" w:cs="Times New Roman"/>
          <w:noProof/>
          <w:kern w:val="0"/>
          <w:lang w:val="ro-MD" w:eastAsia="en-GB"/>
          <w14:ligatures w14:val="none"/>
        </w:rPr>
        <w:t>La data încheierii contractului de achiziție publică de lucrări</w:t>
      </w:r>
      <w:r w:rsidRPr="00FD71EC">
        <w:rPr>
          <w:rFonts w:ascii="Times New Roman" w:eastAsia="Times New Roman" w:hAnsi="Times New Roman" w:cs="Times New Roman"/>
          <w:noProof/>
          <w:kern w:val="0"/>
          <w:lang w:val="ro-MD"/>
          <w14:ligatures w14:val="none"/>
        </w:rPr>
        <w:t xml:space="preserve"> sau de servicii de proiectare și de lucrări</w:t>
      </w:r>
      <w:r w:rsidRPr="00FD71EC">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509F8A01"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eastAsia="en-GB"/>
          <w14:ligatures w14:val="none"/>
        </w:rPr>
        <w:t xml:space="preserve">102. </w:t>
      </w:r>
      <w:r w:rsidRPr="00FD71EC">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37E1997"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103. </w:t>
      </w:r>
      <w:r w:rsidRPr="00FD71EC">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7A8656F"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104. </w:t>
      </w:r>
      <w:r w:rsidRPr="00FD71EC">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2483A47"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105. </w:t>
      </w:r>
      <w:r w:rsidRPr="00FD71EC">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FD71EC">
        <w:rPr>
          <w:rFonts w:ascii="Times New Roman" w:eastAsia="Times New Roman" w:hAnsi="Times New Roman" w:cs="Times New Roman"/>
          <w:noProof/>
          <w:kern w:val="0"/>
          <w:lang w:val="ro-MD"/>
          <w14:ligatures w14:val="none"/>
        </w:rPr>
        <w:t>obligațiile</w:t>
      </w:r>
      <w:bookmarkEnd w:id="44"/>
      <w:r w:rsidRPr="00FD71EC">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67F07F4C"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106. </w:t>
      </w:r>
      <w:r w:rsidRPr="00FD71EC">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05067B8"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107. </w:t>
      </w:r>
      <w:r w:rsidRPr="00FD71EC">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77A7C0E7"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108. </w:t>
      </w:r>
      <w:r w:rsidRPr="00FD71EC">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9A04D8F" w14:textId="77777777" w:rsidR="00FD71EC" w:rsidRPr="00FD71EC" w:rsidRDefault="00FD71EC" w:rsidP="00FD71E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109. </w:t>
      </w:r>
      <w:r w:rsidRPr="00FD71EC">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15CC59AB" w14:textId="77777777" w:rsidR="00FD71EC" w:rsidRPr="00FD71EC" w:rsidRDefault="00FD71EC" w:rsidP="00FD71EC">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FD71EC">
        <w:rPr>
          <w:rFonts w:ascii="Times New Roman" w:eastAsia="Times New Roman" w:hAnsi="Times New Roman" w:cs="Times New Roman"/>
          <w:b/>
          <w:bCs/>
          <w:noProof/>
          <w:color w:val="000000"/>
          <w:kern w:val="0"/>
          <w:lang w:val="ro-MD"/>
          <w14:ligatures w14:val="none"/>
        </w:rPr>
        <w:t xml:space="preserve">110. </w:t>
      </w:r>
      <w:r w:rsidRPr="00FD71EC">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98AC31"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0B12C10D"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1</w:t>
      </w:r>
    </w:p>
    <w:p w14:paraId="6984BCC1"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244A185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4993E452"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49AAF228"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3E18D69A" w14:textId="77777777" w:rsidR="00FD71EC" w:rsidRPr="00FD71EC" w:rsidRDefault="00FD71EC" w:rsidP="00FD71EC">
      <w:pPr>
        <w:spacing w:after="0" w:line="276" w:lineRule="auto"/>
        <w:jc w:val="center"/>
        <w:rPr>
          <w:rFonts w:ascii="Times New Roman" w:eastAsia="Calibri" w:hAnsi="Times New Roman" w:cs="Times New Roman"/>
          <w:b/>
          <w:kern w:val="0"/>
          <w:sz w:val="28"/>
          <w:szCs w:val="28"/>
          <w:lang w:val="ro-MD"/>
          <w14:ligatures w14:val="none"/>
        </w:rPr>
      </w:pPr>
      <w:r w:rsidRPr="00FD71EC">
        <w:rPr>
          <w:rFonts w:ascii="Times New Roman" w:eastAsia="Calibri" w:hAnsi="Times New Roman" w:cs="Times New Roman"/>
          <w:b/>
          <w:kern w:val="0"/>
          <w:sz w:val="28"/>
          <w:szCs w:val="28"/>
          <w:lang w:val="ro-MD"/>
          <w14:ligatures w14:val="none"/>
        </w:rPr>
        <w:t>ANUNȚ DE INTENȚIE</w:t>
      </w:r>
    </w:p>
    <w:p w14:paraId="59EDA544" w14:textId="77777777" w:rsidR="00FD71EC" w:rsidRPr="00FD71EC" w:rsidRDefault="00FD71EC" w:rsidP="00FD71EC">
      <w:pPr>
        <w:spacing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 xml:space="preserve">Nr. ______din____________ </w:t>
      </w:r>
    </w:p>
    <w:p w14:paraId="0CE9FAF2" w14:textId="77777777" w:rsidR="00FD71EC" w:rsidRPr="00FD71EC" w:rsidRDefault="00FD71EC" w:rsidP="00FD71EC">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FD71EC">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D71EC" w:rsidRPr="00FD71EC" w14:paraId="20723BB2" w14:textId="77777777" w:rsidTr="007F6E63">
        <w:tc>
          <w:tcPr>
            <w:tcW w:w="5949" w:type="dxa"/>
            <w:shd w:val="clear" w:color="auto" w:fill="F2F2F2"/>
          </w:tcPr>
          <w:p w14:paraId="074CD635"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Denumirea autorității contractante</w:t>
            </w:r>
          </w:p>
        </w:tc>
        <w:tc>
          <w:tcPr>
            <w:tcW w:w="3969" w:type="dxa"/>
          </w:tcPr>
          <w:p w14:paraId="29C25CE3" w14:textId="77777777" w:rsidR="00FD71EC" w:rsidRPr="00FD71EC" w:rsidRDefault="00FD71EC" w:rsidP="00FD71EC">
            <w:pPr>
              <w:spacing w:line="276" w:lineRule="auto"/>
              <w:jc w:val="both"/>
              <w:rPr>
                <w:rFonts w:ascii="Times New Roman" w:eastAsia="Calibri" w:hAnsi="Times New Roman" w:cs="Times New Roman"/>
                <w:lang w:val="ro-MD"/>
              </w:rPr>
            </w:pPr>
          </w:p>
        </w:tc>
      </w:tr>
      <w:tr w:rsidR="00FD71EC" w:rsidRPr="00FD71EC" w14:paraId="259E8796" w14:textId="77777777" w:rsidTr="007F6E63">
        <w:tc>
          <w:tcPr>
            <w:tcW w:w="5949" w:type="dxa"/>
            <w:shd w:val="clear" w:color="auto" w:fill="F2F2F2"/>
          </w:tcPr>
          <w:p w14:paraId="5968DD3A"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IDNO</w:t>
            </w:r>
          </w:p>
        </w:tc>
        <w:tc>
          <w:tcPr>
            <w:tcW w:w="3969" w:type="dxa"/>
          </w:tcPr>
          <w:p w14:paraId="26FBD170" w14:textId="77777777" w:rsidR="00FD71EC" w:rsidRPr="00FD71EC" w:rsidRDefault="00FD71EC" w:rsidP="00FD71EC">
            <w:pPr>
              <w:spacing w:line="276" w:lineRule="auto"/>
              <w:jc w:val="both"/>
              <w:rPr>
                <w:rFonts w:ascii="Times New Roman" w:eastAsia="Calibri" w:hAnsi="Times New Roman" w:cs="Times New Roman"/>
                <w:lang w:val="ro-MD"/>
              </w:rPr>
            </w:pPr>
          </w:p>
        </w:tc>
      </w:tr>
      <w:tr w:rsidR="00FD71EC" w:rsidRPr="00FD71EC" w14:paraId="35134BBF" w14:textId="77777777" w:rsidTr="007F6E63">
        <w:tc>
          <w:tcPr>
            <w:tcW w:w="5949" w:type="dxa"/>
            <w:shd w:val="clear" w:color="auto" w:fill="F2F2F2"/>
          </w:tcPr>
          <w:p w14:paraId="4DC44D6C"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Adresa</w:t>
            </w:r>
          </w:p>
        </w:tc>
        <w:tc>
          <w:tcPr>
            <w:tcW w:w="3969" w:type="dxa"/>
          </w:tcPr>
          <w:p w14:paraId="7EDB1075" w14:textId="77777777" w:rsidR="00FD71EC" w:rsidRPr="00FD71EC" w:rsidRDefault="00FD71EC" w:rsidP="00FD71EC">
            <w:pPr>
              <w:spacing w:line="276" w:lineRule="auto"/>
              <w:jc w:val="both"/>
              <w:rPr>
                <w:rFonts w:ascii="Times New Roman" w:eastAsia="Calibri" w:hAnsi="Times New Roman" w:cs="Times New Roman"/>
                <w:lang w:val="ro-MD"/>
              </w:rPr>
            </w:pPr>
          </w:p>
        </w:tc>
      </w:tr>
      <w:tr w:rsidR="00FD71EC" w:rsidRPr="00FD71EC" w14:paraId="3804FFD7" w14:textId="77777777" w:rsidTr="007F6E63">
        <w:tc>
          <w:tcPr>
            <w:tcW w:w="5949" w:type="dxa"/>
            <w:shd w:val="clear" w:color="auto" w:fill="F2F2F2"/>
          </w:tcPr>
          <w:p w14:paraId="404D9FF3"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Numărul de telefon/fax</w:t>
            </w:r>
          </w:p>
        </w:tc>
        <w:tc>
          <w:tcPr>
            <w:tcW w:w="3969" w:type="dxa"/>
          </w:tcPr>
          <w:p w14:paraId="7CFE04A4" w14:textId="77777777" w:rsidR="00FD71EC" w:rsidRPr="00FD71EC" w:rsidRDefault="00FD71EC" w:rsidP="00FD71EC">
            <w:pPr>
              <w:spacing w:line="276" w:lineRule="auto"/>
              <w:jc w:val="both"/>
              <w:rPr>
                <w:rFonts w:ascii="Times New Roman" w:eastAsia="Calibri" w:hAnsi="Times New Roman" w:cs="Times New Roman"/>
                <w:lang w:val="ro-MD"/>
              </w:rPr>
            </w:pPr>
          </w:p>
        </w:tc>
      </w:tr>
      <w:tr w:rsidR="00FD71EC" w:rsidRPr="0071116E" w14:paraId="36DFD6E8" w14:textId="77777777" w:rsidTr="007F6E63">
        <w:tc>
          <w:tcPr>
            <w:tcW w:w="5949" w:type="dxa"/>
            <w:shd w:val="clear" w:color="auto" w:fill="F2F2F2"/>
          </w:tcPr>
          <w:p w14:paraId="32D7A31D"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Adresa de e-mail a autorității contractante</w:t>
            </w:r>
          </w:p>
        </w:tc>
        <w:tc>
          <w:tcPr>
            <w:tcW w:w="3969" w:type="dxa"/>
          </w:tcPr>
          <w:p w14:paraId="1599585E" w14:textId="77777777" w:rsidR="00FD71EC" w:rsidRPr="00FD71EC" w:rsidRDefault="00FD71EC" w:rsidP="00FD71EC">
            <w:pPr>
              <w:spacing w:line="276" w:lineRule="auto"/>
              <w:jc w:val="both"/>
              <w:rPr>
                <w:rFonts w:ascii="Times New Roman" w:eastAsia="Calibri" w:hAnsi="Times New Roman" w:cs="Times New Roman"/>
                <w:lang w:val="ro-MD"/>
              </w:rPr>
            </w:pPr>
          </w:p>
        </w:tc>
      </w:tr>
      <w:tr w:rsidR="00FD71EC" w:rsidRPr="0071116E" w14:paraId="7759FD4F" w14:textId="77777777" w:rsidTr="007F6E63">
        <w:tc>
          <w:tcPr>
            <w:tcW w:w="5949" w:type="dxa"/>
            <w:shd w:val="clear" w:color="auto" w:fill="F2F2F2"/>
          </w:tcPr>
          <w:p w14:paraId="44444411"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Pagina web oficială a autorității contractante</w:t>
            </w:r>
          </w:p>
        </w:tc>
        <w:tc>
          <w:tcPr>
            <w:tcW w:w="3969" w:type="dxa"/>
          </w:tcPr>
          <w:p w14:paraId="09F42C73" w14:textId="77777777" w:rsidR="00FD71EC" w:rsidRPr="00FD71EC" w:rsidRDefault="00FD71EC" w:rsidP="00FD71EC">
            <w:pPr>
              <w:spacing w:line="276" w:lineRule="auto"/>
              <w:jc w:val="both"/>
              <w:rPr>
                <w:rFonts w:ascii="Times New Roman" w:eastAsia="Calibri" w:hAnsi="Times New Roman" w:cs="Times New Roman"/>
                <w:lang w:val="ro-MD"/>
              </w:rPr>
            </w:pPr>
          </w:p>
        </w:tc>
      </w:tr>
      <w:tr w:rsidR="00FD71EC" w:rsidRPr="0071116E" w14:paraId="7826FC9B" w14:textId="77777777" w:rsidTr="007F6E63">
        <w:tc>
          <w:tcPr>
            <w:tcW w:w="5949" w:type="dxa"/>
            <w:shd w:val="clear" w:color="auto" w:fill="F2F2F2"/>
          </w:tcPr>
          <w:p w14:paraId="5257AF1E"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Persoana de contact, numărul de telefon/e-mail</w:t>
            </w:r>
          </w:p>
        </w:tc>
        <w:tc>
          <w:tcPr>
            <w:tcW w:w="3969" w:type="dxa"/>
          </w:tcPr>
          <w:p w14:paraId="08E5EFA3" w14:textId="77777777" w:rsidR="00FD71EC" w:rsidRPr="00FD71EC" w:rsidRDefault="00FD71EC" w:rsidP="00FD71EC">
            <w:pPr>
              <w:spacing w:line="276" w:lineRule="auto"/>
              <w:jc w:val="both"/>
              <w:rPr>
                <w:rFonts w:ascii="Times New Roman" w:eastAsia="Calibri" w:hAnsi="Times New Roman" w:cs="Times New Roman"/>
                <w:lang w:val="ro-MD"/>
              </w:rPr>
            </w:pPr>
          </w:p>
        </w:tc>
      </w:tr>
      <w:tr w:rsidR="00FD71EC" w:rsidRPr="0071116E" w14:paraId="4DD80001" w14:textId="77777777" w:rsidTr="007F6E63">
        <w:tc>
          <w:tcPr>
            <w:tcW w:w="5949" w:type="dxa"/>
            <w:shd w:val="clear" w:color="auto" w:fill="F2F2F2"/>
          </w:tcPr>
          <w:p w14:paraId="0AB5AF96"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Adresa de e-mail sau pagina web oficială de la care se va putea obține accesul liber, direct, total și gratuit la documentația de atribuire</w:t>
            </w:r>
          </w:p>
          <w:p w14:paraId="771DC8E8" w14:textId="77777777" w:rsidR="00FD71EC" w:rsidRPr="00FD71EC" w:rsidRDefault="00FD71EC" w:rsidP="00FD71EC">
            <w:pPr>
              <w:spacing w:line="276" w:lineRule="auto"/>
              <w:jc w:val="both"/>
              <w:rPr>
                <w:rFonts w:ascii="Times New Roman" w:eastAsia="Calibri" w:hAnsi="Times New Roman" w:cs="Times New Roman"/>
                <w:sz w:val="20"/>
                <w:szCs w:val="20"/>
                <w:lang w:val="ro-MD"/>
              </w:rPr>
            </w:pPr>
            <w:r w:rsidRPr="00FD71EC">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B16E0E" w14:textId="77777777" w:rsidR="00FD71EC" w:rsidRPr="00FD71EC" w:rsidRDefault="00FD71EC" w:rsidP="00FD71EC">
            <w:pPr>
              <w:spacing w:line="276" w:lineRule="auto"/>
              <w:jc w:val="both"/>
              <w:rPr>
                <w:rFonts w:ascii="Times New Roman" w:eastAsia="Calibri" w:hAnsi="Times New Roman" w:cs="Times New Roman"/>
                <w:lang w:val="ro-MD"/>
              </w:rPr>
            </w:pPr>
          </w:p>
        </w:tc>
      </w:tr>
      <w:tr w:rsidR="00FD71EC" w:rsidRPr="0071116E" w14:paraId="51F6D0C8" w14:textId="77777777" w:rsidTr="007F6E63">
        <w:tc>
          <w:tcPr>
            <w:tcW w:w="5949" w:type="dxa"/>
            <w:shd w:val="clear" w:color="auto" w:fill="F2F2F2"/>
          </w:tcPr>
          <w:p w14:paraId="7284F5EF"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Tipul autorității contractante și obiectul principal de activitate</w:t>
            </w:r>
          </w:p>
          <w:p w14:paraId="71DBCE47" w14:textId="77777777" w:rsidR="00FD71EC" w:rsidRPr="00FD71EC" w:rsidRDefault="00FD71EC" w:rsidP="00FD71EC">
            <w:pPr>
              <w:spacing w:line="276" w:lineRule="auto"/>
              <w:jc w:val="both"/>
              <w:rPr>
                <w:rFonts w:ascii="Times New Roman" w:eastAsia="Calibri" w:hAnsi="Times New Roman" w:cs="Times New Roman"/>
                <w:sz w:val="20"/>
                <w:szCs w:val="20"/>
                <w:lang w:val="ro-MD"/>
              </w:rPr>
            </w:pPr>
            <w:r w:rsidRPr="00FD71EC">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8856EC2" w14:textId="77777777" w:rsidR="00FD71EC" w:rsidRPr="00FD71EC" w:rsidRDefault="00FD71EC" w:rsidP="00FD71EC">
            <w:pPr>
              <w:spacing w:line="276" w:lineRule="auto"/>
              <w:jc w:val="both"/>
              <w:rPr>
                <w:rFonts w:ascii="Times New Roman" w:eastAsia="Calibri" w:hAnsi="Times New Roman" w:cs="Times New Roman"/>
                <w:lang w:val="ro-MD"/>
              </w:rPr>
            </w:pPr>
          </w:p>
        </w:tc>
      </w:tr>
    </w:tbl>
    <w:p w14:paraId="04B46D5D" w14:textId="77777777" w:rsidR="00FD71EC" w:rsidRPr="00FD71EC" w:rsidRDefault="00FD71EC" w:rsidP="00FD71EC">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FD71EC">
        <w:rPr>
          <w:rFonts w:ascii="Times New Roman" w:eastAsia="Calibri" w:hAnsi="Times New Roman" w:cs="Times New Roman"/>
          <w:b/>
          <w:kern w:val="0"/>
          <w:lang w:val="ro-MD"/>
          <w14:ligatures w14:val="none"/>
        </w:rPr>
        <w:t>Informații despre obiectul achiziției</w:t>
      </w:r>
      <w:r w:rsidRPr="00FD71EC">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D71EC" w:rsidRPr="0071116E" w14:paraId="018264AE" w14:textId="77777777" w:rsidTr="007F6E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D4410F"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1D09FBD"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B8CCD7B"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B3CDE3"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3EE4E03"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33AD0B"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Valoarea estimată,</w:t>
            </w:r>
            <w:r w:rsidRPr="00FD71EC">
              <w:rPr>
                <w:rFonts w:ascii="Times New Roman" w:eastAsia="Calibri" w:hAnsi="Times New Roman" w:cs="Times New Roman"/>
                <w:kern w:val="0"/>
                <w:lang w:val="ro-MD"/>
                <w14:ligatures w14:val="none"/>
              </w:rPr>
              <w:br/>
              <w:t>fără TVA</w:t>
            </w:r>
            <w:r w:rsidRPr="00FD71EC">
              <w:rPr>
                <w:rFonts w:ascii="Times New Roman" w:eastAsia="Calibri" w:hAnsi="Times New Roman" w:cs="Times New Roman"/>
                <w:i/>
                <w:kern w:val="0"/>
                <w:sz w:val="20"/>
                <w:szCs w:val="20"/>
                <w:lang w:val="ro-MD"/>
                <w14:ligatures w14:val="none"/>
              </w:rPr>
              <w:t>(pentru fiecare lot în parte)</w:t>
            </w:r>
          </w:p>
        </w:tc>
      </w:tr>
      <w:tr w:rsidR="00FD71EC" w:rsidRPr="00FD71EC" w14:paraId="5ADB0B88" w14:textId="77777777" w:rsidTr="007F6E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5D06FC"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E1A5A0" w14:textId="77777777" w:rsidR="00FD71EC" w:rsidRPr="00FD71EC" w:rsidRDefault="00FD71EC" w:rsidP="00FD71EC">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C9BB350"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B00E4"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9E1C57" w14:textId="77777777" w:rsidR="00FD71EC" w:rsidRPr="00FD71EC" w:rsidRDefault="00FD71EC" w:rsidP="00FD71EC">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2B23D01"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p>
        </w:tc>
      </w:tr>
      <w:tr w:rsidR="00FD71EC" w:rsidRPr="00FD71EC" w14:paraId="41621D1F" w14:textId="77777777" w:rsidTr="007F6E6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5634C7"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337E00" w14:textId="77777777" w:rsidR="00FD71EC" w:rsidRPr="00FD71EC" w:rsidRDefault="00FD71EC" w:rsidP="00FD71EC">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759953"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7B807"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3ABCB32" w14:textId="77777777" w:rsidR="00FD71EC" w:rsidRPr="00FD71EC" w:rsidRDefault="00FD71EC" w:rsidP="00FD71EC">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F1129" w14:textId="77777777" w:rsidR="00FD71EC" w:rsidRPr="00FD71EC" w:rsidRDefault="00FD71EC" w:rsidP="00FD71EC">
            <w:pPr>
              <w:spacing w:after="0" w:line="276" w:lineRule="auto"/>
              <w:jc w:val="center"/>
              <w:rPr>
                <w:rFonts w:ascii="Times New Roman" w:eastAsia="Calibri" w:hAnsi="Times New Roman" w:cs="Times New Roman"/>
                <w:kern w:val="0"/>
                <w:lang w:val="ro-MD"/>
                <w14:ligatures w14:val="none"/>
              </w:rPr>
            </w:pPr>
          </w:p>
        </w:tc>
      </w:tr>
    </w:tbl>
    <w:p w14:paraId="6C04162F" w14:textId="77777777" w:rsidR="00FD71EC" w:rsidRPr="00FD71EC" w:rsidRDefault="00FD71EC" w:rsidP="00FD71EC">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FD71EC">
        <w:rPr>
          <w:rFonts w:ascii="Times New Roman" w:eastAsia="Calibri" w:hAnsi="Times New Roman" w:cs="Times New Roman"/>
          <w:b/>
          <w:kern w:val="0"/>
          <w:lang w:val="ro-MD"/>
          <w14:ligatures w14:val="none"/>
        </w:rPr>
        <w:t xml:space="preserve">Condiții de participare </w:t>
      </w:r>
      <w:r w:rsidRPr="00FD71EC">
        <w:rPr>
          <w:rFonts w:ascii="Times New Roman" w:eastAsia="Calibri" w:hAnsi="Times New Roman" w:cs="Times New Roman"/>
          <w:i/>
          <w:kern w:val="0"/>
          <w:lang w:val="ro-MD"/>
          <w14:ligatures w14:val="none"/>
        </w:rPr>
        <w:t>(în măsura în care sunt deja cunoscute)</w:t>
      </w:r>
      <w:r w:rsidRPr="00FD71EC">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FD71EC" w:rsidRPr="00FD71EC" w14:paraId="29CF3EF3" w14:textId="77777777" w:rsidTr="007F6E63">
        <w:tc>
          <w:tcPr>
            <w:tcW w:w="5954" w:type="dxa"/>
            <w:shd w:val="clear" w:color="auto" w:fill="F2F2F2"/>
          </w:tcPr>
          <w:p w14:paraId="73D406CD"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2815DEE2"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Nu □</w:t>
            </w:r>
          </w:p>
          <w:p w14:paraId="6A145A0B"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Da □</w:t>
            </w:r>
          </w:p>
        </w:tc>
      </w:tr>
      <w:tr w:rsidR="00FD71EC" w:rsidRPr="00FD71EC" w14:paraId="5D3C51FB" w14:textId="77777777" w:rsidTr="007F6E63">
        <w:tc>
          <w:tcPr>
            <w:tcW w:w="5954" w:type="dxa"/>
            <w:shd w:val="clear" w:color="auto" w:fill="F2F2F2"/>
          </w:tcPr>
          <w:p w14:paraId="0EAEB9C9"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601A0EC3"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Nu □</w:t>
            </w:r>
          </w:p>
          <w:p w14:paraId="62B53843"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Da □</w:t>
            </w:r>
          </w:p>
        </w:tc>
      </w:tr>
      <w:tr w:rsidR="00FD71EC" w:rsidRPr="0071116E" w14:paraId="4BD3815D" w14:textId="77777777" w:rsidTr="007F6E63">
        <w:tc>
          <w:tcPr>
            <w:tcW w:w="5954" w:type="dxa"/>
            <w:shd w:val="clear" w:color="auto" w:fill="F2F2F2"/>
          </w:tcPr>
          <w:p w14:paraId="6E21FCBF"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Scurtă descriere a criteriilor de selecție</w:t>
            </w:r>
          </w:p>
        </w:tc>
        <w:tc>
          <w:tcPr>
            <w:tcW w:w="3969" w:type="dxa"/>
          </w:tcPr>
          <w:p w14:paraId="28EA212D" w14:textId="77777777" w:rsidR="00FD71EC" w:rsidRPr="00FD71EC" w:rsidRDefault="00FD71EC" w:rsidP="00FD71EC">
            <w:pPr>
              <w:spacing w:line="276" w:lineRule="auto"/>
              <w:contextualSpacing/>
              <w:jc w:val="both"/>
              <w:rPr>
                <w:rFonts w:ascii="Times New Roman" w:eastAsia="Calibri" w:hAnsi="Times New Roman" w:cs="Times New Roman"/>
                <w:sz w:val="20"/>
                <w:szCs w:val="20"/>
                <w:lang w:val="ro-MD"/>
              </w:rPr>
            </w:pPr>
          </w:p>
          <w:p w14:paraId="39078381" w14:textId="77777777" w:rsidR="00FD71EC" w:rsidRPr="00FD71EC" w:rsidRDefault="00FD71EC" w:rsidP="00FD71EC">
            <w:pPr>
              <w:spacing w:line="276" w:lineRule="auto"/>
              <w:contextualSpacing/>
              <w:jc w:val="both"/>
              <w:rPr>
                <w:rFonts w:ascii="Times New Roman" w:eastAsia="Calibri" w:hAnsi="Times New Roman" w:cs="Times New Roman"/>
                <w:lang w:val="ro-MD"/>
              </w:rPr>
            </w:pPr>
          </w:p>
          <w:p w14:paraId="704CC2A1" w14:textId="77777777" w:rsidR="00FD71EC" w:rsidRPr="00FD71EC" w:rsidRDefault="00FD71EC" w:rsidP="00FD71EC">
            <w:pPr>
              <w:spacing w:line="276" w:lineRule="auto"/>
              <w:contextualSpacing/>
              <w:jc w:val="both"/>
              <w:rPr>
                <w:rFonts w:ascii="Times New Roman" w:eastAsia="Calibri" w:hAnsi="Times New Roman" w:cs="Times New Roman"/>
                <w:lang w:val="ro-MD"/>
              </w:rPr>
            </w:pPr>
          </w:p>
        </w:tc>
      </w:tr>
    </w:tbl>
    <w:p w14:paraId="0C16B5C3" w14:textId="77777777" w:rsidR="00FD71EC" w:rsidRPr="00FD71EC" w:rsidRDefault="00FD71EC" w:rsidP="00FD71EC">
      <w:pPr>
        <w:spacing w:before="240" w:line="276" w:lineRule="auto"/>
        <w:ind w:left="1080"/>
        <w:jc w:val="both"/>
        <w:rPr>
          <w:rFonts w:ascii="Times New Roman" w:eastAsia="Calibri" w:hAnsi="Times New Roman" w:cs="Times New Roman"/>
          <w:b/>
          <w:kern w:val="0"/>
          <w:lang w:val="ro-MD"/>
          <w14:ligatures w14:val="none"/>
        </w:rPr>
      </w:pPr>
    </w:p>
    <w:p w14:paraId="5E47BFAC" w14:textId="77777777" w:rsidR="00FD71EC" w:rsidRPr="00FD71EC" w:rsidRDefault="00FD71EC" w:rsidP="00FD71EC">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FD71EC">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FD71EC" w:rsidRPr="0071116E" w14:paraId="7AC6A7DC" w14:textId="77777777" w:rsidTr="007F6E63">
        <w:tc>
          <w:tcPr>
            <w:tcW w:w="5812" w:type="dxa"/>
            <w:shd w:val="clear" w:color="auto" w:fill="F2F2F2"/>
          </w:tcPr>
          <w:p w14:paraId="01910E6B"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lastRenderedPageBreak/>
              <w:t>Data estimată pentru publicarea anunțului de participare pentru contractul/contractele la care se referă anunțul de intenție</w:t>
            </w:r>
          </w:p>
        </w:tc>
        <w:tc>
          <w:tcPr>
            <w:tcW w:w="4111" w:type="dxa"/>
          </w:tcPr>
          <w:p w14:paraId="34E2C5AF" w14:textId="77777777" w:rsidR="00FD71EC" w:rsidRPr="00FD71EC" w:rsidRDefault="00FD71EC" w:rsidP="00FD71EC">
            <w:pPr>
              <w:spacing w:line="276" w:lineRule="auto"/>
              <w:contextualSpacing/>
              <w:jc w:val="both"/>
              <w:rPr>
                <w:rFonts w:ascii="Times New Roman" w:eastAsia="Calibri" w:hAnsi="Times New Roman" w:cs="Times New Roman"/>
                <w:lang w:val="ro-MD"/>
              </w:rPr>
            </w:pPr>
          </w:p>
        </w:tc>
      </w:tr>
      <w:tr w:rsidR="00FD71EC" w:rsidRPr="0071116E" w14:paraId="1D332E6F" w14:textId="77777777" w:rsidTr="007F6E63">
        <w:tc>
          <w:tcPr>
            <w:tcW w:w="5812" w:type="dxa"/>
            <w:shd w:val="clear" w:color="auto" w:fill="F2F2F2"/>
          </w:tcPr>
          <w:p w14:paraId="32228DBC"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Tehnici și instrumente specifice de atribuire utilizate</w:t>
            </w:r>
          </w:p>
        </w:tc>
        <w:tc>
          <w:tcPr>
            <w:tcW w:w="4111" w:type="dxa"/>
          </w:tcPr>
          <w:p w14:paraId="72A42941"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Acord-cadru □</w:t>
            </w:r>
          </w:p>
          <w:p w14:paraId="1ECF9927"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Sistem dinamic de achiziție □</w:t>
            </w:r>
          </w:p>
        </w:tc>
      </w:tr>
      <w:tr w:rsidR="00FD71EC" w:rsidRPr="00FD71EC" w14:paraId="1050708C" w14:textId="77777777" w:rsidTr="007F6E63">
        <w:tc>
          <w:tcPr>
            <w:tcW w:w="5812" w:type="dxa"/>
            <w:shd w:val="clear" w:color="auto" w:fill="F2F2F2"/>
          </w:tcPr>
          <w:p w14:paraId="4F8913D1" w14:textId="77777777" w:rsidR="00FD71EC" w:rsidRPr="00FD71EC" w:rsidRDefault="00FD71EC" w:rsidP="00FD71EC">
            <w:pPr>
              <w:spacing w:line="276" w:lineRule="auto"/>
              <w:contextualSpacing/>
              <w:jc w:val="both"/>
              <w:rPr>
                <w:rFonts w:ascii="Times New Roman" w:eastAsia="Times New Roman" w:hAnsi="Times New Roman" w:cs="Times New Roman"/>
                <w:lang w:val="ro-MD" w:eastAsia="zh-CN"/>
              </w:rPr>
            </w:pPr>
            <w:r w:rsidRPr="00FD71EC">
              <w:rPr>
                <w:rFonts w:ascii="Times New Roman" w:eastAsia="Times New Roman" w:hAnsi="Times New Roman" w:cs="Times New Roman"/>
                <w:lang w:val="ro-MD" w:eastAsia="zh-CN"/>
              </w:rPr>
              <w:t>Contractul intră sub incidența Acordului privind achizițiile guvernamentale al Organizației Mondiale a Comerțului</w:t>
            </w:r>
          </w:p>
          <w:p w14:paraId="58CA1B4E"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5C866C21"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Nu □</w:t>
            </w:r>
          </w:p>
          <w:p w14:paraId="2BEF244D" w14:textId="77777777" w:rsidR="00FD71EC" w:rsidRPr="00FD71EC" w:rsidRDefault="00FD71EC" w:rsidP="00FD71EC">
            <w:pPr>
              <w:spacing w:line="276" w:lineRule="auto"/>
              <w:contextualSpacing/>
              <w:jc w:val="both"/>
              <w:rPr>
                <w:rFonts w:ascii="Times New Roman" w:eastAsia="Calibri" w:hAnsi="Times New Roman" w:cs="Times New Roman"/>
                <w:lang w:val="ro-MD"/>
              </w:rPr>
            </w:pPr>
            <w:r w:rsidRPr="00FD71EC">
              <w:rPr>
                <w:rFonts w:ascii="Times New Roman" w:eastAsia="Calibri" w:hAnsi="Times New Roman" w:cs="Times New Roman"/>
                <w:lang w:val="ro-MD"/>
              </w:rPr>
              <w:t>Da □</w:t>
            </w:r>
          </w:p>
        </w:tc>
      </w:tr>
      <w:tr w:rsidR="00FD71EC" w:rsidRPr="0071116E" w14:paraId="4C92ABED" w14:textId="77777777" w:rsidTr="007F6E63">
        <w:tc>
          <w:tcPr>
            <w:tcW w:w="5812" w:type="dxa"/>
            <w:shd w:val="clear" w:color="auto" w:fill="F2F2F2"/>
          </w:tcPr>
          <w:p w14:paraId="78FA64C7"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Agenția Națională pentru Soluționarea Contestațiilor</w:t>
            </w:r>
          </w:p>
          <w:p w14:paraId="38F90FCB" w14:textId="77777777" w:rsidR="00FD71EC" w:rsidRPr="00FD71EC" w:rsidRDefault="00FD71EC" w:rsidP="00FD71EC">
            <w:pPr>
              <w:spacing w:line="276" w:lineRule="auto"/>
              <w:contextualSpacing/>
              <w:jc w:val="both"/>
              <w:rPr>
                <w:rFonts w:ascii="Times New Roman" w:eastAsia="Times New Roman" w:hAnsi="Times New Roman" w:cs="Times New Roman"/>
                <w:lang w:val="ro-MD" w:eastAsia="zh-CN"/>
              </w:rPr>
            </w:pPr>
          </w:p>
        </w:tc>
        <w:tc>
          <w:tcPr>
            <w:tcW w:w="4111" w:type="dxa"/>
          </w:tcPr>
          <w:p w14:paraId="45DFAEFF"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mun. Chișinău, bd. Ștefan cel Mare și Sfânt, 124, MD-2001;</w:t>
            </w:r>
          </w:p>
          <w:p w14:paraId="314934B8"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 xml:space="preserve">tel/fax: (022) 820 652, 820-651 </w:t>
            </w:r>
          </w:p>
          <w:p w14:paraId="607846A4" w14:textId="77777777" w:rsidR="00FD71EC" w:rsidRPr="00FD71EC" w:rsidRDefault="00FD71EC" w:rsidP="00FD71EC">
            <w:pPr>
              <w:spacing w:line="276" w:lineRule="auto"/>
              <w:jc w:val="both"/>
              <w:rPr>
                <w:rFonts w:ascii="Times New Roman" w:eastAsia="Calibri" w:hAnsi="Times New Roman" w:cs="Times New Roman"/>
                <w:color w:val="0563C1"/>
                <w:u w:val="single"/>
                <w:lang w:val="ro-MD"/>
              </w:rPr>
            </w:pPr>
            <w:r w:rsidRPr="00FD71EC">
              <w:rPr>
                <w:rFonts w:ascii="Times New Roman" w:eastAsia="Calibri" w:hAnsi="Times New Roman" w:cs="Times New Roman"/>
                <w:lang w:val="ro-MD"/>
              </w:rPr>
              <w:t xml:space="preserve">e-mail: </w:t>
            </w:r>
            <w:hyperlink r:id="rId11" w:history="1">
              <w:r w:rsidRPr="00FD71EC">
                <w:rPr>
                  <w:rFonts w:ascii="Times New Roman" w:eastAsia="Calibri" w:hAnsi="Times New Roman" w:cs="Times New Roman"/>
                  <w:color w:val="0563C1"/>
                  <w:u w:val="single"/>
                  <w:lang w:val="ro-MD"/>
                </w:rPr>
                <w:t>contestatii@ansc.md</w:t>
              </w:r>
            </w:hyperlink>
          </w:p>
          <w:p w14:paraId="013AEC94" w14:textId="77777777" w:rsidR="00FD71EC" w:rsidRPr="00FD71EC" w:rsidRDefault="00FD71EC" w:rsidP="00FD71EC">
            <w:pPr>
              <w:spacing w:line="276"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 xml:space="preserve">pagina web: </w:t>
            </w:r>
            <w:r w:rsidRPr="00FD71EC">
              <w:rPr>
                <w:rFonts w:ascii="Times New Roman" w:eastAsia="Calibri" w:hAnsi="Times New Roman" w:cs="Times New Roman"/>
                <w:color w:val="0563C1"/>
                <w:u w:val="single"/>
                <w:lang w:val="ro-MD"/>
              </w:rPr>
              <w:t>www.ansc.md</w:t>
            </w:r>
          </w:p>
        </w:tc>
      </w:tr>
      <w:tr w:rsidR="00FD71EC" w:rsidRPr="00FD71EC" w14:paraId="3344CDE9" w14:textId="77777777" w:rsidTr="007F6E63">
        <w:tc>
          <w:tcPr>
            <w:tcW w:w="5812" w:type="dxa"/>
            <w:shd w:val="clear" w:color="auto" w:fill="F2F2F2"/>
          </w:tcPr>
          <w:p w14:paraId="31DA8BDA" w14:textId="77777777" w:rsidR="00FD71EC" w:rsidRPr="00FD71EC" w:rsidRDefault="00FD71EC" w:rsidP="00FD71EC">
            <w:pPr>
              <w:spacing w:line="276" w:lineRule="auto"/>
              <w:contextualSpacing/>
              <w:jc w:val="both"/>
              <w:rPr>
                <w:rFonts w:ascii="Times New Roman" w:eastAsia="Times New Roman" w:hAnsi="Times New Roman" w:cs="Times New Roman"/>
                <w:lang w:val="ro-MD" w:eastAsia="zh-CN"/>
              </w:rPr>
            </w:pPr>
            <w:r w:rsidRPr="00FD71EC">
              <w:rPr>
                <w:rFonts w:ascii="Times New Roman" w:eastAsia="Times New Roman" w:hAnsi="Times New Roman" w:cs="Times New Roman"/>
                <w:lang w:val="ro-MD" w:eastAsia="zh-CN"/>
              </w:rPr>
              <w:t>Alte informații relevante</w:t>
            </w:r>
          </w:p>
        </w:tc>
        <w:tc>
          <w:tcPr>
            <w:tcW w:w="4111" w:type="dxa"/>
          </w:tcPr>
          <w:p w14:paraId="2833E697" w14:textId="77777777" w:rsidR="00FD71EC" w:rsidRPr="00FD71EC" w:rsidRDefault="00FD71EC" w:rsidP="00FD71EC">
            <w:pPr>
              <w:spacing w:line="276" w:lineRule="auto"/>
              <w:jc w:val="both"/>
              <w:rPr>
                <w:rFonts w:ascii="Times New Roman" w:eastAsia="Calibri" w:hAnsi="Times New Roman" w:cs="Times New Roman"/>
                <w:lang w:val="ro-MD"/>
              </w:rPr>
            </w:pPr>
          </w:p>
          <w:p w14:paraId="6A21F1C4" w14:textId="77777777" w:rsidR="00FD71EC" w:rsidRPr="00FD71EC" w:rsidRDefault="00FD71EC" w:rsidP="00FD71EC">
            <w:pPr>
              <w:spacing w:line="276" w:lineRule="auto"/>
              <w:jc w:val="both"/>
              <w:rPr>
                <w:rFonts w:ascii="Times New Roman" w:eastAsia="Calibri" w:hAnsi="Times New Roman" w:cs="Times New Roman"/>
                <w:lang w:val="ro-MD"/>
              </w:rPr>
            </w:pPr>
          </w:p>
        </w:tc>
      </w:tr>
    </w:tbl>
    <w:p w14:paraId="719C3816" w14:textId="77777777" w:rsidR="00FD71EC" w:rsidRPr="00FD71EC" w:rsidRDefault="00FD71EC" w:rsidP="00FD71EC">
      <w:pPr>
        <w:spacing w:line="276" w:lineRule="auto"/>
        <w:jc w:val="both"/>
        <w:rPr>
          <w:rFonts w:ascii="Times New Roman" w:eastAsia="Calibri" w:hAnsi="Times New Roman" w:cs="Times New Roman"/>
          <w:kern w:val="0"/>
          <w:lang w:val="ro-MD"/>
          <w14:ligatures w14:val="none"/>
        </w:rPr>
      </w:pPr>
    </w:p>
    <w:p w14:paraId="11209909" w14:textId="77777777" w:rsidR="00FD71EC" w:rsidRPr="00FD71EC" w:rsidRDefault="00FD71EC" w:rsidP="00FD71EC">
      <w:pPr>
        <w:spacing w:before="120" w:after="120" w:line="276" w:lineRule="auto"/>
        <w:ind w:firstLine="567"/>
        <w:rPr>
          <w:rFonts w:ascii="Times New Roman" w:eastAsia="Calibri" w:hAnsi="Times New Roman" w:cs="Times New Roman"/>
          <w:b/>
          <w:kern w:val="0"/>
          <w:lang w:val="ro-MD"/>
          <w14:ligatures w14:val="none"/>
        </w:rPr>
      </w:pPr>
      <w:r w:rsidRPr="00FD71EC">
        <w:rPr>
          <w:rFonts w:ascii="Times New Roman" w:eastAsia="Calibri" w:hAnsi="Times New Roman" w:cs="Times New Roman"/>
          <w:b/>
          <w:kern w:val="0"/>
          <w:lang w:val="ro-MD"/>
          <w14:ligatures w14:val="none"/>
        </w:rPr>
        <w:t xml:space="preserve">Conducătorul grupului de lucru:  ___________________________                </w:t>
      </w:r>
    </w:p>
    <w:p w14:paraId="2A9B9742" w14:textId="77777777" w:rsidR="00FD71EC" w:rsidRPr="00FD71EC" w:rsidRDefault="00FD71EC" w:rsidP="00FD71EC">
      <w:pPr>
        <w:spacing w:line="276" w:lineRule="auto"/>
        <w:jc w:val="both"/>
        <w:rPr>
          <w:rFonts w:ascii="Times New Roman" w:eastAsia="Calibri" w:hAnsi="Times New Roman" w:cs="Times New Roman"/>
          <w:kern w:val="0"/>
          <w:lang w:val="ro-MD"/>
          <w14:ligatures w14:val="none"/>
        </w:rPr>
      </w:pPr>
    </w:p>
    <w:p w14:paraId="2E06802A" w14:textId="77777777" w:rsidR="00FD71EC" w:rsidRPr="00FD71EC" w:rsidRDefault="00FD71EC" w:rsidP="00FD71EC">
      <w:pPr>
        <w:spacing w:line="276" w:lineRule="auto"/>
        <w:jc w:val="both"/>
        <w:rPr>
          <w:rFonts w:ascii="Times New Roman" w:eastAsia="Calibri" w:hAnsi="Times New Roman" w:cs="Times New Roman"/>
          <w:kern w:val="0"/>
          <w:lang w:val="ro-MD"/>
          <w14:ligatures w14:val="none"/>
        </w:rPr>
      </w:pPr>
    </w:p>
    <w:p w14:paraId="4A6FA625" w14:textId="77777777" w:rsidR="00FD71EC" w:rsidRPr="00FD71EC" w:rsidRDefault="00FD71EC" w:rsidP="00FD71EC">
      <w:pPr>
        <w:spacing w:line="276" w:lineRule="auto"/>
        <w:jc w:val="both"/>
        <w:rPr>
          <w:rFonts w:ascii="Times New Roman" w:eastAsia="Calibri" w:hAnsi="Times New Roman" w:cs="Times New Roman"/>
          <w:i/>
          <w:kern w:val="0"/>
          <w:lang w:val="ro-MD"/>
          <w14:ligatures w14:val="none"/>
        </w:rPr>
      </w:pPr>
      <w:r w:rsidRPr="00FD71EC">
        <w:rPr>
          <w:rFonts w:ascii="Times New Roman" w:eastAsia="Calibri" w:hAnsi="Times New Roman" w:cs="Times New Roman"/>
          <w:b/>
          <w:i/>
          <w:color w:val="FF0000"/>
          <w:kern w:val="0"/>
          <w:lang w:val="ro-MD"/>
          <w14:ligatures w14:val="none"/>
        </w:rPr>
        <w:t xml:space="preserve">Notă: </w:t>
      </w:r>
      <w:r w:rsidRPr="00FD71EC">
        <w:rPr>
          <w:rFonts w:ascii="Times New Roman" w:eastAsia="Calibri" w:hAnsi="Times New Roman" w:cs="Times New Roman"/>
          <w:i/>
          <w:kern w:val="0"/>
          <w:lang w:val="ro-MD"/>
          <w14:ligatures w14:val="none"/>
        </w:rPr>
        <w:t>A</w:t>
      </w:r>
      <w:r w:rsidRPr="00FD71EC">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845BFF2" w14:textId="77777777" w:rsidR="00FD71EC" w:rsidRPr="00FD71EC" w:rsidRDefault="00FD71EC" w:rsidP="00FD71EC">
      <w:pPr>
        <w:spacing w:line="276" w:lineRule="auto"/>
        <w:rPr>
          <w:rFonts w:ascii="Calibri" w:eastAsia="Calibri" w:hAnsi="Calibri" w:cs="Times New Roman"/>
          <w:kern w:val="0"/>
          <w:sz w:val="22"/>
          <w:szCs w:val="22"/>
          <w:lang w:val="ro-MD"/>
          <w14:ligatures w14:val="none"/>
        </w:rPr>
      </w:pPr>
    </w:p>
    <w:p w14:paraId="66E16CF8" w14:textId="77777777" w:rsidR="00FD71EC" w:rsidRPr="00FD71EC" w:rsidRDefault="00FD71EC" w:rsidP="00FD71EC">
      <w:pPr>
        <w:spacing w:line="276" w:lineRule="auto"/>
        <w:rPr>
          <w:rFonts w:ascii="Calibri" w:eastAsia="Calibri" w:hAnsi="Calibri" w:cs="Times New Roman"/>
          <w:kern w:val="0"/>
          <w:sz w:val="22"/>
          <w:szCs w:val="22"/>
          <w:lang w:val="ro-MD"/>
          <w14:ligatures w14:val="none"/>
        </w:rPr>
      </w:pPr>
    </w:p>
    <w:p w14:paraId="711E5FED" w14:textId="77777777" w:rsidR="00FD71EC" w:rsidRPr="00FD71EC" w:rsidRDefault="00FD71EC" w:rsidP="00FD71EC">
      <w:pPr>
        <w:spacing w:line="276" w:lineRule="auto"/>
        <w:rPr>
          <w:rFonts w:ascii="Calibri" w:eastAsia="Calibri" w:hAnsi="Calibri" w:cs="Times New Roman"/>
          <w:kern w:val="0"/>
          <w:sz w:val="22"/>
          <w:szCs w:val="22"/>
          <w:lang w:val="ro-MD"/>
          <w14:ligatures w14:val="none"/>
        </w:rPr>
      </w:pPr>
    </w:p>
    <w:p w14:paraId="3552EE46" w14:textId="77777777" w:rsidR="00FD71EC" w:rsidRPr="00FD71EC" w:rsidRDefault="00FD71EC" w:rsidP="00FD71EC">
      <w:pPr>
        <w:spacing w:after="0" w:line="240" w:lineRule="auto"/>
        <w:rPr>
          <w:rFonts w:ascii="Calibri" w:eastAsia="Calibri" w:hAnsi="Calibri" w:cs="Times New Roman"/>
          <w:kern w:val="0"/>
          <w:sz w:val="22"/>
          <w:szCs w:val="22"/>
          <w:lang w:val="ro-MD"/>
          <w14:ligatures w14:val="none"/>
        </w:rPr>
      </w:pPr>
    </w:p>
    <w:p w14:paraId="498BD1EA" w14:textId="77777777" w:rsidR="00FD71EC" w:rsidRPr="00FD71EC" w:rsidRDefault="00FD71EC" w:rsidP="00FD71EC">
      <w:pPr>
        <w:spacing w:after="0" w:line="240" w:lineRule="auto"/>
        <w:rPr>
          <w:rFonts w:ascii="Calibri" w:eastAsia="Calibri" w:hAnsi="Calibri" w:cs="Times New Roman"/>
          <w:kern w:val="0"/>
          <w:sz w:val="22"/>
          <w:szCs w:val="22"/>
          <w:lang w:val="ro-MD"/>
          <w14:ligatures w14:val="none"/>
        </w:rPr>
      </w:pPr>
    </w:p>
    <w:p w14:paraId="1400D9B9"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7FAD4E44"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36A09285"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4921D00F"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31379DD3"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3DAE8158"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6AA4D0B4"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4FE76B06"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7C0192A7"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636409D3"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0FD9D8EB"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33636D1D"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085DBECA"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0F6D0947"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65099D9E"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3CF09269"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742DA214"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15AFD49A"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157BCAD3"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4920C0F1"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0896B18D"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114EACA8" w14:textId="77777777" w:rsidR="0071116E" w:rsidRPr="0071116E" w:rsidRDefault="0071116E" w:rsidP="0071116E">
      <w:pPr>
        <w:spacing w:after="0" w:line="240" w:lineRule="auto"/>
        <w:jc w:val="right"/>
        <w:rPr>
          <w:rFonts w:ascii="Times New Roman" w:eastAsia="Times New Roman" w:hAnsi="Times New Roman" w:cs="Times New Roman"/>
          <w:kern w:val="0"/>
          <w:sz w:val="22"/>
          <w:szCs w:val="22"/>
          <w:lang w:val="it-IT"/>
          <w14:ligatures w14:val="none"/>
        </w:rPr>
      </w:pPr>
      <w:bookmarkStart w:id="45" w:name="_Hlk202374381"/>
      <w:r w:rsidRPr="0071116E">
        <w:rPr>
          <w:rFonts w:ascii="Times New Roman" w:eastAsia="Times New Roman" w:hAnsi="Times New Roman" w:cs="Times New Roman"/>
          <w:kern w:val="0"/>
          <w:lang w:val="it-IT"/>
          <w14:ligatures w14:val="none"/>
        </w:rPr>
        <w:lastRenderedPageBreak/>
        <w:t>Anexa nr. 2</w:t>
      </w:r>
    </w:p>
    <w:p w14:paraId="124257CA" w14:textId="77777777" w:rsidR="0071116E" w:rsidRPr="0071116E" w:rsidRDefault="0071116E" w:rsidP="0071116E">
      <w:pPr>
        <w:spacing w:after="0" w:line="240" w:lineRule="auto"/>
        <w:jc w:val="right"/>
        <w:rPr>
          <w:rFonts w:ascii="Times New Roman" w:eastAsia="Times New Roman" w:hAnsi="Times New Roman" w:cs="Times New Roman"/>
          <w:kern w:val="0"/>
          <w:lang w:val="it-IT"/>
          <w14:ligatures w14:val="none"/>
        </w:rPr>
      </w:pPr>
      <w:r w:rsidRPr="0071116E">
        <w:rPr>
          <w:rFonts w:ascii="Times New Roman" w:eastAsia="Times New Roman" w:hAnsi="Times New Roman" w:cs="Times New Roman"/>
          <w:kern w:val="0"/>
          <w:lang w:val="it-IT"/>
          <w14:ligatures w14:val="none"/>
        </w:rPr>
        <w:t>la Documentația standard nr.115</w:t>
      </w:r>
    </w:p>
    <w:p w14:paraId="162EA10C" w14:textId="77777777" w:rsidR="0071116E" w:rsidRPr="0071116E" w:rsidRDefault="0071116E" w:rsidP="0071116E">
      <w:pPr>
        <w:spacing w:after="0" w:line="240" w:lineRule="auto"/>
        <w:jc w:val="right"/>
        <w:rPr>
          <w:rFonts w:ascii="Times New Roman" w:eastAsia="Times New Roman" w:hAnsi="Times New Roman" w:cs="Times New Roman"/>
          <w:kern w:val="0"/>
          <w:lang w:val="it-IT"/>
          <w14:ligatures w14:val="none"/>
        </w:rPr>
      </w:pPr>
      <w:r w:rsidRPr="0071116E">
        <w:rPr>
          <w:rFonts w:ascii="Times New Roman" w:eastAsia="Times New Roman" w:hAnsi="Times New Roman" w:cs="Times New Roman"/>
          <w:kern w:val="0"/>
          <w:lang w:val="it-IT"/>
          <w14:ligatures w14:val="none"/>
        </w:rPr>
        <w:t>din “15” septembrie 2021</w:t>
      </w:r>
    </w:p>
    <w:p w14:paraId="15E519D6" w14:textId="77777777" w:rsidR="0071116E" w:rsidRPr="0071116E" w:rsidRDefault="0071116E" w:rsidP="0071116E">
      <w:pPr>
        <w:spacing w:before="120" w:after="0" w:line="240" w:lineRule="auto"/>
        <w:rPr>
          <w:rFonts w:ascii="Times New Roman" w:eastAsia="Times New Roman" w:hAnsi="Times New Roman" w:cs="Times New Roman"/>
          <w:kern w:val="0"/>
          <w:sz w:val="20"/>
          <w:szCs w:val="20"/>
          <w:lang w:val="ro-RO" w:eastAsia="ru-RU"/>
          <w14:ligatures w14:val="none"/>
        </w:rPr>
      </w:pPr>
    </w:p>
    <w:p w14:paraId="111CDD5E" w14:textId="77777777" w:rsidR="0071116E" w:rsidRPr="0071116E" w:rsidRDefault="0071116E" w:rsidP="0071116E">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B652296" w14:textId="77777777" w:rsidR="0071116E" w:rsidRPr="0071116E" w:rsidRDefault="0071116E" w:rsidP="0071116E">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46" w:name="_Hlk77770922"/>
      <w:r w:rsidRPr="0071116E">
        <w:rPr>
          <w:rFonts w:ascii="Times New Roman" w:eastAsia="Times New Roman" w:hAnsi="Times New Roman" w:cs="Times New Roman"/>
          <w:b/>
          <w:kern w:val="0"/>
          <w:sz w:val="28"/>
          <w:szCs w:val="28"/>
          <w:lang w:val="ro-RO" w:eastAsia="ru-RU"/>
          <w14:ligatures w14:val="none"/>
        </w:rPr>
        <w:t xml:space="preserve">ANUNȚ DE PARTICIPARE </w:t>
      </w:r>
      <w:bookmarkEnd w:id="46"/>
    </w:p>
    <w:p w14:paraId="11EC9A41" w14:textId="77777777" w:rsidR="0071116E" w:rsidRPr="0071116E" w:rsidRDefault="0071116E" w:rsidP="0071116E">
      <w:pPr>
        <w:spacing w:after="0" w:line="240" w:lineRule="auto"/>
        <w:rPr>
          <w:rFonts w:ascii="Times New Roman" w:eastAsia="Times New Roman" w:hAnsi="Times New Roman" w:cs="Times New Roman"/>
          <w:kern w:val="0"/>
          <w:sz w:val="20"/>
          <w:szCs w:val="20"/>
          <w:lang w:val="it-IT" w:eastAsia="ru-RU"/>
          <w14:ligatures w14:val="none"/>
        </w:rPr>
      </w:pPr>
    </w:p>
    <w:p w14:paraId="3CE66736" w14:textId="77777777" w:rsidR="0071116E" w:rsidRPr="0071116E" w:rsidRDefault="0071116E" w:rsidP="0071116E">
      <w:pPr>
        <w:autoSpaceDE w:val="0"/>
        <w:autoSpaceDN w:val="0"/>
        <w:adjustRightInd w:val="0"/>
        <w:spacing w:after="0" w:line="240" w:lineRule="auto"/>
        <w:rPr>
          <w:rFonts w:ascii="Times New Roman" w:eastAsia="TimesNewRomanPS-BoldMT" w:hAnsi="Times New Roman" w:cs="Times New Roman"/>
          <w:b/>
          <w:bCs/>
          <w:kern w:val="0"/>
          <w:u w:val="single"/>
          <w:lang w:val="en-US"/>
        </w:rPr>
      </w:pPr>
      <w:r w:rsidRPr="0071116E">
        <w:rPr>
          <w:rFonts w:ascii="Times New Roman" w:eastAsia="Times New Roman" w:hAnsi="Times New Roman" w:cs="Times New Roman"/>
          <w:b/>
          <w:kern w:val="0"/>
          <w:lang w:val="it-IT" w:eastAsia="ru-RU"/>
          <w14:ligatures w14:val="none"/>
        </w:rPr>
        <w:t xml:space="preserve">Privind achiziționarea: </w:t>
      </w:r>
      <w:proofErr w:type="spellStart"/>
      <w:r w:rsidRPr="0071116E">
        <w:rPr>
          <w:rFonts w:ascii="Times New Roman" w:eastAsia="TimesNewRomanPS-BoldMT" w:hAnsi="Times New Roman" w:cs="Times New Roman"/>
          <w:b/>
          <w:bCs/>
          <w:kern w:val="0"/>
          <w:u w:val="single"/>
          <w:lang w:val="en-US"/>
        </w:rPr>
        <w:t>Reparatia</w:t>
      </w:r>
      <w:proofErr w:type="spellEnd"/>
      <w:r w:rsidRPr="0071116E">
        <w:rPr>
          <w:rFonts w:ascii="Times New Roman" w:eastAsia="TimesNewRomanPS-BoldMT" w:hAnsi="Times New Roman" w:cs="Times New Roman"/>
          <w:b/>
          <w:bCs/>
          <w:kern w:val="0"/>
          <w:u w:val="single"/>
          <w:lang w:val="en-US"/>
        </w:rPr>
        <w:t xml:space="preserve"> </w:t>
      </w:r>
      <w:proofErr w:type="spellStart"/>
      <w:r w:rsidRPr="0071116E">
        <w:rPr>
          <w:rFonts w:ascii="Times New Roman" w:eastAsia="TimesNewRomanPS-BoldMT" w:hAnsi="Times New Roman" w:cs="Times New Roman"/>
          <w:b/>
          <w:bCs/>
          <w:kern w:val="0"/>
          <w:u w:val="single"/>
          <w:lang w:val="en-US"/>
        </w:rPr>
        <w:t>curenta</w:t>
      </w:r>
      <w:proofErr w:type="spellEnd"/>
      <w:r w:rsidRPr="0071116E">
        <w:rPr>
          <w:rFonts w:ascii="Times New Roman" w:eastAsia="TimesNewRomanPS-BoldMT" w:hAnsi="Times New Roman" w:cs="Times New Roman"/>
          <w:b/>
          <w:bCs/>
          <w:kern w:val="0"/>
          <w:u w:val="single"/>
          <w:lang w:val="en-US"/>
        </w:rPr>
        <w:t xml:space="preserve"> pe </w:t>
      </w:r>
      <w:proofErr w:type="spellStart"/>
      <w:r w:rsidRPr="0071116E">
        <w:rPr>
          <w:rFonts w:ascii="Times New Roman" w:eastAsia="TimesNewRomanPS-BoldMT" w:hAnsi="Times New Roman" w:cs="Times New Roman"/>
          <w:b/>
          <w:bCs/>
          <w:kern w:val="0"/>
          <w:u w:val="single"/>
          <w:lang w:val="en-US"/>
        </w:rPr>
        <w:t>strada</w:t>
      </w:r>
      <w:proofErr w:type="spellEnd"/>
      <w:r w:rsidRPr="0071116E">
        <w:rPr>
          <w:rFonts w:ascii="Times New Roman" w:eastAsia="TimesNewRomanPS-BoldMT" w:hAnsi="Times New Roman" w:cs="Times New Roman"/>
          <w:b/>
          <w:bCs/>
          <w:kern w:val="0"/>
          <w:u w:val="single"/>
          <w:lang w:val="en-US"/>
        </w:rPr>
        <w:t xml:space="preserve"> </w:t>
      </w:r>
      <w:proofErr w:type="spellStart"/>
      <w:r w:rsidRPr="0071116E">
        <w:rPr>
          <w:rFonts w:ascii="Times New Roman" w:eastAsia="TimesNewRomanPS-BoldMT" w:hAnsi="Times New Roman" w:cs="Times New Roman"/>
          <w:b/>
          <w:bCs/>
          <w:kern w:val="0"/>
          <w:u w:val="single"/>
          <w:lang w:val="en-US"/>
        </w:rPr>
        <w:t>Colhoznicul</w:t>
      </w:r>
      <w:proofErr w:type="spellEnd"/>
      <w:r w:rsidRPr="0071116E">
        <w:rPr>
          <w:rFonts w:ascii="Times New Roman" w:eastAsia="TimesNewRomanPS-BoldMT" w:hAnsi="Times New Roman" w:cs="Times New Roman"/>
          <w:b/>
          <w:bCs/>
          <w:kern w:val="0"/>
          <w:u w:val="single"/>
          <w:lang w:val="en-US"/>
        </w:rPr>
        <w:t xml:space="preserve"> </w:t>
      </w:r>
      <w:proofErr w:type="spellStart"/>
      <w:r w:rsidRPr="0071116E">
        <w:rPr>
          <w:rFonts w:ascii="Times New Roman" w:eastAsia="TimesNewRomanPS-BoldMT" w:hAnsi="Times New Roman" w:cs="Times New Roman"/>
          <w:b/>
          <w:bCs/>
          <w:kern w:val="0"/>
          <w:u w:val="single"/>
          <w:lang w:val="en-US"/>
        </w:rPr>
        <w:t>ramasa</w:t>
      </w:r>
      <w:proofErr w:type="spellEnd"/>
      <w:r w:rsidRPr="0071116E">
        <w:rPr>
          <w:rFonts w:ascii="Times New Roman" w:eastAsia="TimesNewRomanPS-BoldMT" w:hAnsi="Times New Roman" w:cs="Times New Roman"/>
          <w:b/>
          <w:bCs/>
          <w:kern w:val="0"/>
          <w:u w:val="single"/>
          <w:lang w:val="en-US"/>
        </w:rPr>
        <w:t xml:space="preserve"> de la casa cet. Popova </w:t>
      </w:r>
      <w:proofErr w:type="spellStart"/>
      <w:r w:rsidRPr="0071116E">
        <w:rPr>
          <w:rFonts w:ascii="Times New Roman" w:eastAsia="TimesNewRomanPS-BoldMT" w:hAnsi="Times New Roman" w:cs="Times New Roman"/>
          <w:b/>
          <w:bCs/>
          <w:kern w:val="0"/>
          <w:u w:val="single"/>
          <w:lang w:val="en-US"/>
        </w:rPr>
        <w:t>Liubovi</w:t>
      </w:r>
      <w:proofErr w:type="spellEnd"/>
      <w:r w:rsidRPr="0071116E">
        <w:rPr>
          <w:rFonts w:ascii="Times New Roman" w:eastAsia="TimesNewRomanPS-BoldMT" w:hAnsi="Times New Roman" w:cs="Times New Roman"/>
          <w:b/>
          <w:bCs/>
          <w:kern w:val="0"/>
          <w:u w:val="single"/>
          <w:lang w:val="en-US"/>
        </w:rPr>
        <w:t xml:space="preserve"> pina la casa cet. </w:t>
      </w:r>
      <w:proofErr w:type="spellStart"/>
      <w:r w:rsidRPr="0071116E">
        <w:rPr>
          <w:rFonts w:ascii="Times New Roman" w:eastAsia="TimesNewRomanPS-BoldMT" w:hAnsi="Times New Roman" w:cs="Times New Roman"/>
          <w:b/>
          <w:bCs/>
          <w:kern w:val="0"/>
          <w:u w:val="single"/>
          <w:lang w:val="en-US"/>
        </w:rPr>
        <w:t>Gritcan</w:t>
      </w:r>
      <w:proofErr w:type="spellEnd"/>
      <w:r w:rsidRPr="0071116E">
        <w:rPr>
          <w:rFonts w:ascii="Times New Roman" w:eastAsia="TimesNewRomanPS-BoldMT" w:hAnsi="Times New Roman" w:cs="Times New Roman"/>
          <w:b/>
          <w:bCs/>
          <w:kern w:val="0"/>
          <w:u w:val="single"/>
          <w:lang w:val="en-US"/>
        </w:rPr>
        <w:t xml:space="preserve"> </w:t>
      </w:r>
      <w:proofErr w:type="spellStart"/>
      <w:r w:rsidRPr="0071116E">
        <w:rPr>
          <w:rFonts w:ascii="Times New Roman" w:eastAsia="TimesNewRomanPS-BoldMT" w:hAnsi="Times New Roman" w:cs="Times New Roman"/>
          <w:b/>
          <w:bCs/>
          <w:kern w:val="0"/>
          <w:u w:val="single"/>
          <w:lang w:val="en-US"/>
        </w:rPr>
        <w:t>satul</w:t>
      </w:r>
      <w:proofErr w:type="spellEnd"/>
      <w:r w:rsidRPr="0071116E">
        <w:rPr>
          <w:rFonts w:ascii="Times New Roman" w:eastAsia="TimesNewRomanPS-BoldMT" w:hAnsi="Times New Roman" w:cs="Times New Roman"/>
          <w:b/>
          <w:bCs/>
          <w:kern w:val="0"/>
          <w:u w:val="single"/>
          <w:lang w:val="en-US"/>
        </w:rPr>
        <w:t xml:space="preserve"> </w:t>
      </w:r>
      <w:proofErr w:type="spellStart"/>
      <w:r w:rsidRPr="0071116E">
        <w:rPr>
          <w:rFonts w:ascii="Times New Roman" w:eastAsia="TimesNewRomanPS-BoldMT" w:hAnsi="Times New Roman" w:cs="Times New Roman"/>
          <w:b/>
          <w:bCs/>
          <w:kern w:val="0"/>
          <w:u w:val="single"/>
          <w:lang w:val="en-US"/>
        </w:rPr>
        <w:t>Grigorievca</w:t>
      </w:r>
      <w:proofErr w:type="spellEnd"/>
      <w:r w:rsidRPr="0071116E">
        <w:rPr>
          <w:rFonts w:ascii="Times New Roman" w:eastAsia="TimesNewRomanPS-BoldMT" w:hAnsi="Times New Roman" w:cs="Times New Roman"/>
          <w:b/>
          <w:bCs/>
          <w:kern w:val="0"/>
          <w:u w:val="single"/>
          <w:lang w:val="en-US"/>
        </w:rPr>
        <w:t xml:space="preserve"> </w:t>
      </w:r>
      <w:proofErr w:type="spellStart"/>
      <w:r w:rsidRPr="0071116E">
        <w:rPr>
          <w:rFonts w:ascii="Times New Roman" w:eastAsia="TimesNewRomanPS-BoldMT" w:hAnsi="Times New Roman" w:cs="Times New Roman"/>
          <w:b/>
          <w:bCs/>
          <w:kern w:val="0"/>
          <w:u w:val="single"/>
          <w:lang w:val="en-US"/>
        </w:rPr>
        <w:t>raionul</w:t>
      </w:r>
      <w:proofErr w:type="spellEnd"/>
      <w:r w:rsidRPr="0071116E">
        <w:rPr>
          <w:rFonts w:ascii="Times New Roman" w:eastAsia="TimesNewRomanPS-BoldMT" w:hAnsi="Times New Roman" w:cs="Times New Roman"/>
          <w:b/>
          <w:bCs/>
          <w:kern w:val="0"/>
          <w:u w:val="single"/>
          <w:lang w:val="en-US"/>
        </w:rPr>
        <w:t xml:space="preserve"> </w:t>
      </w:r>
      <w:proofErr w:type="spellStart"/>
      <w:r w:rsidRPr="0071116E">
        <w:rPr>
          <w:rFonts w:ascii="Times New Roman" w:eastAsia="TimesNewRomanPS-BoldMT" w:hAnsi="Times New Roman" w:cs="Times New Roman"/>
          <w:b/>
          <w:bCs/>
          <w:kern w:val="0"/>
          <w:u w:val="single"/>
          <w:lang w:val="en-US"/>
        </w:rPr>
        <w:t>Causeni</w:t>
      </w:r>
      <w:proofErr w:type="spellEnd"/>
    </w:p>
    <w:p w14:paraId="6E1253E9" w14:textId="77777777" w:rsidR="0071116E" w:rsidRPr="0071116E" w:rsidRDefault="0071116E" w:rsidP="0071116E">
      <w:pPr>
        <w:shd w:val="clear" w:color="auto" w:fill="FFFFFF" w:themeFill="background1"/>
        <w:spacing w:before="120" w:after="0" w:line="240" w:lineRule="auto"/>
        <w:rPr>
          <w:rFonts w:ascii="Times New Roman" w:eastAsia="Times New Roman" w:hAnsi="Times New Roman" w:cs="Times New Roman"/>
          <w:b/>
          <w:kern w:val="0"/>
          <w:lang w:val="en-US" w:eastAsia="ru-RU"/>
          <w14:ligatures w14:val="none"/>
        </w:rPr>
      </w:pPr>
      <w:r w:rsidRPr="0071116E">
        <w:rPr>
          <w:rFonts w:ascii="Times New Roman" w:eastAsia="Times New Roman" w:hAnsi="Times New Roman" w:cs="Times New Roman"/>
          <w:kern w:val="0"/>
          <w:sz w:val="20"/>
          <w:lang w:val="it-IT" w:eastAsia="ru-RU"/>
          <w14:ligatures w14:val="none"/>
        </w:rPr>
        <w:t xml:space="preserve">                                                             </w:t>
      </w:r>
      <w:r w:rsidRPr="0071116E">
        <w:rPr>
          <w:rFonts w:ascii="Times New Roman" w:eastAsia="Times New Roman" w:hAnsi="Times New Roman" w:cs="Times New Roman"/>
          <w:b/>
          <w:kern w:val="0"/>
          <w:lang w:val="it-IT" w:eastAsia="ru-RU"/>
          <w14:ligatures w14:val="none"/>
        </w:rPr>
        <w:br/>
        <w:t xml:space="preserve">prin procedura de achiziție  </w:t>
      </w:r>
      <w:proofErr w:type="spellStart"/>
      <w:r w:rsidRPr="0071116E">
        <w:rPr>
          <w:rFonts w:ascii="Times New Roman" w:eastAsia="Times New Roman" w:hAnsi="Times New Roman" w:cs="Times New Roman"/>
          <w:b/>
          <w:kern w:val="0"/>
          <w:lang w:val="en-US" w:eastAsia="ru-RU"/>
          <w14:ligatures w14:val="none"/>
        </w:rPr>
        <w:t>Achizitie</w:t>
      </w:r>
      <w:proofErr w:type="spellEnd"/>
      <w:r w:rsidRPr="0071116E">
        <w:rPr>
          <w:rFonts w:ascii="Times New Roman" w:eastAsia="Times New Roman" w:hAnsi="Times New Roman" w:cs="Times New Roman"/>
          <w:b/>
          <w:kern w:val="0"/>
          <w:lang w:val="en-US" w:eastAsia="ru-RU"/>
          <w14:ligatures w14:val="none"/>
        </w:rPr>
        <w:t xml:space="preserve"> cu </w:t>
      </w:r>
      <w:proofErr w:type="spellStart"/>
      <w:r w:rsidRPr="0071116E">
        <w:rPr>
          <w:rFonts w:ascii="Times New Roman" w:eastAsia="Times New Roman" w:hAnsi="Times New Roman" w:cs="Times New Roman"/>
          <w:b/>
          <w:kern w:val="0"/>
          <w:lang w:val="en-US" w:eastAsia="ru-RU"/>
          <w14:ligatures w14:val="none"/>
        </w:rPr>
        <w:t>costuri</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mici</w:t>
      </w:r>
      <w:proofErr w:type="spellEnd"/>
    </w:p>
    <w:p w14:paraId="502A14EB" w14:textId="77777777" w:rsidR="0071116E" w:rsidRPr="0071116E" w:rsidRDefault="0071116E" w:rsidP="0071116E">
      <w:pPr>
        <w:tabs>
          <w:tab w:val="left" w:pos="284"/>
          <w:tab w:val="right" w:pos="9531"/>
        </w:tabs>
        <w:spacing w:before="120" w:after="0" w:line="240" w:lineRule="auto"/>
        <w:rPr>
          <w:rFonts w:ascii="Times New Roman" w:eastAsia="Times New Roman" w:hAnsi="Times New Roman" w:cs="Times New Roman"/>
          <w:b/>
          <w:kern w:val="0"/>
          <w:lang w:val="zh-CN"/>
          <w14:ligatures w14:val="none"/>
        </w:rPr>
      </w:pPr>
      <w:r w:rsidRPr="0071116E">
        <w:rPr>
          <w:rFonts w:ascii="Times New Roman" w:eastAsia="Times New Roman" w:hAnsi="Times New Roman" w:cs="Times New Roman"/>
          <w:b/>
          <w:kern w:val="0"/>
          <w:lang w:val="zh-CN"/>
          <w14:ligatures w14:val="none"/>
        </w:rPr>
        <w:t xml:space="preserve">*Procedura a fost inclusă în planul de achiziții publice a autorității contractante (Da/Nu): </w:t>
      </w:r>
    </w:p>
    <w:p w14:paraId="79715E33" w14:textId="77777777" w:rsidR="0071116E" w:rsidRPr="0071116E" w:rsidRDefault="0071116E" w:rsidP="0071116E">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kern w:val="0"/>
          <w:lang w:val="en-US" w:eastAsia="ru-RU"/>
          <w14:ligatures w14:val="none"/>
        </w:rPr>
      </w:pPr>
      <w:r w:rsidRPr="0071116E">
        <w:rPr>
          <w:rFonts w:ascii="Times New Roman" w:eastAsia="Times New Roman" w:hAnsi="Times New Roman" w:cs="Times New Roman"/>
          <w:b/>
          <w:kern w:val="0"/>
          <w:lang w:val="zh-CN"/>
          <w14:ligatures w14:val="none"/>
        </w:rPr>
        <w:t>Link-ul către planul de achiziții publice publicat</w:t>
      </w:r>
      <w:r w:rsidRPr="0071116E">
        <w:rPr>
          <w:rFonts w:ascii="Times New Roman" w:eastAsia="Times New Roman" w:hAnsi="Times New Roman" w:cs="Times New Roman"/>
          <w:b/>
          <w:kern w:val="0"/>
          <w:lang w:val="en-US"/>
          <w14:ligatures w14:val="none"/>
        </w:rPr>
        <w:t>:</w:t>
      </w:r>
    </w:p>
    <w:p w14:paraId="0D37BAC6" w14:textId="77777777" w:rsidR="0071116E" w:rsidRPr="0071116E" w:rsidRDefault="0071116E" w:rsidP="0071116E">
      <w:pPr>
        <w:shd w:val="clear" w:color="auto" w:fill="FFFFFF" w:themeFill="background1"/>
        <w:spacing w:after="0" w:line="240" w:lineRule="auto"/>
        <w:rPr>
          <w:rFonts w:ascii="Times New Roman" w:eastAsia="Times New Roman" w:hAnsi="Times New Roman" w:cs="Times New Roman"/>
          <w:kern w:val="0"/>
          <w:sz w:val="20"/>
          <w:szCs w:val="20"/>
          <w:lang w:val="it-IT" w:eastAsia="ru-RU"/>
          <w14:ligatures w14:val="none"/>
        </w:rPr>
      </w:pPr>
    </w:p>
    <w:p w14:paraId="2E04F54E" w14:textId="77777777" w:rsidR="0071116E" w:rsidRPr="0071116E" w:rsidRDefault="0071116E" w:rsidP="0071116E">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Denumirea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autorității</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contractante</w:t>
      </w:r>
      <w:proofErr w:type="spellEnd"/>
      <w:r w:rsidRPr="0071116E">
        <w:rPr>
          <w:rFonts w:ascii="Times New Roman" w:eastAsia="Times New Roman" w:hAnsi="Times New Roman" w:cs="Times New Roman"/>
          <w:b/>
          <w:kern w:val="0"/>
          <w:lang w:val="en-US" w:eastAsia="ru-RU"/>
          <w14:ligatures w14:val="none"/>
        </w:rPr>
        <w:t xml:space="preserve">: Primaria </w:t>
      </w:r>
      <w:proofErr w:type="spellStart"/>
      <w:r w:rsidRPr="0071116E">
        <w:rPr>
          <w:rFonts w:ascii="Times New Roman" w:eastAsia="Times New Roman" w:hAnsi="Times New Roman" w:cs="Times New Roman"/>
          <w:b/>
          <w:kern w:val="0"/>
          <w:lang w:val="en-US" w:eastAsia="ru-RU"/>
          <w14:ligatures w14:val="none"/>
        </w:rPr>
        <w:t>satului</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Grigorievca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raionul</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Causeni</w:t>
      </w:r>
      <w:proofErr w:type="spellEnd"/>
    </w:p>
    <w:p w14:paraId="0F436DBB" w14:textId="77777777" w:rsidR="0071116E" w:rsidRPr="0071116E" w:rsidRDefault="0071116E" w:rsidP="0071116E">
      <w:pPr>
        <w:numPr>
          <w:ilvl w:val="0"/>
          <w:numId w:val="21"/>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r w:rsidRPr="0071116E">
        <w:rPr>
          <w:rFonts w:ascii="Times New Roman" w:eastAsia="Times New Roman" w:hAnsi="Times New Roman" w:cs="Times New Roman"/>
          <w:b/>
          <w:kern w:val="0"/>
          <w:lang w:val="en-US" w:eastAsia="ru-RU"/>
          <w14:ligatures w14:val="none"/>
        </w:rPr>
        <w:t xml:space="preserve">IDNO: </w:t>
      </w:r>
      <w:r w:rsidRPr="0071116E">
        <w:rPr>
          <w:rFonts w:ascii="Times New Roman" w:eastAsia="Times New Roman" w:hAnsi="Times New Roman" w:cs="Times New Roman"/>
          <w:b/>
          <w:kern w:val="0"/>
          <w:shd w:val="clear" w:color="auto" w:fill="FFFFFF" w:themeFill="background1"/>
          <w:lang w:val="en-US" w:eastAsia="ru-RU"/>
          <w14:ligatures w14:val="none"/>
        </w:rPr>
        <w:t>1007601003688</w:t>
      </w:r>
    </w:p>
    <w:p w14:paraId="28D561D9" w14:textId="77777777" w:rsidR="0071116E" w:rsidRPr="0071116E" w:rsidRDefault="0071116E" w:rsidP="0071116E">
      <w:pPr>
        <w:numPr>
          <w:ilvl w:val="0"/>
          <w:numId w:val="21"/>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Adresa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shd w:val="clear" w:color="auto" w:fill="FFFFFF" w:themeFill="background1"/>
          <w:lang w:val="en-US" w:eastAsia="ru-RU"/>
          <w14:ligatures w14:val="none"/>
        </w:rPr>
        <w:t>raionul</w:t>
      </w:r>
      <w:proofErr w:type="spellEnd"/>
      <w:r w:rsidRPr="0071116E">
        <w:rPr>
          <w:rFonts w:ascii="Times New Roman" w:eastAsia="Times New Roman" w:hAnsi="Times New Roman" w:cs="Times New Roman"/>
          <w:b/>
          <w:kern w:val="0"/>
          <w:shd w:val="clear" w:color="auto" w:fill="FFFFFF" w:themeFill="background1"/>
          <w:lang w:val="en-US" w:eastAsia="ru-RU"/>
          <w14:ligatures w14:val="none"/>
        </w:rPr>
        <w:t xml:space="preserve"> </w:t>
      </w:r>
      <w:proofErr w:type="spellStart"/>
      <w:r w:rsidRPr="0071116E">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71116E">
        <w:rPr>
          <w:rFonts w:ascii="Times New Roman" w:eastAsia="Times New Roman" w:hAnsi="Times New Roman" w:cs="Times New Roman"/>
          <w:b/>
          <w:kern w:val="0"/>
          <w:shd w:val="clear" w:color="auto" w:fill="FFFFFF" w:themeFill="background1"/>
          <w:lang w:val="en-US" w:eastAsia="ru-RU"/>
          <w14:ligatures w14:val="none"/>
        </w:rPr>
        <w:t xml:space="preserve"> </w:t>
      </w:r>
      <w:proofErr w:type="spellStart"/>
      <w:r w:rsidRPr="0071116E">
        <w:rPr>
          <w:rFonts w:ascii="Times New Roman" w:eastAsia="Times New Roman" w:hAnsi="Times New Roman" w:cs="Times New Roman"/>
          <w:b/>
          <w:kern w:val="0"/>
          <w:shd w:val="clear" w:color="auto" w:fill="FFFFFF" w:themeFill="background1"/>
          <w:lang w:val="en-US" w:eastAsia="ru-RU"/>
          <w14:ligatures w14:val="none"/>
        </w:rPr>
        <w:t>satul</w:t>
      </w:r>
      <w:proofErr w:type="spellEnd"/>
      <w:r w:rsidRPr="0071116E">
        <w:rPr>
          <w:rFonts w:ascii="Times New Roman" w:eastAsia="Times New Roman" w:hAnsi="Times New Roman" w:cs="Times New Roman"/>
          <w:b/>
          <w:kern w:val="0"/>
          <w:shd w:val="clear" w:color="auto" w:fill="FFFFFF" w:themeFill="background1"/>
          <w:lang w:val="en-US" w:eastAsia="ru-RU"/>
          <w14:ligatures w14:val="none"/>
        </w:rPr>
        <w:t xml:space="preserve"> </w:t>
      </w:r>
      <w:proofErr w:type="spellStart"/>
      <w:r w:rsidRPr="0071116E">
        <w:rPr>
          <w:rFonts w:ascii="Times New Roman" w:eastAsia="Times New Roman" w:hAnsi="Times New Roman" w:cs="Times New Roman"/>
          <w:b/>
          <w:kern w:val="0"/>
          <w:shd w:val="clear" w:color="auto" w:fill="FFFFFF" w:themeFill="background1"/>
          <w:lang w:val="en-US" w:eastAsia="ru-RU"/>
          <w14:ligatures w14:val="none"/>
        </w:rPr>
        <w:t>Grigorievca</w:t>
      </w:r>
      <w:proofErr w:type="spellEnd"/>
    </w:p>
    <w:p w14:paraId="1D177D2D" w14:textId="77777777" w:rsidR="0071116E" w:rsidRPr="0071116E" w:rsidRDefault="0071116E" w:rsidP="0071116E">
      <w:pPr>
        <w:numPr>
          <w:ilvl w:val="0"/>
          <w:numId w:val="21"/>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Numărul</w:t>
      </w:r>
      <w:proofErr w:type="spellEnd"/>
      <w:r w:rsidRPr="0071116E">
        <w:rPr>
          <w:rFonts w:ascii="Times New Roman" w:eastAsia="Times New Roman" w:hAnsi="Times New Roman" w:cs="Times New Roman"/>
          <w:b/>
          <w:kern w:val="0"/>
          <w:lang w:val="en-US" w:eastAsia="ru-RU"/>
          <w14:ligatures w14:val="none"/>
        </w:rPr>
        <w:t xml:space="preserve"> de </w:t>
      </w:r>
      <w:proofErr w:type="spellStart"/>
      <w:r w:rsidRPr="0071116E">
        <w:rPr>
          <w:rFonts w:ascii="Times New Roman" w:eastAsia="Times New Roman" w:hAnsi="Times New Roman" w:cs="Times New Roman"/>
          <w:b/>
          <w:kern w:val="0"/>
          <w:lang w:val="en-US" w:eastAsia="ru-RU"/>
          <w14:ligatures w14:val="none"/>
        </w:rPr>
        <w:t>telefon</w:t>
      </w:r>
      <w:proofErr w:type="spellEnd"/>
      <w:r w:rsidRPr="0071116E">
        <w:rPr>
          <w:rFonts w:ascii="Times New Roman" w:eastAsia="Times New Roman" w:hAnsi="Times New Roman" w:cs="Times New Roman"/>
          <w:b/>
          <w:kern w:val="0"/>
          <w:lang w:val="en-US" w:eastAsia="ru-RU"/>
          <w14:ligatures w14:val="none"/>
        </w:rPr>
        <w:t xml:space="preserve">/fax: </w:t>
      </w:r>
      <w:r w:rsidRPr="0071116E">
        <w:rPr>
          <w:rFonts w:ascii="Times New Roman" w:eastAsia="Times New Roman" w:hAnsi="Times New Roman" w:cs="Times New Roman"/>
          <w:b/>
          <w:kern w:val="0"/>
          <w:shd w:val="clear" w:color="auto" w:fill="FFFFFF" w:themeFill="background1"/>
          <w:lang w:val="en-US" w:eastAsia="ru-RU"/>
          <w14:ligatures w14:val="none"/>
        </w:rPr>
        <w:t>067405783</w:t>
      </w:r>
    </w:p>
    <w:p w14:paraId="2929FBCB" w14:textId="77777777" w:rsidR="0071116E" w:rsidRPr="0071116E" w:rsidRDefault="0071116E" w:rsidP="0071116E">
      <w:pPr>
        <w:numPr>
          <w:ilvl w:val="0"/>
          <w:numId w:val="21"/>
        </w:numPr>
        <w:shd w:val="clear" w:color="auto" w:fill="FFFFFF" w:themeFill="background1"/>
        <w:tabs>
          <w:tab w:val="left" w:pos="284"/>
          <w:tab w:val="right" w:pos="9531"/>
        </w:tabs>
        <w:spacing w:before="120" w:after="0" w:line="259" w:lineRule="auto"/>
        <w:ind w:left="284" w:hanging="284"/>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Adresa</w:t>
      </w:r>
      <w:proofErr w:type="spellEnd"/>
      <w:r w:rsidRPr="0071116E">
        <w:rPr>
          <w:rFonts w:ascii="Times New Roman" w:eastAsia="Times New Roman" w:hAnsi="Times New Roman" w:cs="Times New Roman"/>
          <w:b/>
          <w:kern w:val="0"/>
          <w:lang w:val="en-US" w:eastAsia="ru-RU"/>
          <w14:ligatures w14:val="none"/>
        </w:rPr>
        <w:t xml:space="preserve"> de e-mail </w:t>
      </w:r>
      <w:proofErr w:type="spellStart"/>
      <w:r w:rsidRPr="0071116E">
        <w:rPr>
          <w:rFonts w:ascii="Times New Roman" w:eastAsia="Times New Roman" w:hAnsi="Times New Roman" w:cs="Times New Roman"/>
          <w:b/>
          <w:kern w:val="0"/>
          <w:lang w:val="en-US" w:eastAsia="ru-RU"/>
          <w14:ligatures w14:val="none"/>
        </w:rPr>
        <w:t>și</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pagina</w:t>
      </w:r>
      <w:proofErr w:type="spellEnd"/>
      <w:r w:rsidRPr="0071116E">
        <w:rPr>
          <w:rFonts w:ascii="Times New Roman" w:eastAsia="Times New Roman" w:hAnsi="Times New Roman" w:cs="Times New Roman"/>
          <w:b/>
          <w:kern w:val="0"/>
          <w:lang w:val="en-US" w:eastAsia="ru-RU"/>
          <w14:ligatures w14:val="none"/>
        </w:rPr>
        <w:t xml:space="preserve"> web </w:t>
      </w:r>
      <w:proofErr w:type="spellStart"/>
      <w:r w:rsidRPr="0071116E">
        <w:rPr>
          <w:rFonts w:ascii="Times New Roman" w:eastAsia="Times New Roman" w:hAnsi="Times New Roman" w:cs="Times New Roman"/>
          <w:b/>
          <w:kern w:val="0"/>
          <w:lang w:val="en-US" w:eastAsia="ru-RU"/>
          <w14:ligatures w14:val="none"/>
        </w:rPr>
        <w:t>oficială</w:t>
      </w:r>
      <w:proofErr w:type="spellEnd"/>
      <w:r w:rsidRPr="0071116E">
        <w:rPr>
          <w:rFonts w:ascii="Times New Roman" w:eastAsia="Times New Roman" w:hAnsi="Times New Roman" w:cs="Times New Roman"/>
          <w:b/>
          <w:kern w:val="0"/>
          <w:lang w:val="en-US" w:eastAsia="ru-RU"/>
          <w14:ligatures w14:val="none"/>
        </w:rPr>
        <w:t xml:space="preserve"> </w:t>
      </w:r>
      <w:proofErr w:type="gramStart"/>
      <w:r w:rsidRPr="0071116E">
        <w:rPr>
          <w:rFonts w:ascii="Times New Roman" w:eastAsia="Times New Roman" w:hAnsi="Times New Roman" w:cs="Times New Roman"/>
          <w:b/>
          <w:kern w:val="0"/>
          <w:lang w:val="en-US" w:eastAsia="ru-RU"/>
          <w14:ligatures w14:val="none"/>
        </w:rPr>
        <w:t>a</w:t>
      </w:r>
      <w:proofErr w:type="gram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autorității</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contractante</w:t>
      </w:r>
      <w:proofErr w:type="spellEnd"/>
      <w:r w:rsidRPr="0071116E">
        <w:rPr>
          <w:rFonts w:ascii="Times New Roman" w:eastAsia="Times New Roman" w:hAnsi="Times New Roman" w:cs="Times New Roman"/>
          <w:b/>
          <w:kern w:val="0"/>
          <w:lang w:val="en-US" w:eastAsia="ru-RU"/>
          <w14:ligatures w14:val="none"/>
        </w:rPr>
        <w:t xml:space="preserve">: </w:t>
      </w:r>
      <w:r w:rsidRPr="0071116E">
        <w:rPr>
          <w:rFonts w:ascii="Times New Roman" w:eastAsia="Times New Roman" w:hAnsi="Times New Roman" w:cs="Times New Roman"/>
          <w:b/>
          <w:kern w:val="0"/>
          <w:shd w:val="clear" w:color="auto" w:fill="FFFFFF" w:themeFill="background1"/>
          <w:lang w:val="en-US" w:eastAsia="ru-RU"/>
          <w14:ligatures w14:val="none"/>
        </w:rPr>
        <w:t>prim.grigorievca@gmail.com</w:t>
      </w:r>
    </w:p>
    <w:p w14:paraId="4AAD696C" w14:textId="77777777" w:rsidR="0071116E" w:rsidRPr="0071116E" w:rsidRDefault="0071116E" w:rsidP="0071116E">
      <w:pPr>
        <w:numPr>
          <w:ilvl w:val="0"/>
          <w:numId w:val="21"/>
        </w:numPr>
        <w:shd w:val="clear" w:color="auto" w:fill="FFFFFF" w:themeFill="background1"/>
        <w:tabs>
          <w:tab w:val="left" w:pos="284"/>
          <w:tab w:val="right" w:pos="9531"/>
        </w:tabs>
        <w:spacing w:before="120" w:after="0" w:line="259" w:lineRule="auto"/>
        <w:ind w:left="288" w:hanging="288"/>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Adresa</w:t>
      </w:r>
      <w:proofErr w:type="spellEnd"/>
      <w:r w:rsidRPr="0071116E">
        <w:rPr>
          <w:rFonts w:ascii="Times New Roman" w:eastAsia="Times New Roman" w:hAnsi="Times New Roman" w:cs="Times New Roman"/>
          <w:b/>
          <w:kern w:val="0"/>
          <w:lang w:val="en-US" w:eastAsia="ru-RU"/>
          <w14:ligatures w14:val="none"/>
        </w:rPr>
        <w:t xml:space="preserve"> de e-mail </w:t>
      </w:r>
      <w:proofErr w:type="spellStart"/>
      <w:r w:rsidRPr="0071116E">
        <w:rPr>
          <w:rFonts w:ascii="Times New Roman" w:eastAsia="Times New Roman" w:hAnsi="Times New Roman" w:cs="Times New Roman"/>
          <w:b/>
          <w:kern w:val="0"/>
          <w:lang w:val="en-US" w:eastAsia="ru-RU"/>
          <w14:ligatures w14:val="none"/>
        </w:rPr>
        <w:t>sau</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pagina</w:t>
      </w:r>
      <w:proofErr w:type="spellEnd"/>
      <w:r w:rsidRPr="0071116E">
        <w:rPr>
          <w:rFonts w:ascii="Times New Roman" w:eastAsia="Times New Roman" w:hAnsi="Times New Roman" w:cs="Times New Roman"/>
          <w:b/>
          <w:kern w:val="0"/>
          <w:lang w:val="en-US" w:eastAsia="ru-RU"/>
          <w14:ligatures w14:val="none"/>
        </w:rPr>
        <w:t xml:space="preserve"> web </w:t>
      </w:r>
      <w:proofErr w:type="spellStart"/>
      <w:r w:rsidRPr="0071116E">
        <w:rPr>
          <w:rFonts w:ascii="Times New Roman" w:eastAsia="Times New Roman" w:hAnsi="Times New Roman" w:cs="Times New Roman"/>
          <w:b/>
          <w:kern w:val="0"/>
          <w:lang w:val="en-US" w:eastAsia="ru-RU"/>
          <w14:ligatures w14:val="none"/>
        </w:rPr>
        <w:t>oficială</w:t>
      </w:r>
      <w:proofErr w:type="spellEnd"/>
      <w:r w:rsidRPr="0071116E">
        <w:rPr>
          <w:rFonts w:ascii="Times New Roman" w:eastAsia="Times New Roman" w:hAnsi="Times New Roman" w:cs="Times New Roman"/>
          <w:b/>
          <w:kern w:val="0"/>
          <w:lang w:val="en-US" w:eastAsia="ru-RU"/>
          <w14:ligatures w14:val="none"/>
        </w:rPr>
        <w:t xml:space="preserve"> de la care se </w:t>
      </w:r>
      <w:proofErr w:type="spellStart"/>
      <w:r w:rsidRPr="0071116E">
        <w:rPr>
          <w:rFonts w:ascii="Times New Roman" w:eastAsia="Times New Roman" w:hAnsi="Times New Roman" w:cs="Times New Roman"/>
          <w:b/>
          <w:kern w:val="0"/>
          <w:lang w:val="en-US" w:eastAsia="ru-RU"/>
          <w14:ligatures w14:val="none"/>
        </w:rPr>
        <w:t>va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putea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obține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accesul</w:t>
      </w:r>
      <w:proofErr w:type="spellEnd"/>
      <w:r w:rsidRPr="0071116E">
        <w:rPr>
          <w:rFonts w:ascii="Times New Roman" w:eastAsia="Times New Roman" w:hAnsi="Times New Roman" w:cs="Times New Roman"/>
          <w:b/>
          <w:kern w:val="0"/>
          <w:lang w:val="en-US" w:eastAsia="ru-RU"/>
          <w14:ligatures w14:val="none"/>
        </w:rPr>
        <w:t xml:space="preserve"> la </w:t>
      </w:r>
      <w:proofErr w:type="spellStart"/>
      <w:r w:rsidRPr="0071116E">
        <w:rPr>
          <w:rFonts w:ascii="Times New Roman" w:eastAsia="Times New Roman" w:hAnsi="Times New Roman" w:cs="Times New Roman"/>
          <w:b/>
          <w:kern w:val="0"/>
          <w:lang w:val="en-US" w:eastAsia="ru-RU"/>
          <w14:ligatures w14:val="none"/>
        </w:rPr>
        <w:t>documentația</w:t>
      </w:r>
      <w:proofErr w:type="spellEnd"/>
      <w:r w:rsidRPr="0071116E">
        <w:rPr>
          <w:rFonts w:ascii="Times New Roman" w:eastAsia="Times New Roman" w:hAnsi="Times New Roman" w:cs="Times New Roman"/>
          <w:b/>
          <w:kern w:val="0"/>
          <w:lang w:val="en-US" w:eastAsia="ru-RU"/>
          <w14:ligatures w14:val="none"/>
        </w:rPr>
        <w:t xml:space="preserve"> de </w:t>
      </w:r>
      <w:proofErr w:type="spellStart"/>
      <w:r w:rsidRPr="0071116E">
        <w:rPr>
          <w:rFonts w:ascii="Times New Roman" w:eastAsia="Times New Roman" w:hAnsi="Times New Roman" w:cs="Times New Roman"/>
          <w:b/>
          <w:kern w:val="0"/>
          <w:lang w:val="en-US" w:eastAsia="ru-RU"/>
          <w14:ligatures w14:val="none"/>
        </w:rPr>
        <w:t>atribuire</w:t>
      </w:r>
      <w:proofErr w:type="spellEnd"/>
      <w:r w:rsidRPr="0071116E">
        <w:rPr>
          <w:rFonts w:ascii="Times New Roman" w:eastAsia="Times New Roman" w:hAnsi="Times New Roman" w:cs="Times New Roman"/>
          <w:b/>
          <w:kern w:val="0"/>
          <w:lang w:val="en-US" w:eastAsia="ru-RU"/>
          <w14:ligatures w14:val="none"/>
        </w:rPr>
        <w:t>: prim.grigorievca@gmail.com</w:t>
      </w:r>
    </w:p>
    <w:p w14:paraId="79B2236E" w14:textId="77777777" w:rsidR="0071116E" w:rsidRPr="0071116E" w:rsidRDefault="0071116E" w:rsidP="0071116E">
      <w:pPr>
        <w:numPr>
          <w:ilvl w:val="0"/>
          <w:numId w:val="21"/>
        </w:numPr>
        <w:shd w:val="clear" w:color="auto" w:fill="FFFFFF" w:themeFill="background1"/>
        <w:tabs>
          <w:tab w:val="left" w:pos="284"/>
          <w:tab w:val="right" w:pos="9531"/>
        </w:tabs>
        <w:spacing w:before="120" w:after="0" w:line="259" w:lineRule="auto"/>
        <w:ind w:left="288" w:hanging="288"/>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Tipul</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autorității</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contractante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și</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obiectul</w:t>
      </w:r>
      <w:proofErr w:type="spellEnd"/>
      <w:r w:rsidRPr="0071116E">
        <w:rPr>
          <w:rFonts w:ascii="Times New Roman" w:eastAsia="Times New Roman" w:hAnsi="Times New Roman" w:cs="Times New Roman"/>
          <w:b/>
          <w:kern w:val="0"/>
          <w:lang w:val="en-US" w:eastAsia="ru-RU"/>
          <w14:ligatures w14:val="none"/>
        </w:rPr>
        <w:t xml:space="preserve"> principal de </w:t>
      </w:r>
      <w:proofErr w:type="spellStart"/>
      <w:r w:rsidRPr="0071116E">
        <w:rPr>
          <w:rFonts w:ascii="Times New Roman" w:eastAsia="Times New Roman" w:hAnsi="Times New Roman" w:cs="Times New Roman"/>
          <w:b/>
          <w:kern w:val="0"/>
          <w:lang w:val="en-US" w:eastAsia="ru-RU"/>
          <w14:ligatures w14:val="none"/>
        </w:rPr>
        <w:t>activitate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dacă</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este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cazul</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mențiunea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că</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autoritatea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contractantă</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este</w:t>
      </w:r>
      <w:proofErr w:type="spellEnd"/>
      <w:r w:rsidRPr="0071116E">
        <w:rPr>
          <w:rFonts w:ascii="Times New Roman" w:eastAsia="Times New Roman" w:hAnsi="Times New Roman" w:cs="Times New Roman"/>
          <w:b/>
          <w:kern w:val="0"/>
          <w:lang w:val="en-US" w:eastAsia="ru-RU"/>
          <w14:ligatures w14:val="none"/>
        </w:rPr>
        <w:t xml:space="preserve"> o </w:t>
      </w:r>
      <w:proofErr w:type="spellStart"/>
      <w:r w:rsidRPr="0071116E">
        <w:rPr>
          <w:rFonts w:ascii="Times New Roman" w:eastAsia="Times New Roman" w:hAnsi="Times New Roman" w:cs="Times New Roman"/>
          <w:b/>
          <w:kern w:val="0"/>
          <w:lang w:val="en-US" w:eastAsia="ru-RU"/>
          <w14:ligatures w14:val="none"/>
        </w:rPr>
        <w:t>autoritate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centrală</w:t>
      </w:r>
      <w:proofErr w:type="spellEnd"/>
      <w:r w:rsidRPr="0071116E">
        <w:rPr>
          <w:rFonts w:ascii="Times New Roman" w:eastAsia="Times New Roman" w:hAnsi="Times New Roman" w:cs="Times New Roman"/>
          <w:b/>
          <w:kern w:val="0"/>
          <w:lang w:val="en-US" w:eastAsia="ru-RU"/>
          <w14:ligatures w14:val="none"/>
        </w:rPr>
        <w:t xml:space="preserve"> de </w:t>
      </w:r>
      <w:proofErr w:type="spellStart"/>
      <w:r w:rsidRPr="0071116E">
        <w:rPr>
          <w:rFonts w:ascii="Times New Roman" w:eastAsia="Times New Roman" w:hAnsi="Times New Roman" w:cs="Times New Roman"/>
          <w:b/>
          <w:kern w:val="0"/>
          <w:lang w:val="en-US" w:eastAsia="ru-RU"/>
          <w14:ligatures w14:val="none"/>
        </w:rPr>
        <w:t>achiziție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sau</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că</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achiziția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implică</w:t>
      </w:r>
      <w:proofErr w:type="spellEnd"/>
      <w:r w:rsidRPr="0071116E">
        <w:rPr>
          <w:rFonts w:ascii="Times New Roman" w:eastAsia="Times New Roman" w:hAnsi="Times New Roman" w:cs="Times New Roman"/>
          <w:b/>
          <w:kern w:val="0"/>
          <w:lang w:val="en-US" w:eastAsia="ru-RU"/>
          <w14:ligatures w14:val="none"/>
        </w:rPr>
        <w:t xml:space="preserve"> o </w:t>
      </w:r>
      <w:proofErr w:type="spellStart"/>
      <w:r w:rsidRPr="0071116E">
        <w:rPr>
          <w:rFonts w:ascii="Times New Roman" w:eastAsia="Times New Roman" w:hAnsi="Times New Roman" w:cs="Times New Roman"/>
          <w:b/>
          <w:kern w:val="0"/>
          <w:lang w:val="en-US" w:eastAsia="ru-RU"/>
          <w14:ligatures w14:val="none"/>
        </w:rPr>
        <w:t>altă</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formă</w:t>
      </w:r>
      <w:proofErr w:type="spellEnd"/>
      <w:r w:rsidRPr="0071116E">
        <w:rPr>
          <w:rFonts w:ascii="Times New Roman" w:eastAsia="Times New Roman" w:hAnsi="Times New Roman" w:cs="Times New Roman"/>
          <w:b/>
          <w:kern w:val="0"/>
          <w:lang w:val="en-US" w:eastAsia="ru-RU"/>
          <w14:ligatures w14:val="none"/>
        </w:rPr>
        <w:t xml:space="preserve"> de </w:t>
      </w:r>
      <w:proofErr w:type="spellStart"/>
      <w:r w:rsidRPr="0071116E">
        <w:rPr>
          <w:rFonts w:ascii="Times New Roman" w:eastAsia="Times New Roman" w:hAnsi="Times New Roman" w:cs="Times New Roman"/>
          <w:b/>
          <w:kern w:val="0"/>
          <w:lang w:val="en-US" w:eastAsia="ru-RU"/>
          <w14:ligatures w14:val="none"/>
        </w:rPr>
        <w:t>achiziție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comună</w:t>
      </w:r>
      <w:proofErr w:type="spellEnd"/>
      <w:r w:rsidRPr="0071116E">
        <w:rPr>
          <w:rFonts w:ascii="Times New Roman" w:eastAsia="Times New Roman" w:hAnsi="Times New Roman" w:cs="Times New Roman"/>
          <w:b/>
          <w:kern w:val="0"/>
          <w:lang w:val="en-US" w:eastAsia="ru-RU"/>
          <w14:ligatures w14:val="none"/>
        </w:rPr>
        <w:t xml:space="preserve">): APL </w:t>
      </w:r>
      <w:proofErr w:type="spellStart"/>
      <w:r w:rsidRPr="0071116E">
        <w:rPr>
          <w:rFonts w:ascii="Times New Roman" w:eastAsia="Times New Roman" w:hAnsi="Times New Roman" w:cs="Times New Roman"/>
          <w:b/>
          <w:kern w:val="0"/>
          <w:lang w:val="en-US" w:eastAsia="ru-RU"/>
          <w14:ligatures w14:val="none"/>
        </w:rPr>
        <w:t>nivelul</w:t>
      </w:r>
      <w:proofErr w:type="spellEnd"/>
      <w:r w:rsidRPr="0071116E">
        <w:rPr>
          <w:rFonts w:ascii="Times New Roman" w:eastAsia="Times New Roman" w:hAnsi="Times New Roman" w:cs="Times New Roman"/>
          <w:b/>
          <w:kern w:val="0"/>
          <w:lang w:val="en-US" w:eastAsia="ru-RU"/>
          <w14:ligatures w14:val="none"/>
        </w:rPr>
        <w:t xml:space="preserve"> I</w:t>
      </w:r>
    </w:p>
    <w:p w14:paraId="420632F0" w14:textId="77777777" w:rsidR="0071116E" w:rsidRPr="0071116E" w:rsidRDefault="0071116E" w:rsidP="0071116E">
      <w:pPr>
        <w:numPr>
          <w:ilvl w:val="0"/>
          <w:numId w:val="21"/>
        </w:numPr>
        <w:shd w:val="clear" w:color="auto" w:fill="FFFFFF" w:themeFill="background1"/>
        <w:tabs>
          <w:tab w:val="left" w:pos="284"/>
          <w:tab w:val="right" w:pos="426"/>
        </w:tabs>
        <w:spacing w:before="120" w:after="0" w:line="259" w:lineRule="auto"/>
        <w:ind w:left="284" w:hanging="284"/>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Cumpărătorul</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invită</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operatorii</w:t>
      </w:r>
      <w:proofErr w:type="spellEnd"/>
      <w:r w:rsidRPr="0071116E">
        <w:rPr>
          <w:rFonts w:ascii="Times New Roman" w:eastAsia="Times New Roman" w:hAnsi="Times New Roman" w:cs="Times New Roman"/>
          <w:b/>
          <w:kern w:val="0"/>
          <w:lang w:val="en-US" w:eastAsia="ru-RU"/>
          <w14:ligatures w14:val="none"/>
        </w:rPr>
        <w:t xml:space="preserve"> economici </w:t>
      </w:r>
      <w:proofErr w:type="spellStart"/>
      <w:r w:rsidRPr="0071116E">
        <w:rPr>
          <w:rFonts w:ascii="Times New Roman" w:eastAsia="Times New Roman" w:hAnsi="Times New Roman" w:cs="Times New Roman"/>
          <w:b/>
          <w:kern w:val="0"/>
          <w:lang w:val="en-US" w:eastAsia="ru-RU"/>
          <w14:ligatures w14:val="none"/>
        </w:rPr>
        <w:t>interesați</w:t>
      </w:r>
      <w:proofErr w:type="spellEnd"/>
      <w:r w:rsidRPr="0071116E">
        <w:rPr>
          <w:rFonts w:ascii="Times New Roman" w:eastAsia="Times New Roman" w:hAnsi="Times New Roman" w:cs="Times New Roman"/>
          <w:b/>
          <w:kern w:val="0"/>
          <w:lang w:val="en-US" w:eastAsia="ru-RU"/>
          <w14:ligatures w14:val="none"/>
        </w:rPr>
        <w:t xml:space="preserve">, care </w:t>
      </w:r>
      <w:proofErr w:type="spellStart"/>
      <w:r w:rsidRPr="0071116E">
        <w:rPr>
          <w:rFonts w:ascii="Times New Roman" w:eastAsia="Times New Roman" w:hAnsi="Times New Roman" w:cs="Times New Roman"/>
          <w:b/>
          <w:kern w:val="0"/>
          <w:lang w:val="en-US" w:eastAsia="ru-RU"/>
          <w14:ligatures w14:val="none"/>
        </w:rPr>
        <w:t>îi</w:t>
      </w:r>
      <w:proofErr w:type="spellEnd"/>
      <w:r w:rsidRPr="0071116E">
        <w:rPr>
          <w:rFonts w:ascii="Times New Roman" w:eastAsia="Times New Roman" w:hAnsi="Times New Roman" w:cs="Times New Roman"/>
          <w:b/>
          <w:kern w:val="0"/>
          <w:lang w:val="en-US" w:eastAsia="ru-RU"/>
          <w14:ligatures w14:val="none"/>
        </w:rPr>
        <w:t xml:space="preserve"> pot </w:t>
      </w:r>
      <w:proofErr w:type="spellStart"/>
      <w:r w:rsidRPr="0071116E">
        <w:rPr>
          <w:rFonts w:ascii="Times New Roman" w:eastAsia="Times New Roman" w:hAnsi="Times New Roman" w:cs="Times New Roman"/>
          <w:b/>
          <w:kern w:val="0"/>
          <w:lang w:val="en-US" w:eastAsia="ru-RU"/>
          <w14:ligatures w14:val="none"/>
        </w:rPr>
        <w:t>satisface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necesitățile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să</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participe</w:t>
      </w:r>
      <w:proofErr w:type="spellEnd"/>
      <w:r w:rsidRPr="0071116E">
        <w:rPr>
          <w:rFonts w:ascii="Times New Roman" w:eastAsia="Times New Roman" w:hAnsi="Times New Roman" w:cs="Times New Roman"/>
          <w:b/>
          <w:kern w:val="0"/>
          <w:lang w:val="en-US" w:eastAsia="ru-RU"/>
          <w14:ligatures w14:val="none"/>
        </w:rPr>
        <w:t xml:space="preserve"> la </w:t>
      </w:r>
      <w:proofErr w:type="spellStart"/>
      <w:r w:rsidRPr="0071116E">
        <w:rPr>
          <w:rFonts w:ascii="Times New Roman" w:eastAsia="Times New Roman" w:hAnsi="Times New Roman" w:cs="Times New Roman"/>
          <w:b/>
          <w:kern w:val="0"/>
          <w:lang w:val="en-US" w:eastAsia="ru-RU"/>
          <w14:ligatures w14:val="none"/>
        </w:rPr>
        <w:t>procedura</w:t>
      </w:r>
      <w:proofErr w:type="spellEnd"/>
      <w:r w:rsidRPr="0071116E">
        <w:rPr>
          <w:rFonts w:ascii="Times New Roman" w:eastAsia="Times New Roman" w:hAnsi="Times New Roman" w:cs="Times New Roman"/>
          <w:b/>
          <w:kern w:val="0"/>
          <w:lang w:val="en-US" w:eastAsia="ru-RU"/>
          <w14:ligatures w14:val="none"/>
        </w:rPr>
        <w:t xml:space="preserve"> de </w:t>
      </w:r>
      <w:proofErr w:type="spellStart"/>
      <w:r w:rsidRPr="0071116E">
        <w:rPr>
          <w:rFonts w:ascii="Times New Roman" w:eastAsia="Times New Roman" w:hAnsi="Times New Roman" w:cs="Times New Roman"/>
          <w:b/>
          <w:kern w:val="0"/>
          <w:lang w:val="en-US" w:eastAsia="ru-RU"/>
          <w14:ligatures w14:val="none"/>
        </w:rPr>
        <w:t>achiziție</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privind</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prestarea</w:t>
      </w:r>
      <w:proofErr w:type="spellEnd"/>
      <w:r w:rsidRPr="0071116E">
        <w:rPr>
          <w:rFonts w:ascii="Times New Roman" w:eastAsia="Times New Roman" w:hAnsi="Times New Roman" w:cs="Times New Roman"/>
          <w:b/>
          <w:kern w:val="0"/>
          <w:lang w:val="en-US" w:eastAsia="ru-RU"/>
          <w14:ligatures w14:val="none"/>
        </w:rPr>
        <w:t>/</w:t>
      </w:r>
      <w:proofErr w:type="spellStart"/>
      <w:r w:rsidRPr="0071116E">
        <w:rPr>
          <w:rFonts w:ascii="Times New Roman" w:eastAsia="Times New Roman" w:hAnsi="Times New Roman" w:cs="Times New Roman"/>
          <w:b/>
          <w:kern w:val="0"/>
          <w:lang w:val="en-US" w:eastAsia="ru-RU"/>
          <w14:ligatures w14:val="none"/>
        </w:rPr>
        <w:t>executarea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următoarelor</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servicii</w:t>
      </w:r>
      <w:proofErr w:type="spellEnd"/>
      <w:r w:rsidRPr="0071116E">
        <w:rPr>
          <w:rFonts w:ascii="Times New Roman" w:eastAsia="Times New Roman" w:hAnsi="Times New Roman" w:cs="Times New Roman"/>
          <w:b/>
          <w:kern w:val="0"/>
          <w:lang w:val="en-US" w:eastAsia="ru-RU"/>
          <w14:ligatures w14:val="none"/>
        </w:rPr>
        <w:t xml:space="preserve"> de </w:t>
      </w:r>
      <w:proofErr w:type="spellStart"/>
      <w:r w:rsidRPr="0071116E">
        <w:rPr>
          <w:rFonts w:ascii="Times New Roman" w:eastAsia="Times New Roman" w:hAnsi="Times New Roman" w:cs="Times New Roman"/>
          <w:b/>
          <w:kern w:val="0"/>
          <w:lang w:val="en-US" w:eastAsia="ru-RU"/>
          <w14:ligatures w14:val="none"/>
        </w:rPr>
        <w:t>proiectare</w:t>
      </w:r>
      <w:proofErr w:type="spellEnd"/>
      <w:r w:rsidRPr="0071116E">
        <w:rPr>
          <w:rFonts w:ascii="Times New Roman" w:eastAsia="Times New Roman" w:hAnsi="Times New Roman" w:cs="Times New Roman"/>
          <w:b/>
          <w:kern w:val="0"/>
          <w:lang w:val="en-US" w:eastAsia="ru-RU"/>
          <w14:ligatures w14:val="none"/>
        </w:rPr>
        <w:t>/</w:t>
      </w:r>
      <w:proofErr w:type="spellStart"/>
      <w:r w:rsidRPr="0071116E">
        <w:rPr>
          <w:rFonts w:ascii="Times New Roman" w:eastAsia="Times New Roman" w:hAnsi="Times New Roman" w:cs="Times New Roman"/>
          <w:b/>
          <w:kern w:val="0"/>
          <w:lang w:val="en-US" w:eastAsia="ru-RU"/>
          <w14:ligatures w14:val="none"/>
        </w:rPr>
        <w:t>lucrări</w:t>
      </w:r>
      <w:proofErr w:type="spellEnd"/>
      <w:r w:rsidRPr="0071116E">
        <w:rPr>
          <w:rFonts w:ascii="Times New Roman" w:eastAsia="Times New Roman" w:hAnsi="Times New Roman" w:cs="Times New Roman"/>
          <w:b/>
          <w:kern w:val="0"/>
          <w:lang w:val="en-US" w:eastAsia="ru-RU"/>
          <w14:ligatures w14:val="none"/>
        </w:rPr>
        <w:t>:</w:t>
      </w:r>
    </w:p>
    <w:p w14:paraId="02DD0452" w14:textId="77777777" w:rsidR="0071116E" w:rsidRPr="0071116E" w:rsidRDefault="0071116E" w:rsidP="0071116E">
      <w:pPr>
        <w:numPr>
          <w:ilvl w:val="0"/>
          <w:numId w:val="21"/>
        </w:numPr>
        <w:shd w:val="clear" w:color="auto" w:fill="FFFFFF" w:themeFill="background1"/>
        <w:tabs>
          <w:tab w:val="left" w:pos="284"/>
          <w:tab w:val="right" w:pos="426"/>
        </w:tabs>
        <w:spacing w:before="120" w:after="0" w:line="259" w:lineRule="auto"/>
        <w:ind w:left="284" w:hanging="284"/>
        <w:rPr>
          <w:rFonts w:ascii="Times New Roman" w:eastAsia="Times New Roman" w:hAnsi="Times New Roman" w:cs="Times New Roman"/>
          <w:b/>
          <w:kern w:val="0"/>
          <w:lang w:val="en-US" w:eastAsia="ru-RU"/>
          <w14:ligatures w14:val="none"/>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1116E" w:rsidRPr="0071116E" w14:paraId="6CE32E09" w14:textId="77777777" w:rsidTr="00E74F7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FB7D2D"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71116E">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FE1AD1"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71116E">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578AE2"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1116E">
              <w:rPr>
                <w:rFonts w:ascii="Times New Roman" w:eastAsia="Times New Roman" w:hAnsi="Times New Roman" w:cs="Times New Roman"/>
                <w:b/>
                <w:kern w:val="0"/>
                <w:sz w:val="20"/>
                <w:szCs w:val="20"/>
                <w:lang w:val="en-US" w:eastAsia="ru-RU"/>
                <w14:ligatures w14:val="none"/>
              </w:rPr>
              <w:t>Denumirea</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serviciilor</w:t>
            </w:r>
            <w:proofErr w:type="spellEnd"/>
            <w:r w:rsidRPr="0071116E">
              <w:rPr>
                <w:rFonts w:ascii="Times New Roman" w:eastAsia="Times New Roman" w:hAnsi="Times New Roman" w:cs="Times New Roman"/>
                <w:b/>
                <w:kern w:val="0"/>
                <w:sz w:val="20"/>
                <w:szCs w:val="20"/>
                <w:lang w:val="en-US" w:eastAsia="ru-RU"/>
                <w14:ligatures w14:val="none"/>
              </w:rPr>
              <w:t xml:space="preserve"> de </w:t>
            </w:r>
            <w:proofErr w:type="spellStart"/>
            <w:r w:rsidRPr="0071116E">
              <w:rPr>
                <w:rFonts w:ascii="Times New Roman" w:eastAsia="Times New Roman" w:hAnsi="Times New Roman" w:cs="Times New Roman"/>
                <w:b/>
                <w:kern w:val="0"/>
                <w:sz w:val="20"/>
                <w:szCs w:val="20"/>
                <w:lang w:val="en-US" w:eastAsia="ru-RU"/>
                <w14:ligatures w14:val="none"/>
              </w:rPr>
              <w:t>proiectare</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sau</w:t>
            </w:r>
            <w:proofErr w:type="spellEnd"/>
            <w:r w:rsidRPr="0071116E">
              <w:rPr>
                <w:rFonts w:ascii="Times New Roman" w:eastAsia="Times New Roman" w:hAnsi="Times New Roman" w:cs="Times New Roman"/>
                <w:b/>
                <w:kern w:val="0"/>
                <w:sz w:val="20"/>
                <w:szCs w:val="20"/>
                <w:lang w:val="en-US" w:eastAsia="ru-RU"/>
                <w14:ligatures w14:val="none"/>
              </w:rPr>
              <w:t xml:space="preserve"> de </w:t>
            </w:r>
            <w:proofErr w:type="spellStart"/>
            <w:r w:rsidRPr="0071116E">
              <w:rPr>
                <w:rFonts w:ascii="Times New Roman" w:eastAsia="Times New Roman" w:hAnsi="Times New Roman" w:cs="Times New Roman"/>
                <w:b/>
                <w:kern w:val="0"/>
                <w:sz w:val="20"/>
                <w:szCs w:val="20"/>
                <w:lang w:val="en-US" w:eastAsia="ru-RU"/>
                <w14:ligatures w14:val="none"/>
              </w:rPr>
              <w:t>lucrări</w:t>
            </w:r>
            <w:proofErr w:type="spellEnd"/>
            <w:r w:rsidRPr="0071116E">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77DA78"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1116E">
              <w:rPr>
                <w:rFonts w:ascii="Times New Roman" w:eastAsia="Times New Roman" w:hAnsi="Times New Roman" w:cs="Times New Roman"/>
                <w:b/>
                <w:kern w:val="0"/>
                <w:sz w:val="20"/>
                <w:szCs w:val="20"/>
                <w:lang w:val="en-US" w:eastAsia="ru-RU"/>
                <w14:ligatures w14:val="none"/>
              </w:rPr>
              <w:t>Unitatea</w:t>
            </w:r>
            <w:proofErr w:type="spellEnd"/>
            <w:r w:rsidRPr="0071116E">
              <w:rPr>
                <w:rFonts w:ascii="Times New Roman" w:eastAsia="Times New Roman" w:hAnsi="Times New Roman" w:cs="Times New Roman"/>
                <w:b/>
                <w:kern w:val="0"/>
                <w:sz w:val="20"/>
                <w:szCs w:val="20"/>
                <w:lang w:val="en-US" w:eastAsia="ru-RU"/>
                <w14:ligatures w14:val="none"/>
              </w:rPr>
              <w:t xml:space="preserve"> de </w:t>
            </w:r>
            <w:proofErr w:type="spellStart"/>
            <w:r w:rsidRPr="0071116E">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04E352"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1116E">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917D56"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1116E">
              <w:rPr>
                <w:rFonts w:ascii="Times New Roman" w:eastAsia="Times New Roman" w:hAnsi="Times New Roman" w:cs="Times New Roman"/>
                <w:b/>
                <w:kern w:val="0"/>
                <w:sz w:val="20"/>
                <w:szCs w:val="20"/>
                <w:lang w:val="en-US" w:eastAsia="ru-RU"/>
                <w14:ligatures w14:val="none"/>
              </w:rPr>
              <w:t>Specificarea</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tehnică</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deplină</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solicitată</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Standarde</w:t>
            </w:r>
            <w:proofErr w:type="spellEnd"/>
            <w:r w:rsidRPr="0071116E">
              <w:rPr>
                <w:rFonts w:ascii="Times New Roman" w:eastAsia="Times New Roman" w:hAnsi="Times New Roman" w:cs="Times New Roman"/>
                <w:b/>
                <w:kern w:val="0"/>
                <w:sz w:val="20"/>
                <w:szCs w:val="20"/>
                <w:lang w:val="en-US" w:eastAsia="ru-RU"/>
                <w14:ligatures w14:val="none"/>
              </w:rPr>
              <w:t xml:space="preserve"> de </w:t>
            </w:r>
            <w:proofErr w:type="spellStart"/>
            <w:r w:rsidRPr="0071116E">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81F6BB"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71116E">
              <w:rPr>
                <w:rFonts w:ascii="Times New Roman" w:eastAsia="Times New Roman" w:hAnsi="Times New Roman" w:cs="Times New Roman"/>
                <w:b/>
                <w:kern w:val="0"/>
                <w:sz w:val="20"/>
                <w:szCs w:val="20"/>
                <w:lang w:val="en-US" w:eastAsia="ru-RU"/>
                <w14:ligatures w14:val="none"/>
              </w:rPr>
              <w:t>Valoarea</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estimată</w:t>
            </w:r>
            <w:proofErr w:type="spellEnd"/>
            <w:r w:rsidRPr="0071116E">
              <w:rPr>
                <w:rFonts w:ascii="Times New Roman" w:eastAsia="Times New Roman" w:hAnsi="Times New Roman" w:cs="Times New Roman"/>
                <w:b/>
                <w:kern w:val="0"/>
                <w:sz w:val="20"/>
                <w:szCs w:val="20"/>
                <w:lang w:val="en-US" w:eastAsia="ru-RU"/>
                <w14:ligatures w14:val="none"/>
              </w:rPr>
              <w:br/>
              <w:t xml:space="preserve">(se </w:t>
            </w:r>
            <w:proofErr w:type="spellStart"/>
            <w:r w:rsidRPr="0071116E">
              <w:rPr>
                <w:rFonts w:ascii="Times New Roman" w:eastAsia="Times New Roman" w:hAnsi="Times New Roman" w:cs="Times New Roman"/>
                <w:b/>
                <w:kern w:val="0"/>
                <w:sz w:val="20"/>
                <w:szCs w:val="20"/>
                <w:lang w:val="en-US" w:eastAsia="ru-RU"/>
                <w14:ligatures w14:val="none"/>
              </w:rPr>
              <w:t>va</w:t>
            </w:r>
            <w:proofErr w:type="spellEnd"/>
            <w:r w:rsidRPr="0071116E">
              <w:rPr>
                <w:rFonts w:ascii="Times New Roman" w:eastAsia="Times New Roman" w:hAnsi="Times New Roman" w:cs="Times New Roman"/>
                <w:b/>
                <w:kern w:val="0"/>
                <w:sz w:val="20"/>
                <w:szCs w:val="20"/>
                <w:lang w:val="en-US" w:eastAsia="ru-RU"/>
                <w14:ligatures w14:val="none"/>
              </w:rPr>
              <w:t xml:space="preserve"> indica </w:t>
            </w:r>
            <w:proofErr w:type="spellStart"/>
            <w:r w:rsidRPr="0071116E">
              <w:rPr>
                <w:rFonts w:ascii="Times New Roman" w:eastAsia="Times New Roman" w:hAnsi="Times New Roman" w:cs="Times New Roman"/>
                <w:b/>
                <w:kern w:val="0"/>
                <w:sz w:val="20"/>
                <w:szCs w:val="20"/>
                <w:lang w:val="en-US" w:eastAsia="ru-RU"/>
                <w14:ligatures w14:val="none"/>
              </w:rPr>
              <w:t>pentru</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fiecare</w:t>
            </w:r>
            <w:proofErr w:type="spellEnd"/>
            <w:r w:rsidRPr="0071116E">
              <w:rPr>
                <w:rFonts w:ascii="Times New Roman" w:eastAsia="Times New Roman" w:hAnsi="Times New Roman" w:cs="Times New Roman"/>
                <w:b/>
                <w:kern w:val="0"/>
                <w:sz w:val="20"/>
                <w:szCs w:val="20"/>
                <w:lang w:val="en-US" w:eastAsia="ru-RU"/>
                <w14:ligatures w14:val="none"/>
              </w:rPr>
              <w:t xml:space="preserve"> lot </w:t>
            </w:r>
            <w:proofErr w:type="spellStart"/>
            <w:r w:rsidRPr="0071116E">
              <w:rPr>
                <w:rFonts w:ascii="Times New Roman" w:eastAsia="Times New Roman" w:hAnsi="Times New Roman" w:cs="Times New Roman"/>
                <w:b/>
                <w:kern w:val="0"/>
                <w:sz w:val="20"/>
                <w:szCs w:val="20"/>
                <w:lang w:val="en-US" w:eastAsia="ru-RU"/>
                <w14:ligatures w14:val="none"/>
              </w:rPr>
              <w:t>în</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parte</w:t>
            </w:r>
            <w:proofErr w:type="spellEnd"/>
            <w:r w:rsidRPr="0071116E">
              <w:rPr>
                <w:rFonts w:ascii="Times New Roman" w:eastAsia="Times New Roman" w:hAnsi="Times New Roman" w:cs="Times New Roman"/>
                <w:b/>
                <w:kern w:val="0"/>
                <w:sz w:val="20"/>
                <w:szCs w:val="20"/>
                <w:lang w:val="en-US" w:eastAsia="ru-RU"/>
                <w14:ligatures w14:val="none"/>
              </w:rPr>
              <w:t>)</w:t>
            </w:r>
          </w:p>
        </w:tc>
      </w:tr>
      <w:tr w:rsidR="0071116E" w:rsidRPr="0071116E" w14:paraId="20017C9C" w14:textId="77777777" w:rsidTr="00E74F7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6A01C2"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71116E">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D25E4C"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kern w:val="0"/>
                <w:sz w:val="20"/>
                <w:szCs w:val="20"/>
                <w:lang w:eastAsia="ru-RU"/>
                <w14:ligatures w14:val="none"/>
              </w:rPr>
            </w:pPr>
            <w:r w:rsidRPr="0071116E">
              <w:rPr>
                <w:rFonts w:ascii="Times New Roman" w:eastAsia="Times New Roman" w:hAnsi="Times New Roman" w:cs="Times New Roman"/>
                <w:kern w:val="0"/>
                <w:sz w:val="20"/>
                <w:szCs w:val="20"/>
                <w:lang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7855E2" w14:textId="77777777" w:rsidR="0071116E" w:rsidRPr="0071116E" w:rsidRDefault="0071116E" w:rsidP="0071116E">
            <w:pPr>
              <w:autoSpaceDE w:val="0"/>
              <w:autoSpaceDN w:val="0"/>
              <w:adjustRightInd w:val="0"/>
              <w:spacing w:after="0" w:line="240" w:lineRule="auto"/>
              <w:rPr>
                <w:rFonts w:ascii="Times New Roman" w:eastAsia="TimesNewRomanPS-BoldMT" w:hAnsi="Times New Roman" w:cs="Times New Roman"/>
                <w:b/>
                <w:bCs/>
                <w:kern w:val="0"/>
                <w:lang w:val="en-US"/>
              </w:rPr>
            </w:pPr>
            <w:proofErr w:type="spellStart"/>
            <w:r w:rsidRPr="0071116E">
              <w:rPr>
                <w:rFonts w:ascii="Times New Roman" w:eastAsia="TimesNewRomanPS-BoldMT" w:hAnsi="Times New Roman" w:cs="Times New Roman"/>
                <w:b/>
                <w:bCs/>
                <w:kern w:val="0"/>
                <w:lang w:val="en-US"/>
              </w:rPr>
              <w:t>Reparatia</w:t>
            </w:r>
            <w:proofErr w:type="spellEnd"/>
            <w:r w:rsidRPr="0071116E">
              <w:rPr>
                <w:rFonts w:ascii="Times New Roman" w:eastAsia="TimesNewRomanPS-BoldMT" w:hAnsi="Times New Roman" w:cs="Times New Roman"/>
                <w:b/>
                <w:bCs/>
                <w:kern w:val="0"/>
                <w:lang w:val="en-US"/>
              </w:rPr>
              <w:t xml:space="preserve"> </w:t>
            </w:r>
            <w:proofErr w:type="spellStart"/>
            <w:r w:rsidRPr="0071116E">
              <w:rPr>
                <w:rFonts w:ascii="Times New Roman" w:eastAsia="TimesNewRomanPS-BoldMT" w:hAnsi="Times New Roman" w:cs="Times New Roman"/>
                <w:b/>
                <w:bCs/>
                <w:kern w:val="0"/>
                <w:lang w:val="en-US"/>
              </w:rPr>
              <w:t>curenta</w:t>
            </w:r>
            <w:proofErr w:type="spellEnd"/>
            <w:r w:rsidRPr="0071116E">
              <w:rPr>
                <w:rFonts w:ascii="Times New Roman" w:eastAsia="TimesNewRomanPS-BoldMT" w:hAnsi="Times New Roman" w:cs="Times New Roman"/>
                <w:b/>
                <w:bCs/>
                <w:kern w:val="0"/>
                <w:lang w:val="en-US"/>
              </w:rPr>
              <w:t xml:space="preserve"> pe </w:t>
            </w:r>
            <w:proofErr w:type="spellStart"/>
            <w:r w:rsidRPr="0071116E">
              <w:rPr>
                <w:rFonts w:ascii="Times New Roman" w:eastAsia="TimesNewRomanPS-BoldMT" w:hAnsi="Times New Roman" w:cs="Times New Roman"/>
                <w:b/>
                <w:bCs/>
                <w:kern w:val="0"/>
                <w:lang w:val="en-US"/>
              </w:rPr>
              <w:t>strada</w:t>
            </w:r>
            <w:proofErr w:type="spellEnd"/>
            <w:r w:rsidRPr="0071116E">
              <w:rPr>
                <w:rFonts w:ascii="Times New Roman" w:eastAsia="TimesNewRomanPS-BoldMT" w:hAnsi="Times New Roman" w:cs="Times New Roman"/>
                <w:b/>
                <w:bCs/>
                <w:kern w:val="0"/>
                <w:lang w:val="en-US"/>
              </w:rPr>
              <w:t xml:space="preserve"> </w:t>
            </w:r>
            <w:proofErr w:type="spellStart"/>
            <w:r w:rsidRPr="0071116E">
              <w:rPr>
                <w:rFonts w:ascii="Times New Roman" w:eastAsia="TimesNewRomanPS-BoldMT" w:hAnsi="Times New Roman" w:cs="Times New Roman"/>
                <w:b/>
                <w:bCs/>
                <w:kern w:val="0"/>
                <w:lang w:val="en-US"/>
              </w:rPr>
              <w:t>Colhoznicul</w:t>
            </w:r>
            <w:proofErr w:type="spellEnd"/>
            <w:r w:rsidRPr="0071116E">
              <w:rPr>
                <w:rFonts w:ascii="Times New Roman" w:eastAsia="TimesNewRomanPS-BoldMT" w:hAnsi="Times New Roman" w:cs="Times New Roman"/>
                <w:b/>
                <w:bCs/>
                <w:kern w:val="0"/>
                <w:lang w:val="en-US"/>
              </w:rPr>
              <w:t xml:space="preserve"> </w:t>
            </w:r>
            <w:proofErr w:type="spellStart"/>
            <w:r w:rsidRPr="0071116E">
              <w:rPr>
                <w:rFonts w:ascii="Times New Roman" w:eastAsia="TimesNewRomanPS-BoldMT" w:hAnsi="Times New Roman" w:cs="Times New Roman"/>
                <w:b/>
                <w:bCs/>
                <w:kern w:val="0"/>
                <w:lang w:val="en-US"/>
              </w:rPr>
              <w:t>ramasa</w:t>
            </w:r>
            <w:proofErr w:type="spellEnd"/>
            <w:r w:rsidRPr="0071116E">
              <w:rPr>
                <w:rFonts w:ascii="Times New Roman" w:eastAsia="TimesNewRomanPS-BoldMT" w:hAnsi="Times New Roman" w:cs="Times New Roman"/>
                <w:b/>
                <w:bCs/>
                <w:kern w:val="0"/>
                <w:lang w:val="en-US"/>
              </w:rPr>
              <w:t xml:space="preserve"> de la casa cet. Popova </w:t>
            </w:r>
            <w:proofErr w:type="spellStart"/>
            <w:r w:rsidRPr="0071116E">
              <w:rPr>
                <w:rFonts w:ascii="Times New Roman" w:eastAsia="TimesNewRomanPS-BoldMT" w:hAnsi="Times New Roman" w:cs="Times New Roman"/>
                <w:b/>
                <w:bCs/>
                <w:kern w:val="0"/>
                <w:lang w:val="en-US"/>
              </w:rPr>
              <w:t>Liubovi</w:t>
            </w:r>
            <w:proofErr w:type="spellEnd"/>
            <w:r w:rsidRPr="0071116E">
              <w:rPr>
                <w:rFonts w:ascii="Times New Roman" w:eastAsia="TimesNewRomanPS-BoldMT" w:hAnsi="Times New Roman" w:cs="Times New Roman"/>
                <w:b/>
                <w:bCs/>
                <w:kern w:val="0"/>
                <w:lang w:val="en-US"/>
              </w:rPr>
              <w:t xml:space="preserve"> pina la casa cet. </w:t>
            </w:r>
            <w:proofErr w:type="spellStart"/>
            <w:r w:rsidRPr="0071116E">
              <w:rPr>
                <w:rFonts w:ascii="Times New Roman" w:eastAsia="TimesNewRomanPS-BoldMT" w:hAnsi="Times New Roman" w:cs="Times New Roman"/>
                <w:b/>
                <w:bCs/>
                <w:kern w:val="0"/>
                <w:lang w:val="en-US"/>
              </w:rPr>
              <w:t>Gritcan</w:t>
            </w:r>
            <w:proofErr w:type="spellEnd"/>
            <w:r w:rsidRPr="0071116E">
              <w:rPr>
                <w:rFonts w:ascii="Times New Roman" w:eastAsia="TimesNewRomanPS-BoldMT" w:hAnsi="Times New Roman" w:cs="Times New Roman"/>
                <w:b/>
                <w:bCs/>
                <w:kern w:val="0"/>
                <w:lang w:val="en-US"/>
              </w:rPr>
              <w:t xml:space="preserve"> </w:t>
            </w:r>
            <w:proofErr w:type="spellStart"/>
            <w:r w:rsidRPr="0071116E">
              <w:rPr>
                <w:rFonts w:ascii="Times New Roman" w:eastAsia="TimesNewRomanPS-BoldMT" w:hAnsi="Times New Roman" w:cs="Times New Roman"/>
                <w:b/>
                <w:bCs/>
                <w:kern w:val="0"/>
                <w:lang w:val="en-US"/>
              </w:rPr>
              <w:t>satul</w:t>
            </w:r>
            <w:proofErr w:type="spellEnd"/>
            <w:r w:rsidRPr="0071116E">
              <w:rPr>
                <w:rFonts w:ascii="Times New Roman" w:eastAsia="TimesNewRomanPS-BoldMT" w:hAnsi="Times New Roman" w:cs="Times New Roman"/>
                <w:b/>
                <w:bCs/>
                <w:kern w:val="0"/>
                <w:lang w:val="en-US"/>
              </w:rPr>
              <w:t xml:space="preserve"> </w:t>
            </w:r>
            <w:proofErr w:type="spellStart"/>
            <w:r w:rsidRPr="0071116E">
              <w:rPr>
                <w:rFonts w:ascii="Times New Roman" w:eastAsia="TimesNewRomanPS-BoldMT" w:hAnsi="Times New Roman" w:cs="Times New Roman"/>
                <w:b/>
                <w:bCs/>
                <w:kern w:val="0"/>
                <w:lang w:val="en-US"/>
              </w:rPr>
              <w:t>Grigorievca</w:t>
            </w:r>
            <w:proofErr w:type="spellEnd"/>
            <w:r w:rsidRPr="0071116E">
              <w:rPr>
                <w:rFonts w:ascii="Times New Roman" w:eastAsia="TimesNewRomanPS-BoldMT" w:hAnsi="Times New Roman" w:cs="Times New Roman"/>
                <w:b/>
                <w:bCs/>
                <w:kern w:val="0"/>
                <w:lang w:val="en-US"/>
              </w:rPr>
              <w:t xml:space="preserve"> </w:t>
            </w:r>
            <w:proofErr w:type="spellStart"/>
            <w:r w:rsidRPr="0071116E">
              <w:rPr>
                <w:rFonts w:ascii="Times New Roman" w:eastAsia="TimesNewRomanPS-BoldMT" w:hAnsi="Times New Roman" w:cs="Times New Roman"/>
                <w:b/>
                <w:bCs/>
                <w:kern w:val="0"/>
                <w:lang w:val="en-US"/>
              </w:rPr>
              <w:t>raionul</w:t>
            </w:r>
            <w:proofErr w:type="spellEnd"/>
            <w:r w:rsidRPr="0071116E">
              <w:rPr>
                <w:rFonts w:ascii="Times New Roman" w:eastAsia="TimesNewRomanPS-BoldMT" w:hAnsi="Times New Roman" w:cs="Times New Roman"/>
                <w:b/>
                <w:bCs/>
                <w:kern w:val="0"/>
                <w:lang w:val="en-US"/>
              </w:rPr>
              <w:t xml:space="preserve"> </w:t>
            </w:r>
            <w:proofErr w:type="spellStart"/>
            <w:r w:rsidRPr="0071116E">
              <w:rPr>
                <w:rFonts w:ascii="Times New Roman" w:eastAsia="TimesNewRomanPS-BoldMT" w:hAnsi="Times New Roman" w:cs="Times New Roman"/>
                <w:b/>
                <w:bCs/>
                <w:kern w:val="0"/>
                <w:lang w:val="en-US"/>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83BBDC"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71116E">
              <w:rPr>
                <w:rFonts w:ascii="Times New Roman" w:eastAsia="Times New Roman" w:hAnsi="Times New Roman" w:cs="Times New Roman"/>
                <w:kern w:val="0"/>
                <w:sz w:val="20"/>
                <w:szCs w:val="20"/>
                <w:lang w:val="en-US" w:eastAsia="ru-RU"/>
                <w14:ligatures w14:val="none"/>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CAAB08"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71116E">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103004"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71116E">
              <w:rPr>
                <w:rFonts w:ascii="Times New Roman" w:eastAsia="Times New Roman" w:hAnsi="Times New Roman" w:cs="Times New Roman"/>
                <w:kern w:val="0"/>
                <w:sz w:val="20"/>
                <w:szCs w:val="20"/>
                <w:lang w:val="en-US" w:eastAsia="ru-RU"/>
                <w14:ligatures w14:val="none"/>
              </w:rPr>
              <w:t xml:space="preserve">Conform </w:t>
            </w:r>
            <w:proofErr w:type="spellStart"/>
            <w:r w:rsidRPr="0071116E">
              <w:rPr>
                <w:rFonts w:ascii="Times New Roman" w:eastAsia="Times New Roman" w:hAnsi="Times New Roman" w:cs="Times New Roman"/>
                <w:kern w:val="0"/>
                <w:sz w:val="20"/>
                <w:szCs w:val="20"/>
                <w:lang w:val="en-US" w:eastAsia="ru-RU"/>
                <w14:ligatures w14:val="none"/>
              </w:rPr>
              <w:t>caietului</w:t>
            </w:r>
            <w:proofErr w:type="spellEnd"/>
            <w:r w:rsidRPr="0071116E">
              <w:rPr>
                <w:rFonts w:ascii="Times New Roman" w:eastAsia="Times New Roman" w:hAnsi="Times New Roman" w:cs="Times New Roman"/>
                <w:kern w:val="0"/>
                <w:sz w:val="20"/>
                <w:szCs w:val="20"/>
                <w:lang w:val="en-US" w:eastAsia="ru-RU"/>
                <w14:ligatures w14:val="none"/>
              </w:rPr>
              <w:t xml:space="preserve"> de </w:t>
            </w:r>
            <w:proofErr w:type="spellStart"/>
            <w:r w:rsidRPr="0071116E">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0EE8AF" w14:textId="77777777" w:rsidR="0071116E" w:rsidRPr="0071116E" w:rsidRDefault="0071116E" w:rsidP="0071116E">
            <w:pPr>
              <w:shd w:val="clear" w:color="auto" w:fill="FFFFFF" w:themeFill="background1"/>
              <w:spacing w:before="120" w:after="0" w:line="240" w:lineRule="auto"/>
              <w:rPr>
                <w:rFonts w:ascii="Times New Roman" w:eastAsia="Times New Roman" w:hAnsi="Times New Roman" w:cs="Times New Roman"/>
                <w:kern w:val="0"/>
                <w:sz w:val="20"/>
                <w:szCs w:val="20"/>
                <w:lang w:val="ro-MD" w:eastAsia="ru-RU"/>
                <w14:ligatures w14:val="none"/>
              </w:rPr>
            </w:pPr>
            <w:r w:rsidRPr="0071116E">
              <w:rPr>
                <w:rFonts w:ascii="Times New Roman" w:eastAsia="Times New Roman" w:hAnsi="Times New Roman" w:cs="Times New Roman"/>
                <w:kern w:val="0"/>
                <w:sz w:val="20"/>
                <w:szCs w:val="20"/>
                <w:lang w:val="ro-MD" w:eastAsia="ru-RU"/>
                <w14:ligatures w14:val="none"/>
              </w:rPr>
              <w:t>272715,53</w:t>
            </w:r>
          </w:p>
        </w:tc>
      </w:tr>
      <w:tr w:rsidR="0071116E" w:rsidRPr="0071116E" w14:paraId="0B0B9E80" w14:textId="77777777" w:rsidTr="00E74F7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1629E3" w14:textId="77777777" w:rsidR="0071116E" w:rsidRPr="0071116E" w:rsidRDefault="0071116E" w:rsidP="0071116E">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71116E">
              <w:rPr>
                <w:rFonts w:ascii="Times New Roman" w:eastAsia="Times New Roman" w:hAnsi="Times New Roman" w:cs="Times New Roman"/>
                <w:b/>
                <w:kern w:val="0"/>
                <w:sz w:val="20"/>
                <w:szCs w:val="20"/>
                <w:lang w:val="en-US" w:eastAsia="ru-RU"/>
                <w14:ligatures w14:val="none"/>
              </w:rPr>
              <w:t>Valoarea</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estimativă</w:t>
            </w:r>
            <w:proofErr w:type="spellEnd"/>
            <w:r w:rsidRPr="0071116E">
              <w:rPr>
                <w:rFonts w:ascii="Times New Roman" w:eastAsia="Times New Roman" w:hAnsi="Times New Roman" w:cs="Times New Roman"/>
                <w:b/>
                <w:kern w:val="0"/>
                <w:sz w:val="20"/>
                <w:szCs w:val="20"/>
                <w:lang w:val="en-US" w:eastAsia="ru-RU"/>
                <w14:ligatures w14:val="none"/>
              </w:rPr>
              <w:t xml:space="preserve"> </w:t>
            </w:r>
            <w:proofErr w:type="spellStart"/>
            <w:r w:rsidRPr="0071116E">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51D2AB" w14:textId="77777777" w:rsidR="0071116E" w:rsidRPr="0071116E" w:rsidRDefault="0071116E" w:rsidP="0071116E">
            <w:pPr>
              <w:shd w:val="clear" w:color="auto" w:fill="FFFFFF" w:themeFill="background1"/>
              <w:spacing w:before="120" w:after="0" w:line="240" w:lineRule="auto"/>
              <w:rPr>
                <w:rFonts w:ascii="Times New Roman" w:eastAsia="Times New Roman" w:hAnsi="Times New Roman" w:cs="Times New Roman"/>
                <w:kern w:val="0"/>
                <w:sz w:val="20"/>
                <w:szCs w:val="20"/>
                <w:lang w:val="ro-MD" w:eastAsia="ru-RU"/>
                <w14:ligatures w14:val="none"/>
              </w:rPr>
            </w:pPr>
            <w:r w:rsidRPr="0071116E">
              <w:rPr>
                <w:rFonts w:ascii="Times New Roman" w:eastAsia="Times New Roman" w:hAnsi="Times New Roman" w:cs="Times New Roman"/>
                <w:kern w:val="0"/>
                <w:sz w:val="20"/>
                <w:szCs w:val="20"/>
                <w:lang w:val="ro-MD" w:eastAsia="ru-RU"/>
                <w14:ligatures w14:val="none"/>
              </w:rPr>
              <w:t>272715,53</w:t>
            </w:r>
          </w:p>
        </w:tc>
      </w:tr>
    </w:tbl>
    <w:p w14:paraId="57CC46B3" w14:textId="77777777" w:rsidR="0071116E" w:rsidRPr="0071116E" w:rsidRDefault="0071116E" w:rsidP="0071116E">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kern w:val="0"/>
          <w:lang w:val="en-US" w:eastAsia="ru-RU"/>
          <w14:ligatures w14:val="none"/>
        </w:rPr>
      </w:pPr>
    </w:p>
    <w:p w14:paraId="52C135B1"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71116E">
        <w:rPr>
          <w:rFonts w:ascii="Times New Roman" w:eastAsia="Times New Roman" w:hAnsi="Times New Roman" w:cs="Times New Roman"/>
          <w:b/>
          <w:kern w:val="0"/>
          <w:lang w:val="ro-RO" w:eastAsia="ru-RU"/>
          <w14:ligatures w14:val="none"/>
        </w:rPr>
        <w:t xml:space="preserve">În cazul procedurilor de preselecție se indică numărul minim al candidaţilor şi, dacă este cazul, numărul maxim al acestora. </w:t>
      </w:r>
      <w:r w:rsidRPr="0071116E">
        <w:rPr>
          <w:rFonts w:ascii="Times New Roman" w:eastAsia="Times New Roman" w:hAnsi="Times New Roman" w:cs="Times New Roman"/>
          <w:b/>
          <w:color w:val="EE0000"/>
          <w:kern w:val="0"/>
          <w:lang w:val="ro-RO" w:eastAsia="ru-RU"/>
          <w14:ligatures w14:val="none"/>
        </w:rPr>
        <w:t>Nu se aplică</w:t>
      </w:r>
    </w:p>
    <w:p w14:paraId="59359A05" w14:textId="77777777" w:rsidR="0071116E" w:rsidRPr="0071116E" w:rsidRDefault="0071116E" w:rsidP="0071116E">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p>
    <w:p w14:paraId="7862A008" w14:textId="77777777" w:rsidR="0071116E" w:rsidRPr="0071116E" w:rsidRDefault="0071116E" w:rsidP="0071116E">
      <w:pPr>
        <w:numPr>
          <w:ilvl w:val="0"/>
          <w:numId w:val="21"/>
        </w:numPr>
        <w:shd w:val="clear" w:color="auto" w:fill="FFFFFF" w:themeFill="background1"/>
        <w:tabs>
          <w:tab w:val="right" w:pos="426"/>
        </w:tabs>
        <w:spacing w:after="0" w:line="240" w:lineRule="auto"/>
        <w:ind w:left="357"/>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lastRenderedPageBreak/>
        <w:t>În cazul în care contractul este împărțit pe loturi un operator economic poate depune oferta (se va selecta):</w:t>
      </w:r>
    </w:p>
    <w:p w14:paraId="7AA25A86" w14:textId="77777777" w:rsidR="0071116E" w:rsidRPr="0071116E" w:rsidRDefault="0071116E" w:rsidP="0071116E">
      <w:pPr>
        <w:shd w:val="clear" w:color="auto" w:fill="FFFFFF" w:themeFill="background1"/>
        <w:tabs>
          <w:tab w:val="right" w:pos="426"/>
        </w:tabs>
        <w:spacing w:after="0" w:line="240" w:lineRule="auto"/>
        <w:ind w:left="360"/>
        <w:rPr>
          <w:rFonts w:ascii="Times New Roman" w:eastAsia="Times New Roman" w:hAnsi="Times New Roman" w:cs="Times New Roman"/>
          <w:kern w:val="0"/>
          <w:lang w:val="en-US" w:eastAsia="ru-RU"/>
          <w14:ligatures w14:val="none"/>
        </w:rPr>
      </w:pPr>
      <w:r w:rsidRPr="0071116E">
        <w:rPr>
          <w:rFonts w:ascii="Times New Roman" w:eastAsia="Times New Roman" w:hAnsi="Times New Roman" w:cs="Times New Roman"/>
          <w:kern w:val="0"/>
          <w:lang w:val="it-IT" w:eastAsia="ru-RU"/>
          <w14:ligatures w14:val="none"/>
        </w:rPr>
        <w:t xml:space="preserve">   Pentru un singur </w:t>
      </w:r>
      <w:proofErr w:type="spellStart"/>
      <w:r w:rsidRPr="0071116E">
        <w:rPr>
          <w:rFonts w:ascii="Times New Roman" w:eastAsia="Times New Roman" w:hAnsi="Times New Roman" w:cs="Times New Roman"/>
          <w:kern w:val="0"/>
          <w:lang w:eastAsia="ru-RU"/>
          <w14:ligatures w14:val="none"/>
        </w:rPr>
        <w:t>lot</w:t>
      </w:r>
      <w:proofErr w:type="spellEnd"/>
      <w:r w:rsidRPr="0071116E">
        <w:rPr>
          <w:rFonts w:ascii="Times New Roman" w:eastAsia="Times New Roman" w:hAnsi="Times New Roman" w:cs="Times New Roman"/>
          <w:kern w:val="0"/>
          <w:lang w:eastAsia="ru-RU"/>
          <w14:ligatures w14:val="none"/>
        </w:rPr>
        <w:t>;</w:t>
      </w:r>
    </w:p>
    <w:p w14:paraId="4177BE31"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Admiterea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sau</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interzicerea</w:t>
      </w:r>
      <w:proofErr w:type="spellEnd"/>
      <w:r w:rsidRPr="0071116E">
        <w:rPr>
          <w:rFonts w:ascii="Times New Roman" w:eastAsia="Times New Roman" w:hAnsi="Times New Roman" w:cs="Times New Roman"/>
          <w:b/>
          <w:kern w:val="0"/>
          <w:lang w:val="en-US"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ofertelor</w:t>
      </w:r>
      <w:proofErr w:type="spellEnd"/>
      <w:r w:rsidRPr="0071116E">
        <w:rPr>
          <w:rFonts w:ascii="Times New Roman" w:eastAsia="Times New Roman" w:hAnsi="Times New Roman" w:cs="Times New Roman"/>
          <w:b/>
          <w:kern w:val="0"/>
          <w:lang w:val="en-US" w:eastAsia="ru-RU"/>
          <w14:ligatures w14:val="none"/>
        </w:rPr>
        <w:t xml:space="preserve"> alternative: nu se </w:t>
      </w:r>
      <w:proofErr w:type="spellStart"/>
      <w:r w:rsidRPr="0071116E">
        <w:rPr>
          <w:rFonts w:ascii="Times New Roman" w:eastAsia="Times New Roman" w:hAnsi="Times New Roman" w:cs="Times New Roman"/>
          <w:b/>
          <w:kern w:val="0"/>
          <w:lang w:val="en-US" w:eastAsia="ru-RU"/>
          <w14:ligatures w14:val="none"/>
        </w:rPr>
        <w:t>admite</w:t>
      </w:r>
      <w:proofErr w:type="spellEnd"/>
    </w:p>
    <w:p w14:paraId="29C82CDA" w14:textId="77777777" w:rsidR="0071116E" w:rsidRPr="0071116E" w:rsidRDefault="0071116E" w:rsidP="0071116E">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color w:val="EE0000"/>
          <w:kern w:val="0"/>
          <w:lang w:val="en-US" w:eastAsia="ru-RU"/>
          <w14:ligatures w14:val="none"/>
        </w:rPr>
      </w:pPr>
      <w:r w:rsidRPr="0071116E">
        <w:rPr>
          <w:rFonts w:ascii="Times New Roman" w:eastAsia="Times New Roman" w:hAnsi="Times New Roman" w:cs="Times New Roman"/>
          <w:b/>
          <w:kern w:val="0"/>
          <w:lang w:val="it-IT" w:eastAsia="ru-RU"/>
          <w14:ligatures w14:val="none"/>
        </w:rPr>
        <w:t xml:space="preserve">Termenii și condițiile de livrare/prestare solicitați:  </w:t>
      </w:r>
      <w:r w:rsidRPr="0071116E">
        <w:rPr>
          <w:rFonts w:ascii="Times New Roman" w:eastAsia="Times New Roman" w:hAnsi="Times New Roman" w:cs="Times New Roman"/>
          <w:b/>
          <w:color w:val="EE0000"/>
          <w:kern w:val="0"/>
          <w:lang w:val="en-US" w:eastAsia="ru-RU"/>
          <w14:ligatures w14:val="none"/>
        </w:rPr>
        <w:t xml:space="preserve">In termen de 30 </w:t>
      </w:r>
      <w:proofErr w:type="spellStart"/>
      <w:r w:rsidRPr="0071116E">
        <w:rPr>
          <w:rFonts w:ascii="Times New Roman" w:eastAsia="Times New Roman" w:hAnsi="Times New Roman" w:cs="Times New Roman"/>
          <w:b/>
          <w:color w:val="EE0000"/>
          <w:kern w:val="0"/>
          <w:lang w:val="en-US" w:eastAsia="ru-RU"/>
          <w14:ligatures w14:val="none"/>
        </w:rPr>
        <w:t>zile</w:t>
      </w:r>
      <w:proofErr w:type="spellEnd"/>
      <w:r w:rsidRPr="0071116E">
        <w:rPr>
          <w:rFonts w:ascii="Times New Roman" w:eastAsia="Times New Roman" w:hAnsi="Times New Roman" w:cs="Times New Roman"/>
          <w:b/>
          <w:color w:val="EE0000"/>
          <w:kern w:val="0"/>
          <w:lang w:val="en-US" w:eastAsia="ru-RU"/>
          <w14:ligatures w14:val="none"/>
        </w:rPr>
        <w:t xml:space="preserve"> de la </w:t>
      </w:r>
      <w:proofErr w:type="spellStart"/>
      <w:r w:rsidRPr="0071116E">
        <w:rPr>
          <w:rFonts w:ascii="Times New Roman" w:eastAsia="Times New Roman" w:hAnsi="Times New Roman" w:cs="Times New Roman"/>
          <w:b/>
          <w:color w:val="EE0000"/>
          <w:kern w:val="0"/>
          <w:lang w:val="en-US" w:eastAsia="ru-RU"/>
          <w14:ligatures w14:val="none"/>
        </w:rPr>
        <w:t>semnarea</w:t>
      </w:r>
      <w:proofErr w:type="spellEnd"/>
      <w:r w:rsidRPr="0071116E">
        <w:rPr>
          <w:rFonts w:ascii="Times New Roman" w:eastAsia="Times New Roman" w:hAnsi="Times New Roman" w:cs="Times New Roman"/>
          <w:b/>
          <w:color w:val="EE0000"/>
          <w:kern w:val="0"/>
          <w:lang w:val="en-US" w:eastAsia="ru-RU"/>
          <w14:ligatures w14:val="none"/>
        </w:rPr>
        <w:t xml:space="preserve"> </w:t>
      </w:r>
      <w:proofErr w:type="spellStart"/>
      <w:r w:rsidRPr="0071116E">
        <w:rPr>
          <w:rFonts w:ascii="Times New Roman" w:eastAsia="Times New Roman" w:hAnsi="Times New Roman" w:cs="Times New Roman"/>
          <w:b/>
          <w:color w:val="EE0000"/>
          <w:kern w:val="0"/>
          <w:lang w:val="en-US" w:eastAsia="ru-RU"/>
          <w14:ligatures w14:val="none"/>
        </w:rPr>
        <w:t>contractului</w:t>
      </w:r>
      <w:proofErr w:type="spellEnd"/>
    </w:p>
    <w:p w14:paraId="7F6D72DF" w14:textId="77777777" w:rsidR="0071116E" w:rsidRPr="0071116E" w:rsidRDefault="0071116E" w:rsidP="0071116E">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Termenul de valabilitate a contractului: 31.12.2026</w:t>
      </w:r>
    </w:p>
    <w:p w14:paraId="24DCC063" w14:textId="77777777" w:rsidR="0071116E" w:rsidRPr="0071116E" w:rsidRDefault="0071116E" w:rsidP="0071116E">
      <w:pPr>
        <w:numPr>
          <w:ilvl w:val="0"/>
          <w:numId w:val="21"/>
        </w:num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Contract de achiziție rezervat atelierelor protejate sau că acesta poate fi executat numai în cadrul unor programe de angajare protejată (după caz):   </w:t>
      </w:r>
      <w:r w:rsidRPr="0071116E">
        <w:rPr>
          <w:rFonts w:ascii="Times New Roman" w:eastAsia="Times New Roman" w:hAnsi="Times New Roman" w:cs="Times New Roman"/>
          <w:b/>
          <w:color w:val="EE0000"/>
          <w:kern w:val="0"/>
          <w:lang w:val="it-IT" w:eastAsia="ru-RU"/>
          <w14:ligatures w14:val="none"/>
        </w:rPr>
        <w:t>nu se aplică</w:t>
      </w:r>
      <w:r w:rsidRPr="0071116E">
        <w:rPr>
          <w:rFonts w:ascii="Times New Roman" w:eastAsia="Times New Roman" w:hAnsi="Times New Roman" w:cs="Times New Roman"/>
          <w:b/>
          <w:kern w:val="0"/>
          <w:lang w:val="it-IT" w:eastAsia="ru-RU"/>
          <w14:ligatures w14:val="none"/>
        </w:rPr>
        <w:t xml:space="preserve">                                                           </w:t>
      </w:r>
    </w:p>
    <w:p w14:paraId="43CD54AE"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ab/>
        <w:t xml:space="preserve">Prestarea serviciului este rezervată unei anumite profesii în temeiul unor legi sau al unor acte administrative (după caz):  </w:t>
      </w:r>
      <w:r w:rsidRPr="0071116E">
        <w:rPr>
          <w:rFonts w:ascii="Times New Roman" w:eastAsia="Times New Roman" w:hAnsi="Times New Roman" w:cs="Times New Roman"/>
          <w:b/>
          <w:color w:val="EE0000"/>
          <w:kern w:val="0"/>
          <w:lang w:val="it-IT" w:eastAsia="ru-RU"/>
          <w14:ligatures w14:val="none"/>
        </w:rPr>
        <w:t>nu</w:t>
      </w:r>
      <w:r w:rsidRPr="0071116E">
        <w:rPr>
          <w:rFonts w:ascii="Times New Roman" w:eastAsia="Times New Roman" w:hAnsi="Times New Roman" w:cs="Times New Roman"/>
          <w:b/>
          <w:kern w:val="0"/>
          <w:lang w:val="it-IT" w:eastAsia="ru-RU"/>
          <w14:ligatures w14:val="none"/>
        </w:rPr>
        <w:t xml:space="preserve"> </w:t>
      </w:r>
    </w:p>
    <w:p w14:paraId="37367253"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ECCAF32"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p>
    <w:tbl>
      <w:tblPr>
        <w:tblStyle w:val="Grigliatabella2114"/>
        <w:tblW w:w="9958" w:type="dxa"/>
        <w:jc w:val="center"/>
        <w:tblLook w:val="04A0" w:firstRow="1" w:lastRow="0" w:firstColumn="1" w:lastColumn="0" w:noHBand="0" w:noVBand="1"/>
      </w:tblPr>
      <w:tblGrid>
        <w:gridCol w:w="500"/>
        <w:gridCol w:w="3681"/>
        <w:gridCol w:w="4060"/>
        <w:gridCol w:w="1717"/>
      </w:tblGrid>
      <w:tr w:rsidR="0071116E" w:rsidRPr="0071116E" w14:paraId="45D7D209" w14:textId="77777777" w:rsidTr="00E74F71">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4D69F139"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7457EC4C" w14:textId="77777777" w:rsidR="0071116E" w:rsidRPr="0071116E" w:rsidRDefault="0071116E" w:rsidP="0071116E">
            <w:pPr>
              <w:shd w:val="clear" w:color="auto" w:fill="FFFFFF"/>
              <w:tabs>
                <w:tab w:val="left" w:pos="612"/>
              </w:tabs>
              <w:jc w:val="center"/>
              <w:rPr>
                <w:rFonts w:ascii="Times New Roman" w:hAnsi="Times New Roman"/>
                <w:b/>
                <w:iCs/>
                <w:lang w:val="en-US" w:eastAsia="ru-RU"/>
              </w:rPr>
            </w:pPr>
            <w:proofErr w:type="spellStart"/>
            <w:r w:rsidRPr="0071116E">
              <w:rPr>
                <w:rFonts w:ascii="Times New Roman" w:hAnsi="Times New Roman"/>
                <w:b/>
                <w:iCs/>
                <w:lang w:val="en-US" w:eastAsia="ru-RU"/>
              </w:rPr>
              <w:t>Criteriile</w:t>
            </w:r>
            <w:proofErr w:type="spellEnd"/>
            <w:r w:rsidRPr="0071116E">
              <w:rPr>
                <w:rFonts w:ascii="Times New Roman" w:hAnsi="Times New Roman"/>
                <w:b/>
                <w:iCs/>
                <w:lang w:val="en-US" w:eastAsia="ru-RU"/>
              </w:rPr>
              <w:t xml:space="preserve"> de </w:t>
            </w:r>
            <w:proofErr w:type="spellStart"/>
            <w:r w:rsidRPr="0071116E">
              <w:rPr>
                <w:rFonts w:ascii="Times New Roman" w:hAnsi="Times New Roman"/>
                <w:b/>
                <w:iCs/>
                <w:lang w:val="en-US" w:eastAsia="ru-RU"/>
              </w:rPr>
              <w:t>calificare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și</w:t>
            </w:r>
            <w:proofErr w:type="spellEnd"/>
            <w:r w:rsidRPr="0071116E">
              <w:rPr>
                <w:rFonts w:ascii="Times New Roman" w:hAnsi="Times New Roman"/>
                <w:b/>
                <w:iCs/>
                <w:lang w:val="en-US" w:eastAsia="ru-RU"/>
              </w:rPr>
              <w:t xml:space="preserve"> de </w:t>
            </w:r>
            <w:proofErr w:type="spellStart"/>
            <w:r w:rsidRPr="0071116E">
              <w:rPr>
                <w:rFonts w:ascii="Times New Roman" w:hAnsi="Times New Roman"/>
                <w:b/>
                <w:iCs/>
                <w:lang w:val="en-US" w:eastAsia="ru-RU"/>
              </w:rPr>
              <w:t>selecție</w:t>
            </w:r>
            <w:proofErr w:type="spellEnd"/>
          </w:p>
          <w:p w14:paraId="6C112295" w14:textId="77777777" w:rsidR="0071116E" w:rsidRPr="0071116E" w:rsidRDefault="0071116E" w:rsidP="0071116E">
            <w:pPr>
              <w:shd w:val="clear" w:color="auto" w:fill="FFFFFF"/>
              <w:tabs>
                <w:tab w:val="left" w:pos="612"/>
              </w:tabs>
              <w:jc w:val="center"/>
              <w:rPr>
                <w:rFonts w:ascii="Times New Roman" w:hAnsi="Times New Roman"/>
                <w:b/>
                <w:iCs/>
                <w:lang w:eastAsia="ru-RU"/>
              </w:rPr>
            </w:pPr>
            <w:r w:rsidRPr="0071116E">
              <w:rPr>
                <w:rFonts w:ascii="Times New Roman" w:hAnsi="Times New Roman"/>
                <w:b/>
                <w:iCs/>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68689B72" w14:textId="77777777" w:rsidR="0071116E" w:rsidRPr="0071116E" w:rsidRDefault="0071116E" w:rsidP="0071116E">
            <w:pPr>
              <w:shd w:val="clear" w:color="auto" w:fill="FFFFFF"/>
              <w:tabs>
                <w:tab w:val="left" w:pos="612"/>
              </w:tabs>
              <w:jc w:val="center"/>
              <w:rPr>
                <w:rFonts w:ascii="Times New Roman" w:hAnsi="Times New Roman"/>
                <w:b/>
                <w:iCs/>
                <w:lang w:val="en-US" w:eastAsia="ru-RU"/>
              </w:rPr>
            </w:pPr>
            <w:r w:rsidRPr="0071116E">
              <w:rPr>
                <w:rFonts w:ascii="Times New Roman" w:hAnsi="Times New Roman"/>
                <w:b/>
                <w:iCs/>
                <w:lang w:val="en-US" w:eastAsia="ru-RU"/>
              </w:rPr>
              <w:t xml:space="preserve">Mod de </w:t>
            </w:r>
            <w:proofErr w:type="spellStart"/>
            <w:r w:rsidRPr="0071116E">
              <w:rPr>
                <w:rFonts w:ascii="Times New Roman" w:hAnsi="Times New Roman"/>
                <w:b/>
                <w:iCs/>
                <w:lang w:val="en-US" w:eastAsia="ru-RU"/>
              </w:rPr>
              <w:t>demonstrare</w:t>
            </w:r>
            <w:proofErr w:type="spellEnd"/>
            <w:r w:rsidRPr="0071116E">
              <w:rPr>
                <w:rFonts w:ascii="Times New Roman" w:hAnsi="Times New Roman"/>
                <w:b/>
                <w:iCs/>
                <w:lang w:val="en-US" w:eastAsia="ru-RU"/>
              </w:rPr>
              <w:t xml:space="preserve"> a </w:t>
            </w:r>
            <w:proofErr w:type="spellStart"/>
            <w:r w:rsidRPr="0071116E">
              <w:rPr>
                <w:rFonts w:ascii="Times New Roman" w:hAnsi="Times New Roman"/>
                <w:b/>
                <w:iCs/>
                <w:lang w:val="en-US" w:eastAsia="ru-RU"/>
              </w:rPr>
              <w:t>îndeplinirii</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criteriului</w:t>
            </w:r>
            <w:proofErr w:type="spellEnd"/>
            <w:r w:rsidRPr="0071116E">
              <w:rPr>
                <w:rFonts w:ascii="Times New Roman" w:hAnsi="Times New Roman"/>
                <w:b/>
                <w:iCs/>
                <w:lang w:val="en-US" w:eastAsia="ru-RU"/>
              </w:rPr>
              <w:t>/</w:t>
            </w:r>
            <w:proofErr w:type="spellStart"/>
            <w:r w:rsidRPr="0071116E">
              <w:rPr>
                <w:rFonts w:ascii="Times New Roman" w:hAnsi="Times New Roman"/>
                <w:b/>
                <w:iCs/>
                <w:lang w:val="en-US" w:eastAsia="ru-RU"/>
              </w:rPr>
              <w:t>cerinței</w:t>
            </w:r>
            <w:proofErr w:type="spellEnd"/>
            <w:r w:rsidRPr="0071116E">
              <w:rPr>
                <w:rFonts w:ascii="Times New Roman" w:hAnsi="Times New Roman"/>
                <w:b/>
                <w:iCs/>
                <w:lang w:val="en-US" w:eastAsia="ru-RU"/>
              </w:rPr>
              <w:t>:</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10206538" w14:textId="77777777" w:rsidR="0071116E" w:rsidRPr="0071116E" w:rsidRDefault="0071116E" w:rsidP="0071116E">
            <w:pPr>
              <w:shd w:val="clear" w:color="auto" w:fill="FFFFFF"/>
              <w:tabs>
                <w:tab w:val="left" w:pos="612"/>
              </w:tabs>
              <w:jc w:val="center"/>
              <w:rPr>
                <w:rFonts w:ascii="Times New Roman" w:hAnsi="Times New Roman"/>
                <w:b/>
                <w:iCs/>
                <w:lang w:eastAsia="ru-RU"/>
              </w:rPr>
            </w:pPr>
            <w:r w:rsidRPr="0071116E">
              <w:rPr>
                <w:rFonts w:ascii="Times New Roman" w:hAnsi="Times New Roman"/>
                <w:b/>
                <w:iCs/>
                <w:lang w:eastAsia="ru-RU"/>
              </w:rPr>
              <w:t>Nivelul minim/</w:t>
            </w:r>
            <w:r w:rsidRPr="0071116E">
              <w:rPr>
                <w:rFonts w:ascii="Times New Roman" w:hAnsi="Times New Roman"/>
                <w:b/>
                <w:iCs/>
                <w:lang w:eastAsia="ru-RU"/>
              </w:rPr>
              <w:br/>
              <w:t>Obligativitatea</w:t>
            </w:r>
          </w:p>
        </w:tc>
      </w:tr>
      <w:tr w:rsidR="0071116E" w:rsidRPr="0071116E" w14:paraId="212297C1"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03A1820F"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607244E" w14:textId="77777777" w:rsidR="0071116E" w:rsidRPr="0071116E" w:rsidRDefault="0071116E" w:rsidP="0071116E">
            <w:pPr>
              <w:rPr>
                <w:rFonts w:ascii="Times New Roman" w:hAnsi="Times New Roman"/>
                <w:b/>
                <w:bCs/>
                <w:iCs/>
                <w:lang w:eastAsia="ru-RU"/>
              </w:rPr>
            </w:pPr>
            <w:r w:rsidRPr="0071116E">
              <w:rPr>
                <w:rFonts w:ascii="Times New Roman" w:hAnsi="Times New Roman"/>
                <w:b/>
                <w:bCs/>
              </w:rPr>
              <w:t>Propunerea tehnică</w:t>
            </w:r>
          </w:p>
        </w:tc>
        <w:tc>
          <w:tcPr>
            <w:tcW w:w="4060" w:type="dxa"/>
            <w:tcBorders>
              <w:top w:val="single" w:sz="4" w:space="0" w:color="auto"/>
              <w:left w:val="single" w:sz="4" w:space="0" w:color="auto"/>
              <w:bottom w:val="single" w:sz="4" w:space="0" w:color="auto"/>
              <w:right w:val="single" w:sz="4" w:space="0" w:color="auto"/>
            </w:tcBorders>
            <w:vAlign w:val="center"/>
          </w:tcPr>
          <w:p w14:paraId="3B08C0A5" w14:textId="77777777" w:rsidR="0071116E" w:rsidRPr="0071116E" w:rsidRDefault="0071116E" w:rsidP="0071116E">
            <w:pPr>
              <w:shd w:val="clear" w:color="auto" w:fill="FFFFFF"/>
              <w:tabs>
                <w:tab w:val="left" w:pos="612"/>
              </w:tabs>
              <w:rPr>
                <w:rFonts w:ascii="Times New Roman" w:hAnsi="Times New Roman"/>
                <w:b/>
                <w:iCs/>
                <w:lang w:val="en-US" w:eastAsia="ru-RU"/>
              </w:rPr>
            </w:pPr>
            <w:proofErr w:type="spellStart"/>
            <w:r w:rsidRPr="0071116E">
              <w:rPr>
                <w:rFonts w:ascii="Times New Roman" w:hAnsi="Times New Roman"/>
                <w:b/>
                <w:iCs/>
                <w:lang w:val="en-US" w:eastAsia="ru-RU"/>
              </w:rPr>
              <w:t>Ofertantul</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elaborează</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propunerea</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tehnică</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astfel</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încât</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aceasta</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să</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respecte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în</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totalitate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cerințele</w:t>
            </w:r>
            <w:proofErr w:type="spellEnd"/>
            <w:r w:rsidRPr="0071116E">
              <w:rPr>
                <w:rFonts w:ascii="Times New Roman" w:hAnsi="Times New Roman"/>
                <w:b/>
                <w:iCs/>
                <w:lang w:val="en-US" w:eastAsia="ru-RU"/>
              </w:rPr>
              <w:t xml:space="preserve"> de </w:t>
            </w:r>
            <w:proofErr w:type="spellStart"/>
            <w:r w:rsidRPr="0071116E">
              <w:rPr>
                <w:rFonts w:ascii="Times New Roman" w:hAnsi="Times New Roman"/>
                <w:b/>
                <w:iCs/>
                <w:lang w:val="en-US" w:eastAsia="ru-RU"/>
              </w:rPr>
              <w:t>calificare</w:t>
            </w:r>
            <w:proofErr w:type="spellEnd"/>
            <w:r w:rsidRPr="0071116E">
              <w:rPr>
                <w:rFonts w:ascii="Times New Roman" w:hAnsi="Times New Roman"/>
                <w:b/>
                <w:iCs/>
                <w:lang w:val="en-US" w:eastAsia="ru-RU"/>
              </w:rPr>
              <w:t xml:space="preserve">, precum </w:t>
            </w:r>
            <w:proofErr w:type="spellStart"/>
            <w:r w:rsidRPr="0071116E">
              <w:rPr>
                <w:rFonts w:ascii="Times New Roman" w:hAnsi="Times New Roman"/>
                <w:b/>
                <w:iCs/>
                <w:lang w:val="en-US" w:eastAsia="ru-RU"/>
              </w:rPr>
              <w:t>şi</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cerințele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prevăzute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în</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caietul</w:t>
            </w:r>
            <w:proofErr w:type="spellEnd"/>
            <w:r w:rsidRPr="0071116E">
              <w:rPr>
                <w:rFonts w:ascii="Times New Roman" w:hAnsi="Times New Roman"/>
                <w:b/>
                <w:iCs/>
                <w:lang w:val="en-US" w:eastAsia="ru-RU"/>
              </w:rPr>
              <w:t xml:space="preserve"> de </w:t>
            </w:r>
            <w:proofErr w:type="spellStart"/>
            <w:r w:rsidRPr="0071116E">
              <w:rPr>
                <w:rFonts w:ascii="Times New Roman" w:hAnsi="Times New Roman"/>
                <w:b/>
                <w:iCs/>
                <w:lang w:val="en-US" w:eastAsia="ru-RU"/>
              </w:rPr>
              <w:t>sarcini</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cât</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și</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lista</w:t>
            </w:r>
            <w:proofErr w:type="spellEnd"/>
            <w:r w:rsidRPr="0071116E">
              <w:rPr>
                <w:rFonts w:ascii="Times New Roman" w:hAnsi="Times New Roman"/>
                <w:b/>
                <w:iCs/>
                <w:lang w:val="en-US" w:eastAsia="ru-RU"/>
              </w:rPr>
              <w:t xml:space="preserve"> cu </w:t>
            </w:r>
            <w:proofErr w:type="spellStart"/>
            <w:r w:rsidRPr="0071116E">
              <w:rPr>
                <w:rFonts w:ascii="Times New Roman" w:hAnsi="Times New Roman"/>
                <w:b/>
                <w:iCs/>
                <w:lang w:val="en-US" w:eastAsia="ru-RU"/>
              </w:rPr>
              <w:t>cantitățile</w:t>
            </w:r>
            <w:proofErr w:type="spellEnd"/>
            <w:r w:rsidRPr="0071116E">
              <w:rPr>
                <w:rFonts w:ascii="Times New Roman" w:hAnsi="Times New Roman"/>
                <w:b/>
                <w:iCs/>
                <w:lang w:val="en-US" w:eastAsia="ru-RU"/>
              </w:rPr>
              <w:t xml:space="preserve"> de </w:t>
            </w:r>
            <w:proofErr w:type="spellStart"/>
            <w:r w:rsidRPr="0071116E">
              <w:rPr>
                <w:rFonts w:ascii="Times New Roman" w:hAnsi="Times New Roman"/>
                <w:b/>
                <w:iCs/>
                <w:lang w:val="en-US" w:eastAsia="ru-RU"/>
              </w:rPr>
              <w:t>lucrări</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formularele</w:t>
            </w:r>
            <w:proofErr w:type="spellEnd"/>
            <w:r w:rsidRPr="0071116E">
              <w:rPr>
                <w:rFonts w:ascii="Times New Roman" w:hAnsi="Times New Roman"/>
                <w:b/>
                <w:iCs/>
                <w:lang w:val="en-US" w:eastAsia="ru-RU"/>
              </w:rPr>
              <w:t xml:space="preserve"> 3, 5 </w:t>
            </w:r>
            <w:proofErr w:type="spellStart"/>
            <w:r w:rsidRPr="0071116E">
              <w:rPr>
                <w:rFonts w:ascii="Times New Roman" w:hAnsi="Times New Roman"/>
                <w:b/>
                <w:iCs/>
                <w:lang w:val="en-US" w:eastAsia="ru-RU"/>
              </w:rPr>
              <w:t>și</w:t>
            </w:r>
            <w:proofErr w:type="spellEnd"/>
            <w:r w:rsidRPr="0071116E">
              <w:rPr>
                <w:rFonts w:ascii="Times New Roman" w:hAnsi="Times New Roman"/>
                <w:b/>
                <w:iCs/>
                <w:lang w:val="en-US" w:eastAsia="ru-RU"/>
              </w:rPr>
              <w:t xml:space="preserve"> 7). </w:t>
            </w:r>
          </w:p>
          <w:p w14:paraId="59D33A87" w14:textId="77777777" w:rsidR="0071116E" w:rsidRPr="0071116E" w:rsidRDefault="0071116E" w:rsidP="0071116E">
            <w:pPr>
              <w:shd w:val="clear" w:color="auto" w:fill="FFFFFF"/>
              <w:tabs>
                <w:tab w:val="left" w:pos="612"/>
              </w:tabs>
              <w:rPr>
                <w:rFonts w:ascii="Times New Roman" w:hAnsi="Times New Roman"/>
                <w:b/>
                <w:iCs/>
                <w:lang w:val="en-US" w:eastAsia="ru-RU"/>
              </w:rPr>
            </w:pPr>
            <w:proofErr w:type="spellStart"/>
            <w:r w:rsidRPr="0071116E">
              <w:rPr>
                <w:rFonts w:ascii="Times New Roman" w:hAnsi="Times New Roman"/>
                <w:b/>
                <w:iCs/>
                <w:lang w:val="en-US" w:eastAsia="ru-RU"/>
              </w:rPr>
              <w:t>Semnat</w:t>
            </w:r>
            <w:proofErr w:type="spellEnd"/>
            <w:r w:rsidRPr="0071116E">
              <w:rPr>
                <w:rFonts w:ascii="Times New Roman" w:hAnsi="Times New Roman"/>
                <w:b/>
                <w:iCs/>
                <w:lang w:val="en-US" w:eastAsia="ru-RU"/>
              </w:rPr>
              <w:t xml:space="preserve"> electronic de </w:t>
            </w:r>
            <w:proofErr w:type="spellStart"/>
            <w:r w:rsidRPr="0071116E">
              <w:rPr>
                <w:rFonts w:ascii="Times New Roman" w:hAnsi="Times New Roman"/>
                <w:b/>
                <w:iCs/>
                <w:lang w:val="en-US" w:eastAsia="ru-RU"/>
              </w:rPr>
              <w:t>catre</w:t>
            </w:r>
            <w:proofErr w:type="spellEnd"/>
            <w:r w:rsidRPr="0071116E">
              <w:rPr>
                <w:rFonts w:ascii="Times New Roman" w:hAnsi="Times New Roman"/>
                <w:b/>
                <w:iCs/>
                <w:lang w:val="en-US" w:eastAsia="ru-RU"/>
              </w:rPr>
              <w:t xml:space="preserve"> OE</w:t>
            </w:r>
          </w:p>
        </w:tc>
        <w:tc>
          <w:tcPr>
            <w:tcW w:w="1717" w:type="dxa"/>
            <w:tcBorders>
              <w:top w:val="single" w:sz="4" w:space="0" w:color="auto"/>
              <w:left w:val="single" w:sz="4" w:space="0" w:color="auto"/>
              <w:bottom w:val="single" w:sz="4" w:space="0" w:color="auto"/>
              <w:right w:val="single" w:sz="4" w:space="0" w:color="auto"/>
            </w:tcBorders>
          </w:tcPr>
          <w:p w14:paraId="17793CEA"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0B7E21BB"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47248A2D"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FD5A9A0" w14:textId="77777777" w:rsidR="0071116E" w:rsidRPr="0071116E" w:rsidRDefault="0071116E" w:rsidP="0071116E">
            <w:pPr>
              <w:shd w:val="clear" w:color="auto" w:fill="FFFFFF"/>
              <w:tabs>
                <w:tab w:val="left" w:pos="612"/>
              </w:tabs>
              <w:rPr>
                <w:rFonts w:ascii="Times New Roman" w:hAnsi="Times New Roman"/>
                <w:b/>
                <w:bCs/>
                <w:iCs/>
                <w:lang w:val="en-US" w:eastAsia="ru-RU"/>
              </w:rPr>
            </w:pPr>
            <w:proofErr w:type="spellStart"/>
            <w:r w:rsidRPr="0071116E">
              <w:rPr>
                <w:rFonts w:ascii="Times New Roman" w:hAnsi="Times New Roman"/>
                <w:b/>
                <w:bCs/>
                <w:lang w:val="en-US"/>
              </w:rPr>
              <w:t>Extrasul</w:t>
            </w:r>
            <w:proofErr w:type="spellEnd"/>
            <w:r w:rsidRPr="0071116E">
              <w:rPr>
                <w:rFonts w:ascii="Times New Roman" w:hAnsi="Times New Roman"/>
                <w:b/>
                <w:bCs/>
                <w:lang w:val="en-US"/>
              </w:rPr>
              <w:t xml:space="preserve"> din </w:t>
            </w:r>
            <w:proofErr w:type="spellStart"/>
            <w:r w:rsidRPr="0071116E">
              <w:rPr>
                <w:rFonts w:ascii="Times New Roman" w:hAnsi="Times New Roman"/>
                <w:b/>
                <w:bCs/>
                <w:lang w:val="en-US"/>
              </w:rPr>
              <w:t>Registrul</w:t>
            </w:r>
            <w:proofErr w:type="spellEnd"/>
            <w:r w:rsidRPr="0071116E">
              <w:rPr>
                <w:rFonts w:ascii="Times New Roman" w:hAnsi="Times New Roman"/>
                <w:b/>
                <w:bCs/>
                <w:lang w:val="en-US"/>
              </w:rPr>
              <w:t xml:space="preserve"> de Stat al </w:t>
            </w:r>
            <w:proofErr w:type="spellStart"/>
            <w:r w:rsidRPr="0071116E">
              <w:rPr>
                <w:rFonts w:ascii="Times New Roman" w:hAnsi="Times New Roman"/>
                <w:b/>
                <w:bCs/>
                <w:lang w:val="en-US"/>
              </w:rPr>
              <w:t>persoanelor</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juridice</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22D951B1" w14:textId="77777777" w:rsidR="0071116E" w:rsidRPr="0071116E" w:rsidRDefault="0071116E" w:rsidP="0071116E">
            <w:pPr>
              <w:autoSpaceDE w:val="0"/>
              <w:autoSpaceDN w:val="0"/>
              <w:adjustRightInd w:val="0"/>
              <w:spacing w:line="256" w:lineRule="auto"/>
              <w:rPr>
                <w:rFonts w:ascii="Times New Roman" w:hAnsi="Times New Roman"/>
                <w:b/>
                <w:bCs/>
                <w:lang w:val="en-US"/>
              </w:rPr>
            </w:pPr>
            <w:proofErr w:type="spellStart"/>
            <w:r w:rsidRPr="0071116E">
              <w:rPr>
                <w:rFonts w:ascii="Times New Roman" w:hAnsi="Times New Roman"/>
                <w:b/>
                <w:bCs/>
                <w:lang w:val="en-US"/>
              </w:rPr>
              <w:t>Semnat</w:t>
            </w:r>
            <w:proofErr w:type="spellEnd"/>
            <w:r w:rsidRPr="0071116E">
              <w:rPr>
                <w:rFonts w:ascii="Times New Roman" w:hAnsi="Times New Roman"/>
                <w:b/>
                <w:bCs/>
                <w:lang w:val="en-US"/>
              </w:rPr>
              <w:t xml:space="preserve"> electronic de </w:t>
            </w:r>
            <w:proofErr w:type="spellStart"/>
            <w:r w:rsidRPr="0071116E">
              <w:rPr>
                <w:rFonts w:ascii="Times New Roman" w:hAnsi="Times New Roman"/>
                <w:b/>
                <w:bCs/>
                <w:lang w:val="en-US"/>
              </w:rPr>
              <w:t>către</w:t>
            </w:r>
            <w:proofErr w:type="spellEnd"/>
            <w:r w:rsidRPr="0071116E">
              <w:rPr>
                <w:rFonts w:ascii="Times New Roman" w:hAnsi="Times New Roman"/>
                <w:b/>
                <w:bCs/>
                <w:lang w:val="en-US"/>
              </w:rPr>
              <w:t xml:space="preserve"> OE</w:t>
            </w:r>
          </w:p>
        </w:tc>
        <w:tc>
          <w:tcPr>
            <w:tcW w:w="1717" w:type="dxa"/>
            <w:tcBorders>
              <w:top w:val="single" w:sz="4" w:space="0" w:color="auto"/>
              <w:left w:val="single" w:sz="4" w:space="0" w:color="auto"/>
              <w:bottom w:val="single" w:sz="4" w:space="0" w:color="auto"/>
              <w:right w:val="single" w:sz="4" w:space="0" w:color="auto"/>
            </w:tcBorders>
          </w:tcPr>
          <w:p w14:paraId="061FC2BB"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0CC2C782"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00E0B357"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74CD11E" w14:textId="77777777" w:rsidR="0071116E" w:rsidRPr="0071116E" w:rsidRDefault="0071116E" w:rsidP="0071116E">
            <w:pPr>
              <w:shd w:val="clear" w:color="auto" w:fill="FFFFFF"/>
              <w:tabs>
                <w:tab w:val="left" w:pos="612"/>
              </w:tabs>
              <w:rPr>
                <w:rFonts w:ascii="Times New Roman" w:hAnsi="Times New Roman"/>
                <w:b/>
                <w:bCs/>
                <w:iCs/>
              </w:rPr>
            </w:pPr>
            <w:r w:rsidRPr="0071116E">
              <w:rPr>
                <w:rFonts w:ascii="Times New Roman" w:hAnsi="Times New Roman"/>
                <w:b/>
                <w:bCs/>
              </w:rPr>
              <w:t>Declarație privind valabilitatea ofertei</w:t>
            </w:r>
          </w:p>
        </w:tc>
        <w:tc>
          <w:tcPr>
            <w:tcW w:w="4060" w:type="dxa"/>
            <w:tcBorders>
              <w:top w:val="single" w:sz="4" w:space="0" w:color="auto"/>
              <w:left w:val="single" w:sz="4" w:space="0" w:color="auto"/>
              <w:bottom w:val="single" w:sz="4" w:space="0" w:color="auto"/>
              <w:right w:val="single" w:sz="4" w:space="0" w:color="auto"/>
            </w:tcBorders>
            <w:vAlign w:val="center"/>
          </w:tcPr>
          <w:p w14:paraId="68FF54CC" w14:textId="77777777" w:rsidR="0071116E" w:rsidRPr="0071116E" w:rsidRDefault="0071116E" w:rsidP="0071116E">
            <w:pPr>
              <w:shd w:val="clear" w:color="auto" w:fill="FFFFFF"/>
              <w:tabs>
                <w:tab w:val="left" w:pos="612"/>
              </w:tabs>
              <w:rPr>
                <w:rFonts w:ascii="Times New Roman" w:hAnsi="Times New Roman"/>
                <w:b/>
                <w:iCs/>
                <w:lang w:val="en-US" w:eastAsia="ru-RU"/>
              </w:rPr>
            </w:pPr>
            <w:r w:rsidRPr="0071116E">
              <w:rPr>
                <w:rFonts w:ascii="Times New Roman" w:hAnsi="Times New Roman"/>
                <w:b/>
                <w:iCs/>
                <w:lang w:val="en-US" w:eastAsia="ru-RU"/>
              </w:rPr>
              <w:t xml:space="preserve">Conform </w:t>
            </w:r>
            <w:proofErr w:type="spellStart"/>
            <w:r w:rsidRPr="0071116E">
              <w:rPr>
                <w:rFonts w:ascii="Times New Roman" w:hAnsi="Times New Roman"/>
                <w:b/>
                <w:iCs/>
                <w:lang w:val="en-US" w:eastAsia="ru-RU"/>
              </w:rPr>
              <w:t>Anexei</w:t>
            </w:r>
            <w:proofErr w:type="spellEnd"/>
            <w:r w:rsidRPr="0071116E">
              <w:rPr>
                <w:rFonts w:ascii="Times New Roman" w:hAnsi="Times New Roman"/>
                <w:b/>
                <w:iCs/>
                <w:lang w:val="en-US" w:eastAsia="ru-RU"/>
              </w:rPr>
              <w:t xml:space="preserve"> nr. 8 din </w:t>
            </w:r>
            <w:proofErr w:type="spellStart"/>
            <w:r w:rsidRPr="0071116E">
              <w:rPr>
                <w:rFonts w:ascii="Times New Roman" w:hAnsi="Times New Roman"/>
                <w:b/>
                <w:iCs/>
                <w:lang w:val="en-US" w:eastAsia="ru-RU"/>
              </w:rPr>
              <w:t>documentația</w:t>
            </w:r>
            <w:proofErr w:type="spellEnd"/>
            <w:r w:rsidRPr="0071116E">
              <w:rPr>
                <w:rFonts w:ascii="Times New Roman" w:hAnsi="Times New Roman"/>
                <w:b/>
                <w:iCs/>
                <w:lang w:val="en-US" w:eastAsia="ru-RU"/>
              </w:rPr>
              <w:t xml:space="preserve"> standard, </w:t>
            </w:r>
            <w:proofErr w:type="spellStart"/>
            <w:r w:rsidRPr="0071116E">
              <w:rPr>
                <w:rFonts w:ascii="Times New Roman" w:hAnsi="Times New Roman"/>
                <w:b/>
                <w:iCs/>
                <w:lang w:val="en-US" w:eastAsia="ru-RU"/>
              </w:rPr>
              <w:t>semnată</w:t>
            </w:r>
            <w:proofErr w:type="spellEnd"/>
            <w:r w:rsidRPr="0071116E">
              <w:rPr>
                <w:rFonts w:ascii="Times New Roman" w:hAnsi="Times New Roman"/>
                <w:b/>
                <w:iCs/>
                <w:lang w:val="en-US" w:eastAsia="ru-RU"/>
              </w:rPr>
              <w:t xml:space="preserve"> electronic de </w:t>
            </w:r>
            <w:proofErr w:type="spellStart"/>
            <w:r w:rsidRPr="0071116E">
              <w:rPr>
                <w:rFonts w:ascii="Times New Roman" w:hAnsi="Times New Roman"/>
                <w:b/>
                <w:iCs/>
                <w:lang w:val="en-US" w:eastAsia="ru-RU"/>
              </w:rPr>
              <w:t>către</w:t>
            </w:r>
            <w:proofErr w:type="spellEnd"/>
            <w:r w:rsidRPr="0071116E">
              <w:rPr>
                <w:rFonts w:ascii="Times New Roman" w:hAnsi="Times New Roman"/>
                <w:b/>
                <w:iCs/>
                <w:lang w:val="en-US" w:eastAsia="ru-RU"/>
              </w:rPr>
              <w:t xml:space="preserve"> OE</w:t>
            </w:r>
          </w:p>
        </w:tc>
        <w:tc>
          <w:tcPr>
            <w:tcW w:w="1717" w:type="dxa"/>
            <w:tcBorders>
              <w:top w:val="single" w:sz="4" w:space="0" w:color="auto"/>
              <w:left w:val="single" w:sz="4" w:space="0" w:color="auto"/>
              <w:bottom w:val="single" w:sz="4" w:space="0" w:color="auto"/>
              <w:right w:val="single" w:sz="4" w:space="0" w:color="auto"/>
            </w:tcBorders>
          </w:tcPr>
          <w:p w14:paraId="266506CE"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5F9BD615"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276C8252"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8D05132" w14:textId="77777777" w:rsidR="0071116E" w:rsidRPr="0071116E" w:rsidRDefault="0071116E" w:rsidP="0071116E">
            <w:pPr>
              <w:shd w:val="clear" w:color="auto" w:fill="FFFFFF"/>
              <w:tabs>
                <w:tab w:val="left" w:pos="612"/>
              </w:tabs>
              <w:rPr>
                <w:rFonts w:ascii="Times New Roman" w:hAnsi="Times New Roman"/>
                <w:b/>
                <w:bCs/>
                <w:iCs/>
                <w:lang w:val="en-US"/>
              </w:rPr>
            </w:pPr>
            <w:proofErr w:type="spellStart"/>
            <w:r w:rsidRPr="0071116E">
              <w:rPr>
                <w:rFonts w:ascii="Times New Roman" w:hAnsi="Times New Roman"/>
                <w:b/>
                <w:bCs/>
                <w:lang w:val="en-US"/>
              </w:rPr>
              <w:t>Declarație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privind</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experienţa</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similară</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sau</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Declarație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privind</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lista</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principalelor</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lucrări</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executate</w:t>
            </w:r>
            <w:proofErr w:type="spellEnd"/>
            <w:r w:rsidRPr="0071116E">
              <w:rPr>
                <w:rFonts w:ascii="Times New Roman" w:hAnsi="Times New Roman"/>
                <w:b/>
                <w:bCs/>
                <w:lang w:val="en-US"/>
              </w:rPr>
              <w:t xml:space="preserve"> </w:t>
            </w:r>
            <w:proofErr w:type="spellStart"/>
            <w:proofErr w:type="gramStart"/>
            <w:r w:rsidRPr="0071116E">
              <w:rPr>
                <w:rFonts w:ascii="Times New Roman" w:hAnsi="Times New Roman"/>
                <w:b/>
                <w:bCs/>
                <w:lang w:val="en-US"/>
              </w:rPr>
              <w:t>în</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ultimul</w:t>
            </w:r>
            <w:proofErr w:type="spellEnd"/>
            <w:proofErr w:type="gramEnd"/>
            <w:r w:rsidRPr="0071116E">
              <w:rPr>
                <w:rFonts w:ascii="Times New Roman" w:hAnsi="Times New Roman"/>
                <w:b/>
                <w:bCs/>
                <w:lang w:val="en-US"/>
              </w:rPr>
              <w:t xml:space="preserve"> an de </w:t>
            </w:r>
            <w:proofErr w:type="spellStart"/>
            <w:r w:rsidRPr="0071116E">
              <w:rPr>
                <w:rFonts w:ascii="Times New Roman" w:hAnsi="Times New Roman"/>
                <w:b/>
                <w:bCs/>
                <w:lang w:val="en-US"/>
              </w:rPr>
              <w:t>activitate</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3AC790A1" w14:textId="77777777" w:rsidR="0071116E" w:rsidRPr="0071116E" w:rsidRDefault="0071116E" w:rsidP="0071116E">
            <w:pPr>
              <w:shd w:val="clear" w:color="auto" w:fill="FFFFFF"/>
              <w:tabs>
                <w:tab w:val="left" w:pos="612"/>
              </w:tabs>
              <w:rPr>
                <w:rFonts w:ascii="Times New Roman" w:hAnsi="Times New Roman"/>
                <w:b/>
                <w:bCs/>
                <w:iCs/>
                <w:lang w:val="en-US" w:eastAsia="ru-RU"/>
              </w:rPr>
            </w:pPr>
            <w:r w:rsidRPr="0071116E">
              <w:rPr>
                <w:rFonts w:ascii="Times New Roman" w:hAnsi="Times New Roman"/>
                <w:b/>
                <w:iCs/>
                <w:lang w:val="en-US" w:eastAsia="ru-RU"/>
              </w:rPr>
              <w:t xml:space="preserve">Conform </w:t>
            </w:r>
            <w:proofErr w:type="spellStart"/>
            <w:r w:rsidRPr="0071116E">
              <w:rPr>
                <w:rFonts w:ascii="Times New Roman" w:hAnsi="Times New Roman"/>
                <w:b/>
                <w:iCs/>
                <w:lang w:val="en-US" w:eastAsia="ru-RU"/>
              </w:rPr>
              <w:t>Anexei</w:t>
            </w:r>
            <w:proofErr w:type="spellEnd"/>
            <w:r w:rsidRPr="0071116E">
              <w:rPr>
                <w:rFonts w:ascii="Times New Roman" w:hAnsi="Times New Roman"/>
                <w:b/>
                <w:iCs/>
                <w:lang w:val="en-US" w:eastAsia="ru-RU"/>
              </w:rPr>
              <w:t xml:space="preserve"> nr. 12 din </w:t>
            </w:r>
            <w:proofErr w:type="spellStart"/>
            <w:r w:rsidRPr="0071116E">
              <w:rPr>
                <w:rFonts w:ascii="Times New Roman" w:hAnsi="Times New Roman"/>
                <w:b/>
                <w:iCs/>
                <w:lang w:val="en-US" w:eastAsia="ru-RU"/>
              </w:rPr>
              <w:t>documentația</w:t>
            </w:r>
            <w:proofErr w:type="spellEnd"/>
            <w:r w:rsidRPr="0071116E">
              <w:rPr>
                <w:rFonts w:ascii="Times New Roman" w:hAnsi="Times New Roman"/>
                <w:b/>
                <w:iCs/>
                <w:lang w:val="en-US" w:eastAsia="ru-RU"/>
              </w:rPr>
              <w:t xml:space="preserve"> standard, </w:t>
            </w:r>
            <w:proofErr w:type="spellStart"/>
            <w:r w:rsidRPr="0071116E">
              <w:rPr>
                <w:rFonts w:ascii="Times New Roman" w:hAnsi="Times New Roman"/>
                <w:b/>
                <w:iCs/>
                <w:lang w:val="en-US" w:eastAsia="ru-RU"/>
              </w:rPr>
              <w:t>semnată</w:t>
            </w:r>
            <w:proofErr w:type="spellEnd"/>
            <w:r w:rsidRPr="0071116E">
              <w:rPr>
                <w:rFonts w:ascii="Times New Roman" w:hAnsi="Times New Roman"/>
                <w:b/>
                <w:iCs/>
                <w:lang w:val="en-US" w:eastAsia="ru-RU"/>
              </w:rPr>
              <w:t xml:space="preserve"> electronic de </w:t>
            </w:r>
            <w:proofErr w:type="spellStart"/>
            <w:r w:rsidRPr="0071116E">
              <w:rPr>
                <w:rFonts w:ascii="Times New Roman" w:hAnsi="Times New Roman"/>
                <w:b/>
                <w:iCs/>
                <w:lang w:val="en-US" w:eastAsia="ru-RU"/>
              </w:rPr>
              <w:t>către</w:t>
            </w:r>
            <w:proofErr w:type="spellEnd"/>
            <w:r w:rsidRPr="0071116E">
              <w:rPr>
                <w:rFonts w:ascii="Times New Roman" w:hAnsi="Times New Roman"/>
                <w:b/>
                <w:iCs/>
                <w:lang w:val="en-US" w:eastAsia="ru-RU"/>
              </w:rPr>
              <w:t xml:space="preserve"> OE</w:t>
            </w:r>
            <w:r w:rsidRPr="0071116E">
              <w:rPr>
                <w:rFonts w:ascii="Times New Roman" w:hAnsi="Times New Roman"/>
                <w:b/>
                <w:bCs/>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15044370"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07D17C64"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7870DEE2"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D237C97" w14:textId="77777777" w:rsidR="0071116E" w:rsidRPr="0071116E" w:rsidRDefault="0071116E" w:rsidP="0071116E">
            <w:pPr>
              <w:shd w:val="clear" w:color="auto" w:fill="FFFFFF"/>
              <w:tabs>
                <w:tab w:val="left" w:pos="612"/>
              </w:tabs>
              <w:rPr>
                <w:rFonts w:ascii="Times New Roman" w:hAnsi="Times New Roman"/>
                <w:b/>
                <w:iCs/>
                <w:lang w:val="en-US" w:eastAsia="ru-RU"/>
              </w:rPr>
            </w:pPr>
            <w:proofErr w:type="spellStart"/>
            <w:r w:rsidRPr="0071116E">
              <w:rPr>
                <w:rFonts w:ascii="Times New Roman" w:hAnsi="Times New Roman"/>
                <w:b/>
                <w:iCs/>
                <w:lang w:val="en-US" w:eastAsia="ru-RU"/>
              </w:rPr>
              <w:t>Declaraţie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privind</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dotările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specifice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utilajul</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şi</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echipamentul</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necesar</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pentru</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îndeplinirea</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corespunzătoare</w:t>
            </w:r>
            <w:proofErr w:type="spellEnd"/>
            <w:r w:rsidRPr="0071116E">
              <w:rPr>
                <w:rFonts w:ascii="Times New Roman" w:hAnsi="Times New Roman"/>
                <w:b/>
                <w:iCs/>
                <w:lang w:val="en-US" w:eastAsia="ru-RU"/>
              </w:rPr>
              <w:t xml:space="preserve"> a </w:t>
            </w:r>
            <w:proofErr w:type="spellStart"/>
            <w:r w:rsidRPr="0071116E">
              <w:rPr>
                <w:rFonts w:ascii="Times New Roman" w:hAnsi="Times New Roman"/>
                <w:b/>
                <w:iCs/>
                <w:lang w:val="en-US" w:eastAsia="ru-RU"/>
              </w:rPr>
              <w:t>contractului</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756F6353" w14:textId="77777777" w:rsidR="0071116E" w:rsidRPr="0071116E" w:rsidRDefault="0071116E" w:rsidP="0071116E">
            <w:pPr>
              <w:rPr>
                <w:rFonts w:ascii="Times New Roman" w:hAnsi="Times New Roman"/>
                <w:sz w:val="28"/>
                <w:szCs w:val="22"/>
                <w:lang w:val="en-US"/>
              </w:rPr>
            </w:pPr>
            <w:r w:rsidRPr="0071116E">
              <w:rPr>
                <w:rFonts w:ascii="Times New Roman" w:hAnsi="Times New Roman"/>
                <w:b/>
                <w:szCs w:val="22"/>
                <w:lang w:val="en-US"/>
              </w:rPr>
              <w:t xml:space="preserve">Conform </w:t>
            </w:r>
            <w:proofErr w:type="spellStart"/>
            <w:r w:rsidRPr="0071116E">
              <w:rPr>
                <w:rFonts w:ascii="Times New Roman" w:hAnsi="Times New Roman"/>
                <w:b/>
                <w:szCs w:val="22"/>
                <w:lang w:val="en-US"/>
              </w:rPr>
              <w:t>Anexei</w:t>
            </w:r>
            <w:proofErr w:type="spellEnd"/>
            <w:r w:rsidRPr="0071116E">
              <w:rPr>
                <w:rFonts w:ascii="Times New Roman" w:hAnsi="Times New Roman"/>
                <w:b/>
                <w:szCs w:val="22"/>
                <w:lang w:val="en-US"/>
              </w:rPr>
              <w:t xml:space="preserve"> nr. 14 din </w:t>
            </w:r>
            <w:proofErr w:type="spellStart"/>
            <w:r w:rsidRPr="0071116E">
              <w:rPr>
                <w:rFonts w:ascii="Times New Roman" w:hAnsi="Times New Roman"/>
                <w:b/>
                <w:szCs w:val="22"/>
                <w:lang w:val="en-US"/>
              </w:rPr>
              <w:t>documentația</w:t>
            </w:r>
            <w:proofErr w:type="spellEnd"/>
            <w:r w:rsidRPr="0071116E">
              <w:rPr>
                <w:rFonts w:ascii="Times New Roman" w:hAnsi="Times New Roman"/>
                <w:b/>
                <w:szCs w:val="22"/>
                <w:lang w:val="en-US"/>
              </w:rPr>
              <w:t xml:space="preserve"> standard, </w:t>
            </w:r>
            <w:proofErr w:type="spellStart"/>
            <w:r w:rsidRPr="0071116E">
              <w:rPr>
                <w:rFonts w:ascii="Times New Roman" w:hAnsi="Times New Roman"/>
                <w:b/>
                <w:szCs w:val="22"/>
                <w:lang w:val="en-US"/>
              </w:rPr>
              <w:t>semnată</w:t>
            </w:r>
            <w:proofErr w:type="spellEnd"/>
            <w:r w:rsidRPr="0071116E">
              <w:rPr>
                <w:rFonts w:ascii="Times New Roman" w:hAnsi="Times New Roman"/>
                <w:b/>
                <w:szCs w:val="22"/>
                <w:lang w:val="en-US"/>
              </w:rPr>
              <w:t xml:space="preserve"> electronic de </w:t>
            </w:r>
            <w:proofErr w:type="spellStart"/>
            <w:r w:rsidRPr="0071116E">
              <w:rPr>
                <w:rFonts w:ascii="Times New Roman" w:hAnsi="Times New Roman"/>
                <w:b/>
                <w:szCs w:val="22"/>
                <w:lang w:val="en-US"/>
              </w:rPr>
              <w:t>către</w:t>
            </w:r>
            <w:proofErr w:type="spellEnd"/>
            <w:r w:rsidRPr="0071116E">
              <w:rPr>
                <w:rFonts w:ascii="Times New Roman" w:hAnsi="Times New Roman"/>
                <w:b/>
                <w:szCs w:val="22"/>
                <w:lang w:val="en-US"/>
              </w:rPr>
              <w:t xml:space="preserve"> </w:t>
            </w:r>
            <w:proofErr w:type="spellStart"/>
            <w:r w:rsidRPr="0071116E">
              <w:rPr>
                <w:rFonts w:ascii="Times New Roman" w:hAnsi="Times New Roman"/>
                <w:b/>
                <w:szCs w:val="22"/>
                <w:lang w:val="en-US"/>
              </w:rPr>
              <w:t>operatorul</w:t>
            </w:r>
            <w:proofErr w:type="spellEnd"/>
            <w:r w:rsidRPr="0071116E">
              <w:rPr>
                <w:rFonts w:ascii="Times New Roman" w:hAnsi="Times New Roman"/>
                <w:b/>
                <w:szCs w:val="22"/>
                <w:lang w:val="en-US"/>
              </w:rPr>
              <w:t xml:space="preserve"> economic</w:t>
            </w:r>
          </w:p>
        </w:tc>
        <w:tc>
          <w:tcPr>
            <w:tcW w:w="1717" w:type="dxa"/>
            <w:tcBorders>
              <w:top w:val="single" w:sz="4" w:space="0" w:color="auto"/>
              <w:left w:val="single" w:sz="4" w:space="0" w:color="auto"/>
              <w:bottom w:val="single" w:sz="4" w:space="0" w:color="auto"/>
              <w:right w:val="single" w:sz="4" w:space="0" w:color="auto"/>
            </w:tcBorders>
          </w:tcPr>
          <w:p w14:paraId="4D426961"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6D8CDA1D"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0A9DCD1E"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2D2A1A2" w14:textId="77777777" w:rsidR="0071116E" w:rsidRPr="0071116E" w:rsidRDefault="0071116E" w:rsidP="0071116E">
            <w:pPr>
              <w:shd w:val="clear" w:color="auto" w:fill="FFFFFF"/>
              <w:tabs>
                <w:tab w:val="left" w:pos="612"/>
              </w:tabs>
              <w:rPr>
                <w:rFonts w:ascii="Times New Roman" w:hAnsi="Times New Roman"/>
                <w:b/>
                <w:iCs/>
                <w:lang w:val="en-US" w:eastAsia="ru-RU"/>
              </w:rPr>
            </w:pPr>
            <w:proofErr w:type="spellStart"/>
            <w:r w:rsidRPr="0071116E">
              <w:rPr>
                <w:rFonts w:ascii="Times New Roman" w:hAnsi="Times New Roman"/>
                <w:b/>
                <w:iCs/>
                <w:lang w:val="en-US" w:eastAsia="ru-RU"/>
              </w:rPr>
              <w:t>Declaraţie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privind</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personalul</w:t>
            </w:r>
            <w:proofErr w:type="spellEnd"/>
            <w:r w:rsidRPr="0071116E">
              <w:rPr>
                <w:rFonts w:ascii="Times New Roman" w:hAnsi="Times New Roman"/>
                <w:b/>
                <w:iCs/>
                <w:lang w:val="en-US" w:eastAsia="ru-RU"/>
              </w:rPr>
              <w:t xml:space="preserve"> de </w:t>
            </w:r>
            <w:proofErr w:type="spellStart"/>
            <w:r w:rsidRPr="0071116E">
              <w:rPr>
                <w:rFonts w:ascii="Times New Roman" w:hAnsi="Times New Roman"/>
                <w:b/>
                <w:iCs/>
                <w:lang w:val="en-US" w:eastAsia="ru-RU"/>
              </w:rPr>
              <w:t>specialitate</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propus</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pentru</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implementarea</w:t>
            </w:r>
            <w:proofErr w:type="spellEnd"/>
            <w:r w:rsidRPr="0071116E">
              <w:rPr>
                <w:rFonts w:ascii="Times New Roman" w:hAnsi="Times New Roman"/>
                <w:b/>
                <w:iCs/>
                <w:lang w:val="en-US" w:eastAsia="ru-RU"/>
              </w:rPr>
              <w:t xml:space="preserve"> </w:t>
            </w:r>
            <w:proofErr w:type="spellStart"/>
            <w:r w:rsidRPr="0071116E">
              <w:rPr>
                <w:rFonts w:ascii="Times New Roman" w:hAnsi="Times New Roman"/>
                <w:b/>
                <w:iCs/>
                <w:lang w:val="en-US" w:eastAsia="ru-RU"/>
              </w:rPr>
              <w:t>contractului</w:t>
            </w:r>
            <w:proofErr w:type="spellEnd"/>
          </w:p>
        </w:tc>
        <w:tc>
          <w:tcPr>
            <w:tcW w:w="4060" w:type="dxa"/>
            <w:tcBorders>
              <w:top w:val="single" w:sz="4" w:space="0" w:color="auto"/>
              <w:left w:val="single" w:sz="4" w:space="0" w:color="auto"/>
              <w:bottom w:val="single" w:sz="4" w:space="0" w:color="auto"/>
              <w:right w:val="single" w:sz="4" w:space="0" w:color="auto"/>
            </w:tcBorders>
            <w:vAlign w:val="center"/>
          </w:tcPr>
          <w:p w14:paraId="458FA45C" w14:textId="77777777" w:rsidR="0071116E" w:rsidRPr="0071116E" w:rsidRDefault="0071116E" w:rsidP="0071116E">
            <w:pPr>
              <w:rPr>
                <w:rFonts w:ascii="Times New Roman" w:hAnsi="Times New Roman"/>
                <w:b/>
                <w:szCs w:val="22"/>
                <w:lang w:val="en-US"/>
              </w:rPr>
            </w:pPr>
            <w:r w:rsidRPr="0071116E">
              <w:rPr>
                <w:rFonts w:ascii="Times New Roman" w:hAnsi="Times New Roman"/>
                <w:b/>
                <w:szCs w:val="22"/>
                <w:lang w:val="en-US"/>
              </w:rPr>
              <w:t xml:space="preserve">Conform </w:t>
            </w:r>
            <w:proofErr w:type="spellStart"/>
            <w:r w:rsidRPr="0071116E">
              <w:rPr>
                <w:rFonts w:ascii="Times New Roman" w:hAnsi="Times New Roman"/>
                <w:b/>
                <w:szCs w:val="22"/>
                <w:lang w:val="en-US"/>
              </w:rPr>
              <w:t>Anexei</w:t>
            </w:r>
            <w:proofErr w:type="spellEnd"/>
            <w:r w:rsidRPr="0071116E">
              <w:rPr>
                <w:rFonts w:ascii="Times New Roman" w:hAnsi="Times New Roman"/>
                <w:b/>
                <w:szCs w:val="22"/>
                <w:lang w:val="en-US"/>
              </w:rPr>
              <w:t xml:space="preserve"> nr. 15 din </w:t>
            </w:r>
            <w:proofErr w:type="spellStart"/>
            <w:r w:rsidRPr="0071116E">
              <w:rPr>
                <w:rFonts w:ascii="Times New Roman" w:hAnsi="Times New Roman"/>
                <w:b/>
                <w:szCs w:val="22"/>
                <w:lang w:val="en-US"/>
              </w:rPr>
              <w:t>documentația</w:t>
            </w:r>
            <w:proofErr w:type="spellEnd"/>
            <w:r w:rsidRPr="0071116E">
              <w:rPr>
                <w:rFonts w:ascii="Times New Roman" w:hAnsi="Times New Roman"/>
                <w:b/>
                <w:szCs w:val="22"/>
                <w:lang w:val="en-US"/>
              </w:rPr>
              <w:t xml:space="preserve"> standard, </w:t>
            </w:r>
            <w:proofErr w:type="spellStart"/>
            <w:r w:rsidRPr="0071116E">
              <w:rPr>
                <w:rFonts w:ascii="Times New Roman" w:hAnsi="Times New Roman"/>
                <w:b/>
                <w:szCs w:val="22"/>
                <w:lang w:val="en-US"/>
              </w:rPr>
              <w:t>semnată</w:t>
            </w:r>
            <w:proofErr w:type="spellEnd"/>
            <w:r w:rsidRPr="0071116E">
              <w:rPr>
                <w:rFonts w:ascii="Times New Roman" w:hAnsi="Times New Roman"/>
                <w:b/>
                <w:szCs w:val="22"/>
                <w:lang w:val="en-US"/>
              </w:rPr>
              <w:t xml:space="preserve"> electronic de </w:t>
            </w:r>
            <w:proofErr w:type="spellStart"/>
            <w:r w:rsidRPr="0071116E">
              <w:rPr>
                <w:rFonts w:ascii="Times New Roman" w:hAnsi="Times New Roman"/>
                <w:b/>
                <w:szCs w:val="22"/>
                <w:lang w:val="en-US"/>
              </w:rPr>
              <w:t>către</w:t>
            </w:r>
            <w:proofErr w:type="spellEnd"/>
            <w:r w:rsidRPr="0071116E">
              <w:rPr>
                <w:rFonts w:ascii="Times New Roman" w:hAnsi="Times New Roman"/>
                <w:b/>
                <w:szCs w:val="22"/>
                <w:lang w:val="en-US"/>
              </w:rPr>
              <w:t xml:space="preserve"> </w:t>
            </w:r>
            <w:proofErr w:type="spellStart"/>
            <w:r w:rsidRPr="0071116E">
              <w:rPr>
                <w:rFonts w:ascii="Times New Roman" w:hAnsi="Times New Roman"/>
                <w:b/>
                <w:szCs w:val="22"/>
                <w:lang w:val="en-US"/>
              </w:rPr>
              <w:t>operatorul</w:t>
            </w:r>
            <w:proofErr w:type="spellEnd"/>
            <w:r w:rsidRPr="0071116E">
              <w:rPr>
                <w:rFonts w:ascii="Times New Roman" w:hAnsi="Times New Roman"/>
                <w:b/>
                <w:szCs w:val="22"/>
                <w:lang w:val="en-US"/>
              </w:rPr>
              <w:t xml:space="preserve"> economic</w:t>
            </w:r>
          </w:p>
        </w:tc>
        <w:tc>
          <w:tcPr>
            <w:tcW w:w="1717" w:type="dxa"/>
            <w:tcBorders>
              <w:top w:val="single" w:sz="4" w:space="0" w:color="auto"/>
              <w:left w:val="single" w:sz="4" w:space="0" w:color="auto"/>
              <w:bottom w:val="single" w:sz="4" w:space="0" w:color="auto"/>
              <w:right w:val="single" w:sz="4" w:space="0" w:color="auto"/>
            </w:tcBorders>
          </w:tcPr>
          <w:p w14:paraId="32A13577"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2DA12A49"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4F987A1A"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791231E" w14:textId="77777777" w:rsidR="0071116E" w:rsidRPr="0071116E" w:rsidRDefault="0071116E" w:rsidP="0071116E">
            <w:pPr>
              <w:shd w:val="clear" w:color="auto" w:fill="FFFFFF"/>
              <w:tabs>
                <w:tab w:val="left" w:pos="612"/>
              </w:tabs>
              <w:rPr>
                <w:rFonts w:ascii="Times New Roman" w:hAnsi="Times New Roman"/>
                <w:b/>
                <w:bCs/>
                <w:iCs/>
                <w:lang w:val="en-US" w:eastAsia="ru-RU"/>
              </w:rPr>
            </w:pPr>
            <w:proofErr w:type="spellStart"/>
            <w:r w:rsidRPr="0071116E">
              <w:rPr>
                <w:rFonts w:ascii="Times New Roman" w:hAnsi="Times New Roman"/>
                <w:b/>
                <w:bCs/>
                <w:lang w:val="en-US"/>
              </w:rPr>
              <w:t>Deținerea</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certificatelor</w:t>
            </w:r>
            <w:proofErr w:type="spellEnd"/>
            <w:r w:rsidRPr="0071116E">
              <w:rPr>
                <w:rFonts w:ascii="Times New Roman" w:hAnsi="Times New Roman"/>
                <w:b/>
                <w:bCs/>
                <w:lang w:val="en-US"/>
              </w:rPr>
              <w:t xml:space="preserve"> de </w:t>
            </w:r>
            <w:proofErr w:type="spellStart"/>
            <w:r w:rsidRPr="0071116E">
              <w:rPr>
                <w:rFonts w:ascii="Times New Roman" w:hAnsi="Times New Roman"/>
                <w:b/>
                <w:bCs/>
                <w:lang w:val="en-US"/>
              </w:rPr>
              <w:t>calitate</w:t>
            </w:r>
            <w:proofErr w:type="spellEnd"/>
            <w:r w:rsidRPr="0071116E">
              <w:rPr>
                <w:rFonts w:ascii="Times New Roman" w:hAnsi="Times New Roman"/>
                <w:b/>
                <w:bCs/>
                <w:lang w:val="en-US"/>
              </w:rPr>
              <w:t xml:space="preserve"> ISO 45001:2018;</w:t>
            </w:r>
          </w:p>
        </w:tc>
        <w:tc>
          <w:tcPr>
            <w:tcW w:w="4060" w:type="dxa"/>
            <w:tcBorders>
              <w:top w:val="single" w:sz="4" w:space="0" w:color="auto"/>
              <w:left w:val="single" w:sz="4" w:space="0" w:color="auto"/>
              <w:bottom w:val="single" w:sz="4" w:space="0" w:color="auto"/>
              <w:right w:val="single" w:sz="4" w:space="0" w:color="auto"/>
            </w:tcBorders>
            <w:vAlign w:val="center"/>
          </w:tcPr>
          <w:p w14:paraId="05FD106A" w14:textId="77777777" w:rsidR="0071116E" w:rsidRPr="0071116E" w:rsidRDefault="0071116E" w:rsidP="0071116E">
            <w:pPr>
              <w:shd w:val="clear" w:color="auto" w:fill="FFFFFF"/>
              <w:tabs>
                <w:tab w:val="left" w:pos="0"/>
              </w:tabs>
              <w:rPr>
                <w:rFonts w:ascii="Times New Roman" w:hAnsi="Times New Roman"/>
                <w:b/>
                <w:bCs/>
                <w:iCs/>
                <w:lang w:val="en-US" w:eastAsia="ru-RU"/>
              </w:rPr>
            </w:pPr>
            <w:proofErr w:type="spellStart"/>
            <w:r w:rsidRPr="0071116E">
              <w:rPr>
                <w:rFonts w:ascii="Times New Roman" w:hAnsi="Times New Roman"/>
                <w:b/>
                <w:bCs/>
                <w:lang w:val="en-US"/>
              </w:rPr>
              <w:t>Confirmat</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prin</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copie</w:t>
            </w:r>
            <w:proofErr w:type="spellEnd"/>
            <w:r w:rsidRPr="0071116E">
              <w:rPr>
                <w:rFonts w:ascii="Times New Roman" w:hAnsi="Times New Roman"/>
                <w:b/>
                <w:bCs/>
                <w:lang w:val="en-US"/>
              </w:rPr>
              <w:t xml:space="preserve">/original cu </w:t>
            </w:r>
            <w:proofErr w:type="spellStart"/>
            <w:r w:rsidRPr="0071116E">
              <w:rPr>
                <w:rFonts w:ascii="Times New Roman" w:hAnsi="Times New Roman"/>
                <w:b/>
                <w:bCs/>
                <w:lang w:val="en-US"/>
              </w:rPr>
              <w:t>semnătura</w:t>
            </w:r>
            <w:proofErr w:type="spellEnd"/>
            <w:r w:rsidRPr="0071116E">
              <w:rPr>
                <w:rFonts w:ascii="Times New Roman" w:hAnsi="Times New Roman"/>
                <w:b/>
                <w:bCs/>
                <w:lang w:val="en-US"/>
              </w:rPr>
              <w:t xml:space="preserve"> electronica OE</w:t>
            </w:r>
          </w:p>
        </w:tc>
        <w:tc>
          <w:tcPr>
            <w:tcW w:w="1717" w:type="dxa"/>
            <w:tcBorders>
              <w:top w:val="single" w:sz="4" w:space="0" w:color="auto"/>
              <w:left w:val="single" w:sz="4" w:space="0" w:color="auto"/>
              <w:bottom w:val="single" w:sz="4" w:space="0" w:color="auto"/>
              <w:right w:val="single" w:sz="4" w:space="0" w:color="auto"/>
            </w:tcBorders>
          </w:tcPr>
          <w:p w14:paraId="586B762B"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6E77F648"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1AE0041E"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1F0AC552" w14:textId="77777777" w:rsidR="0071116E" w:rsidRPr="0071116E" w:rsidRDefault="0071116E" w:rsidP="0071116E">
            <w:pPr>
              <w:shd w:val="clear" w:color="auto" w:fill="FFFFFF" w:themeFill="background1"/>
              <w:tabs>
                <w:tab w:val="left" w:pos="612"/>
              </w:tabs>
              <w:rPr>
                <w:rFonts w:ascii="Times New Roman" w:hAnsi="Times New Roman"/>
                <w:b/>
                <w:bCs/>
              </w:rPr>
            </w:pPr>
            <w:r w:rsidRPr="0071116E">
              <w:rPr>
                <w:rFonts w:ascii="Times New Roman" w:hAnsi="Times New Roman"/>
                <w:b/>
                <w:bCs/>
              </w:rPr>
              <w:t xml:space="preserve">Aviz </w:t>
            </w:r>
          </w:p>
          <w:p w14:paraId="7B40AD22" w14:textId="77777777" w:rsidR="0071116E" w:rsidRPr="0071116E" w:rsidRDefault="0071116E" w:rsidP="0071116E">
            <w:pPr>
              <w:shd w:val="clear" w:color="auto" w:fill="FFFFFF" w:themeFill="background1"/>
              <w:tabs>
                <w:tab w:val="left" w:pos="612"/>
              </w:tabs>
              <w:rPr>
                <w:rFonts w:ascii="Times New Roman" w:hAnsi="Times New Roman"/>
                <w:b/>
                <w:bCs/>
                <w:lang w:val="zh-CN"/>
              </w:rPr>
            </w:pPr>
            <w:proofErr w:type="spellStart"/>
            <w:r w:rsidRPr="0071116E">
              <w:rPr>
                <w:rFonts w:ascii="Times New Roman" w:hAnsi="Times New Roman"/>
                <w:b/>
                <w:bCs/>
                <w:lang w:val="en-US"/>
              </w:rPr>
              <w:t>Avizul</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trebuie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să</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confirme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capacitatea</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ofertantului</w:t>
            </w:r>
            <w:proofErr w:type="spellEnd"/>
            <w:r w:rsidRPr="0071116E">
              <w:rPr>
                <w:rFonts w:ascii="Times New Roman" w:hAnsi="Times New Roman"/>
                <w:b/>
                <w:bCs/>
                <w:lang w:val="en-US"/>
              </w:rPr>
              <w:t xml:space="preserve"> de </w:t>
            </w:r>
            <w:proofErr w:type="gramStart"/>
            <w:r w:rsidRPr="0071116E">
              <w:rPr>
                <w:rFonts w:ascii="Times New Roman" w:hAnsi="Times New Roman"/>
                <w:b/>
                <w:bCs/>
                <w:lang w:val="en-US"/>
              </w:rPr>
              <w:t>a</w:t>
            </w:r>
            <w:proofErr w:type="gramEnd"/>
            <w:r w:rsidRPr="0071116E">
              <w:rPr>
                <w:rFonts w:ascii="Times New Roman" w:hAnsi="Times New Roman"/>
                <w:b/>
                <w:bCs/>
                <w:lang w:val="en-US"/>
              </w:rPr>
              <w:t xml:space="preserve"> </w:t>
            </w:r>
            <w:proofErr w:type="spellStart"/>
            <w:r w:rsidRPr="0071116E">
              <w:rPr>
                <w:rFonts w:ascii="Times New Roman" w:hAnsi="Times New Roman"/>
                <w:b/>
                <w:bCs/>
                <w:lang w:val="en-US"/>
              </w:rPr>
              <w:t>executa</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toate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tipurile</w:t>
            </w:r>
            <w:proofErr w:type="spellEnd"/>
            <w:r w:rsidRPr="0071116E">
              <w:rPr>
                <w:rFonts w:ascii="Times New Roman" w:hAnsi="Times New Roman"/>
                <w:b/>
                <w:bCs/>
                <w:lang w:val="en-US"/>
              </w:rPr>
              <w:t xml:space="preserve"> de </w:t>
            </w:r>
            <w:proofErr w:type="spellStart"/>
            <w:r w:rsidRPr="0071116E">
              <w:rPr>
                <w:rFonts w:ascii="Times New Roman" w:hAnsi="Times New Roman"/>
                <w:b/>
                <w:bCs/>
                <w:lang w:val="en-US"/>
              </w:rPr>
              <w:t>lucrări</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incluse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în</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caietul</w:t>
            </w:r>
            <w:proofErr w:type="spellEnd"/>
            <w:r w:rsidRPr="0071116E">
              <w:rPr>
                <w:rFonts w:ascii="Times New Roman" w:hAnsi="Times New Roman"/>
                <w:b/>
                <w:bCs/>
                <w:lang w:val="en-US"/>
              </w:rPr>
              <w:t xml:space="preserve"> de </w:t>
            </w:r>
            <w:proofErr w:type="spellStart"/>
            <w:r w:rsidRPr="0071116E">
              <w:rPr>
                <w:rFonts w:ascii="Times New Roman" w:hAnsi="Times New Roman"/>
                <w:b/>
                <w:bCs/>
                <w:lang w:val="en-US"/>
              </w:rPr>
              <w:t>sarcini</w:t>
            </w:r>
            <w:proofErr w:type="spellEnd"/>
            <w:r w:rsidRPr="0071116E">
              <w:rPr>
                <w:rFonts w:ascii="Times New Roman" w:hAnsi="Times New Roman"/>
                <w:b/>
                <w:bCs/>
                <w:lang w:val="en-US"/>
              </w:rPr>
              <w:t>.</w:t>
            </w:r>
          </w:p>
        </w:tc>
        <w:tc>
          <w:tcPr>
            <w:tcW w:w="4060" w:type="dxa"/>
            <w:shd w:val="clear" w:color="auto" w:fill="auto"/>
          </w:tcPr>
          <w:p w14:paraId="7B3EE317" w14:textId="77777777" w:rsidR="0071116E" w:rsidRPr="0071116E" w:rsidRDefault="0071116E" w:rsidP="0071116E">
            <w:pPr>
              <w:shd w:val="clear" w:color="auto" w:fill="FFFFFF" w:themeFill="background1"/>
              <w:tabs>
                <w:tab w:val="left" w:pos="612"/>
              </w:tabs>
              <w:rPr>
                <w:rFonts w:ascii="Times New Roman" w:hAnsi="Times New Roman"/>
                <w:b/>
                <w:bCs/>
                <w:iCs/>
                <w:lang w:val="zh-CN" w:eastAsia="ru-RU"/>
              </w:rPr>
            </w:pPr>
            <w:r w:rsidRPr="0071116E">
              <w:rPr>
                <w:rFonts w:ascii="Times New Roman" w:hAnsi="Times New Roman"/>
                <w:b/>
                <w:bCs/>
                <w:lang w:val="en-US"/>
              </w:rPr>
              <w:t xml:space="preserve">Conform </w:t>
            </w:r>
            <w:proofErr w:type="spellStart"/>
            <w:r w:rsidRPr="0071116E">
              <w:rPr>
                <w:rFonts w:ascii="Times New Roman" w:hAnsi="Times New Roman"/>
                <w:b/>
                <w:bCs/>
                <w:lang w:val="en-US"/>
              </w:rPr>
              <w:t>Anexei</w:t>
            </w:r>
            <w:proofErr w:type="spellEnd"/>
            <w:r w:rsidRPr="0071116E">
              <w:rPr>
                <w:rFonts w:ascii="Times New Roman" w:hAnsi="Times New Roman"/>
                <w:b/>
                <w:bCs/>
                <w:lang w:val="en-US"/>
              </w:rPr>
              <w:t xml:space="preserve"> nr. 22 din </w:t>
            </w:r>
            <w:proofErr w:type="spellStart"/>
            <w:r w:rsidRPr="0071116E">
              <w:rPr>
                <w:rFonts w:ascii="Times New Roman" w:hAnsi="Times New Roman"/>
                <w:b/>
                <w:bCs/>
                <w:lang w:val="en-US"/>
              </w:rPr>
              <w:t>documentația</w:t>
            </w:r>
            <w:proofErr w:type="spellEnd"/>
            <w:r w:rsidRPr="0071116E">
              <w:rPr>
                <w:rFonts w:ascii="Times New Roman" w:hAnsi="Times New Roman"/>
                <w:b/>
                <w:bCs/>
                <w:lang w:val="en-US"/>
              </w:rPr>
              <w:t xml:space="preserve"> standard, </w:t>
            </w:r>
            <w:proofErr w:type="spellStart"/>
            <w:r w:rsidRPr="0071116E">
              <w:rPr>
                <w:rFonts w:ascii="Times New Roman" w:hAnsi="Times New Roman"/>
                <w:b/>
                <w:bCs/>
                <w:lang w:val="en-US"/>
              </w:rPr>
              <w:t>semnată</w:t>
            </w:r>
            <w:proofErr w:type="spellEnd"/>
            <w:r w:rsidRPr="0071116E">
              <w:rPr>
                <w:rFonts w:ascii="Times New Roman" w:hAnsi="Times New Roman"/>
                <w:b/>
                <w:bCs/>
                <w:lang w:val="en-US"/>
              </w:rPr>
              <w:t xml:space="preserve"> electronic de </w:t>
            </w:r>
            <w:proofErr w:type="spellStart"/>
            <w:r w:rsidRPr="0071116E">
              <w:rPr>
                <w:rFonts w:ascii="Times New Roman" w:hAnsi="Times New Roman"/>
                <w:b/>
                <w:bCs/>
                <w:lang w:val="en-US"/>
              </w:rPr>
              <w:t>către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operatorul</w:t>
            </w:r>
            <w:proofErr w:type="spellEnd"/>
            <w:r w:rsidRPr="0071116E">
              <w:rPr>
                <w:rFonts w:ascii="Times New Roman" w:hAnsi="Times New Roman"/>
                <w:b/>
                <w:bCs/>
                <w:lang w:val="en-US"/>
              </w:rPr>
              <w:t xml:space="preserve"> economic</w:t>
            </w:r>
          </w:p>
        </w:tc>
        <w:tc>
          <w:tcPr>
            <w:tcW w:w="1717" w:type="dxa"/>
            <w:tcBorders>
              <w:top w:val="single" w:sz="4" w:space="0" w:color="auto"/>
              <w:left w:val="single" w:sz="4" w:space="0" w:color="auto"/>
              <w:bottom w:val="single" w:sz="4" w:space="0" w:color="auto"/>
              <w:right w:val="single" w:sz="4" w:space="0" w:color="auto"/>
            </w:tcBorders>
          </w:tcPr>
          <w:p w14:paraId="369ADF5E"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15FBD585"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0B301FE5"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504451DB" w14:textId="77777777" w:rsidR="0071116E" w:rsidRPr="0071116E" w:rsidRDefault="0071116E" w:rsidP="0071116E">
            <w:pPr>
              <w:shd w:val="clear" w:color="auto" w:fill="FFFFFF" w:themeFill="background1"/>
              <w:tabs>
                <w:tab w:val="left" w:pos="612"/>
              </w:tabs>
              <w:rPr>
                <w:rFonts w:ascii="Times New Roman" w:hAnsi="Times New Roman"/>
                <w:b/>
                <w:bCs/>
                <w:lang w:val="zh-CN"/>
              </w:rPr>
            </w:pPr>
            <w:proofErr w:type="spellStart"/>
            <w:r w:rsidRPr="0071116E">
              <w:rPr>
                <w:rFonts w:ascii="Times New Roman" w:hAnsi="Times New Roman"/>
                <w:b/>
                <w:bCs/>
                <w:lang w:val="en-US"/>
              </w:rPr>
              <w:t>Scrisoare</w:t>
            </w:r>
            <w:proofErr w:type="spellEnd"/>
            <w:r w:rsidRPr="0071116E">
              <w:rPr>
                <w:rFonts w:ascii="Times New Roman" w:hAnsi="Times New Roman"/>
                <w:b/>
                <w:bCs/>
                <w:lang w:val="en-US"/>
              </w:rPr>
              <w:t xml:space="preserve"> de </w:t>
            </w:r>
            <w:proofErr w:type="spellStart"/>
            <w:r w:rsidRPr="0071116E">
              <w:rPr>
                <w:rFonts w:ascii="Times New Roman" w:hAnsi="Times New Roman"/>
                <w:b/>
                <w:bCs/>
                <w:lang w:val="en-US"/>
              </w:rPr>
              <w:t>garanție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bancară</w:t>
            </w:r>
            <w:proofErr w:type="spellEnd"/>
            <w:r w:rsidRPr="0071116E">
              <w:rPr>
                <w:rFonts w:ascii="Times New Roman" w:hAnsi="Times New Roman"/>
                <w:b/>
                <w:bCs/>
                <w:lang w:val="en-US"/>
              </w:rPr>
              <w:t xml:space="preserve"> - 1% din </w:t>
            </w:r>
            <w:proofErr w:type="spellStart"/>
            <w:r w:rsidRPr="0071116E">
              <w:rPr>
                <w:rFonts w:ascii="Times New Roman" w:hAnsi="Times New Roman"/>
                <w:b/>
                <w:bCs/>
                <w:lang w:val="en-US"/>
              </w:rPr>
              <w:t>valoarea</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ofertei</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fără</w:t>
            </w:r>
            <w:proofErr w:type="spellEnd"/>
            <w:r w:rsidRPr="0071116E">
              <w:rPr>
                <w:rFonts w:ascii="Times New Roman" w:hAnsi="Times New Roman"/>
                <w:b/>
                <w:bCs/>
                <w:lang w:val="en-US"/>
              </w:rPr>
              <w:t xml:space="preserve"> TVA</w:t>
            </w:r>
          </w:p>
        </w:tc>
        <w:tc>
          <w:tcPr>
            <w:tcW w:w="4060" w:type="dxa"/>
            <w:shd w:val="clear" w:color="auto" w:fill="auto"/>
          </w:tcPr>
          <w:p w14:paraId="68052B34" w14:textId="77777777" w:rsidR="0071116E" w:rsidRPr="0071116E" w:rsidRDefault="0071116E" w:rsidP="0071116E">
            <w:pPr>
              <w:shd w:val="clear" w:color="auto" w:fill="FFFFFF" w:themeFill="background1"/>
              <w:tabs>
                <w:tab w:val="left" w:pos="612"/>
              </w:tabs>
              <w:rPr>
                <w:rFonts w:ascii="Times New Roman" w:hAnsi="Times New Roman"/>
                <w:b/>
                <w:bCs/>
                <w:iCs/>
                <w:lang w:val="zh-CN" w:eastAsia="ru-RU"/>
              </w:rPr>
            </w:pPr>
            <w:proofErr w:type="spellStart"/>
            <w:r w:rsidRPr="0071116E">
              <w:rPr>
                <w:rFonts w:ascii="Times New Roman" w:hAnsi="Times New Roman"/>
                <w:b/>
                <w:bCs/>
                <w:lang w:val="en-US"/>
              </w:rPr>
              <w:t>Oferta</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va</w:t>
            </w:r>
            <w:proofErr w:type="spellEnd"/>
            <w:r w:rsidRPr="0071116E">
              <w:rPr>
                <w:rFonts w:ascii="Times New Roman" w:hAnsi="Times New Roman"/>
                <w:b/>
                <w:bCs/>
                <w:lang w:val="en-US"/>
              </w:rPr>
              <w:t xml:space="preserve"> fi </w:t>
            </w:r>
            <w:proofErr w:type="spellStart"/>
            <w:r w:rsidRPr="0071116E">
              <w:rPr>
                <w:rFonts w:ascii="Times New Roman" w:hAnsi="Times New Roman"/>
                <w:b/>
                <w:bCs/>
                <w:lang w:val="en-US"/>
              </w:rPr>
              <w:t>însoțită</w:t>
            </w:r>
            <w:proofErr w:type="spellEnd"/>
            <w:r w:rsidRPr="0071116E">
              <w:rPr>
                <w:rFonts w:ascii="Times New Roman" w:hAnsi="Times New Roman"/>
                <w:b/>
                <w:bCs/>
                <w:lang w:val="en-US"/>
              </w:rPr>
              <w:t xml:space="preserve"> de o </w:t>
            </w:r>
            <w:proofErr w:type="spellStart"/>
            <w:r w:rsidRPr="0071116E">
              <w:rPr>
                <w:rFonts w:ascii="Times New Roman" w:hAnsi="Times New Roman"/>
                <w:b/>
                <w:bCs/>
                <w:lang w:val="en-US"/>
              </w:rPr>
              <w:t>Garanție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pentru</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ofertă</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emisă</w:t>
            </w:r>
            <w:proofErr w:type="spellEnd"/>
            <w:r w:rsidRPr="0071116E">
              <w:rPr>
                <w:rFonts w:ascii="Times New Roman" w:hAnsi="Times New Roman"/>
                <w:b/>
                <w:bCs/>
                <w:lang w:val="en-US"/>
              </w:rPr>
              <w:t xml:space="preserve"> de o </w:t>
            </w:r>
            <w:proofErr w:type="spellStart"/>
            <w:r w:rsidRPr="0071116E">
              <w:rPr>
                <w:rFonts w:ascii="Times New Roman" w:hAnsi="Times New Roman"/>
                <w:b/>
                <w:bCs/>
                <w:lang w:val="en-US"/>
              </w:rPr>
              <w:t>bancă</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comercială</w:t>
            </w:r>
            <w:proofErr w:type="spellEnd"/>
            <w:r w:rsidRPr="0071116E">
              <w:rPr>
                <w:rFonts w:ascii="Times New Roman" w:hAnsi="Times New Roman"/>
                <w:b/>
                <w:bCs/>
                <w:lang w:val="en-US"/>
              </w:rPr>
              <w:t xml:space="preserve">) conform </w:t>
            </w:r>
            <w:proofErr w:type="spellStart"/>
            <w:r w:rsidRPr="0071116E">
              <w:rPr>
                <w:rFonts w:ascii="Times New Roman" w:hAnsi="Times New Roman"/>
                <w:b/>
                <w:bCs/>
                <w:lang w:val="en-US"/>
              </w:rPr>
              <w:t>Anexei</w:t>
            </w:r>
            <w:proofErr w:type="spellEnd"/>
            <w:r w:rsidRPr="0071116E">
              <w:rPr>
                <w:rFonts w:ascii="Times New Roman" w:hAnsi="Times New Roman"/>
                <w:b/>
                <w:bCs/>
                <w:lang w:val="en-US"/>
              </w:rPr>
              <w:t xml:space="preserve"> nr.9</w:t>
            </w:r>
          </w:p>
        </w:tc>
        <w:tc>
          <w:tcPr>
            <w:tcW w:w="1717" w:type="dxa"/>
            <w:tcBorders>
              <w:top w:val="single" w:sz="4" w:space="0" w:color="auto"/>
              <w:left w:val="single" w:sz="4" w:space="0" w:color="auto"/>
              <w:bottom w:val="single" w:sz="4" w:space="0" w:color="auto"/>
              <w:right w:val="single" w:sz="4" w:space="0" w:color="auto"/>
            </w:tcBorders>
          </w:tcPr>
          <w:p w14:paraId="29575244"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72CE0740"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793B087C"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68C16D96" w14:textId="77777777" w:rsidR="0071116E" w:rsidRPr="0071116E" w:rsidRDefault="0071116E" w:rsidP="0071116E">
            <w:pPr>
              <w:shd w:val="clear" w:color="auto" w:fill="FFFFFF" w:themeFill="background1"/>
              <w:tabs>
                <w:tab w:val="left" w:pos="612"/>
              </w:tabs>
              <w:rPr>
                <w:rFonts w:ascii="Times New Roman" w:hAnsi="Times New Roman"/>
                <w:b/>
                <w:bCs/>
                <w:lang w:val="en-US"/>
              </w:rPr>
            </w:pPr>
            <w:proofErr w:type="spellStart"/>
            <w:r w:rsidRPr="0071116E">
              <w:rPr>
                <w:rFonts w:ascii="Times New Roman" w:hAnsi="Times New Roman"/>
                <w:b/>
                <w:bCs/>
                <w:lang w:val="en-US"/>
              </w:rPr>
              <w:t>Certificat</w:t>
            </w:r>
            <w:proofErr w:type="spellEnd"/>
            <w:r w:rsidRPr="0071116E">
              <w:rPr>
                <w:rFonts w:ascii="Times New Roman" w:hAnsi="Times New Roman"/>
                <w:b/>
                <w:bCs/>
                <w:lang w:val="en-US"/>
              </w:rPr>
              <w:t xml:space="preserve"> de </w:t>
            </w:r>
            <w:proofErr w:type="spellStart"/>
            <w:r w:rsidRPr="0071116E">
              <w:rPr>
                <w:rFonts w:ascii="Times New Roman" w:hAnsi="Times New Roman"/>
                <w:b/>
                <w:bCs/>
                <w:lang w:val="en-US"/>
              </w:rPr>
              <w:t>efectuare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sistematica</w:t>
            </w:r>
            <w:proofErr w:type="spellEnd"/>
            <w:r w:rsidRPr="0071116E">
              <w:rPr>
                <w:rFonts w:ascii="Times New Roman" w:hAnsi="Times New Roman"/>
                <w:b/>
                <w:bCs/>
                <w:lang w:val="en-US"/>
              </w:rPr>
              <w:t xml:space="preserve"> </w:t>
            </w:r>
            <w:proofErr w:type="gramStart"/>
            <w:r w:rsidRPr="0071116E">
              <w:rPr>
                <w:rFonts w:ascii="Times New Roman" w:hAnsi="Times New Roman"/>
                <w:b/>
                <w:bCs/>
                <w:lang w:val="en-US"/>
              </w:rPr>
              <w:t>a</w:t>
            </w:r>
            <w:proofErr w:type="gramEnd"/>
            <w:r w:rsidRPr="0071116E">
              <w:rPr>
                <w:rFonts w:ascii="Times New Roman" w:hAnsi="Times New Roman"/>
                <w:b/>
                <w:bCs/>
                <w:lang w:val="en-US"/>
              </w:rPr>
              <w:t xml:space="preserve"> </w:t>
            </w:r>
            <w:proofErr w:type="spellStart"/>
            <w:r w:rsidRPr="0071116E">
              <w:rPr>
                <w:rFonts w:ascii="Times New Roman" w:hAnsi="Times New Roman"/>
                <w:b/>
                <w:bCs/>
                <w:lang w:val="en-US"/>
              </w:rPr>
              <w:t>impozitelor</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contributiilor</w:t>
            </w:r>
            <w:proofErr w:type="spellEnd"/>
          </w:p>
        </w:tc>
        <w:tc>
          <w:tcPr>
            <w:tcW w:w="4060" w:type="dxa"/>
            <w:shd w:val="clear" w:color="auto" w:fill="auto"/>
          </w:tcPr>
          <w:p w14:paraId="5F960D19" w14:textId="77777777" w:rsidR="0071116E" w:rsidRPr="0071116E" w:rsidRDefault="0071116E" w:rsidP="0071116E">
            <w:pPr>
              <w:shd w:val="clear" w:color="auto" w:fill="FFFFFF" w:themeFill="background1"/>
              <w:tabs>
                <w:tab w:val="left" w:pos="612"/>
              </w:tabs>
              <w:rPr>
                <w:rFonts w:ascii="Times New Roman" w:hAnsi="Times New Roman"/>
                <w:b/>
                <w:bCs/>
                <w:lang w:val="en-US"/>
              </w:rPr>
            </w:pPr>
            <w:proofErr w:type="spellStart"/>
            <w:r w:rsidRPr="0071116E">
              <w:rPr>
                <w:rFonts w:ascii="Times New Roman" w:hAnsi="Times New Roman"/>
                <w:b/>
                <w:bCs/>
                <w:lang w:val="en-US"/>
              </w:rPr>
              <w:t>Eliberat</w:t>
            </w:r>
            <w:proofErr w:type="spellEnd"/>
            <w:r w:rsidRPr="0071116E">
              <w:rPr>
                <w:rFonts w:ascii="Times New Roman" w:hAnsi="Times New Roman"/>
                <w:b/>
                <w:bCs/>
                <w:lang w:val="en-US"/>
              </w:rPr>
              <w:t xml:space="preserve"> la de </w:t>
            </w:r>
            <w:proofErr w:type="spellStart"/>
            <w:r w:rsidRPr="0071116E">
              <w:rPr>
                <w:rFonts w:ascii="Times New Roman" w:hAnsi="Times New Roman"/>
                <w:b/>
                <w:bCs/>
                <w:lang w:val="en-US"/>
              </w:rPr>
              <w:t>Inspectoratul</w:t>
            </w:r>
            <w:proofErr w:type="spellEnd"/>
            <w:r w:rsidRPr="0071116E">
              <w:rPr>
                <w:rFonts w:ascii="Times New Roman" w:hAnsi="Times New Roman"/>
                <w:b/>
                <w:bCs/>
                <w:lang w:val="en-US"/>
              </w:rPr>
              <w:t xml:space="preserve"> fiscal </w:t>
            </w:r>
            <w:proofErr w:type="spellStart"/>
            <w:r w:rsidRPr="0071116E">
              <w:rPr>
                <w:rFonts w:ascii="Times New Roman" w:hAnsi="Times New Roman"/>
                <w:b/>
                <w:bCs/>
                <w:lang w:val="en-US"/>
              </w:rPr>
              <w:t>valabil</w:t>
            </w:r>
            <w:proofErr w:type="spellEnd"/>
            <w:r w:rsidRPr="0071116E">
              <w:rPr>
                <w:rFonts w:ascii="Times New Roman" w:hAnsi="Times New Roman"/>
                <w:b/>
                <w:bCs/>
                <w:lang w:val="en-US"/>
              </w:rPr>
              <w:t xml:space="preserve"> la </w:t>
            </w:r>
            <w:proofErr w:type="spellStart"/>
            <w:r w:rsidRPr="0071116E">
              <w:rPr>
                <w:rFonts w:ascii="Times New Roman" w:hAnsi="Times New Roman"/>
                <w:b/>
                <w:bCs/>
                <w:lang w:val="en-US"/>
              </w:rPr>
              <w:t>momentul</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deschiderii</w:t>
            </w:r>
            <w:proofErr w:type="spellEnd"/>
            <w:r w:rsidRPr="0071116E">
              <w:rPr>
                <w:rFonts w:ascii="Times New Roman" w:hAnsi="Times New Roman"/>
                <w:b/>
                <w:bCs/>
                <w:lang w:val="en-US"/>
              </w:rPr>
              <w:t xml:space="preserve"> </w:t>
            </w:r>
            <w:proofErr w:type="spellStart"/>
            <w:proofErr w:type="gramStart"/>
            <w:r w:rsidRPr="0071116E">
              <w:rPr>
                <w:rFonts w:ascii="Times New Roman" w:hAnsi="Times New Roman"/>
                <w:b/>
                <w:bCs/>
                <w:lang w:val="en-US"/>
              </w:rPr>
              <w:t>ofertelor,semnat</w:t>
            </w:r>
            <w:proofErr w:type="spellEnd"/>
            <w:proofErr w:type="gramEnd"/>
            <w:r w:rsidRPr="0071116E">
              <w:rPr>
                <w:rFonts w:ascii="Times New Roman" w:hAnsi="Times New Roman"/>
                <w:b/>
                <w:bCs/>
                <w:lang w:val="en-US"/>
              </w:rPr>
              <w:t xml:space="preserve"> electronic de </w:t>
            </w:r>
            <w:proofErr w:type="spellStart"/>
            <w:r w:rsidRPr="0071116E">
              <w:rPr>
                <w:rFonts w:ascii="Times New Roman" w:hAnsi="Times New Roman"/>
                <w:b/>
                <w:bCs/>
                <w:lang w:val="en-US"/>
              </w:rPr>
              <w:t>catre</w:t>
            </w:r>
            <w:proofErr w:type="spellEnd"/>
            <w:r w:rsidRPr="0071116E">
              <w:rPr>
                <w:rFonts w:ascii="Times New Roman" w:hAnsi="Times New Roman"/>
                <w:b/>
                <w:bCs/>
                <w:lang w:val="en-US"/>
              </w:rPr>
              <w:t xml:space="preserve"> OE</w:t>
            </w:r>
          </w:p>
        </w:tc>
        <w:tc>
          <w:tcPr>
            <w:tcW w:w="1717" w:type="dxa"/>
            <w:tcBorders>
              <w:top w:val="single" w:sz="4" w:space="0" w:color="auto"/>
              <w:left w:val="single" w:sz="4" w:space="0" w:color="auto"/>
              <w:bottom w:val="single" w:sz="4" w:space="0" w:color="auto"/>
              <w:right w:val="single" w:sz="4" w:space="0" w:color="auto"/>
            </w:tcBorders>
          </w:tcPr>
          <w:p w14:paraId="1A8170B8" w14:textId="77777777" w:rsidR="0071116E" w:rsidRPr="0071116E" w:rsidRDefault="0071116E" w:rsidP="0071116E">
            <w:pPr>
              <w:shd w:val="clear" w:color="auto" w:fill="FFFFFF"/>
              <w:tabs>
                <w:tab w:val="left" w:pos="612"/>
              </w:tabs>
              <w:rPr>
                <w:rFonts w:ascii="Times New Roman" w:hAnsi="Times New Roman"/>
                <w:b/>
                <w:iCs/>
                <w:lang w:eastAsia="ru-RU"/>
              </w:rPr>
            </w:pPr>
            <w:r w:rsidRPr="0071116E">
              <w:rPr>
                <w:rFonts w:ascii="Times New Roman" w:hAnsi="Times New Roman"/>
                <w:b/>
                <w:iCs/>
                <w:lang w:eastAsia="ru-RU"/>
              </w:rPr>
              <w:t>OBLIGATORIU</w:t>
            </w:r>
          </w:p>
        </w:tc>
      </w:tr>
      <w:tr w:rsidR="0071116E" w:rsidRPr="0071116E" w14:paraId="32FE5929" w14:textId="77777777" w:rsidTr="00E74F71">
        <w:trPr>
          <w:jc w:val="center"/>
        </w:trPr>
        <w:tc>
          <w:tcPr>
            <w:tcW w:w="500" w:type="dxa"/>
            <w:tcBorders>
              <w:top w:val="single" w:sz="4" w:space="0" w:color="auto"/>
              <w:left w:val="single" w:sz="4" w:space="0" w:color="auto"/>
              <w:bottom w:val="single" w:sz="4" w:space="0" w:color="auto"/>
              <w:right w:val="single" w:sz="4" w:space="0" w:color="auto"/>
            </w:tcBorders>
          </w:tcPr>
          <w:p w14:paraId="64F91C3B" w14:textId="77777777" w:rsidR="0071116E" w:rsidRPr="0071116E" w:rsidRDefault="0071116E" w:rsidP="0071116E">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43BCF88C" w14:textId="77777777" w:rsidR="0071116E" w:rsidRPr="0071116E" w:rsidRDefault="0071116E" w:rsidP="0071116E">
            <w:pPr>
              <w:shd w:val="clear" w:color="auto" w:fill="FFFFFF" w:themeFill="background1"/>
              <w:tabs>
                <w:tab w:val="left" w:pos="612"/>
              </w:tabs>
              <w:rPr>
                <w:rFonts w:ascii="Times New Roman" w:hAnsi="Times New Roman"/>
                <w:b/>
                <w:bCs/>
                <w:lang w:val="en-US"/>
              </w:rPr>
            </w:pPr>
            <w:proofErr w:type="spellStart"/>
            <w:r w:rsidRPr="0071116E">
              <w:rPr>
                <w:rFonts w:ascii="Times New Roman" w:hAnsi="Times New Roman"/>
                <w:b/>
                <w:bCs/>
                <w:lang w:val="en-US"/>
              </w:rPr>
              <w:t>Certificat</w:t>
            </w:r>
            <w:proofErr w:type="spellEnd"/>
            <w:r w:rsidRPr="0071116E">
              <w:rPr>
                <w:rFonts w:ascii="Times New Roman" w:hAnsi="Times New Roman"/>
                <w:b/>
                <w:bCs/>
                <w:lang w:val="en-US"/>
              </w:rPr>
              <w:t xml:space="preserve"> de </w:t>
            </w:r>
            <w:proofErr w:type="spellStart"/>
            <w:r w:rsidRPr="0071116E">
              <w:rPr>
                <w:rFonts w:ascii="Times New Roman" w:hAnsi="Times New Roman"/>
                <w:b/>
                <w:bCs/>
                <w:lang w:val="en-US"/>
              </w:rPr>
              <w:t>atestare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tehic-profesional</w:t>
            </w:r>
            <w:proofErr w:type="spellEnd"/>
            <w:r w:rsidRPr="0071116E">
              <w:rPr>
                <w:rFonts w:ascii="Times New Roman" w:hAnsi="Times New Roman"/>
                <w:b/>
                <w:bCs/>
                <w:lang w:val="en-US"/>
              </w:rPr>
              <w:t xml:space="preserve"> a </w:t>
            </w:r>
            <w:proofErr w:type="spellStart"/>
            <w:r w:rsidRPr="0071116E">
              <w:rPr>
                <w:rFonts w:ascii="Times New Roman" w:hAnsi="Times New Roman"/>
                <w:b/>
                <w:bCs/>
                <w:lang w:val="en-US"/>
              </w:rPr>
              <w:t>dirigintelui</w:t>
            </w:r>
            <w:proofErr w:type="spellEnd"/>
            <w:r w:rsidRPr="0071116E">
              <w:rPr>
                <w:rFonts w:ascii="Times New Roman" w:hAnsi="Times New Roman"/>
                <w:b/>
                <w:bCs/>
                <w:lang w:val="en-US"/>
              </w:rPr>
              <w:t xml:space="preserve"> de </w:t>
            </w:r>
            <w:proofErr w:type="spellStart"/>
            <w:r w:rsidRPr="0071116E">
              <w:rPr>
                <w:rFonts w:ascii="Times New Roman" w:hAnsi="Times New Roman"/>
                <w:b/>
                <w:bCs/>
                <w:lang w:val="en-US"/>
              </w:rPr>
              <w:t>santier</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si</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legitimatie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pentru</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fiecare</w:t>
            </w:r>
            <w:proofErr w:type="spellEnd"/>
            <w:r w:rsidRPr="0071116E">
              <w:rPr>
                <w:rFonts w:ascii="Times New Roman" w:hAnsi="Times New Roman"/>
                <w:b/>
                <w:bCs/>
                <w:lang w:val="en-US"/>
              </w:rPr>
              <w:t xml:space="preserve"> tip de </w:t>
            </w:r>
            <w:proofErr w:type="spellStart"/>
            <w:r w:rsidRPr="0071116E">
              <w:rPr>
                <w:rFonts w:ascii="Times New Roman" w:hAnsi="Times New Roman"/>
                <w:b/>
                <w:bCs/>
                <w:lang w:val="en-US"/>
              </w:rPr>
              <w:t>lucrari</w:t>
            </w:r>
            <w:proofErr w:type="spellEnd"/>
          </w:p>
        </w:tc>
        <w:tc>
          <w:tcPr>
            <w:tcW w:w="4060" w:type="dxa"/>
            <w:shd w:val="clear" w:color="auto" w:fill="auto"/>
          </w:tcPr>
          <w:p w14:paraId="4397E907" w14:textId="77777777" w:rsidR="0071116E" w:rsidRPr="0071116E" w:rsidRDefault="0071116E" w:rsidP="0071116E">
            <w:pPr>
              <w:shd w:val="clear" w:color="auto" w:fill="FFFFFF" w:themeFill="background1"/>
              <w:tabs>
                <w:tab w:val="left" w:pos="612"/>
              </w:tabs>
              <w:rPr>
                <w:rFonts w:ascii="Times New Roman" w:hAnsi="Times New Roman"/>
                <w:b/>
                <w:bCs/>
                <w:lang w:val="en-US"/>
              </w:rPr>
            </w:pPr>
            <w:r w:rsidRPr="0071116E">
              <w:rPr>
                <w:rFonts w:ascii="Times New Roman" w:hAnsi="Times New Roman"/>
                <w:b/>
                <w:bCs/>
                <w:lang w:val="en-US"/>
              </w:rPr>
              <w:t xml:space="preserve">Original, </w:t>
            </w:r>
            <w:proofErr w:type="spellStart"/>
            <w:r w:rsidRPr="0071116E">
              <w:rPr>
                <w:rFonts w:ascii="Times New Roman" w:hAnsi="Times New Roman"/>
                <w:b/>
                <w:bCs/>
                <w:lang w:val="en-US"/>
              </w:rPr>
              <w:t>scanat</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semnat</w:t>
            </w:r>
            <w:proofErr w:type="spellEnd"/>
            <w:r w:rsidRPr="0071116E">
              <w:rPr>
                <w:rFonts w:ascii="Times New Roman" w:hAnsi="Times New Roman"/>
                <w:b/>
                <w:bCs/>
                <w:lang w:val="en-US"/>
              </w:rPr>
              <w:t xml:space="preserve"> electronic de </w:t>
            </w:r>
            <w:proofErr w:type="spellStart"/>
            <w:r w:rsidRPr="0071116E">
              <w:rPr>
                <w:rFonts w:ascii="Times New Roman" w:hAnsi="Times New Roman"/>
                <w:b/>
                <w:bCs/>
                <w:lang w:val="en-US"/>
              </w:rPr>
              <w:t>către</w:t>
            </w:r>
            <w:proofErr w:type="spellEnd"/>
            <w:r w:rsidRPr="0071116E">
              <w:rPr>
                <w:rFonts w:ascii="Times New Roman" w:hAnsi="Times New Roman"/>
                <w:b/>
                <w:bCs/>
                <w:lang w:val="en-US"/>
              </w:rPr>
              <w:t xml:space="preserve"> OE.</w:t>
            </w:r>
          </w:p>
          <w:p w14:paraId="35D38709" w14:textId="77777777" w:rsidR="0071116E" w:rsidRPr="0071116E" w:rsidRDefault="0071116E" w:rsidP="0071116E">
            <w:pPr>
              <w:shd w:val="clear" w:color="auto" w:fill="FFFFFF" w:themeFill="background1"/>
              <w:tabs>
                <w:tab w:val="left" w:pos="612"/>
              </w:tabs>
              <w:rPr>
                <w:rFonts w:ascii="Times New Roman" w:hAnsi="Times New Roman"/>
                <w:b/>
                <w:bCs/>
                <w:lang w:val="en-US"/>
              </w:rPr>
            </w:pPr>
            <w:proofErr w:type="spellStart"/>
            <w:r w:rsidRPr="0071116E">
              <w:rPr>
                <w:rFonts w:ascii="Times New Roman" w:hAnsi="Times New Roman"/>
                <w:b/>
                <w:bCs/>
                <w:lang w:val="en-US"/>
              </w:rPr>
              <w:t>Certificatul</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trebuie</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sa</w:t>
            </w:r>
            <w:proofErr w:type="spellEnd"/>
            <w:r w:rsidRPr="0071116E">
              <w:rPr>
                <w:rFonts w:ascii="Times New Roman" w:hAnsi="Times New Roman"/>
                <w:b/>
                <w:bCs/>
                <w:lang w:val="en-US"/>
              </w:rPr>
              <w:t xml:space="preserve"> fie </w:t>
            </w:r>
            <w:proofErr w:type="spellStart"/>
            <w:r w:rsidRPr="0071116E">
              <w:rPr>
                <w:rFonts w:ascii="Times New Roman" w:hAnsi="Times New Roman"/>
                <w:b/>
                <w:bCs/>
                <w:lang w:val="en-US"/>
              </w:rPr>
              <w:t>valabil</w:t>
            </w:r>
            <w:proofErr w:type="spellEnd"/>
            <w:r w:rsidRPr="0071116E">
              <w:rPr>
                <w:rFonts w:ascii="Times New Roman" w:hAnsi="Times New Roman"/>
                <w:b/>
                <w:bCs/>
                <w:lang w:val="en-US"/>
              </w:rPr>
              <w:t xml:space="preserve"> la data </w:t>
            </w:r>
            <w:proofErr w:type="spellStart"/>
            <w:r w:rsidRPr="0071116E">
              <w:rPr>
                <w:rFonts w:ascii="Times New Roman" w:hAnsi="Times New Roman"/>
                <w:b/>
                <w:bCs/>
                <w:lang w:val="en-US"/>
              </w:rPr>
              <w:t>deschiderii</w:t>
            </w:r>
            <w:proofErr w:type="spellEnd"/>
            <w:r w:rsidRPr="0071116E">
              <w:rPr>
                <w:rFonts w:ascii="Times New Roman" w:hAnsi="Times New Roman"/>
                <w:b/>
                <w:bCs/>
                <w:lang w:val="en-US"/>
              </w:rPr>
              <w:t xml:space="preserve"> </w:t>
            </w:r>
            <w:proofErr w:type="spellStart"/>
            <w:r w:rsidRPr="0071116E">
              <w:rPr>
                <w:rFonts w:ascii="Times New Roman" w:hAnsi="Times New Roman"/>
                <w:b/>
                <w:bCs/>
                <w:lang w:val="en-US"/>
              </w:rPr>
              <w:t>ofertelor</w:t>
            </w:r>
            <w:proofErr w:type="spellEnd"/>
            <w:r w:rsidRPr="0071116E">
              <w:rPr>
                <w:rFonts w:ascii="Times New Roman" w:hAnsi="Times New Roman"/>
                <w:b/>
                <w:bCs/>
                <w:lang w:val="en-US"/>
              </w:rPr>
              <w:t>.</w:t>
            </w:r>
          </w:p>
        </w:tc>
        <w:tc>
          <w:tcPr>
            <w:tcW w:w="1717" w:type="dxa"/>
            <w:tcBorders>
              <w:top w:val="single" w:sz="4" w:space="0" w:color="auto"/>
              <w:left w:val="single" w:sz="4" w:space="0" w:color="auto"/>
              <w:bottom w:val="single" w:sz="4" w:space="0" w:color="auto"/>
              <w:right w:val="single" w:sz="4" w:space="0" w:color="auto"/>
            </w:tcBorders>
          </w:tcPr>
          <w:p w14:paraId="0EF047C7" w14:textId="77777777" w:rsidR="0071116E" w:rsidRPr="0071116E" w:rsidRDefault="0071116E" w:rsidP="0071116E">
            <w:pPr>
              <w:shd w:val="clear" w:color="auto" w:fill="FFFFFF"/>
              <w:tabs>
                <w:tab w:val="left" w:pos="612"/>
              </w:tabs>
              <w:rPr>
                <w:rFonts w:ascii="Times New Roman" w:hAnsi="Times New Roman"/>
                <w:b/>
                <w:iCs/>
                <w:lang w:val="en-US" w:eastAsia="ru-RU"/>
              </w:rPr>
            </w:pPr>
          </w:p>
        </w:tc>
      </w:tr>
    </w:tbl>
    <w:p w14:paraId="62AF58C1" w14:textId="77777777" w:rsidR="0071116E" w:rsidRPr="0071116E" w:rsidRDefault="0071116E" w:rsidP="0071116E">
      <w:pPr>
        <w:shd w:val="clear" w:color="auto" w:fill="FFFFFF" w:themeFill="background1"/>
        <w:tabs>
          <w:tab w:val="right" w:pos="426"/>
        </w:tabs>
        <w:spacing w:before="120" w:after="0" w:line="240" w:lineRule="auto"/>
        <w:rPr>
          <w:rFonts w:ascii="Times New Roman" w:eastAsia="Times New Roman" w:hAnsi="Times New Roman" w:cs="Times New Roman"/>
          <w:b/>
          <w:kern w:val="0"/>
          <w:lang w:val="it-IT" w:eastAsia="ru-RU"/>
          <w14:ligatures w14:val="none"/>
        </w:rPr>
      </w:pPr>
    </w:p>
    <w:p w14:paraId="7BECBC4D"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Garanția pentru ofertă, </w:t>
      </w:r>
      <w:r w:rsidRPr="0071116E">
        <w:rPr>
          <w:rFonts w:ascii="Times New Roman" w:eastAsia="Times New Roman" w:hAnsi="Times New Roman" w:cs="Times New Roman"/>
          <w:b/>
          <w:color w:val="EE0000"/>
          <w:kern w:val="0"/>
          <w:lang w:val="en-US" w:eastAsia="ru-RU"/>
          <w14:ligatures w14:val="none"/>
        </w:rPr>
        <w:t xml:space="preserve">1 % </w:t>
      </w:r>
      <w:r w:rsidRPr="0071116E">
        <w:rPr>
          <w:rFonts w:ascii="Times New Roman" w:eastAsia="Times New Roman" w:hAnsi="Times New Roman" w:cs="Times New Roman"/>
          <w:b/>
          <w:kern w:val="0"/>
          <w:lang w:val="it-IT" w:eastAsia="ru-RU"/>
          <w14:ligatures w14:val="none"/>
        </w:rPr>
        <w:t>(emisa de o banca comerciala conform anexei numarul 9 din Documentatia standart)</w:t>
      </w:r>
    </w:p>
    <w:p w14:paraId="4400CE28" w14:textId="77777777" w:rsidR="0071116E" w:rsidRPr="0071116E" w:rsidRDefault="0071116E" w:rsidP="0071116E">
      <w:pPr>
        <w:numPr>
          <w:ilvl w:val="0"/>
          <w:numId w:val="21"/>
        </w:numPr>
        <w:tabs>
          <w:tab w:val="left" w:pos="1134"/>
        </w:tabs>
        <w:spacing w:after="0" w:line="240" w:lineRule="auto"/>
        <w:ind w:left="426" w:hanging="426"/>
        <w:jc w:val="both"/>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lastRenderedPageBreak/>
        <w:t xml:space="preserve">Garanția de bună execuție a contractului, </w:t>
      </w:r>
      <w:r w:rsidRPr="0071116E">
        <w:rPr>
          <w:rFonts w:ascii="Times New Roman" w:eastAsia="Times New Roman" w:hAnsi="Times New Roman" w:cs="Times New Roman"/>
          <w:b/>
          <w:color w:val="EE0000"/>
          <w:kern w:val="0"/>
          <w:lang w:val="it-IT" w:eastAsia="ru-RU"/>
          <w14:ligatures w14:val="none"/>
        </w:rPr>
        <w:t>nu se aplica</w:t>
      </w:r>
    </w:p>
    <w:p w14:paraId="6DF1BBDB"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Motivul recurgerii la procedura accelerată (în cazul licitației deschise, restrânse și a procedurii negociate), după caz: </w:t>
      </w:r>
      <w:r w:rsidRPr="0071116E">
        <w:rPr>
          <w:rFonts w:ascii="Times New Roman" w:eastAsia="Times New Roman" w:hAnsi="Times New Roman" w:cs="Times New Roman"/>
          <w:b/>
          <w:color w:val="EE0000"/>
          <w:kern w:val="0"/>
          <w:lang w:val="it-IT" w:eastAsia="ru-RU"/>
          <w14:ligatures w14:val="none"/>
        </w:rPr>
        <w:t>nu se aplica</w:t>
      </w:r>
    </w:p>
    <w:p w14:paraId="6DC0ACE7"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Tehnici și instrumente specifice de atribuire (dacă este cazul specificați dacă se va utiliza acordul-cadru, sistemul dinamic de achiziție sau licitația electronică): </w:t>
      </w:r>
      <w:r w:rsidRPr="0071116E">
        <w:rPr>
          <w:rFonts w:ascii="Times New Roman" w:eastAsia="Times New Roman" w:hAnsi="Times New Roman" w:cs="Times New Roman"/>
          <w:b/>
          <w:color w:val="EE0000"/>
          <w:kern w:val="0"/>
          <w:lang w:val="it-IT" w:eastAsia="ru-RU"/>
          <w14:ligatures w14:val="none"/>
        </w:rPr>
        <w:t>nu se aplică</w:t>
      </w:r>
    </w:p>
    <w:p w14:paraId="13B60CF0" w14:textId="77777777" w:rsidR="0071116E" w:rsidRPr="0071116E" w:rsidRDefault="0071116E" w:rsidP="0071116E">
      <w:pPr>
        <w:numPr>
          <w:ilvl w:val="0"/>
          <w:numId w:val="21"/>
        </w:numPr>
        <w:tabs>
          <w:tab w:val="right" w:pos="426"/>
        </w:tabs>
        <w:spacing w:before="120" w:after="0" w:line="240" w:lineRule="auto"/>
        <w:ind w:left="644"/>
        <w:rPr>
          <w:rFonts w:ascii="Times New Roman" w:eastAsia="Times New Roman" w:hAnsi="Times New Roman" w:cs="Times New Roman"/>
          <w:b/>
          <w:color w:val="EE0000"/>
          <w:kern w:val="0"/>
          <w:lang w:val="it-IT" w:eastAsia="ru-RU"/>
          <w14:ligatures w14:val="none"/>
        </w:rPr>
      </w:pPr>
      <w:r w:rsidRPr="0071116E">
        <w:rPr>
          <w:rFonts w:ascii="Times New Roman" w:eastAsia="Times New Roman" w:hAnsi="Times New Roman" w:cs="Times New Roman"/>
          <w:b/>
          <w:kern w:val="0"/>
          <w:lang w:val="it-IT" w:eastAsia="ru-RU"/>
          <w14:ligatures w14:val="none"/>
        </w:rPr>
        <w:t>Condiții speciale de care depinde îndeplinirea contractului (</w:t>
      </w:r>
      <w:r w:rsidRPr="0071116E">
        <w:rPr>
          <w:rFonts w:ascii="Times New Roman" w:eastAsia="Times New Roman" w:hAnsi="Times New Roman" w:cs="Times New Roman"/>
          <w:kern w:val="0"/>
          <w:lang w:val="it-IT" w:eastAsia="ru-RU"/>
          <w14:ligatures w14:val="none"/>
        </w:rPr>
        <w:t>indicați după caz</w:t>
      </w:r>
      <w:r w:rsidRPr="0071116E">
        <w:rPr>
          <w:rFonts w:ascii="Times New Roman" w:eastAsia="Times New Roman" w:hAnsi="Times New Roman" w:cs="Times New Roman"/>
          <w:b/>
          <w:kern w:val="0"/>
          <w:lang w:val="it-IT" w:eastAsia="ru-RU"/>
          <w14:ligatures w14:val="none"/>
        </w:rPr>
        <w:t xml:space="preserve">): </w:t>
      </w:r>
      <w:r w:rsidRPr="0071116E">
        <w:rPr>
          <w:rFonts w:ascii="Times New Roman" w:eastAsia="Times New Roman" w:hAnsi="Times New Roman" w:cs="Times New Roman"/>
          <w:b/>
          <w:color w:val="EE0000"/>
          <w:kern w:val="0"/>
          <w:lang w:val="it-IT" w:eastAsia="ru-RU"/>
          <w14:ligatures w14:val="none"/>
        </w:rPr>
        <w:t>conform caietului de sarcini</w:t>
      </w:r>
    </w:p>
    <w:p w14:paraId="4A1AFFC5" w14:textId="77777777" w:rsidR="0071116E" w:rsidRPr="0071116E" w:rsidRDefault="0071116E" w:rsidP="0071116E">
      <w:pPr>
        <w:numPr>
          <w:ilvl w:val="0"/>
          <w:numId w:val="21"/>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bookmarkStart w:id="47" w:name="_Hlk71621175"/>
      <w:r w:rsidRPr="0071116E">
        <w:rPr>
          <w:rFonts w:ascii="Times New Roman" w:eastAsia="Times New Roman" w:hAnsi="Times New Roman" w:cs="Times New Roman"/>
          <w:b/>
          <w:kern w:val="0"/>
          <w:lang w:val="it-IT" w:eastAsia="ru-RU"/>
          <w14:ligatures w14:val="none"/>
        </w:rPr>
        <w:t>Ofertele se prezintă în valuta</w:t>
      </w:r>
      <w:bookmarkEnd w:id="47"/>
      <w:r w:rsidRPr="0071116E">
        <w:rPr>
          <w:rFonts w:ascii="Times New Roman" w:eastAsia="Times New Roman" w:hAnsi="Times New Roman" w:cs="Times New Roman"/>
          <w:b/>
          <w:kern w:val="0"/>
          <w:lang w:val="it-IT" w:eastAsia="ru-RU"/>
          <w14:ligatures w14:val="none"/>
        </w:rPr>
        <w:t xml:space="preserve"> MDL</w:t>
      </w:r>
    </w:p>
    <w:p w14:paraId="08D30555" w14:textId="77777777" w:rsidR="0071116E" w:rsidRPr="0071116E" w:rsidRDefault="0071116E" w:rsidP="0071116E">
      <w:pPr>
        <w:numPr>
          <w:ilvl w:val="0"/>
          <w:numId w:val="21"/>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Criteriul de evaluare aplicat pentru atribuirea contractului:  cel mai mic preț</w:t>
      </w:r>
    </w:p>
    <w:p w14:paraId="22803C69" w14:textId="77777777" w:rsidR="0071116E" w:rsidRPr="0071116E" w:rsidRDefault="0071116E" w:rsidP="0071116E">
      <w:pPr>
        <w:numPr>
          <w:ilvl w:val="0"/>
          <w:numId w:val="21"/>
        </w:numPr>
        <w:tabs>
          <w:tab w:val="right" w:pos="426"/>
        </w:tabs>
        <w:spacing w:before="120" w:after="0" w:line="240" w:lineRule="auto"/>
        <w:ind w:left="644"/>
        <w:jc w:val="both"/>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Factorii de evaluare a ofertei celei mai avantajoase din punct de vedere economic, precum și ponderile lor: nu se cere</w:t>
      </w:r>
    </w:p>
    <w:p w14:paraId="2C9A5A44" w14:textId="77777777" w:rsidR="0071116E" w:rsidRPr="0071116E" w:rsidRDefault="0071116E" w:rsidP="0071116E">
      <w:p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p>
    <w:tbl>
      <w:tblPr>
        <w:tblStyle w:val="Grigliatabella23"/>
        <w:tblW w:w="9985" w:type="dxa"/>
        <w:tblLook w:val="04A0" w:firstRow="1" w:lastRow="0" w:firstColumn="1" w:lastColumn="0" w:noHBand="0" w:noVBand="1"/>
      </w:tblPr>
      <w:tblGrid>
        <w:gridCol w:w="577"/>
        <w:gridCol w:w="7248"/>
        <w:gridCol w:w="2160"/>
      </w:tblGrid>
      <w:tr w:rsidR="0071116E" w:rsidRPr="0071116E" w14:paraId="5A940A80" w14:textId="77777777" w:rsidTr="00E74F71">
        <w:tc>
          <w:tcPr>
            <w:tcW w:w="577" w:type="dxa"/>
            <w:shd w:val="clear" w:color="auto" w:fill="auto"/>
          </w:tcPr>
          <w:p w14:paraId="3885BF8A" w14:textId="77777777" w:rsidR="0071116E" w:rsidRPr="0071116E" w:rsidRDefault="0071116E" w:rsidP="0071116E">
            <w:pPr>
              <w:shd w:val="clear" w:color="auto" w:fill="FFFFFF" w:themeFill="background1"/>
              <w:tabs>
                <w:tab w:val="left" w:pos="612"/>
              </w:tabs>
              <w:spacing w:before="120" w:after="120"/>
              <w:rPr>
                <w:rFonts w:ascii="Times New Roman" w:eastAsia="Times New Roman" w:hAnsi="Times New Roman" w:cs="Times New Roman"/>
                <w:b/>
                <w:iCs/>
                <w:lang w:eastAsia="ru-RU"/>
              </w:rPr>
            </w:pPr>
            <w:r w:rsidRPr="0071116E">
              <w:rPr>
                <w:rFonts w:ascii="Times New Roman" w:eastAsia="Times New Roman" w:hAnsi="Times New Roman" w:cs="Times New Roman"/>
                <w:b/>
                <w:iCs/>
                <w:lang w:eastAsia="ru-RU"/>
              </w:rPr>
              <w:t>Nr. d/o</w:t>
            </w:r>
          </w:p>
        </w:tc>
        <w:tc>
          <w:tcPr>
            <w:tcW w:w="7248" w:type="dxa"/>
            <w:shd w:val="clear" w:color="auto" w:fill="auto"/>
          </w:tcPr>
          <w:p w14:paraId="7E11ECFE" w14:textId="77777777" w:rsidR="0071116E" w:rsidRPr="0071116E" w:rsidRDefault="0071116E" w:rsidP="0071116E">
            <w:pPr>
              <w:shd w:val="clear" w:color="auto" w:fill="FFFFFF" w:themeFill="background1"/>
              <w:tabs>
                <w:tab w:val="left" w:pos="612"/>
              </w:tabs>
              <w:spacing w:before="120" w:after="120"/>
              <w:jc w:val="center"/>
              <w:rPr>
                <w:rFonts w:ascii="Times New Roman" w:eastAsia="Times New Roman" w:hAnsi="Times New Roman" w:cs="Times New Roman"/>
                <w:b/>
                <w:iCs/>
                <w:lang w:eastAsia="ru-RU"/>
              </w:rPr>
            </w:pPr>
            <w:r w:rsidRPr="0071116E">
              <w:rPr>
                <w:rFonts w:ascii="Times New Roman" w:eastAsia="Times New Roman" w:hAnsi="Times New Roman" w:cs="Times New Roman"/>
                <w:b/>
                <w:iCs/>
                <w:lang w:eastAsia="ru-RU"/>
              </w:rPr>
              <w:t>Denumirea</w:t>
            </w:r>
            <w:r w:rsidRPr="0071116E">
              <w:rPr>
                <w:rFonts w:ascii="Times New Roman" w:eastAsia="Times New Roman" w:hAnsi="Times New Roman" w:cs="Times New Roman"/>
                <w:b/>
                <w:iCs/>
                <w:lang w:val="zh-CN" w:eastAsia="ru-RU"/>
              </w:rPr>
              <w:t xml:space="preserve"> </w:t>
            </w:r>
            <w:r w:rsidRPr="0071116E">
              <w:rPr>
                <w:rFonts w:ascii="Times New Roman" w:eastAsia="Times New Roman" w:hAnsi="Times New Roman" w:cs="Times New Roman"/>
                <w:b/>
                <w:iCs/>
                <w:lang w:eastAsia="ru-RU"/>
              </w:rPr>
              <w:t>factorului</w:t>
            </w:r>
            <w:r w:rsidRPr="0071116E">
              <w:rPr>
                <w:rFonts w:ascii="Times New Roman" w:eastAsia="Times New Roman" w:hAnsi="Times New Roman" w:cs="Times New Roman"/>
                <w:b/>
                <w:iCs/>
                <w:lang w:val="zh-CN" w:eastAsia="ru-RU"/>
              </w:rPr>
              <w:t xml:space="preserve"> </w:t>
            </w:r>
            <w:r w:rsidRPr="0071116E">
              <w:rPr>
                <w:rFonts w:ascii="Times New Roman" w:eastAsia="Times New Roman" w:hAnsi="Times New Roman" w:cs="Times New Roman"/>
                <w:b/>
                <w:iCs/>
                <w:lang w:eastAsia="ru-RU"/>
              </w:rPr>
              <w:t>de</w:t>
            </w:r>
            <w:r w:rsidRPr="0071116E">
              <w:rPr>
                <w:rFonts w:ascii="Times New Roman" w:eastAsia="Times New Roman" w:hAnsi="Times New Roman" w:cs="Times New Roman"/>
                <w:b/>
                <w:iCs/>
                <w:lang w:val="zh-CN" w:eastAsia="ru-RU"/>
              </w:rPr>
              <w:t xml:space="preserve"> </w:t>
            </w:r>
            <w:r w:rsidRPr="0071116E">
              <w:rPr>
                <w:rFonts w:ascii="Times New Roman" w:eastAsia="Times New Roman" w:hAnsi="Times New Roman" w:cs="Times New Roman"/>
                <w:b/>
                <w:iCs/>
                <w:lang w:eastAsia="ru-RU"/>
              </w:rPr>
              <w:t>evaluare</w:t>
            </w:r>
          </w:p>
        </w:tc>
        <w:tc>
          <w:tcPr>
            <w:tcW w:w="2160" w:type="dxa"/>
            <w:shd w:val="clear" w:color="auto" w:fill="auto"/>
          </w:tcPr>
          <w:p w14:paraId="10BDC0A4" w14:textId="77777777" w:rsidR="0071116E" w:rsidRPr="0071116E" w:rsidRDefault="0071116E" w:rsidP="0071116E">
            <w:pPr>
              <w:shd w:val="clear" w:color="auto" w:fill="FFFFFF" w:themeFill="background1"/>
              <w:tabs>
                <w:tab w:val="left" w:pos="612"/>
              </w:tabs>
              <w:spacing w:before="120" w:after="120"/>
              <w:jc w:val="center"/>
              <w:rPr>
                <w:rFonts w:ascii="Times New Roman" w:eastAsia="Times New Roman" w:hAnsi="Times New Roman" w:cs="Times New Roman"/>
                <w:b/>
                <w:iCs/>
                <w:lang w:eastAsia="ru-RU"/>
              </w:rPr>
            </w:pPr>
            <w:r w:rsidRPr="0071116E">
              <w:rPr>
                <w:rFonts w:ascii="Times New Roman" w:eastAsia="Times New Roman" w:hAnsi="Times New Roman" w:cs="Times New Roman"/>
                <w:b/>
                <w:iCs/>
                <w:lang w:eastAsia="ru-RU"/>
              </w:rPr>
              <w:t>Ponderea%</w:t>
            </w:r>
          </w:p>
        </w:tc>
      </w:tr>
      <w:tr w:rsidR="0071116E" w:rsidRPr="0071116E" w14:paraId="0BAE45FA" w14:textId="77777777" w:rsidTr="00E74F71">
        <w:tc>
          <w:tcPr>
            <w:tcW w:w="577" w:type="dxa"/>
            <w:shd w:val="clear" w:color="auto" w:fill="auto"/>
          </w:tcPr>
          <w:p w14:paraId="7C63AFCE" w14:textId="77777777" w:rsidR="0071116E" w:rsidRPr="0071116E" w:rsidRDefault="0071116E" w:rsidP="0071116E">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7248" w:type="dxa"/>
            <w:shd w:val="clear" w:color="auto" w:fill="auto"/>
          </w:tcPr>
          <w:p w14:paraId="175C73D7" w14:textId="77777777" w:rsidR="0071116E" w:rsidRPr="0071116E" w:rsidRDefault="0071116E" w:rsidP="0071116E">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2160" w:type="dxa"/>
            <w:shd w:val="clear" w:color="auto" w:fill="auto"/>
          </w:tcPr>
          <w:p w14:paraId="50D4B846" w14:textId="77777777" w:rsidR="0071116E" w:rsidRPr="0071116E" w:rsidRDefault="0071116E" w:rsidP="0071116E">
            <w:pPr>
              <w:shd w:val="clear" w:color="auto" w:fill="FFFFFF" w:themeFill="background1"/>
              <w:tabs>
                <w:tab w:val="left" w:pos="612"/>
              </w:tabs>
              <w:spacing w:before="120" w:after="120"/>
              <w:rPr>
                <w:rFonts w:ascii="Times New Roman" w:eastAsia="Times New Roman" w:hAnsi="Times New Roman" w:cs="Times New Roman"/>
                <w:iCs/>
                <w:lang w:eastAsia="ru-RU"/>
              </w:rPr>
            </w:pPr>
          </w:p>
        </w:tc>
      </w:tr>
      <w:tr w:rsidR="0071116E" w:rsidRPr="0071116E" w14:paraId="1A0C91D7" w14:textId="77777777" w:rsidTr="00E74F71">
        <w:tc>
          <w:tcPr>
            <w:tcW w:w="577" w:type="dxa"/>
            <w:shd w:val="clear" w:color="auto" w:fill="auto"/>
          </w:tcPr>
          <w:p w14:paraId="37BF348E" w14:textId="77777777" w:rsidR="0071116E" w:rsidRPr="0071116E" w:rsidRDefault="0071116E" w:rsidP="0071116E">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7248" w:type="dxa"/>
            <w:shd w:val="clear" w:color="auto" w:fill="auto"/>
          </w:tcPr>
          <w:p w14:paraId="3D4FEFEC" w14:textId="77777777" w:rsidR="0071116E" w:rsidRPr="0071116E" w:rsidRDefault="0071116E" w:rsidP="0071116E">
            <w:pPr>
              <w:shd w:val="clear" w:color="auto" w:fill="FFFFFF" w:themeFill="background1"/>
              <w:tabs>
                <w:tab w:val="left" w:pos="612"/>
              </w:tabs>
              <w:spacing w:before="120" w:after="120"/>
              <w:rPr>
                <w:rFonts w:ascii="Times New Roman" w:eastAsia="Times New Roman" w:hAnsi="Times New Roman" w:cs="Times New Roman"/>
                <w:iCs/>
                <w:lang w:eastAsia="ru-RU"/>
              </w:rPr>
            </w:pPr>
          </w:p>
        </w:tc>
        <w:tc>
          <w:tcPr>
            <w:tcW w:w="2160" w:type="dxa"/>
            <w:shd w:val="clear" w:color="auto" w:fill="auto"/>
          </w:tcPr>
          <w:p w14:paraId="3EB3FD63" w14:textId="77777777" w:rsidR="0071116E" w:rsidRPr="0071116E" w:rsidRDefault="0071116E" w:rsidP="0071116E">
            <w:pPr>
              <w:shd w:val="clear" w:color="auto" w:fill="FFFFFF" w:themeFill="background1"/>
              <w:tabs>
                <w:tab w:val="left" w:pos="612"/>
              </w:tabs>
              <w:spacing w:before="120" w:after="120"/>
              <w:rPr>
                <w:rFonts w:ascii="Times New Roman" w:eastAsia="Times New Roman" w:hAnsi="Times New Roman" w:cs="Times New Roman"/>
                <w:iCs/>
                <w:lang w:eastAsia="ru-RU"/>
              </w:rPr>
            </w:pPr>
          </w:p>
        </w:tc>
      </w:tr>
    </w:tbl>
    <w:p w14:paraId="6F439488"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Termenul limită de depunere/deschidere a ofertelor:</w:t>
      </w:r>
    </w:p>
    <w:p w14:paraId="0EA624CA" w14:textId="77777777" w:rsidR="0071116E" w:rsidRPr="0071116E" w:rsidRDefault="0071116E" w:rsidP="0071116E">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r w:rsidRPr="0071116E">
        <w:rPr>
          <w:rFonts w:ascii="Times New Roman" w:eastAsia="Times New Roman" w:hAnsi="Times New Roman" w:cs="Times New Roman"/>
          <w:b/>
          <w:kern w:val="0"/>
          <w:lang w:val="zh-CN" w:eastAsia="ru-RU"/>
          <w14:ligatures w14:val="none"/>
        </w:rPr>
        <w:t>conform SIA RSAP /p</w:t>
      </w:r>
      <w:proofErr w:type="spellStart"/>
      <w:r w:rsidRPr="0071116E">
        <w:rPr>
          <w:rFonts w:ascii="Times New Roman" w:eastAsia="Times New Roman" w:hAnsi="Times New Roman" w:cs="Times New Roman"/>
          <w:b/>
          <w:kern w:val="0"/>
          <w:lang w:val="en-US" w:eastAsia="ru-RU"/>
          <w14:ligatures w14:val="none"/>
        </w:rPr>
        <w:t>ână</w:t>
      </w:r>
      <w:proofErr w:type="spellEnd"/>
      <w:r w:rsidRPr="0071116E">
        <w:rPr>
          <w:rFonts w:ascii="Times New Roman" w:eastAsia="Times New Roman" w:hAnsi="Times New Roman" w:cs="Times New Roman"/>
          <w:b/>
          <w:kern w:val="0"/>
          <w:lang w:val="zh-CN" w:eastAsia="ru-RU"/>
          <w14:ligatures w14:val="none"/>
        </w:rPr>
        <w:t xml:space="preserve"> </w:t>
      </w:r>
      <w:r w:rsidRPr="0071116E">
        <w:rPr>
          <w:rFonts w:ascii="Times New Roman" w:eastAsia="Times New Roman" w:hAnsi="Times New Roman" w:cs="Times New Roman"/>
          <w:b/>
          <w:kern w:val="0"/>
          <w:lang w:val="en-US" w:eastAsia="ru-RU"/>
          <w14:ligatures w14:val="none"/>
        </w:rPr>
        <w:t xml:space="preserve">la: </w:t>
      </w:r>
      <w:r w:rsidRPr="0071116E">
        <w:rPr>
          <w:rFonts w:ascii="Times New Roman" w:eastAsia="Times New Roman" w:hAnsi="Times New Roman" w:cs="Times New Roman"/>
          <w:b/>
          <w:i/>
          <w:kern w:val="0"/>
          <w:lang w:val="en-US" w:eastAsia="ru-RU"/>
          <w14:ligatures w14:val="none"/>
        </w:rPr>
        <w:t>[</w:t>
      </w:r>
      <w:proofErr w:type="spellStart"/>
      <w:r w:rsidRPr="0071116E">
        <w:rPr>
          <w:rFonts w:ascii="Times New Roman" w:eastAsia="Times New Roman" w:hAnsi="Times New Roman" w:cs="Times New Roman"/>
          <w:b/>
          <w:i/>
          <w:kern w:val="0"/>
          <w:lang w:val="en-US" w:eastAsia="ru-RU"/>
          <w14:ligatures w14:val="none"/>
        </w:rPr>
        <w:t>ora</w:t>
      </w:r>
      <w:proofErr w:type="spellEnd"/>
      <w:r w:rsidRPr="0071116E">
        <w:rPr>
          <w:rFonts w:ascii="Times New Roman" w:eastAsia="Times New Roman" w:hAnsi="Times New Roman" w:cs="Times New Roman"/>
          <w:b/>
          <w:i/>
          <w:kern w:val="0"/>
          <w:lang w:val="zh-CN" w:eastAsia="ru-RU"/>
          <w14:ligatures w14:val="none"/>
        </w:rPr>
        <w:t xml:space="preserve"> </w:t>
      </w:r>
      <w:proofErr w:type="spellStart"/>
      <w:r w:rsidRPr="0071116E">
        <w:rPr>
          <w:rFonts w:ascii="Times New Roman" w:eastAsia="Times New Roman" w:hAnsi="Times New Roman" w:cs="Times New Roman"/>
          <w:b/>
          <w:i/>
          <w:kern w:val="0"/>
          <w:lang w:val="en-US" w:eastAsia="ru-RU"/>
          <w14:ligatures w14:val="none"/>
        </w:rPr>
        <w:t>exactă</w:t>
      </w:r>
      <w:proofErr w:type="spellEnd"/>
      <w:r w:rsidRPr="0071116E">
        <w:rPr>
          <w:rFonts w:ascii="Times New Roman" w:eastAsia="Times New Roman" w:hAnsi="Times New Roman" w:cs="Times New Roman"/>
          <w:b/>
          <w:i/>
          <w:kern w:val="0"/>
          <w:lang w:val="en-US" w:eastAsia="ru-RU"/>
          <w14:ligatures w14:val="none"/>
        </w:rPr>
        <w:t>]</w:t>
      </w:r>
      <w:r w:rsidRPr="0071116E">
        <w:rPr>
          <w:rFonts w:ascii="Times New Roman" w:eastAsia="Times New Roman" w:hAnsi="Times New Roman" w:cs="Times New Roman"/>
          <w:b/>
          <w:kern w:val="0"/>
          <w:lang w:val="en-US" w:eastAsia="ru-RU"/>
          <w14:ligatures w14:val="none"/>
        </w:rPr>
        <w:t>_________________________________________</w:t>
      </w:r>
    </w:p>
    <w:p w14:paraId="16DE04C5"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proofErr w:type="gramStart"/>
      <w:r w:rsidRPr="0071116E">
        <w:rPr>
          <w:rFonts w:ascii="Times New Roman" w:eastAsia="Times New Roman" w:hAnsi="Times New Roman" w:cs="Times New Roman"/>
          <w:b/>
          <w:kern w:val="0"/>
          <w:lang w:val="en-US" w:eastAsia="ru-RU"/>
          <w14:ligatures w14:val="none"/>
        </w:rPr>
        <w:t>pe:</w:t>
      </w:r>
      <w:r w:rsidRPr="0071116E">
        <w:rPr>
          <w:rFonts w:ascii="Times New Roman" w:eastAsia="Times New Roman" w:hAnsi="Times New Roman" w:cs="Times New Roman"/>
          <w:b/>
          <w:i/>
          <w:kern w:val="0"/>
          <w:lang w:val="en-US" w:eastAsia="ru-RU"/>
          <w14:ligatures w14:val="none"/>
        </w:rPr>
        <w:t>[</w:t>
      </w:r>
      <w:proofErr w:type="gramEnd"/>
      <w:r w:rsidRPr="0071116E">
        <w:rPr>
          <w:rFonts w:ascii="Times New Roman" w:eastAsia="Times New Roman" w:hAnsi="Times New Roman" w:cs="Times New Roman"/>
          <w:b/>
          <w:i/>
          <w:kern w:val="0"/>
          <w:lang w:val="en-US" w:eastAsia="ru-RU"/>
          <w14:ligatures w14:val="none"/>
        </w:rPr>
        <w:t>data]</w:t>
      </w:r>
      <w:r w:rsidRPr="0071116E">
        <w:rPr>
          <w:rFonts w:ascii="Times New Roman" w:eastAsia="Times New Roman" w:hAnsi="Times New Roman" w:cs="Times New Roman"/>
          <w:b/>
          <w:kern w:val="0"/>
          <w:lang w:val="en-US" w:eastAsia="ru-RU"/>
          <w14:ligatures w14:val="none"/>
        </w:rPr>
        <w:t>__</w:t>
      </w:r>
      <w:r w:rsidRPr="0071116E">
        <w:rPr>
          <w:rFonts w:ascii="Times New Roman" w:eastAsia="Times New Roman" w:hAnsi="Times New Roman" w:cs="Times New Roman"/>
          <w:b/>
          <w:kern w:val="0"/>
          <w:lang w:val="zh-CN" w:eastAsia="ru-RU"/>
          <w14:ligatures w14:val="none"/>
        </w:rPr>
        <w:t>indicată</w:t>
      </w:r>
      <w:r w:rsidRPr="0071116E">
        <w:rPr>
          <w:rFonts w:ascii="Times New Roman" w:eastAsia="Times New Roman" w:hAnsi="Times New Roman" w:cs="Times New Roman"/>
          <w:b/>
          <w:kern w:val="0"/>
          <w:lang w:val="en-US" w:eastAsia="ru-RU"/>
          <w14:ligatures w14:val="none"/>
        </w:rPr>
        <w:t>________________________________________________________</w:t>
      </w:r>
      <w:r w:rsidRPr="0071116E">
        <w:rPr>
          <w:rFonts w:ascii="Times New Roman" w:eastAsia="Times New Roman" w:hAnsi="Times New Roman" w:cs="Times New Roman"/>
          <w:b/>
          <w:kern w:val="0"/>
          <w:lang w:val="ro-RO" w:eastAsia="ru-RU"/>
          <w14:ligatures w14:val="none"/>
        </w:rPr>
        <w:t xml:space="preserve">____ </w:t>
      </w:r>
    </w:p>
    <w:p w14:paraId="5E69B38F"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Adresa la care trebuie transmise ofertele sau cererile de participare: </w:t>
      </w:r>
    </w:p>
    <w:p w14:paraId="181A656B" w14:textId="77777777" w:rsidR="0071116E" w:rsidRPr="0071116E" w:rsidRDefault="0071116E" w:rsidP="0071116E">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i/>
          <w:kern w:val="0"/>
          <w:lang w:val="it-IT" w:eastAsia="ru-RU"/>
          <w14:ligatures w14:val="none"/>
        </w:rPr>
        <w:t>Ofertele sau cererile de participare vor fi depuse electronic prin intermediul SIA RSAP</w:t>
      </w:r>
    </w:p>
    <w:p w14:paraId="47B18600" w14:textId="77777777" w:rsidR="0071116E" w:rsidRPr="0071116E" w:rsidRDefault="0071116E" w:rsidP="0071116E">
      <w:pPr>
        <w:numPr>
          <w:ilvl w:val="0"/>
          <w:numId w:val="21"/>
        </w:numPr>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Termenul de valabilitate a ofertelor:  </w:t>
      </w:r>
      <w:r w:rsidRPr="0071116E">
        <w:rPr>
          <w:rFonts w:ascii="Times New Roman" w:eastAsia="Times New Roman" w:hAnsi="Times New Roman" w:cs="Times New Roman"/>
          <w:b/>
          <w:color w:val="EE0000"/>
          <w:kern w:val="0"/>
          <w:lang w:val="it-IT" w:eastAsia="ru-RU"/>
          <w14:ligatures w14:val="none"/>
        </w:rPr>
        <w:t>30</w:t>
      </w:r>
      <w:r w:rsidRPr="0071116E">
        <w:rPr>
          <w:rFonts w:ascii="Times New Roman" w:eastAsia="Times New Roman" w:hAnsi="Times New Roman" w:cs="Times New Roman"/>
          <w:b/>
          <w:kern w:val="0"/>
          <w:lang w:val="it-IT" w:eastAsia="ru-RU"/>
          <w14:ligatures w14:val="none"/>
        </w:rPr>
        <w:t xml:space="preserve"> zile</w:t>
      </w:r>
    </w:p>
    <w:p w14:paraId="006E7676" w14:textId="77777777" w:rsidR="0071116E" w:rsidRPr="0071116E" w:rsidRDefault="0071116E" w:rsidP="0071116E">
      <w:pPr>
        <w:numPr>
          <w:ilvl w:val="0"/>
          <w:numId w:val="21"/>
        </w:numPr>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proofErr w:type="spellStart"/>
      <w:r w:rsidRPr="0071116E">
        <w:rPr>
          <w:rFonts w:ascii="Times New Roman" w:eastAsia="Times New Roman" w:hAnsi="Times New Roman" w:cs="Times New Roman"/>
          <w:b/>
          <w:kern w:val="0"/>
          <w:lang w:val="en-US" w:eastAsia="ru-RU"/>
          <w14:ligatures w14:val="none"/>
        </w:rPr>
        <w:t>Locul</w:t>
      </w:r>
      <w:proofErr w:type="spellEnd"/>
      <w:r w:rsidRPr="0071116E">
        <w:rPr>
          <w:rFonts w:ascii="Times New Roman" w:eastAsia="Times New Roman" w:hAnsi="Times New Roman" w:cs="Times New Roman"/>
          <w:b/>
          <w:kern w:val="0"/>
          <w:lang w:val="zh-CN"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deschiderii</w:t>
      </w:r>
      <w:proofErr w:type="spellEnd"/>
      <w:r w:rsidRPr="0071116E">
        <w:rPr>
          <w:rFonts w:ascii="Times New Roman" w:eastAsia="Times New Roman" w:hAnsi="Times New Roman" w:cs="Times New Roman"/>
          <w:b/>
          <w:kern w:val="0"/>
          <w:lang w:val="zh-CN"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ofertelor</w:t>
      </w:r>
      <w:proofErr w:type="spellEnd"/>
      <w:r w:rsidRPr="0071116E">
        <w:rPr>
          <w:rFonts w:ascii="Times New Roman" w:eastAsia="Times New Roman" w:hAnsi="Times New Roman" w:cs="Times New Roman"/>
          <w:b/>
          <w:kern w:val="0"/>
          <w:lang w:val="en-US" w:eastAsia="ru-RU"/>
          <w14:ligatures w14:val="none"/>
        </w:rPr>
        <w:t>: SIA RSAP</w:t>
      </w:r>
    </w:p>
    <w:p w14:paraId="28C332C8" w14:textId="77777777" w:rsidR="0071116E" w:rsidRPr="0071116E" w:rsidRDefault="0071116E" w:rsidP="0071116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71116E">
        <w:rPr>
          <w:rFonts w:ascii="Times New Roman" w:eastAsia="Times New Roman" w:hAnsi="Times New Roman" w:cs="Times New Roman"/>
          <w:b/>
          <w:i/>
          <w:kern w:val="0"/>
          <w:lang w:val="it-IT" w:eastAsia="ru-RU"/>
          <w14:ligatures w14:val="none"/>
        </w:rPr>
        <w:t xml:space="preserve">Ofertele întârziate vor fi respinse. </w:t>
      </w:r>
    </w:p>
    <w:p w14:paraId="637FF90C"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Persoanele autorizate să asiste la deschiderea ofertelor: </w:t>
      </w:r>
      <w:r w:rsidRPr="0071116E">
        <w:rPr>
          <w:rFonts w:ascii="Times New Roman" w:eastAsia="Times New Roman" w:hAnsi="Times New Roman" w:cs="Times New Roman"/>
          <w:b/>
          <w:kern w:val="0"/>
          <w:lang w:val="it-IT" w:eastAsia="ru-RU"/>
          <w14:ligatures w14:val="none"/>
        </w:rPr>
        <w:br/>
      </w:r>
      <w:r w:rsidRPr="0071116E">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71116E">
        <w:rPr>
          <w:rFonts w:ascii="Times New Roman" w:eastAsia="Times New Roman" w:hAnsi="Times New Roman" w:cs="Times New Roman"/>
          <w:b/>
          <w:kern w:val="0"/>
          <w:lang w:val="it-IT" w:eastAsia="ru-RU"/>
          <w14:ligatures w14:val="none"/>
        </w:rPr>
        <w:t>.</w:t>
      </w:r>
    </w:p>
    <w:p w14:paraId="3F823742"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Limba sau limbile în care trebuie redactate ofertele sau cererile de participare: </w:t>
      </w:r>
      <w:r w:rsidRPr="0071116E">
        <w:rPr>
          <w:rFonts w:ascii="Times New Roman" w:eastAsia="Times New Roman" w:hAnsi="Times New Roman" w:cs="Times New Roman"/>
          <w:b/>
          <w:color w:val="EE0000"/>
          <w:kern w:val="0"/>
          <w:lang w:val="it-IT" w:eastAsia="ru-RU"/>
          <w14:ligatures w14:val="none"/>
        </w:rPr>
        <w:t xml:space="preserve">limba de stat    </w:t>
      </w:r>
    </w:p>
    <w:p w14:paraId="018EC4BC"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Respectivul contract se referă la un proiect și/sau program finanțat din fonduri ale Uniunii Europene: </w:t>
      </w:r>
      <w:r w:rsidRPr="0071116E">
        <w:rPr>
          <w:rFonts w:ascii="Times New Roman" w:eastAsia="Times New Roman" w:hAnsi="Times New Roman" w:cs="Times New Roman"/>
          <w:b/>
          <w:color w:val="EE0000"/>
          <w:kern w:val="0"/>
          <w:lang w:val="it-IT" w:eastAsia="ru-RU"/>
          <w14:ligatures w14:val="none"/>
        </w:rPr>
        <w:t xml:space="preserve">nu </w:t>
      </w:r>
    </w:p>
    <w:p w14:paraId="5D1E0709"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Denumirea și adresa organismului competent de soluționare a contestațiilor: </w:t>
      </w:r>
    </w:p>
    <w:p w14:paraId="6400BA96" w14:textId="77777777" w:rsidR="0071116E" w:rsidRPr="0071116E" w:rsidRDefault="0071116E" w:rsidP="0071116E">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71116E">
        <w:rPr>
          <w:rFonts w:ascii="Times New Roman" w:eastAsia="Times New Roman" w:hAnsi="Times New Roman" w:cs="Times New Roman"/>
          <w:b/>
          <w:i/>
          <w:kern w:val="0"/>
          <w:lang w:val="it-IT" w:eastAsia="ru-RU"/>
          <w14:ligatures w14:val="none"/>
        </w:rPr>
        <w:t>Agenția Națională pentru Soluționarea Contestațiilor</w:t>
      </w:r>
    </w:p>
    <w:p w14:paraId="0B02FB64" w14:textId="77777777" w:rsidR="0071116E" w:rsidRPr="0071116E" w:rsidRDefault="0071116E" w:rsidP="0071116E">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71116E">
        <w:rPr>
          <w:rFonts w:ascii="Times New Roman" w:eastAsia="Times New Roman" w:hAnsi="Times New Roman" w:cs="Times New Roman"/>
          <w:b/>
          <w:i/>
          <w:kern w:val="0"/>
          <w:lang w:val="it-IT" w:eastAsia="ru-RU"/>
          <w14:ligatures w14:val="none"/>
        </w:rPr>
        <w:t>Adresa: mun. Chișinău, bd. Ștefan cel Mare și Sfânt nr.124 (et.4), MD 2001;</w:t>
      </w:r>
    </w:p>
    <w:p w14:paraId="0C72D837" w14:textId="77777777" w:rsidR="0071116E" w:rsidRPr="0071116E" w:rsidRDefault="0071116E" w:rsidP="0071116E">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71116E">
        <w:rPr>
          <w:rFonts w:ascii="Times New Roman" w:eastAsia="Times New Roman" w:hAnsi="Times New Roman" w:cs="Times New Roman"/>
          <w:b/>
          <w:i/>
          <w:kern w:val="0"/>
          <w:lang w:val="en-US" w:eastAsia="ru-RU"/>
          <w14:ligatures w14:val="none"/>
        </w:rPr>
        <w:t>Tel/Fax/email:022-820 652, 022 820-651, contestatii@ansc.md</w:t>
      </w:r>
    </w:p>
    <w:p w14:paraId="2CDD61E4"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color w:val="000000" w:themeColor="text1"/>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Data (datele) și referința (referințele) publicărilor anterioare în Jurnalul Oficial al Uniunii Europene privind contractul (contractele) la care se referă anunțul respectiv (dacă este cazul): </w:t>
      </w:r>
      <w:r w:rsidRPr="0071116E">
        <w:rPr>
          <w:rFonts w:ascii="Times New Roman" w:eastAsia="Times New Roman" w:hAnsi="Times New Roman" w:cs="Times New Roman"/>
          <w:b/>
          <w:color w:val="000000" w:themeColor="text1"/>
          <w:kern w:val="0"/>
          <w:lang w:val="it-IT" w:eastAsia="ru-RU"/>
          <w14:ligatures w14:val="none"/>
        </w:rPr>
        <w:t xml:space="preserve"> </w:t>
      </w:r>
      <w:r w:rsidRPr="0071116E">
        <w:rPr>
          <w:rFonts w:ascii="Times New Roman" w:eastAsia="Times New Roman" w:hAnsi="Times New Roman" w:cs="Times New Roman"/>
          <w:b/>
          <w:color w:val="EE0000"/>
          <w:kern w:val="0"/>
          <w:lang w:val="it-IT" w:eastAsia="ru-RU"/>
          <w14:ligatures w14:val="none"/>
        </w:rPr>
        <w:t>nu este cazul</w:t>
      </w:r>
    </w:p>
    <w:p w14:paraId="44012C3D"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color w:val="EE0000"/>
          <w:kern w:val="0"/>
          <w:lang w:val="it-IT" w:eastAsia="ru-RU"/>
          <w14:ligatures w14:val="none"/>
        </w:rPr>
      </w:pPr>
      <w:r w:rsidRPr="0071116E">
        <w:rPr>
          <w:rFonts w:ascii="Times New Roman" w:eastAsia="Times New Roman" w:hAnsi="Times New Roman" w:cs="Times New Roman"/>
          <w:b/>
          <w:kern w:val="0"/>
          <w:lang w:val="it-IT" w:eastAsia="ru-RU"/>
          <w14:ligatures w14:val="none"/>
        </w:rPr>
        <w:t>În cazul achizițiilor periodice, calendarul estimat pentru publicarea anunțurilor viitoare</w:t>
      </w:r>
      <w:r w:rsidRPr="0071116E">
        <w:rPr>
          <w:rFonts w:ascii="Times New Roman" w:eastAsia="Times New Roman" w:hAnsi="Times New Roman" w:cs="Times New Roman"/>
          <w:b/>
          <w:kern w:val="0"/>
          <w:shd w:val="clear" w:color="auto" w:fill="FFFFFF" w:themeFill="background1"/>
          <w:lang w:val="it-IT" w:eastAsia="ru-RU"/>
          <w14:ligatures w14:val="none"/>
        </w:rPr>
        <w:t xml:space="preserve">: </w:t>
      </w:r>
      <w:r w:rsidRPr="0071116E">
        <w:rPr>
          <w:rFonts w:ascii="Times New Roman" w:eastAsia="Times New Roman" w:hAnsi="Times New Roman" w:cs="Times New Roman"/>
          <w:b/>
          <w:color w:val="EE0000"/>
          <w:kern w:val="0"/>
          <w:shd w:val="clear" w:color="auto" w:fill="FFFFFF" w:themeFill="background1"/>
          <w:lang w:val="it-IT" w:eastAsia="ru-RU"/>
          <w14:ligatures w14:val="none"/>
        </w:rPr>
        <w:t>nu se cere</w:t>
      </w:r>
    </w:p>
    <w:p w14:paraId="7C0AF3C7"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jc w:val="both"/>
        <w:rPr>
          <w:rFonts w:ascii="Times New Roman" w:eastAsia="Times New Roman" w:hAnsi="Times New Roman" w:cs="Times New Roman"/>
          <w:b/>
          <w:color w:val="EE0000"/>
          <w:kern w:val="0"/>
          <w:lang w:val="it-IT" w:eastAsia="ru-RU"/>
          <w14:ligatures w14:val="none"/>
        </w:rPr>
      </w:pPr>
      <w:r w:rsidRPr="0071116E">
        <w:rPr>
          <w:rFonts w:ascii="Times New Roman" w:eastAsia="Times New Roman" w:hAnsi="Times New Roman" w:cs="Times New Roman"/>
          <w:b/>
          <w:kern w:val="0"/>
          <w:lang w:val="it-IT" w:eastAsia="ru-RU"/>
          <w14:ligatures w14:val="none"/>
        </w:rPr>
        <w:t xml:space="preserve">Data publicării anunțului de intenție sau, după caz, precizarea că nu a fost publicat un astfel de </w:t>
      </w:r>
      <w:r w:rsidRPr="0071116E">
        <w:rPr>
          <w:rFonts w:ascii="Times New Roman" w:eastAsia="Times New Roman" w:hAnsi="Times New Roman" w:cs="Times New Roman"/>
          <w:b/>
          <w:kern w:val="0"/>
          <w:shd w:val="clear" w:color="auto" w:fill="FFFFFF" w:themeFill="background1"/>
          <w:lang w:val="it-IT" w:eastAsia="ru-RU"/>
          <w14:ligatures w14:val="none"/>
        </w:rPr>
        <w:t xml:space="preserve">anunţ: </w:t>
      </w:r>
      <w:r w:rsidRPr="0071116E">
        <w:rPr>
          <w:rFonts w:ascii="Times New Roman" w:eastAsia="Times New Roman" w:hAnsi="Times New Roman" w:cs="Times New Roman"/>
          <w:b/>
          <w:color w:val="EE0000"/>
          <w:kern w:val="0"/>
          <w:shd w:val="clear" w:color="auto" w:fill="FFFFFF" w:themeFill="background1"/>
          <w:lang w:val="it-IT" w:eastAsia="ru-RU"/>
          <w14:ligatures w14:val="none"/>
        </w:rPr>
        <w:t>nu este</w:t>
      </w:r>
    </w:p>
    <w:p w14:paraId="4B370E68"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lastRenderedPageBreak/>
        <w:t>Data transmiterii spre publicare a anunțului de participar</w:t>
      </w:r>
      <w:r w:rsidRPr="0071116E">
        <w:rPr>
          <w:rFonts w:ascii="Times New Roman" w:eastAsia="Times New Roman" w:hAnsi="Times New Roman" w:cs="Times New Roman"/>
          <w:b/>
          <w:kern w:val="0"/>
          <w:shd w:val="clear" w:color="auto" w:fill="FFFFFF" w:themeFill="background1"/>
          <w:lang w:val="it-IT" w:eastAsia="ru-RU"/>
          <w14:ligatures w14:val="none"/>
        </w:rPr>
        <w:t>e:</w:t>
      </w:r>
    </w:p>
    <w:p w14:paraId="1A308207"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it-IT" w:eastAsia="ru-RU"/>
          <w14:ligatures w14:val="none"/>
        </w:rPr>
      </w:pPr>
      <w:r w:rsidRPr="0071116E">
        <w:rPr>
          <w:rFonts w:ascii="Times New Roman" w:eastAsia="Times New Roman" w:hAnsi="Times New Roman" w:cs="Times New Roman"/>
          <w:b/>
          <w:kern w:val="0"/>
          <w:lang w:val="it-IT" w:eastAsia="ru-RU"/>
          <w14:ligatures w14:val="none"/>
        </w:rPr>
        <w:t>În cadrul procedurii de achiziție publică se va utiliza/accepta:</w:t>
      </w:r>
    </w:p>
    <w:tbl>
      <w:tblPr>
        <w:tblStyle w:val="Grigliatabella23"/>
        <w:tblW w:w="0" w:type="auto"/>
        <w:tblInd w:w="445" w:type="dxa"/>
        <w:shd w:val="clear" w:color="auto" w:fill="FFFFFF" w:themeFill="background1"/>
        <w:tblLook w:val="04A0" w:firstRow="1" w:lastRow="0" w:firstColumn="1" w:lastColumn="0" w:noHBand="0" w:noVBand="1"/>
      </w:tblPr>
      <w:tblGrid>
        <w:gridCol w:w="5213"/>
        <w:gridCol w:w="2561"/>
      </w:tblGrid>
      <w:tr w:rsidR="0071116E" w:rsidRPr="0071116E" w14:paraId="394205F9" w14:textId="77777777" w:rsidTr="00E74F71">
        <w:tc>
          <w:tcPr>
            <w:tcW w:w="0" w:type="auto"/>
            <w:shd w:val="clear" w:color="auto" w:fill="FFFFFF" w:themeFill="background1"/>
          </w:tcPr>
          <w:p w14:paraId="51F8FCA4" w14:textId="77777777" w:rsidR="0071116E" w:rsidRPr="0071116E" w:rsidRDefault="0071116E" w:rsidP="0071116E">
            <w:pPr>
              <w:shd w:val="clear" w:color="auto" w:fill="FFFFFF" w:themeFill="background1"/>
              <w:tabs>
                <w:tab w:val="right" w:pos="426"/>
              </w:tabs>
              <w:rPr>
                <w:rFonts w:ascii="Times New Roman" w:eastAsia="Times New Roman" w:hAnsi="Times New Roman" w:cs="Times New Roman"/>
                <w:b/>
                <w:lang w:eastAsia="ru-RU"/>
              </w:rPr>
            </w:pPr>
            <w:r w:rsidRPr="0071116E">
              <w:rPr>
                <w:rFonts w:ascii="Times New Roman" w:eastAsia="Times New Roman" w:hAnsi="Times New Roman" w:cs="Times New Roman"/>
                <w:b/>
                <w:lang w:eastAsia="ru-RU"/>
              </w:rPr>
              <w:t>Denumirea</w:t>
            </w:r>
            <w:r w:rsidRPr="0071116E">
              <w:rPr>
                <w:rFonts w:ascii="Times New Roman" w:eastAsia="Times New Roman" w:hAnsi="Times New Roman" w:cs="Times New Roman"/>
                <w:b/>
                <w:lang w:val="zh-CN" w:eastAsia="ru-RU"/>
              </w:rPr>
              <w:t xml:space="preserve"> </w:t>
            </w:r>
            <w:r w:rsidRPr="0071116E">
              <w:rPr>
                <w:rFonts w:ascii="Times New Roman" w:eastAsia="Times New Roman" w:hAnsi="Times New Roman" w:cs="Times New Roman"/>
                <w:b/>
                <w:lang w:eastAsia="ru-RU"/>
              </w:rPr>
              <w:t>instrumentului</w:t>
            </w:r>
            <w:r w:rsidRPr="0071116E">
              <w:rPr>
                <w:rFonts w:ascii="Times New Roman" w:eastAsia="Times New Roman" w:hAnsi="Times New Roman" w:cs="Times New Roman"/>
                <w:b/>
                <w:lang w:val="zh-CN" w:eastAsia="ru-RU"/>
              </w:rPr>
              <w:t xml:space="preserve"> </w:t>
            </w:r>
            <w:r w:rsidRPr="0071116E">
              <w:rPr>
                <w:rFonts w:ascii="Times New Roman" w:eastAsia="Times New Roman" w:hAnsi="Times New Roman" w:cs="Times New Roman"/>
                <w:b/>
                <w:lang w:eastAsia="ru-RU"/>
              </w:rPr>
              <w:t>electronic</w:t>
            </w:r>
          </w:p>
        </w:tc>
        <w:tc>
          <w:tcPr>
            <w:tcW w:w="0" w:type="auto"/>
            <w:shd w:val="clear" w:color="auto" w:fill="FFFFFF" w:themeFill="background1"/>
          </w:tcPr>
          <w:p w14:paraId="5800FEF6" w14:textId="77777777" w:rsidR="0071116E" w:rsidRPr="0071116E" w:rsidRDefault="0071116E" w:rsidP="0071116E">
            <w:pPr>
              <w:shd w:val="clear" w:color="auto" w:fill="FFFFFF" w:themeFill="background1"/>
              <w:tabs>
                <w:tab w:val="right" w:pos="426"/>
              </w:tabs>
              <w:rPr>
                <w:rFonts w:ascii="Times New Roman" w:eastAsia="Times New Roman" w:hAnsi="Times New Roman" w:cs="Times New Roman"/>
                <w:b/>
                <w:lang w:val="it-IT" w:eastAsia="ru-RU"/>
              </w:rPr>
            </w:pPr>
            <w:r w:rsidRPr="0071116E">
              <w:rPr>
                <w:rFonts w:ascii="Times New Roman" w:eastAsia="Times New Roman" w:hAnsi="Times New Roman" w:cs="Times New Roman"/>
                <w:b/>
                <w:lang w:val="it-IT" w:eastAsia="ru-RU"/>
              </w:rPr>
              <w:t>Se va utiliza/accepta sau nu</w:t>
            </w:r>
          </w:p>
        </w:tc>
      </w:tr>
      <w:tr w:rsidR="0071116E" w:rsidRPr="0071116E" w14:paraId="32D83D5C" w14:textId="77777777" w:rsidTr="00E74F71">
        <w:tc>
          <w:tcPr>
            <w:tcW w:w="0" w:type="auto"/>
            <w:shd w:val="clear" w:color="auto" w:fill="FFFFFF" w:themeFill="background1"/>
          </w:tcPr>
          <w:p w14:paraId="34EBFCCC" w14:textId="77777777" w:rsidR="0071116E" w:rsidRPr="0071116E" w:rsidRDefault="0071116E" w:rsidP="0071116E">
            <w:pPr>
              <w:shd w:val="clear" w:color="auto" w:fill="FFFFFF" w:themeFill="background1"/>
              <w:tabs>
                <w:tab w:val="right" w:pos="426"/>
              </w:tabs>
              <w:rPr>
                <w:rFonts w:ascii="Times New Roman" w:eastAsia="Times New Roman" w:hAnsi="Times New Roman" w:cs="Times New Roman"/>
                <w:lang w:val="en-US" w:eastAsia="ru-RU"/>
              </w:rPr>
            </w:pPr>
            <w:proofErr w:type="spellStart"/>
            <w:r w:rsidRPr="0071116E">
              <w:rPr>
                <w:rFonts w:ascii="Times New Roman" w:eastAsia="Times New Roman" w:hAnsi="Times New Roman" w:cs="Times New Roman"/>
                <w:lang w:val="en-US" w:eastAsia="ru-RU"/>
              </w:rPr>
              <w:t>Depunerea</w:t>
            </w:r>
            <w:proofErr w:type="spellEnd"/>
            <w:r w:rsidRPr="0071116E">
              <w:rPr>
                <w:rFonts w:ascii="Times New Roman" w:eastAsia="Times New Roman" w:hAnsi="Times New Roman" w:cs="Times New Roman"/>
                <w:lang w:val="en-US" w:eastAsia="ru-RU"/>
              </w:rPr>
              <w:t xml:space="preserve"> </w:t>
            </w:r>
            <w:proofErr w:type="spellStart"/>
            <w:r w:rsidRPr="0071116E">
              <w:rPr>
                <w:rFonts w:ascii="Times New Roman" w:eastAsia="Times New Roman" w:hAnsi="Times New Roman" w:cs="Times New Roman"/>
                <w:lang w:val="en-US" w:eastAsia="ru-RU"/>
              </w:rPr>
              <w:t>electronică</w:t>
            </w:r>
            <w:proofErr w:type="spellEnd"/>
            <w:r w:rsidRPr="0071116E">
              <w:rPr>
                <w:rFonts w:ascii="Times New Roman" w:eastAsia="Times New Roman" w:hAnsi="Times New Roman" w:cs="Times New Roman"/>
                <w:lang w:val="en-US" w:eastAsia="ru-RU"/>
              </w:rPr>
              <w:t xml:space="preserve"> </w:t>
            </w:r>
            <w:proofErr w:type="gramStart"/>
            <w:r w:rsidRPr="0071116E">
              <w:rPr>
                <w:rFonts w:ascii="Times New Roman" w:eastAsia="Times New Roman" w:hAnsi="Times New Roman" w:cs="Times New Roman"/>
                <w:lang w:val="en-US" w:eastAsia="ru-RU"/>
              </w:rPr>
              <w:t>a</w:t>
            </w:r>
            <w:proofErr w:type="gramEnd"/>
            <w:r w:rsidRPr="0071116E">
              <w:rPr>
                <w:rFonts w:ascii="Times New Roman" w:eastAsia="Times New Roman" w:hAnsi="Times New Roman" w:cs="Times New Roman"/>
                <w:lang w:val="en-US" w:eastAsia="ru-RU"/>
              </w:rPr>
              <w:t xml:space="preserve"> </w:t>
            </w:r>
            <w:proofErr w:type="spellStart"/>
            <w:r w:rsidRPr="0071116E">
              <w:rPr>
                <w:rFonts w:ascii="Times New Roman" w:eastAsia="Times New Roman" w:hAnsi="Times New Roman" w:cs="Times New Roman"/>
                <w:lang w:val="en-US" w:eastAsia="ru-RU"/>
              </w:rPr>
              <w:t>ofertelor</w:t>
            </w:r>
            <w:proofErr w:type="spellEnd"/>
            <w:r w:rsidRPr="0071116E">
              <w:rPr>
                <w:rFonts w:ascii="Times New Roman" w:eastAsia="Times New Roman" w:hAnsi="Times New Roman" w:cs="Times New Roman"/>
                <w:lang w:val="en-US" w:eastAsia="ru-RU"/>
              </w:rPr>
              <w:t xml:space="preserve"> </w:t>
            </w:r>
            <w:proofErr w:type="spellStart"/>
            <w:r w:rsidRPr="0071116E">
              <w:rPr>
                <w:rFonts w:ascii="Times New Roman" w:eastAsia="Times New Roman" w:hAnsi="Times New Roman" w:cs="Times New Roman"/>
                <w:lang w:val="en-US" w:eastAsia="ru-RU"/>
              </w:rPr>
              <w:t>sau</w:t>
            </w:r>
            <w:proofErr w:type="spellEnd"/>
            <w:r w:rsidRPr="0071116E">
              <w:rPr>
                <w:rFonts w:ascii="Times New Roman" w:eastAsia="Times New Roman" w:hAnsi="Times New Roman" w:cs="Times New Roman"/>
                <w:lang w:val="en-US" w:eastAsia="ru-RU"/>
              </w:rPr>
              <w:t xml:space="preserve"> a </w:t>
            </w:r>
            <w:proofErr w:type="spellStart"/>
            <w:r w:rsidRPr="0071116E">
              <w:rPr>
                <w:rFonts w:ascii="Times New Roman" w:eastAsia="Times New Roman" w:hAnsi="Times New Roman" w:cs="Times New Roman"/>
                <w:lang w:val="en-US" w:eastAsia="ru-RU"/>
              </w:rPr>
              <w:t>cererilor</w:t>
            </w:r>
            <w:proofErr w:type="spellEnd"/>
            <w:r w:rsidRPr="0071116E">
              <w:rPr>
                <w:rFonts w:ascii="Times New Roman" w:eastAsia="Times New Roman" w:hAnsi="Times New Roman" w:cs="Times New Roman"/>
                <w:lang w:val="en-US" w:eastAsia="ru-RU"/>
              </w:rPr>
              <w:t xml:space="preserve"> de </w:t>
            </w:r>
            <w:proofErr w:type="spellStart"/>
            <w:r w:rsidRPr="0071116E">
              <w:rPr>
                <w:rFonts w:ascii="Times New Roman" w:eastAsia="Times New Roman" w:hAnsi="Times New Roman" w:cs="Times New Roman"/>
                <w:lang w:val="en-US" w:eastAsia="ru-RU"/>
              </w:rPr>
              <w:t>participare</w:t>
            </w:r>
            <w:proofErr w:type="spellEnd"/>
          </w:p>
        </w:tc>
        <w:tc>
          <w:tcPr>
            <w:tcW w:w="0" w:type="auto"/>
            <w:shd w:val="clear" w:color="auto" w:fill="FFFFFF" w:themeFill="background1"/>
          </w:tcPr>
          <w:p w14:paraId="5C4DE1B1" w14:textId="77777777" w:rsidR="0071116E" w:rsidRPr="0071116E" w:rsidRDefault="0071116E" w:rsidP="0071116E">
            <w:pPr>
              <w:shd w:val="clear" w:color="auto" w:fill="FFFFFF" w:themeFill="background1"/>
              <w:tabs>
                <w:tab w:val="left" w:pos="855"/>
              </w:tabs>
              <w:jc w:val="center"/>
              <w:rPr>
                <w:rFonts w:ascii="Times New Roman" w:eastAsia="Times New Roman" w:hAnsi="Times New Roman" w:cs="Times New Roman"/>
                <w:lang w:val="en-US" w:eastAsia="ru-RU"/>
              </w:rPr>
            </w:pPr>
            <w:r w:rsidRPr="0071116E">
              <w:rPr>
                <w:rFonts w:ascii="Times New Roman" w:eastAsia="Times New Roman" w:hAnsi="Times New Roman" w:cs="Times New Roman"/>
                <w:lang w:val="en-US" w:eastAsia="ru-RU"/>
              </w:rPr>
              <w:t>da</w:t>
            </w:r>
          </w:p>
        </w:tc>
      </w:tr>
      <w:tr w:rsidR="0071116E" w:rsidRPr="0071116E" w14:paraId="6A04A47E" w14:textId="77777777" w:rsidTr="00E74F71">
        <w:tc>
          <w:tcPr>
            <w:tcW w:w="0" w:type="auto"/>
            <w:shd w:val="clear" w:color="auto" w:fill="FFFFFF" w:themeFill="background1"/>
          </w:tcPr>
          <w:p w14:paraId="2CB6C824" w14:textId="77777777" w:rsidR="0071116E" w:rsidRPr="0071116E" w:rsidRDefault="0071116E" w:rsidP="0071116E">
            <w:pPr>
              <w:shd w:val="clear" w:color="auto" w:fill="FFFFFF" w:themeFill="background1"/>
              <w:tabs>
                <w:tab w:val="right" w:pos="426"/>
              </w:tabs>
              <w:rPr>
                <w:rFonts w:ascii="Times New Roman" w:eastAsia="Times New Roman" w:hAnsi="Times New Roman" w:cs="Times New Roman"/>
                <w:lang w:eastAsia="ru-RU"/>
              </w:rPr>
            </w:pPr>
            <w:r w:rsidRPr="0071116E">
              <w:rPr>
                <w:rFonts w:ascii="Times New Roman" w:eastAsia="Times New Roman" w:hAnsi="Times New Roman" w:cs="Times New Roman"/>
                <w:lang w:eastAsia="ru-RU"/>
              </w:rPr>
              <w:t>Sistemul</w:t>
            </w:r>
            <w:r w:rsidRPr="0071116E">
              <w:rPr>
                <w:rFonts w:ascii="Times New Roman" w:eastAsia="Times New Roman" w:hAnsi="Times New Roman" w:cs="Times New Roman"/>
                <w:lang w:val="zh-CN" w:eastAsia="ru-RU"/>
              </w:rPr>
              <w:t xml:space="preserve"> </w:t>
            </w:r>
            <w:r w:rsidRPr="0071116E">
              <w:rPr>
                <w:rFonts w:ascii="Times New Roman" w:eastAsia="Times New Roman" w:hAnsi="Times New Roman" w:cs="Times New Roman"/>
                <w:lang w:eastAsia="ru-RU"/>
              </w:rPr>
              <w:t>de</w:t>
            </w:r>
            <w:r w:rsidRPr="0071116E">
              <w:rPr>
                <w:rFonts w:ascii="Times New Roman" w:eastAsia="Times New Roman" w:hAnsi="Times New Roman" w:cs="Times New Roman"/>
                <w:lang w:val="zh-CN" w:eastAsia="ru-RU"/>
              </w:rPr>
              <w:t xml:space="preserve"> </w:t>
            </w:r>
            <w:r w:rsidRPr="0071116E">
              <w:rPr>
                <w:rFonts w:ascii="Times New Roman" w:eastAsia="Times New Roman" w:hAnsi="Times New Roman" w:cs="Times New Roman"/>
                <w:lang w:eastAsia="ru-RU"/>
              </w:rPr>
              <w:t>comenzi</w:t>
            </w:r>
            <w:r w:rsidRPr="0071116E">
              <w:rPr>
                <w:rFonts w:ascii="Times New Roman" w:eastAsia="Times New Roman" w:hAnsi="Times New Roman" w:cs="Times New Roman"/>
                <w:lang w:val="zh-CN" w:eastAsia="ru-RU"/>
              </w:rPr>
              <w:t xml:space="preserve"> </w:t>
            </w:r>
            <w:r w:rsidRPr="0071116E">
              <w:rPr>
                <w:rFonts w:ascii="Times New Roman" w:eastAsia="Times New Roman" w:hAnsi="Times New Roman" w:cs="Times New Roman"/>
                <w:lang w:eastAsia="ru-RU"/>
              </w:rPr>
              <w:t>electronice</w:t>
            </w:r>
          </w:p>
        </w:tc>
        <w:tc>
          <w:tcPr>
            <w:tcW w:w="0" w:type="auto"/>
            <w:shd w:val="clear" w:color="auto" w:fill="FFFFFF" w:themeFill="background1"/>
          </w:tcPr>
          <w:p w14:paraId="7B28DF1F" w14:textId="77777777" w:rsidR="0071116E" w:rsidRPr="0071116E" w:rsidRDefault="0071116E" w:rsidP="0071116E">
            <w:pPr>
              <w:shd w:val="clear" w:color="auto" w:fill="FFFFFF" w:themeFill="background1"/>
              <w:tabs>
                <w:tab w:val="right" w:pos="426"/>
              </w:tabs>
              <w:jc w:val="center"/>
              <w:rPr>
                <w:rFonts w:ascii="Times New Roman" w:eastAsia="Times New Roman" w:hAnsi="Times New Roman" w:cs="Times New Roman"/>
                <w:lang w:val="zh-CN" w:eastAsia="ru-RU"/>
              </w:rPr>
            </w:pPr>
            <w:r w:rsidRPr="0071116E">
              <w:rPr>
                <w:rFonts w:ascii="Times New Roman" w:eastAsia="Times New Roman" w:hAnsi="Times New Roman" w:cs="Times New Roman"/>
                <w:lang w:val="zh-CN" w:eastAsia="ru-RU"/>
              </w:rPr>
              <w:t>nu</w:t>
            </w:r>
          </w:p>
        </w:tc>
      </w:tr>
      <w:tr w:rsidR="0071116E" w:rsidRPr="0071116E" w14:paraId="27B6B6F6" w14:textId="77777777" w:rsidTr="00E74F71">
        <w:tc>
          <w:tcPr>
            <w:tcW w:w="0" w:type="auto"/>
            <w:shd w:val="clear" w:color="auto" w:fill="FFFFFF" w:themeFill="background1"/>
          </w:tcPr>
          <w:p w14:paraId="4F2755E8" w14:textId="77777777" w:rsidR="0071116E" w:rsidRPr="0071116E" w:rsidRDefault="0071116E" w:rsidP="0071116E">
            <w:pPr>
              <w:shd w:val="clear" w:color="auto" w:fill="FFFFFF" w:themeFill="background1"/>
              <w:tabs>
                <w:tab w:val="right" w:pos="426"/>
              </w:tabs>
              <w:rPr>
                <w:rFonts w:ascii="Times New Roman" w:eastAsia="Times New Roman" w:hAnsi="Times New Roman" w:cs="Times New Roman"/>
                <w:lang w:eastAsia="ru-RU"/>
              </w:rPr>
            </w:pPr>
            <w:r w:rsidRPr="0071116E">
              <w:rPr>
                <w:rFonts w:ascii="Times New Roman" w:eastAsia="Times New Roman" w:hAnsi="Times New Roman" w:cs="Times New Roman"/>
                <w:lang w:eastAsia="ru-RU"/>
              </w:rPr>
              <w:t>Facturarea</w:t>
            </w:r>
            <w:r w:rsidRPr="0071116E">
              <w:rPr>
                <w:rFonts w:ascii="Times New Roman" w:eastAsia="Times New Roman" w:hAnsi="Times New Roman" w:cs="Times New Roman"/>
                <w:lang w:val="zh-CN" w:eastAsia="ru-RU"/>
              </w:rPr>
              <w:t xml:space="preserve"> </w:t>
            </w:r>
            <w:r w:rsidRPr="0071116E">
              <w:rPr>
                <w:rFonts w:ascii="Times New Roman" w:eastAsia="Times New Roman" w:hAnsi="Times New Roman" w:cs="Times New Roman"/>
                <w:lang w:eastAsia="ru-RU"/>
              </w:rPr>
              <w:t>electronică</w:t>
            </w:r>
          </w:p>
        </w:tc>
        <w:tc>
          <w:tcPr>
            <w:tcW w:w="0" w:type="auto"/>
            <w:shd w:val="clear" w:color="auto" w:fill="FFFFFF" w:themeFill="background1"/>
          </w:tcPr>
          <w:p w14:paraId="331780D8" w14:textId="77777777" w:rsidR="0071116E" w:rsidRPr="0071116E" w:rsidRDefault="0071116E" w:rsidP="0071116E">
            <w:pPr>
              <w:shd w:val="clear" w:color="auto" w:fill="FFFFFF" w:themeFill="background1"/>
              <w:tabs>
                <w:tab w:val="right" w:pos="426"/>
              </w:tabs>
              <w:jc w:val="center"/>
              <w:rPr>
                <w:rFonts w:ascii="Times New Roman" w:eastAsia="Times New Roman" w:hAnsi="Times New Roman" w:cs="Times New Roman"/>
                <w:lang w:val="zh-CN" w:eastAsia="ru-RU"/>
              </w:rPr>
            </w:pPr>
            <w:r w:rsidRPr="0071116E">
              <w:rPr>
                <w:rFonts w:ascii="Times New Roman" w:eastAsia="Times New Roman" w:hAnsi="Times New Roman" w:cs="Times New Roman"/>
                <w:lang w:val="zh-CN" w:eastAsia="ru-RU"/>
              </w:rPr>
              <w:t>da</w:t>
            </w:r>
          </w:p>
        </w:tc>
      </w:tr>
      <w:tr w:rsidR="0071116E" w:rsidRPr="0071116E" w14:paraId="3E7BE97E" w14:textId="77777777" w:rsidTr="00E74F71">
        <w:trPr>
          <w:trHeight w:val="77"/>
        </w:trPr>
        <w:tc>
          <w:tcPr>
            <w:tcW w:w="0" w:type="auto"/>
            <w:shd w:val="clear" w:color="auto" w:fill="FFFFFF" w:themeFill="background1"/>
          </w:tcPr>
          <w:p w14:paraId="2795C2B3" w14:textId="77777777" w:rsidR="0071116E" w:rsidRPr="0071116E" w:rsidRDefault="0071116E" w:rsidP="0071116E">
            <w:pPr>
              <w:shd w:val="clear" w:color="auto" w:fill="FFFFFF" w:themeFill="background1"/>
              <w:tabs>
                <w:tab w:val="right" w:pos="426"/>
              </w:tabs>
              <w:rPr>
                <w:rFonts w:ascii="Times New Roman" w:eastAsia="Times New Roman" w:hAnsi="Times New Roman" w:cs="Times New Roman"/>
                <w:lang w:eastAsia="ru-RU"/>
              </w:rPr>
            </w:pPr>
            <w:r w:rsidRPr="0071116E">
              <w:rPr>
                <w:rFonts w:ascii="Times New Roman" w:eastAsia="Times New Roman" w:hAnsi="Times New Roman" w:cs="Times New Roman"/>
                <w:lang w:eastAsia="ru-RU"/>
              </w:rPr>
              <w:t>Plățile</w:t>
            </w:r>
            <w:r w:rsidRPr="0071116E">
              <w:rPr>
                <w:rFonts w:ascii="Times New Roman" w:eastAsia="Times New Roman" w:hAnsi="Times New Roman" w:cs="Times New Roman"/>
                <w:lang w:val="zh-CN" w:eastAsia="ru-RU"/>
              </w:rPr>
              <w:t xml:space="preserve"> </w:t>
            </w:r>
            <w:r w:rsidRPr="0071116E">
              <w:rPr>
                <w:rFonts w:ascii="Times New Roman" w:eastAsia="Times New Roman" w:hAnsi="Times New Roman" w:cs="Times New Roman"/>
                <w:lang w:eastAsia="ru-RU"/>
              </w:rPr>
              <w:t>electronice</w:t>
            </w:r>
          </w:p>
        </w:tc>
        <w:tc>
          <w:tcPr>
            <w:tcW w:w="0" w:type="auto"/>
            <w:shd w:val="clear" w:color="auto" w:fill="FFFFFF" w:themeFill="background1"/>
          </w:tcPr>
          <w:p w14:paraId="375B23DF" w14:textId="77777777" w:rsidR="0071116E" w:rsidRPr="0071116E" w:rsidRDefault="0071116E" w:rsidP="0071116E">
            <w:pPr>
              <w:shd w:val="clear" w:color="auto" w:fill="FFFFFF" w:themeFill="background1"/>
              <w:tabs>
                <w:tab w:val="right" w:pos="426"/>
              </w:tabs>
              <w:jc w:val="center"/>
              <w:rPr>
                <w:rFonts w:ascii="Times New Roman" w:eastAsia="Times New Roman" w:hAnsi="Times New Roman" w:cs="Times New Roman"/>
                <w:lang w:val="zh-CN" w:eastAsia="ru-RU"/>
              </w:rPr>
            </w:pPr>
            <w:r w:rsidRPr="0071116E">
              <w:rPr>
                <w:rFonts w:ascii="Times New Roman" w:eastAsia="Times New Roman" w:hAnsi="Times New Roman" w:cs="Times New Roman"/>
                <w:lang w:val="zh-CN" w:eastAsia="ru-RU"/>
              </w:rPr>
              <w:t>da</w:t>
            </w:r>
          </w:p>
        </w:tc>
      </w:tr>
    </w:tbl>
    <w:p w14:paraId="32B96B8E"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71116E">
        <w:rPr>
          <w:rFonts w:ascii="Times New Roman" w:eastAsia="Times New Roman" w:hAnsi="Times New Roman" w:cs="Times New Roman"/>
          <w:b/>
          <w:kern w:val="0"/>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71116E">
        <w:rPr>
          <w:rFonts w:ascii="Times New Roman" w:eastAsia="Times New Roman" w:hAnsi="Times New Roman" w:cs="Times New Roman"/>
          <w:b/>
          <w:color w:val="EE0000"/>
          <w:kern w:val="0"/>
          <w:lang w:val="ro-RO" w:eastAsia="ru-RU"/>
          <w14:ligatures w14:val="none"/>
        </w:rPr>
        <w:t>Nu</w:t>
      </w:r>
      <w:r w:rsidRPr="0071116E">
        <w:rPr>
          <w:rFonts w:ascii="Times New Roman" w:eastAsia="Times New Roman" w:hAnsi="Times New Roman" w:cs="Times New Roman"/>
          <w:b/>
          <w:kern w:val="0"/>
          <w:lang w:val="ro-RO" w:eastAsia="ru-RU"/>
          <w14:ligatures w14:val="none"/>
        </w:rPr>
        <w:t xml:space="preserve">   </w:t>
      </w:r>
    </w:p>
    <w:p w14:paraId="0E5FE5D4" w14:textId="77777777" w:rsidR="0071116E" w:rsidRPr="0071116E" w:rsidRDefault="0071116E" w:rsidP="0071116E">
      <w:pPr>
        <w:numPr>
          <w:ilvl w:val="0"/>
          <w:numId w:val="21"/>
        </w:numPr>
        <w:shd w:val="clear" w:color="auto" w:fill="FFFFFF" w:themeFill="background1"/>
        <w:tabs>
          <w:tab w:val="right" w:pos="426"/>
        </w:tabs>
        <w:spacing w:before="120" w:after="0" w:line="240" w:lineRule="auto"/>
        <w:ind w:left="644"/>
        <w:rPr>
          <w:rFonts w:ascii="Times New Roman" w:eastAsia="Times New Roman" w:hAnsi="Times New Roman" w:cs="Times New Roman"/>
          <w:b/>
          <w:kern w:val="0"/>
          <w:lang w:val="en-US" w:eastAsia="ru-RU"/>
          <w14:ligatures w14:val="none"/>
        </w:rPr>
      </w:pPr>
      <w:r w:rsidRPr="0071116E">
        <w:rPr>
          <w:rFonts w:ascii="Times New Roman" w:eastAsia="Times New Roman" w:hAnsi="Times New Roman" w:cs="Times New Roman"/>
          <w:b/>
          <w:kern w:val="0"/>
          <w:lang w:val="en-US" w:eastAsia="ru-RU"/>
          <w14:ligatures w14:val="none"/>
        </w:rPr>
        <w:t>Alte</w:t>
      </w:r>
      <w:r w:rsidRPr="0071116E">
        <w:rPr>
          <w:rFonts w:ascii="Times New Roman" w:eastAsia="Times New Roman" w:hAnsi="Times New Roman" w:cs="Times New Roman"/>
          <w:b/>
          <w:kern w:val="0"/>
          <w:lang w:val="zh-CN"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informații</w:t>
      </w:r>
      <w:proofErr w:type="spellEnd"/>
      <w:r w:rsidRPr="0071116E">
        <w:rPr>
          <w:rFonts w:ascii="Times New Roman" w:eastAsia="Times New Roman" w:hAnsi="Times New Roman" w:cs="Times New Roman"/>
          <w:b/>
          <w:kern w:val="0"/>
          <w:lang w:val="zh-CN" w:eastAsia="ru-RU"/>
          <w14:ligatures w14:val="none"/>
        </w:rPr>
        <w:t xml:space="preserve"> </w:t>
      </w:r>
      <w:proofErr w:type="spellStart"/>
      <w:r w:rsidRPr="0071116E">
        <w:rPr>
          <w:rFonts w:ascii="Times New Roman" w:eastAsia="Times New Roman" w:hAnsi="Times New Roman" w:cs="Times New Roman"/>
          <w:b/>
          <w:kern w:val="0"/>
          <w:lang w:val="en-US" w:eastAsia="ru-RU"/>
          <w14:ligatures w14:val="none"/>
        </w:rPr>
        <w:t>relevante</w:t>
      </w:r>
      <w:proofErr w:type="spellEnd"/>
      <w:r w:rsidRPr="0071116E">
        <w:rPr>
          <w:rFonts w:ascii="Times New Roman" w:eastAsia="Times New Roman" w:hAnsi="Times New Roman" w:cs="Times New Roman"/>
          <w:b/>
          <w:kern w:val="0"/>
          <w:lang w:val="en-US" w:eastAsia="ru-RU"/>
          <w14:ligatures w14:val="none"/>
        </w:rPr>
        <w:t>: -</w:t>
      </w:r>
    </w:p>
    <w:p w14:paraId="1000B52F" w14:textId="77777777" w:rsidR="0071116E" w:rsidRPr="0071116E" w:rsidRDefault="0071116E" w:rsidP="0071116E">
      <w:pPr>
        <w:shd w:val="clear" w:color="auto" w:fill="FFFFFF" w:themeFill="background1"/>
        <w:spacing w:before="120" w:after="120" w:line="240" w:lineRule="auto"/>
        <w:rPr>
          <w:rFonts w:ascii="Times New Roman" w:eastAsia="Times New Roman" w:hAnsi="Times New Roman" w:cs="Times New Roman"/>
          <w:b/>
          <w:kern w:val="0"/>
          <w:lang w:val="en-US" w:eastAsia="ru-RU"/>
          <w14:ligatures w14:val="none"/>
        </w:rPr>
      </w:pPr>
    </w:p>
    <w:p w14:paraId="06338446" w14:textId="77777777" w:rsidR="0071116E" w:rsidRPr="0071116E" w:rsidRDefault="0071116E" w:rsidP="0071116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color w:val="000000"/>
          <w:kern w:val="0"/>
          <w:lang w:val="ro-RO"/>
          <w14:ligatures w14:val="none"/>
        </w:rPr>
      </w:pPr>
      <w:r w:rsidRPr="0071116E">
        <w:rPr>
          <w:rFonts w:ascii="Times New Roman" w:eastAsia="Times New Roman" w:hAnsi="Times New Roman" w:cs="Times New Roman"/>
          <w:b/>
          <w:kern w:val="0"/>
          <w:lang w:val="it-IT" w:eastAsia="ru-RU"/>
          <w14:ligatures w14:val="none"/>
        </w:rPr>
        <w:t xml:space="preserve">Conducătorul grupului de lucru:  </w:t>
      </w:r>
      <w:r w:rsidRPr="0071116E">
        <w:rPr>
          <w:rFonts w:ascii="Times New Roman" w:eastAsia="Times New Roman" w:hAnsi="Times New Roman" w:cs="Times New Roman"/>
          <w:b/>
          <w:kern w:val="0"/>
          <w:shd w:val="clear" w:color="auto" w:fill="FFFFFF" w:themeFill="background1"/>
          <w:lang w:val="it-IT" w:eastAsia="ru-RU"/>
          <w14:ligatures w14:val="none"/>
        </w:rPr>
        <w:t xml:space="preserve">______________________________  </w:t>
      </w:r>
    </w:p>
    <w:p w14:paraId="01662DC0" w14:textId="77777777" w:rsidR="0071116E" w:rsidRPr="0071116E" w:rsidRDefault="0071116E" w:rsidP="0071116E">
      <w:pPr>
        <w:spacing w:after="0" w:line="240" w:lineRule="auto"/>
        <w:rPr>
          <w:rFonts w:ascii="Times New Roman" w:eastAsia="Times New Roman" w:hAnsi="Times New Roman" w:cs="Times New Roman"/>
          <w:kern w:val="0"/>
          <w:lang w:val="ro-RO"/>
          <w14:ligatures w14:val="none"/>
        </w:rPr>
      </w:pPr>
    </w:p>
    <w:bookmarkEnd w:id="45"/>
    <w:p w14:paraId="47F5DAB1" w14:textId="77777777" w:rsidR="0071116E" w:rsidRPr="0071116E" w:rsidRDefault="0071116E" w:rsidP="0071116E">
      <w:pPr>
        <w:spacing w:after="0" w:line="240" w:lineRule="auto"/>
        <w:jc w:val="both"/>
        <w:rPr>
          <w:rFonts w:ascii="Times New Roman" w:hAnsi="Times New Roman"/>
          <w:sz w:val="28"/>
          <w:szCs w:val="22"/>
          <w:lang w:val="ro-RO"/>
        </w:rPr>
      </w:pPr>
    </w:p>
    <w:p w14:paraId="3DD39E21" w14:textId="77777777" w:rsidR="0071116E" w:rsidRPr="0071116E" w:rsidRDefault="0071116E" w:rsidP="0071116E">
      <w:pPr>
        <w:spacing w:line="240" w:lineRule="auto"/>
        <w:rPr>
          <w:rFonts w:ascii="Times New Roman" w:hAnsi="Times New Roman"/>
          <w:sz w:val="28"/>
          <w:szCs w:val="22"/>
        </w:rPr>
      </w:pPr>
    </w:p>
    <w:p w14:paraId="7A663785" w14:textId="77777777" w:rsidR="0071116E" w:rsidRPr="0071116E" w:rsidRDefault="0071116E" w:rsidP="0071116E">
      <w:pPr>
        <w:spacing w:line="240" w:lineRule="auto"/>
        <w:rPr>
          <w:rFonts w:ascii="Times New Roman" w:hAnsi="Times New Roman"/>
          <w:sz w:val="28"/>
          <w:szCs w:val="22"/>
        </w:rPr>
      </w:pPr>
    </w:p>
    <w:p w14:paraId="6975E8CB" w14:textId="77777777" w:rsid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2394F7FC"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096DCBC"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BA4CFE9"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0671AEB6"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778FED4"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E288E0B"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0ECC0A47"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21BE15FB"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62BCE1C"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4FF91458"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6CFDDC57"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25EC742"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54178AB"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5EB438F"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0CD98547"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4BDB67C"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034B061D"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6B5976E4"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92DDDD4"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D983304"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4FD4360"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170C337"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E2AC938"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1B50505"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A22E643"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EEF1851"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5917A957"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4E28683B"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6753071"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AF4A89B"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23D66E3"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2D51C3A5" w14:textId="77777777" w:rsidR="0071116E"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76799E1E" w14:textId="77777777" w:rsidR="0071116E" w:rsidRPr="00FD71EC" w:rsidRDefault="0071116E" w:rsidP="00FD71EC">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6B7092AE" w14:textId="77777777" w:rsidR="00FD71EC" w:rsidRPr="00FD71EC" w:rsidRDefault="00FD71EC" w:rsidP="00FD71EC">
      <w:pPr>
        <w:spacing w:after="0" w:line="240" w:lineRule="auto"/>
        <w:rPr>
          <w:rFonts w:ascii="Times New Roman" w:eastAsia="Times New Roman" w:hAnsi="Times New Roman" w:cs="Times New Roman"/>
          <w:kern w:val="0"/>
          <w:lang w:val="en-US"/>
          <w14:ligatures w14:val="none"/>
        </w:rPr>
      </w:pPr>
    </w:p>
    <w:p w14:paraId="58B7FC5E" w14:textId="77777777" w:rsidR="00FD71EC" w:rsidRPr="00FD71EC" w:rsidRDefault="00FD71EC" w:rsidP="00FD71EC">
      <w:pPr>
        <w:spacing w:after="0" w:line="240" w:lineRule="auto"/>
        <w:rPr>
          <w:rFonts w:ascii="Times New Roman" w:eastAsia="Times New Roman" w:hAnsi="Times New Roman" w:cs="Times New Roman"/>
          <w:kern w:val="0"/>
          <w:lang w:val="ro-MD"/>
          <w14:ligatures w14:val="none"/>
        </w:rPr>
      </w:pPr>
    </w:p>
    <w:p w14:paraId="2559965D"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3</w:t>
      </w:r>
    </w:p>
    <w:p w14:paraId="78EA3D0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4D354908"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103F96FE" w14:textId="77777777" w:rsidR="00FD71EC" w:rsidRPr="00FD71EC" w:rsidRDefault="00FD71EC" w:rsidP="00FD71EC">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72905501"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619F330" w14:textId="77777777" w:rsidR="00FD71EC" w:rsidRPr="00FD71EC" w:rsidRDefault="00FD71EC" w:rsidP="00FD71EC">
      <w:pPr>
        <w:spacing w:before="240" w:line="240" w:lineRule="auto"/>
        <w:jc w:val="center"/>
        <w:rPr>
          <w:rFonts w:ascii="Times New Roman" w:eastAsia="Calibri" w:hAnsi="Times New Roman" w:cs="Times New Roman"/>
          <w:b/>
          <w:kern w:val="0"/>
          <w:sz w:val="28"/>
          <w:szCs w:val="28"/>
          <w:lang w:val="ro-MD"/>
          <w14:ligatures w14:val="none"/>
        </w:rPr>
      </w:pPr>
      <w:r w:rsidRPr="00FD71EC">
        <w:rPr>
          <w:rFonts w:ascii="Times New Roman" w:eastAsia="Calibri" w:hAnsi="Times New Roman" w:cs="Times New Roman"/>
          <w:b/>
          <w:kern w:val="0"/>
          <w:sz w:val="28"/>
          <w:szCs w:val="28"/>
          <w:lang w:val="ro-MD"/>
          <w14:ligatures w14:val="none"/>
        </w:rPr>
        <w:t>INVITAȚIE DE PARTICIPARE LA ETAPELE DE PRESELECȚIE/LA PROCEDURILE NEGOCIATE</w:t>
      </w:r>
    </w:p>
    <w:p w14:paraId="4C933A99" w14:textId="77777777" w:rsidR="00FD71EC" w:rsidRPr="00FD71EC" w:rsidRDefault="00FD71EC" w:rsidP="00FD71EC">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473BE855" w14:textId="77777777" w:rsidR="00FD71EC" w:rsidRPr="00FD71EC" w:rsidRDefault="00FD71EC" w:rsidP="00FD71EC">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privind achiziționarea </w:t>
      </w:r>
      <w:r w:rsidRPr="00FD71EC">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FD71EC">
        <w:rPr>
          <w:rFonts w:ascii="Times New Roman" w:eastAsia="Times New Roman" w:hAnsi="Times New Roman" w:cs="Times New Roman"/>
          <w:b/>
          <w:kern w:val="0"/>
          <w:shd w:val="clear" w:color="auto" w:fill="FFFFFF" w:themeFill="background1"/>
          <w:lang w:val="ro-MD" w:eastAsia="ru-RU"/>
          <w14:ligatures w14:val="none"/>
        </w:rPr>
        <w:br/>
      </w:r>
      <w:r w:rsidRPr="00FD71EC">
        <w:rPr>
          <w:rFonts w:ascii="Times New Roman" w:eastAsia="Times New Roman" w:hAnsi="Times New Roman" w:cs="Times New Roman"/>
          <w:kern w:val="0"/>
          <w:sz w:val="20"/>
          <w:lang w:val="ro-MD" w:eastAsia="ru-RU"/>
          <w14:ligatures w14:val="none"/>
        </w:rPr>
        <w:t xml:space="preserve">                                                             (se indică obiectul achiziției)</w:t>
      </w:r>
      <w:r w:rsidRPr="00FD71EC">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FD71EC">
        <w:rPr>
          <w:rFonts w:ascii="Times New Roman" w:eastAsia="Times New Roman" w:hAnsi="Times New Roman" w:cs="Times New Roman"/>
          <w:b/>
          <w:kern w:val="0"/>
          <w:lang w:val="ro-MD" w:eastAsia="ru-RU"/>
          <w14:ligatures w14:val="none"/>
        </w:rPr>
        <w:br/>
      </w:r>
      <w:r w:rsidRPr="00FD71EC">
        <w:rPr>
          <w:rFonts w:ascii="Times New Roman" w:eastAsia="Times New Roman" w:hAnsi="Times New Roman" w:cs="Times New Roman"/>
          <w:kern w:val="0"/>
          <w:sz w:val="20"/>
          <w:lang w:val="ro-MD" w:eastAsia="ru-RU"/>
          <w14:ligatures w14:val="none"/>
        </w:rPr>
        <w:t xml:space="preserve">                                                             (tipul procedurii de achiziție)</w:t>
      </w:r>
    </w:p>
    <w:p w14:paraId="604CDC2B" w14:textId="77777777" w:rsidR="00FD71EC" w:rsidRPr="00FD71EC" w:rsidRDefault="00FD71EC" w:rsidP="00FD71EC">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7FA74EE9" w14:textId="77777777" w:rsidR="00FD71EC" w:rsidRPr="00FD71EC" w:rsidRDefault="00FD71EC" w:rsidP="00FD71EC">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Denumirea autorității contractante: ___________________________________________</w:t>
      </w:r>
    </w:p>
    <w:p w14:paraId="508B330F" w14:textId="77777777" w:rsidR="00FD71EC" w:rsidRPr="00FD71EC" w:rsidRDefault="00FD71EC" w:rsidP="00FD71EC">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IDNO: </w:t>
      </w:r>
      <w:r w:rsidRPr="00FD71EC">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0732AE61" w14:textId="77777777" w:rsidR="00FD71EC" w:rsidRPr="00FD71EC" w:rsidRDefault="00FD71EC" w:rsidP="00FD71EC">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Adresa: </w:t>
      </w:r>
      <w:r w:rsidRPr="00FD71EC">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3E58703E" w14:textId="77777777" w:rsidR="00FD71EC" w:rsidRPr="00FD71EC" w:rsidRDefault="00FD71EC" w:rsidP="00FD71EC">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Numărul de telefon/fax: </w:t>
      </w:r>
      <w:r w:rsidRPr="00FD71EC">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61D6CC6B" w14:textId="77777777" w:rsidR="00FD71EC" w:rsidRPr="00FD71EC" w:rsidRDefault="00FD71EC" w:rsidP="00FD71EC">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FD71EC">
        <w:rPr>
          <w:rFonts w:ascii="Times New Roman" w:eastAsia="Times New Roman" w:hAnsi="Times New Roman" w:cs="Times New Roman"/>
          <w:b/>
          <w:kern w:val="0"/>
          <w:shd w:val="clear" w:color="auto" w:fill="FFFFFF" w:themeFill="background1"/>
          <w:lang w:val="ro-MD" w:eastAsia="ru-RU"/>
          <w14:ligatures w14:val="none"/>
        </w:rPr>
        <w:t>___________________</w:t>
      </w:r>
    </w:p>
    <w:p w14:paraId="086D132B" w14:textId="77777777" w:rsidR="00FD71EC" w:rsidRPr="00FD71EC" w:rsidRDefault="00FD71EC" w:rsidP="00FD71EC">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FD71EC">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5B851A7B" w14:textId="77777777" w:rsidR="00FD71EC" w:rsidRPr="00FD71EC" w:rsidRDefault="00FD71EC" w:rsidP="00FD71EC">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o-RO"/>
          <w14:ligatures w14:val="none"/>
        </w:rPr>
        <w:t>Anunțul de participare: Nr._________, Data publicării____________, Link___________</w:t>
      </w:r>
    </w:p>
    <w:p w14:paraId="1C55D3ED" w14:textId="77777777" w:rsidR="00FD71EC" w:rsidRPr="00FD71EC" w:rsidRDefault="00FD71EC" w:rsidP="00FD71EC">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23AFEC83" w14:textId="77777777" w:rsidR="00FD71EC" w:rsidRPr="00FD71EC" w:rsidRDefault="00FD71EC" w:rsidP="00FD71EC">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D71EC" w:rsidRPr="0071116E" w14:paraId="3A32A458" w14:textId="77777777" w:rsidTr="007F6E63">
        <w:trPr>
          <w:jc w:val="center"/>
        </w:trPr>
        <w:tc>
          <w:tcPr>
            <w:tcW w:w="576" w:type="dxa"/>
            <w:shd w:val="clear" w:color="auto" w:fill="auto"/>
          </w:tcPr>
          <w:p w14:paraId="2F112705" w14:textId="77777777" w:rsidR="00FD71EC" w:rsidRPr="00FD71EC" w:rsidRDefault="00FD71EC" w:rsidP="00FD71EC">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FD71EC">
              <w:rPr>
                <w:rFonts w:ascii="Times New Roman" w:eastAsia="Times New Roman" w:hAnsi="Times New Roman" w:cs="Times New Roman"/>
                <w:b/>
                <w:iCs/>
                <w:sz w:val="20"/>
                <w:szCs w:val="20"/>
                <w:lang w:val="ro-MD" w:eastAsia="ru-RU"/>
              </w:rPr>
              <w:t>Nr. d/o</w:t>
            </w:r>
          </w:p>
        </w:tc>
        <w:tc>
          <w:tcPr>
            <w:tcW w:w="3810" w:type="dxa"/>
            <w:shd w:val="clear" w:color="auto" w:fill="auto"/>
          </w:tcPr>
          <w:p w14:paraId="4012C4F5" w14:textId="77777777" w:rsidR="00FD71EC" w:rsidRPr="00FD71EC" w:rsidRDefault="00FD71EC" w:rsidP="00FD71EC">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FD71EC">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2B1AB230" w14:textId="77777777" w:rsidR="00FD71EC" w:rsidRPr="00FD71EC" w:rsidRDefault="00FD71EC" w:rsidP="00FD71EC">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FD71EC">
              <w:rPr>
                <w:rFonts w:ascii="Times New Roman" w:eastAsia="Times New Roman" w:hAnsi="Times New Roman" w:cs="Times New Roman"/>
                <w:b/>
                <w:iCs/>
                <w:sz w:val="20"/>
                <w:szCs w:val="20"/>
                <w:lang w:val="ro-MD" w:eastAsia="ru-RU"/>
              </w:rPr>
              <w:t>Mod de prezentare a documentului:</w:t>
            </w:r>
          </w:p>
        </w:tc>
      </w:tr>
      <w:tr w:rsidR="00FD71EC" w:rsidRPr="0071116E" w14:paraId="250BBD46" w14:textId="77777777" w:rsidTr="007F6E63">
        <w:trPr>
          <w:jc w:val="center"/>
        </w:trPr>
        <w:tc>
          <w:tcPr>
            <w:tcW w:w="576" w:type="dxa"/>
            <w:shd w:val="clear" w:color="auto" w:fill="auto"/>
          </w:tcPr>
          <w:p w14:paraId="43D793B1" w14:textId="77777777" w:rsidR="00FD71EC" w:rsidRPr="00FD71EC" w:rsidRDefault="00FD71EC" w:rsidP="00FD71EC">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049D155" w14:textId="77777777" w:rsidR="00FD71EC" w:rsidRPr="00FD71EC" w:rsidRDefault="00FD71EC" w:rsidP="00FD71EC">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6AF07029" w14:textId="77777777" w:rsidR="00FD71EC" w:rsidRPr="00FD71EC" w:rsidRDefault="00FD71EC" w:rsidP="00FD71EC">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FD71EC" w:rsidRPr="0071116E" w14:paraId="70DB1FF8" w14:textId="77777777" w:rsidTr="007F6E63">
        <w:trPr>
          <w:jc w:val="center"/>
        </w:trPr>
        <w:tc>
          <w:tcPr>
            <w:tcW w:w="576" w:type="dxa"/>
            <w:shd w:val="clear" w:color="auto" w:fill="auto"/>
          </w:tcPr>
          <w:p w14:paraId="4E68DAF4" w14:textId="77777777" w:rsidR="00FD71EC" w:rsidRPr="00FD71EC" w:rsidRDefault="00FD71EC" w:rsidP="00FD71EC">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27A4A925" w14:textId="77777777" w:rsidR="00FD71EC" w:rsidRPr="00FD71EC" w:rsidRDefault="00FD71EC" w:rsidP="00FD71EC">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72F9B67F" w14:textId="77777777" w:rsidR="00FD71EC" w:rsidRPr="00FD71EC" w:rsidRDefault="00FD71EC" w:rsidP="00FD71EC">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2166546C" w14:textId="77777777" w:rsidR="00FD71EC" w:rsidRPr="00FD71EC" w:rsidRDefault="00FD71EC" w:rsidP="00FD71EC">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Garanția pentru ofertă, după caz ________________</w:t>
      </w:r>
      <w:r w:rsidRPr="00FD71EC">
        <w:rPr>
          <w:rFonts w:ascii="Times New Roman" w:eastAsia="Times New Roman" w:hAnsi="Times New Roman" w:cs="Times New Roman"/>
          <w:noProof/>
          <w:kern w:val="0"/>
          <w:lang w:val="ro-MD"/>
          <w14:ligatures w14:val="none"/>
        </w:rPr>
        <w:t xml:space="preserve">, </w:t>
      </w:r>
      <w:r w:rsidRPr="00FD71EC">
        <w:rPr>
          <w:rFonts w:ascii="Times New Roman" w:eastAsia="Times New Roman" w:hAnsi="Times New Roman" w:cs="Times New Roman"/>
          <w:b/>
          <w:kern w:val="0"/>
          <w:lang w:val="ro-MD" w:eastAsia="ru-RU"/>
          <w14:ligatures w14:val="none"/>
        </w:rPr>
        <w:t>cuantumul________________.</w:t>
      </w:r>
    </w:p>
    <w:p w14:paraId="6DC1794A" w14:textId="77777777" w:rsidR="00FD71EC" w:rsidRPr="00FD71EC" w:rsidRDefault="00FD71EC" w:rsidP="00FD71EC">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325705B8" w14:textId="77777777" w:rsidR="00FD71EC" w:rsidRPr="00FD71EC" w:rsidRDefault="00FD71EC" w:rsidP="00FD71EC">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Garanția de bună execuție a contractului, după caz______________,  cuantumul__.</w:t>
      </w:r>
    </w:p>
    <w:p w14:paraId="4F8324CE" w14:textId="77777777" w:rsidR="00FD71EC" w:rsidRPr="00FD71EC" w:rsidRDefault="00FD71EC" w:rsidP="00FD71EC">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Ofertele se prezintă în valuta_____________________________________________.</w:t>
      </w:r>
    </w:p>
    <w:p w14:paraId="7527DF2E" w14:textId="77777777" w:rsidR="00FD71EC" w:rsidRPr="00FD71EC" w:rsidRDefault="00FD71EC" w:rsidP="00FD71EC">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Termenul limită de depunere/deschidere a ofertelor:</w:t>
      </w:r>
    </w:p>
    <w:p w14:paraId="15A9DA94" w14:textId="77777777" w:rsidR="00FD71EC" w:rsidRPr="00FD71EC" w:rsidRDefault="00FD71EC" w:rsidP="00FD71EC">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până la: </w:t>
      </w:r>
      <w:r w:rsidRPr="00FD71EC">
        <w:rPr>
          <w:rFonts w:ascii="Times New Roman" w:eastAsia="Times New Roman" w:hAnsi="Times New Roman" w:cs="Times New Roman"/>
          <w:b/>
          <w:i/>
          <w:kern w:val="0"/>
          <w:lang w:val="ro-MD" w:eastAsia="ru-RU"/>
          <w14:ligatures w14:val="none"/>
        </w:rPr>
        <w:t>[ora exactă]</w:t>
      </w:r>
      <w:r w:rsidRPr="00FD71EC">
        <w:rPr>
          <w:rFonts w:ascii="Times New Roman" w:eastAsia="Times New Roman" w:hAnsi="Times New Roman" w:cs="Times New Roman"/>
          <w:b/>
          <w:kern w:val="0"/>
          <w:lang w:val="ro-MD" w:eastAsia="ru-RU"/>
          <w14:ligatures w14:val="none"/>
        </w:rPr>
        <w:t>______________________________________________________</w:t>
      </w:r>
    </w:p>
    <w:p w14:paraId="303324C7" w14:textId="77777777" w:rsidR="00FD71EC" w:rsidRPr="00FD71EC" w:rsidRDefault="00FD71EC" w:rsidP="00FD71EC">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pe: </w:t>
      </w:r>
      <w:r w:rsidRPr="00FD71EC">
        <w:rPr>
          <w:rFonts w:ascii="Times New Roman" w:eastAsia="Times New Roman" w:hAnsi="Times New Roman" w:cs="Times New Roman"/>
          <w:b/>
          <w:i/>
          <w:kern w:val="0"/>
          <w:lang w:val="ro-MD" w:eastAsia="ru-RU"/>
          <w14:ligatures w14:val="none"/>
        </w:rPr>
        <w:t>[data]</w:t>
      </w:r>
      <w:r w:rsidRPr="00FD71EC">
        <w:rPr>
          <w:rFonts w:ascii="Times New Roman" w:eastAsia="Times New Roman" w:hAnsi="Times New Roman" w:cs="Times New Roman"/>
          <w:b/>
          <w:kern w:val="0"/>
          <w:lang w:val="ro-MD" w:eastAsia="ru-RU"/>
          <w14:ligatures w14:val="none"/>
        </w:rPr>
        <w:t>_______________________________________________________________</w:t>
      </w:r>
    </w:p>
    <w:p w14:paraId="3516A4EF" w14:textId="77777777" w:rsidR="00FD71EC" w:rsidRPr="00FD71EC" w:rsidRDefault="00FD71EC" w:rsidP="00FD71EC">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Adresa la care trebuie transmise ofertele: </w:t>
      </w:r>
    </w:p>
    <w:p w14:paraId="40C238F8" w14:textId="77777777" w:rsidR="00FD71EC" w:rsidRPr="00FD71EC" w:rsidRDefault="00FD71EC" w:rsidP="00FD71EC">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i/>
          <w:kern w:val="0"/>
          <w:lang w:val="ro-MD" w:eastAsia="ru-RU"/>
          <w14:ligatures w14:val="none"/>
        </w:rPr>
        <w:t>Ofertele vor fi depuse electronic prin intermediul SIA RSAP(după caz)</w:t>
      </w:r>
    </w:p>
    <w:p w14:paraId="76105B41" w14:textId="77777777" w:rsidR="00FD71EC" w:rsidRPr="00FD71EC" w:rsidRDefault="00FD71EC" w:rsidP="00FD71EC">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Termenul de valabilitate a ofertelor: __________________________________________</w:t>
      </w:r>
    </w:p>
    <w:p w14:paraId="6C89D2A8" w14:textId="77777777" w:rsidR="00FD71EC" w:rsidRPr="00FD71EC" w:rsidRDefault="00FD71EC" w:rsidP="00FD71EC">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lastRenderedPageBreak/>
        <w:t>Locul deschiderii ofertelor: __________________________________________________</w:t>
      </w:r>
    </w:p>
    <w:p w14:paraId="7E637595" w14:textId="77777777" w:rsidR="00FD71EC" w:rsidRPr="00FD71EC" w:rsidRDefault="00FD71EC" w:rsidP="00FD71EC">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FD71EC">
        <w:rPr>
          <w:rFonts w:ascii="Times New Roman" w:eastAsia="Times New Roman" w:hAnsi="Times New Roman" w:cs="Times New Roman"/>
          <w:kern w:val="0"/>
          <w:sz w:val="20"/>
          <w:lang w:val="ro-MD" w:eastAsia="ru-RU"/>
          <w14:ligatures w14:val="none"/>
        </w:rPr>
        <w:t>(SIA RSAP sau adresa deschiderii)</w:t>
      </w:r>
    </w:p>
    <w:p w14:paraId="48A2CD63" w14:textId="77777777" w:rsidR="00FD71EC" w:rsidRPr="00FD71EC" w:rsidRDefault="00FD71EC" w:rsidP="00FD71EC">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FD71EC">
        <w:rPr>
          <w:rFonts w:ascii="Times New Roman" w:eastAsia="Times New Roman" w:hAnsi="Times New Roman" w:cs="Times New Roman"/>
          <w:b/>
          <w:i/>
          <w:kern w:val="0"/>
          <w:lang w:val="ro-MD" w:eastAsia="ru-RU"/>
          <w14:ligatures w14:val="none"/>
        </w:rPr>
        <w:t xml:space="preserve">Ofertele întârziate vor fi respinse. </w:t>
      </w:r>
    </w:p>
    <w:p w14:paraId="28AE3D56" w14:textId="77777777" w:rsidR="00FD71EC" w:rsidRPr="00FD71EC" w:rsidRDefault="00FD71EC" w:rsidP="00FD71EC">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Persoanele autorizate să asiste la deschiderea ofertelor: </w:t>
      </w:r>
      <w:r w:rsidRPr="00FD71EC">
        <w:rPr>
          <w:rFonts w:ascii="Times New Roman" w:eastAsia="Times New Roman" w:hAnsi="Times New Roman" w:cs="Times New Roman"/>
          <w:b/>
          <w:kern w:val="0"/>
          <w:lang w:val="ro-MD" w:eastAsia="ru-RU"/>
          <w14:ligatures w14:val="none"/>
        </w:rPr>
        <w:br/>
      </w:r>
      <w:r w:rsidRPr="00FD71EC">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FD71EC">
        <w:rPr>
          <w:rFonts w:ascii="Times New Roman" w:eastAsia="Times New Roman" w:hAnsi="Times New Roman" w:cs="Times New Roman"/>
          <w:b/>
          <w:kern w:val="0"/>
          <w:lang w:val="ro-MD" w:eastAsia="ru-RU"/>
          <w14:ligatures w14:val="none"/>
        </w:rPr>
        <w:t>.</w:t>
      </w:r>
    </w:p>
    <w:p w14:paraId="3F73D513" w14:textId="77777777" w:rsidR="00FD71EC" w:rsidRPr="00FD71EC" w:rsidRDefault="00FD71EC" w:rsidP="00FD71EC">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59C202A8" w14:textId="77777777" w:rsidR="00FD71EC" w:rsidRPr="00FD71EC" w:rsidRDefault="00FD71EC" w:rsidP="00FD71EC">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02ECCF30" w14:textId="77777777" w:rsidR="00FD71EC" w:rsidRPr="00FD71EC" w:rsidRDefault="00FD71EC" w:rsidP="00FD71EC">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FD71EC">
        <w:rPr>
          <w:rFonts w:ascii="Times New Roman" w:eastAsia="Times New Roman" w:hAnsi="Times New Roman" w:cs="Times New Roman"/>
          <w:kern w:val="0"/>
          <w:sz w:val="20"/>
          <w:lang w:val="ro-MD" w:eastAsia="ru-RU"/>
          <w14:ligatures w14:val="none"/>
        </w:rPr>
        <w:t>(se specifică denumirea proiectului și/sau programului)</w:t>
      </w:r>
    </w:p>
    <w:p w14:paraId="51D503FB" w14:textId="77777777" w:rsidR="00FD71EC" w:rsidRPr="00FD71EC" w:rsidRDefault="00FD71EC" w:rsidP="00FD71EC">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7406A014" w14:textId="77777777" w:rsidR="00FD71EC" w:rsidRPr="00FD71EC" w:rsidRDefault="00FD71EC" w:rsidP="00FD71EC">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b/>
          <w:kern w:val="0"/>
          <w:lang w:val="ro-MD" w:eastAsia="ru-RU"/>
          <w14:ligatures w14:val="none"/>
        </w:rPr>
        <w:t xml:space="preserve">Alte informații relevante: </w:t>
      </w:r>
      <w:r w:rsidRPr="00FD71EC">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3D3825B0" w14:textId="77777777" w:rsidR="00FD71EC" w:rsidRPr="00FD71EC" w:rsidRDefault="00FD71EC" w:rsidP="00FD71EC">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E0AA5AF" w14:textId="77777777" w:rsidR="00FD71EC" w:rsidRPr="00FD71EC" w:rsidRDefault="00FD71EC" w:rsidP="00FD71EC">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6982EEC2" w14:textId="77777777" w:rsidR="00FD71EC" w:rsidRPr="00FD71EC" w:rsidRDefault="00FD71EC" w:rsidP="00FD71EC">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FD71EC">
        <w:rPr>
          <w:rFonts w:ascii="Times New Roman" w:eastAsia="Times New Roman" w:hAnsi="Times New Roman" w:cs="Times New Roman"/>
          <w:b/>
          <w:kern w:val="0"/>
          <w:lang w:val="ro-MD" w:eastAsia="ru-RU"/>
          <w14:ligatures w14:val="none"/>
        </w:rPr>
        <w:t xml:space="preserve">Conducătorul grupului de lucru:  </w:t>
      </w:r>
      <w:r w:rsidRPr="00FD71EC">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FD71EC">
        <w:rPr>
          <w:rFonts w:ascii="Times New Roman" w:eastAsia="Times New Roman" w:hAnsi="Times New Roman" w:cs="Times New Roman"/>
          <w:b/>
          <w:noProof/>
          <w:kern w:val="0"/>
          <w:lang w:val="ro-MD"/>
          <w14:ligatures w14:val="none"/>
        </w:rPr>
        <w:t>.</w:t>
      </w:r>
    </w:p>
    <w:p w14:paraId="5F0E6D8E" w14:textId="77777777" w:rsidR="00FD71EC" w:rsidRPr="00FD71EC" w:rsidRDefault="00FD71EC" w:rsidP="00FD71EC">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478DBBB3" w14:textId="77777777" w:rsidR="00FD71EC" w:rsidRPr="00FD71EC" w:rsidRDefault="00FD71EC" w:rsidP="00FD71EC">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23669713"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1BE6D99"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17F5B2C"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DD9A9F6"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25A0953"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3248F84"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CA2970B"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4893D8A"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00AA7FB"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3DB21A5"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A6B280"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E1AA034"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E80E494"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1CDB4A5"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B97DE3B"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C35516F"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481CB31"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25CF5A9"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3492C97"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9404851"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2230C65"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59F3551"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7CD27DD"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47F0F0B"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970F6F5"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BEE64C"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F95F4E2"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6E064EF"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6A5F371" w14:textId="77777777" w:rsidR="0071116E" w:rsidRDefault="0071116E" w:rsidP="00FD71EC">
      <w:pPr>
        <w:spacing w:after="0" w:line="240" w:lineRule="auto"/>
        <w:jc w:val="right"/>
        <w:rPr>
          <w:rFonts w:ascii="Times New Roman" w:eastAsia="Times New Roman" w:hAnsi="Times New Roman" w:cs="Times New Roman"/>
          <w:kern w:val="0"/>
          <w:lang w:val="ro-MD"/>
          <w14:ligatures w14:val="none"/>
        </w:rPr>
      </w:pPr>
    </w:p>
    <w:p w14:paraId="1A3E112F" w14:textId="77777777" w:rsidR="0071116E" w:rsidRDefault="0071116E" w:rsidP="00FD71EC">
      <w:pPr>
        <w:spacing w:after="0" w:line="240" w:lineRule="auto"/>
        <w:jc w:val="right"/>
        <w:rPr>
          <w:rFonts w:ascii="Times New Roman" w:eastAsia="Times New Roman" w:hAnsi="Times New Roman" w:cs="Times New Roman"/>
          <w:kern w:val="0"/>
          <w:lang w:val="ro-MD"/>
          <w14:ligatures w14:val="none"/>
        </w:rPr>
      </w:pPr>
    </w:p>
    <w:p w14:paraId="298CEEB5" w14:textId="17790EEB"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4</w:t>
      </w:r>
    </w:p>
    <w:p w14:paraId="1EAE4CFA"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1FCBE7A4"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6C8249BB"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D536BE4"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45EE577"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795E5B1"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FD71EC">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3C997A83"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66FDCACE"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FD71EC">
        <w:rPr>
          <w:rFonts w:ascii="Times New Roman" w:eastAsia="Times New Roman" w:hAnsi="Times New Roman" w:cs="Times New Roman"/>
          <w:color w:val="000000"/>
          <w:kern w:val="0"/>
          <w:lang w:val="ro-MD" w:eastAsia="ru-RU"/>
          <w14:ligatures w14:val="none"/>
        </w:rPr>
        <w:t>Nr. ____________ , aprobat la ___________</w:t>
      </w:r>
    </w:p>
    <w:p w14:paraId="315A2B29"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B369411"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D71EC" w:rsidRPr="00FD71EC" w14:paraId="1FF2D5AA"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DB37A7"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FD71EC" w:rsidRPr="00FD71EC" w14:paraId="6E1B9C78"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FBA5FC" w14:textId="77777777" w:rsidR="00FD71EC" w:rsidRPr="00FD71EC" w:rsidRDefault="00FD71EC" w:rsidP="00FD71EC">
            <w:pPr>
              <w:spacing w:after="0" w:line="240" w:lineRule="auto"/>
              <w:ind w:right="129"/>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FD71EC" w:rsidRPr="00FD71EC" w14:paraId="48293333" w14:textId="77777777" w:rsidTr="007F6E6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4EA553"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p>
        </w:tc>
      </w:tr>
      <w:tr w:rsidR="00FD71EC" w:rsidRPr="00FD71EC" w14:paraId="1BA85FAD"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9E0165"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FD71EC" w:rsidRPr="00FD71EC" w14:paraId="1E250B90"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6B3D8D"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FD71EC" w:rsidRPr="00FD71EC" w14:paraId="489C6B30"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3955C7"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FD71EC" w:rsidRPr="00FD71EC" w14:paraId="40B61619" w14:textId="77777777" w:rsidTr="007F6E6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C8FD9C"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p>
        </w:tc>
      </w:tr>
      <w:tr w:rsidR="00FD71EC" w:rsidRPr="00FD71EC" w14:paraId="0F8F1B4E"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7AA16A"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FD71EC" w:rsidRPr="00FD71EC" w14:paraId="14BA6A9A"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1730DE" w14:textId="77777777" w:rsidR="00FD71EC" w:rsidRPr="00FD71EC" w:rsidRDefault="00FD71EC" w:rsidP="00FD71EC">
            <w:pPr>
              <w:spacing w:after="0" w:line="240" w:lineRule="auto"/>
              <w:ind w:right="129"/>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FD71EC" w:rsidRPr="00FD71EC" w14:paraId="4203A20C"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984108"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FD71EC" w:rsidRPr="00FD71EC" w14:paraId="7CC41E9A" w14:textId="77777777" w:rsidTr="007F6E6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6C7B55" w14:textId="77777777" w:rsidR="00FD71EC" w:rsidRPr="00FD71EC" w:rsidRDefault="00FD71EC" w:rsidP="00FD71EC">
            <w:pPr>
              <w:spacing w:after="0" w:line="240" w:lineRule="auto"/>
              <w:rPr>
                <w:rFonts w:ascii="Times New Roman" w:eastAsia="Times New Roman" w:hAnsi="Times New Roman" w:cs="Times New Roman"/>
                <w:b/>
                <w:bCs/>
                <w:noProof/>
                <w:kern w:val="0"/>
                <w:lang w:val="ro-MD"/>
                <w14:ligatures w14:val="none"/>
              </w:rPr>
            </w:pPr>
          </w:p>
        </w:tc>
      </w:tr>
    </w:tbl>
    <w:p w14:paraId="0AD6F907"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741C376A"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 xml:space="preserve">Grupul de lucru numit prin </w:t>
      </w:r>
      <w:r w:rsidRPr="00FD71EC">
        <w:rPr>
          <w:rFonts w:ascii="Times New Roman" w:eastAsia="PMingLiU" w:hAnsi="Times New Roman" w:cs="Times New Roman"/>
          <w:b/>
          <w:kern w:val="0"/>
          <w:lang w:val="ro-MD" w:eastAsia="zh-CN"/>
          <w14:ligatures w14:val="none"/>
        </w:rPr>
        <w:t>Ordinul (Decizia)</w:t>
      </w:r>
      <w:r w:rsidRPr="00FD71EC">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7986CE59" w14:textId="77777777" w:rsidR="00FD71EC" w:rsidRPr="00FD71EC" w:rsidRDefault="00FD71EC" w:rsidP="00FD71EC">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43A71B73" w14:textId="77777777" w:rsidR="00FD71EC" w:rsidRPr="00FD71EC" w:rsidRDefault="00FD71EC" w:rsidP="00FD71EC">
      <w:pPr>
        <w:tabs>
          <w:tab w:val="left" w:pos="0"/>
        </w:tabs>
        <w:spacing w:after="0" w:line="240" w:lineRule="auto"/>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1._________________________ preşedinte _____________________________</w:t>
      </w:r>
    </w:p>
    <w:p w14:paraId="7CD4F300" w14:textId="77777777" w:rsidR="00FD71EC" w:rsidRPr="00FD71EC" w:rsidRDefault="00FD71EC" w:rsidP="00FD71EC">
      <w:pPr>
        <w:tabs>
          <w:tab w:val="left" w:pos="0"/>
        </w:tabs>
        <w:spacing w:after="0" w:line="240" w:lineRule="auto"/>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2. _________________________membru</w:t>
      </w:r>
      <w:r w:rsidRPr="00FD71EC">
        <w:rPr>
          <w:rFonts w:ascii="Times New Roman" w:eastAsia="PMingLiU" w:hAnsi="Times New Roman" w:cs="Times New Roman"/>
          <w:kern w:val="0"/>
          <w:lang w:val="ro-MD" w:eastAsia="zh-CN"/>
          <w14:ligatures w14:val="none"/>
        </w:rPr>
        <w:softHyphen/>
      </w:r>
      <w:r w:rsidRPr="00FD71EC">
        <w:rPr>
          <w:rFonts w:ascii="Times New Roman" w:eastAsia="PMingLiU" w:hAnsi="Times New Roman" w:cs="Times New Roman"/>
          <w:kern w:val="0"/>
          <w:lang w:val="ro-MD" w:eastAsia="zh-CN"/>
          <w14:ligatures w14:val="none"/>
        </w:rPr>
        <w:softHyphen/>
      </w:r>
      <w:r w:rsidRPr="00FD71EC">
        <w:rPr>
          <w:rFonts w:ascii="Times New Roman" w:eastAsia="PMingLiU" w:hAnsi="Times New Roman" w:cs="Times New Roman"/>
          <w:kern w:val="0"/>
          <w:lang w:val="ro-MD" w:eastAsia="zh-CN"/>
          <w14:ligatures w14:val="none"/>
        </w:rPr>
        <w:softHyphen/>
      </w:r>
      <w:r w:rsidRPr="00FD71EC">
        <w:rPr>
          <w:rFonts w:ascii="Times New Roman" w:eastAsia="PMingLiU" w:hAnsi="Times New Roman" w:cs="Times New Roman"/>
          <w:kern w:val="0"/>
          <w:lang w:val="ro-MD" w:eastAsia="zh-CN"/>
          <w14:ligatures w14:val="none"/>
        </w:rPr>
        <w:softHyphen/>
      </w:r>
      <w:r w:rsidRPr="00FD71EC">
        <w:rPr>
          <w:rFonts w:ascii="Times New Roman" w:eastAsia="PMingLiU" w:hAnsi="Times New Roman" w:cs="Times New Roman"/>
          <w:kern w:val="0"/>
          <w:lang w:val="ro-MD" w:eastAsia="zh-CN"/>
          <w14:ligatures w14:val="none"/>
        </w:rPr>
        <w:softHyphen/>
        <w:t xml:space="preserve"> ______________________________</w:t>
      </w:r>
    </w:p>
    <w:p w14:paraId="107B3A3E" w14:textId="77777777" w:rsidR="00FD71EC" w:rsidRPr="00FD71EC" w:rsidRDefault="00FD71EC" w:rsidP="00FD71EC">
      <w:pPr>
        <w:tabs>
          <w:tab w:val="left" w:pos="0"/>
        </w:tabs>
        <w:spacing w:after="0" w:line="240" w:lineRule="auto"/>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3._________________________ membru______________________________</w:t>
      </w:r>
    </w:p>
    <w:p w14:paraId="62761E15" w14:textId="77777777" w:rsidR="00FD71EC" w:rsidRPr="00FD71EC" w:rsidRDefault="00FD71EC" w:rsidP="00FD71EC">
      <w:pPr>
        <w:tabs>
          <w:tab w:val="left" w:pos="0"/>
        </w:tabs>
        <w:spacing w:after="0" w:line="240" w:lineRule="auto"/>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4._________________________ membru______________________________</w:t>
      </w:r>
    </w:p>
    <w:p w14:paraId="686D095B" w14:textId="77777777" w:rsidR="00FD71EC" w:rsidRPr="00FD71EC" w:rsidRDefault="00FD71EC" w:rsidP="00FD71EC">
      <w:pPr>
        <w:tabs>
          <w:tab w:val="left" w:pos="0"/>
        </w:tabs>
        <w:spacing w:after="0" w:line="240" w:lineRule="auto"/>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 xml:space="preserve">5._________________________ membru______________________________                   </w:t>
      </w:r>
    </w:p>
    <w:p w14:paraId="3A0CE052" w14:textId="77777777" w:rsidR="00FD71EC" w:rsidRPr="00FD71EC" w:rsidRDefault="00FD71EC" w:rsidP="00FD71EC">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etc.</w:t>
      </w:r>
    </w:p>
    <w:p w14:paraId="1B0671B9"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61458811" w14:textId="77777777" w:rsidR="00FD71EC" w:rsidRPr="00FD71EC" w:rsidRDefault="00FD71EC" w:rsidP="00FD71EC">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1._________________________________________</w:t>
      </w:r>
    </w:p>
    <w:p w14:paraId="4381E76A" w14:textId="77777777" w:rsidR="00FD71EC" w:rsidRPr="00FD71EC" w:rsidRDefault="00FD71EC" w:rsidP="00FD71EC">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2._________________________________________</w:t>
      </w:r>
    </w:p>
    <w:p w14:paraId="6997B548" w14:textId="77777777" w:rsidR="00FD71EC" w:rsidRPr="00FD71EC" w:rsidRDefault="00FD71EC" w:rsidP="00FD71EC">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3._________________________________________</w:t>
      </w:r>
    </w:p>
    <w:p w14:paraId="7C127AF2" w14:textId="77777777" w:rsidR="00FD71EC" w:rsidRPr="00FD71EC" w:rsidRDefault="00FD71EC" w:rsidP="00FD71EC">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4._________________________________________</w:t>
      </w:r>
    </w:p>
    <w:p w14:paraId="6C03966A" w14:textId="77777777" w:rsidR="00FD71EC" w:rsidRPr="00FD71EC" w:rsidRDefault="00FD71EC" w:rsidP="00FD71EC">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etc.</w:t>
      </w:r>
    </w:p>
    <w:p w14:paraId="60AE4E20"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19F817F0"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D71EC" w:rsidRPr="00FD71EC" w14:paraId="6F7E06C2" w14:textId="77777777" w:rsidTr="007F6E6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BB24C2" w14:textId="77777777" w:rsidR="00FD71EC" w:rsidRPr="00FD71EC" w:rsidRDefault="00FD71EC" w:rsidP="00FD71EC">
            <w:pPr>
              <w:spacing w:after="0" w:line="240" w:lineRule="auto"/>
              <w:rPr>
                <w:rFonts w:ascii="Times New Roman" w:eastAsia="Times New Roman" w:hAnsi="Times New Roman" w:cs="Times New Roman"/>
                <w:bCs/>
                <w:noProof/>
                <w:color w:val="000000" w:themeColor="text1"/>
                <w:kern w:val="0"/>
                <w:lang w:val="ro-MD"/>
                <w14:ligatures w14:val="none"/>
              </w:rPr>
            </w:pPr>
            <w:r w:rsidRPr="00FD71EC">
              <w:rPr>
                <w:rFonts w:ascii="Times New Roman" w:eastAsia="Times New Roman" w:hAnsi="Times New Roman" w:cs="Times New Roman"/>
                <w:bCs/>
                <w:noProof/>
                <w:color w:val="000000" w:themeColor="text1"/>
                <w:kern w:val="0"/>
                <w:lang w:val="ro-MD"/>
                <w14:ligatures w14:val="none"/>
              </w:rPr>
              <w:t>CANDIDAT</w:t>
            </w:r>
          </w:p>
        </w:tc>
      </w:tr>
      <w:tr w:rsidR="00FD71EC" w:rsidRPr="00FD71EC" w14:paraId="1E48769F" w14:textId="77777777" w:rsidTr="007F6E6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D629FA" w14:textId="77777777" w:rsidR="00FD71EC" w:rsidRPr="00FD71EC" w:rsidRDefault="00FD71EC" w:rsidP="00FD71EC">
            <w:pPr>
              <w:spacing w:after="0" w:line="240" w:lineRule="auto"/>
              <w:rPr>
                <w:rFonts w:ascii="Times New Roman" w:eastAsia="Times New Roman" w:hAnsi="Times New Roman" w:cs="Times New Roman"/>
                <w:bCs/>
                <w:noProof/>
                <w:color w:val="000000" w:themeColor="text1"/>
                <w:kern w:val="0"/>
                <w:lang w:val="ro-MD"/>
                <w14:ligatures w14:val="none"/>
              </w:rPr>
            </w:pPr>
            <w:r w:rsidRPr="00FD71EC">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152C12" w14:textId="77777777" w:rsidR="00FD71EC" w:rsidRPr="00FD71EC" w:rsidRDefault="00FD71EC" w:rsidP="00FD71EC">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FD71EC">
              <w:rPr>
                <w:rFonts w:ascii="Times New Roman" w:eastAsia="Times New Roman" w:hAnsi="Times New Roman" w:cs="Times New Roman"/>
                <w:bCs/>
                <w:noProof/>
                <w:color w:val="000000" w:themeColor="text1"/>
                <w:kern w:val="0"/>
                <w:lang w:val="ro-MD"/>
                <w14:ligatures w14:val="none"/>
              </w:rPr>
              <w:t xml:space="preserve">Corespundere                                  </w:t>
            </w:r>
          </w:p>
        </w:tc>
      </w:tr>
      <w:tr w:rsidR="00FD71EC" w:rsidRPr="00FD71EC" w14:paraId="7E706D6F" w14:textId="77777777" w:rsidTr="007F6E6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FB818F" w14:textId="77777777" w:rsidR="00FD71EC" w:rsidRPr="00FD71EC" w:rsidRDefault="00FD71EC" w:rsidP="00FD71EC">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A635F3" w14:textId="77777777" w:rsidR="00FD71EC" w:rsidRPr="00FD71EC" w:rsidRDefault="00FD71EC" w:rsidP="00FD71EC">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FD71EC" w:rsidRPr="00FD71EC" w14:paraId="43EC04DA" w14:textId="77777777" w:rsidTr="007F6E6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234A70" w14:textId="77777777" w:rsidR="00FD71EC" w:rsidRPr="00FD71EC" w:rsidRDefault="00FD71EC" w:rsidP="00FD71EC">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EB8220" w14:textId="77777777" w:rsidR="00FD71EC" w:rsidRPr="00FD71EC" w:rsidRDefault="00FD71EC" w:rsidP="00FD71EC">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FD71EC" w:rsidRPr="00FD71EC" w14:paraId="7DBFB9E2" w14:textId="77777777" w:rsidTr="007F6E6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830985" w14:textId="77777777" w:rsidR="00FD71EC" w:rsidRPr="00FD71EC" w:rsidRDefault="00FD71EC" w:rsidP="00FD71EC">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1037D" w14:textId="77777777" w:rsidR="00FD71EC" w:rsidRPr="00FD71EC" w:rsidRDefault="00FD71EC" w:rsidP="00FD71EC">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3F4B0D63"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D4D533A"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Constatări/Comentarii privind documentele de calificare:</w:t>
      </w:r>
    </w:p>
    <w:p w14:paraId="5A7E9DC1" w14:textId="77777777" w:rsidR="00FD71EC" w:rsidRPr="00FD71EC" w:rsidRDefault="00FD71EC" w:rsidP="00FD71EC">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lastRenderedPageBreak/>
        <w:t>_______________________________________________________________________________</w:t>
      </w:r>
    </w:p>
    <w:p w14:paraId="4676CC1B"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680FD3A"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Candidați respinși/descalificaţi:</w:t>
      </w:r>
    </w:p>
    <w:p w14:paraId="2D7F769C" w14:textId="77777777" w:rsidR="00FD71EC" w:rsidRPr="00FD71EC" w:rsidRDefault="00FD71EC" w:rsidP="00FD71EC">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_______________________________________________________________________________</w:t>
      </w:r>
    </w:p>
    <w:p w14:paraId="0DF5FEAA"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13777E1"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7FECE74"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4542F834" w14:textId="77777777" w:rsidR="00FD71EC" w:rsidRPr="00FD71EC" w:rsidRDefault="00FD71EC" w:rsidP="00FD71EC">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_______________________________________________________________________________</w:t>
      </w:r>
    </w:p>
    <w:p w14:paraId="3538C858"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E6AAF8F"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Rezultatele preselecției:</w:t>
      </w:r>
    </w:p>
    <w:p w14:paraId="3DDDE7C0" w14:textId="77777777" w:rsidR="00FD71EC" w:rsidRPr="00FD71EC" w:rsidRDefault="00FD71EC" w:rsidP="00FD71EC">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_______________________________________________________________________________</w:t>
      </w:r>
    </w:p>
    <w:p w14:paraId="051092AF" w14:textId="77777777" w:rsidR="00FD71EC" w:rsidRPr="00FD71EC" w:rsidRDefault="00FD71EC" w:rsidP="00FD71EC">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67D8068F"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580849F"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Candidații preselectați:</w:t>
      </w:r>
    </w:p>
    <w:p w14:paraId="0E6CBE74"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1.</w:t>
      </w:r>
    </w:p>
    <w:p w14:paraId="7CD310D3"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2.</w:t>
      </w:r>
    </w:p>
    <w:p w14:paraId="483960B1"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3.</w:t>
      </w:r>
    </w:p>
    <w:p w14:paraId="5C3F51D2"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etc.</w:t>
      </w:r>
    </w:p>
    <w:p w14:paraId="0432D83C"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D9E1B56" w14:textId="77777777" w:rsidR="00FD71EC" w:rsidRPr="00FD71EC" w:rsidRDefault="00FD71EC" w:rsidP="00FD71EC">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258B8C28" w14:textId="77777777" w:rsidR="00FD71EC" w:rsidRPr="00FD71EC" w:rsidRDefault="00FD71EC" w:rsidP="00FD71EC">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_______________________________________________________________________________</w:t>
      </w:r>
    </w:p>
    <w:p w14:paraId="758CB32B" w14:textId="77777777" w:rsidR="00FD71EC" w:rsidRPr="00FD71EC" w:rsidRDefault="00FD71EC" w:rsidP="00FD71EC">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31C27441" w14:textId="77777777" w:rsidR="00FD71EC" w:rsidRPr="00FD71EC" w:rsidRDefault="00FD71EC" w:rsidP="00FD71EC">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FD71EC">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D71EC">
        <w:rPr>
          <w:rFonts w:ascii="Times New Roman" w:eastAsia="PMingLiU" w:hAnsi="Times New Roman" w:cs="Times New Roman"/>
          <w:kern w:val="0"/>
          <w:lang w:val="ro-MD" w:eastAsia="zh-CN"/>
          <w14:ligatures w14:val="none"/>
        </w:rPr>
        <w:t>:</w:t>
      </w:r>
    </w:p>
    <w:p w14:paraId="0BF2B05E" w14:textId="77777777" w:rsidR="00FD71EC" w:rsidRPr="00FD71EC" w:rsidRDefault="00FD71EC" w:rsidP="00FD71EC">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_______________________________________________________________________________</w:t>
      </w:r>
    </w:p>
    <w:p w14:paraId="7864B5F3" w14:textId="77777777" w:rsidR="00FD71EC" w:rsidRPr="00FD71EC" w:rsidRDefault="00FD71EC" w:rsidP="00FD71EC">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4AA52722" w14:textId="77777777" w:rsidR="00FD71EC" w:rsidRPr="00FD71EC" w:rsidRDefault="00FD71EC" w:rsidP="00FD71EC">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Semnăturile membrilor grupului de lucru:</w:t>
      </w:r>
    </w:p>
    <w:p w14:paraId="3CDB26EF" w14:textId="77777777" w:rsidR="00FD71EC" w:rsidRPr="00FD71EC" w:rsidRDefault="00FD71EC" w:rsidP="00FD71EC">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1.</w:t>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t>____________________</w:t>
      </w:r>
    </w:p>
    <w:p w14:paraId="3E7161A9" w14:textId="77777777" w:rsidR="00FD71EC" w:rsidRPr="00FD71EC" w:rsidRDefault="00FD71EC" w:rsidP="00FD71EC">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2.</w:t>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t>____________________</w:t>
      </w:r>
    </w:p>
    <w:p w14:paraId="1EBC6B23" w14:textId="77777777" w:rsidR="00FD71EC" w:rsidRPr="00FD71EC" w:rsidRDefault="00FD71EC" w:rsidP="00FD71EC">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3.</w:t>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t>____________________</w:t>
      </w:r>
    </w:p>
    <w:p w14:paraId="3D66CFEB" w14:textId="77777777" w:rsidR="00FD71EC" w:rsidRPr="00FD71EC" w:rsidRDefault="00FD71EC" w:rsidP="00FD71EC">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4.</w:t>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t>____________________</w:t>
      </w:r>
    </w:p>
    <w:p w14:paraId="2C4338AC"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5.</w:t>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t>____________________</w:t>
      </w:r>
      <w:r w:rsidRPr="00FD71EC">
        <w:rPr>
          <w:rFonts w:ascii="Times New Roman" w:eastAsia="PMingLiU" w:hAnsi="Times New Roman" w:cs="Times New Roman"/>
          <w:b/>
          <w:kern w:val="0"/>
          <w:lang w:val="ro-MD" w:eastAsia="zh-CN"/>
          <w14:ligatures w14:val="none"/>
        </w:rPr>
        <w:tab/>
      </w:r>
    </w:p>
    <w:p w14:paraId="29E1F135"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etc.</w:t>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r w:rsidRPr="00FD71EC">
        <w:rPr>
          <w:rFonts w:ascii="Times New Roman" w:eastAsia="PMingLiU" w:hAnsi="Times New Roman" w:cs="Times New Roman"/>
          <w:b/>
          <w:kern w:val="0"/>
          <w:lang w:val="ro-MD" w:eastAsia="zh-CN"/>
          <w14:ligatures w14:val="none"/>
        </w:rPr>
        <w:tab/>
      </w:r>
    </w:p>
    <w:p w14:paraId="5BEF461C"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561816F"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8AF29F6"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2E98368"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362F9BC"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71369AD"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EC9FD86"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60FB1D4"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325FC0A"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342E64C"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889C334"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8129AAD"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CC4B131"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0CE968C"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0722200"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058F02C4"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5A69D0FC"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8834973"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5</w:t>
      </w:r>
    </w:p>
    <w:p w14:paraId="4FA5802B"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1B32BEBA"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04CB9587"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134191D"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6B42270" w14:textId="77777777" w:rsidR="00FD71EC" w:rsidRPr="00FD71EC" w:rsidRDefault="00FD71EC" w:rsidP="00FD71EC">
      <w:pPr>
        <w:spacing w:before="240" w:line="240" w:lineRule="auto"/>
        <w:jc w:val="center"/>
        <w:rPr>
          <w:rFonts w:ascii="Times New Roman" w:eastAsia="Calibri" w:hAnsi="Times New Roman" w:cs="Times New Roman"/>
          <w:b/>
          <w:kern w:val="0"/>
          <w:sz w:val="28"/>
          <w:szCs w:val="28"/>
          <w:lang w:val="ro-MD"/>
          <w14:ligatures w14:val="none"/>
        </w:rPr>
      </w:pPr>
      <w:r w:rsidRPr="00FD71EC">
        <w:rPr>
          <w:rFonts w:ascii="Times New Roman" w:eastAsia="Calibri" w:hAnsi="Times New Roman" w:cs="Times New Roman"/>
          <w:b/>
          <w:kern w:val="0"/>
          <w:sz w:val="28"/>
          <w:szCs w:val="28"/>
          <w:lang w:val="ro-MD"/>
          <w14:ligatures w14:val="none"/>
        </w:rPr>
        <w:t>ANUNȚ DE ATRIBUIRE</w:t>
      </w:r>
    </w:p>
    <w:p w14:paraId="1799DF4F" w14:textId="77777777" w:rsidR="00FD71EC" w:rsidRPr="00FD71EC" w:rsidRDefault="00FD71EC" w:rsidP="00FD71EC">
      <w:pPr>
        <w:spacing w:line="240" w:lineRule="auto"/>
        <w:jc w:val="center"/>
        <w:rPr>
          <w:rFonts w:ascii="Times New Roman" w:eastAsia="Calibri" w:hAnsi="Times New Roman" w:cs="Times New Roman"/>
          <w:kern w:val="0"/>
          <w:u w:val="single"/>
          <w:lang w:val="ro-MD"/>
          <w14:ligatures w14:val="none"/>
        </w:rPr>
      </w:pPr>
      <w:r w:rsidRPr="00FD71EC">
        <w:rPr>
          <w:rFonts w:ascii="Times New Roman" w:eastAsia="Cambria" w:hAnsi="Times New Roman" w:cs="Times New Roman"/>
          <w:kern w:val="0"/>
          <w:lang w:val="ro-MD"/>
          <w14:ligatures w14:val="none"/>
        </w:rPr>
        <w:t>Nr.din___________</w:t>
      </w:r>
    </w:p>
    <w:p w14:paraId="05188B28" w14:textId="77777777" w:rsidR="00FD71EC" w:rsidRPr="00FD71EC" w:rsidRDefault="00FD71EC" w:rsidP="00FD71EC">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FD71EC">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D71EC" w:rsidRPr="00FD71EC" w14:paraId="3CFDB001" w14:textId="77777777" w:rsidTr="007F6E63">
        <w:tc>
          <w:tcPr>
            <w:tcW w:w="4248" w:type="dxa"/>
            <w:shd w:val="clear" w:color="auto" w:fill="FFFFFF" w:themeFill="background1"/>
          </w:tcPr>
          <w:p w14:paraId="199F2C84" w14:textId="77777777" w:rsidR="00FD71EC" w:rsidRPr="00FD71EC" w:rsidRDefault="00FD71EC" w:rsidP="00FD71EC">
            <w:pPr>
              <w:spacing w:line="259" w:lineRule="auto"/>
              <w:ind w:right="-1"/>
              <w:jc w:val="both"/>
              <w:rPr>
                <w:rFonts w:ascii="Times New Roman" w:eastAsia="Cambria" w:hAnsi="Times New Roman" w:cs="Times New Roman"/>
                <w:lang w:val="ro-MD"/>
              </w:rPr>
            </w:pPr>
            <w:r w:rsidRPr="00FD71EC">
              <w:rPr>
                <w:rFonts w:ascii="Times New Roman" w:eastAsia="Calibri" w:hAnsi="Times New Roman" w:cs="Times New Roman"/>
                <w:lang w:val="ro-MD"/>
              </w:rPr>
              <w:t>Denumirea autorității contractante</w:t>
            </w:r>
          </w:p>
        </w:tc>
        <w:tc>
          <w:tcPr>
            <w:tcW w:w="5528" w:type="dxa"/>
          </w:tcPr>
          <w:p w14:paraId="0A7B7329"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r w:rsidR="00FD71EC" w:rsidRPr="00FD71EC" w14:paraId="571E1D8B" w14:textId="77777777" w:rsidTr="007F6E63">
        <w:tc>
          <w:tcPr>
            <w:tcW w:w="4248" w:type="dxa"/>
            <w:shd w:val="clear" w:color="auto" w:fill="FFFFFF" w:themeFill="background1"/>
          </w:tcPr>
          <w:p w14:paraId="6B55F479" w14:textId="77777777" w:rsidR="00FD71EC" w:rsidRPr="00FD71EC" w:rsidRDefault="00FD71EC" w:rsidP="00FD71EC">
            <w:pPr>
              <w:spacing w:line="259" w:lineRule="auto"/>
              <w:ind w:right="-1"/>
              <w:jc w:val="both"/>
              <w:rPr>
                <w:rFonts w:ascii="Times New Roman" w:eastAsia="Calibri" w:hAnsi="Times New Roman" w:cs="Times New Roman"/>
                <w:lang w:val="ro-MD"/>
              </w:rPr>
            </w:pPr>
            <w:r w:rsidRPr="00FD71EC">
              <w:rPr>
                <w:rFonts w:ascii="Times New Roman" w:eastAsia="Cambria" w:hAnsi="Times New Roman" w:cs="Times New Roman"/>
                <w:lang w:val="ro-MD"/>
              </w:rPr>
              <w:t>Localitate</w:t>
            </w:r>
          </w:p>
        </w:tc>
        <w:tc>
          <w:tcPr>
            <w:tcW w:w="5528" w:type="dxa"/>
          </w:tcPr>
          <w:p w14:paraId="5B90A531"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r w:rsidR="00FD71EC" w:rsidRPr="00FD71EC" w14:paraId="71BABB03" w14:textId="77777777" w:rsidTr="007F6E63">
        <w:tc>
          <w:tcPr>
            <w:tcW w:w="4248" w:type="dxa"/>
            <w:shd w:val="clear" w:color="auto" w:fill="FFFFFF" w:themeFill="background1"/>
          </w:tcPr>
          <w:p w14:paraId="3960480B" w14:textId="77777777" w:rsidR="00FD71EC" w:rsidRPr="00FD71EC" w:rsidRDefault="00FD71EC" w:rsidP="00FD71EC">
            <w:pPr>
              <w:spacing w:line="259" w:lineRule="auto"/>
              <w:ind w:right="-1"/>
              <w:jc w:val="both"/>
              <w:rPr>
                <w:rFonts w:ascii="Times New Roman" w:eastAsia="Cambria" w:hAnsi="Times New Roman" w:cs="Times New Roman"/>
                <w:lang w:val="ro-MD"/>
              </w:rPr>
            </w:pPr>
            <w:r w:rsidRPr="00FD71EC">
              <w:rPr>
                <w:rFonts w:ascii="Times New Roman" w:eastAsia="Calibri" w:hAnsi="Times New Roman" w:cs="Times New Roman"/>
                <w:lang w:val="ro-MD"/>
              </w:rPr>
              <w:t>IDNO</w:t>
            </w:r>
          </w:p>
        </w:tc>
        <w:tc>
          <w:tcPr>
            <w:tcW w:w="5528" w:type="dxa"/>
          </w:tcPr>
          <w:p w14:paraId="3DB8B313"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r w:rsidR="00FD71EC" w:rsidRPr="00FD71EC" w14:paraId="279D7FA1" w14:textId="77777777" w:rsidTr="007F6E63">
        <w:tc>
          <w:tcPr>
            <w:tcW w:w="4248" w:type="dxa"/>
            <w:shd w:val="clear" w:color="auto" w:fill="FFFFFF" w:themeFill="background1"/>
          </w:tcPr>
          <w:p w14:paraId="23A55D80" w14:textId="77777777" w:rsidR="00FD71EC" w:rsidRPr="00FD71EC" w:rsidRDefault="00FD71EC" w:rsidP="00FD71EC">
            <w:pPr>
              <w:spacing w:line="259" w:lineRule="auto"/>
              <w:ind w:right="-1"/>
              <w:jc w:val="both"/>
              <w:rPr>
                <w:rFonts w:ascii="Times New Roman" w:eastAsia="Calibri" w:hAnsi="Times New Roman" w:cs="Times New Roman"/>
                <w:lang w:val="ro-MD"/>
              </w:rPr>
            </w:pPr>
            <w:r w:rsidRPr="00FD71EC">
              <w:rPr>
                <w:rFonts w:ascii="Times New Roman" w:eastAsia="Calibri" w:hAnsi="Times New Roman" w:cs="Times New Roman"/>
                <w:lang w:val="ro-MD"/>
              </w:rPr>
              <w:t>Adresa</w:t>
            </w:r>
          </w:p>
        </w:tc>
        <w:tc>
          <w:tcPr>
            <w:tcW w:w="5528" w:type="dxa"/>
          </w:tcPr>
          <w:p w14:paraId="1A00B146"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r w:rsidR="00FD71EC" w:rsidRPr="00FD71EC" w14:paraId="18B125CC" w14:textId="77777777" w:rsidTr="007F6E63">
        <w:tc>
          <w:tcPr>
            <w:tcW w:w="4248" w:type="dxa"/>
            <w:shd w:val="clear" w:color="auto" w:fill="FFFFFF" w:themeFill="background1"/>
          </w:tcPr>
          <w:p w14:paraId="60361BFA" w14:textId="77777777" w:rsidR="00FD71EC" w:rsidRPr="00FD71EC" w:rsidRDefault="00FD71EC" w:rsidP="00FD71EC">
            <w:pPr>
              <w:spacing w:line="259" w:lineRule="auto"/>
              <w:ind w:right="-1"/>
              <w:jc w:val="both"/>
              <w:rPr>
                <w:rFonts w:ascii="Times New Roman" w:eastAsia="Calibri" w:hAnsi="Times New Roman" w:cs="Times New Roman"/>
                <w:lang w:val="ro-MD"/>
              </w:rPr>
            </w:pPr>
            <w:r w:rsidRPr="00FD71EC">
              <w:rPr>
                <w:rFonts w:ascii="Times New Roman" w:eastAsia="Calibri" w:hAnsi="Times New Roman" w:cs="Times New Roman"/>
                <w:lang w:val="ro-MD"/>
              </w:rPr>
              <w:t>Număr de telefon/fax</w:t>
            </w:r>
          </w:p>
        </w:tc>
        <w:tc>
          <w:tcPr>
            <w:tcW w:w="5528" w:type="dxa"/>
          </w:tcPr>
          <w:p w14:paraId="16DC3385"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r w:rsidR="00FD71EC" w:rsidRPr="00FD71EC" w14:paraId="58E61774" w14:textId="77777777" w:rsidTr="007F6E63">
        <w:tc>
          <w:tcPr>
            <w:tcW w:w="4248" w:type="dxa"/>
            <w:shd w:val="clear" w:color="auto" w:fill="FFFFFF" w:themeFill="background1"/>
          </w:tcPr>
          <w:p w14:paraId="5F03CA97" w14:textId="77777777" w:rsidR="00FD71EC" w:rsidRPr="00FD71EC" w:rsidRDefault="00FD71EC" w:rsidP="00FD71EC">
            <w:pPr>
              <w:spacing w:line="259" w:lineRule="auto"/>
              <w:ind w:right="-1"/>
              <w:jc w:val="both"/>
              <w:rPr>
                <w:rFonts w:ascii="Times New Roman" w:eastAsia="Calibri" w:hAnsi="Times New Roman" w:cs="Times New Roman"/>
                <w:lang w:val="ro-MD"/>
              </w:rPr>
            </w:pPr>
            <w:r w:rsidRPr="00FD71EC">
              <w:rPr>
                <w:rFonts w:ascii="Times New Roman" w:eastAsia="Calibri" w:hAnsi="Times New Roman" w:cs="Times New Roman"/>
                <w:lang w:val="ro-MD"/>
              </w:rPr>
              <w:t>E-mail</w:t>
            </w:r>
          </w:p>
        </w:tc>
        <w:tc>
          <w:tcPr>
            <w:tcW w:w="5528" w:type="dxa"/>
          </w:tcPr>
          <w:p w14:paraId="2F7FE7A3"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r w:rsidR="00FD71EC" w:rsidRPr="00FD71EC" w14:paraId="407DEDE4" w14:textId="77777777" w:rsidTr="007F6E63">
        <w:tc>
          <w:tcPr>
            <w:tcW w:w="4248" w:type="dxa"/>
            <w:shd w:val="clear" w:color="auto" w:fill="FFFFFF" w:themeFill="background1"/>
          </w:tcPr>
          <w:p w14:paraId="0E1EA2AC" w14:textId="77777777" w:rsidR="00FD71EC" w:rsidRPr="00FD71EC" w:rsidRDefault="00FD71EC" w:rsidP="00FD71EC">
            <w:pPr>
              <w:spacing w:line="259" w:lineRule="auto"/>
              <w:ind w:right="-1"/>
              <w:jc w:val="both"/>
              <w:rPr>
                <w:rFonts w:ascii="Times New Roman" w:eastAsia="Calibri" w:hAnsi="Times New Roman" w:cs="Times New Roman"/>
                <w:lang w:val="ro-MD"/>
              </w:rPr>
            </w:pPr>
            <w:r w:rsidRPr="00FD71EC">
              <w:rPr>
                <w:rFonts w:ascii="Times New Roman" w:eastAsia="Calibri" w:hAnsi="Times New Roman" w:cs="Times New Roman"/>
                <w:lang w:val="ro-MD"/>
              </w:rPr>
              <w:t>Pagina web oficială</w:t>
            </w:r>
          </w:p>
        </w:tc>
        <w:tc>
          <w:tcPr>
            <w:tcW w:w="5528" w:type="dxa"/>
          </w:tcPr>
          <w:p w14:paraId="485358AE"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r w:rsidR="00FD71EC" w:rsidRPr="00FD71EC" w14:paraId="5E78D4C7" w14:textId="77777777" w:rsidTr="007F6E63">
        <w:tc>
          <w:tcPr>
            <w:tcW w:w="4248" w:type="dxa"/>
            <w:shd w:val="clear" w:color="auto" w:fill="FFFFFF" w:themeFill="background1"/>
          </w:tcPr>
          <w:p w14:paraId="3A1C2622" w14:textId="77777777" w:rsidR="00FD71EC" w:rsidRPr="00FD71EC" w:rsidRDefault="00FD71EC" w:rsidP="00FD71EC">
            <w:pPr>
              <w:spacing w:line="259" w:lineRule="auto"/>
              <w:ind w:right="-1"/>
              <w:jc w:val="both"/>
              <w:rPr>
                <w:rFonts w:ascii="Times New Roman" w:eastAsia="Calibri" w:hAnsi="Times New Roman" w:cs="Times New Roman"/>
                <w:lang w:val="ro-MD"/>
              </w:rPr>
            </w:pPr>
            <w:r w:rsidRPr="00FD71EC">
              <w:rPr>
                <w:rFonts w:ascii="Times New Roman" w:eastAsia="Calibri" w:hAnsi="Times New Roman" w:cs="Times New Roman"/>
                <w:lang w:val="ro-MD"/>
              </w:rPr>
              <w:t>Persoana de contact</w:t>
            </w:r>
          </w:p>
        </w:tc>
        <w:tc>
          <w:tcPr>
            <w:tcW w:w="5528" w:type="dxa"/>
          </w:tcPr>
          <w:p w14:paraId="64EFCC2D"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r w:rsidR="00FD71EC" w:rsidRPr="0071116E" w14:paraId="32ACAF66" w14:textId="77777777" w:rsidTr="007F6E63">
        <w:tc>
          <w:tcPr>
            <w:tcW w:w="4248" w:type="dxa"/>
            <w:shd w:val="clear" w:color="auto" w:fill="FFFFFF" w:themeFill="background1"/>
          </w:tcPr>
          <w:p w14:paraId="5C87CEDA" w14:textId="77777777" w:rsidR="00FD71EC" w:rsidRPr="00FD71EC" w:rsidRDefault="00FD71EC" w:rsidP="00FD71EC">
            <w:pPr>
              <w:spacing w:line="259" w:lineRule="auto"/>
              <w:ind w:right="-1"/>
              <w:jc w:val="both"/>
              <w:rPr>
                <w:rFonts w:ascii="Times New Roman" w:eastAsia="Calibri" w:hAnsi="Times New Roman" w:cs="Times New Roman"/>
                <w:lang w:val="ro-MD"/>
              </w:rPr>
            </w:pPr>
            <w:r w:rsidRPr="00FD71EC">
              <w:rPr>
                <w:rFonts w:ascii="Times New Roman" w:eastAsia="Calibri" w:hAnsi="Times New Roman" w:cs="Times New Roman"/>
                <w:lang w:val="ro-MD"/>
              </w:rPr>
              <w:t xml:space="preserve">Tipul autorității contractante și obiectul principal de activitate </w:t>
            </w:r>
          </w:p>
          <w:p w14:paraId="61176500" w14:textId="77777777" w:rsidR="00FD71EC" w:rsidRPr="00FD71EC" w:rsidRDefault="00FD71EC" w:rsidP="00FD71EC">
            <w:pPr>
              <w:spacing w:line="259" w:lineRule="auto"/>
              <w:ind w:right="-1"/>
              <w:jc w:val="both"/>
              <w:rPr>
                <w:rFonts w:ascii="Times New Roman" w:eastAsia="Calibri" w:hAnsi="Times New Roman" w:cs="Times New Roman"/>
                <w:sz w:val="20"/>
                <w:szCs w:val="20"/>
                <w:lang w:val="ro-MD"/>
              </w:rPr>
            </w:pPr>
            <w:r w:rsidRPr="00FD71EC">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598A88BD" w14:textId="77777777" w:rsidR="00FD71EC" w:rsidRPr="00FD71EC" w:rsidRDefault="00FD71EC" w:rsidP="00FD71EC">
            <w:pPr>
              <w:spacing w:line="259" w:lineRule="auto"/>
              <w:ind w:right="-1"/>
              <w:jc w:val="both"/>
              <w:rPr>
                <w:rFonts w:ascii="Times New Roman" w:eastAsia="Cambria" w:hAnsi="Times New Roman" w:cs="Times New Roman"/>
                <w:lang w:val="ro-MD"/>
              </w:rPr>
            </w:pPr>
          </w:p>
        </w:tc>
      </w:tr>
    </w:tbl>
    <w:p w14:paraId="25D1B5BF" w14:textId="77777777" w:rsidR="00FD71EC" w:rsidRPr="00FD71EC" w:rsidRDefault="00FD71EC" w:rsidP="00FD71EC">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FD71EC">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FD71EC" w:rsidRPr="0071116E" w14:paraId="0A8710BF" w14:textId="77777777" w:rsidTr="007F6E63">
        <w:tc>
          <w:tcPr>
            <w:tcW w:w="4248" w:type="dxa"/>
            <w:shd w:val="clear" w:color="auto" w:fill="FFFFFF" w:themeFill="background1"/>
          </w:tcPr>
          <w:p w14:paraId="7936241E"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Tipul procedurii de atribuire aplicate</w:t>
            </w:r>
          </w:p>
        </w:tc>
        <w:tc>
          <w:tcPr>
            <w:tcW w:w="5570" w:type="dxa"/>
          </w:tcPr>
          <w:p w14:paraId="2D149AE5" w14:textId="77777777" w:rsidR="00FD71EC" w:rsidRPr="00FD71EC" w:rsidRDefault="00FD71EC" w:rsidP="00FD71EC">
            <w:pPr>
              <w:spacing w:line="259" w:lineRule="auto"/>
              <w:ind w:right="-1"/>
              <w:jc w:val="both"/>
              <w:rPr>
                <w:rFonts w:ascii="Times New Roman" w:eastAsia="Times New Roman" w:hAnsi="Times New Roman" w:cs="Times New Roman"/>
                <w:i/>
                <w:lang w:val="ro-MD" w:eastAsia="ro-RO"/>
              </w:rPr>
            </w:pPr>
          </w:p>
        </w:tc>
      </w:tr>
      <w:tr w:rsidR="00FD71EC" w:rsidRPr="0071116E" w14:paraId="3B4A2196" w14:textId="77777777" w:rsidTr="007F6E63">
        <w:tc>
          <w:tcPr>
            <w:tcW w:w="4248" w:type="dxa"/>
            <w:shd w:val="clear" w:color="auto" w:fill="FFFFFF" w:themeFill="background1"/>
          </w:tcPr>
          <w:p w14:paraId="7A9A22C9"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Justificarea alegerii procedurii de atribuire </w:t>
            </w:r>
          </w:p>
          <w:p w14:paraId="06356A17" w14:textId="77777777" w:rsidR="00FD71EC" w:rsidRPr="00FD71EC" w:rsidRDefault="00FD71EC" w:rsidP="00FD71EC">
            <w:pPr>
              <w:spacing w:line="259" w:lineRule="auto"/>
              <w:ind w:right="-1"/>
              <w:jc w:val="both"/>
              <w:rPr>
                <w:rFonts w:ascii="Times New Roman" w:eastAsia="Times New Roman" w:hAnsi="Times New Roman" w:cs="Times New Roman"/>
                <w:i/>
                <w:sz w:val="20"/>
                <w:szCs w:val="20"/>
                <w:lang w:val="ro-MD" w:eastAsia="ro-RO"/>
              </w:rPr>
            </w:pPr>
            <w:r w:rsidRPr="00FD71EC">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4A33AB94" w14:textId="77777777" w:rsidR="00FD71EC" w:rsidRPr="00FD71EC" w:rsidRDefault="00FD71EC" w:rsidP="00FD71EC">
            <w:pPr>
              <w:spacing w:line="259" w:lineRule="auto"/>
              <w:ind w:right="-1"/>
              <w:jc w:val="both"/>
              <w:rPr>
                <w:rFonts w:ascii="Times New Roman" w:eastAsia="Times New Roman" w:hAnsi="Times New Roman" w:cs="Times New Roman"/>
                <w:i/>
                <w:lang w:val="ro-MD" w:eastAsia="ro-RO"/>
              </w:rPr>
            </w:pPr>
          </w:p>
        </w:tc>
      </w:tr>
      <w:tr w:rsidR="00FD71EC" w:rsidRPr="00FD71EC" w14:paraId="4A2DD285" w14:textId="77777777" w:rsidTr="007F6E63">
        <w:tc>
          <w:tcPr>
            <w:tcW w:w="4248" w:type="dxa"/>
            <w:shd w:val="clear" w:color="auto" w:fill="FFFFFF" w:themeFill="background1"/>
          </w:tcPr>
          <w:p w14:paraId="25F742A6"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Tipul obiectului contractului de achiziție/acordului-cadru</w:t>
            </w:r>
          </w:p>
        </w:tc>
        <w:tc>
          <w:tcPr>
            <w:tcW w:w="5570" w:type="dxa"/>
          </w:tcPr>
          <w:p w14:paraId="19C494E7"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Servicii de proiectare □  </w:t>
            </w:r>
          </w:p>
          <w:p w14:paraId="2591170B"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Lucrări □</w:t>
            </w:r>
          </w:p>
        </w:tc>
      </w:tr>
      <w:tr w:rsidR="00FD71EC" w:rsidRPr="00FD71EC" w14:paraId="1454EB47" w14:textId="77777777" w:rsidTr="007F6E63">
        <w:tc>
          <w:tcPr>
            <w:tcW w:w="4248" w:type="dxa"/>
            <w:shd w:val="clear" w:color="auto" w:fill="FFFFFF" w:themeFill="background1"/>
          </w:tcPr>
          <w:p w14:paraId="5AF203C5"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Obiectul de achiziție</w:t>
            </w:r>
          </w:p>
        </w:tc>
        <w:tc>
          <w:tcPr>
            <w:tcW w:w="5570" w:type="dxa"/>
          </w:tcPr>
          <w:p w14:paraId="11877309"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p>
        </w:tc>
      </w:tr>
      <w:tr w:rsidR="00FD71EC" w:rsidRPr="00FD71EC" w14:paraId="3B6F307F" w14:textId="77777777" w:rsidTr="007F6E63">
        <w:trPr>
          <w:trHeight w:val="255"/>
        </w:trPr>
        <w:tc>
          <w:tcPr>
            <w:tcW w:w="4248" w:type="dxa"/>
            <w:vMerge w:val="restart"/>
            <w:shd w:val="clear" w:color="auto" w:fill="FFFFFF" w:themeFill="background1"/>
          </w:tcPr>
          <w:p w14:paraId="18D2AF74"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Anunțul de participare</w:t>
            </w:r>
          </w:p>
          <w:p w14:paraId="65A1B281" w14:textId="77777777" w:rsidR="00FD71EC" w:rsidRPr="00FD71EC" w:rsidRDefault="00FD71EC" w:rsidP="00FD71EC">
            <w:pPr>
              <w:spacing w:line="259" w:lineRule="auto"/>
              <w:ind w:right="-1"/>
              <w:jc w:val="both"/>
              <w:rPr>
                <w:rFonts w:ascii="Times New Roman" w:eastAsia="Times New Roman" w:hAnsi="Times New Roman" w:cs="Times New Roman"/>
                <w:i/>
                <w:lang w:val="ro-MD" w:eastAsia="ro-RO"/>
              </w:rPr>
            </w:pPr>
          </w:p>
        </w:tc>
        <w:tc>
          <w:tcPr>
            <w:tcW w:w="5570" w:type="dxa"/>
          </w:tcPr>
          <w:p w14:paraId="0749F601" w14:textId="77777777" w:rsidR="00FD71EC" w:rsidRPr="00FD71EC" w:rsidRDefault="00FD71EC" w:rsidP="00FD71EC">
            <w:pPr>
              <w:spacing w:line="259" w:lineRule="auto"/>
              <w:ind w:right="-1"/>
              <w:jc w:val="both"/>
              <w:rPr>
                <w:rFonts w:ascii="Times New Roman" w:eastAsia="Cambria" w:hAnsi="Times New Roman" w:cs="Times New Roman"/>
                <w:lang w:val="ro-MD"/>
              </w:rPr>
            </w:pPr>
            <w:r w:rsidRPr="00FD71EC">
              <w:rPr>
                <w:rFonts w:ascii="Times New Roman" w:eastAsia="Cambria" w:hAnsi="Times New Roman" w:cs="Times New Roman"/>
                <w:lang w:val="ro-MD"/>
              </w:rPr>
              <w:t>Nr.:</w:t>
            </w:r>
          </w:p>
        </w:tc>
      </w:tr>
      <w:tr w:rsidR="00FD71EC" w:rsidRPr="00FD71EC" w14:paraId="39F796EE" w14:textId="77777777" w:rsidTr="007F6E63">
        <w:trPr>
          <w:trHeight w:val="255"/>
        </w:trPr>
        <w:tc>
          <w:tcPr>
            <w:tcW w:w="4248" w:type="dxa"/>
            <w:vMerge/>
            <w:shd w:val="clear" w:color="auto" w:fill="FFFFFF" w:themeFill="background1"/>
          </w:tcPr>
          <w:p w14:paraId="33A45174"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p>
        </w:tc>
        <w:tc>
          <w:tcPr>
            <w:tcW w:w="5570" w:type="dxa"/>
          </w:tcPr>
          <w:p w14:paraId="41D59666" w14:textId="77777777" w:rsidR="00FD71EC" w:rsidRPr="00FD71EC" w:rsidRDefault="00FD71EC" w:rsidP="00FD71EC">
            <w:pPr>
              <w:spacing w:line="259" w:lineRule="auto"/>
              <w:ind w:right="-1"/>
              <w:jc w:val="both"/>
              <w:rPr>
                <w:rFonts w:ascii="Times New Roman" w:eastAsia="Cambria" w:hAnsi="Times New Roman" w:cs="Times New Roman"/>
                <w:lang w:val="ro-MD"/>
              </w:rPr>
            </w:pPr>
            <w:r w:rsidRPr="00FD71EC">
              <w:rPr>
                <w:rFonts w:ascii="Times New Roman" w:eastAsia="Cambria" w:hAnsi="Times New Roman" w:cs="Times New Roman"/>
                <w:lang w:val="ro-MD"/>
              </w:rPr>
              <w:t>Data publicării:</w:t>
            </w:r>
          </w:p>
        </w:tc>
      </w:tr>
      <w:tr w:rsidR="00FD71EC" w:rsidRPr="00FD71EC" w14:paraId="0FCF9D1C" w14:textId="77777777" w:rsidTr="007F6E63">
        <w:trPr>
          <w:trHeight w:val="255"/>
        </w:trPr>
        <w:tc>
          <w:tcPr>
            <w:tcW w:w="4248" w:type="dxa"/>
            <w:vMerge/>
            <w:shd w:val="clear" w:color="auto" w:fill="FFFFFF" w:themeFill="background1"/>
          </w:tcPr>
          <w:p w14:paraId="6A65F410"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p>
        </w:tc>
        <w:tc>
          <w:tcPr>
            <w:tcW w:w="5570" w:type="dxa"/>
          </w:tcPr>
          <w:p w14:paraId="6450EE37" w14:textId="77777777" w:rsidR="00FD71EC" w:rsidRPr="00FD71EC" w:rsidRDefault="00FD71EC" w:rsidP="00FD71EC">
            <w:pPr>
              <w:spacing w:line="259" w:lineRule="auto"/>
              <w:ind w:right="-1"/>
              <w:jc w:val="both"/>
              <w:rPr>
                <w:rFonts w:ascii="Times New Roman" w:eastAsia="Cambria" w:hAnsi="Times New Roman" w:cs="Times New Roman"/>
                <w:lang w:val="ro-MD"/>
              </w:rPr>
            </w:pPr>
            <w:r w:rsidRPr="00FD71EC">
              <w:rPr>
                <w:rFonts w:ascii="Times New Roman" w:eastAsia="Cambria" w:hAnsi="Times New Roman" w:cs="Times New Roman"/>
                <w:lang w:val="ro-MD"/>
              </w:rPr>
              <w:t>Link:</w:t>
            </w:r>
          </w:p>
        </w:tc>
      </w:tr>
      <w:tr w:rsidR="00FD71EC" w:rsidRPr="0071116E" w14:paraId="74F5A142" w14:textId="77777777" w:rsidTr="007F6E63">
        <w:trPr>
          <w:trHeight w:val="281"/>
        </w:trPr>
        <w:tc>
          <w:tcPr>
            <w:tcW w:w="4248" w:type="dxa"/>
            <w:shd w:val="clear" w:color="auto" w:fill="FFFFFF" w:themeFill="background1"/>
          </w:tcPr>
          <w:p w14:paraId="2ACAE894"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Criteriul de atribuire utilizat</w:t>
            </w:r>
          </w:p>
        </w:tc>
        <w:tc>
          <w:tcPr>
            <w:tcW w:w="5570" w:type="dxa"/>
          </w:tcPr>
          <w:p w14:paraId="45495274"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Prețul cel mai scăzut □</w:t>
            </w:r>
          </w:p>
          <w:p w14:paraId="28ECFA11"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Costul cel mai scăzut □</w:t>
            </w:r>
          </w:p>
          <w:p w14:paraId="2642346C"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Cel mai bun raport calitate-preț □</w:t>
            </w:r>
          </w:p>
          <w:p w14:paraId="54E1C955"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Cel mai bun raport calitate-cost □</w:t>
            </w:r>
          </w:p>
        </w:tc>
      </w:tr>
      <w:tr w:rsidR="00FD71EC" w:rsidRPr="00FD71EC" w14:paraId="7FB7957F" w14:textId="77777777" w:rsidTr="007F6E63">
        <w:trPr>
          <w:trHeight w:val="281"/>
        </w:trPr>
        <w:tc>
          <w:tcPr>
            <w:tcW w:w="4248" w:type="dxa"/>
            <w:shd w:val="clear" w:color="auto" w:fill="FFFFFF" w:themeFill="background1"/>
          </w:tcPr>
          <w:p w14:paraId="0E3869F3"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rPr>
              <w:t>Tehnici și instrumente specifice de atribuire utilizate</w:t>
            </w:r>
          </w:p>
        </w:tc>
        <w:tc>
          <w:tcPr>
            <w:tcW w:w="5570" w:type="dxa"/>
          </w:tcPr>
          <w:p w14:paraId="25454441"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Acord-cadru □ </w:t>
            </w:r>
          </w:p>
          <w:p w14:paraId="6D583532"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rPr>
              <w:t xml:space="preserve">Sistem dinamic de achiziții </w:t>
            </w:r>
            <w:r w:rsidRPr="00FD71EC">
              <w:rPr>
                <w:rFonts w:ascii="Times New Roman" w:eastAsia="Times New Roman" w:hAnsi="Times New Roman" w:cs="Times New Roman"/>
                <w:lang w:val="ro-MD" w:eastAsia="ro-RO"/>
              </w:rPr>
              <w:t xml:space="preserve">□ </w:t>
            </w:r>
          </w:p>
          <w:p w14:paraId="6BFDB938"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Licitație electronică □ </w:t>
            </w:r>
          </w:p>
        </w:tc>
      </w:tr>
      <w:tr w:rsidR="00FD71EC" w:rsidRPr="00FD71EC" w14:paraId="1F4CFA26" w14:textId="77777777" w:rsidTr="007F6E63">
        <w:trPr>
          <w:trHeight w:val="281"/>
        </w:trPr>
        <w:tc>
          <w:tcPr>
            <w:tcW w:w="4248" w:type="dxa"/>
            <w:vMerge w:val="restart"/>
            <w:shd w:val="clear" w:color="auto" w:fill="FFFFFF" w:themeFill="background1"/>
          </w:tcPr>
          <w:p w14:paraId="40EF2897"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Nr. oferte primite</w:t>
            </w:r>
          </w:p>
        </w:tc>
        <w:tc>
          <w:tcPr>
            <w:tcW w:w="5570" w:type="dxa"/>
          </w:tcPr>
          <w:p w14:paraId="31F501A6"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Total:</w:t>
            </w:r>
          </w:p>
        </w:tc>
      </w:tr>
      <w:tr w:rsidR="00FD71EC" w:rsidRPr="0071116E" w14:paraId="7FE558D9" w14:textId="77777777" w:rsidTr="007F6E63">
        <w:trPr>
          <w:trHeight w:val="281"/>
        </w:trPr>
        <w:tc>
          <w:tcPr>
            <w:tcW w:w="4248" w:type="dxa"/>
            <w:vMerge/>
            <w:shd w:val="clear" w:color="auto" w:fill="FFFFFF" w:themeFill="background1"/>
          </w:tcPr>
          <w:p w14:paraId="67254A29" w14:textId="77777777" w:rsidR="00FD71EC" w:rsidRPr="00FD71EC" w:rsidRDefault="00FD71EC" w:rsidP="00FD71EC">
            <w:pPr>
              <w:spacing w:line="259" w:lineRule="auto"/>
              <w:ind w:right="-1"/>
              <w:jc w:val="both"/>
              <w:rPr>
                <w:rFonts w:ascii="Times New Roman" w:eastAsia="Times New Roman" w:hAnsi="Times New Roman" w:cs="Times New Roman"/>
                <w:lang w:val="ro-MD"/>
              </w:rPr>
            </w:pPr>
          </w:p>
        </w:tc>
        <w:tc>
          <w:tcPr>
            <w:tcW w:w="5570" w:type="dxa"/>
          </w:tcPr>
          <w:p w14:paraId="1C9AF63E"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Calibri" w:hAnsi="Times New Roman" w:cs="Times New Roman"/>
                <w:lang w:val="ro-MD"/>
              </w:rPr>
              <w:t>De la operatori economici care sunt întreprinderi mici și mijlocii:</w:t>
            </w:r>
          </w:p>
        </w:tc>
      </w:tr>
      <w:tr w:rsidR="00FD71EC" w:rsidRPr="0071116E" w14:paraId="4F02DF15" w14:textId="77777777" w:rsidTr="007F6E63">
        <w:trPr>
          <w:trHeight w:val="281"/>
        </w:trPr>
        <w:tc>
          <w:tcPr>
            <w:tcW w:w="4248" w:type="dxa"/>
            <w:vMerge/>
            <w:shd w:val="clear" w:color="auto" w:fill="FFFFFF" w:themeFill="background1"/>
          </w:tcPr>
          <w:p w14:paraId="1C8E831B" w14:textId="77777777" w:rsidR="00FD71EC" w:rsidRPr="00FD71EC" w:rsidRDefault="00FD71EC" w:rsidP="00FD71EC">
            <w:pPr>
              <w:spacing w:line="259" w:lineRule="auto"/>
              <w:ind w:right="-1"/>
              <w:jc w:val="both"/>
              <w:rPr>
                <w:rFonts w:ascii="Times New Roman" w:eastAsia="Times New Roman" w:hAnsi="Times New Roman" w:cs="Times New Roman"/>
                <w:lang w:val="ro-MD"/>
              </w:rPr>
            </w:pPr>
          </w:p>
        </w:tc>
        <w:tc>
          <w:tcPr>
            <w:tcW w:w="5570" w:type="dxa"/>
          </w:tcPr>
          <w:p w14:paraId="22486978"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Calibri" w:hAnsi="Times New Roman" w:cs="Times New Roman"/>
                <w:lang w:val="ro-MD"/>
              </w:rPr>
              <w:t>De la operatori economici dintr-un alt stat:</w:t>
            </w:r>
          </w:p>
        </w:tc>
      </w:tr>
      <w:tr w:rsidR="00FD71EC" w:rsidRPr="00FD71EC" w14:paraId="1E917DC3" w14:textId="77777777" w:rsidTr="007F6E63">
        <w:trPr>
          <w:trHeight w:val="281"/>
        </w:trPr>
        <w:tc>
          <w:tcPr>
            <w:tcW w:w="4248" w:type="dxa"/>
            <w:vMerge/>
            <w:shd w:val="clear" w:color="auto" w:fill="FFFFFF" w:themeFill="background1"/>
          </w:tcPr>
          <w:p w14:paraId="3C351533" w14:textId="77777777" w:rsidR="00FD71EC" w:rsidRPr="00FD71EC" w:rsidRDefault="00FD71EC" w:rsidP="00FD71EC">
            <w:pPr>
              <w:spacing w:line="259" w:lineRule="auto"/>
              <w:ind w:right="-1"/>
              <w:jc w:val="both"/>
              <w:rPr>
                <w:rFonts w:ascii="Times New Roman" w:eastAsia="Times New Roman" w:hAnsi="Times New Roman" w:cs="Times New Roman"/>
                <w:lang w:val="ro-MD"/>
              </w:rPr>
            </w:pPr>
          </w:p>
        </w:tc>
        <w:tc>
          <w:tcPr>
            <w:tcW w:w="5570" w:type="dxa"/>
          </w:tcPr>
          <w:p w14:paraId="5B7B26EF"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Calibri" w:hAnsi="Times New Roman" w:cs="Times New Roman"/>
                <w:lang w:val="ro-MD"/>
              </w:rPr>
              <w:t>Pe cale electronică:</w:t>
            </w:r>
          </w:p>
        </w:tc>
      </w:tr>
    </w:tbl>
    <w:p w14:paraId="4E925AA3" w14:textId="77777777" w:rsidR="00FD71EC" w:rsidRPr="00FD71EC" w:rsidRDefault="00FD71EC" w:rsidP="00FD71EC">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FD71EC">
        <w:rPr>
          <w:rFonts w:ascii="Times New Roman" w:eastAsia="Calibri" w:hAnsi="Times New Roman" w:cs="Times New Roman"/>
          <w:b/>
          <w:kern w:val="0"/>
          <w:lang w:val="ro-MD"/>
          <w14:ligatures w14:val="none"/>
        </w:rPr>
        <w:t>Date cu privire la atribuirea contractelor de achiziție/acordului-cadru:</w:t>
      </w:r>
    </w:p>
    <w:p w14:paraId="5FABECEA" w14:textId="77777777" w:rsidR="00FD71EC" w:rsidRPr="00FD71EC" w:rsidRDefault="00FD71EC" w:rsidP="00FD71EC">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FD71EC">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FD71EC">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FD71EC" w:rsidRPr="00FD71EC" w14:paraId="675B4806" w14:textId="77777777" w:rsidTr="007F6E63">
        <w:trPr>
          <w:trHeight w:val="269"/>
        </w:trPr>
        <w:tc>
          <w:tcPr>
            <w:tcW w:w="4253" w:type="dxa"/>
            <w:shd w:val="clear" w:color="auto" w:fill="FFFFFF" w:themeFill="background1"/>
          </w:tcPr>
          <w:p w14:paraId="61ACB4B5"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Denumire</w:t>
            </w:r>
          </w:p>
        </w:tc>
        <w:tc>
          <w:tcPr>
            <w:tcW w:w="5528" w:type="dxa"/>
          </w:tcPr>
          <w:p w14:paraId="399D6C94"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p>
        </w:tc>
      </w:tr>
      <w:tr w:rsidR="00FD71EC" w:rsidRPr="00FD71EC" w14:paraId="671E2197" w14:textId="77777777" w:rsidTr="007F6E63">
        <w:trPr>
          <w:trHeight w:val="269"/>
        </w:trPr>
        <w:tc>
          <w:tcPr>
            <w:tcW w:w="4253" w:type="dxa"/>
            <w:shd w:val="clear" w:color="auto" w:fill="FFFFFF" w:themeFill="background1"/>
          </w:tcPr>
          <w:p w14:paraId="33E6FB5A"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lastRenderedPageBreak/>
              <w:t>IDNO</w:t>
            </w:r>
          </w:p>
        </w:tc>
        <w:tc>
          <w:tcPr>
            <w:tcW w:w="5528" w:type="dxa"/>
          </w:tcPr>
          <w:p w14:paraId="3F45781F"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p>
        </w:tc>
      </w:tr>
      <w:tr w:rsidR="00FD71EC" w:rsidRPr="0071116E" w14:paraId="6B666895" w14:textId="77777777" w:rsidTr="007F6E63">
        <w:trPr>
          <w:trHeight w:val="269"/>
        </w:trPr>
        <w:tc>
          <w:tcPr>
            <w:tcW w:w="4253" w:type="dxa"/>
            <w:shd w:val="clear" w:color="auto" w:fill="FFFFFF" w:themeFill="background1"/>
          </w:tcPr>
          <w:p w14:paraId="09FB8004"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 xml:space="preserve">Date de contact </w:t>
            </w:r>
          </w:p>
          <w:p w14:paraId="106ACAFC"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b/>
                <w:i/>
                <w:sz w:val="20"/>
                <w:szCs w:val="20"/>
                <w:lang w:val="ro-MD"/>
              </w:rPr>
            </w:pPr>
            <w:r w:rsidRPr="00FD71EC">
              <w:rPr>
                <w:rFonts w:ascii="Times New Roman" w:eastAsia="Calibri" w:hAnsi="Times New Roman" w:cs="Times New Roman"/>
                <w:i/>
                <w:sz w:val="20"/>
                <w:szCs w:val="20"/>
                <w:lang w:val="ro-MD"/>
              </w:rPr>
              <w:t>(adresa/telefon/fax/e-mail/ pagina web)</w:t>
            </w:r>
          </w:p>
        </w:tc>
        <w:tc>
          <w:tcPr>
            <w:tcW w:w="5528" w:type="dxa"/>
          </w:tcPr>
          <w:p w14:paraId="6BF9DB7E"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p>
        </w:tc>
      </w:tr>
      <w:tr w:rsidR="00FD71EC" w:rsidRPr="00FD71EC" w14:paraId="4A64F389" w14:textId="77777777" w:rsidTr="007F6E63">
        <w:trPr>
          <w:trHeight w:val="269"/>
        </w:trPr>
        <w:tc>
          <w:tcPr>
            <w:tcW w:w="4253" w:type="dxa"/>
            <w:shd w:val="clear" w:color="auto" w:fill="FFFFFF" w:themeFill="background1"/>
          </w:tcPr>
          <w:p w14:paraId="52C7070D" w14:textId="77777777" w:rsidR="00FD71EC" w:rsidRPr="00FD71EC" w:rsidRDefault="00FD71EC" w:rsidP="00FD71EC">
            <w:pPr>
              <w:spacing w:line="259" w:lineRule="auto"/>
              <w:ind w:right="-1"/>
              <w:jc w:val="both"/>
              <w:rPr>
                <w:rFonts w:ascii="Times New Roman" w:eastAsia="Calibri" w:hAnsi="Times New Roman" w:cs="Times New Roman"/>
                <w:lang w:val="ro-MD"/>
              </w:rPr>
            </w:pPr>
            <w:r w:rsidRPr="00FD71EC">
              <w:rPr>
                <w:rFonts w:ascii="Times New Roman" w:eastAsia="Times New Roman" w:hAnsi="Times New Roman" w:cs="Times New Roman"/>
                <w:lang w:val="ro-MD" w:eastAsia="ro-RO"/>
              </w:rPr>
              <w:t xml:space="preserve">Întreprindere mică sau mijlocie </w:t>
            </w:r>
          </w:p>
        </w:tc>
        <w:tc>
          <w:tcPr>
            <w:tcW w:w="5528" w:type="dxa"/>
          </w:tcPr>
          <w:p w14:paraId="38665F5B"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Da □       Nu □       </w:t>
            </w:r>
          </w:p>
        </w:tc>
      </w:tr>
      <w:tr w:rsidR="00FD71EC" w:rsidRPr="00FD71EC" w14:paraId="1334A560" w14:textId="77777777" w:rsidTr="007F6E63">
        <w:trPr>
          <w:trHeight w:val="269"/>
        </w:trPr>
        <w:tc>
          <w:tcPr>
            <w:tcW w:w="4253" w:type="dxa"/>
            <w:shd w:val="clear" w:color="auto" w:fill="FFFFFF" w:themeFill="background1"/>
          </w:tcPr>
          <w:p w14:paraId="1DDFA191" w14:textId="77777777" w:rsidR="00FD71EC" w:rsidRPr="00FD71EC" w:rsidRDefault="00FD71EC" w:rsidP="00FD71EC">
            <w:pPr>
              <w:tabs>
                <w:tab w:val="left" w:pos="1134"/>
                <w:tab w:val="left" w:pos="2694"/>
              </w:tabs>
              <w:spacing w:line="259" w:lineRule="auto"/>
              <w:jc w:val="both"/>
              <w:rPr>
                <w:rFonts w:ascii="Times New Roman" w:eastAsia="Times New Roman" w:hAnsi="Times New Roman" w:cs="Times New Roman"/>
                <w:lang w:val="ro-MD" w:eastAsia="ro-RO"/>
              </w:rPr>
            </w:pPr>
            <w:r w:rsidRPr="00FD71EC">
              <w:rPr>
                <w:rFonts w:ascii="Times New Roman" w:eastAsia="Calibri" w:hAnsi="Times New Roman" w:cs="Times New Roman"/>
                <w:lang w:val="ro-MD"/>
              </w:rPr>
              <w:t xml:space="preserve">Asociație de operatori economici </w:t>
            </w:r>
          </w:p>
          <w:p w14:paraId="27460681" w14:textId="77777777" w:rsidR="00FD71EC" w:rsidRPr="00FD71EC" w:rsidRDefault="00FD71EC" w:rsidP="00FD71EC">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FD71EC">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447439A3" w14:textId="77777777" w:rsidR="00FD71EC" w:rsidRPr="00FD71EC" w:rsidRDefault="00FD71EC" w:rsidP="00FD71EC">
            <w:pPr>
              <w:tabs>
                <w:tab w:val="left" w:pos="1134"/>
                <w:tab w:val="left" w:pos="2694"/>
              </w:tabs>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Da □       Nu □       </w:t>
            </w:r>
          </w:p>
          <w:p w14:paraId="39D3F396"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p>
        </w:tc>
      </w:tr>
      <w:tr w:rsidR="00FD71EC" w:rsidRPr="00FD71EC" w14:paraId="556F3428" w14:textId="77777777" w:rsidTr="007F6E63">
        <w:trPr>
          <w:trHeight w:val="604"/>
        </w:trPr>
        <w:tc>
          <w:tcPr>
            <w:tcW w:w="4253" w:type="dxa"/>
            <w:shd w:val="clear" w:color="auto" w:fill="FFFFFF" w:themeFill="background1"/>
          </w:tcPr>
          <w:p w14:paraId="65B90C38"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Subcontractanți</w:t>
            </w:r>
          </w:p>
          <w:p w14:paraId="0716B0F7" w14:textId="77777777" w:rsidR="00FD71EC" w:rsidRPr="00FD71EC" w:rsidRDefault="00FD71EC" w:rsidP="00FD71EC">
            <w:pPr>
              <w:tabs>
                <w:tab w:val="left" w:pos="1134"/>
                <w:tab w:val="left" w:pos="2694"/>
              </w:tabs>
              <w:spacing w:line="259" w:lineRule="auto"/>
              <w:jc w:val="both"/>
              <w:rPr>
                <w:rFonts w:ascii="Times New Roman" w:eastAsia="Calibri" w:hAnsi="Times New Roman" w:cs="Times New Roman"/>
                <w:i/>
                <w:sz w:val="20"/>
                <w:szCs w:val="20"/>
                <w:lang w:val="ro-MD"/>
              </w:rPr>
            </w:pPr>
            <w:r w:rsidRPr="00FD71EC">
              <w:rPr>
                <w:rFonts w:ascii="Times New Roman" w:eastAsia="Calibri" w:hAnsi="Times New Roman" w:cs="Times New Roman"/>
                <w:i/>
                <w:sz w:val="20"/>
                <w:szCs w:val="20"/>
                <w:lang w:val="ro-MD"/>
              </w:rPr>
              <w:t>(denumirea, valoarea și procentul din contract)</w:t>
            </w:r>
          </w:p>
        </w:tc>
        <w:tc>
          <w:tcPr>
            <w:tcW w:w="5528" w:type="dxa"/>
          </w:tcPr>
          <w:p w14:paraId="0C8FA76F" w14:textId="77777777" w:rsidR="00FD71EC" w:rsidRPr="00FD71EC" w:rsidRDefault="00FD71EC" w:rsidP="00FD71EC">
            <w:pPr>
              <w:tabs>
                <w:tab w:val="left" w:pos="1134"/>
                <w:tab w:val="left" w:pos="2694"/>
              </w:tabs>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Da □       Nu □      </w:t>
            </w:r>
          </w:p>
          <w:p w14:paraId="7E170D89" w14:textId="77777777" w:rsidR="00FD71EC" w:rsidRPr="00FD71EC" w:rsidRDefault="00FD71EC" w:rsidP="00FD71EC">
            <w:pPr>
              <w:tabs>
                <w:tab w:val="left" w:pos="1134"/>
                <w:tab w:val="left" w:pos="2694"/>
              </w:tabs>
              <w:spacing w:line="259" w:lineRule="auto"/>
              <w:jc w:val="both"/>
              <w:rPr>
                <w:rFonts w:ascii="Times New Roman" w:eastAsia="Times New Roman" w:hAnsi="Times New Roman" w:cs="Times New Roman"/>
                <w:lang w:val="ro-MD" w:eastAsia="ro-RO"/>
              </w:rPr>
            </w:pPr>
          </w:p>
        </w:tc>
      </w:tr>
    </w:tbl>
    <w:p w14:paraId="2630D83F" w14:textId="77777777" w:rsidR="00FD71EC" w:rsidRPr="00FD71EC" w:rsidRDefault="00FD71EC" w:rsidP="00FD71EC">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FD71EC">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FD71EC" w:rsidRPr="00FD71EC" w14:paraId="7F583997" w14:textId="77777777" w:rsidTr="007F6E63">
        <w:tc>
          <w:tcPr>
            <w:tcW w:w="562" w:type="dxa"/>
            <w:shd w:val="clear" w:color="auto" w:fill="F2F2F2"/>
          </w:tcPr>
          <w:p w14:paraId="3AE4AA13" w14:textId="77777777" w:rsidR="00FD71EC" w:rsidRPr="00FD71EC" w:rsidRDefault="00FD71EC" w:rsidP="00FD71EC">
            <w:pPr>
              <w:tabs>
                <w:tab w:val="left" w:pos="1134"/>
                <w:tab w:val="left" w:pos="2694"/>
              </w:tabs>
              <w:spacing w:line="259" w:lineRule="auto"/>
              <w:jc w:val="center"/>
              <w:rPr>
                <w:rFonts w:ascii="Times New Roman" w:eastAsia="Calibri" w:hAnsi="Times New Roman" w:cs="Times New Roman"/>
                <w:lang w:val="ro-MD"/>
              </w:rPr>
            </w:pPr>
            <w:r w:rsidRPr="00FD71EC">
              <w:rPr>
                <w:rFonts w:ascii="Times New Roman" w:eastAsia="Calibri" w:hAnsi="Times New Roman" w:cs="Times New Roman"/>
                <w:lang w:val="ro-MD"/>
              </w:rPr>
              <w:t>Nr. crt.</w:t>
            </w:r>
          </w:p>
        </w:tc>
        <w:tc>
          <w:tcPr>
            <w:tcW w:w="3402" w:type="dxa"/>
            <w:shd w:val="clear" w:color="auto" w:fill="F2F2F2"/>
          </w:tcPr>
          <w:p w14:paraId="715D75CA" w14:textId="77777777" w:rsidR="00FD71EC" w:rsidRPr="00FD71EC" w:rsidRDefault="00FD71EC" w:rsidP="00FD71EC">
            <w:pPr>
              <w:tabs>
                <w:tab w:val="left" w:pos="1134"/>
                <w:tab w:val="left" w:pos="2694"/>
              </w:tabs>
              <w:spacing w:line="259" w:lineRule="auto"/>
              <w:jc w:val="center"/>
              <w:rPr>
                <w:rFonts w:ascii="Times New Roman" w:eastAsia="Calibri" w:hAnsi="Times New Roman" w:cs="Times New Roman"/>
                <w:lang w:val="ro-MD"/>
              </w:rPr>
            </w:pPr>
            <w:r w:rsidRPr="00FD71EC">
              <w:rPr>
                <w:rFonts w:ascii="Times New Roman" w:eastAsia="Calibri" w:hAnsi="Times New Roman" w:cs="Times New Roman"/>
                <w:lang w:val="ro-MD"/>
              </w:rPr>
              <w:t>Denumirea serviciilor de proiectare sau lucrărilor</w:t>
            </w:r>
          </w:p>
        </w:tc>
        <w:tc>
          <w:tcPr>
            <w:tcW w:w="1418" w:type="dxa"/>
            <w:shd w:val="clear" w:color="auto" w:fill="F2F2F2"/>
          </w:tcPr>
          <w:p w14:paraId="297CACE3" w14:textId="77777777" w:rsidR="00FD71EC" w:rsidRPr="00FD71EC" w:rsidRDefault="00FD71EC" w:rsidP="00FD71EC">
            <w:pPr>
              <w:tabs>
                <w:tab w:val="left" w:pos="1134"/>
                <w:tab w:val="left" w:pos="2694"/>
              </w:tabs>
              <w:spacing w:line="259" w:lineRule="auto"/>
              <w:jc w:val="center"/>
              <w:rPr>
                <w:rFonts w:ascii="Times New Roman" w:eastAsia="Calibri" w:hAnsi="Times New Roman" w:cs="Times New Roman"/>
                <w:lang w:val="ro-MD"/>
              </w:rPr>
            </w:pPr>
            <w:r w:rsidRPr="00FD71EC">
              <w:rPr>
                <w:rFonts w:ascii="Times New Roman" w:eastAsia="Calibri" w:hAnsi="Times New Roman" w:cs="Times New Roman"/>
                <w:lang w:val="ro-MD"/>
              </w:rPr>
              <w:t>Cod CPV</w:t>
            </w:r>
          </w:p>
        </w:tc>
        <w:tc>
          <w:tcPr>
            <w:tcW w:w="1417" w:type="dxa"/>
            <w:shd w:val="clear" w:color="auto" w:fill="F2F2F2"/>
          </w:tcPr>
          <w:p w14:paraId="2F014686" w14:textId="77777777" w:rsidR="00FD71EC" w:rsidRPr="00FD71EC" w:rsidRDefault="00FD71EC" w:rsidP="00FD71EC">
            <w:pPr>
              <w:tabs>
                <w:tab w:val="left" w:pos="1134"/>
                <w:tab w:val="left" w:pos="2694"/>
              </w:tabs>
              <w:spacing w:line="259" w:lineRule="auto"/>
              <w:jc w:val="center"/>
              <w:rPr>
                <w:rFonts w:ascii="Times New Roman" w:eastAsia="Calibri" w:hAnsi="Times New Roman" w:cs="Times New Roman"/>
                <w:lang w:val="ro-MD"/>
              </w:rPr>
            </w:pPr>
            <w:r w:rsidRPr="00FD71EC">
              <w:rPr>
                <w:rFonts w:ascii="Times New Roman" w:eastAsia="Calibri" w:hAnsi="Times New Roman" w:cs="Times New Roman"/>
                <w:lang w:val="ro-MD"/>
              </w:rPr>
              <w:t>Cantitate/ Unitate de măsură</w:t>
            </w:r>
          </w:p>
        </w:tc>
        <w:tc>
          <w:tcPr>
            <w:tcW w:w="1560" w:type="dxa"/>
            <w:shd w:val="clear" w:color="auto" w:fill="F2F2F2"/>
          </w:tcPr>
          <w:p w14:paraId="5EFB5626" w14:textId="77777777" w:rsidR="00FD71EC" w:rsidRPr="00FD71EC" w:rsidRDefault="00FD71EC" w:rsidP="00FD71EC">
            <w:pPr>
              <w:tabs>
                <w:tab w:val="left" w:pos="1134"/>
                <w:tab w:val="left" w:pos="2694"/>
              </w:tabs>
              <w:spacing w:line="259" w:lineRule="auto"/>
              <w:jc w:val="center"/>
              <w:rPr>
                <w:rFonts w:ascii="Times New Roman" w:eastAsia="Calibri" w:hAnsi="Times New Roman" w:cs="Times New Roman"/>
                <w:lang w:val="ro-MD"/>
              </w:rPr>
            </w:pPr>
            <w:r w:rsidRPr="00FD71EC">
              <w:rPr>
                <w:rFonts w:ascii="Times New Roman" w:eastAsia="Calibri" w:hAnsi="Times New Roman" w:cs="Times New Roman"/>
                <w:lang w:val="ro-MD"/>
              </w:rPr>
              <w:t>Nr. și data contractului</w:t>
            </w:r>
          </w:p>
        </w:tc>
        <w:tc>
          <w:tcPr>
            <w:tcW w:w="1417" w:type="dxa"/>
            <w:shd w:val="clear" w:color="auto" w:fill="F2F2F2"/>
          </w:tcPr>
          <w:p w14:paraId="6B24D6FB" w14:textId="77777777" w:rsidR="00FD71EC" w:rsidRPr="00FD71EC" w:rsidRDefault="00FD71EC" w:rsidP="00FD71EC">
            <w:pPr>
              <w:tabs>
                <w:tab w:val="left" w:pos="1134"/>
                <w:tab w:val="left" w:pos="2694"/>
              </w:tabs>
              <w:spacing w:line="259" w:lineRule="auto"/>
              <w:jc w:val="center"/>
              <w:rPr>
                <w:rFonts w:ascii="Times New Roman" w:eastAsia="Calibri" w:hAnsi="Times New Roman" w:cs="Times New Roman"/>
                <w:lang w:val="ro-MD"/>
              </w:rPr>
            </w:pPr>
            <w:r w:rsidRPr="00FD71EC">
              <w:rPr>
                <w:rFonts w:ascii="Times New Roman" w:eastAsia="Calibri" w:hAnsi="Times New Roman" w:cs="Times New Roman"/>
                <w:lang w:val="ro-MD"/>
              </w:rPr>
              <w:t>Suma, inclusiv TVA</w:t>
            </w:r>
          </w:p>
        </w:tc>
      </w:tr>
      <w:tr w:rsidR="00FD71EC" w:rsidRPr="00FD71EC" w14:paraId="31047BB2" w14:textId="77777777" w:rsidTr="007F6E63">
        <w:tc>
          <w:tcPr>
            <w:tcW w:w="562" w:type="dxa"/>
          </w:tcPr>
          <w:p w14:paraId="76A650F6"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r w:rsidRPr="00FD71EC">
              <w:rPr>
                <w:rFonts w:ascii="Times New Roman" w:eastAsia="Calibri" w:hAnsi="Times New Roman" w:cs="Times New Roman"/>
                <w:lang w:val="ro-MD"/>
              </w:rPr>
              <w:t>1</w:t>
            </w:r>
          </w:p>
        </w:tc>
        <w:tc>
          <w:tcPr>
            <w:tcW w:w="3402" w:type="dxa"/>
          </w:tcPr>
          <w:p w14:paraId="657CD7FD" w14:textId="77777777" w:rsidR="00FD71EC" w:rsidRPr="00FD71EC" w:rsidRDefault="00FD71EC" w:rsidP="00FD71EC">
            <w:pPr>
              <w:tabs>
                <w:tab w:val="left" w:pos="1134"/>
                <w:tab w:val="left" w:pos="2694"/>
              </w:tabs>
              <w:spacing w:before="240"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Denumire lot nr. 1</w:t>
            </w:r>
          </w:p>
        </w:tc>
        <w:tc>
          <w:tcPr>
            <w:tcW w:w="1418" w:type="dxa"/>
          </w:tcPr>
          <w:p w14:paraId="0176F109"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4B099DDE"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4AFA1EF2"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78821249"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p>
        </w:tc>
      </w:tr>
      <w:tr w:rsidR="00FD71EC" w:rsidRPr="00FD71EC" w14:paraId="0E791D96" w14:textId="77777777" w:rsidTr="007F6E63">
        <w:tc>
          <w:tcPr>
            <w:tcW w:w="562" w:type="dxa"/>
          </w:tcPr>
          <w:p w14:paraId="140A3B33"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r w:rsidRPr="00FD71EC">
              <w:rPr>
                <w:rFonts w:ascii="Times New Roman" w:eastAsia="Calibri" w:hAnsi="Times New Roman" w:cs="Times New Roman"/>
                <w:lang w:val="ro-MD"/>
              </w:rPr>
              <w:t>n</w:t>
            </w:r>
          </w:p>
        </w:tc>
        <w:tc>
          <w:tcPr>
            <w:tcW w:w="3402" w:type="dxa"/>
          </w:tcPr>
          <w:p w14:paraId="678DDDB4" w14:textId="77777777" w:rsidR="00FD71EC" w:rsidRPr="00FD71EC" w:rsidRDefault="00FD71EC" w:rsidP="00FD71EC">
            <w:pPr>
              <w:tabs>
                <w:tab w:val="left" w:pos="1134"/>
                <w:tab w:val="left" w:pos="2694"/>
              </w:tabs>
              <w:spacing w:before="240"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Denumire lot nr. n</w:t>
            </w:r>
          </w:p>
        </w:tc>
        <w:tc>
          <w:tcPr>
            <w:tcW w:w="1418" w:type="dxa"/>
          </w:tcPr>
          <w:p w14:paraId="487F3BD9"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5427DE87"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1890D410"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7241653" w14:textId="77777777" w:rsidR="00FD71EC" w:rsidRPr="00FD71EC" w:rsidRDefault="00FD71EC" w:rsidP="00FD71EC">
            <w:pPr>
              <w:tabs>
                <w:tab w:val="left" w:pos="1134"/>
                <w:tab w:val="left" w:pos="2694"/>
              </w:tabs>
              <w:spacing w:before="240" w:line="259" w:lineRule="auto"/>
              <w:jc w:val="center"/>
              <w:rPr>
                <w:rFonts w:ascii="Times New Roman" w:eastAsia="Calibri" w:hAnsi="Times New Roman" w:cs="Times New Roman"/>
                <w:lang w:val="ro-MD"/>
              </w:rPr>
            </w:pPr>
          </w:p>
        </w:tc>
      </w:tr>
    </w:tbl>
    <w:p w14:paraId="5770B625" w14:textId="77777777" w:rsidR="00FD71EC" w:rsidRPr="00FD71EC" w:rsidRDefault="00FD71EC" w:rsidP="00FD71EC">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FD71EC">
        <w:rPr>
          <w:rFonts w:ascii="Times New Roman" w:eastAsia="Calibri" w:hAnsi="Times New Roman" w:cs="Times New Roman"/>
          <w:b/>
          <w:i/>
          <w:color w:val="FF0000"/>
          <w:kern w:val="0"/>
          <w:lang w:val="ro-MD"/>
          <w14:ligatures w14:val="none"/>
        </w:rPr>
        <w:t>Notă:</w:t>
      </w:r>
      <w:r w:rsidRPr="00FD71EC">
        <w:rPr>
          <w:rFonts w:ascii="Times New Roman" w:eastAsia="Calibri" w:hAnsi="Times New Roman" w:cs="Times New Roman"/>
          <w:i/>
          <w:kern w:val="0"/>
          <w:lang w:val="ro-MD"/>
          <w14:ligatures w14:val="none"/>
        </w:rPr>
        <w:t xml:space="preserve"> Informațiile respective urmează a fi indicate pentru fiecare atribuire în parte.</w:t>
      </w:r>
    </w:p>
    <w:p w14:paraId="1A087B31" w14:textId="77777777" w:rsidR="00FD71EC" w:rsidRPr="00FD71EC" w:rsidRDefault="00FD71EC" w:rsidP="00FD71EC">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FD71EC">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FD71EC" w:rsidRPr="00FD71EC" w14:paraId="4F3E98A0" w14:textId="77777777" w:rsidTr="007F6E63">
        <w:tc>
          <w:tcPr>
            <w:tcW w:w="5524" w:type="dxa"/>
            <w:shd w:val="clear" w:color="auto" w:fill="FFFFFF" w:themeFill="background1"/>
          </w:tcPr>
          <w:p w14:paraId="526AC0CB" w14:textId="77777777" w:rsidR="00FD71EC" w:rsidRPr="00FD71EC" w:rsidRDefault="00FD71EC" w:rsidP="00FD71EC">
            <w:pPr>
              <w:tabs>
                <w:tab w:val="left" w:pos="1134"/>
                <w:tab w:val="left" w:pos="2694"/>
              </w:tabs>
              <w:spacing w:line="259" w:lineRule="auto"/>
              <w:contextualSpacing/>
              <w:jc w:val="both"/>
              <w:rPr>
                <w:rFonts w:ascii="Times New Roman" w:eastAsia="Calibri" w:hAnsi="Times New Roman" w:cs="Times New Roman"/>
                <w:bCs/>
                <w:lang w:val="ro-MD"/>
              </w:rPr>
            </w:pPr>
            <w:r w:rsidRPr="00FD71EC">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64731C36"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Nu □        </w:t>
            </w:r>
          </w:p>
          <w:p w14:paraId="2F0E361C"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Da □        </w:t>
            </w:r>
          </w:p>
        </w:tc>
      </w:tr>
      <w:tr w:rsidR="00FD71EC" w:rsidRPr="00FD71EC" w14:paraId="1E89369F" w14:textId="77777777" w:rsidTr="007F6E63">
        <w:tc>
          <w:tcPr>
            <w:tcW w:w="5524" w:type="dxa"/>
            <w:vMerge w:val="restart"/>
            <w:shd w:val="clear" w:color="auto" w:fill="FFFFFF" w:themeFill="background1"/>
          </w:tcPr>
          <w:p w14:paraId="2F7224C4" w14:textId="77777777" w:rsidR="00FD71EC" w:rsidRPr="00FD71EC" w:rsidRDefault="00FD71EC" w:rsidP="00FD71EC">
            <w:pPr>
              <w:spacing w:line="259" w:lineRule="auto"/>
              <w:ind w:right="-1"/>
              <w:jc w:val="both"/>
              <w:rPr>
                <w:rFonts w:ascii="Times New Roman" w:eastAsia="Times New Roman" w:hAnsi="Times New Roman" w:cs="Times New Roman"/>
                <w:highlight w:val="yellow"/>
                <w:lang w:val="ro-MD" w:eastAsia="ro-RO"/>
              </w:rPr>
            </w:pPr>
            <w:r w:rsidRPr="00FD71EC">
              <w:rPr>
                <w:rFonts w:ascii="Times New Roman" w:eastAsia="Times New Roman" w:hAnsi="Times New Roman" w:cs="Times New Roman"/>
                <w:lang w:val="ro-MD" w:eastAsia="ro-RO"/>
              </w:rPr>
              <w:t xml:space="preserve">Publicarea anterioară în </w:t>
            </w:r>
            <w:r w:rsidRPr="00FD71EC">
              <w:rPr>
                <w:rFonts w:ascii="Times New Roman" w:eastAsia="Times New Roman" w:hAnsi="Times New Roman" w:cs="Times New Roman"/>
                <w:i/>
                <w:lang w:val="ro-MD" w:eastAsia="zh-CN"/>
              </w:rPr>
              <w:t xml:space="preserve">Jurnalul Oficial al Uniunii Europene </w:t>
            </w:r>
            <w:r w:rsidRPr="00FD71EC">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48F94998"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Nu □        </w:t>
            </w:r>
          </w:p>
        </w:tc>
      </w:tr>
      <w:tr w:rsidR="00FD71EC" w:rsidRPr="0071116E" w14:paraId="7FD4EEB3" w14:textId="77777777" w:rsidTr="007F6E63">
        <w:tc>
          <w:tcPr>
            <w:tcW w:w="5524" w:type="dxa"/>
            <w:vMerge/>
            <w:shd w:val="clear" w:color="auto" w:fill="FFFFFF" w:themeFill="background1"/>
          </w:tcPr>
          <w:p w14:paraId="1101228B" w14:textId="77777777" w:rsidR="00FD71EC" w:rsidRPr="00FD71EC" w:rsidRDefault="00FD71EC" w:rsidP="00FD71EC">
            <w:pPr>
              <w:spacing w:line="259" w:lineRule="auto"/>
              <w:jc w:val="both"/>
              <w:rPr>
                <w:rFonts w:ascii="Times New Roman" w:eastAsia="Calibri" w:hAnsi="Times New Roman" w:cs="Times New Roman"/>
                <w:lang w:val="ro-MD"/>
              </w:rPr>
            </w:pPr>
          </w:p>
        </w:tc>
        <w:tc>
          <w:tcPr>
            <w:tcW w:w="4394" w:type="dxa"/>
          </w:tcPr>
          <w:p w14:paraId="7396EB7C" w14:textId="77777777" w:rsidR="00FD71EC" w:rsidRPr="00FD71EC" w:rsidRDefault="00FD71EC" w:rsidP="00FD71EC">
            <w:pPr>
              <w:spacing w:line="259" w:lineRule="auto"/>
              <w:jc w:val="both"/>
              <w:rPr>
                <w:rFonts w:ascii="Times New Roman" w:eastAsia="Calibri" w:hAnsi="Times New Roman" w:cs="Times New Roman"/>
                <w:lang w:val="ro-MD"/>
              </w:rPr>
            </w:pPr>
            <w:r w:rsidRPr="00FD71EC">
              <w:rPr>
                <w:rFonts w:ascii="Times New Roman" w:eastAsia="Times New Roman" w:hAnsi="Times New Roman" w:cs="Times New Roman"/>
                <w:lang w:val="ro-MD" w:eastAsia="ro-RO"/>
              </w:rPr>
              <w:t>Data (datele) și referința (referințele) publicărilor:</w:t>
            </w:r>
          </w:p>
        </w:tc>
      </w:tr>
      <w:tr w:rsidR="00FD71EC" w:rsidRPr="0071116E" w14:paraId="6D016772" w14:textId="77777777" w:rsidTr="007F6E63">
        <w:tc>
          <w:tcPr>
            <w:tcW w:w="5524" w:type="dxa"/>
            <w:shd w:val="clear" w:color="auto" w:fill="FFFFFF" w:themeFill="background1"/>
          </w:tcPr>
          <w:p w14:paraId="26D65692" w14:textId="77777777" w:rsidR="00FD71EC" w:rsidRPr="00FD71EC" w:rsidRDefault="00FD71EC" w:rsidP="00FD71EC">
            <w:pPr>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Agenția Națională pentru Soluționarea Contestațiilor</w:t>
            </w:r>
          </w:p>
          <w:p w14:paraId="07C3D72A" w14:textId="77777777" w:rsidR="00FD71EC" w:rsidRPr="00FD71EC" w:rsidRDefault="00FD71EC" w:rsidP="00FD71EC">
            <w:pPr>
              <w:spacing w:line="259" w:lineRule="auto"/>
              <w:contextualSpacing/>
              <w:jc w:val="both"/>
              <w:rPr>
                <w:rFonts w:ascii="Times New Roman" w:eastAsia="Times New Roman" w:hAnsi="Times New Roman" w:cs="Times New Roman"/>
                <w:lang w:val="ro-MD" w:eastAsia="zh-CN"/>
              </w:rPr>
            </w:pPr>
          </w:p>
        </w:tc>
        <w:tc>
          <w:tcPr>
            <w:tcW w:w="4394" w:type="dxa"/>
          </w:tcPr>
          <w:p w14:paraId="7F221B9A" w14:textId="77777777" w:rsidR="00FD71EC" w:rsidRPr="00FD71EC" w:rsidRDefault="00FD71EC" w:rsidP="00FD71EC">
            <w:pPr>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mun. Chișinău, bd. Ștefan cel Mare și Sfânt, 124, MD-2001;</w:t>
            </w:r>
          </w:p>
          <w:p w14:paraId="5A89EFBC" w14:textId="77777777" w:rsidR="00FD71EC" w:rsidRPr="00FD71EC" w:rsidRDefault="00FD71EC" w:rsidP="00FD71EC">
            <w:pPr>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 xml:space="preserve">tel/fax: (022) 820 652, 820-651 </w:t>
            </w:r>
          </w:p>
          <w:p w14:paraId="78BEE4D2" w14:textId="77777777" w:rsidR="00FD71EC" w:rsidRPr="00FD71EC" w:rsidRDefault="00FD71EC" w:rsidP="00FD71EC">
            <w:pPr>
              <w:spacing w:line="259" w:lineRule="auto"/>
              <w:jc w:val="both"/>
              <w:rPr>
                <w:rFonts w:ascii="Times New Roman" w:eastAsia="Calibri" w:hAnsi="Times New Roman" w:cs="Times New Roman"/>
                <w:color w:val="0563C1"/>
                <w:u w:val="single"/>
                <w:lang w:val="ro-MD"/>
              </w:rPr>
            </w:pPr>
            <w:r w:rsidRPr="00FD71EC">
              <w:rPr>
                <w:rFonts w:ascii="Times New Roman" w:eastAsia="Calibri" w:hAnsi="Times New Roman" w:cs="Times New Roman"/>
                <w:lang w:val="ro-MD"/>
              </w:rPr>
              <w:t xml:space="preserve">e-mail: </w:t>
            </w:r>
            <w:hyperlink r:id="rId12" w:history="1">
              <w:r w:rsidRPr="00FD71EC">
                <w:rPr>
                  <w:rFonts w:ascii="Times New Roman" w:eastAsia="Calibri" w:hAnsi="Times New Roman" w:cs="Times New Roman"/>
                  <w:color w:val="0563C1"/>
                  <w:u w:val="single"/>
                  <w:lang w:val="ro-MD"/>
                </w:rPr>
                <w:t>contestatii@ansc.md</w:t>
              </w:r>
            </w:hyperlink>
          </w:p>
          <w:p w14:paraId="4E5D5136" w14:textId="77777777" w:rsidR="00FD71EC" w:rsidRPr="00FD71EC" w:rsidRDefault="00FD71EC" w:rsidP="00FD71EC">
            <w:pPr>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 xml:space="preserve">pagina web: </w:t>
            </w:r>
            <w:r w:rsidRPr="00FD71EC">
              <w:rPr>
                <w:rFonts w:ascii="Times New Roman" w:eastAsia="Calibri" w:hAnsi="Times New Roman" w:cs="Times New Roman"/>
                <w:color w:val="0563C1"/>
                <w:u w:val="single"/>
                <w:lang w:val="ro-MD"/>
              </w:rPr>
              <w:t>www.ansc.md</w:t>
            </w:r>
          </w:p>
        </w:tc>
      </w:tr>
      <w:tr w:rsidR="00FD71EC" w:rsidRPr="00FD71EC" w14:paraId="6B39D3F5" w14:textId="77777777" w:rsidTr="007F6E63">
        <w:tc>
          <w:tcPr>
            <w:tcW w:w="5524" w:type="dxa"/>
            <w:shd w:val="clear" w:color="auto" w:fill="FFFFFF" w:themeFill="background1"/>
          </w:tcPr>
          <w:p w14:paraId="69EA70A8" w14:textId="77777777" w:rsidR="00FD71EC" w:rsidRPr="00FD71EC" w:rsidRDefault="00FD71EC" w:rsidP="00FD71EC">
            <w:pPr>
              <w:spacing w:line="259" w:lineRule="auto"/>
              <w:jc w:val="both"/>
              <w:rPr>
                <w:rFonts w:ascii="Times New Roman" w:eastAsia="Calibri" w:hAnsi="Times New Roman" w:cs="Times New Roman"/>
                <w:lang w:val="ro-MD"/>
              </w:rPr>
            </w:pPr>
            <w:r w:rsidRPr="00FD71EC">
              <w:rPr>
                <w:rFonts w:ascii="Times New Roman" w:eastAsia="Calibri" w:hAnsi="Times New Roman" w:cs="Times New Roman"/>
                <w:lang w:val="ro-MD"/>
              </w:rPr>
              <w:t>Alte informații relevante</w:t>
            </w:r>
          </w:p>
        </w:tc>
        <w:tc>
          <w:tcPr>
            <w:tcW w:w="4394" w:type="dxa"/>
          </w:tcPr>
          <w:p w14:paraId="61F0BAC4" w14:textId="77777777" w:rsidR="00FD71EC" w:rsidRPr="00FD71EC" w:rsidRDefault="00FD71EC" w:rsidP="00FD71EC">
            <w:pPr>
              <w:spacing w:line="259" w:lineRule="auto"/>
              <w:jc w:val="both"/>
              <w:rPr>
                <w:rFonts w:ascii="Times New Roman" w:eastAsia="Calibri" w:hAnsi="Times New Roman" w:cs="Times New Roman"/>
                <w:lang w:val="ro-MD"/>
              </w:rPr>
            </w:pPr>
          </w:p>
        </w:tc>
      </w:tr>
    </w:tbl>
    <w:p w14:paraId="24854748" w14:textId="77777777" w:rsidR="00FD71EC" w:rsidRPr="00FD71EC" w:rsidRDefault="00FD71EC" w:rsidP="00FD71EC">
      <w:pPr>
        <w:spacing w:after="0" w:line="240" w:lineRule="auto"/>
        <w:jc w:val="both"/>
        <w:rPr>
          <w:rFonts w:ascii="Times New Roman" w:eastAsia="Calibri" w:hAnsi="Times New Roman" w:cs="Times New Roman"/>
          <w:kern w:val="0"/>
          <w:lang w:val="ro-MD"/>
          <w14:ligatures w14:val="none"/>
        </w:rPr>
      </w:pPr>
    </w:p>
    <w:p w14:paraId="280C5094" w14:textId="77777777" w:rsidR="00FD71EC" w:rsidRPr="00FD71EC" w:rsidRDefault="00FD71EC" w:rsidP="00FD71EC">
      <w:pPr>
        <w:spacing w:before="120" w:after="0" w:line="240" w:lineRule="auto"/>
        <w:ind w:firstLine="567"/>
        <w:rPr>
          <w:rFonts w:ascii="Times New Roman" w:eastAsia="Calibri" w:hAnsi="Times New Roman" w:cs="Times New Roman"/>
          <w:b/>
          <w:kern w:val="0"/>
          <w:lang w:val="ro-MD"/>
          <w14:ligatures w14:val="none"/>
        </w:rPr>
      </w:pPr>
      <w:r w:rsidRPr="00FD71EC">
        <w:rPr>
          <w:rFonts w:ascii="Times New Roman" w:eastAsia="Calibri" w:hAnsi="Times New Roman" w:cs="Times New Roman"/>
          <w:b/>
          <w:kern w:val="0"/>
          <w:lang w:val="ro-MD"/>
          <w14:ligatures w14:val="none"/>
        </w:rPr>
        <w:t xml:space="preserve">Conducătorul grupului de lucru:  ___________________________                </w:t>
      </w:r>
    </w:p>
    <w:p w14:paraId="7B7BF2D0" w14:textId="77777777" w:rsidR="00FD71EC" w:rsidRPr="00FD71EC" w:rsidRDefault="00FD71EC" w:rsidP="00FD71EC">
      <w:pPr>
        <w:spacing w:after="0" w:line="240" w:lineRule="auto"/>
        <w:jc w:val="both"/>
        <w:rPr>
          <w:rFonts w:ascii="Times New Roman" w:eastAsia="Calibri" w:hAnsi="Times New Roman" w:cs="Times New Roman"/>
          <w:kern w:val="0"/>
          <w:lang w:val="ro-MD"/>
          <w14:ligatures w14:val="none"/>
        </w:rPr>
      </w:pPr>
    </w:p>
    <w:p w14:paraId="5D1F067A"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FD71EC">
        <w:rPr>
          <w:rFonts w:ascii="Times New Roman" w:eastAsia="Calibri" w:hAnsi="Times New Roman" w:cs="Times New Roman"/>
          <w:b/>
          <w:i/>
          <w:color w:val="FF0000"/>
          <w:kern w:val="0"/>
          <w:lang w:val="ro-MD"/>
          <w14:ligatures w14:val="none"/>
        </w:rPr>
        <w:t xml:space="preserve">Notă: </w:t>
      </w:r>
      <w:r w:rsidRPr="00FD71EC">
        <w:rPr>
          <w:rFonts w:ascii="Times New Roman" w:eastAsia="Calibri" w:hAnsi="Times New Roman" w:cs="Times New Roman"/>
          <w:i/>
          <w:kern w:val="0"/>
          <w:lang w:val="ro-MD"/>
          <w14:ligatures w14:val="none"/>
        </w:rPr>
        <w:t>A</w:t>
      </w:r>
      <w:r w:rsidRPr="00FD71EC">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FD71EC">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D71EC">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0A486C56"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770D5F1"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ECC48F4"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E17A0A4"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B7A91EA"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83C8BC9"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5CB6654"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72162DB"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6DA4A32"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F5D2372"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325D0F7"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CCE53A5" w14:textId="77777777" w:rsidR="00FD71EC" w:rsidRPr="00FD71EC" w:rsidRDefault="00FD71EC" w:rsidP="00FD71EC">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26BB876" w14:textId="77777777" w:rsidR="00FD71EC" w:rsidRPr="00FD71EC" w:rsidRDefault="00FD71EC" w:rsidP="00FD71EC">
      <w:pPr>
        <w:spacing w:after="0" w:line="240" w:lineRule="auto"/>
        <w:jc w:val="both"/>
        <w:rPr>
          <w:rFonts w:ascii="Times New Roman" w:eastAsia="Calibri" w:hAnsi="Times New Roman" w:cs="Times New Roman"/>
          <w:kern w:val="0"/>
          <w:lang w:val="ro-MD"/>
          <w14:ligatures w14:val="none"/>
        </w:rPr>
      </w:pPr>
    </w:p>
    <w:p w14:paraId="19904057" w14:textId="77777777" w:rsidR="00FD71EC" w:rsidRPr="00FD71EC" w:rsidRDefault="00FD71EC" w:rsidP="00FD71EC">
      <w:pPr>
        <w:spacing w:after="0" w:line="240" w:lineRule="auto"/>
        <w:jc w:val="both"/>
        <w:rPr>
          <w:rFonts w:ascii="Times New Roman" w:eastAsia="Calibri" w:hAnsi="Times New Roman" w:cs="Times New Roman"/>
          <w:kern w:val="0"/>
          <w:lang w:val="ro-MD"/>
          <w14:ligatures w14:val="none"/>
        </w:rPr>
      </w:pPr>
    </w:p>
    <w:p w14:paraId="4E01094B" w14:textId="77777777" w:rsidR="00FD71EC" w:rsidRPr="00FD71EC" w:rsidRDefault="00FD71EC" w:rsidP="00FD71EC">
      <w:pPr>
        <w:spacing w:after="0" w:line="240" w:lineRule="auto"/>
        <w:jc w:val="both"/>
        <w:rPr>
          <w:rFonts w:ascii="Times New Roman" w:eastAsia="Calibri" w:hAnsi="Times New Roman" w:cs="Times New Roman"/>
          <w:kern w:val="0"/>
          <w:lang w:val="ro-MD"/>
          <w14:ligatures w14:val="none"/>
        </w:rPr>
      </w:pPr>
    </w:p>
    <w:p w14:paraId="18CE6B39"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6</w:t>
      </w:r>
    </w:p>
    <w:p w14:paraId="41F42F8A"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4FD0A610"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127F80FE"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p>
    <w:p w14:paraId="40844732" w14:textId="77777777" w:rsidR="00FD71EC" w:rsidRPr="00FD71EC" w:rsidRDefault="00FD71EC" w:rsidP="00FD71EC">
      <w:pPr>
        <w:spacing w:after="0" w:line="240" w:lineRule="auto"/>
        <w:jc w:val="right"/>
        <w:rPr>
          <w:rFonts w:ascii="Times New Roman" w:eastAsia="Times New Roman" w:hAnsi="Times New Roman" w:cs="Times New Roman"/>
          <w:i/>
          <w:kern w:val="0"/>
          <w:sz w:val="22"/>
          <w:szCs w:val="22"/>
          <w:lang w:val="ro-MD"/>
          <w14:ligatures w14:val="none"/>
        </w:rPr>
      </w:pPr>
    </w:p>
    <w:p w14:paraId="2DAC2879" w14:textId="77777777" w:rsidR="00FD71EC" w:rsidRPr="00FD71EC" w:rsidRDefault="00FD71EC" w:rsidP="00FD71EC">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40998598" w14:textId="77777777" w:rsidR="00FD71EC" w:rsidRPr="00FD71EC" w:rsidRDefault="00FD71EC" w:rsidP="00FD71EC">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FD71EC">
        <w:rPr>
          <w:rFonts w:ascii="Times New Roman" w:eastAsia="Times New Roman" w:hAnsi="Times New Roman" w:cs="Times New Roman"/>
          <w:b/>
          <w:bCs/>
          <w:color w:val="000000"/>
          <w:kern w:val="0"/>
          <w:sz w:val="28"/>
          <w:szCs w:val="28"/>
          <w:lang w:val="ro-MD"/>
          <w14:ligatures w14:val="none"/>
        </w:rPr>
        <w:t>ANUNȚ</w:t>
      </w:r>
    </w:p>
    <w:p w14:paraId="5CA6F7AD" w14:textId="77777777" w:rsidR="00FD71EC" w:rsidRPr="00FD71EC" w:rsidRDefault="00FD71EC" w:rsidP="00FD71EC">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FD71EC">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FD71EC">
        <w:rPr>
          <w:rFonts w:ascii="Times New Roman" w:eastAsia="Times New Roman" w:hAnsi="Times New Roman" w:cs="Times New Roman"/>
          <w:b/>
          <w:bCs/>
          <w:color w:val="000000"/>
          <w:kern w:val="0"/>
          <w:sz w:val="22"/>
          <w:szCs w:val="22"/>
          <w:lang w:val="ro-MD"/>
          <w14:ligatures w14:val="none"/>
        </w:rPr>
        <w:br/>
        <w:t>de achiziții publice/acordului-cadru</w:t>
      </w:r>
    </w:p>
    <w:p w14:paraId="0C78916D" w14:textId="77777777" w:rsidR="00FD71EC" w:rsidRPr="00FD71EC" w:rsidRDefault="00FD71EC" w:rsidP="00FD71EC">
      <w:pPr>
        <w:spacing w:before="240" w:after="240" w:line="240" w:lineRule="auto"/>
        <w:ind w:right="-1"/>
        <w:jc w:val="center"/>
        <w:rPr>
          <w:rFonts w:ascii="Times New Roman" w:eastAsia="Cambria" w:hAnsi="Times New Roman" w:cs="Times New Roman"/>
          <w:kern w:val="0"/>
          <w:sz w:val="22"/>
          <w:szCs w:val="22"/>
          <w:lang w:val="ro-MD"/>
          <w14:ligatures w14:val="none"/>
        </w:rPr>
      </w:pPr>
      <w:r w:rsidRPr="00FD71EC">
        <w:rPr>
          <w:rFonts w:ascii="Times New Roman" w:eastAsia="Cambria" w:hAnsi="Times New Roman" w:cs="Times New Roman"/>
          <w:kern w:val="0"/>
          <w:sz w:val="22"/>
          <w:szCs w:val="22"/>
          <w:lang w:val="ro-MD"/>
          <w14:ligatures w14:val="none"/>
        </w:rPr>
        <w:t>Nr. ___________ din _____________</w:t>
      </w:r>
    </w:p>
    <w:p w14:paraId="086FB374" w14:textId="77777777" w:rsidR="00FD71EC" w:rsidRPr="00FD71EC" w:rsidRDefault="00FD71EC" w:rsidP="00FD71EC">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FD71EC">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FD71EC" w:rsidRPr="00FD71EC" w14:paraId="48D4AAE0" w14:textId="77777777" w:rsidTr="007F6E63">
        <w:tc>
          <w:tcPr>
            <w:tcW w:w="5353" w:type="dxa"/>
            <w:shd w:val="clear" w:color="auto" w:fill="FFFFFF" w:themeFill="background1"/>
          </w:tcPr>
          <w:p w14:paraId="40442D1A" w14:textId="77777777" w:rsidR="00FD71EC" w:rsidRPr="00FD71EC" w:rsidRDefault="00FD71EC" w:rsidP="00FD71EC">
            <w:pPr>
              <w:spacing w:line="259" w:lineRule="auto"/>
              <w:jc w:val="both"/>
              <w:rPr>
                <w:rFonts w:ascii="Times New Roman" w:eastAsia="Cambria" w:hAnsi="Times New Roman" w:cs="Times New Roman"/>
                <w:b/>
                <w:lang w:val="ro-MD"/>
              </w:rPr>
            </w:pPr>
            <w:r w:rsidRPr="00FD71EC">
              <w:rPr>
                <w:rFonts w:ascii="Times New Roman" w:eastAsia="Times New Roman" w:hAnsi="Times New Roman" w:cs="Times New Roman"/>
                <w:b/>
                <w:lang w:val="ro-MD"/>
              </w:rPr>
              <w:t>Denumirea autorității contractante</w:t>
            </w:r>
          </w:p>
        </w:tc>
        <w:tc>
          <w:tcPr>
            <w:tcW w:w="4218" w:type="dxa"/>
          </w:tcPr>
          <w:p w14:paraId="12830E9F"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FD71EC" w14:paraId="2AB3FAB2" w14:textId="77777777" w:rsidTr="007F6E63">
        <w:tc>
          <w:tcPr>
            <w:tcW w:w="5353" w:type="dxa"/>
            <w:shd w:val="clear" w:color="auto" w:fill="FFFFFF" w:themeFill="background1"/>
          </w:tcPr>
          <w:p w14:paraId="21AC274C"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Cambria" w:hAnsi="Times New Roman" w:cs="Times New Roman"/>
                <w:b/>
                <w:lang w:val="ro-MD"/>
              </w:rPr>
              <w:t>Localitate</w:t>
            </w:r>
          </w:p>
        </w:tc>
        <w:tc>
          <w:tcPr>
            <w:tcW w:w="4218" w:type="dxa"/>
          </w:tcPr>
          <w:p w14:paraId="646C52DE"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FD71EC" w14:paraId="55C98F50" w14:textId="77777777" w:rsidTr="007F6E63">
        <w:tc>
          <w:tcPr>
            <w:tcW w:w="5353" w:type="dxa"/>
            <w:shd w:val="clear" w:color="auto" w:fill="FFFFFF" w:themeFill="background1"/>
          </w:tcPr>
          <w:p w14:paraId="55A555A8" w14:textId="77777777" w:rsidR="00FD71EC" w:rsidRPr="00FD71EC" w:rsidRDefault="00FD71EC" w:rsidP="00FD71EC">
            <w:pPr>
              <w:spacing w:line="259" w:lineRule="auto"/>
              <w:jc w:val="both"/>
              <w:rPr>
                <w:rFonts w:ascii="Times New Roman" w:eastAsia="Cambria" w:hAnsi="Times New Roman" w:cs="Times New Roman"/>
                <w:b/>
                <w:lang w:val="ro-MD"/>
              </w:rPr>
            </w:pPr>
            <w:r w:rsidRPr="00FD71EC">
              <w:rPr>
                <w:rFonts w:ascii="Times New Roman" w:eastAsia="Times New Roman" w:hAnsi="Times New Roman" w:cs="Times New Roman"/>
                <w:b/>
                <w:lang w:val="ro-MD"/>
              </w:rPr>
              <w:t>IDNO</w:t>
            </w:r>
          </w:p>
        </w:tc>
        <w:tc>
          <w:tcPr>
            <w:tcW w:w="4218" w:type="dxa"/>
          </w:tcPr>
          <w:p w14:paraId="42D3E373"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FD71EC" w14:paraId="3DEDB1FC" w14:textId="77777777" w:rsidTr="007F6E63">
        <w:tc>
          <w:tcPr>
            <w:tcW w:w="5353" w:type="dxa"/>
            <w:shd w:val="clear" w:color="auto" w:fill="FFFFFF" w:themeFill="background1"/>
          </w:tcPr>
          <w:p w14:paraId="308BD66A"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Times New Roman" w:hAnsi="Times New Roman" w:cs="Times New Roman"/>
                <w:b/>
                <w:lang w:val="ro-MD"/>
              </w:rPr>
              <w:t>Adresa</w:t>
            </w:r>
          </w:p>
        </w:tc>
        <w:tc>
          <w:tcPr>
            <w:tcW w:w="4218" w:type="dxa"/>
          </w:tcPr>
          <w:p w14:paraId="7FAD7EFD"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FD71EC" w14:paraId="13C3293D" w14:textId="77777777" w:rsidTr="007F6E63">
        <w:tc>
          <w:tcPr>
            <w:tcW w:w="5353" w:type="dxa"/>
            <w:shd w:val="clear" w:color="auto" w:fill="FFFFFF" w:themeFill="background1"/>
          </w:tcPr>
          <w:p w14:paraId="62D1F6F9"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Times New Roman" w:hAnsi="Times New Roman" w:cs="Times New Roman"/>
                <w:b/>
                <w:lang w:val="ro-MD"/>
              </w:rPr>
              <w:t>Număr de telefon</w:t>
            </w:r>
          </w:p>
        </w:tc>
        <w:tc>
          <w:tcPr>
            <w:tcW w:w="4218" w:type="dxa"/>
          </w:tcPr>
          <w:p w14:paraId="2BFC93E9"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FD71EC" w14:paraId="77388EF0" w14:textId="77777777" w:rsidTr="007F6E63">
        <w:tc>
          <w:tcPr>
            <w:tcW w:w="5353" w:type="dxa"/>
            <w:shd w:val="clear" w:color="auto" w:fill="FFFFFF" w:themeFill="background1"/>
          </w:tcPr>
          <w:p w14:paraId="4111C999"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Times New Roman" w:hAnsi="Times New Roman" w:cs="Times New Roman"/>
                <w:b/>
                <w:lang w:val="ro-MD"/>
              </w:rPr>
              <w:t>Număr de fax</w:t>
            </w:r>
          </w:p>
        </w:tc>
        <w:tc>
          <w:tcPr>
            <w:tcW w:w="4218" w:type="dxa"/>
          </w:tcPr>
          <w:p w14:paraId="626FD483"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FD71EC" w14:paraId="28376298" w14:textId="77777777" w:rsidTr="007F6E63">
        <w:tc>
          <w:tcPr>
            <w:tcW w:w="5353" w:type="dxa"/>
            <w:shd w:val="clear" w:color="auto" w:fill="FFFFFF" w:themeFill="background1"/>
          </w:tcPr>
          <w:p w14:paraId="4FD075DD"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Times New Roman" w:hAnsi="Times New Roman" w:cs="Times New Roman"/>
                <w:b/>
                <w:lang w:val="ro-MD"/>
              </w:rPr>
              <w:t xml:space="preserve">E-mail </w:t>
            </w:r>
          </w:p>
        </w:tc>
        <w:tc>
          <w:tcPr>
            <w:tcW w:w="4218" w:type="dxa"/>
          </w:tcPr>
          <w:p w14:paraId="0B466FB0"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FD71EC" w14:paraId="206F117B" w14:textId="77777777" w:rsidTr="007F6E63">
        <w:tc>
          <w:tcPr>
            <w:tcW w:w="5353" w:type="dxa"/>
            <w:shd w:val="clear" w:color="auto" w:fill="FFFFFF" w:themeFill="background1"/>
          </w:tcPr>
          <w:p w14:paraId="6FCE28C6"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Times New Roman" w:hAnsi="Times New Roman" w:cs="Times New Roman"/>
                <w:b/>
                <w:lang w:val="ro-MD"/>
              </w:rPr>
              <w:t>Pagina web oficială</w:t>
            </w:r>
          </w:p>
        </w:tc>
        <w:tc>
          <w:tcPr>
            <w:tcW w:w="4218" w:type="dxa"/>
          </w:tcPr>
          <w:p w14:paraId="52FF1FAD"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71116E" w14:paraId="073885C4" w14:textId="77777777" w:rsidTr="007F6E63">
        <w:tc>
          <w:tcPr>
            <w:tcW w:w="5353" w:type="dxa"/>
            <w:shd w:val="clear" w:color="auto" w:fill="FFFFFF" w:themeFill="background1"/>
          </w:tcPr>
          <w:p w14:paraId="5FFE6928"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Times New Roman" w:hAnsi="Times New Roman" w:cs="Times New Roman"/>
                <w:b/>
                <w:lang w:val="ro-MD"/>
              </w:rPr>
              <w:t xml:space="preserve">Persoana de contact </w:t>
            </w:r>
          </w:p>
          <w:p w14:paraId="3E151CB1"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Times New Roman" w:hAnsi="Times New Roman" w:cs="Times New Roman"/>
                <w:i/>
                <w:lang w:val="ro-MD"/>
              </w:rPr>
              <w:t>(nume, prenume, telefon, e-mail)</w:t>
            </w:r>
          </w:p>
        </w:tc>
        <w:tc>
          <w:tcPr>
            <w:tcW w:w="4218" w:type="dxa"/>
          </w:tcPr>
          <w:p w14:paraId="4AFA8120" w14:textId="77777777" w:rsidR="00FD71EC" w:rsidRPr="00FD71EC" w:rsidRDefault="00FD71EC" w:rsidP="00FD71EC">
            <w:pPr>
              <w:spacing w:line="259" w:lineRule="auto"/>
              <w:jc w:val="both"/>
              <w:rPr>
                <w:rFonts w:ascii="Times New Roman" w:eastAsia="Cambria" w:hAnsi="Times New Roman" w:cs="Times New Roman"/>
                <w:lang w:val="ro-MD"/>
              </w:rPr>
            </w:pPr>
          </w:p>
        </w:tc>
      </w:tr>
    </w:tbl>
    <w:p w14:paraId="1E705B37" w14:textId="77777777" w:rsidR="00FD71EC" w:rsidRPr="00FD71EC" w:rsidRDefault="00FD71EC" w:rsidP="00FD71EC">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FD71EC">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FD71EC" w:rsidRPr="0071116E" w14:paraId="61F1A10E" w14:textId="77777777" w:rsidTr="007F6E63">
        <w:tc>
          <w:tcPr>
            <w:tcW w:w="5353" w:type="dxa"/>
            <w:shd w:val="clear" w:color="auto" w:fill="FFFFFF" w:themeFill="background1"/>
          </w:tcPr>
          <w:p w14:paraId="57680A7F"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Tipul procedurii de achiziție</w:t>
            </w:r>
          </w:p>
        </w:tc>
        <w:tc>
          <w:tcPr>
            <w:tcW w:w="4218" w:type="dxa"/>
          </w:tcPr>
          <w:p w14:paraId="4D6788D8"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Cererea ofertelor de prețuri □  </w:t>
            </w:r>
          </w:p>
          <w:p w14:paraId="17F9B717" w14:textId="77777777" w:rsidR="00FD71EC" w:rsidRPr="00FD71EC" w:rsidRDefault="00FD71EC" w:rsidP="00FD71EC">
            <w:pPr>
              <w:spacing w:line="259" w:lineRule="auto"/>
              <w:jc w:val="both"/>
              <w:rPr>
                <w:rFonts w:ascii="Times New Roman" w:eastAsia="Times New Roman" w:hAnsi="Times New Roman" w:cs="Times New Roman"/>
                <w:i/>
                <w:lang w:val="ro-MD" w:eastAsia="ro-RO"/>
              </w:rPr>
            </w:pPr>
            <w:r w:rsidRPr="00FD71EC">
              <w:rPr>
                <w:rFonts w:ascii="Times New Roman" w:eastAsia="Times New Roman" w:hAnsi="Times New Roman" w:cs="Times New Roman"/>
                <w:lang w:val="ro-MD" w:eastAsia="ro-RO"/>
              </w:rPr>
              <w:t xml:space="preserve">Licitație deschisă □  Altele: </w:t>
            </w:r>
            <w:r w:rsidRPr="00FD71EC">
              <w:rPr>
                <w:rFonts w:ascii="Times New Roman" w:eastAsia="Times New Roman" w:hAnsi="Times New Roman" w:cs="Times New Roman"/>
                <w:i/>
                <w:lang w:val="ro-MD" w:eastAsia="ro-RO"/>
              </w:rPr>
              <w:t>[Indicați]</w:t>
            </w:r>
          </w:p>
        </w:tc>
      </w:tr>
      <w:tr w:rsidR="00FD71EC" w:rsidRPr="00FD71EC" w14:paraId="1AFFB85F" w14:textId="77777777" w:rsidTr="007F6E63">
        <w:tc>
          <w:tcPr>
            <w:tcW w:w="5353" w:type="dxa"/>
            <w:shd w:val="clear" w:color="auto" w:fill="FFFFFF" w:themeFill="background1"/>
          </w:tcPr>
          <w:p w14:paraId="0DBC7CAB"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Obiectul achiziției</w:t>
            </w:r>
          </w:p>
        </w:tc>
        <w:tc>
          <w:tcPr>
            <w:tcW w:w="4218" w:type="dxa"/>
          </w:tcPr>
          <w:p w14:paraId="130752CA" w14:textId="77777777" w:rsidR="00FD71EC" w:rsidRPr="00FD71EC" w:rsidRDefault="00FD71EC" w:rsidP="00FD71EC">
            <w:pPr>
              <w:spacing w:line="259" w:lineRule="auto"/>
              <w:jc w:val="both"/>
              <w:rPr>
                <w:rFonts w:ascii="Times New Roman" w:eastAsia="Times New Roman" w:hAnsi="Times New Roman" w:cs="Times New Roman"/>
                <w:lang w:val="ro-MD" w:eastAsia="ro-RO"/>
              </w:rPr>
            </w:pPr>
          </w:p>
        </w:tc>
      </w:tr>
      <w:tr w:rsidR="00FD71EC" w:rsidRPr="00FD71EC" w14:paraId="4B000D82" w14:textId="77777777" w:rsidTr="007F6E63">
        <w:tc>
          <w:tcPr>
            <w:tcW w:w="5353" w:type="dxa"/>
            <w:shd w:val="clear" w:color="auto" w:fill="FFFFFF" w:themeFill="background1"/>
          </w:tcPr>
          <w:p w14:paraId="5F50D5B3"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Cod CPV</w:t>
            </w:r>
          </w:p>
        </w:tc>
        <w:tc>
          <w:tcPr>
            <w:tcW w:w="4218" w:type="dxa"/>
          </w:tcPr>
          <w:p w14:paraId="3B230EEA" w14:textId="77777777" w:rsidR="00FD71EC" w:rsidRPr="00FD71EC" w:rsidRDefault="00FD71EC" w:rsidP="00FD71EC">
            <w:pPr>
              <w:spacing w:line="259" w:lineRule="auto"/>
              <w:jc w:val="both"/>
              <w:rPr>
                <w:rFonts w:ascii="Times New Roman" w:eastAsia="Times New Roman" w:hAnsi="Times New Roman" w:cs="Times New Roman"/>
                <w:lang w:val="ro-MD" w:eastAsia="ro-RO"/>
              </w:rPr>
            </w:pPr>
          </w:p>
        </w:tc>
      </w:tr>
      <w:tr w:rsidR="00FD71EC" w:rsidRPr="00FD71EC" w14:paraId="5A12BA1B" w14:textId="77777777" w:rsidTr="007F6E63">
        <w:tc>
          <w:tcPr>
            <w:tcW w:w="5353" w:type="dxa"/>
            <w:shd w:val="clear" w:color="auto" w:fill="FFFFFF" w:themeFill="background1"/>
          </w:tcPr>
          <w:p w14:paraId="5C1320A5"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 xml:space="preserve">Valoarea estimată a achiziției </w:t>
            </w:r>
          </w:p>
        </w:tc>
        <w:tc>
          <w:tcPr>
            <w:tcW w:w="4218" w:type="dxa"/>
          </w:tcPr>
          <w:p w14:paraId="64D853C6"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FD71EC" w14:paraId="1CF3478B" w14:textId="77777777" w:rsidTr="007F6E63">
        <w:tc>
          <w:tcPr>
            <w:tcW w:w="5353" w:type="dxa"/>
            <w:vMerge w:val="restart"/>
            <w:shd w:val="clear" w:color="auto" w:fill="FFFFFF" w:themeFill="background1"/>
          </w:tcPr>
          <w:p w14:paraId="1B7A7C39"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 xml:space="preserve">Nr. și link-ul procedurii </w:t>
            </w:r>
            <w:r w:rsidRPr="00FD71EC">
              <w:rPr>
                <w:rFonts w:ascii="Times New Roman" w:eastAsia="Times New Roman" w:hAnsi="Times New Roman" w:cs="Times New Roman"/>
                <w:i/>
                <w:lang w:val="ro-MD" w:eastAsia="ro-RO"/>
              </w:rPr>
              <w:t xml:space="preserve">(se va indica din cadrul portalului guvernamental </w:t>
            </w:r>
            <w:hyperlink r:id="rId13" w:history="1">
              <w:r w:rsidRPr="00FD71EC">
                <w:rPr>
                  <w:rFonts w:ascii="Times New Roman" w:eastAsia="Times New Roman" w:hAnsi="Times New Roman" w:cs="Times New Roman"/>
                  <w:i/>
                  <w:color w:val="0000FF"/>
                  <w:u w:val="single"/>
                  <w:lang w:val="ro-MD" w:eastAsia="ro-RO"/>
                </w:rPr>
                <w:t>www.mtender.gov.md</w:t>
              </w:r>
            </w:hyperlink>
            <w:r w:rsidRPr="00FD71EC">
              <w:rPr>
                <w:rFonts w:ascii="Times New Roman" w:eastAsia="Times New Roman" w:hAnsi="Times New Roman" w:cs="Times New Roman"/>
                <w:i/>
                <w:lang w:val="ro-MD" w:eastAsia="ro-RO"/>
              </w:rPr>
              <w:t>)</w:t>
            </w:r>
          </w:p>
        </w:tc>
        <w:tc>
          <w:tcPr>
            <w:tcW w:w="4218" w:type="dxa"/>
          </w:tcPr>
          <w:p w14:paraId="44FC4516" w14:textId="77777777" w:rsidR="00FD71EC" w:rsidRPr="00FD71EC" w:rsidRDefault="00FD71EC" w:rsidP="00FD71EC">
            <w:pPr>
              <w:spacing w:line="259" w:lineRule="auto"/>
              <w:jc w:val="both"/>
              <w:rPr>
                <w:rFonts w:ascii="Times New Roman" w:eastAsia="Cambria" w:hAnsi="Times New Roman" w:cs="Times New Roman"/>
                <w:lang w:val="ro-MD"/>
              </w:rPr>
            </w:pPr>
            <w:r w:rsidRPr="00FD71EC">
              <w:rPr>
                <w:rFonts w:ascii="Times New Roman" w:eastAsia="Cambria" w:hAnsi="Times New Roman" w:cs="Times New Roman"/>
                <w:lang w:val="ro-MD"/>
              </w:rPr>
              <w:t>Nr:</w:t>
            </w:r>
          </w:p>
        </w:tc>
      </w:tr>
      <w:tr w:rsidR="00FD71EC" w:rsidRPr="00FD71EC" w14:paraId="76CC92F9" w14:textId="77777777" w:rsidTr="007F6E63">
        <w:tc>
          <w:tcPr>
            <w:tcW w:w="5353" w:type="dxa"/>
            <w:vMerge/>
            <w:shd w:val="clear" w:color="auto" w:fill="FFFFFF" w:themeFill="background1"/>
          </w:tcPr>
          <w:p w14:paraId="3C0C5E36"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p>
        </w:tc>
        <w:tc>
          <w:tcPr>
            <w:tcW w:w="4218" w:type="dxa"/>
          </w:tcPr>
          <w:p w14:paraId="418718BB" w14:textId="77777777" w:rsidR="00FD71EC" w:rsidRPr="00FD71EC" w:rsidRDefault="00FD71EC" w:rsidP="00FD71EC">
            <w:pPr>
              <w:spacing w:line="259" w:lineRule="auto"/>
              <w:jc w:val="both"/>
              <w:rPr>
                <w:rFonts w:ascii="Times New Roman" w:eastAsia="Cambria" w:hAnsi="Times New Roman" w:cs="Times New Roman"/>
                <w:lang w:val="ro-MD"/>
              </w:rPr>
            </w:pPr>
            <w:r w:rsidRPr="00FD71EC">
              <w:rPr>
                <w:rFonts w:ascii="Times New Roman" w:eastAsia="Cambria" w:hAnsi="Times New Roman" w:cs="Times New Roman"/>
                <w:lang w:val="ro-MD"/>
              </w:rPr>
              <w:t>Link:</w:t>
            </w:r>
          </w:p>
        </w:tc>
      </w:tr>
      <w:tr w:rsidR="00FD71EC" w:rsidRPr="0071116E" w14:paraId="0BE2953C" w14:textId="77777777" w:rsidTr="007F6E63">
        <w:tc>
          <w:tcPr>
            <w:tcW w:w="5353" w:type="dxa"/>
            <w:shd w:val="clear" w:color="auto" w:fill="FFFFFF" w:themeFill="background1"/>
          </w:tcPr>
          <w:p w14:paraId="212F60E1" w14:textId="77777777" w:rsidR="00FD71EC" w:rsidRPr="00FD71EC" w:rsidRDefault="00FD71EC" w:rsidP="00FD71EC">
            <w:pPr>
              <w:spacing w:line="259" w:lineRule="auto"/>
              <w:jc w:val="both"/>
              <w:rPr>
                <w:rFonts w:ascii="Times New Roman" w:eastAsia="Times New Roman" w:hAnsi="Times New Roman" w:cs="Times New Roman"/>
                <w:b/>
                <w:lang w:val="ro-MD"/>
              </w:rPr>
            </w:pPr>
            <w:r w:rsidRPr="00FD71EC">
              <w:rPr>
                <w:rFonts w:ascii="Times New Roman" w:eastAsia="Times New Roman" w:hAnsi="Times New Roman" w:cs="Times New Roman"/>
                <w:b/>
                <w:lang w:val="ro-MD" w:eastAsia="ro-RO"/>
              </w:rPr>
              <w:t>Data publicării anunțului de participare</w:t>
            </w:r>
          </w:p>
        </w:tc>
        <w:tc>
          <w:tcPr>
            <w:tcW w:w="4218" w:type="dxa"/>
          </w:tcPr>
          <w:p w14:paraId="31A46C7C" w14:textId="77777777" w:rsidR="00FD71EC" w:rsidRPr="00FD71EC" w:rsidRDefault="00FD71EC" w:rsidP="00FD71EC">
            <w:pPr>
              <w:spacing w:line="259" w:lineRule="auto"/>
              <w:jc w:val="both"/>
              <w:rPr>
                <w:rFonts w:ascii="Times New Roman" w:eastAsia="Cambria" w:hAnsi="Times New Roman" w:cs="Times New Roman"/>
                <w:lang w:val="ro-MD"/>
              </w:rPr>
            </w:pPr>
          </w:p>
        </w:tc>
      </w:tr>
      <w:tr w:rsidR="00FD71EC" w:rsidRPr="0071116E" w14:paraId="6B0E5F6F" w14:textId="77777777" w:rsidTr="007F6E63">
        <w:trPr>
          <w:trHeight w:val="1040"/>
        </w:trPr>
        <w:tc>
          <w:tcPr>
            <w:tcW w:w="5353" w:type="dxa"/>
            <w:shd w:val="clear" w:color="auto" w:fill="FFFFFF" w:themeFill="background1"/>
          </w:tcPr>
          <w:p w14:paraId="0E83DD84"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FD71EC">
              <w:rPr>
                <w:rFonts w:ascii="Times New Roman" w:eastAsia="Times New Roman" w:hAnsi="Times New Roman" w:cs="Times New Roman"/>
                <w:i/>
                <w:color w:val="000000"/>
                <w:lang w:val="ro-MD"/>
              </w:rPr>
              <w:t>(după caz)</w:t>
            </w:r>
          </w:p>
        </w:tc>
        <w:tc>
          <w:tcPr>
            <w:tcW w:w="4218" w:type="dxa"/>
          </w:tcPr>
          <w:p w14:paraId="73D5C5B3" w14:textId="77777777" w:rsidR="00FD71EC" w:rsidRPr="00FD71EC" w:rsidRDefault="00FD71EC" w:rsidP="00FD71EC">
            <w:pPr>
              <w:spacing w:line="259" w:lineRule="auto"/>
              <w:jc w:val="both"/>
              <w:rPr>
                <w:rFonts w:ascii="Times New Roman" w:eastAsia="Cambria" w:hAnsi="Times New Roman" w:cs="Times New Roman"/>
                <w:lang w:val="ro-MD"/>
              </w:rPr>
            </w:pPr>
          </w:p>
        </w:tc>
      </w:tr>
    </w:tbl>
    <w:p w14:paraId="21700576" w14:textId="77777777" w:rsidR="00FD71EC" w:rsidRPr="00FD71EC" w:rsidRDefault="00FD71EC" w:rsidP="00FD71EC">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FD71EC">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FD71EC" w:rsidRPr="00FD71EC" w14:paraId="47A4C258" w14:textId="77777777" w:rsidTr="007F6E63">
        <w:trPr>
          <w:trHeight w:val="304"/>
        </w:trPr>
        <w:tc>
          <w:tcPr>
            <w:tcW w:w="5353" w:type="dxa"/>
            <w:shd w:val="clear" w:color="auto" w:fill="FFFFFF" w:themeFill="background1"/>
          </w:tcPr>
          <w:p w14:paraId="618E3524"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Tipul contractului de achiziție/acordului-cadru</w:t>
            </w:r>
          </w:p>
        </w:tc>
        <w:tc>
          <w:tcPr>
            <w:tcW w:w="4218" w:type="dxa"/>
          </w:tcPr>
          <w:p w14:paraId="2799858A"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 Servicii de proiectare □      Lucrări □</w:t>
            </w:r>
          </w:p>
        </w:tc>
      </w:tr>
      <w:tr w:rsidR="00FD71EC" w:rsidRPr="00FD71EC" w14:paraId="231C633B" w14:textId="77777777" w:rsidTr="007F6E63">
        <w:trPr>
          <w:trHeight w:val="315"/>
        </w:trPr>
        <w:tc>
          <w:tcPr>
            <w:tcW w:w="5353" w:type="dxa"/>
            <w:shd w:val="clear" w:color="auto" w:fill="FFFFFF" w:themeFill="background1"/>
          </w:tcPr>
          <w:p w14:paraId="16C08130"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7228D265"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Nu □    Da □</w:t>
            </w:r>
          </w:p>
        </w:tc>
      </w:tr>
      <w:tr w:rsidR="00FD71EC" w:rsidRPr="00FD71EC" w14:paraId="7904E8D0" w14:textId="77777777" w:rsidTr="007F6E63">
        <w:trPr>
          <w:trHeight w:val="525"/>
        </w:trPr>
        <w:tc>
          <w:tcPr>
            <w:tcW w:w="5353" w:type="dxa"/>
            <w:shd w:val="clear" w:color="auto" w:fill="FFFFFF" w:themeFill="background1"/>
          </w:tcPr>
          <w:p w14:paraId="13178FB3"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Sursa de finanțare</w:t>
            </w:r>
          </w:p>
        </w:tc>
        <w:tc>
          <w:tcPr>
            <w:tcW w:w="4218" w:type="dxa"/>
          </w:tcPr>
          <w:p w14:paraId="09F08186"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Bugetul de stat □     FAOAM □ </w:t>
            </w:r>
          </w:p>
          <w:p w14:paraId="6AA5ADB2"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BASS □     Surse externe □ </w:t>
            </w:r>
          </w:p>
          <w:p w14:paraId="71057275"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Alte surse: </w:t>
            </w:r>
            <w:r w:rsidRPr="00FD71EC">
              <w:rPr>
                <w:rFonts w:ascii="Times New Roman" w:eastAsia="Times New Roman" w:hAnsi="Times New Roman" w:cs="Times New Roman"/>
                <w:i/>
                <w:lang w:val="ro-MD" w:eastAsia="ro-RO"/>
              </w:rPr>
              <w:t>[Indicați]</w:t>
            </w:r>
          </w:p>
        </w:tc>
      </w:tr>
      <w:tr w:rsidR="00FD71EC" w:rsidRPr="0071116E" w14:paraId="53025021" w14:textId="77777777" w:rsidTr="007F6E63">
        <w:trPr>
          <w:trHeight w:val="353"/>
        </w:trPr>
        <w:tc>
          <w:tcPr>
            <w:tcW w:w="5353" w:type="dxa"/>
            <w:shd w:val="clear" w:color="auto" w:fill="FFFFFF" w:themeFill="background1"/>
          </w:tcPr>
          <w:p w14:paraId="4C646C92"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Data deciziei de atribuire a contractului de achiziție/ acordului-cadru</w:t>
            </w:r>
          </w:p>
        </w:tc>
        <w:tc>
          <w:tcPr>
            <w:tcW w:w="4218" w:type="dxa"/>
          </w:tcPr>
          <w:p w14:paraId="43A6045E" w14:textId="77777777" w:rsidR="00FD71EC" w:rsidRPr="00FD71EC" w:rsidRDefault="00FD71EC" w:rsidP="00FD71EC">
            <w:pPr>
              <w:spacing w:line="259" w:lineRule="auto"/>
              <w:jc w:val="both"/>
              <w:rPr>
                <w:rFonts w:ascii="Times New Roman" w:eastAsia="Times New Roman" w:hAnsi="Times New Roman" w:cs="Times New Roman"/>
                <w:lang w:val="ro-MD" w:eastAsia="ro-RO"/>
              </w:rPr>
            </w:pPr>
          </w:p>
        </w:tc>
      </w:tr>
      <w:tr w:rsidR="00FD71EC" w:rsidRPr="00FD71EC" w14:paraId="2EDED1CF" w14:textId="77777777" w:rsidTr="007F6E63">
        <w:trPr>
          <w:trHeight w:val="140"/>
        </w:trPr>
        <w:tc>
          <w:tcPr>
            <w:tcW w:w="5353" w:type="dxa"/>
            <w:shd w:val="clear" w:color="auto" w:fill="FFFFFF" w:themeFill="background1"/>
          </w:tcPr>
          <w:p w14:paraId="1AC8F4DB"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Denumirea operatorului economic</w:t>
            </w:r>
          </w:p>
        </w:tc>
        <w:tc>
          <w:tcPr>
            <w:tcW w:w="4218" w:type="dxa"/>
          </w:tcPr>
          <w:p w14:paraId="2A663A7F" w14:textId="77777777" w:rsidR="00FD71EC" w:rsidRPr="00FD71EC" w:rsidRDefault="00FD71EC" w:rsidP="00FD71EC">
            <w:pPr>
              <w:spacing w:line="259" w:lineRule="auto"/>
              <w:jc w:val="both"/>
              <w:rPr>
                <w:rFonts w:ascii="Times New Roman" w:eastAsia="Times New Roman" w:hAnsi="Times New Roman" w:cs="Times New Roman"/>
                <w:i/>
                <w:lang w:val="ro-MD" w:eastAsia="ro-RO"/>
              </w:rPr>
            </w:pPr>
          </w:p>
        </w:tc>
      </w:tr>
      <w:tr w:rsidR="00FD71EC" w:rsidRPr="00FD71EC" w14:paraId="5E427305" w14:textId="77777777" w:rsidTr="007F6E63">
        <w:trPr>
          <w:trHeight w:val="188"/>
        </w:trPr>
        <w:tc>
          <w:tcPr>
            <w:tcW w:w="5353" w:type="dxa"/>
            <w:vMerge w:val="restart"/>
            <w:shd w:val="clear" w:color="auto" w:fill="FFFFFF" w:themeFill="background1"/>
          </w:tcPr>
          <w:p w14:paraId="3523CA77"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Nr. și data contractului de achiziție/acordului-cadru</w:t>
            </w:r>
          </w:p>
        </w:tc>
        <w:tc>
          <w:tcPr>
            <w:tcW w:w="4218" w:type="dxa"/>
          </w:tcPr>
          <w:p w14:paraId="391B1005"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Nr:</w:t>
            </w:r>
          </w:p>
        </w:tc>
      </w:tr>
      <w:tr w:rsidR="00FD71EC" w:rsidRPr="00FD71EC" w14:paraId="21BFB53B" w14:textId="77777777" w:rsidTr="007F6E63">
        <w:trPr>
          <w:trHeight w:val="219"/>
        </w:trPr>
        <w:tc>
          <w:tcPr>
            <w:tcW w:w="5353" w:type="dxa"/>
            <w:vMerge/>
            <w:shd w:val="clear" w:color="auto" w:fill="FFFFFF" w:themeFill="background1"/>
          </w:tcPr>
          <w:p w14:paraId="3643738A"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p>
        </w:tc>
        <w:tc>
          <w:tcPr>
            <w:tcW w:w="4218" w:type="dxa"/>
          </w:tcPr>
          <w:p w14:paraId="54B43E1D"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Data:</w:t>
            </w:r>
          </w:p>
        </w:tc>
      </w:tr>
      <w:tr w:rsidR="00FD71EC" w:rsidRPr="00FD71EC" w14:paraId="3391ACF6" w14:textId="77777777" w:rsidTr="007F6E63">
        <w:trPr>
          <w:trHeight w:val="207"/>
        </w:trPr>
        <w:tc>
          <w:tcPr>
            <w:tcW w:w="5353" w:type="dxa"/>
            <w:vMerge w:val="restart"/>
            <w:shd w:val="clear" w:color="auto" w:fill="FFFFFF" w:themeFill="background1"/>
          </w:tcPr>
          <w:p w14:paraId="529851FA"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Valoarea contractului de achiziție/acordului-cadru</w:t>
            </w:r>
          </w:p>
        </w:tc>
        <w:tc>
          <w:tcPr>
            <w:tcW w:w="4218" w:type="dxa"/>
          </w:tcPr>
          <w:p w14:paraId="388DD0D7"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Fără TVA:</w:t>
            </w:r>
          </w:p>
        </w:tc>
      </w:tr>
      <w:tr w:rsidR="00FD71EC" w:rsidRPr="00FD71EC" w14:paraId="55D28322" w14:textId="77777777" w:rsidTr="007F6E63">
        <w:trPr>
          <w:trHeight w:val="207"/>
        </w:trPr>
        <w:tc>
          <w:tcPr>
            <w:tcW w:w="5353" w:type="dxa"/>
            <w:vMerge/>
            <w:shd w:val="clear" w:color="auto" w:fill="FFFFFF" w:themeFill="background1"/>
          </w:tcPr>
          <w:p w14:paraId="76A51F92"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p>
        </w:tc>
        <w:tc>
          <w:tcPr>
            <w:tcW w:w="4218" w:type="dxa"/>
          </w:tcPr>
          <w:p w14:paraId="37B92BCF" w14:textId="77777777" w:rsidR="00FD71EC" w:rsidRPr="00FD71EC" w:rsidRDefault="00FD71EC" w:rsidP="00FD71EC">
            <w:pPr>
              <w:spacing w:line="259" w:lineRule="auto"/>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Inclusiv TVA:</w:t>
            </w:r>
          </w:p>
        </w:tc>
      </w:tr>
      <w:tr w:rsidR="00FD71EC" w:rsidRPr="00FD71EC" w14:paraId="3044CF96" w14:textId="77777777" w:rsidTr="007F6E63">
        <w:trPr>
          <w:trHeight w:val="115"/>
        </w:trPr>
        <w:tc>
          <w:tcPr>
            <w:tcW w:w="5353" w:type="dxa"/>
            <w:shd w:val="clear" w:color="auto" w:fill="FFFFFF" w:themeFill="background1"/>
          </w:tcPr>
          <w:p w14:paraId="07FD8E84"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lastRenderedPageBreak/>
              <w:t>Termen de valabilitate</w:t>
            </w:r>
          </w:p>
        </w:tc>
        <w:tc>
          <w:tcPr>
            <w:tcW w:w="4218" w:type="dxa"/>
          </w:tcPr>
          <w:p w14:paraId="2551054B" w14:textId="77777777" w:rsidR="00FD71EC" w:rsidRPr="00FD71EC" w:rsidRDefault="00FD71EC" w:rsidP="00FD71EC">
            <w:pPr>
              <w:spacing w:line="259" w:lineRule="auto"/>
              <w:jc w:val="both"/>
              <w:rPr>
                <w:rFonts w:ascii="Times New Roman" w:eastAsia="Times New Roman" w:hAnsi="Times New Roman" w:cs="Times New Roman"/>
                <w:lang w:val="ro-MD" w:eastAsia="ro-RO"/>
              </w:rPr>
            </w:pPr>
          </w:p>
        </w:tc>
      </w:tr>
      <w:tr w:rsidR="00FD71EC" w:rsidRPr="00FD71EC" w14:paraId="387E81BA" w14:textId="77777777" w:rsidTr="007F6E63">
        <w:trPr>
          <w:trHeight w:val="70"/>
        </w:trPr>
        <w:tc>
          <w:tcPr>
            <w:tcW w:w="5353" w:type="dxa"/>
            <w:shd w:val="clear" w:color="auto" w:fill="FFFFFF" w:themeFill="background1"/>
          </w:tcPr>
          <w:p w14:paraId="5ADC6FF4" w14:textId="77777777" w:rsidR="00FD71EC" w:rsidRPr="00FD71EC" w:rsidRDefault="00FD71EC" w:rsidP="00FD71EC">
            <w:pPr>
              <w:spacing w:line="259" w:lineRule="auto"/>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Termen de execuție</w:t>
            </w:r>
          </w:p>
        </w:tc>
        <w:tc>
          <w:tcPr>
            <w:tcW w:w="4218" w:type="dxa"/>
          </w:tcPr>
          <w:p w14:paraId="55BFC1E6" w14:textId="77777777" w:rsidR="00FD71EC" w:rsidRPr="00FD71EC" w:rsidRDefault="00FD71EC" w:rsidP="00FD71EC">
            <w:pPr>
              <w:spacing w:line="259" w:lineRule="auto"/>
              <w:jc w:val="both"/>
              <w:rPr>
                <w:rFonts w:ascii="Times New Roman" w:eastAsia="Times New Roman" w:hAnsi="Times New Roman" w:cs="Times New Roman"/>
                <w:lang w:val="ro-MD" w:eastAsia="ro-RO"/>
              </w:rPr>
            </w:pPr>
          </w:p>
        </w:tc>
      </w:tr>
    </w:tbl>
    <w:p w14:paraId="684388FF" w14:textId="77777777" w:rsidR="00FD71EC" w:rsidRPr="00FD71EC" w:rsidRDefault="00FD71EC" w:rsidP="00FD71EC">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FD71EC">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FD71EC" w:rsidRPr="00FD71EC" w14:paraId="72E38CED" w14:textId="77777777" w:rsidTr="007F6E63">
        <w:tc>
          <w:tcPr>
            <w:tcW w:w="4785" w:type="dxa"/>
            <w:shd w:val="clear" w:color="auto" w:fill="FFFFFF" w:themeFill="background1"/>
          </w:tcPr>
          <w:p w14:paraId="01EB82F8" w14:textId="77777777" w:rsidR="00FD71EC" w:rsidRPr="00FD71EC" w:rsidRDefault="00FD71EC" w:rsidP="00FD71EC">
            <w:pPr>
              <w:spacing w:line="259" w:lineRule="auto"/>
              <w:ind w:right="-1"/>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 xml:space="preserve">Tipul modificărilor </w:t>
            </w:r>
          </w:p>
        </w:tc>
        <w:tc>
          <w:tcPr>
            <w:tcW w:w="4786" w:type="dxa"/>
          </w:tcPr>
          <w:p w14:paraId="430C1FE3" w14:textId="77777777" w:rsidR="00FD71EC" w:rsidRPr="00FD71EC" w:rsidRDefault="00FD71EC" w:rsidP="00FD71EC">
            <w:pPr>
              <w:spacing w:line="259" w:lineRule="auto"/>
              <w:ind w:right="-1"/>
              <w:jc w:val="both"/>
              <w:rPr>
                <w:rFonts w:ascii="Times New Roman" w:eastAsia="Times New Roman" w:hAnsi="Times New Roman" w:cs="Times New Roman"/>
                <w:lang w:val="ro-MD"/>
              </w:rPr>
            </w:pPr>
            <w:r w:rsidRPr="00FD71EC">
              <w:rPr>
                <w:rFonts w:ascii="Times New Roman" w:eastAsia="Times New Roman" w:hAnsi="Times New Roman" w:cs="Times New Roman"/>
                <w:lang w:val="ro-MD"/>
              </w:rPr>
              <w:t xml:space="preserve">Micşorarea valorii contractului </w:t>
            </w:r>
            <w:r w:rsidRPr="00FD71EC">
              <w:rPr>
                <w:rFonts w:ascii="Times New Roman" w:eastAsia="Times New Roman" w:hAnsi="Times New Roman" w:cs="Times New Roman"/>
                <w:lang w:val="ro-MD" w:eastAsia="ro-RO"/>
              </w:rPr>
              <w:t xml:space="preserve"> □</w:t>
            </w:r>
          </w:p>
          <w:p w14:paraId="43301F5C" w14:textId="77777777" w:rsidR="00FD71EC" w:rsidRPr="00FD71EC" w:rsidRDefault="00FD71EC" w:rsidP="00FD71EC">
            <w:pPr>
              <w:spacing w:line="259" w:lineRule="auto"/>
              <w:ind w:right="-1"/>
              <w:jc w:val="both"/>
              <w:rPr>
                <w:rFonts w:ascii="Times New Roman" w:eastAsia="Times New Roman" w:hAnsi="Times New Roman" w:cs="Times New Roman"/>
                <w:lang w:val="ro-MD"/>
              </w:rPr>
            </w:pPr>
            <w:r w:rsidRPr="00FD71EC">
              <w:rPr>
                <w:rFonts w:ascii="Times New Roman" w:eastAsia="Times New Roman" w:hAnsi="Times New Roman" w:cs="Times New Roman"/>
                <w:lang w:val="ro-MD"/>
              </w:rPr>
              <w:t xml:space="preserve">Majorarea valorii contractului </w:t>
            </w:r>
            <w:r w:rsidRPr="00FD71EC">
              <w:rPr>
                <w:rFonts w:ascii="Times New Roman" w:eastAsia="Times New Roman" w:hAnsi="Times New Roman" w:cs="Times New Roman"/>
                <w:lang w:val="ro-MD" w:eastAsia="ro-RO"/>
              </w:rPr>
              <w:t xml:space="preserve"> □</w:t>
            </w:r>
          </w:p>
          <w:p w14:paraId="282FD960" w14:textId="77777777" w:rsidR="00FD71EC" w:rsidRPr="00FD71EC" w:rsidRDefault="00FD71EC" w:rsidP="00FD71EC">
            <w:pPr>
              <w:spacing w:line="259" w:lineRule="auto"/>
              <w:ind w:right="-1"/>
              <w:rPr>
                <w:rFonts w:ascii="Times New Roman" w:eastAsia="Times New Roman" w:hAnsi="Times New Roman" w:cs="Times New Roman"/>
                <w:lang w:val="ro-MD"/>
              </w:rPr>
            </w:pPr>
            <w:r w:rsidRPr="00FD71EC">
              <w:rPr>
                <w:rFonts w:ascii="Times New Roman" w:eastAsia="Times New Roman" w:hAnsi="Times New Roman" w:cs="Times New Roman"/>
                <w:lang w:val="ro-MD"/>
              </w:rPr>
              <w:t xml:space="preserve">Modificarea termenului de executare/ prestare </w:t>
            </w:r>
            <w:r w:rsidRPr="00FD71EC">
              <w:rPr>
                <w:rFonts w:ascii="Times New Roman" w:eastAsia="Times New Roman" w:hAnsi="Times New Roman" w:cs="Times New Roman"/>
                <w:lang w:val="ro-MD" w:eastAsia="ro-RO"/>
              </w:rPr>
              <w:t xml:space="preserve"> □</w:t>
            </w:r>
          </w:p>
          <w:p w14:paraId="4EB30041" w14:textId="77777777" w:rsidR="00FD71EC" w:rsidRPr="00FD71EC" w:rsidRDefault="00FD71EC" w:rsidP="00FD71EC">
            <w:pPr>
              <w:spacing w:line="259" w:lineRule="auto"/>
              <w:ind w:right="-1"/>
              <w:jc w:val="both"/>
              <w:rPr>
                <w:rFonts w:ascii="Times New Roman" w:eastAsia="Times New Roman" w:hAnsi="Times New Roman" w:cs="Times New Roman"/>
                <w:lang w:val="ro-MD"/>
              </w:rPr>
            </w:pPr>
            <w:r w:rsidRPr="00FD71EC">
              <w:rPr>
                <w:rFonts w:ascii="Times New Roman" w:eastAsia="Times New Roman" w:hAnsi="Times New Roman" w:cs="Times New Roman"/>
                <w:lang w:val="ro-MD"/>
              </w:rPr>
              <w:t xml:space="preserve">Modificarea termenului de valabilitate </w:t>
            </w:r>
            <w:r w:rsidRPr="00FD71EC">
              <w:rPr>
                <w:rFonts w:ascii="Times New Roman" w:eastAsia="Times New Roman" w:hAnsi="Times New Roman" w:cs="Times New Roman"/>
                <w:lang w:val="ro-MD" w:eastAsia="ro-RO"/>
              </w:rPr>
              <w:t xml:space="preserve"> □</w:t>
            </w:r>
          </w:p>
          <w:p w14:paraId="441DA949"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rPr>
              <w:t xml:space="preserve">Rezoluțiunea contractului </w:t>
            </w:r>
            <w:r w:rsidRPr="00FD71EC">
              <w:rPr>
                <w:rFonts w:ascii="Times New Roman" w:eastAsia="Times New Roman" w:hAnsi="Times New Roman" w:cs="Times New Roman"/>
                <w:lang w:val="ro-MD" w:eastAsia="ro-RO"/>
              </w:rPr>
              <w:t xml:space="preserve"> □</w:t>
            </w:r>
          </w:p>
          <w:p w14:paraId="40F43008"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r w:rsidRPr="00FD71EC">
              <w:rPr>
                <w:rFonts w:ascii="Times New Roman" w:eastAsia="Times New Roman" w:hAnsi="Times New Roman" w:cs="Times New Roman"/>
                <w:lang w:val="ro-MD" w:eastAsia="ro-RO"/>
              </w:rPr>
              <w:t xml:space="preserve">Altele:  </w:t>
            </w:r>
            <w:r w:rsidRPr="00FD71EC">
              <w:rPr>
                <w:rFonts w:ascii="Times New Roman" w:eastAsia="Times New Roman" w:hAnsi="Times New Roman" w:cs="Times New Roman"/>
                <w:i/>
                <w:lang w:val="ro-MD" w:eastAsia="ro-RO"/>
              </w:rPr>
              <w:t>[Indicați]</w:t>
            </w:r>
          </w:p>
        </w:tc>
      </w:tr>
      <w:tr w:rsidR="00FD71EC" w:rsidRPr="0071116E" w14:paraId="5BEA4EDE" w14:textId="77777777" w:rsidTr="007F6E63">
        <w:tc>
          <w:tcPr>
            <w:tcW w:w="4785" w:type="dxa"/>
            <w:shd w:val="clear" w:color="auto" w:fill="FFFFFF" w:themeFill="background1"/>
          </w:tcPr>
          <w:p w14:paraId="1EA26120" w14:textId="77777777" w:rsidR="00FD71EC" w:rsidRPr="00FD71EC" w:rsidRDefault="00FD71EC" w:rsidP="00FD71EC">
            <w:pPr>
              <w:spacing w:line="259" w:lineRule="auto"/>
              <w:ind w:right="-1"/>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Temeiul juridic</w:t>
            </w:r>
          </w:p>
        </w:tc>
        <w:tc>
          <w:tcPr>
            <w:tcW w:w="4786" w:type="dxa"/>
          </w:tcPr>
          <w:p w14:paraId="5674DA5F" w14:textId="77777777" w:rsidR="00FD71EC" w:rsidRPr="00FD71EC" w:rsidRDefault="00FD71EC" w:rsidP="00FD71EC">
            <w:pPr>
              <w:spacing w:line="259" w:lineRule="auto"/>
              <w:ind w:right="-1"/>
              <w:jc w:val="both"/>
              <w:rPr>
                <w:rFonts w:ascii="Times New Roman" w:eastAsia="Times New Roman" w:hAnsi="Times New Roman" w:cs="Times New Roman"/>
                <w:lang w:val="ro-MD"/>
              </w:rPr>
            </w:pPr>
            <w:r w:rsidRPr="00FD71EC">
              <w:rPr>
                <w:rFonts w:ascii="Times New Roman" w:eastAsia="Times New Roman" w:hAnsi="Times New Roman" w:cs="Times New Roman"/>
                <w:i/>
                <w:lang w:val="ro-MD" w:eastAsia="ro-RO"/>
              </w:rPr>
              <w:t>[Indicați actul normativ, articol, alineat]</w:t>
            </w:r>
          </w:p>
        </w:tc>
      </w:tr>
      <w:tr w:rsidR="00FD71EC" w:rsidRPr="0071116E" w14:paraId="23643700" w14:textId="77777777" w:rsidTr="007F6E63">
        <w:tc>
          <w:tcPr>
            <w:tcW w:w="4785" w:type="dxa"/>
            <w:shd w:val="clear" w:color="auto" w:fill="FFFFFF" w:themeFill="background1"/>
          </w:tcPr>
          <w:p w14:paraId="46E08B1E" w14:textId="77777777" w:rsidR="00FD71EC" w:rsidRPr="00FD71EC" w:rsidRDefault="00FD71EC" w:rsidP="00FD71EC">
            <w:pPr>
              <w:spacing w:line="259" w:lineRule="auto"/>
              <w:ind w:right="-1"/>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 xml:space="preserve">Creșterea </w:t>
            </w:r>
            <w:r w:rsidRPr="00FD71EC">
              <w:rPr>
                <w:rFonts w:ascii="Times New Roman" w:eastAsia="Times New Roman" w:hAnsi="Times New Roman" w:cs="Times New Roman"/>
                <w:b/>
                <w:color w:val="000000"/>
                <w:lang w:val="ro-MD"/>
              </w:rPr>
              <w:t xml:space="preserve">prețului în urma modificării </w:t>
            </w:r>
            <w:r w:rsidRPr="00FD71EC">
              <w:rPr>
                <w:rFonts w:ascii="Times New Roman" w:eastAsia="Times New Roman" w:hAnsi="Times New Roman" w:cs="Times New Roman"/>
                <w:i/>
                <w:lang w:val="ro-MD" w:eastAsia="ro-RO"/>
              </w:rPr>
              <w:t>(după caz)</w:t>
            </w:r>
          </w:p>
        </w:tc>
        <w:tc>
          <w:tcPr>
            <w:tcW w:w="4786" w:type="dxa"/>
          </w:tcPr>
          <w:p w14:paraId="2F45CA07" w14:textId="77777777" w:rsidR="00FD71EC" w:rsidRPr="00FD71EC" w:rsidRDefault="00FD71EC" w:rsidP="00FD71EC">
            <w:pPr>
              <w:spacing w:line="259" w:lineRule="auto"/>
              <w:ind w:right="-1"/>
              <w:jc w:val="both"/>
              <w:rPr>
                <w:rFonts w:ascii="Times New Roman" w:eastAsia="Times New Roman" w:hAnsi="Times New Roman" w:cs="Times New Roman"/>
                <w:i/>
                <w:lang w:val="ro-MD" w:eastAsia="ro-RO"/>
              </w:rPr>
            </w:pPr>
            <w:r w:rsidRPr="00FD71EC">
              <w:rPr>
                <w:rFonts w:ascii="Times New Roman" w:eastAsia="Times New Roman" w:hAnsi="Times New Roman" w:cs="Times New Roman"/>
                <w:i/>
                <w:lang w:val="ro-MD" w:eastAsia="ro-RO"/>
              </w:rPr>
              <w:t>[</w:t>
            </w:r>
            <w:r w:rsidRPr="00FD71EC">
              <w:rPr>
                <w:rFonts w:ascii="Times New Roman" w:eastAsia="Times New Roman" w:hAnsi="Times New Roman" w:cs="Times New Roman"/>
                <w:i/>
                <w:color w:val="000000"/>
                <w:lang w:val="ro-MD"/>
              </w:rPr>
              <w:t>Se va indica dacă se utilizează preţul actualizat al contractului de achiziţii publice/acordului-cadru</w:t>
            </w:r>
            <w:r w:rsidRPr="00FD71EC">
              <w:rPr>
                <w:rFonts w:ascii="Times New Roman" w:eastAsia="Times New Roman" w:hAnsi="Times New Roman" w:cs="Times New Roman"/>
                <w:i/>
                <w:lang w:val="ro-MD" w:eastAsia="ro-RO"/>
              </w:rPr>
              <w:t>]</w:t>
            </w:r>
          </w:p>
        </w:tc>
      </w:tr>
      <w:tr w:rsidR="00FD71EC" w:rsidRPr="0071116E" w14:paraId="234C8679" w14:textId="77777777" w:rsidTr="007F6E63">
        <w:tc>
          <w:tcPr>
            <w:tcW w:w="4785" w:type="dxa"/>
            <w:shd w:val="clear" w:color="auto" w:fill="FFFFFF" w:themeFill="background1"/>
          </w:tcPr>
          <w:p w14:paraId="569EC747" w14:textId="77777777" w:rsidR="00FD71EC" w:rsidRPr="00FD71EC" w:rsidRDefault="00FD71EC" w:rsidP="00FD71EC">
            <w:pPr>
              <w:spacing w:line="259" w:lineRule="auto"/>
              <w:ind w:right="-1"/>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 xml:space="preserve">Modificarea anterioară a contractului de achiziții publice/acordului-cadru </w:t>
            </w:r>
            <w:r w:rsidRPr="00FD71EC">
              <w:rPr>
                <w:rFonts w:ascii="Times New Roman" w:eastAsia="Times New Roman" w:hAnsi="Times New Roman" w:cs="Times New Roman"/>
                <w:i/>
                <w:lang w:val="ro-MD" w:eastAsia="ro-RO"/>
              </w:rPr>
              <w:t>(după caz)</w:t>
            </w:r>
          </w:p>
        </w:tc>
        <w:tc>
          <w:tcPr>
            <w:tcW w:w="4786" w:type="dxa"/>
          </w:tcPr>
          <w:p w14:paraId="244FC530" w14:textId="77777777" w:rsidR="00FD71EC" w:rsidRPr="00FD71EC" w:rsidRDefault="00FD71EC" w:rsidP="00FD71EC">
            <w:pPr>
              <w:spacing w:line="259" w:lineRule="auto"/>
              <w:ind w:right="-1"/>
              <w:jc w:val="both"/>
              <w:rPr>
                <w:rFonts w:ascii="Times New Roman" w:eastAsia="Times New Roman" w:hAnsi="Times New Roman" w:cs="Times New Roman"/>
                <w:i/>
                <w:lang w:val="ro-MD" w:eastAsia="ro-RO"/>
              </w:rPr>
            </w:pPr>
            <w:r w:rsidRPr="00FD71EC">
              <w:rPr>
                <w:rFonts w:ascii="Times New Roman" w:eastAsia="Times New Roman" w:hAnsi="Times New Roman" w:cs="Times New Roman"/>
                <w:i/>
                <w:lang w:val="ro-MD" w:eastAsia="ro-RO"/>
              </w:rPr>
              <w:t>[Se vor indica toate modificările operate anterior și valoarea acestora]</w:t>
            </w:r>
          </w:p>
        </w:tc>
      </w:tr>
      <w:tr w:rsidR="00FD71EC" w:rsidRPr="00FD71EC" w14:paraId="438995FB" w14:textId="77777777" w:rsidTr="007F6E63">
        <w:tc>
          <w:tcPr>
            <w:tcW w:w="4785" w:type="dxa"/>
            <w:shd w:val="clear" w:color="auto" w:fill="FFFFFF" w:themeFill="background1"/>
          </w:tcPr>
          <w:p w14:paraId="49CFA719" w14:textId="77777777" w:rsidR="00FD71EC" w:rsidRPr="00FD71EC" w:rsidRDefault="00FD71EC" w:rsidP="00FD71EC">
            <w:pPr>
              <w:spacing w:line="259" w:lineRule="auto"/>
              <w:ind w:right="-1"/>
              <w:jc w:val="both"/>
              <w:rPr>
                <w:rFonts w:ascii="Times New Roman" w:eastAsia="Times New Roman" w:hAnsi="Times New Roman" w:cs="Times New Roman"/>
                <w:b/>
                <w:lang w:val="ro-MD" w:eastAsia="ro-RO"/>
              </w:rPr>
            </w:pPr>
            <w:r w:rsidRPr="00FD71EC">
              <w:rPr>
                <w:rFonts w:ascii="Times New Roman" w:eastAsia="Times New Roman" w:hAnsi="Times New Roman" w:cs="Times New Roman"/>
                <w:b/>
                <w:lang w:val="ro-MD" w:eastAsia="ro-RO"/>
              </w:rPr>
              <w:t>Alte informații relevante</w:t>
            </w:r>
          </w:p>
        </w:tc>
        <w:tc>
          <w:tcPr>
            <w:tcW w:w="4786" w:type="dxa"/>
          </w:tcPr>
          <w:p w14:paraId="3E4A4D70" w14:textId="77777777" w:rsidR="00FD71EC" w:rsidRPr="00FD71EC" w:rsidRDefault="00FD71EC" w:rsidP="00FD71EC">
            <w:pPr>
              <w:spacing w:line="259" w:lineRule="auto"/>
              <w:ind w:right="-1"/>
              <w:jc w:val="both"/>
              <w:rPr>
                <w:rFonts w:ascii="Times New Roman" w:eastAsia="Times New Roman" w:hAnsi="Times New Roman" w:cs="Times New Roman"/>
                <w:lang w:val="ro-MD" w:eastAsia="ro-RO"/>
              </w:rPr>
            </w:pPr>
          </w:p>
        </w:tc>
      </w:tr>
    </w:tbl>
    <w:p w14:paraId="104BA54A" w14:textId="77777777" w:rsidR="00FD71EC" w:rsidRPr="00FD71EC" w:rsidRDefault="00FD71EC" w:rsidP="00FD71EC">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FD71EC">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110B8F6" w14:textId="77777777" w:rsidR="00FD71EC" w:rsidRPr="00FD71EC" w:rsidRDefault="00FD71EC" w:rsidP="00FD71EC">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FD71EC">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39948E3C" w14:textId="77777777" w:rsidR="00FD71EC" w:rsidRPr="00FD71EC" w:rsidRDefault="00FD71EC" w:rsidP="00FD71EC">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FD71EC">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21579C" w14:textId="77777777" w:rsidR="00FD71EC" w:rsidRPr="00FD71EC" w:rsidRDefault="00FD71EC" w:rsidP="00FD71EC">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FD71EC">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012ABDEA" w14:textId="77777777" w:rsidR="00FD71EC" w:rsidRPr="00FD71EC" w:rsidRDefault="00FD71EC" w:rsidP="00FD71EC">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FD71EC">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5FC45CFF" w14:textId="77777777" w:rsidR="00FD71EC" w:rsidRPr="00FD71EC" w:rsidRDefault="00FD71EC" w:rsidP="00FD71EC">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FD71EC">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309C2D" w14:textId="77777777" w:rsidR="00FD71EC" w:rsidRPr="00FD71EC" w:rsidRDefault="00FD71EC" w:rsidP="00FD71EC">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FD71EC">
        <w:rPr>
          <w:rFonts w:ascii="Times New Roman" w:eastAsia="Times New Roman" w:hAnsi="Times New Roman" w:cs="Times New Roman"/>
          <w:b/>
          <w:kern w:val="0"/>
          <w:sz w:val="22"/>
          <w:szCs w:val="22"/>
          <w:lang w:val="ro-MD" w:eastAsia="zh-CN"/>
          <w14:ligatures w14:val="none"/>
        </w:rPr>
        <w:t>Rezultatele examinării:</w:t>
      </w:r>
    </w:p>
    <w:p w14:paraId="62E41AC0" w14:textId="77777777" w:rsidR="00FD71EC" w:rsidRPr="00FD71EC" w:rsidRDefault="00FD71EC" w:rsidP="00FD71EC">
      <w:pPr>
        <w:spacing w:after="240" w:line="240" w:lineRule="auto"/>
        <w:jc w:val="both"/>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FD71EC" w:rsidRPr="00FD71EC" w14:paraId="00AE0ED6" w14:textId="77777777" w:rsidTr="007F6E63">
        <w:tc>
          <w:tcPr>
            <w:tcW w:w="2093" w:type="dxa"/>
            <w:vMerge w:val="restart"/>
            <w:shd w:val="clear" w:color="auto" w:fill="FFFFFF" w:themeFill="background1"/>
            <w:vAlign w:val="center"/>
          </w:tcPr>
          <w:p w14:paraId="63E31EA0" w14:textId="77777777" w:rsidR="00FD71EC" w:rsidRPr="00FD71EC" w:rsidRDefault="00FD71EC" w:rsidP="00FD71EC">
            <w:pPr>
              <w:spacing w:line="259" w:lineRule="auto"/>
              <w:ind w:right="-1"/>
              <w:jc w:val="center"/>
              <w:rPr>
                <w:rFonts w:ascii="Times New Roman" w:eastAsia="Times New Roman" w:hAnsi="Times New Roman" w:cs="Times New Roman"/>
                <w:b/>
                <w:lang w:val="ro-MD"/>
              </w:rPr>
            </w:pPr>
            <w:r w:rsidRPr="00FD71EC">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1B1AC907" w14:textId="77777777" w:rsidR="00FD71EC" w:rsidRPr="00FD71EC" w:rsidRDefault="00FD71EC" w:rsidP="00FD71EC">
            <w:pPr>
              <w:spacing w:line="259" w:lineRule="auto"/>
              <w:ind w:right="-1"/>
              <w:jc w:val="center"/>
              <w:rPr>
                <w:rFonts w:ascii="Times New Roman" w:eastAsia="Times New Roman" w:hAnsi="Times New Roman" w:cs="Times New Roman"/>
                <w:b/>
                <w:lang w:val="ro-MD"/>
              </w:rPr>
            </w:pPr>
            <w:r w:rsidRPr="00FD71EC">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6D9ED068" w14:textId="77777777" w:rsidR="00FD71EC" w:rsidRPr="00FD71EC" w:rsidRDefault="00FD71EC" w:rsidP="00FD71EC">
            <w:pPr>
              <w:spacing w:line="259" w:lineRule="auto"/>
              <w:ind w:right="-1"/>
              <w:jc w:val="center"/>
              <w:rPr>
                <w:rFonts w:ascii="Times New Roman" w:eastAsia="Times New Roman" w:hAnsi="Times New Roman" w:cs="Times New Roman"/>
                <w:b/>
                <w:lang w:val="ro-MD"/>
              </w:rPr>
            </w:pPr>
            <w:r w:rsidRPr="00FD71EC">
              <w:rPr>
                <w:rFonts w:ascii="Times New Roman" w:eastAsia="Times New Roman" w:hAnsi="Times New Roman" w:cs="Times New Roman"/>
                <w:b/>
                <w:lang w:val="ro-MD"/>
              </w:rPr>
              <w:t xml:space="preserve">Valoarea modificărilor </w:t>
            </w:r>
            <w:r w:rsidRPr="00FD71EC">
              <w:rPr>
                <w:rFonts w:ascii="Times New Roman" w:eastAsia="Times New Roman" w:hAnsi="Times New Roman" w:cs="Times New Roman"/>
                <w:lang w:val="ro-MD"/>
              </w:rPr>
              <w:t>(după caz)</w:t>
            </w:r>
          </w:p>
        </w:tc>
      </w:tr>
      <w:tr w:rsidR="00FD71EC" w:rsidRPr="00FD71EC" w14:paraId="78CD9A20" w14:textId="77777777" w:rsidTr="007F6E63">
        <w:tc>
          <w:tcPr>
            <w:tcW w:w="2093" w:type="dxa"/>
            <w:vMerge/>
            <w:shd w:val="clear" w:color="auto" w:fill="FFFFFF" w:themeFill="background1"/>
            <w:vAlign w:val="center"/>
          </w:tcPr>
          <w:p w14:paraId="307BCE55" w14:textId="77777777" w:rsidR="00FD71EC" w:rsidRPr="00FD71EC" w:rsidRDefault="00FD71EC" w:rsidP="00FD71EC">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18A75B43" w14:textId="77777777" w:rsidR="00FD71EC" w:rsidRPr="00FD71EC" w:rsidRDefault="00FD71EC" w:rsidP="00FD71EC">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6764EA26" w14:textId="77777777" w:rsidR="00FD71EC" w:rsidRPr="00FD71EC" w:rsidRDefault="00FD71EC" w:rsidP="00FD71EC">
            <w:pPr>
              <w:spacing w:line="259" w:lineRule="auto"/>
              <w:ind w:right="-1"/>
              <w:jc w:val="center"/>
              <w:rPr>
                <w:rFonts w:ascii="Times New Roman" w:eastAsia="Times New Roman" w:hAnsi="Times New Roman" w:cs="Times New Roman"/>
                <w:b/>
                <w:lang w:val="ro-MD"/>
              </w:rPr>
            </w:pPr>
            <w:r w:rsidRPr="00FD71EC">
              <w:rPr>
                <w:rFonts w:ascii="Times New Roman" w:eastAsia="Times New Roman" w:hAnsi="Times New Roman" w:cs="Times New Roman"/>
                <w:b/>
                <w:lang w:val="ro-MD"/>
              </w:rPr>
              <w:t>Fără TVA</w:t>
            </w:r>
          </w:p>
        </w:tc>
        <w:tc>
          <w:tcPr>
            <w:tcW w:w="1915" w:type="dxa"/>
            <w:shd w:val="clear" w:color="auto" w:fill="FFFFFF" w:themeFill="background1"/>
            <w:vAlign w:val="center"/>
          </w:tcPr>
          <w:p w14:paraId="25779CF8" w14:textId="77777777" w:rsidR="00FD71EC" w:rsidRPr="00FD71EC" w:rsidRDefault="00FD71EC" w:rsidP="00FD71EC">
            <w:pPr>
              <w:spacing w:line="259" w:lineRule="auto"/>
              <w:ind w:right="-1"/>
              <w:jc w:val="center"/>
              <w:rPr>
                <w:rFonts w:ascii="Times New Roman" w:eastAsia="Times New Roman" w:hAnsi="Times New Roman" w:cs="Times New Roman"/>
                <w:b/>
                <w:lang w:val="ro-MD"/>
              </w:rPr>
            </w:pPr>
            <w:r w:rsidRPr="00FD71EC">
              <w:rPr>
                <w:rFonts w:ascii="Times New Roman" w:eastAsia="Times New Roman" w:hAnsi="Times New Roman" w:cs="Times New Roman"/>
                <w:b/>
                <w:lang w:val="ro-MD"/>
              </w:rPr>
              <w:t>Inclusiv TVA</w:t>
            </w:r>
          </w:p>
        </w:tc>
      </w:tr>
      <w:tr w:rsidR="00FD71EC" w:rsidRPr="00FD71EC" w14:paraId="4E81CD71" w14:textId="77777777" w:rsidTr="007F6E63">
        <w:tc>
          <w:tcPr>
            <w:tcW w:w="2093" w:type="dxa"/>
          </w:tcPr>
          <w:p w14:paraId="029EBB22" w14:textId="77777777" w:rsidR="00FD71EC" w:rsidRPr="00FD71EC" w:rsidRDefault="00FD71EC" w:rsidP="00FD71EC">
            <w:pPr>
              <w:spacing w:line="259" w:lineRule="auto"/>
              <w:jc w:val="both"/>
              <w:rPr>
                <w:rFonts w:ascii="Times New Roman" w:eastAsia="Times New Roman" w:hAnsi="Times New Roman" w:cs="Times New Roman"/>
                <w:lang w:val="ro-MD"/>
              </w:rPr>
            </w:pPr>
          </w:p>
        </w:tc>
        <w:tc>
          <w:tcPr>
            <w:tcW w:w="1735" w:type="dxa"/>
          </w:tcPr>
          <w:p w14:paraId="1E7DC46C" w14:textId="77777777" w:rsidR="00FD71EC" w:rsidRPr="00FD71EC" w:rsidRDefault="00FD71EC" w:rsidP="00FD71EC">
            <w:pPr>
              <w:spacing w:line="259" w:lineRule="auto"/>
              <w:jc w:val="both"/>
              <w:rPr>
                <w:rFonts w:ascii="Times New Roman" w:eastAsia="Times New Roman" w:hAnsi="Times New Roman" w:cs="Times New Roman"/>
                <w:lang w:val="ro-MD"/>
              </w:rPr>
            </w:pPr>
          </w:p>
        </w:tc>
        <w:tc>
          <w:tcPr>
            <w:tcW w:w="1667" w:type="dxa"/>
          </w:tcPr>
          <w:p w14:paraId="59E51823" w14:textId="77777777" w:rsidR="00FD71EC" w:rsidRPr="00FD71EC" w:rsidRDefault="00FD71EC" w:rsidP="00FD71EC">
            <w:pPr>
              <w:spacing w:line="259" w:lineRule="auto"/>
              <w:jc w:val="both"/>
              <w:rPr>
                <w:rFonts w:ascii="Times New Roman" w:eastAsia="Times New Roman" w:hAnsi="Times New Roman" w:cs="Times New Roman"/>
                <w:lang w:val="ro-MD"/>
              </w:rPr>
            </w:pPr>
          </w:p>
        </w:tc>
        <w:tc>
          <w:tcPr>
            <w:tcW w:w="2161" w:type="dxa"/>
          </w:tcPr>
          <w:p w14:paraId="44DBCA56" w14:textId="77777777" w:rsidR="00FD71EC" w:rsidRPr="00FD71EC" w:rsidRDefault="00FD71EC" w:rsidP="00FD71EC">
            <w:pPr>
              <w:spacing w:line="259" w:lineRule="auto"/>
              <w:jc w:val="both"/>
              <w:rPr>
                <w:rFonts w:ascii="Times New Roman" w:eastAsia="Times New Roman" w:hAnsi="Times New Roman" w:cs="Times New Roman"/>
                <w:lang w:val="ro-MD"/>
              </w:rPr>
            </w:pPr>
          </w:p>
        </w:tc>
        <w:tc>
          <w:tcPr>
            <w:tcW w:w="1915" w:type="dxa"/>
          </w:tcPr>
          <w:p w14:paraId="3EEE13FE" w14:textId="77777777" w:rsidR="00FD71EC" w:rsidRPr="00FD71EC" w:rsidRDefault="00FD71EC" w:rsidP="00FD71EC">
            <w:pPr>
              <w:spacing w:line="259" w:lineRule="auto"/>
              <w:jc w:val="both"/>
              <w:rPr>
                <w:rFonts w:ascii="Times New Roman" w:eastAsia="Times New Roman" w:hAnsi="Times New Roman" w:cs="Times New Roman"/>
                <w:lang w:val="ro-MD"/>
              </w:rPr>
            </w:pPr>
          </w:p>
        </w:tc>
      </w:tr>
    </w:tbl>
    <w:p w14:paraId="64B33D8B" w14:textId="77777777" w:rsidR="00FD71EC" w:rsidRPr="00FD71EC" w:rsidRDefault="00FD71EC" w:rsidP="00FD71EC">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FD71EC">
        <w:rPr>
          <w:rFonts w:ascii="Times New Roman" w:eastAsia="Times New Roman" w:hAnsi="Times New Roman" w:cs="Times New Roman"/>
          <w:b/>
          <w:kern w:val="0"/>
          <w:sz w:val="22"/>
          <w:szCs w:val="22"/>
          <w:lang w:val="ro-MD"/>
          <w14:ligatures w14:val="none"/>
        </w:rPr>
        <w:t>Conducătorul grupului de lucru:</w:t>
      </w:r>
    </w:p>
    <w:p w14:paraId="4B4CE100" w14:textId="77777777" w:rsidR="00FD71EC" w:rsidRPr="00FD71EC" w:rsidRDefault="00FD71EC" w:rsidP="00FD71EC">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sz w:val="22"/>
          <w:szCs w:val="22"/>
          <w:lang w:val="ro-MD"/>
          <w14:ligatures w14:val="none"/>
        </w:rPr>
        <w:t xml:space="preserve">______________________________________                               </w:t>
      </w:r>
      <w:r w:rsidRPr="00FD71EC">
        <w:rPr>
          <w:rFonts w:ascii="Times New Roman" w:eastAsia="Times New Roman" w:hAnsi="Times New Roman" w:cs="Times New Roman"/>
          <w:kern w:val="0"/>
          <w:sz w:val="22"/>
          <w:szCs w:val="22"/>
          <w:lang w:val="ro-MD"/>
          <w14:ligatures w14:val="none"/>
        </w:rPr>
        <w:tab/>
        <w:t>__________________</w:t>
      </w:r>
    </w:p>
    <w:p w14:paraId="5F609F3B" w14:textId="77777777" w:rsidR="00FD71EC" w:rsidRPr="00FD71EC" w:rsidRDefault="00FD71EC" w:rsidP="00FD71EC">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18C9794C"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bookmarkStart w:id="48" w:name="_Toc449692095"/>
    </w:p>
    <w:p w14:paraId="043F0A71"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01803C8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F9E2E8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626CC392"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0197900C"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E7DC99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AAC8127"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36E37079"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4E5EB619"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27CC10A"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7065BF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3A023F69"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7</w:t>
      </w:r>
    </w:p>
    <w:p w14:paraId="03477996"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68102C2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4F7BE5DC" w14:textId="77777777" w:rsidR="00FD71EC" w:rsidRPr="00FD71EC" w:rsidRDefault="00FD71EC" w:rsidP="00FD71EC">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F2E1125"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554ABAF" w14:textId="77777777" w:rsidR="00FD71EC" w:rsidRPr="00FD71EC" w:rsidRDefault="00FD71EC" w:rsidP="00FD71EC">
      <w:pPr>
        <w:tabs>
          <w:tab w:val="left" w:pos="567"/>
        </w:tabs>
        <w:spacing w:after="0" w:line="240" w:lineRule="auto"/>
        <w:rPr>
          <w:rFonts w:asciiTheme="majorHAnsi" w:eastAsia="Times New Roman" w:hAnsiTheme="majorHAnsi" w:cstheme="majorHAnsi"/>
          <w:b/>
          <w:kern w:val="0"/>
          <w:lang w:val="ro-MD"/>
          <w14:ligatures w14:val="none"/>
        </w:rPr>
      </w:pPr>
      <w:bookmarkStart w:id="49" w:name="_Toc449692096"/>
      <w:bookmarkEnd w:id="48"/>
    </w:p>
    <w:p w14:paraId="1C4B19FD"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FD71EC">
        <w:rPr>
          <w:rFonts w:ascii="Times New Roman" w:eastAsia="Times New Roman" w:hAnsi="Times New Roman" w:cs="Times New Roman"/>
          <w:b/>
          <w:kern w:val="0"/>
          <w:sz w:val="28"/>
          <w:szCs w:val="28"/>
          <w:lang w:val="ro-MD"/>
          <w14:ligatures w14:val="none"/>
        </w:rPr>
        <w:t>CERERE DE PARTICIPARE</w:t>
      </w:r>
    </w:p>
    <w:p w14:paraId="0830C858" w14:textId="77777777" w:rsidR="00FD71EC" w:rsidRPr="00FD71EC" w:rsidRDefault="00FD71EC" w:rsidP="00FD71EC">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52828BBE" w14:textId="77777777" w:rsidR="00FD71EC" w:rsidRPr="00FD71EC" w:rsidRDefault="00FD71EC" w:rsidP="00FD71EC">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Către_________________________________________________________________________</w:t>
      </w:r>
      <w:r w:rsidRPr="00FD71EC">
        <w:rPr>
          <w:rFonts w:ascii="Times New Roman" w:eastAsia="Times New Roman" w:hAnsi="Times New Roman" w:cs="Times New Roman"/>
          <w:kern w:val="0"/>
          <w:lang w:val="ro-MD"/>
          <w14:ligatures w14:val="none"/>
        </w:rPr>
        <w:softHyphen/>
      </w:r>
      <w:r w:rsidRPr="00FD71EC">
        <w:rPr>
          <w:rFonts w:ascii="Times New Roman" w:eastAsia="Times New Roman" w:hAnsi="Times New Roman" w:cs="Times New Roman"/>
          <w:kern w:val="0"/>
          <w:lang w:val="ro-MD"/>
          <w14:ligatures w14:val="none"/>
        </w:rPr>
        <w:softHyphen/>
      </w:r>
      <w:r w:rsidRPr="00FD71EC">
        <w:rPr>
          <w:rFonts w:ascii="Times New Roman" w:eastAsia="Times New Roman" w:hAnsi="Times New Roman" w:cs="Times New Roman"/>
          <w:kern w:val="0"/>
          <w:lang w:val="ro-MD"/>
          <w14:ligatures w14:val="none"/>
        </w:rPr>
        <w:softHyphen/>
        <w:t xml:space="preserve">                                                      (denumirea autorităţii contractante şi adresa completă)</w:t>
      </w:r>
    </w:p>
    <w:p w14:paraId="7537E591" w14:textId="77777777" w:rsidR="00FD71EC" w:rsidRPr="00FD71EC" w:rsidRDefault="00FD71EC" w:rsidP="00FD71EC">
      <w:pPr>
        <w:tabs>
          <w:tab w:val="left" w:pos="567"/>
        </w:tabs>
        <w:spacing w:after="0" w:line="360" w:lineRule="auto"/>
        <w:jc w:val="both"/>
        <w:rPr>
          <w:rFonts w:ascii="Times New Roman" w:eastAsia="Times New Roman" w:hAnsi="Times New Roman" w:cs="Times New Roman"/>
          <w:kern w:val="0"/>
          <w:lang w:val="ro-MD"/>
          <w14:ligatures w14:val="none"/>
        </w:rPr>
      </w:pPr>
    </w:p>
    <w:p w14:paraId="7C6EDAF1" w14:textId="77777777" w:rsidR="00FD71EC" w:rsidRPr="00FD71EC" w:rsidRDefault="00FD71EC" w:rsidP="00FD71EC">
      <w:pPr>
        <w:tabs>
          <w:tab w:val="left" w:pos="567"/>
        </w:tabs>
        <w:spacing w:after="0" w:line="36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Stimaţi domni</w:t>
      </w:r>
      <w:r w:rsidRPr="00FD71EC">
        <w:rPr>
          <w:rFonts w:ascii="Times New Roman" w:eastAsia="Times New Roman" w:hAnsi="Times New Roman" w:cs="Times New Roman"/>
          <w:kern w:val="0"/>
          <w:lang w:val="ro-MD"/>
          <w14:ligatures w14:val="none"/>
        </w:rPr>
        <w:t>,</w:t>
      </w:r>
    </w:p>
    <w:p w14:paraId="43D245B6" w14:textId="77777777" w:rsidR="00FD71EC" w:rsidRPr="00FD71EC" w:rsidRDefault="00FD71EC" w:rsidP="00FD71EC">
      <w:pPr>
        <w:tabs>
          <w:tab w:val="left" w:pos="567"/>
        </w:tabs>
        <w:spacing w:after="0" w:line="36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D71EC">
        <w:rPr>
          <w:rFonts w:ascii="Times New Roman" w:eastAsia="Times New Roman" w:hAnsi="Times New Roman" w:cs="Times New Roman"/>
          <w:kern w:val="0"/>
          <w:szCs w:val="20"/>
          <w:lang w:val="ro-MD"/>
          <w14:ligatures w14:val="none"/>
        </w:rPr>
        <w:t xml:space="preserve">, </w:t>
      </w:r>
      <w:r w:rsidRPr="00FD71EC">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FD71EC">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FD71EC">
        <w:rPr>
          <w:rFonts w:ascii="Times New Roman" w:eastAsia="Times New Roman" w:hAnsi="Times New Roman" w:cs="Times New Roman"/>
          <w:kern w:val="0"/>
          <w:lang w:val="ro-MD"/>
          <w14:ligatures w14:val="none"/>
        </w:rPr>
        <w:t xml:space="preserve"> neavînd obiecții la documentația de atribuire. </w:t>
      </w:r>
    </w:p>
    <w:p w14:paraId="74C94230"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67FD1AEE"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Data completării . . . . . . . . . . . . .</w:t>
      </w:r>
      <w:r w:rsidRPr="00FD71EC">
        <w:rPr>
          <w:rFonts w:ascii="Times New Roman" w:eastAsia="Times New Roman" w:hAnsi="Times New Roman" w:cs="Times New Roman"/>
          <w:kern w:val="0"/>
          <w:lang w:val="ro-MD"/>
          <w14:ligatures w14:val="none"/>
        </w:rPr>
        <w:tab/>
        <w:t>Cu stimă,</w:t>
      </w:r>
    </w:p>
    <w:p w14:paraId="73FF0116" w14:textId="77777777" w:rsidR="00FD71EC" w:rsidRPr="00FD71EC" w:rsidRDefault="00FD71EC" w:rsidP="00FD71EC">
      <w:pPr>
        <w:tabs>
          <w:tab w:val="left" w:pos="567"/>
        </w:tabs>
        <w:spacing w:after="0" w:line="36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Ofertant/candidat</w:t>
      </w:r>
    </w:p>
    <w:p w14:paraId="18D9A706" w14:textId="77777777" w:rsidR="00FD71EC" w:rsidRPr="00FD71EC" w:rsidRDefault="00FD71EC" w:rsidP="00FD71EC">
      <w:pPr>
        <w:tabs>
          <w:tab w:val="left" w:pos="567"/>
        </w:tabs>
        <w:spacing w:after="0" w:line="36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 . . . . . . . . . . . . . . . . . . . . . .</w:t>
      </w:r>
    </w:p>
    <w:p w14:paraId="70E958BC" w14:textId="77777777" w:rsidR="00FD71EC" w:rsidRPr="00FD71EC" w:rsidRDefault="00FD71EC" w:rsidP="00FD71EC">
      <w:pPr>
        <w:tabs>
          <w:tab w:val="left" w:pos="567"/>
        </w:tabs>
        <w:spacing w:after="0" w:line="36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(semnătura autorizată)</w:t>
      </w:r>
    </w:p>
    <w:p w14:paraId="42FE100B"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27BA57A1"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32C088F7"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1F533E87"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57928FDE"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2CA614C9"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7A783463"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707EC434"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4A3A040A"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2EB9C4EE"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27C4BB60"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41550E58"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77140FD8"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57B0D56B"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35F83EC4"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0F8CB754"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8</w:t>
      </w:r>
    </w:p>
    <w:p w14:paraId="2461C7F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564210C5"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3F8A49EE"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37430CAC"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2249FAD4" w14:textId="77777777" w:rsidR="00FD71EC" w:rsidRPr="00FD71EC" w:rsidRDefault="00FD71EC" w:rsidP="00FD71EC">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FD71EC">
        <w:rPr>
          <w:rFonts w:ascii="Times New Roman" w:eastAsiaTheme="majorEastAsia" w:hAnsi="Times New Roman" w:cs="Times New Roman"/>
          <w:b/>
          <w:bCs/>
          <w:noProof/>
          <w:kern w:val="0"/>
          <w:lang w:val="ro-MD"/>
          <w14:ligatures w14:val="none"/>
        </w:rPr>
        <w:t>DECLARAŢIE</w:t>
      </w:r>
    </w:p>
    <w:p w14:paraId="0B28506A" w14:textId="77777777" w:rsidR="00FD71EC" w:rsidRPr="00FD71EC" w:rsidRDefault="00FD71EC" w:rsidP="00FD71EC">
      <w:pPr>
        <w:tabs>
          <w:tab w:val="left" w:pos="567"/>
        </w:tabs>
        <w:spacing w:after="0" w:line="360" w:lineRule="auto"/>
        <w:jc w:val="center"/>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privind valabilitatea ofertei</w:t>
      </w:r>
    </w:p>
    <w:p w14:paraId="24A1AB3B"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6932BD2A" w14:textId="77777777" w:rsidR="00FD71EC" w:rsidRPr="00FD71EC" w:rsidRDefault="00FD71EC" w:rsidP="00FD71EC">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Către_________________________________________________________________________</w:t>
      </w:r>
      <w:r w:rsidRPr="00FD71EC">
        <w:rPr>
          <w:rFonts w:ascii="Times New Roman" w:eastAsia="Times New Roman" w:hAnsi="Times New Roman" w:cs="Times New Roman"/>
          <w:kern w:val="0"/>
          <w:lang w:val="ro-MD"/>
          <w14:ligatures w14:val="none"/>
        </w:rPr>
        <w:softHyphen/>
      </w:r>
      <w:r w:rsidRPr="00FD71EC">
        <w:rPr>
          <w:rFonts w:ascii="Times New Roman" w:eastAsia="Times New Roman" w:hAnsi="Times New Roman" w:cs="Times New Roman"/>
          <w:kern w:val="0"/>
          <w:lang w:val="ro-MD"/>
          <w14:ligatures w14:val="none"/>
        </w:rPr>
        <w:softHyphen/>
      </w:r>
      <w:r w:rsidRPr="00FD71EC">
        <w:rPr>
          <w:rFonts w:ascii="Times New Roman" w:eastAsia="Times New Roman" w:hAnsi="Times New Roman" w:cs="Times New Roman"/>
          <w:kern w:val="0"/>
          <w:lang w:val="ro-MD"/>
          <w14:ligatures w14:val="none"/>
        </w:rPr>
        <w:softHyphen/>
      </w:r>
      <w:r w:rsidRPr="00FD71EC">
        <w:rPr>
          <w:rFonts w:ascii="Times New Roman" w:eastAsia="Times New Roman" w:hAnsi="Times New Roman" w:cs="Times New Roman"/>
          <w:kern w:val="0"/>
          <w:sz w:val="20"/>
          <w:szCs w:val="20"/>
          <w:lang w:val="ro-MD"/>
          <w14:ligatures w14:val="none"/>
        </w:rPr>
        <w:t>(</w:t>
      </w:r>
      <w:r w:rsidRPr="00FD71EC">
        <w:rPr>
          <w:rFonts w:ascii="Times New Roman" w:eastAsia="Times New Roman" w:hAnsi="Times New Roman" w:cs="Times New Roman"/>
          <w:i/>
          <w:kern w:val="0"/>
          <w:sz w:val="20"/>
          <w:szCs w:val="20"/>
          <w:lang w:val="ro-MD"/>
          <w14:ligatures w14:val="none"/>
        </w:rPr>
        <w:t>denumirea autorităţii contractante şi adresa completă</w:t>
      </w:r>
      <w:r w:rsidRPr="00FD71EC">
        <w:rPr>
          <w:rFonts w:ascii="Times New Roman" w:eastAsia="Times New Roman" w:hAnsi="Times New Roman" w:cs="Times New Roman"/>
          <w:kern w:val="0"/>
          <w:sz w:val="20"/>
          <w:szCs w:val="20"/>
          <w:lang w:val="ro-MD"/>
          <w14:ligatures w14:val="none"/>
        </w:rPr>
        <w:t>)</w:t>
      </w:r>
    </w:p>
    <w:p w14:paraId="5A8FE014" w14:textId="77777777" w:rsidR="00FD71EC" w:rsidRPr="00FD71EC" w:rsidRDefault="00FD71EC" w:rsidP="00FD71EC">
      <w:pPr>
        <w:tabs>
          <w:tab w:val="left" w:pos="567"/>
        </w:tabs>
        <w:spacing w:after="0" w:line="360" w:lineRule="auto"/>
        <w:jc w:val="both"/>
        <w:rPr>
          <w:rFonts w:ascii="Times New Roman" w:eastAsia="Times New Roman" w:hAnsi="Times New Roman" w:cs="Times New Roman"/>
          <w:kern w:val="0"/>
          <w:lang w:val="ro-MD"/>
          <w14:ligatures w14:val="none"/>
        </w:rPr>
      </w:pPr>
    </w:p>
    <w:p w14:paraId="5C9447B7" w14:textId="77777777" w:rsidR="00FD71EC" w:rsidRPr="00FD71EC" w:rsidRDefault="00FD71EC" w:rsidP="00FD71EC">
      <w:pPr>
        <w:tabs>
          <w:tab w:val="left" w:pos="567"/>
        </w:tabs>
        <w:spacing w:after="0" w:line="360" w:lineRule="auto"/>
        <w:jc w:val="both"/>
        <w:rPr>
          <w:rFonts w:ascii="Times New Roman" w:eastAsia="Times New Roman" w:hAnsi="Times New Roman" w:cs="Times New Roman"/>
          <w:kern w:val="0"/>
          <w:lang w:val="ro-MD"/>
          <w14:ligatures w14:val="none"/>
        </w:rPr>
      </w:pPr>
    </w:p>
    <w:p w14:paraId="3F901943" w14:textId="77777777" w:rsidR="00FD71EC" w:rsidRPr="00FD71EC" w:rsidRDefault="00FD71EC" w:rsidP="00FD71EC">
      <w:pPr>
        <w:tabs>
          <w:tab w:val="left" w:pos="567"/>
        </w:tabs>
        <w:spacing w:after="0" w:line="36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Stimaţi domni</w:t>
      </w:r>
      <w:r w:rsidRPr="00FD71EC">
        <w:rPr>
          <w:rFonts w:ascii="Times New Roman" w:eastAsia="Times New Roman" w:hAnsi="Times New Roman" w:cs="Times New Roman"/>
          <w:kern w:val="0"/>
          <w:lang w:val="ro-MD"/>
          <w14:ligatures w14:val="none"/>
        </w:rPr>
        <w:t>,</w:t>
      </w:r>
    </w:p>
    <w:p w14:paraId="1625FAC1"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4A1188AB" w14:textId="77777777" w:rsidR="00FD71EC" w:rsidRPr="00FD71EC" w:rsidRDefault="00FD71EC" w:rsidP="00FD71EC">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Calibri" w:hAnsi="Times New Roman" w:cs="Times New Roman"/>
          <w:noProof/>
          <w:kern w:val="0"/>
          <w:lang w:val="ro-MD"/>
          <w14:ligatures w14:val="none"/>
        </w:rPr>
        <w:t xml:space="preserve">    Ne angajăm să menținem oferta valabilă, </w:t>
      </w:r>
      <w:r w:rsidRPr="00FD71EC">
        <w:rPr>
          <w:rFonts w:ascii="Times New Roman" w:eastAsia="Times New Roman" w:hAnsi="Times New Roman" w:cs="Times New Roman"/>
          <w:b/>
          <w:kern w:val="0"/>
          <w:lang w:val="ro-MD" w:eastAsia="ru-RU"/>
          <w14:ligatures w14:val="none"/>
        </w:rPr>
        <w:t xml:space="preserve">privind achiziționarea </w:t>
      </w:r>
      <w:r w:rsidRPr="00FD71EC">
        <w:rPr>
          <w:rFonts w:ascii="Times New Roman" w:eastAsia="Times New Roman" w:hAnsi="Times New Roman" w:cs="Times New Roman"/>
          <w:b/>
          <w:kern w:val="0"/>
          <w:shd w:val="clear" w:color="auto" w:fill="FFFFFF" w:themeFill="background1"/>
          <w:lang w:val="ro-MD" w:eastAsia="ru-RU"/>
          <w14:ligatures w14:val="none"/>
        </w:rPr>
        <w:t>_______________________</w:t>
      </w:r>
      <w:r w:rsidRPr="00FD71EC">
        <w:rPr>
          <w:rFonts w:ascii="Times New Roman" w:eastAsia="Times New Roman" w:hAnsi="Times New Roman" w:cs="Times New Roman"/>
          <w:b/>
          <w:kern w:val="0"/>
          <w:shd w:val="clear" w:color="auto" w:fill="FFFFFF" w:themeFill="background1"/>
          <w:lang w:val="ro-MD" w:eastAsia="ru-RU"/>
          <w14:ligatures w14:val="none"/>
        </w:rPr>
        <w:br/>
      </w:r>
      <w:r w:rsidRPr="00FD71EC">
        <w:rPr>
          <w:rFonts w:ascii="Times New Roman" w:eastAsia="Times New Roman" w:hAnsi="Times New Roman" w:cs="Times New Roman"/>
          <w:kern w:val="0"/>
          <w:sz w:val="20"/>
          <w:lang w:val="ro-MD" w:eastAsia="ru-RU"/>
          <w14:ligatures w14:val="none"/>
        </w:rPr>
        <w:t xml:space="preserve">                                                                                                                                   (se indică obiectul achiziției)</w:t>
      </w:r>
      <w:r w:rsidRPr="00FD71EC">
        <w:rPr>
          <w:rFonts w:ascii="Times New Roman" w:eastAsia="Times New Roman" w:hAnsi="Times New Roman" w:cs="Times New Roman"/>
          <w:b/>
          <w:kern w:val="0"/>
          <w:lang w:val="ro-MD" w:eastAsia="ru-RU"/>
          <w14:ligatures w14:val="none"/>
        </w:rPr>
        <w:br/>
        <w:t>prin procedura de achiziție_____________________________________,</w:t>
      </w:r>
      <w:r w:rsidRPr="00FD71EC">
        <w:rPr>
          <w:rFonts w:ascii="Times New Roman" w:eastAsia="Times New Roman" w:hAnsi="Times New Roman" w:cs="Times New Roman"/>
          <w:b/>
          <w:kern w:val="0"/>
          <w:lang w:val="ro-MD" w:eastAsia="ru-RU"/>
          <w14:ligatures w14:val="none"/>
        </w:rPr>
        <w:br/>
      </w:r>
      <w:r w:rsidRPr="00FD71EC">
        <w:rPr>
          <w:rFonts w:ascii="Times New Roman" w:eastAsia="Times New Roman" w:hAnsi="Times New Roman" w:cs="Times New Roman"/>
          <w:kern w:val="0"/>
          <w:sz w:val="20"/>
          <w:lang w:val="ro-MD" w:eastAsia="ru-RU"/>
          <w14:ligatures w14:val="none"/>
        </w:rPr>
        <w:t xml:space="preserve">                                                                           (tipul procedurii de achiziție)</w:t>
      </w:r>
    </w:p>
    <w:p w14:paraId="1DB4D7B3" w14:textId="77777777" w:rsidR="00FD71EC" w:rsidRPr="00FD71EC" w:rsidRDefault="00FD71EC" w:rsidP="00FD71EC">
      <w:pPr>
        <w:autoSpaceDN w:val="0"/>
        <w:adjustRightInd w:val="0"/>
        <w:spacing w:after="0" w:line="240"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DC39DC2"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1487EA01"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3D28E9A0"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659780FB"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003BFF92"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18C8241C"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511E161F"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Data completării . . . . . . . . . . . . .</w:t>
      </w:r>
      <w:r w:rsidRPr="00FD71EC">
        <w:rPr>
          <w:rFonts w:ascii="Times New Roman" w:eastAsia="Times New Roman" w:hAnsi="Times New Roman" w:cs="Times New Roman"/>
          <w:kern w:val="0"/>
          <w:lang w:val="ro-MD"/>
          <w14:ligatures w14:val="none"/>
        </w:rPr>
        <w:tab/>
        <w:t>Cu stimă,</w:t>
      </w:r>
    </w:p>
    <w:p w14:paraId="0A438434" w14:textId="77777777" w:rsidR="00FD71EC" w:rsidRPr="00FD71EC" w:rsidRDefault="00FD71EC" w:rsidP="00FD71EC">
      <w:pPr>
        <w:tabs>
          <w:tab w:val="left" w:pos="567"/>
        </w:tabs>
        <w:spacing w:after="0" w:line="36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Ofertant/candidat</w:t>
      </w:r>
    </w:p>
    <w:p w14:paraId="5B337BE2" w14:textId="77777777" w:rsidR="00FD71EC" w:rsidRPr="00FD71EC" w:rsidRDefault="00FD71EC" w:rsidP="00FD71EC">
      <w:pPr>
        <w:tabs>
          <w:tab w:val="left" w:pos="567"/>
        </w:tabs>
        <w:spacing w:after="0" w:line="36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 . . . . . . . . . . . . . . . . . . . . . .</w:t>
      </w:r>
    </w:p>
    <w:p w14:paraId="61246165" w14:textId="77777777" w:rsidR="00FD71EC" w:rsidRPr="00FD71EC" w:rsidRDefault="00FD71EC" w:rsidP="00FD71EC">
      <w:pPr>
        <w:tabs>
          <w:tab w:val="left" w:pos="567"/>
        </w:tabs>
        <w:spacing w:after="0" w:line="36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(semnătura autorizată)</w:t>
      </w:r>
    </w:p>
    <w:p w14:paraId="4BB946CB"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1DDDB131"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5CE3574D"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18990F26"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42E6E70B"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2AB96CF4"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2695953F"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538B6C19"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p w14:paraId="26BEEF99"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9</w:t>
      </w:r>
    </w:p>
    <w:p w14:paraId="05FA855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76DB373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52E34C65" w14:textId="77777777" w:rsidR="00FD71EC" w:rsidRPr="00FD71EC" w:rsidRDefault="00FD71EC" w:rsidP="00FD71EC">
      <w:pPr>
        <w:tabs>
          <w:tab w:val="left" w:pos="567"/>
        </w:tabs>
        <w:spacing w:after="0" w:line="360" w:lineRule="auto"/>
        <w:rPr>
          <w:rFonts w:ascii="Times New Roman" w:eastAsia="Times New Roman" w:hAnsi="Times New Roman" w:cs="Times New Roman"/>
          <w:kern w:val="0"/>
          <w:lang w:val="ro-MD"/>
          <w14:ligatures w14:val="none"/>
        </w:rPr>
      </w:pPr>
    </w:p>
    <w:bookmarkEnd w:id="49"/>
    <w:p w14:paraId="74F696BB"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p w14:paraId="33016E2F"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ab/>
      </w:r>
      <w:r w:rsidRPr="00FD71EC">
        <w:rPr>
          <w:rFonts w:ascii="Times New Roman" w:eastAsia="Times New Roman" w:hAnsi="Times New Roman" w:cs="Times New Roman"/>
          <w:b/>
          <w:kern w:val="0"/>
          <w:lang w:val="ro-MD"/>
          <w14:ligatures w14:val="none"/>
        </w:rPr>
        <w:tab/>
      </w:r>
      <w:r w:rsidRPr="00FD71EC">
        <w:rPr>
          <w:rFonts w:ascii="Times New Roman" w:eastAsia="Times New Roman" w:hAnsi="Times New Roman" w:cs="Times New Roman"/>
          <w:b/>
          <w:kern w:val="0"/>
          <w:lang w:val="ro-MD"/>
          <w14:ligatures w14:val="none"/>
        </w:rPr>
        <w:tab/>
        <w:t>BANCA</w:t>
      </w:r>
    </w:p>
    <w:p w14:paraId="58ECCA6E"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w:t>
      </w:r>
    </w:p>
    <w:p w14:paraId="0F1EB122"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(denumirea)</w:t>
      </w:r>
    </w:p>
    <w:p w14:paraId="277E30A8"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p w14:paraId="2F1D6590"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SCRISOARE  DE  GARANŢIE  BANCARĂ</w:t>
      </w:r>
    </w:p>
    <w:p w14:paraId="15CE1890"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pentru participare cu ofertă la procedura de atribuire a contractului de achiziţie publică</w:t>
      </w:r>
    </w:p>
    <w:p w14:paraId="1E90F83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3A8F671E"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2A73BD85"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Către_________________________________________________________________________</w:t>
      </w:r>
    </w:p>
    <w:p w14:paraId="353A6611"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t xml:space="preserve">                        (denumirea autorităţii contractante şi adresa completă)</w:t>
      </w:r>
    </w:p>
    <w:p w14:paraId="1C6A705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_____________________________________________________________________________</w:t>
      </w:r>
    </w:p>
    <w:p w14:paraId="3A64B57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4492535F"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t xml:space="preserve">             (denumirea contractului de achiziţie publică)</w:t>
      </w:r>
    </w:p>
    <w:p w14:paraId="3C9545BE"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subsemnaţii___________________________________________________________________, </w:t>
      </w:r>
    </w:p>
    <w:p w14:paraId="45A168E2"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(denumirea băncii)</w:t>
      </w:r>
    </w:p>
    <w:p w14:paraId="5C417E4A"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5796D511"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(adresa băncii)</w:t>
      </w:r>
    </w:p>
    <w:p w14:paraId="5078D480"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467D1ED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(denumirea autorităţii contractante)</w:t>
      </w:r>
    </w:p>
    <w:p w14:paraId="49153755"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4DF8A32D"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r>
    </w:p>
    <w:p w14:paraId="5698D362"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F22EDE" w14:textId="77777777" w:rsidR="00FD71EC" w:rsidRPr="00FD71EC" w:rsidRDefault="00FD71EC" w:rsidP="00FD71EC">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Ofertantul ____________________________________________________________________</w:t>
      </w:r>
    </w:p>
    <w:p w14:paraId="48FCD370" w14:textId="77777777" w:rsidR="00FD71EC" w:rsidRPr="00FD71EC" w:rsidRDefault="00FD71EC" w:rsidP="00FD71EC">
      <w:pPr>
        <w:tabs>
          <w:tab w:val="left" w:pos="1069"/>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t xml:space="preserve">(denumirea ofertantului)                                </w:t>
      </w:r>
    </w:p>
    <w:p w14:paraId="264852E5" w14:textId="77777777" w:rsidR="00FD71EC" w:rsidRPr="00FD71EC" w:rsidRDefault="00FD71EC" w:rsidP="00FD71EC">
      <w:pPr>
        <w:tabs>
          <w:tab w:val="left" w:pos="567"/>
        </w:tabs>
        <w:spacing w:after="0" w:line="240" w:lineRule="auto"/>
        <w:ind w:hanging="349"/>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îşi  retrage sau modifică oferta în perioada de  valabilitate a acesteia;</w:t>
      </w:r>
    </w:p>
    <w:p w14:paraId="3FA0E18D" w14:textId="77777777" w:rsidR="00FD71EC" w:rsidRPr="00FD71EC" w:rsidRDefault="00FD71EC" w:rsidP="00FD71EC">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9F9A735" w14:textId="77777777" w:rsidR="00FD71EC" w:rsidRPr="00FD71EC" w:rsidRDefault="00FD71EC" w:rsidP="00FD71EC">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Oferta sa fiind stabilită câştigătoare, ofertantul _______________________________________</w:t>
      </w:r>
    </w:p>
    <w:p w14:paraId="19904C9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(denumirea ofertantului)</w:t>
      </w:r>
    </w:p>
    <w:p w14:paraId="4FD6D009" w14:textId="77777777" w:rsidR="00FD71EC" w:rsidRPr="00FD71EC" w:rsidRDefault="00FD71EC" w:rsidP="00FD71EC">
      <w:pPr>
        <w:tabs>
          <w:tab w:val="left" w:pos="567"/>
        </w:tabs>
        <w:spacing w:after="0" w:line="240" w:lineRule="auto"/>
        <w:ind w:hanging="349"/>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nu a constituit garanţia de bună execuție;</w:t>
      </w:r>
    </w:p>
    <w:p w14:paraId="7EF7D649" w14:textId="77777777" w:rsidR="00FD71EC" w:rsidRPr="00FD71EC" w:rsidRDefault="00FD71EC" w:rsidP="00FD71EC">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Oferta sa fiind stabilită câştigătoare, ofertantul _______________________________________</w:t>
      </w:r>
    </w:p>
    <w:p w14:paraId="04E4B9BE" w14:textId="77777777" w:rsidR="00FD71EC" w:rsidRPr="00FD71EC" w:rsidRDefault="00FD71EC" w:rsidP="00FD71EC">
      <w:pPr>
        <w:tabs>
          <w:tab w:val="left" w:pos="567"/>
        </w:tabs>
        <w:spacing w:after="0" w:line="240" w:lineRule="auto"/>
        <w:ind w:hanging="349"/>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t xml:space="preserve">                                                                              (denumirea ofertantului) </w:t>
      </w:r>
    </w:p>
    <w:p w14:paraId="55B64E04" w14:textId="77777777" w:rsidR="00FD71EC" w:rsidRPr="00FD71EC" w:rsidRDefault="00FD71EC" w:rsidP="00FD71EC">
      <w:pPr>
        <w:tabs>
          <w:tab w:val="left" w:pos="567"/>
        </w:tabs>
        <w:spacing w:after="0" w:line="240" w:lineRule="auto"/>
        <w:ind w:hanging="349"/>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a refuzat să semneze contractul de achiziţie publică de lucrări;</w:t>
      </w:r>
    </w:p>
    <w:p w14:paraId="4DDBDECC" w14:textId="77777777" w:rsidR="00FD71EC" w:rsidRPr="00FD71EC" w:rsidRDefault="00FD71EC" w:rsidP="00FD71EC">
      <w:pPr>
        <w:tabs>
          <w:tab w:val="left" w:pos="567"/>
        </w:tabs>
        <w:spacing w:after="0" w:line="240" w:lineRule="auto"/>
        <w:ind w:hanging="502"/>
        <w:rPr>
          <w:rFonts w:ascii="Times New Roman" w:eastAsia="Times New Roman" w:hAnsi="Times New Roman" w:cs="Times New Roman"/>
          <w:kern w:val="0"/>
          <w:lang w:val="ro-MD"/>
          <w14:ligatures w14:val="none"/>
        </w:rPr>
      </w:pPr>
    </w:p>
    <w:p w14:paraId="06FF0ECE"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01E7AE63"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Prezenta garanţie este valabilă până la data de _______________________________________</w:t>
      </w:r>
    </w:p>
    <w:p w14:paraId="3019AC43"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63F244D5"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(semnătura autorizată)</w:t>
      </w:r>
    </w:p>
    <w:p w14:paraId="60477C97" w14:textId="77777777" w:rsidR="00FD71EC" w:rsidRPr="00FD71EC" w:rsidRDefault="00FD71EC" w:rsidP="00FD71EC">
      <w:pPr>
        <w:spacing w:after="200" w:line="276" w:lineRule="auto"/>
        <w:jc w:val="center"/>
        <w:rPr>
          <w:rFonts w:ascii="Times New Roman" w:eastAsia="Times New Roman" w:hAnsi="Times New Roman" w:cs="Times New Roman"/>
          <w:noProof/>
          <w:kern w:val="0"/>
          <w:lang w:val="ro-MD" w:eastAsia="zh-CN"/>
          <w14:ligatures w14:val="none"/>
        </w:rPr>
      </w:pPr>
      <w:bookmarkStart w:id="50" w:name="_Toc449692097"/>
    </w:p>
    <w:p w14:paraId="31838532" w14:textId="77777777" w:rsidR="00FD71EC" w:rsidRPr="00FD71EC" w:rsidRDefault="00FD71EC" w:rsidP="00FD71EC">
      <w:pPr>
        <w:spacing w:after="200" w:line="276" w:lineRule="auto"/>
        <w:jc w:val="center"/>
        <w:rPr>
          <w:rFonts w:ascii="Times New Roman" w:eastAsia="Times New Roman" w:hAnsi="Times New Roman" w:cs="Times New Roman"/>
          <w:noProof/>
          <w:kern w:val="0"/>
          <w:lang w:val="ro-MD" w:eastAsia="zh-CN"/>
          <w14:ligatures w14:val="none"/>
        </w:rPr>
      </w:pPr>
    </w:p>
    <w:p w14:paraId="1D99AEED" w14:textId="77777777" w:rsidR="00FD71EC" w:rsidRPr="00FD71EC" w:rsidRDefault="00FD71EC" w:rsidP="00FD71EC">
      <w:pPr>
        <w:spacing w:after="200" w:line="276" w:lineRule="auto"/>
        <w:jc w:val="center"/>
        <w:rPr>
          <w:rFonts w:ascii="Times New Roman" w:eastAsia="Times New Roman" w:hAnsi="Times New Roman" w:cs="Times New Roman"/>
          <w:noProof/>
          <w:kern w:val="0"/>
          <w:lang w:val="ro-MD" w:eastAsia="zh-CN"/>
          <w14:ligatures w14:val="none"/>
        </w:rPr>
      </w:pPr>
    </w:p>
    <w:p w14:paraId="2BD872D2"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10</w:t>
      </w:r>
    </w:p>
    <w:p w14:paraId="29B9A906"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529610A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620925AA" w14:textId="77777777" w:rsidR="00FD71EC" w:rsidRPr="00FD71EC" w:rsidRDefault="00FD71EC" w:rsidP="00FD71EC">
      <w:pPr>
        <w:spacing w:after="200" w:line="276" w:lineRule="auto"/>
        <w:jc w:val="center"/>
        <w:rPr>
          <w:rFonts w:ascii="Times New Roman" w:eastAsia="Times New Roman" w:hAnsi="Times New Roman" w:cs="Times New Roman"/>
          <w:noProof/>
          <w:kern w:val="0"/>
          <w:lang w:val="ro-MD" w:eastAsia="zh-CN"/>
          <w14:ligatures w14:val="none"/>
        </w:rPr>
      </w:pPr>
    </w:p>
    <w:p w14:paraId="13F6CC8B" w14:textId="77777777" w:rsidR="00FD71EC" w:rsidRPr="00FD71EC" w:rsidRDefault="00FD71EC" w:rsidP="00FD71EC">
      <w:pPr>
        <w:spacing w:after="0" w:line="240" w:lineRule="auto"/>
        <w:rPr>
          <w:rFonts w:ascii="Times New Roman" w:eastAsia="Times New Roman" w:hAnsi="Times New Roman" w:cs="Times New Roman"/>
          <w:noProof/>
          <w:kern w:val="0"/>
          <w:lang w:val="ro-MD" w:eastAsia="zh-CN"/>
          <w14:ligatures w14:val="none"/>
        </w:rPr>
      </w:pPr>
    </w:p>
    <w:bookmarkEnd w:id="50"/>
    <w:p w14:paraId="7E11A58B"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p>
    <w:p w14:paraId="0608B66B"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GRAFIC DE  EXECUTARE A LUCRĂRILOR</w:t>
      </w:r>
    </w:p>
    <w:p w14:paraId="174AD02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_____________________________________________________________________________</w:t>
      </w:r>
    </w:p>
    <w:p w14:paraId="2C206B98"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(denumirea lucrărilor)</w:t>
      </w:r>
    </w:p>
    <w:p w14:paraId="72CC709F"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D71EC" w:rsidRPr="00FD71EC" w14:paraId="5664935E" w14:textId="77777777" w:rsidTr="007F6E63">
        <w:trPr>
          <w:cantSplit/>
          <w:trHeight w:val="300"/>
        </w:trPr>
        <w:tc>
          <w:tcPr>
            <w:tcW w:w="709" w:type="dxa"/>
            <w:vMerge w:val="restart"/>
          </w:tcPr>
          <w:p w14:paraId="28096BC4"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Nr.</w:t>
            </w:r>
          </w:p>
          <w:p w14:paraId="0C77F62E"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d/o</w:t>
            </w:r>
          </w:p>
        </w:tc>
        <w:tc>
          <w:tcPr>
            <w:tcW w:w="2825" w:type="dxa"/>
            <w:vMerge w:val="restart"/>
          </w:tcPr>
          <w:p w14:paraId="712BEA1F"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Grupa de obiecte/denumirea obiectului</w:t>
            </w:r>
          </w:p>
        </w:tc>
        <w:tc>
          <w:tcPr>
            <w:tcW w:w="3126" w:type="dxa"/>
            <w:gridSpan w:val="3"/>
          </w:tcPr>
          <w:p w14:paraId="3CC195EE"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Anul 1</w:t>
            </w:r>
          </w:p>
        </w:tc>
        <w:tc>
          <w:tcPr>
            <w:tcW w:w="1044" w:type="dxa"/>
            <w:gridSpan w:val="2"/>
          </w:tcPr>
          <w:p w14:paraId="69A1B03D"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w:t>
            </w:r>
          </w:p>
        </w:tc>
        <w:tc>
          <w:tcPr>
            <w:tcW w:w="1320" w:type="dxa"/>
            <w:gridSpan w:val="2"/>
          </w:tcPr>
          <w:p w14:paraId="7AF2F9C2"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Anul (n)</w:t>
            </w:r>
          </w:p>
        </w:tc>
      </w:tr>
      <w:tr w:rsidR="00FD71EC" w:rsidRPr="00FD71EC" w14:paraId="45136343" w14:textId="77777777" w:rsidTr="007F6E63">
        <w:trPr>
          <w:cantSplit/>
          <w:trHeight w:val="240"/>
        </w:trPr>
        <w:tc>
          <w:tcPr>
            <w:tcW w:w="709" w:type="dxa"/>
            <w:vMerge/>
          </w:tcPr>
          <w:p w14:paraId="6B765BC8"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6ABF14E"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7D551BAB"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Luna</w:t>
            </w:r>
          </w:p>
        </w:tc>
      </w:tr>
      <w:tr w:rsidR="00FD71EC" w:rsidRPr="00FD71EC" w14:paraId="49BFA405" w14:textId="77777777" w:rsidTr="007F6E63">
        <w:trPr>
          <w:cantSplit/>
          <w:trHeight w:val="120"/>
        </w:trPr>
        <w:tc>
          <w:tcPr>
            <w:tcW w:w="709" w:type="dxa"/>
            <w:vMerge/>
          </w:tcPr>
          <w:p w14:paraId="13D3C9CC"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EF16363"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4D7EA35B"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1</w:t>
            </w:r>
          </w:p>
        </w:tc>
        <w:tc>
          <w:tcPr>
            <w:tcW w:w="1215" w:type="dxa"/>
          </w:tcPr>
          <w:p w14:paraId="0E4DC476"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2</w:t>
            </w:r>
          </w:p>
        </w:tc>
        <w:tc>
          <w:tcPr>
            <w:tcW w:w="1005" w:type="dxa"/>
            <w:gridSpan w:val="2"/>
          </w:tcPr>
          <w:p w14:paraId="587693A5"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3</w:t>
            </w:r>
          </w:p>
        </w:tc>
        <w:tc>
          <w:tcPr>
            <w:tcW w:w="990" w:type="dxa"/>
            <w:gridSpan w:val="2"/>
          </w:tcPr>
          <w:p w14:paraId="580B044C"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w:t>
            </w:r>
          </w:p>
        </w:tc>
        <w:tc>
          <w:tcPr>
            <w:tcW w:w="1245" w:type="dxa"/>
          </w:tcPr>
          <w:p w14:paraId="39B0ABE8"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n</w:t>
            </w:r>
          </w:p>
        </w:tc>
      </w:tr>
      <w:tr w:rsidR="00FD71EC" w:rsidRPr="00FD71EC" w14:paraId="366926A6" w14:textId="77777777" w:rsidTr="007F6E63">
        <w:trPr>
          <w:cantSplit/>
          <w:trHeight w:val="180"/>
        </w:trPr>
        <w:tc>
          <w:tcPr>
            <w:tcW w:w="709" w:type="dxa"/>
          </w:tcPr>
          <w:p w14:paraId="58042B42"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w:t>
            </w:r>
          </w:p>
        </w:tc>
        <w:tc>
          <w:tcPr>
            <w:tcW w:w="2825" w:type="dxa"/>
          </w:tcPr>
          <w:p w14:paraId="32FC5BD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Organizare de şantier</w:t>
            </w:r>
          </w:p>
        </w:tc>
        <w:tc>
          <w:tcPr>
            <w:tcW w:w="1035" w:type="dxa"/>
          </w:tcPr>
          <w:p w14:paraId="165C314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9DB596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F01410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E293C8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F03F8B5"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r>
      <w:tr w:rsidR="00FD71EC" w:rsidRPr="00FD71EC" w14:paraId="62E54F9E" w14:textId="77777777" w:rsidTr="007F6E63">
        <w:trPr>
          <w:cantSplit/>
          <w:trHeight w:val="1372"/>
        </w:trPr>
        <w:tc>
          <w:tcPr>
            <w:tcW w:w="709" w:type="dxa"/>
          </w:tcPr>
          <w:p w14:paraId="7AFC818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2. </w:t>
            </w:r>
          </w:p>
          <w:p w14:paraId="4402D07E"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3B055CB2"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57C1FA3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47A92337"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3EB8CBE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Obiect 01</w:t>
            </w:r>
          </w:p>
          <w:p w14:paraId="52730501"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Categoria de lucrări:</w:t>
            </w:r>
          </w:p>
          <w:p w14:paraId="2193D80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3FD31DC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212AD6C1"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37D7412"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EDA94BA"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2889AA2"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DA1047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534BA8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r>
      <w:tr w:rsidR="00FD71EC" w:rsidRPr="00FD71EC" w14:paraId="562A1783" w14:textId="77777777" w:rsidTr="007F6E63">
        <w:trPr>
          <w:cantSplit/>
          <w:trHeight w:val="1412"/>
        </w:trPr>
        <w:tc>
          <w:tcPr>
            <w:tcW w:w="709" w:type="dxa"/>
          </w:tcPr>
          <w:p w14:paraId="122C5A8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3.</w:t>
            </w:r>
          </w:p>
          <w:p w14:paraId="4A99F01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0E9C96A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284C0E30"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08C8FD8A"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1B3502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Obiect 02</w:t>
            </w:r>
          </w:p>
          <w:p w14:paraId="7716CAC5"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Categoria de lucrări:</w:t>
            </w:r>
          </w:p>
          <w:p w14:paraId="406DE945"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539ABFBA"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72BA1D3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900586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D4BED30"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4D723C0"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7C836A5E"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8948E7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r>
      <w:tr w:rsidR="00FD71EC" w:rsidRPr="00FD71EC" w14:paraId="663F23B4" w14:textId="77777777" w:rsidTr="007F6E63">
        <w:trPr>
          <w:cantSplit/>
          <w:trHeight w:val="1593"/>
        </w:trPr>
        <w:tc>
          <w:tcPr>
            <w:tcW w:w="709" w:type="dxa"/>
          </w:tcPr>
          <w:p w14:paraId="27D4E3D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w:t>
            </w:r>
          </w:p>
        </w:tc>
        <w:tc>
          <w:tcPr>
            <w:tcW w:w="2825" w:type="dxa"/>
          </w:tcPr>
          <w:p w14:paraId="2D35947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Obiect n …</w:t>
            </w:r>
          </w:p>
          <w:p w14:paraId="7B8E29A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Categoria de lucrări:</w:t>
            </w:r>
          </w:p>
          <w:p w14:paraId="17E1700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3E9437A1"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5726E8F7"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AC41E8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0D3EFDF"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DA5F4C8"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2AC946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1C5A45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r>
    </w:tbl>
    <w:p w14:paraId="1F4998C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65767204"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0C00E2FD"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_________________________________________</w:t>
      </w:r>
    </w:p>
    <w:p w14:paraId="1910CE18"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__________________________________________</w:t>
      </w:r>
    </w:p>
    <w:p w14:paraId="34BF1B74"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____________________________</w:t>
      </w:r>
    </w:p>
    <w:p w14:paraId="228CF57A"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Denumirea întreprinderii: _____________________________</w:t>
      </w:r>
      <w:bookmarkStart w:id="51" w:name="_Toc449692098"/>
      <w:r w:rsidRPr="00FD71EC">
        <w:rPr>
          <w:rFonts w:ascii="Times New Roman" w:eastAsia="PMingLiU" w:hAnsi="Times New Roman" w:cs="Times New Roman"/>
          <w:noProof/>
          <w:kern w:val="0"/>
          <w:lang w:val="ro-MD" w:eastAsia="zh-CN"/>
          <w14:ligatures w14:val="none"/>
        </w:rPr>
        <w:t>____</w:t>
      </w:r>
    </w:p>
    <w:p w14:paraId="14B215FA"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0F01C455"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51D5A04F"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0B73CFB8"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74F47139"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60A89E6D" w14:textId="77777777" w:rsid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7E00986A" w14:textId="77777777" w:rsidR="0071116E" w:rsidRDefault="0071116E" w:rsidP="00FD71EC">
      <w:pPr>
        <w:spacing w:after="0" w:line="240" w:lineRule="auto"/>
        <w:jc w:val="both"/>
        <w:rPr>
          <w:rFonts w:ascii="Times New Roman" w:eastAsia="PMingLiU" w:hAnsi="Times New Roman" w:cs="Times New Roman"/>
          <w:noProof/>
          <w:kern w:val="0"/>
          <w:lang w:val="ro-MD" w:eastAsia="zh-CN"/>
          <w14:ligatures w14:val="none"/>
        </w:rPr>
      </w:pPr>
    </w:p>
    <w:p w14:paraId="03E1B574" w14:textId="77777777" w:rsidR="0071116E" w:rsidRDefault="0071116E" w:rsidP="00FD71EC">
      <w:pPr>
        <w:spacing w:after="0" w:line="240" w:lineRule="auto"/>
        <w:jc w:val="both"/>
        <w:rPr>
          <w:rFonts w:ascii="Times New Roman" w:eastAsia="PMingLiU" w:hAnsi="Times New Roman" w:cs="Times New Roman"/>
          <w:noProof/>
          <w:kern w:val="0"/>
          <w:lang w:val="ro-MD" w:eastAsia="zh-CN"/>
          <w14:ligatures w14:val="none"/>
        </w:rPr>
      </w:pPr>
    </w:p>
    <w:p w14:paraId="2589C2C3" w14:textId="77777777" w:rsidR="0071116E" w:rsidRDefault="0071116E" w:rsidP="00FD71EC">
      <w:pPr>
        <w:spacing w:after="0" w:line="240" w:lineRule="auto"/>
        <w:jc w:val="both"/>
        <w:rPr>
          <w:rFonts w:ascii="Times New Roman" w:eastAsia="PMingLiU" w:hAnsi="Times New Roman" w:cs="Times New Roman"/>
          <w:noProof/>
          <w:kern w:val="0"/>
          <w:lang w:val="ro-MD" w:eastAsia="zh-CN"/>
          <w14:ligatures w14:val="none"/>
        </w:rPr>
      </w:pPr>
    </w:p>
    <w:p w14:paraId="21DB13C4" w14:textId="77777777" w:rsidR="0071116E" w:rsidRPr="00FD71EC" w:rsidRDefault="0071116E" w:rsidP="00FD71EC">
      <w:pPr>
        <w:spacing w:after="0" w:line="240" w:lineRule="auto"/>
        <w:jc w:val="both"/>
        <w:rPr>
          <w:rFonts w:ascii="Times New Roman" w:eastAsia="PMingLiU" w:hAnsi="Times New Roman" w:cs="Times New Roman"/>
          <w:noProof/>
          <w:kern w:val="0"/>
          <w:lang w:val="ro-MD" w:eastAsia="zh-CN"/>
          <w14:ligatures w14:val="none"/>
        </w:rPr>
      </w:pPr>
    </w:p>
    <w:p w14:paraId="3FD2AC37"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1025940C"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0CAD5094"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6FF8E46D"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3A601F50"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149E0154"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0CA5AF03"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4B37C21B"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11</w:t>
      </w:r>
    </w:p>
    <w:p w14:paraId="351E729B"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6C1F7441"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0DBBDA8D"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7ABC0D4A"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1B56C752"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6B295CF1" w14:textId="77777777" w:rsidR="00FD71EC" w:rsidRPr="00FD71EC" w:rsidRDefault="00FD71EC" w:rsidP="00FD71EC">
      <w:pPr>
        <w:spacing w:after="0" w:line="240" w:lineRule="auto"/>
        <w:jc w:val="center"/>
        <w:rPr>
          <w:rFonts w:ascii="Times New Roman" w:eastAsia="PMingLiU" w:hAnsi="Times New Roman" w:cs="Times New Roman"/>
          <w:noProof/>
          <w:kern w:val="0"/>
          <w:lang w:val="ro-MD" w:eastAsia="zh-CN"/>
          <w14:ligatures w14:val="none"/>
        </w:rPr>
      </w:pPr>
    </w:p>
    <w:p w14:paraId="2CDF86AF"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GRAFIC DE  EXECUTARE A DOCUMENTAȚIEI DE PROIECT</w:t>
      </w:r>
    </w:p>
    <w:p w14:paraId="163EA83D"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_____________________________________________________________________________</w:t>
      </w:r>
    </w:p>
    <w:p w14:paraId="7CC8FCA1"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(denumirea serviciilor)</w:t>
      </w:r>
    </w:p>
    <w:p w14:paraId="4590AFD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D71EC" w:rsidRPr="00FD71EC" w14:paraId="314015DA" w14:textId="77777777" w:rsidTr="007F6E63">
        <w:trPr>
          <w:cantSplit/>
          <w:trHeight w:val="300"/>
        </w:trPr>
        <w:tc>
          <w:tcPr>
            <w:tcW w:w="709" w:type="dxa"/>
            <w:vMerge w:val="restart"/>
          </w:tcPr>
          <w:p w14:paraId="5AB68E9D"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Nr.</w:t>
            </w:r>
          </w:p>
          <w:p w14:paraId="288A1020"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d/o</w:t>
            </w:r>
          </w:p>
        </w:tc>
        <w:tc>
          <w:tcPr>
            <w:tcW w:w="2825" w:type="dxa"/>
            <w:vMerge w:val="restart"/>
          </w:tcPr>
          <w:p w14:paraId="53997577"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Grupa de obiecte/denumirea obiectului</w:t>
            </w:r>
          </w:p>
        </w:tc>
        <w:tc>
          <w:tcPr>
            <w:tcW w:w="3126" w:type="dxa"/>
            <w:gridSpan w:val="3"/>
          </w:tcPr>
          <w:p w14:paraId="413C27E7"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Anul 1</w:t>
            </w:r>
          </w:p>
        </w:tc>
        <w:tc>
          <w:tcPr>
            <w:tcW w:w="1044" w:type="dxa"/>
            <w:gridSpan w:val="2"/>
          </w:tcPr>
          <w:p w14:paraId="3BD3A24F"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w:t>
            </w:r>
          </w:p>
        </w:tc>
        <w:tc>
          <w:tcPr>
            <w:tcW w:w="1320" w:type="dxa"/>
            <w:gridSpan w:val="2"/>
          </w:tcPr>
          <w:p w14:paraId="41067EED"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Anul (n)</w:t>
            </w:r>
          </w:p>
        </w:tc>
      </w:tr>
      <w:tr w:rsidR="00FD71EC" w:rsidRPr="00FD71EC" w14:paraId="3C092345" w14:textId="77777777" w:rsidTr="007F6E63">
        <w:trPr>
          <w:cantSplit/>
          <w:trHeight w:val="240"/>
        </w:trPr>
        <w:tc>
          <w:tcPr>
            <w:tcW w:w="709" w:type="dxa"/>
            <w:vMerge/>
          </w:tcPr>
          <w:p w14:paraId="0293182D"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01330DD"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5B46892B"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Luna</w:t>
            </w:r>
          </w:p>
        </w:tc>
      </w:tr>
      <w:tr w:rsidR="00FD71EC" w:rsidRPr="00FD71EC" w14:paraId="42559E4C" w14:textId="77777777" w:rsidTr="007F6E63">
        <w:trPr>
          <w:cantSplit/>
          <w:trHeight w:val="120"/>
        </w:trPr>
        <w:tc>
          <w:tcPr>
            <w:tcW w:w="709" w:type="dxa"/>
            <w:vMerge/>
          </w:tcPr>
          <w:p w14:paraId="459AD014"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F2D6A14"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6C4B60CC"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1</w:t>
            </w:r>
          </w:p>
        </w:tc>
        <w:tc>
          <w:tcPr>
            <w:tcW w:w="1215" w:type="dxa"/>
          </w:tcPr>
          <w:p w14:paraId="22CD62A7"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2</w:t>
            </w:r>
          </w:p>
        </w:tc>
        <w:tc>
          <w:tcPr>
            <w:tcW w:w="1005" w:type="dxa"/>
            <w:gridSpan w:val="2"/>
          </w:tcPr>
          <w:p w14:paraId="3C4E73EA"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3</w:t>
            </w:r>
          </w:p>
        </w:tc>
        <w:tc>
          <w:tcPr>
            <w:tcW w:w="990" w:type="dxa"/>
            <w:gridSpan w:val="2"/>
          </w:tcPr>
          <w:p w14:paraId="28C1AA48"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w:t>
            </w:r>
          </w:p>
        </w:tc>
        <w:tc>
          <w:tcPr>
            <w:tcW w:w="1245" w:type="dxa"/>
          </w:tcPr>
          <w:p w14:paraId="28AE5091"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n</w:t>
            </w:r>
          </w:p>
        </w:tc>
      </w:tr>
      <w:tr w:rsidR="00FD71EC" w:rsidRPr="0071116E" w14:paraId="24099D8B" w14:textId="77777777" w:rsidTr="007F6E63">
        <w:trPr>
          <w:cantSplit/>
          <w:trHeight w:val="180"/>
        </w:trPr>
        <w:tc>
          <w:tcPr>
            <w:tcW w:w="709" w:type="dxa"/>
          </w:tcPr>
          <w:p w14:paraId="69A6985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w:t>
            </w:r>
          </w:p>
        </w:tc>
        <w:tc>
          <w:tcPr>
            <w:tcW w:w="2825" w:type="dxa"/>
          </w:tcPr>
          <w:p w14:paraId="372FD797"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Faza 1</w:t>
            </w:r>
          </w:p>
          <w:p w14:paraId="416E915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49CAE6D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80681FA"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CB50C50"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8A6579E"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07C1A4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r>
      <w:tr w:rsidR="00FD71EC" w:rsidRPr="00FD71EC" w14:paraId="346944FE" w14:textId="77777777" w:rsidTr="007F6E63">
        <w:trPr>
          <w:cantSplit/>
          <w:trHeight w:val="1372"/>
        </w:trPr>
        <w:tc>
          <w:tcPr>
            <w:tcW w:w="709" w:type="dxa"/>
          </w:tcPr>
          <w:p w14:paraId="1FED9F5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2. </w:t>
            </w:r>
          </w:p>
          <w:p w14:paraId="7A07594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06F9A06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318ABF7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32E03FB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FF89F73"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Faza 2</w:t>
            </w:r>
          </w:p>
          <w:p w14:paraId="6009EE6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Schiță de proiect __________________</w:t>
            </w:r>
          </w:p>
          <w:p w14:paraId="780C716F"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068A51D"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99311B2"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A1A8A12"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72F950E"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775FC9F"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r>
      <w:tr w:rsidR="00FD71EC" w:rsidRPr="00FD71EC" w14:paraId="60811C44" w14:textId="77777777" w:rsidTr="007F6E63">
        <w:trPr>
          <w:cantSplit/>
          <w:trHeight w:val="1412"/>
        </w:trPr>
        <w:tc>
          <w:tcPr>
            <w:tcW w:w="709" w:type="dxa"/>
          </w:tcPr>
          <w:p w14:paraId="458886F6"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3.</w:t>
            </w:r>
          </w:p>
          <w:p w14:paraId="21AE582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38794A6E"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20292B8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66771A5A"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23ADFC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Faza 3</w:t>
            </w:r>
          </w:p>
          <w:p w14:paraId="27A7195A"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Proiect de execuție (desene și deviz):</w:t>
            </w:r>
          </w:p>
          <w:p w14:paraId="50845F8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0152642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50D86A3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19703945"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151D73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BBA604D"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80D4575"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02E9CD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7444113"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r>
      <w:tr w:rsidR="00FD71EC" w:rsidRPr="00FD71EC" w14:paraId="6A4A5670" w14:textId="77777777" w:rsidTr="007F6E63">
        <w:trPr>
          <w:cantSplit/>
          <w:trHeight w:val="1593"/>
        </w:trPr>
        <w:tc>
          <w:tcPr>
            <w:tcW w:w="709" w:type="dxa"/>
          </w:tcPr>
          <w:p w14:paraId="5426368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w:t>
            </w:r>
          </w:p>
        </w:tc>
        <w:tc>
          <w:tcPr>
            <w:tcW w:w="2825" w:type="dxa"/>
          </w:tcPr>
          <w:p w14:paraId="5907442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Faza n</w:t>
            </w:r>
          </w:p>
          <w:p w14:paraId="06CEFF0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w:t>
            </w:r>
          </w:p>
          <w:p w14:paraId="4E19E450"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5258C32D"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w:t>
            </w:r>
          </w:p>
          <w:p w14:paraId="324487B0"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A164BD3"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4678BD0"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36B59D7"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8627E8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59D9AD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tc>
      </w:tr>
    </w:tbl>
    <w:p w14:paraId="40E2FE33"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5F3EB980"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_________________________________________</w:t>
      </w:r>
    </w:p>
    <w:p w14:paraId="045F4E94"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__________________________________________</w:t>
      </w:r>
    </w:p>
    <w:p w14:paraId="57562688"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____________________________</w:t>
      </w:r>
    </w:p>
    <w:p w14:paraId="1F11140A"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Denumirea întreprinderii:  ________________________________</w:t>
      </w:r>
    </w:p>
    <w:p w14:paraId="6D3A74EF" w14:textId="77777777" w:rsidR="00FD71EC" w:rsidRPr="00FD71EC" w:rsidRDefault="00FD71EC" w:rsidP="00FD71EC">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6A4E297"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E95BF1B"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1D13936"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28CB49F"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AF9EFBC"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16ECD13"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2BE1A36" w14:textId="77777777" w:rsidR="00FD71EC" w:rsidRPr="00FD71EC" w:rsidRDefault="00FD71EC" w:rsidP="00FD71EC">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20047F5"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12</w:t>
      </w:r>
    </w:p>
    <w:p w14:paraId="1FD560A4"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57E936DD"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bookmarkEnd w:id="51"/>
    <w:p w14:paraId="28EA9A79" w14:textId="77777777" w:rsidR="00FD71EC" w:rsidRPr="00FD71EC" w:rsidRDefault="00FD71EC" w:rsidP="00FD71EC">
      <w:pPr>
        <w:spacing w:after="0" w:line="240" w:lineRule="auto"/>
        <w:rPr>
          <w:rFonts w:ascii="Times New Roman" w:eastAsia="PMingLiU" w:hAnsi="Times New Roman" w:cs="Times New Roman"/>
          <w:b/>
          <w:noProof/>
          <w:kern w:val="0"/>
          <w:lang w:val="ro-MD" w:eastAsia="zh-CN"/>
          <w14:ligatures w14:val="none"/>
        </w:rPr>
      </w:pPr>
    </w:p>
    <w:p w14:paraId="4B34D3CC" w14:textId="77777777" w:rsidR="00FD71EC" w:rsidRPr="00FD71EC" w:rsidRDefault="00FD71EC" w:rsidP="00FD71EC">
      <w:pPr>
        <w:spacing w:after="0" w:line="240" w:lineRule="auto"/>
        <w:jc w:val="center"/>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noProof/>
          <w:kern w:val="0"/>
          <w:lang w:val="ro-MD" w:eastAsia="zh-CN"/>
          <w14:ligatures w14:val="none"/>
        </w:rPr>
        <w:t>DECLARAȚIE</w:t>
      </w:r>
    </w:p>
    <w:p w14:paraId="44AE09A8" w14:textId="77777777" w:rsidR="00FD71EC" w:rsidRPr="00FD71EC" w:rsidRDefault="00FD71EC" w:rsidP="00FD71EC">
      <w:pPr>
        <w:tabs>
          <w:tab w:val="left" w:pos="567"/>
        </w:tabs>
        <w:spacing w:after="0" w:line="240" w:lineRule="auto"/>
        <w:jc w:val="center"/>
        <w:rPr>
          <w:rFonts w:ascii="Baltica RR" w:eastAsia="Times New Roman" w:hAnsi="Baltica RR" w:cs="Times New Roman"/>
          <w:b/>
          <w:kern w:val="0"/>
          <w:szCs w:val="20"/>
          <w:lang w:val="ro-MD"/>
          <w14:ligatures w14:val="none"/>
        </w:rPr>
      </w:pPr>
      <w:r w:rsidRPr="00FD71EC">
        <w:rPr>
          <w:rFonts w:ascii="Baltica RR" w:eastAsia="Times New Roman" w:hAnsi="Baltica RR" w:cs="Times New Roman"/>
          <w:b/>
          <w:kern w:val="0"/>
          <w:szCs w:val="20"/>
          <w:lang w:val="ro-MD"/>
          <w14:ligatures w14:val="none"/>
        </w:rPr>
        <w:t>privind experien</w:t>
      </w:r>
      <w:r w:rsidRPr="00FD71EC">
        <w:rPr>
          <w:rFonts w:ascii="Baltica RR" w:eastAsia="Times New Roman" w:hAnsi="Baltica RR" w:cs="Times New Roman" w:hint="eastAsia"/>
          <w:b/>
          <w:kern w:val="0"/>
          <w:szCs w:val="20"/>
          <w:lang w:val="ro-MD"/>
          <w14:ligatures w14:val="none"/>
        </w:rPr>
        <w:t>ţ</w:t>
      </w:r>
      <w:r w:rsidRPr="00FD71EC">
        <w:rPr>
          <w:rFonts w:ascii="Baltica RR" w:eastAsia="Times New Roman" w:hAnsi="Baltica RR" w:cs="Times New Roman"/>
          <w:b/>
          <w:kern w:val="0"/>
          <w:szCs w:val="20"/>
          <w:lang w:val="ro-MD"/>
          <w14:ligatures w14:val="none"/>
        </w:rPr>
        <w:t>a similar</w:t>
      </w:r>
      <w:r w:rsidRPr="00FD71EC">
        <w:rPr>
          <w:rFonts w:ascii="Baltica RR" w:eastAsia="Times New Roman" w:hAnsi="Baltica RR" w:cs="Times New Roman" w:hint="eastAsia"/>
          <w:b/>
          <w:kern w:val="0"/>
          <w:szCs w:val="20"/>
          <w:lang w:val="ro-MD"/>
          <w14:ligatures w14:val="none"/>
        </w:rPr>
        <w:t>ă</w:t>
      </w:r>
    </w:p>
    <w:p w14:paraId="63B555FC"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kern w:val="0"/>
          <w:lang w:val="ro-MD"/>
          <w14:ligatures w14:val="none"/>
        </w:rPr>
      </w:pPr>
    </w:p>
    <w:p w14:paraId="3EB08A3A" w14:textId="77777777" w:rsidR="00FD71EC" w:rsidRPr="00FD71EC" w:rsidRDefault="00FD71EC" w:rsidP="00FD71EC">
      <w:pPr>
        <w:tabs>
          <w:tab w:val="left" w:pos="567"/>
        </w:tabs>
        <w:spacing w:after="0" w:line="240" w:lineRule="auto"/>
        <w:ind w:right="-58"/>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 Denumirea şi obiectul contractului______________________________________________</w:t>
      </w:r>
    </w:p>
    <w:p w14:paraId="15B39935" w14:textId="77777777" w:rsidR="00FD71EC" w:rsidRPr="00FD71EC" w:rsidRDefault="00FD71EC" w:rsidP="00FD71EC">
      <w:pPr>
        <w:tabs>
          <w:tab w:val="left" w:pos="567"/>
        </w:tabs>
        <w:spacing w:after="0" w:line="240" w:lineRule="auto"/>
        <w:ind w:right="-58"/>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2. Numărul şi data contractului___________________________________________________</w:t>
      </w:r>
    </w:p>
    <w:p w14:paraId="26093A55" w14:textId="77777777" w:rsidR="00FD71EC" w:rsidRPr="00FD71EC" w:rsidRDefault="00FD71EC" w:rsidP="00FD71EC">
      <w:pPr>
        <w:tabs>
          <w:tab w:val="left" w:pos="567"/>
        </w:tabs>
        <w:spacing w:after="0" w:line="240" w:lineRule="auto"/>
        <w:ind w:right="-58"/>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3. Denumirea/numele beneficiarului_______________________________________________</w:t>
      </w:r>
    </w:p>
    <w:p w14:paraId="4B0F8B92" w14:textId="77777777" w:rsidR="00FD71EC" w:rsidRPr="00FD71EC" w:rsidRDefault="00FD71EC" w:rsidP="00FD71EC">
      <w:pPr>
        <w:tabs>
          <w:tab w:val="left" w:pos="567"/>
        </w:tabs>
        <w:spacing w:after="0" w:line="240" w:lineRule="auto"/>
        <w:ind w:right="-58"/>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4. Adresa beneficiarului_________________________________________________________</w:t>
      </w:r>
    </w:p>
    <w:p w14:paraId="2E6A3ED3" w14:textId="77777777" w:rsidR="00FD71EC" w:rsidRPr="00FD71EC" w:rsidRDefault="00FD71EC" w:rsidP="00FD71EC">
      <w:pPr>
        <w:tabs>
          <w:tab w:val="left" w:pos="567"/>
        </w:tabs>
        <w:spacing w:after="0" w:line="240" w:lineRule="auto"/>
        <w:ind w:right="-58"/>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5. Ţara______________________________________________________________________</w:t>
      </w:r>
    </w:p>
    <w:p w14:paraId="3CF8F5E0" w14:textId="77777777" w:rsidR="00FD71EC" w:rsidRPr="00FD71EC" w:rsidRDefault="00FD71EC" w:rsidP="00FD71EC">
      <w:pPr>
        <w:tabs>
          <w:tab w:val="left" w:pos="567"/>
        </w:tabs>
        <w:spacing w:after="0" w:line="240" w:lineRule="auto"/>
        <w:ind w:right="-58"/>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6. Calitatea în care a participat la îndeplinirea contractului______________________________</w:t>
      </w:r>
    </w:p>
    <w:p w14:paraId="35FD6852" w14:textId="77777777" w:rsidR="00FD71EC" w:rsidRPr="00FD71EC" w:rsidRDefault="00FD71EC" w:rsidP="00FD71EC">
      <w:pPr>
        <w:tabs>
          <w:tab w:val="left" w:pos="567"/>
        </w:tabs>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 notează opţiunea corespunzătoare)</w:t>
      </w:r>
    </w:p>
    <w:p w14:paraId="5597D260" w14:textId="77777777" w:rsidR="00FD71EC" w:rsidRPr="00FD71EC" w:rsidRDefault="00FD71EC" w:rsidP="00FD71EC">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antreprenorul sau antreprenorul general (lider de asociaţie)</w:t>
      </w:r>
    </w:p>
    <w:p w14:paraId="3C6E9CBE" w14:textId="77777777" w:rsidR="00FD71EC" w:rsidRPr="00FD71EC" w:rsidRDefault="00FD71EC" w:rsidP="00FD71EC">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antreprenor asociat</w:t>
      </w:r>
    </w:p>
    <w:p w14:paraId="7A800621" w14:textId="77777777" w:rsidR="00FD71EC" w:rsidRPr="00FD71EC" w:rsidRDefault="00FD71EC" w:rsidP="00FD71EC">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subantreprenor</w:t>
      </w:r>
    </w:p>
    <w:p w14:paraId="1C78096A"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7.  Valoarea contractului</w:t>
      </w:r>
      <w:r w:rsidRPr="00FD71EC">
        <w:rPr>
          <w:rFonts w:ascii="Times New Roman" w:eastAsia="Times New Roman" w:hAnsi="Times New Roman" w:cs="Times New Roman"/>
          <w:kern w:val="0"/>
          <w:lang w:val="ro-MD"/>
          <w14:ligatures w14:val="none"/>
        </w:rPr>
        <w:tab/>
      </w:r>
      <w:r w:rsidRPr="00FD71EC">
        <w:rPr>
          <w:rFonts w:ascii="Times New Roman" w:eastAsia="Times New Roman" w:hAnsi="Times New Roman" w:cs="Times New Roman"/>
          <w:kern w:val="0"/>
          <w:lang w:val="ro-MD"/>
          <w14:ligatures w14:val="none"/>
        </w:rPr>
        <w:tab/>
        <w:t xml:space="preserve">exprimată în moneda      </w:t>
      </w:r>
      <w:r w:rsidRPr="00FD71EC">
        <w:rPr>
          <w:rFonts w:ascii="Times New Roman" w:eastAsia="Times New Roman" w:hAnsi="Times New Roman" w:cs="Times New Roman"/>
          <w:kern w:val="0"/>
          <w:lang w:val="ro-MD"/>
          <w14:ligatures w14:val="none"/>
        </w:rPr>
        <w:tab/>
        <w:t xml:space="preserve">     exprimată</w:t>
      </w:r>
    </w:p>
    <w:p w14:paraId="440DF0DD"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în care s-a                       </w:t>
      </w:r>
      <w:r w:rsidRPr="00FD71EC">
        <w:rPr>
          <w:rFonts w:ascii="Times New Roman" w:eastAsia="Times New Roman" w:hAnsi="Times New Roman" w:cs="Times New Roman"/>
          <w:kern w:val="0"/>
          <w:lang w:val="ro-MD"/>
          <w14:ligatures w14:val="none"/>
        </w:rPr>
        <w:tab/>
        <w:t xml:space="preserve">     în echivalent</w:t>
      </w:r>
    </w:p>
    <w:p w14:paraId="65DE2174" w14:textId="77777777" w:rsidR="00FD71EC" w:rsidRPr="00FD71EC" w:rsidRDefault="00FD71EC" w:rsidP="00FD71EC">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încheiat contractul     </w:t>
      </w:r>
      <w:r w:rsidRPr="00FD71EC">
        <w:rPr>
          <w:rFonts w:ascii="Times New Roman" w:eastAsia="Times New Roman" w:hAnsi="Times New Roman" w:cs="Times New Roman"/>
          <w:kern w:val="0"/>
          <w:lang w:val="ro-MD"/>
          <w14:ligatures w14:val="none"/>
        </w:rPr>
        <w:tab/>
        <w:t>dolari SUA</w:t>
      </w:r>
    </w:p>
    <w:p w14:paraId="15B650CF"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a) iniţială (la data semnării contractului )    _________________ </w:t>
      </w:r>
      <w:r w:rsidRPr="00FD71EC">
        <w:rPr>
          <w:rFonts w:ascii="Times New Roman" w:eastAsia="Times New Roman" w:hAnsi="Times New Roman" w:cs="Times New Roman"/>
          <w:kern w:val="0"/>
          <w:lang w:val="ro-MD"/>
          <w14:ligatures w14:val="none"/>
        </w:rPr>
        <w:tab/>
        <w:t xml:space="preserve">        __________________</w:t>
      </w:r>
    </w:p>
    <w:p w14:paraId="0E46DDB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b) finală </w:t>
      </w:r>
      <w:r w:rsidRPr="00FD71EC">
        <w:rPr>
          <w:rFonts w:ascii="Baltica RR" w:eastAsia="Times New Roman" w:hAnsi="Baltica RR" w:cs="Times New Roman"/>
          <w:kern w:val="0"/>
          <w:szCs w:val="20"/>
          <w:lang w:val="ro-MD"/>
          <w14:ligatures w14:val="none"/>
        </w:rPr>
        <w:t>(la data  finaliz</w:t>
      </w:r>
      <w:r w:rsidRPr="00FD71EC">
        <w:rPr>
          <w:rFonts w:ascii="Baltica RR" w:eastAsia="Times New Roman" w:hAnsi="Baltica RR" w:cs="Times New Roman" w:hint="eastAsia"/>
          <w:kern w:val="0"/>
          <w:szCs w:val="20"/>
          <w:lang w:val="ro-MD"/>
          <w14:ligatures w14:val="none"/>
        </w:rPr>
        <w:t>ă</w:t>
      </w:r>
      <w:r w:rsidRPr="00FD71EC">
        <w:rPr>
          <w:rFonts w:ascii="Baltica RR" w:eastAsia="Times New Roman" w:hAnsi="Baltica RR" w:cs="Times New Roman"/>
          <w:kern w:val="0"/>
          <w:szCs w:val="20"/>
          <w:lang w:val="ro-MD"/>
          <w14:ligatures w14:val="none"/>
        </w:rPr>
        <w:t>rii contractului) __________________</w:t>
      </w:r>
      <w:r w:rsidRPr="00FD71EC">
        <w:rPr>
          <w:rFonts w:ascii="Baltica RR" w:eastAsia="Times New Roman" w:hAnsi="Baltica RR" w:cs="Times New Roman"/>
          <w:kern w:val="0"/>
          <w:szCs w:val="20"/>
          <w:lang w:val="ro-MD"/>
          <w14:ligatures w14:val="none"/>
        </w:rPr>
        <w:tab/>
        <w:t xml:space="preserve">    ____________________</w:t>
      </w:r>
    </w:p>
    <w:p w14:paraId="4FB5222E"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72ED10FB"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9. Perioada de executare a lucrării (luni)</w:t>
      </w:r>
    </w:p>
    <w:p w14:paraId="0BB157F6" w14:textId="77777777" w:rsidR="00FD71EC" w:rsidRPr="00FD71EC" w:rsidRDefault="00FD71EC" w:rsidP="00FD71EC">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contractată_______________________________________________________________</w:t>
      </w:r>
    </w:p>
    <w:p w14:paraId="2D8825B3" w14:textId="77777777" w:rsidR="00FD71EC" w:rsidRPr="00FD71EC" w:rsidRDefault="00FD71EC" w:rsidP="00FD71EC">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b) efectiv realizată ____________________________________________________________</w:t>
      </w:r>
    </w:p>
    <w:p w14:paraId="5B1B19BE" w14:textId="77777777" w:rsidR="00FD71EC" w:rsidRPr="00FD71EC" w:rsidRDefault="00FD71EC" w:rsidP="00FD71EC">
      <w:pPr>
        <w:tabs>
          <w:tab w:val="left" w:pos="567"/>
          <w:tab w:val="left" w:pos="1080"/>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39B7866F"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10. Numărul şi data procesului-verbal de recepţie la terminarea lucrărilor _________________</w:t>
      </w:r>
    </w:p>
    <w:p w14:paraId="50AD2631"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11. Principalele remedieri şi completări înscrise în procesul-verbal de recepţie_____________</w:t>
      </w:r>
    </w:p>
    <w:p w14:paraId="1D9F05C9"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____________________________________________________________________________</w:t>
      </w:r>
    </w:p>
    <w:p w14:paraId="78ADBDA4"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5143AD" w14:textId="77777777" w:rsidR="00FD71EC" w:rsidRPr="00FD71EC" w:rsidRDefault="00FD71EC" w:rsidP="00FD71EC">
      <w:pPr>
        <w:spacing w:after="0" w:line="240" w:lineRule="auto"/>
        <w:rPr>
          <w:rFonts w:ascii="Times New Roman" w:eastAsia="MS Mincho" w:hAnsi="Times New Roman" w:cs="Times New Roman"/>
          <w:noProof/>
          <w:kern w:val="0"/>
          <w:lang w:val="ro-MD" w:eastAsia="zh-CN"/>
          <w14:ligatures w14:val="none"/>
        </w:rPr>
      </w:pPr>
    </w:p>
    <w:p w14:paraId="149E0A82" w14:textId="77777777" w:rsidR="00FD71EC" w:rsidRPr="00FD71EC" w:rsidRDefault="00FD71EC" w:rsidP="00FD71EC">
      <w:pPr>
        <w:spacing w:after="0" w:line="240" w:lineRule="auto"/>
        <w:rPr>
          <w:rFonts w:ascii="Times New Roman" w:eastAsia="MS Mincho" w:hAnsi="Times New Roman" w:cs="Times New Roman"/>
          <w:noProof/>
          <w:kern w:val="0"/>
          <w:lang w:val="ro-MD" w:eastAsia="zh-CN"/>
          <w14:ligatures w14:val="none"/>
        </w:rPr>
      </w:pPr>
      <w:r w:rsidRPr="00FD71EC">
        <w:rPr>
          <w:rFonts w:ascii="Times New Roman" w:eastAsia="MS Mincho" w:hAnsi="Times New Roman" w:cs="Times New Roman"/>
          <w:noProof/>
          <w:kern w:val="0"/>
          <w:lang w:val="ro-MD" w:eastAsia="zh-CN"/>
          <w14:ligatures w14:val="none"/>
        </w:rPr>
        <w:t>Data completării:______________________</w:t>
      </w:r>
    </w:p>
    <w:p w14:paraId="0E05DBB8"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_____________________________</w:t>
      </w:r>
    </w:p>
    <w:p w14:paraId="11CAE80E"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w:t>
      </w:r>
    </w:p>
    <w:p w14:paraId="30351C21"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____________________________</w:t>
      </w:r>
    </w:p>
    <w:p w14:paraId="0084FCED" w14:textId="77777777" w:rsidR="00FD71EC" w:rsidRPr="00FD71EC" w:rsidRDefault="00FD71EC" w:rsidP="00FD71EC">
      <w:pPr>
        <w:spacing w:after="0" w:line="240" w:lineRule="auto"/>
        <w:jc w:val="both"/>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Denumirea întreprinderii: __________________________</w:t>
      </w:r>
    </w:p>
    <w:p w14:paraId="08E7C8E6" w14:textId="77777777" w:rsidR="00FD71EC" w:rsidRPr="00FD71EC" w:rsidRDefault="00FD71EC" w:rsidP="00FD71EC">
      <w:pPr>
        <w:spacing w:after="200" w:line="276" w:lineRule="auto"/>
        <w:rPr>
          <w:rFonts w:ascii="Times New Roman" w:eastAsia="PMingLiU" w:hAnsi="Times New Roman" w:cs="Times New Roman"/>
          <w:noProof/>
          <w:kern w:val="0"/>
          <w:lang w:val="ro-MD" w:eastAsia="zh-CN"/>
          <w14:ligatures w14:val="none"/>
        </w:rPr>
      </w:pPr>
      <w:bookmarkStart w:id="52" w:name="_Toc449692109"/>
    </w:p>
    <w:p w14:paraId="3F12C6E5"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4E650C08"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158B5FFB"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1EEDE831"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27F168A2"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7347D79B"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26273D76"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4A6D9DED"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6A506091"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289581DB"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0AA3669C"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39A41D0E"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67FB6645"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13</w:t>
      </w:r>
    </w:p>
    <w:p w14:paraId="328F4A25"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3E1C488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5E1844A1"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p w14:paraId="640DB48B"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p>
    <w:bookmarkEnd w:id="52"/>
    <w:p w14:paraId="7CD43373"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p>
    <w:p w14:paraId="73C6C5C0" w14:textId="77777777" w:rsidR="00FD71EC" w:rsidRPr="00FD71EC" w:rsidRDefault="00FD71EC" w:rsidP="00FD71EC">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FD71EC">
        <w:rPr>
          <w:rFonts w:ascii="Times New Roman" w:eastAsia="PMingLiU" w:hAnsi="Times New Roman" w:cs="Times New Roman"/>
          <w:b/>
          <w:kern w:val="0"/>
          <w:lang w:val="ro-MD" w:eastAsia="zh-CN"/>
          <w14:ligatures w14:val="none"/>
        </w:rPr>
        <w:t xml:space="preserve">DECLARAȚIE </w:t>
      </w:r>
    </w:p>
    <w:p w14:paraId="2B9D4412"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kern w:val="0"/>
          <w:lang w:val="ro-MD"/>
          <w14:ligatures w14:val="none"/>
        </w:rPr>
      </w:pPr>
      <w:r w:rsidRPr="00FD71EC">
        <w:rPr>
          <w:rFonts w:ascii="Times New Roman" w:eastAsia="PMingLiU" w:hAnsi="Times New Roman" w:cs="Times New Roman"/>
          <w:b/>
          <w:kern w:val="0"/>
          <w:lang w:val="ro-MD" w:eastAsia="zh-CN"/>
          <w14:ligatures w14:val="none"/>
        </w:rPr>
        <w:t xml:space="preserve">privind </w:t>
      </w:r>
      <w:r w:rsidRPr="00FD71EC">
        <w:rPr>
          <w:rFonts w:ascii="Times New Roman" w:eastAsia="Times New Roman" w:hAnsi="Times New Roman" w:cs="Times New Roman"/>
          <w:b/>
          <w:kern w:val="0"/>
          <w:lang w:val="ro-MD"/>
          <w14:ligatures w14:val="none"/>
        </w:rPr>
        <w:t>lista principalelor lucrări executate în ultimul an de activitate</w:t>
      </w:r>
    </w:p>
    <w:p w14:paraId="4B4940FA" w14:textId="77777777" w:rsidR="00FD71EC" w:rsidRPr="00FD71EC" w:rsidRDefault="00FD71EC" w:rsidP="00FD71EC">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D71EC" w:rsidRPr="0071116E" w14:paraId="359EFBFE" w14:textId="77777777" w:rsidTr="007F6E6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4E99E0"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Nr</w:t>
            </w:r>
          </w:p>
          <w:p w14:paraId="66720528"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eastAsia="zh-CN"/>
                <w14:ligatures w14:val="none"/>
              </w:rPr>
            </w:pPr>
            <w:r w:rsidRPr="00FD71EC">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3F3CC71E"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19AF9FD8"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193E210"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Calitatea antreprenorului</w:t>
            </w:r>
            <w:r w:rsidRPr="00FD71EC">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215422F5"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3CDCBC0"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90E534F"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Numărul şi data procesului-verbal de recepţie la terminarea lucrărilor</w:t>
            </w:r>
          </w:p>
        </w:tc>
      </w:tr>
      <w:tr w:rsidR="00FD71EC" w:rsidRPr="00FD71EC" w14:paraId="03D94D66" w14:textId="77777777" w:rsidTr="007F6E63">
        <w:trPr>
          <w:trHeight w:val="300"/>
        </w:trPr>
        <w:tc>
          <w:tcPr>
            <w:tcW w:w="607" w:type="dxa"/>
            <w:tcBorders>
              <w:top w:val="nil"/>
              <w:left w:val="single" w:sz="4" w:space="0" w:color="auto"/>
              <w:bottom w:val="single" w:sz="4" w:space="0" w:color="auto"/>
              <w:right w:val="single" w:sz="4" w:space="0" w:color="auto"/>
            </w:tcBorders>
            <w:vAlign w:val="center"/>
          </w:tcPr>
          <w:p w14:paraId="2F360BED"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477455F8"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512E0E3"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04A3D7B"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B25696E"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54A8151"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464FF0E5"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r>
      <w:tr w:rsidR="00FD71EC" w:rsidRPr="00FD71EC" w14:paraId="02E45447" w14:textId="77777777" w:rsidTr="007F6E63">
        <w:trPr>
          <w:trHeight w:val="300"/>
        </w:trPr>
        <w:tc>
          <w:tcPr>
            <w:tcW w:w="607" w:type="dxa"/>
            <w:tcBorders>
              <w:top w:val="nil"/>
              <w:left w:val="single" w:sz="4" w:space="0" w:color="auto"/>
              <w:bottom w:val="single" w:sz="4" w:space="0" w:color="auto"/>
              <w:right w:val="single" w:sz="4" w:space="0" w:color="auto"/>
            </w:tcBorders>
            <w:vAlign w:val="center"/>
          </w:tcPr>
          <w:p w14:paraId="427AEB1E"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009AA60F"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7E13DDA"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270EBB13"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B2B95E6"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2229C21"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4CC7655"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r>
      <w:tr w:rsidR="00FD71EC" w:rsidRPr="00FD71EC" w14:paraId="3D658F93" w14:textId="77777777" w:rsidTr="007F6E63">
        <w:trPr>
          <w:trHeight w:val="300"/>
        </w:trPr>
        <w:tc>
          <w:tcPr>
            <w:tcW w:w="607" w:type="dxa"/>
            <w:tcBorders>
              <w:top w:val="nil"/>
              <w:left w:val="single" w:sz="4" w:space="0" w:color="auto"/>
              <w:bottom w:val="single" w:sz="4" w:space="0" w:color="auto"/>
              <w:right w:val="single" w:sz="4" w:space="0" w:color="auto"/>
            </w:tcBorders>
            <w:vAlign w:val="center"/>
          </w:tcPr>
          <w:p w14:paraId="0C81E084" w14:textId="77777777" w:rsidR="00FD71EC" w:rsidRPr="00FD71EC" w:rsidRDefault="00FD71EC" w:rsidP="00FD71EC">
            <w:pPr>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6D8EEEAF"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1F67B264"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68337693"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958D3D9"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FC3FBA1"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C993A7D"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tc>
      </w:tr>
    </w:tbl>
    <w:p w14:paraId="7C41BCC9"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00F468A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vertAlign w:val="superscript"/>
          <w:lang w:val="ro-MD"/>
          <w14:ligatures w14:val="none"/>
        </w:rPr>
        <w:t>*</w:t>
      </w:r>
      <w:r w:rsidRPr="00FD71EC">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3B607FDA"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0015A139"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________________________________________</w:t>
      </w:r>
    </w:p>
    <w:p w14:paraId="58D6AA2C"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_________________________________________</w:t>
      </w:r>
    </w:p>
    <w:p w14:paraId="3E4B491B"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___________________________</w:t>
      </w:r>
    </w:p>
    <w:p w14:paraId="6940603B"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Denumirea întreprinderii: ________________________________</w:t>
      </w:r>
    </w:p>
    <w:p w14:paraId="65B8A5F3" w14:textId="77777777" w:rsidR="00FD71EC" w:rsidRPr="00FD71EC" w:rsidRDefault="00FD71EC" w:rsidP="00FD71EC">
      <w:pPr>
        <w:spacing w:after="200" w:line="276" w:lineRule="auto"/>
        <w:rPr>
          <w:rFonts w:ascii="Times New Roman" w:eastAsia="PMingLiU" w:hAnsi="Times New Roman" w:cs="Times New Roman"/>
          <w:noProof/>
          <w:kern w:val="0"/>
          <w:lang w:val="ro-MD" w:eastAsia="zh-CN"/>
          <w14:ligatures w14:val="none"/>
        </w:rPr>
      </w:pPr>
      <w:bookmarkStart w:id="53" w:name="_Toc449692110"/>
    </w:p>
    <w:p w14:paraId="77C35868"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C2374A9"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73F3A02"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FA1248F"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40466E1"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7EB92FE"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7372D829"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7DB9E73"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5F5A5780"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27DBAC68"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3171E2A1"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791013F3"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78DA4CD5"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9C27572"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420902C"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5047C831"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CD7E254"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3112AB40"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34407E1B"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2932B311"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90C642D"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B6BD364"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429949EB"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DB584C1"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14</w:t>
      </w:r>
    </w:p>
    <w:p w14:paraId="07B2A56D"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6B80FAB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4E205B69"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4A5FA5E2"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bookmarkEnd w:id="53"/>
    <w:p w14:paraId="526BA7AA" w14:textId="77777777" w:rsidR="00FD71EC" w:rsidRPr="00FD71EC" w:rsidRDefault="00FD71EC" w:rsidP="00FD71EC">
      <w:pPr>
        <w:spacing w:after="0" w:line="276" w:lineRule="auto"/>
        <w:jc w:val="center"/>
        <w:rPr>
          <w:rFonts w:ascii="Times New Roman" w:eastAsia="PMingLiU" w:hAnsi="Times New Roman" w:cs="Times New Roman"/>
          <w:b/>
          <w:kern w:val="0"/>
          <w:lang w:val="ro-MD" w:eastAsia="zh-CN"/>
          <w14:ligatures w14:val="none"/>
        </w:rPr>
      </w:pPr>
    </w:p>
    <w:p w14:paraId="070C196D" w14:textId="77777777" w:rsidR="00FD71EC" w:rsidRPr="00FD71EC" w:rsidRDefault="00FD71EC" w:rsidP="00FD71EC">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4" w:name="_Toc449632664"/>
      <w:bookmarkStart w:id="55" w:name="_Toc449633156"/>
      <w:bookmarkStart w:id="56" w:name="_Toc449692111"/>
      <w:r w:rsidRPr="00FD71EC">
        <w:rPr>
          <w:rFonts w:ascii="Times New Roman" w:eastAsia="PMingLiU" w:hAnsi="Times New Roman" w:cs="Times New Roman"/>
          <w:b/>
          <w:bCs/>
          <w:iCs/>
          <w:noProof/>
          <w:kern w:val="0"/>
          <w:lang w:val="ro-MD" w:eastAsia="zh-CN"/>
          <w14:ligatures w14:val="none"/>
        </w:rPr>
        <w:t>DECLARAŢIE</w:t>
      </w:r>
      <w:bookmarkEnd w:id="54"/>
      <w:bookmarkEnd w:id="55"/>
      <w:bookmarkEnd w:id="56"/>
    </w:p>
    <w:p w14:paraId="763816F4" w14:textId="77777777" w:rsidR="00FD71EC" w:rsidRPr="00FD71EC" w:rsidRDefault="00FD71EC" w:rsidP="00FD71EC">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7" w:name="_Toc449632665"/>
      <w:bookmarkStart w:id="58" w:name="_Toc449633157"/>
      <w:bookmarkStart w:id="59" w:name="_Toc449692112"/>
      <w:r w:rsidRPr="00FD71EC">
        <w:rPr>
          <w:rFonts w:ascii="Times New Roman" w:eastAsia="PMingLiU" w:hAnsi="Times New Roman" w:cs="Times New Roman"/>
          <w:b/>
          <w:noProof/>
          <w:kern w:val="0"/>
          <w:lang w:val="ro-MD"/>
          <w14:ligatures w14:val="none"/>
        </w:rPr>
        <w:t xml:space="preserve">privind dotările specifice, utilajul şi echipamentul necesar </w:t>
      </w:r>
      <w:r w:rsidRPr="00FD71EC">
        <w:rPr>
          <w:rFonts w:ascii="Times New Roman" w:eastAsia="PMingLiU" w:hAnsi="Times New Roman" w:cs="Times New Roman"/>
          <w:b/>
          <w:bCs/>
          <w:noProof/>
          <w:spacing w:val="-2"/>
          <w:kern w:val="0"/>
          <w:lang w:val="ro-MD" w:eastAsia="zh-CN"/>
          <w14:ligatures w14:val="none"/>
        </w:rPr>
        <w:t xml:space="preserve">pentru </w:t>
      </w:r>
      <w:r w:rsidRPr="00FD71EC">
        <w:rPr>
          <w:rFonts w:ascii="Times New Roman" w:eastAsia="PMingLiU" w:hAnsi="Times New Roman" w:cs="Times New Roman"/>
          <w:b/>
          <w:noProof/>
          <w:kern w:val="0"/>
          <w:lang w:val="ro-MD" w:eastAsia="zh-CN"/>
          <w14:ligatures w14:val="none"/>
        </w:rPr>
        <w:t>îndeplinirea corespunzătoare a contractului</w:t>
      </w:r>
      <w:bookmarkEnd w:id="57"/>
      <w:bookmarkEnd w:id="58"/>
      <w:bookmarkEnd w:id="59"/>
    </w:p>
    <w:p w14:paraId="60D57CDC"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D71EC" w:rsidRPr="0071116E" w14:paraId="6DA3EC51" w14:textId="77777777" w:rsidTr="007F6E63">
        <w:trPr>
          <w:trHeight w:val="700"/>
        </w:trPr>
        <w:tc>
          <w:tcPr>
            <w:tcW w:w="720" w:type="dxa"/>
          </w:tcPr>
          <w:p w14:paraId="7923E540" w14:textId="77777777" w:rsidR="00FD71EC" w:rsidRPr="00FD71EC" w:rsidRDefault="00FD71EC" w:rsidP="00FD71EC">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711EC694"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Nr.</w:t>
            </w:r>
          </w:p>
          <w:p w14:paraId="44B4FF32"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d/o</w:t>
            </w:r>
          </w:p>
        </w:tc>
        <w:tc>
          <w:tcPr>
            <w:tcW w:w="4680" w:type="dxa"/>
            <w:vAlign w:val="center"/>
          </w:tcPr>
          <w:p w14:paraId="6EAEFC80"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A19A473" w14:textId="77777777" w:rsidR="00FD71EC" w:rsidRPr="00FD71EC" w:rsidRDefault="00FD71EC" w:rsidP="00FD71EC">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54C6A39F"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Unitatea de măsură</w:t>
            </w:r>
          </w:p>
          <w:p w14:paraId="637FEE6A"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(bucăţi şi seturi)</w:t>
            </w:r>
          </w:p>
        </w:tc>
        <w:tc>
          <w:tcPr>
            <w:tcW w:w="1289" w:type="dxa"/>
            <w:vAlign w:val="center"/>
          </w:tcPr>
          <w:p w14:paraId="3DEA48AD" w14:textId="77777777" w:rsidR="00FD71EC" w:rsidRPr="00FD71EC" w:rsidRDefault="00FD71EC" w:rsidP="00FD71EC">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5FF2EB77"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Asigurate din dotare</w:t>
            </w:r>
          </w:p>
        </w:tc>
        <w:tc>
          <w:tcPr>
            <w:tcW w:w="1544" w:type="dxa"/>
            <w:vAlign w:val="center"/>
          </w:tcPr>
          <w:p w14:paraId="05400D2D" w14:textId="77777777" w:rsidR="00FD71EC" w:rsidRPr="00FD71EC" w:rsidRDefault="00FD71EC" w:rsidP="00FD71EC">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05461BC4"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Asigurate de la terţi sau din alte surse</w:t>
            </w:r>
          </w:p>
        </w:tc>
      </w:tr>
      <w:tr w:rsidR="00FD71EC" w:rsidRPr="00FD71EC" w14:paraId="351A13AC" w14:textId="77777777" w:rsidTr="007F6E63">
        <w:trPr>
          <w:trHeight w:val="240"/>
        </w:trPr>
        <w:tc>
          <w:tcPr>
            <w:tcW w:w="720" w:type="dxa"/>
          </w:tcPr>
          <w:p w14:paraId="44ADCF85"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0</w:t>
            </w:r>
          </w:p>
        </w:tc>
        <w:tc>
          <w:tcPr>
            <w:tcW w:w="4680" w:type="dxa"/>
          </w:tcPr>
          <w:p w14:paraId="5AFEF0F7"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1</w:t>
            </w:r>
          </w:p>
        </w:tc>
        <w:tc>
          <w:tcPr>
            <w:tcW w:w="1260" w:type="dxa"/>
          </w:tcPr>
          <w:p w14:paraId="016F10CC"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2</w:t>
            </w:r>
          </w:p>
        </w:tc>
        <w:tc>
          <w:tcPr>
            <w:tcW w:w="1289" w:type="dxa"/>
          </w:tcPr>
          <w:p w14:paraId="1CE40627"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3</w:t>
            </w:r>
          </w:p>
        </w:tc>
        <w:tc>
          <w:tcPr>
            <w:tcW w:w="1544" w:type="dxa"/>
          </w:tcPr>
          <w:p w14:paraId="72CCC7CE"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4</w:t>
            </w:r>
          </w:p>
        </w:tc>
      </w:tr>
      <w:tr w:rsidR="00FD71EC" w:rsidRPr="00FD71EC" w14:paraId="55A2997A" w14:textId="77777777" w:rsidTr="007F6E63">
        <w:trPr>
          <w:trHeight w:val="240"/>
        </w:trPr>
        <w:tc>
          <w:tcPr>
            <w:tcW w:w="720" w:type="dxa"/>
          </w:tcPr>
          <w:p w14:paraId="44718A05"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w:t>
            </w:r>
          </w:p>
        </w:tc>
        <w:tc>
          <w:tcPr>
            <w:tcW w:w="4680" w:type="dxa"/>
          </w:tcPr>
          <w:p w14:paraId="52C8C82B"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BB3F81A"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241FF85"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8F477BD"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0596C8E2" w14:textId="77777777" w:rsidTr="007F6E63">
        <w:trPr>
          <w:trHeight w:val="240"/>
        </w:trPr>
        <w:tc>
          <w:tcPr>
            <w:tcW w:w="720" w:type="dxa"/>
          </w:tcPr>
          <w:p w14:paraId="59E6B50F"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w:t>
            </w:r>
          </w:p>
        </w:tc>
        <w:tc>
          <w:tcPr>
            <w:tcW w:w="4680" w:type="dxa"/>
          </w:tcPr>
          <w:p w14:paraId="02BCF53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6170C2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D3911B9"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169DED7"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06774470" w14:textId="77777777" w:rsidTr="007F6E63">
        <w:trPr>
          <w:trHeight w:val="240"/>
        </w:trPr>
        <w:tc>
          <w:tcPr>
            <w:tcW w:w="720" w:type="dxa"/>
          </w:tcPr>
          <w:p w14:paraId="04A53370"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w:t>
            </w:r>
          </w:p>
        </w:tc>
        <w:tc>
          <w:tcPr>
            <w:tcW w:w="4680" w:type="dxa"/>
          </w:tcPr>
          <w:p w14:paraId="50B2FF0B"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DEF1B0A"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8ED4ADD"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25DE06C"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731D6F4F" w14:textId="77777777" w:rsidTr="007F6E63">
        <w:trPr>
          <w:trHeight w:val="240"/>
        </w:trPr>
        <w:tc>
          <w:tcPr>
            <w:tcW w:w="720" w:type="dxa"/>
          </w:tcPr>
          <w:p w14:paraId="28892ED1"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w:t>
            </w:r>
          </w:p>
        </w:tc>
        <w:tc>
          <w:tcPr>
            <w:tcW w:w="4680" w:type="dxa"/>
          </w:tcPr>
          <w:p w14:paraId="31D5CF42"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27CEDD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DBC58C5"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DA6627E"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560BC6BD" w14:textId="77777777" w:rsidTr="007F6E63">
        <w:trPr>
          <w:trHeight w:val="240"/>
        </w:trPr>
        <w:tc>
          <w:tcPr>
            <w:tcW w:w="720" w:type="dxa"/>
          </w:tcPr>
          <w:p w14:paraId="4B442D7F"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11924E76"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4D8B8DE"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938F8BB"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9AB2734"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6A2F2EF8" w14:textId="77777777" w:rsidTr="007F6E63">
        <w:trPr>
          <w:trHeight w:val="240"/>
        </w:trPr>
        <w:tc>
          <w:tcPr>
            <w:tcW w:w="720" w:type="dxa"/>
          </w:tcPr>
          <w:p w14:paraId="1CD41A21"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n</w:t>
            </w:r>
          </w:p>
        </w:tc>
        <w:tc>
          <w:tcPr>
            <w:tcW w:w="4680" w:type="dxa"/>
          </w:tcPr>
          <w:p w14:paraId="0FFB12D2"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E0DC9EC"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2082F16"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F033C5A"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2F29DE0D"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74385928"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30C15BD4"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_________________________________________</w:t>
      </w:r>
    </w:p>
    <w:p w14:paraId="04EC9715"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__________________________________________</w:t>
      </w:r>
    </w:p>
    <w:p w14:paraId="036CA38D"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____________________________</w:t>
      </w:r>
    </w:p>
    <w:p w14:paraId="79CAFE0F"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Denumirea întreprinderii: _________________________________</w:t>
      </w:r>
    </w:p>
    <w:p w14:paraId="7B817B3C" w14:textId="77777777" w:rsidR="00FD71EC" w:rsidRPr="00FD71EC" w:rsidRDefault="00FD71EC" w:rsidP="00FD71EC">
      <w:pPr>
        <w:spacing w:after="200" w:line="276" w:lineRule="auto"/>
        <w:jc w:val="center"/>
        <w:rPr>
          <w:rFonts w:ascii="Times New Roman" w:eastAsia="PMingLiU" w:hAnsi="Times New Roman" w:cs="Times New Roman"/>
          <w:noProof/>
          <w:kern w:val="0"/>
          <w:lang w:val="ro-MD" w:eastAsia="zh-CN"/>
          <w14:ligatures w14:val="none"/>
        </w:rPr>
      </w:pPr>
      <w:bookmarkStart w:id="60" w:name="_Toc449692113"/>
    </w:p>
    <w:p w14:paraId="31619B51"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8904945"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2257A38D"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72A16A4"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44B350D1"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2E304774"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D320BB4"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53F7B4B5"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0DC660F"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2443348"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D6FFEDE"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C91367C"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9E4077F"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C003B74"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7FF579F9"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7554570"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D559674"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15</w:t>
      </w:r>
    </w:p>
    <w:p w14:paraId="0779C5E6"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65A9AF71"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39BC664E"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0BAD9987"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bookmarkEnd w:id="60"/>
    <w:p w14:paraId="1DE785B2" w14:textId="77777777" w:rsidR="00FD71EC" w:rsidRPr="00FD71EC" w:rsidRDefault="00FD71EC" w:rsidP="00FD71EC">
      <w:pPr>
        <w:spacing w:after="0" w:line="276" w:lineRule="auto"/>
        <w:jc w:val="center"/>
        <w:rPr>
          <w:rFonts w:ascii="Times New Roman" w:eastAsia="PMingLiU" w:hAnsi="Times New Roman" w:cs="Times New Roman"/>
          <w:b/>
          <w:kern w:val="0"/>
          <w:lang w:val="ro-MD" w:eastAsia="zh-CN"/>
          <w14:ligatures w14:val="none"/>
        </w:rPr>
      </w:pPr>
    </w:p>
    <w:p w14:paraId="5600B33D" w14:textId="77777777" w:rsidR="00FD71EC" w:rsidRPr="00FD71EC" w:rsidRDefault="00FD71EC" w:rsidP="00FD71EC">
      <w:pPr>
        <w:spacing w:after="0" w:line="240" w:lineRule="auto"/>
        <w:ind w:firstLine="709"/>
        <w:jc w:val="center"/>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DECLARAŢIE</w:t>
      </w:r>
    </w:p>
    <w:p w14:paraId="73E90020" w14:textId="77777777" w:rsidR="00FD71EC" w:rsidRPr="00FD71EC" w:rsidRDefault="00FD71EC" w:rsidP="00FD71EC">
      <w:pPr>
        <w:spacing w:after="0" w:line="240" w:lineRule="auto"/>
        <w:ind w:firstLine="709"/>
        <w:jc w:val="center"/>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privind personalul de specialitate propus pentru implementarea contractului</w:t>
      </w:r>
    </w:p>
    <w:p w14:paraId="4CB6CB14"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FD71EC" w:rsidRPr="0071116E" w14:paraId="6169623F" w14:textId="77777777" w:rsidTr="007F6E63">
        <w:trPr>
          <w:cantSplit/>
          <w:trHeight w:val="1942"/>
        </w:trPr>
        <w:tc>
          <w:tcPr>
            <w:tcW w:w="273" w:type="pct"/>
            <w:vAlign w:val="center"/>
          </w:tcPr>
          <w:p w14:paraId="1B99970F"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6E44D74A"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Nr.</w:t>
            </w:r>
          </w:p>
          <w:p w14:paraId="62041E9A"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d/o</w:t>
            </w:r>
          </w:p>
        </w:tc>
        <w:tc>
          <w:tcPr>
            <w:tcW w:w="727" w:type="pct"/>
            <w:vAlign w:val="center"/>
          </w:tcPr>
          <w:p w14:paraId="5316E95D" w14:textId="77777777" w:rsidR="00FD71EC" w:rsidRPr="00FD71EC" w:rsidRDefault="00FD71EC" w:rsidP="00FD71EC">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31037272"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Funcţia</w:t>
            </w:r>
          </w:p>
        </w:tc>
        <w:tc>
          <w:tcPr>
            <w:tcW w:w="1000" w:type="pct"/>
            <w:vAlign w:val="center"/>
          </w:tcPr>
          <w:p w14:paraId="6C4A5B33" w14:textId="77777777" w:rsidR="00FD71EC" w:rsidRPr="00FD71EC" w:rsidRDefault="00FD71EC" w:rsidP="00FD71EC">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7B99A0EB"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4FBF5F11"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7BAEE737"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7FE9133A"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Numărul certificatului de atestare</w:t>
            </w:r>
          </w:p>
          <w:p w14:paraId="2B9387CA"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și data eliberării</w:t>
            </w:r>
          </w:p>
          <w:p w14:paraId="55CD23A1" w14:textId="77777777" w:rsidR="00FD71EC" w:rsidRPr="00FD71EC" w:rsidRDefault="00FD71EC" w:rsidP="00FD71EC">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39DCA9C3" w14:textId="77777777" w:rsidR="00FD71EC" w:rsidRPr="00FD71EC" w:rsidRDefault="00FD71EC" w:rsidP="00FD71EC">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FD71EC" w:rsidRPr="00FD71EC" w14:paraId="3D0280AC" w14:textId="77777777" w:rsidTr="007F6E63">
        <w:trPr>
          <w:cantSplit/>
          <w:trHeight w:val="320"/>
        </w:trPr>
        <w:tc>
          <w:tcPr>
            <w:tcW w:w="273" w:type="pct"/>
          </w:tcPr>
          <w:p w14:paraId="22EB04DF" w14:textId="77777777" w:rsidR="00FD71EC" w:rsidRPr="00FD71EC" w:rsidRDefault="00FD71EC" w:rsidP="00FD71EC">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2D26ADC3"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1</w:t>
            </w:r>
          </w:p>
        </w:tc>
        <w:tc>
          <w:tcPr>
            <w:tcW w:w="1000" w:type="pct"/>
          </w:tcPr>
          <w:p w14:paraId="3FE4E802"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2</w:t>
            </w:r>
          </w:p>
        </w:tc>
        <w:tc>
          <w:tcPr>
            <w:tcW w:w="1036" w:type="pct"/>
          </w:tcPr>
          <w:p w14:paraId="4BA56A38"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3</w:t>
            </w:r>
          </w:p>
        </w:tc>
        <w:tc>
          <w:tcPr>
            <w:tcW w:w="1056" w:type="pct"/>
          </w:tcPr>
          <w:p w14:paraId="23E8C9DA"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4</w:t>
            </w:r>
          </w:p>
        </w:tc>
        <w:tc>
          <w:tcPr>
            <w:tcW w:w="908" w:type="pct"/>
          </w:tcPr>
          <w:p w14:paraId="34946C10"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5</w:t>
            </w:r>
          </w:p>
        </w:tc>
      </w:tr>
      <w:tr w:rsidR="00FD71EC" w:rsidRPr="00FD71EC" w14:paraId="5A336D28" w14:textId="77777777" w:rsidTr="007F6E63">
        <w:trPr>
          <w:cantSplit/>
          <w:trHeight w:val="140"/>
        </w:trPr>
        <w:tc>
          <w:tcPr>
            <w:tcW w:w="273" w:type="pct"/>
          </w:tcPr>
          <w:p w14:paraId="240F1EAD"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318A4AB"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Arhitect-șef</w:t>
            </w:r>
          </w:p>
        </w:tc>
        <w:tc>
          <w:tcPr>
            <w:tcW w:w="1000" w:type="pct"/>
          </w:tcPr>
          <w:p w14:paraId="13721B73"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B93D0D6"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0BF7537"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C007FCC"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FD71EC" w:rsidRPr="00FD71EC" w14:paraId="45B42E03" w14:textId="77777777" w:rsidTr="007F6E63">
        <w:trPr>
          <w:cantSplit/>
          <w:trHeight w:val="140"/>
        </w:trPr>
        <w:tc>
          <w:tcPr>
            <w:tcW w:w="273" w:type="pct"/>
          </w:tcPr>
          <w:p w14:paraId="01EF6C47"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5919A3FA"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Inginer-șef</w:t>
            </w:r>
          </w:p>
        </w:tc>
        <w:tc>
          <w:tcPr>
            <w:tcW w:w="1000" w:type="pct"/>
          </w:tcPr>
          <w:p w14:paraId="47B492E7"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757473AB"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F865977"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022E4E7"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FD71EC" w:rsidRPr="00FD71EC" w14:paraId="325ED1F1" w14:textId="77777777" w:rsidTr="007F6E63">
        <w:trPr>
          <w:cantSplit/>
          <w:trHeight w:val="140"/>
        </w:trPr>
        <w:tc>
          <w:tcPr>
            <w:tcW w:w="273" w:type="pct"/>
          </w:tcPr>
          <w:p w14:paraId="2C55F67E"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8DE0B99"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Diriginţi de şantier</w:t>
            </w:r>
          </w:p>
        </w:tc>
        <w:tc>
          <w:tcPr>
            <w:tcW w:w="1000" w:type="pct"/>
          </w:tcPr>
          <w:p w14:paraId="796FE5E3"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4D338AA"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631ADB2"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7AE15AA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FD71EC" w:rsidRPr="00FD71EC" w14:paraId="7CB6F3CA" w14:textId="77777777" w:rsidTr="007F6E63">
        <w:trPr>
          <w:cantSplit/>
          <w:trHeight w:val="140"/>
        </w:trPr>
        <w:tc>
          <w:tcPr>
            <w:tcW w:w="273" w:type="pct"/>
          </w:tcPr>
          <w:p w14:paraId="7AA8E356"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C2663D0"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Maiştri</w:t>
            </w:r>
          </w:p>
        </w:tc>
        <w:tc>
          <w:tcPr>
            <w:tcW w:w="1000" w:type="pct"/>
          </w:tcPr>
          <w:p w14:paraId="27CFE8EC"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E276EB6"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9CF392B"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DD12CF8"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FD71EC" w:rsidRPr="00FD71EC" w14:paraId="390BCDDF" w14:textId="77777777" w:rsidTr="007F6E63">
        <w:trPr>
          <w:cantSplit/>
          <w:trHeight w:val="1270"/>
        </w:trPr>
        <w:tc>
          <w:tcPr>
            <w:tcW w:w="273" w:type="pct"/>
          </w:tcPr>
          <w:p w14:paraId="11B39A73"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238F03D"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Specialişti</w:t>
            </w:r>
          </w:p>
          <w:p w14:paraId="4D65326B"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w:t>
            </w:r>
          </w:p>
          <w:p w14:paraId="3E4C200B"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w:t>
            </w:r>
          </w:p>
          <w:p w14:paraId="0976126D"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w:t>
            </w:r>
          </w:p>
        </w:tc>
        <w:tc>
          <w:tcPr>
            <w:tcW w:w="1000" w:type="pct"/>
          </w:tcPr>
          <w:p w14:paraId="11AD9D9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C827F78"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560F67C"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3DCCF5C"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14E5A880"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497DEABA"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_________________________________________</w:t>
      </w:r>
    </w:p>
    <w:p w14:paraId="7EA2AC32"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__________________________________________</w:t>
      </w:r>
    </w:p>
    <w:p w14:paraId="41B4F712"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____________________________</w:t>
      </w:r>
    </w:p>
    <w:p w14:paraId="56773F96"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Denumirea întreprinderii: _________________________________</w:t>
      </w:r>
    </w:p>
    <w:p w14:paraId="37CF335C" w14:textId="77777777" w:rsidR="00FD71EC" w:rsidRPr="00FD71EC" w:rsidRDefault="00FD71EC" w:rsidP="00FD71EC">
      <w:pPr>
        <w:spacing w:after="200" w:line="276" w:lineRule="auto"/>
        <w:rPr>
          <w:rFonts w:ascii="Times New Roman" w:eastAsia="PMingLiU" w:hAnsi="Times New Roman" w:cs="Times New Roman"/>
          <w:noProof/>
          <w:kern w:val="0"/>
          <w:lang w:val="ro-MD" w:eastAsia="zh-CN"/>
          <w14:ligatures w14:val="none"/>
        </w:rPr>
      </w:pPr>
      <w:bookmarkStart w:id="61" w:name="_Toc449692114"/>
    </w:p>
    <w:p w14:paraId="22F23068"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4037D368"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38B61D84"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3D971789"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86EC0A7"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7BE1B75B"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D442575"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5A5DB5AC"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580F5BDA"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043A843"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1E9B0C07"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3D291B6B"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6D0DBE85"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4352EEAD"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5F9B2E26"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5F4656B2"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2878E446"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40DA23B4"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16</w:t>
      </w:r>
    </w:p>
    <w:p w14:paraId="0B9874C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72C5B017"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25015778"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3F856CD6"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p w14:paraId="7CAD2A33" w14:textId="77777777" w:rsidR="00FD71EC" w:rsidRPr="00FD71EC" w:rsidRDefault="00FD71EC" w:rsidP="00FD71EC">
      <w:pPr>
        <w:spacing w:after="0" w:line="276" w:lineRule="auto"/>
        <w:jc w:val="center"/>
        <w:rPr>
          <w:rFonts w:ascii="Times New Roman" w:eastAsia="PMingLiU" w:hAnsi="Times New Roman" w:cs="Times New Roman"/>
          <w:b/>
          <w:noProof/>
          <w:kern w:val="0"/>
          <w:lang w:val="ro-MD" w:eastAsia="zh-CN"/>
          <w14:ligatures w14:val="none"/>
        </w:rPr>
      </w:pPr>
    </w:p>
    <w:bookmarkEnd w:id="61"/>
    <w:p w14:paraId="1A38EC47" w14:textId="77777777" w:rsidR="00FD71EC" w:rsidRPr="00FD71EC" w:rsidRDefault="00FD71EC" w:rsidP="00FD71EC">
      <w:pPr>
        <w:spacing w:after="0" w:line="276" w:lineRule="auto"/>
        <w:jc w:val="center"/>
        <w:rPr>
          <w:rFonts w:ascii="Times New Roman" w:eastAsia="PMingLiU" w:hAnsi="Times New Roman" w:cs="Times New Roman"/>
          <w:b/>
          <w:kern w:val="0"/>
          <w:lang w:val="ro-MD" w:eastAsia="zh-CN"/>
          <w14:ligatures w14:val="none"/>
        </w:rPr>
      </w:pPr>
    </w:p>
    <w:p w14:paraId="14CD1C1D" w14:textId="77777777" w:rsidR="00FD71EC" w:rsidRPr="00FD71EC" w:rsidRDefault="00FD71EC" w:rsidP="00FD71EC">
      <w:pPr>
        <w:spacing w:after="0" w:line="240" w:lineRule="auto"/>
        <w:jc w:val="center"/>
        <w:rPr>
          <w:rFonts w:ascii="Times New Roman" w:eastAsia="SimSun" w:hAnsi="Times New Roman" w:cs="Times New Roman"/>
          <w:b/>
          <w:bCs/>
          <w:iCs/>
          <w:noProof/>
          <w:kern w:val="0"/>
          <w:lang w:val="ro-MD" w:eastAsia="zh-CN"/>
          <w14:ligatures w14:val="none"/>
        </w:rPr>
      </w:pPr>
      <w:r w:rsidRPr="00FD71EC">
        <w:rPr>
          <w:rFonts w:ascii="Times New Roman" w:eastAsia="SimSun" w:hAnsi="Times New Roman" w:cs="Times New Roman"/>
          <w:b/>
          <w:bCs/>
          <w:iCs/>
          <w:noProof/>
          <w:kern w:val="0"/>
          <w:lang w:val="ro-MD" w:eastAsia="zh-CN"/>
          <w14:ligatures w14:val="none"/>
        </w:rPr>
        <w:t>LISTA SUBCONTRACTANȚILOR</w:t>
      </w:r>
    </w:p>
    <w:p w14:paraId="1BBC407B" w14:textId="77777777" w:rsidR="00FD71EC" w:rsidRPr="00FD71EC" w:rsidRDefault="00FD71EC" w:rsidP="00FD71EC">
      <w:pPr>
        <w:spacing w:after="0" w:line="240" w:lineRule="auto"/>
        <w:jc w:val="center"/>
        <w:rPr>
          <w:rFonts w:ascii="Times New Roman" w:eastAsia="SimSun" w:hAnsi="Times New Roman" w:cs="Times New Roman"/>
          <w:b/>
          <w:bCs/>
          <w:iCs/>
          <w:noProof/>
          <w:kern w:val="0"/>
          <w:lang w:val="ro-MD" w:eastAsia="zh-CN"/>
          <w14:ligatures w14:val="none"/>
        </w:rPr>
      </w:pPr>
      <w:r w:rsidRPr="00FD71EC">
        <w:rPr>
          <w:rFonts w:ascii="Times New Roman" w:eastAsia="SimSun" w:hAnsi="Times New Roman" w:cs="Times New Roman"/>
          <w:b/>
          <w:bCs/>
          <w:iCs/>
          <w:noProof/>
          <w:kern w:val="0"/>
          <w:lang w:val="ro-MD" w:eastAsia="zh-CN"/>
          <w14:ligatures w14:val="none"/>
        </w:rPr>
        <w:t>ŞI PARTEA/PĂRŢILE DIN CONTRACT CARE SUNT</w:t>
      </w:r>
    </w:p>
    <w:p w14:paraId="20026E26" w14:textId="77777777" w:rsidR="00FD71EC" w:rsidRPr="00FD71EC" w:rsidRDefault="00FD71EC" w:rsidP="00FD71EC">
      <w:pPr>
        <w:spacing w:after="0" w:line="240" w:lineRule="auto"/>
        <w:jc w:val="center"/>
        <w:rPr>
          <w:rFonts w:ascii="Times New Roman" w:eastAsia="SimSun" w:hAnsi="Times New Roman" w:cs="Times New Roman"/>
          <w:b/>
          <w:bCs/>
          <w:iCs/>
          <w:noProof/>
          <w:kern w:val="0"/>
          <w:lang w:val="ro-MD" w:eastAsia="zh-CN"/>
          <w14:ligatures w14:val="none"/>
        </w:rPr>
      </w:pPr>
      <w:r w:rsidRPr="00FD71EC">
        <w:rPr>
          <w:rFonts w:ascii="Times New Roman" w:eastAsia="SimSun" w:hAnsi="Times New Roman" w:cs="Times New Roman"/>
          <w:b/>
          <w:bCs/>
          <w:iCs/>
          <w:noProof/>
          <w:kern w:val="0"/>
          <w:lang w:val="ro-MD" w:eastAsia="zh-CN"/>
          <w14:ligatures w14:val="none"/>
        </w:rPr>
        <w:t>ÎNDEPLINITE DE ACEŞTIA</w:t>
      </w:r>
    </w:p>
    <w:p w14:paraId="18487BE1" w14:textId="77777777" w:rsidR="00FD71EC" w:rsidRPr="00FD71EC" w:rsidRDefault="00FD71EC" w:rsidP="00FD71EC">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FD71EC" w:rsidRPr="00FD71EC" w14:paraId="45B8F577" w14:textId="77777777" w:rsidTr="007F6E63">
        <w:trPr>
          <w:cantSplit/>
          <w:trHeight w:val="920"/>
        </w:trPr>
        <w:tc>
          <w:tcPr>
            <w:tcW w:w="0" w:type="auto"/>
            <w:vAlign w:val="center"/>
          </w:tcPr>
          <w:p w14:paraId="2FC51293"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Nr. d/o</w:t>
            </w:r>
          </w:p>
        </w:tc>
        <w:tc>
          <w:tcPr>
            <w:tcW w:w="3126" w:type="dxa"/>
            <w:vAlign w:val="center"/>
          </w:tcPr>
          <w:p w14:paraId="36664ED8"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0DEB8C37" w14:textId="77777777" w:rsidR="00FD71EC" w:rsidRPr="00FD71EC" w:rsidRDefault="00FD71EC" w:rsidP="00FD71EC">
            <w:pPr>
              <w:spacing w:after="0" w:line="240" w:lineRule="auto"/>
              <w:rPr>
                <w:rFonts w:ascii="Times New Roman" w:eastAsia="MS Mincho" w:hAnsi="Times New Roman" w:cs="Times New Roman"/>
                <w:b/>
                <w:noProof/>
                <w:kern w:val="0"/>
                <w:lang w:val="ro-MD" w:eastAsia="zh-CN"/>
                <w14:ligatures w14:val="none"/>
              </w:rPr>
            </w:pPr>
            <w:r w:rsidRPr="00FD71EC">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206EC1FF" w14:textId="77777777" w:rsidR="00FD71EC" w:rsidRPr="00FD71EC" w:rsidRDefault="00FD71EC" w:rsidP="00FD71EC">
            <w:pPr>
              <w:spacing w:after="0" w:line="240" w:lineRule="auto"/>
              <w:rPr>
                <w:rFonts w:ascii="Times New Roman" w:eastAsia="MS Mincho" w:hAnsi="Times New Roman" w:cs="Times New Roman"/>
                <w:b/>
                <w:noProof/>
                <w:kern w:val="0"/>
                <w:lang w:val="ro-MD" w:eastAsia="zh-CN"/>
                <w14:ligatures w14:val="none"/>
              </w:rPr>
            </w:pPr>
            <w:r w:rsidRPr="00FD71EC">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541506F6" w14:textId="77777777" w:rsidR="00FD71EC" w:rsidRPr="00FD71EC" w:rsidRDefault="00FD71EC" w:rsidP="00FD71EC">
            <w:pPr>
              <w:spacing w:after="0" w:line="240" w:lineRule="auto"/>
              <w:rPr>
                <w:rFonts w:ascii="Times New Roman" w:eastAsia="MS Mincho" w:hAnsi="Times New Roman" w:cs="Times New Roman"/>
                <w:b/>
                <w:noProof/>
                <w:kern w:val="0"/>
                <w:lang w:val="ro-MD" w:eastAsia="zh-CN"/>
                <w14:ligatures w14:val="none"/>
              </w:rPr>
            </w:pPr>
            <w:r w:rsidRPr="00FD71EC">
              <w:rPr>
                <w:rFonts w:ascii="Times New Roman" w:eastAsia="MS Mincho" w:hAnsi="Times New Roman" w:cs="Times New Roman"/>
                <w:b/>
                <w:noProof/>
                <w:kern w:val="0"/>
                <w:lang w:val="ro-MD" w:eastAsia="zh-CN"/>
                <w14:ligatures w14:val="none"/>
              </w:rPr>
              <w:t>% din valoarea contractului</w:t>
            </w:r>
          </w:p>
        </w:tc>
      </w:tr>
      <w:tr w:rsidR="00FD71EC" w:rsidRPr="00FD71EC" w14:paraId="5A3C5BF0" w14:textId="77777777" w:rsidTr="007F6E63">
        <w:trPr>
          <w:trHeight w:val="175"/>
        </w:trPr>
        <w:tc>
          <w:tcPr>
            <w:tcW w:w="0" w:type="auto"/>
          </w:tcPr>
          <w:p w14:paraId="63ADB7DC"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w:t>
            </w:r>
          </w:p>
        </w:tc>
        <w:tc>
          <w:tcPr>
            <w:tcW w:w="3126" w:type="dxa"/>
          </w:tcPr>
          <w:p w14:paraId="1A7366C3"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83A19A2"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47F6510A"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4F8FC9C5"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433244B1" w14:textId="77777777" w:rsidTr="007F6E63">
        <w:trPr>
          <w:trHeight w:val="337"/>
        </w:trPr>
        <w:tc>
          <w:tcPr>
            <w:tcW w:w="0" w:type="auto"/>
          </w:tcPr>
          <w:p w14:paraId="589FEA11"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w:t>
            </w:r>
          </w:p>
        </w:tc>
        <w:tc>
          <w:tcPr>
            <w:tcW w:w="3126" w:type="dxa"/>
          </w:tcPr>
          <w:p w14:paraId="09E36CE4"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4D50AB7"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C090EE9"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28DC10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069899C3" w14:textId="77777777" w:rsidTr="007F6E63">
        <w:trPr>
          <w:trHeight w:val="181"/>
        </w:trPr>
        <w:tc>
          <w:tcPr>
            <w:tcW w:w="0" w:type="auto"/>
          </w:tcPr>
          <w:p w14:paraId="7A82018E"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w:t>
            </w:r>
          </w:p>
        </w:tc>
        <w:tc>
          <w:tcPr>
            <w:tcW w:w="3126" w:type="dxa"/>
          </w:tcPr>
          <w:p w14:paraId="68829AD2"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57A5C67"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237CDC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1DD6C82"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75D314D2" w14:textId="77777777" w:rsidTr="007F6E63">
        <w:trPr>
          <w:trHeight w:val="181"/>
        </w:trPr>
        <w:tc>
          <w:tcPr>
            <w:tcW w:w="0" w:type="auto"/>
          </w:tcPr>
          <w:p w14:paraId="274F7BD9"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4.</w:t>
            </w:r>
          </w:p>
        </w:tc>
        <w:tc>
          <w:tcPr>
            <w:tcW w:w="3126" w:type="dxa"/>
          </w:tcPr>
          <w:p w14:paraId="2F4EFB8A"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414B075"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8C22B62"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C070EE4"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D71EC" w:rsidRPr="00FD71EC" w14:paraId="51A006E5" w14:textId="77777777" w:rsidTr="007F6E63">
        <w:trPr>
          <w:trHeight w:val="181"/>
        </w:trPr>
        <w:tc>
          <w:tcPr>
            <w:tcW w:w="0" w:type="auto"/>
          </w:tcPr>
          <w:p w14:paraId="3DD2ADE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566578AA"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DD2E921"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6F464285"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572D69C" w14:textId="77777777" w:rsidR="00FD71EC" w:rsidRPr="00FD71EC" w:rsidRDefault="00FD71EC" w:rsidP="00FD71EC">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03357283"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3476AD9C"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______________________________________</w:t>
      </w:r>
    </w:p>
    <w:p w14:paraId="47EEFEFC"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_______________________________________</w:t>
      </w:r>
    </w:p>
    <w:p w14:paraId="36B8D4B3"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w:t>
      </w:r>
    </w:p>
    <w:p w14:paraId="6BC4B7FB"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Denumirea întreprinderii: ______________________________</w:t>
      </w:r>
    </w:p>
    <w:p w14:paraId="74D31A08" w14:textId="77777777" w:rsidR="00FD71EC" w:rsidRPr="00FD71EC" w:rsidRDefault="00FD71EC" w:rsidP="00FD71EC">
      <w:pPr>
        <w:spacing w:after="0" w:line="240" w:lineRule="auto"/>
        <w:rPr>
          <w:rFonts w:ascii="Times New Roman" w:eastAsia="PMingLiU" w:hAnsi="Times New Roman" w:cs="Times New Roman"/>
          <w:noProof/>
          <w:kern w:val="0"/>
          <w:lang w:val="ro-MD" w:eastAsia="zh-CN"/>
          <w14:ligatures w14:val="none"/>
        </w:rPr>
      </w:pPr>
    </w:p>
    <w:p w14:paraId="619A9CDD" w14:textId="77777777" w:rsidR="00FD71EC" w:rsidRPr="00FD71EC" w:rsidRDefault="00FD71EC" w:rsidP="00FD71EC">
      <w:pPr>
        <w:spacing w:after="200" w:line="276" w:lineRule="auto"/>
        <w:jc w:val="center"/>
        <w:rPr>
          <w:rFonts w:ascii="Times New Roman" w:eastAsia="PMingLiU" w:hAnsi="Times New Roman" w:cs="Times New Roman"/>
          <w:noProof/>
          <w:kern w:val="0"/>
          <w:lang w:val="ro-MD" w:eastAsia="zh-CN"/>
          <w14:ligatures w14:val="none"/>
        </w:rPr>
      </w:pPr>
      <w:bookmarkStart w:id="62" w:name="_Toc449692115"/>
    </w:p>
    <w:p w14:paraId="0380C326"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7DCB3BC1"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78C048BB"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03B32440"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0A825789"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4564E3A8"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4A7E8969"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736A51C4"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50CFB720"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4BB12842"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66623973"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6142E9EF"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5F156B03"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53B72F3A"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17</w:t>
      </w:r>
    </w:p>
    <w:p w14:paraId="359B9572"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2CC0F3E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015AD02D"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p w14:paraId="13F0F23E" w14:textId="77777777" w:rsidR="00FD71EC" w:rsidRPr="00FD71EC" w:rsidRDefault="00FD71EC" w:rsidP="00FD71EC">
      <w:pPr>
        <w:spacing w:after="200" w:line="276" w:lineRule="auto"/>
        <w:jc w:val="center"/>
        <w:rPr>
          <w:rFonts w:ascii="Times New Roman" w:eastAsia="PMingLiU" w:hAnsi="Times New Roman" w:cs="Times New Roman"/>
          <w:b/>
          <w:noProof/>
          <w:kern w:val="0"/>
          <w:lang w:val="ro-MD" w:eastAsia="zh-CN"/>
          <w14:ligatures w14:val="none"/>
        </w:rPr>
      </w:pPr>
    </w:p>
    <w:bookmarkEnd w:id="62"/>
    <w:p w14:paraId="1D89E83A"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INFORMAŢII PRIVIND ASOCIEREA</w:t>
      </w:r>
    </w:p>
    <w:p w14:paraId="4E9EC4C9"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în vederea participării la procedura de atribuirea executării obiectivului de investiție</w:t>
      </w:r>
    </w:p>
    <w:p w14:paraId="3BF02EB2"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____________________________________________________________________________</w:t>
      </w:r>
    </w:p>
    <w:p w14:paraId="083C3264"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(denumirea)</w:t>
      </w:r>
    </w:p>
    <w:p w14:paraId="0865E3FF"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FD71EC">
        <w:rPr>
          <w:rFonts w:ascii="Times New Roman" w:eastAsia="Times New Roman" w:hAnsi="Times New Roman" w:cs="Times New Roman"/>
          <w:b/>
          <w:noProof/>
          <w:kern w:val="0"/>
          <w:lang w:val="ro-MD"/>
          <w14:ligatures w14:val="none"/>
        </w:rPr>
        <w:t>1.Părţi contractante</w:t>
      </w:r>
      <w:r w:rsidRPr="00FD71EC">
        <w:rPr>
          <w:rFonts w:ascii="Times New Roman" w:eastAsia="Times New Roman" w:hAnsi="Times New Roman" w:cs="Times New Roman"/>
          <w:noProof/>
          <w:kern w:val="0"/>
          <w:lang w:val="ro-MD"/>
          <w14:ligatures w14:val="none"/>
        </w:rPr>
        <w:t xml:space="preserve"> ( agenţi economici)</w:t>
      </w:r>
    </w:p>
    <w:p w14:paraId="47E873EB" w14:textId="77777777" w:rsidR="00FD71EC" w:rsidRPr="00FD71EC" w:rsidRDefault="00FD71EC" w:rsidP="00FD71EC">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________________________________________________________________________</w:t>
      </w:r>
    </w:p>
    <w:p w14:paraId="3BB3E6BF" w14:textId="77777777" w:rsidR="00FD71EC" w:rsidRPr="00FD71EC" w:rsidRDefault="00FD71EC" w:rsidP="00FD71EC">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________________________________________________________________________</w:t>
      </w:r>
    </w:p>
    <w:p w14:paraId="7FA80832" w14:textId="77777777" w:rsidR="00FD71EC" w:rsidRPr="00FD71EC" w:rsidRDefault="00FD71EC" w:rsidP="00FD71EC">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________________________________________________________________________</w:t>
      </w:r>
    </w:p>
    <w:p w14:paraId="6C4F6C0F"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2. Adrese, telefon, fax </w:t>
      </w:r>
      <w:r w:rsidRPr="00FD71EC">
        <w:rPr>
          <w:rFonts w:ascii="Times New Roman" w:eastAsia="Times New Roman" w:hAnsi="Times New Roman" w:cs="Times New Roman"/>
          <w:noProof/>
          <w:kern w:val="0"/>
          <w:lang w:val="ro-MD"/>
          <w14:ligatures w14:val="none"/>
        </w:rPr>
        <w:t xml:space="preserve"> ale partenerilor (părţi contractante):</w:t>
      </w:r>
    </w:p>
    <w:p w14:paraId="3DF16C11" w14:textId="77777777" w:rsidR="00FD71EC" w:rsidRPr="00FD71EC" w:rsidRDefault="00FD71EC" w:rsidP="00FD71EC">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________________________________________________________________________</w:t>
      </w:r>
    </w:p>
    <w:p w14:paraId="71CBA250" w14:textId="77777777" w:rsidR="00FD71EC" w:rsidRPr="00FD71EC" w:rsidRDefault="00FD71EC" w:rsidP="00FD71EC">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________________________________________________________________________</w:t>
      </w:r>
    </w:p>
    <w:p w14:paraId="2C1EC49C" w14:textId="77777777" w:rsidR="00FD71EC" w:rsidRPr="00FD71EC" w:rsidRDefault="00FD71EC" w:rsidP="00FD71EC">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________________________________________________________________________</w:t>
      </w:r>
    </w:p>
    <w:p w14:paraId="33695DBA"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3. Informaţii privind modul de asociere:</w:t>
      </w:r>
    </w:p>
    <w:p w14:paraId="6C3D863A"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 Data încheierii contractului de asociere __________________________________________</w:t>
      </w:r>
    </w:p>
    <w:p w14:paraId="0F536139"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0CC58ED1" w14:textId="77777777" w:rsidR="00FD71EC" w:rsidRPr="00FD71EC" w:rsidRDefault="00FD71EC" w:rsidP="00FD71EC">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 Activităţi economice ce se vor realiza în comun ____________________________________</w:t>
      </w:r>
    </w:p>
    <w:p w14:paraId="1204A9DE"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_____________________________________________________________________________</w:t>
      </w:r>
    </w:p>
    <w:p w14:paraId="57F55721" w14:textId="77777777" w:rsidR="00FD71EC" w:rsidRPr="00FD71EC" w:rsidRDefault="00FD71EC" w:rsidP="00FD71EC">
      <w:pPr>
        <w:tabs>
          <w:tab w:val="left" w:pos="284"/>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7A1C70A4"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301A33BF"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_____________________________________________________________________________</w:t>
      </w:r>
    </w:p>
    <w:p w14:paraId="783FFD13"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f) Condiţii de administrare a asociaţiei______________________________________________</w:t>
      </w:r>
    </w:p>
    <w:p w14:paraId="49DCC82C"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35F82D02"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0CE36438"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0A887E8E"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j) Alte cauze__________________________________________________________________</w:t>
      </w:r>
    </w:p>
    <w:p w14:paraId="316BC8A1"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0EFCA76D"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0DAFB966"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 xml:space="preserve">Data completării __________________________________                           </w:t>
      </w:r>
      <w:r w:rsidRPr="00FD71EC">
        <w:rPr>
          <w:rFonts w:ascii="Times New Roman" w:eastAsia="PMingLiU" w:hAnsi="Times New Roman" w:cs="Times New Roman"/>
          <w:noProof/>
          <w:kern w:val="0"/>
          <w:lang w:val="ro-MD" w:eastAsia="zh-CN"/>
          <w14:ligatures w14:val="none"/>
        </w:rPr>
        <w:tab/>
      </w:r>
      <w:r w:rsidRPr="00FD71EC">
        <w:rPr>
          <w:rFonts w:ascii="Times New Roman" w:eastAsia="PMingLiU" w:hAnsi="Times New Roman" w:cs="Times New Roman"/>
          <w:noProof/>
          <w:kern w:val="0"/>
          <w:lang w:val="ro-MD" w:eastAsia="zh-CN"/>
          <w14:ligatures w14:val="none"/>
        </w:rPr>
        <w:tab/>
      </w:r>
    </w:p>
    <w:p w14:paraId="29682565"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Liderul Asociației: __________________________</w:t>
      </w:r>
    </w:p>
    <w:p w14:paraId="1B6F5508"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__________________________________________</w:t>
      </w:r>
    </w:p>
    <w:p w14:paraId="191DD65F"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____________________________</w:t>
      </w:r>
    </w:p>
    <w:p w14:paraId="28B5B269"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Denumirea întreprinderii: _________________________________</w:t>
      </w:r>
    </w:p>
    <w:p w14:paraId="5D8A2CF3"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p>
    <w:p w14:paraId="18EB5912"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Semnat Asociatul secund: __________________________</w:t>
      </w:r>
    </w:p>
    <w:p w14:paraId="17C4C582"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Nume: __________________________________________</w:t>
      </w:r>
    </w:p>
    <w:p w14:paraId="72D9C804" w14:textId="77777777" w:rsidR="00FD71EC" w:rsidRPr="00FD71EC" w:rsidRDefault="00FD71EC" w:rsidP="00FD71EC">
      <w:pPr>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Funcţia în cadrul întreprinderii: ____________________________</w:t>
      </w:r>
    </w:p>
    <w:p w14:paraId="27DB3FB6" w14:textId="77777777" w:rsidR="00FD71EC" w:rsidRPr="00FD71EC" w:rsidRDefault="00FD71EC" w:rsidP="00FD71EC">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 xml:space="preserve">Denumirea întreprinderii: _________________________________  </w:t>
      </w:r>
    </w:p>
    <w:p w14:paraId="2127DF25"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1A8407F"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EBF087F"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18</w:t>
      </w:r>
    </w:p>
    <w:p w14:paraId="01B5F178"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3BFD297D"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7A2D7048"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C398320"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5683DF7"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1DF052" w14:textId="77777777" w:rsidR="00FD71EC" w:rsidRPr="00FD71EC" w:rsidRDefault="00FD71EC" w:rsidP="00FD71EC">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ANGAJAMENT TERŢ SUSŢINĂTOR FINANCIAR</w:t>
      </w:r>
    </w:p>
    <w:p w14:paraId="16992720"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C7EA5FC"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FD71EC">
        <w:rPr>
          <w:rFonts w:ascii="Times New Roman" w:eastAsia="Times New Roman" w:hAnsi="Times New Roman" w:cs="Times New Roman"/>
          <w:b/>
          <w:noProof/>
          <w:spacing w:val="-2"/>
          <w:kern w:val="0"/>
          <w:lang w:val="ro-MD"/>
          <w14:ligatures w14:val="none"/>
        </w:rPr>
        <w:t>Terţ susţinător financiar</w:t>
      </w:r>
    </w:p>
    <w:p w14:paraId="71B2603A"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spacing w:val="-2"/>
          <w:kern w:val="0"/>
          <w:lang w:val="ro-MD"/>
          <w14:ligatures w14:val="none"/>
        </w:rPr>
        <w:t>..........................</w:t>
      </w:r>
      <w:r w:rsidRPr="00FD71EC">
        <w:rPr>
          <w:rFonts w:ascii="Times New Roman" w:eastAsia="Times New Roman" w:hAnsi="Times New Roman" w:cs="Times New Roman"/>
          <w:noProof/>
          <w:kern w:val="0"/>
          <w:lang w:val="ro-MD"/>
          <w14:ligatures w14:val="none"/>
        </w:rPr>
        <w:t xml:space="preserve">(denumirea)  </w:t>
      </w:r>
    </w:p>
    <w:p w14:paraId="63228D4D" w14:textId="77777777" w:rsidR="00FD71EC" w:rsidRPr="00FD71EC" w:rsidRDefault="00FD71EC" w:rsidP="00FD71EC">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ANGAJAMENT</w:t>
      </w:r>
    </w:p>
    <w:p w14:paraId="3F93A31B" w14:textId="77777777" w:rsidR="00FD71EC" w:rsidRPr="00FD71EC" w:rsidRDefault="00FD71EC" w:rsidP="00FD71EC">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privind susţinerea financiară </w:t>
      </w:r>
      <w:r w:rsidRPr="00FD71EC">
        <w:rPr>
          <w:rFonts w:ascii="Times New Roman" w:eastAsia="Times New Roman" w:hAnsi="Times New Roman" w:cs="Times New Roman"/>
          <w:noProof/>
          <w:spacing w:val="-1"/>
          <w:kern w:val="0"/>
          <w:lang w:val="ro-MD"/>
          <w14:ligatures w14:val="none"/>
        </w:rPr>
        <w:t>a ofertantului/candidatului\</w:t>
      </w:r>
    </w:p>
    <w:p w14:paraId="1DE51E60" w14:textId="77777777" w:rsidR="00FD71EC" w:rsidRPr="00FD71EC" w:rsidRDefault="00FD71EC" w:rsidP="00FD71EC">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FD71EC">
        <w:rPr>
          <w:rFonts w:ascii="Times New Roman" w:eastAsia="Times New Roman" w:hAnsi="Times New Roman" w:cs="Times New Roman"/>
          <w:noProof/>
          <w:spacing w:val="-3"/>
          <w:kern w:val="0"/>
          <w:lang w:val="ro-MD"/>
          <w14:ligatures w14:val="none"/>
        </w:rPr>
        <w:t>Către, ................................................................................................................................................</w:t>
      </w:r>
    </w:p>
    <w:p w14:paraId="79CAFB00"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i/>
          <w:noProof/>
          <w:kern w:val="0"/>
          <w:lang w:val="ro-MD"/>
          <w14:ligatures w14:val="none"/>
        </w:rPr>
        <w:t xml:space="preserve">                            (denumirea autorităţii contractante şi adresa completă)</w:t>
      </w:r>
    </w:p>
    <w:p w14:paraId="7B0C1CB1" w14:textId="77777777" w:rsidR="00FD71EC" w:rsidRPr="00FD71EC" w:rsidRDefault="00FD71EC" w:rsidP="00FD71EC">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Cu privire la procedura pentru atribuirea contractului ......................................................................</w:t>
      </w:r>
    </w:p>
    <w:p w14:paraId="1AB5AF82" w14:textId="77777777" w:rsidR="00FD71EC" w:rsidRPr="00FD71EC" w:rsidRDefault="00FD71EC" w:rsidP="00FD71EC">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i/>
          <w:noProof/>
          <w:kern w:val="0"/>
          <w:lang w:val="ro-MD"/>
          <w14:ligatures w14:val="none"/>
        </w:rPr>
        <w:t>(denumirea contractului de achiziţie publică),</w:t>
      </w:r>
      <w:r w:rsidRPr="00FD71EC">
        <w:rPr>
          <w:rFonts w:ascii="Times New Roman" w:eastAsia="Times New Roman" w:hAnsi="Times New Roman" w:cs="Times New Roman"/>
          <w:noProof/>
          <w:kern w:val="0"/>
          <w:lang w:val="ro-MD"/>
          <w14:ligatures w14:val="none"/>
        </w:rPr>
        <w:t xml:space="preserve"> noi .......................(</w:t>
      </w:r>
      <w:r w:rsidRPr="00FD71EC">
        <w:rPr>
          <w:rFonts w:ascii="Times New Roman" w:eastAsia="Times New Roman" w:hAnsi="Times New Roman" w:cs="Times New Roman"/>
          <w:i/>
          <w:noProof/>
          <w:kern w:val="0"/>
          <w:lang w:val="ro-MD"/>
          <w14:ligatures w14:val="none"/>
        </w:rPr>
        <w:t>denumirea terţului susţinător financiar)</w:t>
      </w:r>
      <w:r w:rsidRPr="00FD71EC">
        <w:rPr>
          <w:rFonts w:ascii="Times New Roman" w:eastAsia="Times New Roman" w:hAnsi="Times New Roman" w:cs="Times New Roman"/>
          <w:noProof/>
          <w:kern w:val="0"/>
          <w:lang w:val="ro-MD"/>
          <w14:ligatures w14:val="none"/>
        </w:rPr>
        <w:t xml:space="preserve">, având sediul înregistrat </w:t>
      </w:r>
      <w:r w:rsidRPr="00FD71EC">
        <w:rPr>
          <w:rFonts w:ascii="Times New Roman" w:eastAsia="Times New Roman" w:hAnsi="Times New Roman" w:cs="Times New Roman"/>
          <w:noProof/>
          <w:spacing w:val="-7"/>
          <w:kern w:val="0"/>
          <w:lang w:val="ro-MD"/>
          <w14:ligatures w14:val="none"/>
        </w:rPr>
        <w:t xml:space="preserve">la .................. </w:t>
      </w:r>
      <w:r w:rsidRPr="00FD71EC">
        <w:rPr>
          <w:rFonts w:ascii="Times New Roman" w:eastAsia="Times New Roman" w:hAnsi="Times New Roman" w:cs="Times New Roman"/>
          <w:noProof/>
          <w:kern w:val="0"/>
          <w:lang w:val="ro-MD"/>
          <w14:ligatures w14:val="none"/>
        </w:rPr>
        <w:t>(</w:t>
      </w:r>
      <w:r w:rsidRPr="00FD71EC">
        <w:rPr>
          <w:rFonts w:ascii="Times New Roman" w:eastAsia="Times New Roman" w:hAnsi="Times New Roman" w:cs="Times New Roman"/>
          <w:i/>
          <w:noProof/>
          <w:kern w:val="0"/>
          <w:lang w:val="ro-MD"/>
          <w14:ligatures w14:val="none"/>
        </w:rPr>
        <w:t>adresa terţului susţinător financiar)</w:t>
      </w:r>
      <w:r w:rsidRPr="00FD71EC">
        <w:rPr>
          <w:rFonts w:ascii="Times New Roman" w:eastAsia="Times New Roman" w:hAnsi="Times New Roman" w:cs="Times New Roman"/>
          <w:noProof/>
          <w:kern w:val="0"/>
          <w:lang w:val="ro-MD"/>
          <w14:ligatures w14:val="none"/>
        </w:rPr>
        <w:t>, ne obligăm, în mod ferm, necondiţionat şi irevocabil, să punem la dispoziţia ................ (</w:t>
      </w:r>
      <w:r w:rsidRPr="00FD71EC">
        <w:rPr>
          <w:rFonts w:ascii="Times New Roman" w:eastAsia="Times New Roman" w:hAnsi="Times New Roman" w:cs="Times New Roman"/>
          <w:i/>
          <w:noProof/>
          <w:kern w:val="0"/>
          <w:lang w:val="ro-MD"/>
          <w14:ligatures w14:val="none"/>
        </w:rPr>
        <w:t>denumirea ofertantului/candidatului</w:t>
      </w:r>
      <w:r w:rsidRPr="00FD71EC">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71AD5C8"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6B884567"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FD71EC">
        <w:rPr>
          <w:rFonts w:ascii="Times New Roman" w:eastAsia="Times New Roman" w:hAnsi="Times New Roman" w:cs="Times New Roman"/>
          <w:i/>
          <w:noProof/>
          <w:kern w:val="0"/>
          <w:lang w:val="ro-MD"/>
          <w14:ligatures w14:val="none"/>
        </w:rPr>
        <w:t xml:space="preserve">denumirea ofertantului/candidatului) </w:t>
      </w:r>
      <w:r w:rsidRPr="00FD71EC">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65DB61E6"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Noi, ............................................ (</w:t>
      </w:r>
      <w:r w:rsidRPr="00FD71EC">
        <w:rPr>
          <w:rFonts w:ascii="Times New Roman" w:eastAsia="Times New Roman" w:hAnsi="Times New Roman" w:cs="Times New Roman"/>
          <w:i/>
          <w:noProof/>
          <w:kern w:val="0"/>
          <w:lang w:val="ro-MD"/>
          <w14:ligatures w14:val="none"/>
        </w:rPr>
        <w:t>denumirea terţului susţinător financiar),</w:t>
      </w:r>
      <w:r w:rsidRPr="00FD71EC">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FD71EC">
        <w:rPr>
          <w:rFonts w:ascii="Times New Roman" w:eastAsia="Times New Roman" w:hAnsi="Times New Roman" w:cs="Times New Roman"/>
          <w:i/>
          <w:noProof/>
          <w:kern w:val="0"/>
          <w:lang w:val="ro-MD"/>
          <w14:ligatures w14:val="none"/>
        </w:rPr>
        <w:t>denumirea ofertantului)</w:t>
      </w:r>
      <w:r w:rsidRPr="00FD71EC">
        <w:rPr>
          <w:rFonts w:ascii="Times New Roman" w:eastAsia="Times New Roman" w:hAnsi="Times New Roman" w:cs="Times New Roman"/>
          <w:noProof/>
          <w:kern w:val="0"/>
          <w:lang w:val="ro-MD"/>
          <w14:ligatures w14:val="none"/>
        </w:rPr>
        <w:t>, în baza contractului de achiziţie publică şi pentru care ...... (</w:t>
      </w:r>
      <w:r w:rsidRPr="00FD71EC">
        <w:rPr>
          <w:rFonts w:ascii="Times New Roman" w:eastAsia="Times New Roman" w:hAnsi="Times New Roman" w:cs="Times New Roman"/>
          <w:i/>
          <w:noProof/>
          <w:kern w:val="0"/>
          <w:lang w:val="ro-MD"/>
          <w14:ligatures w14:val="none"/>
        </w:rPr>
        <w:t>denumirea ofertantului/candidatului)</w:t>
      </w:r>
      <w:r w:rsidRPr="00FD71EC">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2C479A89"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Noi, ..................... </w:t>
      </w:r>
      <w:r w:rsidRPr="00FD71EC">
        <w:rPr>
          <w:rFonts w:ascii="Times New Roman" w:eastAsia="Times New Roman" w:hAnsi="Times New Roman" w:cs="Times New Roman"/>
          <w:i/>
          <w:noProof/>
          <w:kern w:val="0"/>
          <w:lang w:val="ro-MD"/>
          <w14:ligatures w14:val="none"/>
        </w:rPr>
        <w:t>(denumirea terţului susţinător financiar)</w:t>
      </w:r>
      <w:r w:rsidRPr="00FD71EC">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FD71EC">
        <w:rPr>
          <w:rFonts w:ascii="Times New Roman" w:eastAsia="Times New Roman" w:hAnsi="Times New Roman" w:cs="Times New Roman"/>
          <w:i/>
          <w:noProof/>
          <w:kern w:val="0"/>
          <w:lang w:val="ro-MD"/>
          <w14:ligatures w14:val="none"/>
        </w:rPr>
        <w:t>denumirea ofertantului/candidatului),</w:t>
      </w:r>
      <w:r w:rsidRPr="00FD71EC">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52003569"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FD71EC">
        <w:rPr>
          <w:rFonts w:ascii="Times New Roman" w:eastAsia="Times New Roman" w:hAnsi="Times New Roman" w:cs="Times New Roman"/>
          <w:noProof/>
          <w:spacing w:val="-1"/>
          <w:kern w:val="0"/>
          <w:lang w:val="ro-MD"/>
          <w14:ligatures w14:val="none"/>
        </w:rPr>
        <w:t>Noi,..................................</w:t>
      </w:r>
      <w:r w:rsidRPr="00FD71EC">
        <w:rPr>
          <w:rFonts w:ascii="Times New Roman" w:eastAsia="Times New Roman" w:hAnsi="Times New Roman" w:cs="Times New Roman"/>
          <w:i/>
          <w:noProof/>
          <w:kern w:val="0"/>
          <w:lang w:val="ro-MD"/>
          <w14:ligatures w14:val="none"/>
        </w:rPr>
        <w:t xml:space="preserve"> (denumirea terţului susţinător financiar),</w:t>
      </w:r>
      <w:r w:rsidRPr="00FD71EC">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6D0DED76"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FD71EC">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D71EC">
        <w:rPr>
          <w:rFonts w:ascii="Times New Roman" w:eastAsia="Times New Roman" w:hAnsi="Times New Roman" w:cs="Times New Roman"/>
          <w:noProof/>
          <w:kern w:val="0"/>
          <w:lang w:val="ro-MD"/>
          <w14:ligatures w14:val="none"/>
        </w:rPr>
        <w:t xml:space="preserve"> (</w:t>
      </w:r>
      <w:r w:rsidRPr="00FD71EC">
        <w:rPr>
          <w:rFonts w:ascii="Times New Roman" w:eastAsia="Times New Roman" w:hAnsi="Times New Roman" w:cs="Times New Roman"/>
          <w:i/>
          <w:noProof/>
          <w:kern w:val="0"/>
          <w:lang w:val="ro-MD"/>
          <w14:ligatures w14:val="none"/>
        </w:rPr>
        <w:t>denumirea ofertantului/candidatului).</w:t>
      </w:r>
    </w:p>
    <w:p w14:paraId="4A5BAC6C"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9F27C15"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68F0B18"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8A96CE9"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76C414A3"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B58A3EE" w14:textId="77777777" w:rsidR="00FD71EC" w:rsidRPr="00FD71EC" w:rsidRDefault="00FD71EC" w:rsidP="00FD71EC">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FD71EC">
        <w:rPr>
          <w:rFonts w:ascii="Times New Roman" w:eastAsia="Times New Roman" w:hAnsi="Times New Roman" w:cs="Times New Roman"/>
          <w:noProof/>
          <w:spacing w:val="-1"/>
          <w:kern w:val="0"/>
          <w:lang w:val="ro-MD"/>
          <w14:ligatures w14:val="none"/>
        </w:rPr>
        <w:t>Data completării,</w:t>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t xml:space="preserve">                                        Terţ susţinător,</w:t>
      </w:r>
      <w:r w:rsidRPr="00FD71EC">
        <w:rPr>
          <w:rFonts w:ascii="Times New Roman" w:eastAsia="Times New Roman" w:hAnsi="Times New Roman" w:cs="Times New Roman"/>
          <w:i/>
          <w:noProof/>
          <w:spacing w:val="-1"/>
          <w:kern w:val="0"/>
          <w:lang w:val="ro-MD"/>
          <w14:ligatures w14:val="none"/>
        </w:rPr>
        <w:t xml:space="preserve">  (semnătură autorizată)</w:t>
      </w:r>
    </w:p>
    <w:p w14:paraId="7295BEE5" w14:textId="77777777" w:rsidR="00FD71EC" w:rsidRPr="00FD71EC" w:rsidRDefault="00FD71EC" w:rsidP="00FD71EC">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75C9446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4553503C"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839D5A8"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19</w:t>
      </w:r>
    </w:p>
    <w:p w14:paraId="4DC648ED"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4AE87D18"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5413E91E"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AE31737" w14:textId="77777777" w:rsidR="00FD71EC" w:rsidRPr="00FD71EC" w:rsidRDefault="00FD71EC" w:rsidP="00FD71EC">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14FE615D" w14:textId="77777777" w:rsidR="00FD71EC" w:rsidRPr="00FD71EC" w:rsidRDefault="00FD71EC" w:rsidP="00FD71EC">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7DE9F217" w14:textId="77777777" w:rsidR="00FD71EC" w:rsidRPr="00FD71EC" w:rsidRDefault="00FD71EC" w:rsidP="00FD71EC">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12F95D3C" w14:textId="77777777" w:rsidR="00FD71EC" w:rsidRPr="00FD71EC" w:rsidRDefault="00FD71EC" w:rsidP="00FD71EC">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037A8A76" w14:textId="77777777" w:rsidR="00FD71EC" w:rsidRPr="00FD71EC" w:rsidRDefault="00FD71EC" w:rsidP="00FD71EC">
      <w:pPr>
        <w:spacing w:after="0" w:line="240" w:lineRule="auto"/>
        <w:rPr>
          <w:rFonts w:ascii="Times New Roman" w:eastAsia="Times New Roman" w:hAnsi="Times New Roman" w:cs="Times New Roman"/>
          <w:kern w:val="0"/>
          <w:lang w:val="ro-MD"/>
          <w14:ligatures w14:val="none"/>
        </w:rPr>
      </w:pPr>
    </w:p>
    <w:p w14:paraId="0F1E852C" w14:textId="77777777" w:rsidR="00FD71EC" w:rsidRPr="00FD71EC" w:rsidRDefault="00FD71EC" w:rsidP="00FD71EC">
      <w:pPr>
        <w:shd w:val="clear" w:color="auto" w:fill="FFFFFF"/>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spacing w:val="-2"/>
          <w:kern w:val="0"/>
          <w:lang w:val="ro-MD"/>
          <w14:ligatures w14:val="none"/>
        </w:rPr>
        <w:t>..........................</w:t>
      </w:r>
    </w:p>
    <w:p w14:paraId="20E79438" w14:textId="77777777" w:rsidR="00FD71EC" w:rsidRPr="00FD71EC" w:rsidRDefault="00FD71EC" w:rsidP="00FD71EC">
      <w:pPr>
        <w:shd w:val="clear" w:color="auto" w:fill="FFFFFF"/>
        <w:spacing w:after="0" w:line="240" w:lineRule="auto"/>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(denumirea)</w:t>
      </w:r>
    </w:p>
    <w:p w14:paraId="6F2DFAC3" w14:textId="77777777" w:rsidR="00FD71EC" w:rsidRPr="00FD71EC" w:rsidRDefault="00FD71EC" w:rsidP="00FD71EC">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ANGAJAMENT</w:t>
      </w:r>
    </w:p>
    <w:p w14:paraId="51FA038C" w14:textId="77777777" w:rsidR="00FD71EC" w:rsidRPr="00FD71EC" w:rsidRDefault="00FD71EC" w:rsidP="00FD71EC">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privind susţinerea tehnică și profesională</w:t>
      </w:r>
    </w:p>
    <w:p w14:paraId="7F6703AC" w14:textId="77777777" w:rsidR="00FD71EC" w:rsidRPr="00FD71EC" w:rsidRDefault="00FD71EC" w:rsidP="00FD71EC">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a ofertantului/candidatului</w:t>
      </w:r>
    </w:p>
    <w:p w14:paraId="2E04DA51" w14:textId="77777777" w:rsidR="00FD71EC" w:rsidRPr="00FD71EC" w:rsidRDefault="00FD71EC" w:rsidP="00FD71EC">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0B382095" w14:textId="77777777" w:rsidR="00FD71EC" w:rsidRPr="00FD71EC" w:rsidRDefault="00FD71EC" w:rsidP="00FD71EC">
      <w:pPr>
        <w:shd w:val="clear" w:color="auto" w:fill="FFFFFF"/>
        <w:spacing w:after="0" w:line="240" w:lineRule="auto"/>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spacing w:val="-2"/>
          <w:kern w:val="0"/>
          <w:lang w:val="ro-MD"/>
          <w14:ligatures w14:val="none"/>
        </w:rPr>
        <w:t>Către</w:t>
      </w:r>
      <w:r w:rsidRPr="00FD71EC">
        <w:rPr>
          <w:rFonts w:ascii="Times New Roman" w:eastAsia="Times New Roman" w:hAnsi="Times New Roman" w:cs="Times New Roman"/>
          <w:noProof/>
          <w:kern w:val="0"/>
          <w:lang w:val="ro-MD"/>
          <w14:ligatures w14:val="none"/>
        </w:rPr>
        <w:t>, .................................................................................................................................................</w:t>
      </w:r>
    </w:p>
    <w:p w14:paraId="0346AEBA" w14:textId="77777777" w:rsidR="00FD71EC" w:rsidRPr="00FD71EC" w:rsidRDefault="00FD71EC" w:rsidP="00FD71EC">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i/>
          <w:noProof/>
          <w:kern w:val="0"/>
          <w:lang w:val="ro-MD"/>
          <w14:ligatures w14:val="none"/>
        </w:rPr>
        <w:t xml:space="preserve">                                   (denumirea autorităţii contractante şi adresa completă)</w:t>
      </w:r>
    </w:p>
    <w:p w14:paraId="49A9CAB2" w14:textId="77777777" w:rsidR="00FD71EC" w:rsidRPr="00FD71EC" w:rsidRDefault="00FD71EC" w:rsidP="00FD71EC">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Cu privire la procedura pentru atribuirea contractului ................</w:t>
      </w:r>
      <w:r w:rsidRPr="00FD71EC">
        <w:rPr>
          <w:rFonts w:ascii="Times New Roman" w:eastAsia="Times New Roman" w:hAnsi="Times New Roman" w:cs="Times New Roman"/>
          <w:i/>
          <w:noProof/>
          <w:kern w:val="0"/>
          <w:lang w:val="ro-MD"/>
          <w14:ligatures w14:val="none"/>
        </w:rPr>
        <w:t>...... (denumirea contractului de achiziţie publică)</w:t>
      </w:r>
      <w:r w:rsidRPr="00FD71EC">
        <w:rPr>
          <w:rFonts w:ascii="Times New Roman" w:eastAsia="Times New Roman" w:hAnsi="Times New Roman" w:cs="Times New Roman"/>
          <w:noProof/>
          <w:kern w:val="0"/>
          <w:lang w:val="ro-MD"/>
          <w14:ligatures w14:val="none"/>
        </w:rPr>
        <w:t xml:space="preserve">, noi ............. </w:t>
      </w:r>
      <w:r w:rsidRPr="00FD71EC">
        <w:rPr>
          <w:rFonts w:ascii="Times New Roman" w:eastAsia="Times New Roman" w:hAnsi="Times New Roman" w:cs="Times New Roman"/>
          <w:i/>
          <w:noProof/>
          <w:kern w:val="0"/>
          <w:lang w:val="ro-MD"/>
          <w14:ligatures w14:val="none"/>
        </w:rPr>
        <w:t>(denumirea terţului susţinător tehnic şi profesional</w:t>
      </w:r>
      <w:r w:rsidRPr="00FD71EC">
        <w:rPr>
          <w:rFonts w:ascii="Times New Roman" w:eastAsia="Times New Roman" w:hAnsi="Times New Roman" w:cs="Times New Roman"/>
          <w:noProof/>
          <w:kern w:val="0"/>
          <w:lang w:val="ro-MD"/>
          <w14:ligatures w14:val="none"/>
        </w:rPr>
        <w:t>), având sediul înregistrat la .......... .............</w:t>
      </w:r>
      <w:r w:rsidRPr="00FD71EC">
        <w:rPr>
          <w:rFonts w:ascii="Times New Roman" w:eastAsia="Times New Roman" w:hAnsi="Times New Roman" w:cs="Times New Roman"/>
          <w:i/>
          <w:noProof/>
          <w:kern w:val="0"/>
          <w:lang w:val="ro-MD"/>
          <w14:ligatures w14:val="none"/>
        </w:rPr>
        <w:t>(adresa terţului susţinător tehnic şi profesional)</w:t>
      </w:r>
      <w:r w:rsidRPr="00FD71EC">
        <w:rPr>
          <w:rFonts w:ascii="Times New Roman" w:eastAsia="Times New Roman" w:hAnsi="Times New Roman" w:cs="Times New Roman"/>
          <w:noProof/>
          <w:kern w:val="0"/>
          <w:lang w:val="ro-MD"/>
          <w14:ligatures w14:val="none"/>
        </w:rPr>
        <w:t>, ne obligăm, în mod ferm, necondiţionat şi irevocabil, să punem la dispoziţia.............. (</w:t>
      </w:r>
      <w:r w:rsidRPr="00FD71EC">
        <w:rPr>
          <w:rFonts w:ascii="Times New Roman" w:eastAsia="Times New Roman" w:hAnsi="Times New Roman" w:cs="Times New Roman"/>
          <w:i/>
          <w:noProof/>
          <w:kern w:val="0"/>
          <w:lang w:val="ro-MD"/>
          <w14:ligatures w14:val="none"/>
        </w:rPr>
        <w:t>denumirea ofertantului)</w:t>
      </w:r>
      <w:r w:rsidRPr="00FD71EC">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1D1E031" w14:textId="77777777" w:rsidR="00FD71EC" w:rsidRPr="00FD71EC" w:rsidRDefault="00FD71EC" w:rsidP="00FD71EC">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3B9273E5"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FD71EC">
        <w:rPr>
          <w:rFonts w:ascii="Times New Roman" w:eastAsia="Times New Roman" w:hAnsi="Times New Roman" w:cs="Times New Roman"/>
          <w:i/>
          <w:noProof/>
          <w:kern w:val="0"/>
          <w:lang w:val="ro-MD"/>
          <w14:ligatures w14:val="none"/>
        </w:rPr>
        <w:t xml:space="preserve">denumirea ofertantului/candidatului) </w:t>
      </w:r>
      <w:r w:rsidRPr="00FD71EC">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7C74E597"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Noi, ....................... </w:t>
      </w:r>
      <w:r w:rsidRPr="00FD71EC">
        <w:rPr>
          <w:rFonts w:ascii="Times New Roman" w:eastAsia="Times New Roman" w:hAnsi="Times New Roman" w:cs="Times New Roman"/>
          <w:i/>
          <w:noProof/>
          <w:kern w:val="0"/>
          <w:lang w:val="ro-MD"/>
          <w14:ligatures w14:val="none"/>
        </w:rPr>
        <w:t>(denumirea terţului susţinător tehnic şiprofesional),</w:t>
      </w:r>
      <w:r w:rsidRPr="00FD71EC">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FD71EC">
        <w:rPr>
          <w:rFonts w:ascii="Times New Roman" w:eastAsia="Times New Roman" w:hAnsi="Times New Roman" w:cs="Times New Roman"/>
          <w:i/>
          <w:noProof/>
          <w:kern w:val="0"/>
          <w:lang w:val="ro-MD"/>
          <w14:ligatures w14:val="none"/>
        </w:rPr>
        <w:t>(denumirea ofertantului/candidatului)</w:t>
      </w:r>
      <w:r w:rsidRPr="00FD71EC">
        <w:rPr>
          <w:rFonts w:ascii="Times New Roman" w:eastAsia="Times New Roman" w:hAnsi="Times New Roman" w:cs="Times New Roman"/>
          <w:noProof/>
          <w:kern w:val="0"/>
          <w:lang w:val="ro-MD"/>
          <w14:ligatures w14:val="none"/>
        </w:rPr>
        <w:t xml:space="preserve">, în baza contractului de achiziţie publică, şi pentru care ................ </w:t>
      </w:r>
      <w:r w:rsidRPr="00FD71EC">
        <w:rPr>
          <w:rFonts w:ascii="Times New Roman" w:eastAsia="Times New Roman" w:hAnsi="Times New Roman" w:cs="Times New Roman"/>
          <w:i/>
          <w:noProof/>
          <w:kern w:val="0"/>
          <w:lang w:val="ro-MD"/>
          <w14:ligatures w14:val="none"/>
        </w:rPr>
        <w:t>(denumire operatorul/candidatului)</w:t>
      </w:r>
      <w:r w:rsidRPr="00FD71EC">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2B98C40C"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Noi, .................. </w:t>
      </w:r>
      <w:r w:rsidRPr="00FD71EC">
        <w:rPr>
          <w:rFonts w:ascii="Times New Roman" w:eastAsia="Times New Roman" w:hAnsi="Times New Roman" w:cs="Times New Roman"/>
          <w:i/>
          <w:noProof/>
          <w:kern w:val="0"/>
          <w:lang w:val="ro-MD"/>
          <w14:ligatures w14:val="none"/>
        </w:rPr>
        <w:t>(denumirea terţului susţinător tehnic şi profesional),</w:t>
      </w:r>
      <w:r w:rsidRPr="00FD71EC">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FD71EC">
        <w:rPr>
          <w:rFonts w:ascii="Times New Roman" w:eastAsia="Times New Roman" w:hAnsi="Times New Roman" w:cs="Times New Roman"/>
          <w:i/>
          <w:noProof/>
          <w:kern w:val="0"/>
          <w:lang w:val="ro-MD"/>
          <w14:ligatures w14:val="none"/>
        </w:rPr>
        <w:t>denumire ofertant),</w:t>
      </w:r>
      <w:r w:rsidRPr="00FD71EC">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1EA5D34F"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FD71EC">
        <w:rPr>
          <w:rFonts w:ascii="Times New Roman" w:eastAsia="Times New Roman" w:hAnsi="Times New Roman" w:cs="Times New Roman"/>
          <w:noProof/>
          <w:spacing w:val="-1"/>
          <w:kern w:val="0"/>
          <w:lang w:val="ro-MD"/>
          <w14:ligatures w14:val="none"/>
        </w:rPr>
        <w:t>Noi,..................................</w:t>
      </w:r>
      <w:r w:rsidRPr="00FD71EC">
        <w:rPr>
          <w:rFonts w:ascii="Times New Roman" w:eastAsia="Times New Roman" w:hAnsi="Times New Roman" w:cs="Times New Roman"/>
          <w:i/>
          <w:noProof/>
          <w:kern w:val="0"/>
          <w:lang w:val="ro-MD"/>
          <w14:ligatures w14:val="none"/>
        </w:rPr>
        <w:t xml:space="preserve"> (denumirea terţului susţinător tehnic şi profesional),</w:t>
      </w:r>
      <w:r w:rsidRPr="00FD71EC">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5AA83419" w14:textId="77777777" w:rsidR="00FD71EC" w:rsidRPr="00FD71EC" w:rsidRDefault="00FD71EC" w:rsidP="00FD71EC">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FD71EC">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D71EC">
        <w:rPr>
          <w:rFonts w:ascii="Times New Roman" w:eastAsia="Times New Roman" w:hAnsi="Times New Roman" w:cs="Times New Roman"/>
          <w:noProof/>
          <w:kern w:val="0"/>
          <w:lang w:val="ro-MD"/>
          <w14:ligatures w14:val="none"/>
        </w:rPr>
        <w:t xml:space="preserve"> (</w:t>
      </w:r>
      <w:r w:rsidRPr="00FD71EC">
        <w:rPr>
          <w:rFonts w:ascii="Times New Roman" w:eastAsia="Times New Roman" w:hAnsi="Times New Roman" w:cs="Times New Roman"/>
          <w:i/>
          <w:noProof/>
          <w:kern w:val="0"/>
          <w:lang w:val="ro-MD"/>
          <w14:ligatures w14:val="none"/>
        </w:rPr>
        <w:t>denumirea ofertantului/candidatului).</w:t>
      </w:r>
    </w:p>
    <w:p w14:paraId="01E377FB" w14:textId="77777777" w:rsidR="00FD71EC" w:rsidRPr="00FD71EC" w:rsidRDefault="00FD71EC" w:rsidP="00FD71EC">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0E7E83F2" w14:textId="77777777" w:rsidR="00FD71EC" w:rsidRPr="00FD71EC" w:rsidRDefault="00FD71EC" w:rsidP="00FD71EC">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26989164" w14:textId="77777777" w:rsidR="00FD71EC" w:rsidRPr="00FD71EC" w:rsidRDefault="00FD71EC" w:rsidP="00FD71EC">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FD71EC">
        <w:rPr>
          <w:rFonts w:ascii="Times New Roman" w:eastAsia="Times New Roman" w:hAnsi="Times New Roman" w:cs="Times New Roman"/>
          <w:noProof/>
          <w:spacing w:val="-1"/>
          <w:kern w:val="0"/>
          <w:lang w:val="ro-MD"/>
          <w14:ligatures w14:val="none"/>
        </w:rPr>
        <w:t>Data completării,</w:t>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t>Terţ susţinător,</w:t>
      </w:r>
    </w:p>
    <w:p w14:paraId="460E75D4" w14:textId="77777777" w:rsidR="00FD71EC" w:rsidRPr="00FD71EC" w:rsidRDefault="00FD71EC" w:rsidP="00FD71EC">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FD71EC">
        <w:rPr>
          <w:rFonts w:ascii="Times New Roman" w:eastAsia="Times New Roman" w:hAnsi="Times New Roman" w:cs="Times New Roman"/>
          <w:noProof/>
          <w:spacing w:val="-1"/>
          <w:kern w:val="0"/>
          <w:lang w:val="ro-MD"/>
          <w14:ligatures w14:val="none"/>
        </w:rPr>
        <w:t>...........................</w:t>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r>
      <w:r w:rsidRPr="00FD71EC">
        <w:rPr>
          <w:rFonts w:ascii="Times New Roman" w:eastAsia="Times New Roman" w:hAnsi="Times New Roman" w:cs="Times New Roman"/>
          <w:noProof/>
          <w:spacing w:val="-1"/>
          <w:kern w:val="0"/>
          <w:lang w:val="ro-MD"/>
          <w14:ligatures w14:val="none"/>
        </w:rPr>
        <w:tab/>
        <w:t>.....................</w:t>
      </w:r>
    </w:p>
    <w:p w14:paraId="33CB3150" w14:textId="77777777" w:rsidR="00FD71EC" w:rsidRPr="00FD71EC" w:rsidRDefault="00FD71EC" w:rsidP="00FD71EC">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FD71EC">
        <w:rPr>
          <w:rFonts w:ascii="Times New Roman" w:eastAsia="Times New Roman" w:hAnsi="Times New Roman" w:cs="Times New Roman"/>
          <w:i/>
          <w:noProof/>
          <w:spacing w:val="-1"/>
          <w:kern w:val="0"/>
          <w:lang w:val="ro-MD"/>
          <w14:ligatures w14:val="none"/>
        </w:rPr>
        <w:t>(semnătură autorizată)</w:t>
      </w:r>
    </w:p>
    <w:p w14:paraId="152FA81A"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0509F59"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20</w:t>
      </w:r>
    </w:p>
    <w:p w14:paraId="0FFDF220"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1C3E7278"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22BA2BF4"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B34F89F"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A32C275" w14:textId="77777777" w:rsidR="00FD71EC" w:rsidRPr="00FD71EC" w:rsidRDefault="00FD71EC" w:rsidP="00FD71EC">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FD71EC">
        <w:rPr>
          <w:rFonts w:ascii="Times New Roman" w:eastAsia="Times New Roman" w:hAnsi="Times New Roman" w:cs="Times New Roman"/>
          <w:b/>
          <w:bCs/>
          <w:noProof/>
          <w:kern w:val="32"/>
          <w:lang w:val="ro-MD"/>
          <w14:ligatures w14:val="none"/>
        </w:rPr>
        <w:t xml:space="preserve">DECLARAŢIE TERŢ SUSŢINĂTOR TEHNIC </w:t>
      </w:r>
    </w:p>
    <w:p w14:paraId="285ABC0D" w14:textId="77777777" w:rsidR="00FD71EC" w:rsidRPr="00FD71EC" w:rsidRDefault="00FD71EC" w:rsidP="00FD71EC">
      <w:pPr>
        <w:shd w:val="clear" w:color="auto" w:fill="FFFFFF"/>
        <w:spacing w:after="200" w:line="240" w:lineRule="auto"/>
        <w:rPr>
          <w:rFonts w:ascii="Times New Roman" w:eastAsia="Calibri" w:hAnsi="Times New Roman" w:cs="Times New Roman"/>
          <w:b/>
          <w:i/>
          <w:noProof/>
          <w:kern w:val="0"/>
          <w:lang w:val="ro-MD"/>
          <w14:ligatures w14:val="none"/>
        </w:rPr>
      </w:pPr>
    </w:p>
    <w:p w14:paraId="3BED0561" w14:textId="77777777" w:rsidR="00FD71EC" w:rsidRPr="00FD71EC" w:rsidRDefault="00FD71EC" w:rsidP="00FD71EC">
      <w:pPr>
        <w:shd w:val="clear" w:color="auto" w:fill="FFFFFF"/>
        <w:spacing w:after="0" w:line="240" w:lineRule="auto"/>
        <w:rPr>
          <w:rFonts w:ascii="Times New Roman" w:eastAsia="Calibri" w:hAnsi="Times New Roman" w:cs="Times New Roman"/>
          <w:b/>
          <w:noProof/>
          <w:spacing w:val="-2"/>
          <w:kern w:val="0"/>
          <w:lang w:val="ro-MD"/>
          <w14:ligatures w14:val="none"/>
        </w:rPr>
      </w:pPr>
      <w:r w:rsidRPr="00FD71EC">
        <w:rPr>
          <w:rFonts w:ascii="Times New Roman" w:eastAsia="Calibri" w:hAnsi="Times New Roman" w:cs="Times New Roman"/>
          <w:b/>
          <w:noProof/>
          <w:spacing w:val="-2"/>
          <w:kern w:val="0"/>
          <w:lang w:val="ro-MD"/>
          <w14:ligatures w14:val="none"/>
        </w:rPr>
        <w:t xml:space="preserve">Terţ susţinător tehnic </w:t>
      </w:r>
    </w:p>
    <w:p w14:paraId="0EF43F18" w14:textId="77777777" w:rsidR="00FD71EC" w:rsidRPr="00FD71EC" w:rsidRDefault="00FD71EC" w:rsidP="00FD71EC">
      <w:pPr>
        <w:shd w:val="clear" w:color="auto" w:fill="FFFFFF"/>
        <w:spacing w:after="0" w:line="240" w:lineRule="auto"/>
        <w:rPr>
          <w:rFonts w:ascii="Times New Roman" w:eastAsia="Calibri" w:hAnsi="Times New Roman" w:cs="Times New Roman"/>
          <w:b/>
          <w:noProof/>
          <w:kern w:val="0"/>
          <w:lang w:val="ro-MD"/>
          <w14:ligatures w14:val="none"/>
        </w:rPr>
      </w:pPr>
      <w:r w:rsidRPr="00FD71EC">
        <w:rPr>
          <w:rFonts w:ascii="Times New Roman" w:eastAsia="Calibri" w:hAnsi="Times New Roman" w:cs="Times New Roman"/>
          <w:b/>
          <w:noProof/>
          <w:spacing w:val="-2"/>
          <w:kern w:val="0"/>
          <w:lang w:val="ro-MD"/>
          <w14:ligatures w14:val="none"/>
        </w:rPr>
        <w:t>..........................</w:t>
      </w:r>
    </w:p>
    <w:p w14:paraId="4B2541ED" w14:textId="77777777" w:rsidR="00FD71EC" w:rsidRPr="00FD71EC" w:rsidRDefault="00FD71EC" w:rsidP="00FD71EC">
      <w:pPr>
        <w:shd w:val="clear" w:color="auto" w:fill="FFFFFF"/>
        <w:spacing w:after="0" w:line="240" w:lineRule="auto"/>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(denumirea)</w:t>
      </w:r>
    </w:p>
    <w:p w14:paraId="6F5F0280" w14:textId="77777777" w:rsidR="00FD71EC" w:rsidRPr="00FD71EC" w:rsidRDefault="00FD71EC" w:rsidP="00FD71EC">
      <w:pPr>
        <w:shd w:val="clear" w:color="auto" w:fill="FFFFFF"/>
        <w:spacing w:after="0" w:line="240" w:lineRule="auto"/>
        <w:rPr>
          <w:rFonts w:ascii="Times New Roman" w:eastAsia="Calibri" w:hAnsi="Times New Roman" w:cs="Times New Roman"/>
          <w:noProof/>
          <w:kern w:val="0"/>
          <w:lang w:val="ro-MD"/>
          <w14:ligatures w14:val="none"/>
        </w:rPr>
      </w:pPr>
    </w:p>
    <w:p w14:paraId="2AEFEDCD" w14:textId="77777777" w:rsidR="00FD71EC" w:rsidRPr="00FD71EC" w:rsidRDefault="00FD71EC" w:rsidP="00FD71EC">
      <w:pPr>
        <w:spacing w:after="200" w:line="240" w:lineRule="auto"/>
        <w:jc w:val="center"/>
        <w:rPr>
          <w:rFonts w:ascii="Times New Roman" w:eastAsia="Calibri" w:hAnsi="Times New Roman" w:cs="Times New Roman"/>
          <w:b/>
          <w:noProof/>
          <w:kern w:val="0"/>
          <w:lang w:val="ro-MD"/>
          <w14:ligatures w14:val="none"/>
        </w:rPr>
      </w:pPr>
      <w:r w:rsidRPr="00FD71EC">
        <w:rPr>
          <w:rFonts w:ascii="Times New Roman" w:eastAsia="Calibri" w:hAnsi="Times New Roman" w:cs="Times New Roman"/>
          <w:b/>
          <w:noProof/>
          <w:kern w:val="0"/>
          <w:lang w:val="ro-MD"/>
          <w14:ligatures w14:val="none"/>
        </w:rPr>
        <w:t>Declaraţie</w:t>
      </w:r>
    </w:p>
    <w:p w14:paraId="51828A58" w14:textId="77777777" w:rsidR="00FD71EC" w:rsidRPr="00FD71EC" w:rsidRDefault="00FD71EC" w:rsidP="00FD71EC">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Subsemnatul, reprezentant împuternicit al .......................... (</w:t>
      </w:r>
      <w:r w:rsidRPr="00FD71EC">
        <w:rPr>
          <w:rFonts w:ascii="Times New Roman" w:eastAsia="Calibri" w:hAnsi="Times New Roman" w:cs="Times New Roman"/>
          <w:i/>
          <w:noProof/>
          <w:kern w:val="0"/>
          <w:lang w:val="ro-MD"/>
          <w14:ligatures w14:val="none"/>
        </w:rPr>
        <w:t>denumirea terţului susţinător tehnic şi profesional),</w:t>
      </w:r>
      <w:r w:rsidRPr="00FD71EC">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80226A4" w14:textId="77777777" w:rsidR="00FD71EC" w:rsidRPr="00FD71EC" w:rsidRDefault="00FD71EC" w:rsidP="00FD71EC">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FD71EC">
        <w:rPr>
          <w:rFonts w:ascii="Times New Roman" w:eastAsia="Calibri" w:hAnsi="Times New Roman" w:cs="Times New Roman"/>
          <w:i/>
          <w:noProof/>
          <w:kern w:val="0"/>
          <w:lang w:val="ro-MD"/>
          <w14:ligatures w14:val="none"/>
        </w:rPr>
        <w:t>obiectul contractului).</w:t>
      </w:r>
    </w:p>
    <w:p w14:paraId="25911ECC" w14:textId="77777777" w:rsidR="00FD71EC" w:rsidRPr="00FD71EC" w:rsidRDefault="00FD71EC" w:rsidP="00FD71EC">
      <w:pPr>
        <w:shd w:val="clear" w:color="auto" w:fill="FFFFFF"/>
        <w:spacing w:after="200" w:line="240" w:lineRule="auto"/>
        <w:rPr>
          <w:rFonts w:ascii="Times New Roman" w:eastAsia="Calibri" w:hAnsi="Times New Roman" w:cs="Times New Roman"/>
          <w:noProof/>
          <w:kern w:val="0"/>
          <w:lang w:val="ro-MD"/>
          <w14:ligatures w14:val="none"/>
        </w:rPr>
      </w:pPr>
    </w:p>
    <w:p w14:paraId="4B573AF2" w14:textId="77777777" w:rsidR="00FD71EC" w:rsidRPr="00FD71EC" w:rsidRDefault="00FD71EC" w:rsidP="00FD71EC">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FD71EC">
        <w:rPr>
          <w:rFonts w:ascii="Times New Roman" w:eastAsia="Calibri" w:hAnsi="Times New Roman" w:cs="Times New Roman"/>
          <w:b/>
          <w:noProof/>
          <w:spacing w:val="-3"/>
          <w:kern w:val="0"/>
          <w:lang w:val="ro-MD"/>
          <w14:ligatures w14:val="none"/>
        </w:rPr>
        <w:t>LISTA</w:t>
      </w:r>
    </w:p>
    <w:p w14:paraId="6C7D30A6" w14:textId="77777777" w:rsidR="00FD71EC" w:rsidRPr="00FD71EC" w:rsidRDefault="00FD71EC" w:rsidP="00FD71EC">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D71EC" w:rsidRPr="00FD71EC" w14:paraId="6BCBAAFB" w14:textId="77777777" w:rsidTr="007F6E63">
        <w:tc>
          <w:tcPr>
            <w:tcW w:w="609" w:type="dxa"/>
            <w:shd w:val="clear" w:color="auto" w:fill="auto"/>
          </w:tcPr>
          <w:p w14:paraId="19C04F3C"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 xml:space="preserve">Nr. </w:t>
            </w:r>
          </w:p>
          <w:p w14:paraId="01AC7F40"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crt</w:t>
            </w:r>
          </w:p>
        </w:tc>
        <w:tc>
          <w:tcPr>
            <w:tcW w:w="3477" w:type="dxa"/>
            <w:shd w:val="clear" w:color="auto" w:fill="auto"/>
          </w:tcPr>
          <w:p w14:paraId="519A748B"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 xml:space="preserve">Denumire </w:t>
            </w:r>
            <w:r w:rsidRPr="00FD71EC">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2D75DE7A"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1DE4C0F8"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Forma de deţinere</w:t>
            </w:r>
          </w:p>
        </w:tc>
      </w:tr>
      <w:tr w:rsidR="00FD71EC" w:rsidRPr="00FD71EC" w14:paraId="71058EB8" w14:textId="77777777" w:rsidTr="007F6E63">
        <w:tc>
          <w:tcPr>
            <w:tcW w:w="609" w:type="dxa"/>
            <w:shd w:val="clear" w:color="auto" w:fill="auto"/>
          </w:tcPr>
          <w:p w14:paraId="7F6B448F"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51321902"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09F653B2"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9F591B4"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6CE38F83"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În chirie</w:t>
            </w:r>
          </w:p>
        </w:tc>
      </w:tr>
      <w:tr w:rsidR="00FD71EC" w:rsidRPr="00FD71EC" w14:paraId="78E360F1" w14:textId="77777777" w:rsidTr="007F6E63">
        <w:tc>
          <w:tcPr>
            <w:tcW w:w="609" w:type="dxa"/>
            <w:shd w:val="clear" w:color="auto" w:fill="auto"/>
          </w:tcPr>
          <w:p w14:paraId="7D412C0A"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8437DEF"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60430EDE"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79E3AB6"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5C3F0659"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r>
      <w:tr w:rsidR="00FD71EC" w:rsidRPr="00FD71EC" w14:paraId="040A7780" w14:textId="77777777" w:rsidTr="007F6E63">
        <w:tc>
          <w:tcPr>
            <w:tcW w:w="609" w:type="dxa"/>
            <w:shd w:val="clear" w:color="auto" w:fill="auto"/>
          </w:tcPr>
          <w:p w14:paraId="460AEADF"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BE14774"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7C7EE9D4"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BDD6F2A"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8FE6F8E"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r>
      <w:tr w:rsidR="00FD71EC" w:rsidRPr="00FD71EC" w14:paraId="1E64BD3A" w14:textId="77777777" w:rsidTr="007F6E63">
        <w:tc>
          <w:tcPr>
            <w:tcW w:w="609" w:type="dxa"/>
            <w:shd w:val="clear" w:color="auto" w:fill="auto"/>
          </w:tcPr>
          <w:p w14:paraId="209725F8"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619864F9"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2E66820B"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D97B4D1"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30008115"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p>
        </w:tc>
      </w:tr>
    </w:tbl>
    <w:p w14:paraId="19BC0F32" w14:textId="77777777" w:rsidR="00FD71EC" w:rsidRPr="00FD71EC" w:rsidRDefault="00FD71EC" w:rsidP="00FD71EC">
      <w:pPr>
        <w:spacing w:after="200" w:line="240" w:lineRule="auto"/>
        <w:ind w:left="28"/>
        <w:rPr>
          <w:rFonts w:ascii="Times New Roman" w:eastAsia="Calibri" w:hAnsi="Times New Roman" w:cs="Times New Roman"/>
          <w:noProof/>
          <w:kern w:val="0"/>
          <w:lang w:val="ro-MD"/>
          <w14:ligatures w14:val="none"/>
        </w:rPr>
      </w:pPr>
    </w:p>
    <w:p w14:paraId="5E9FC2AF" w14:textId="77777777" w:rsidR="00FD71EC" w:rsidRPr="00FD71EC" w:rsidRDefault="00FD71EC" w:rsidP="00FD71EC">
      <w:pPr>
        <w:spacing w:after="200" w:line="240" w:lineRule="auto"/>
        <w:ind w:left="28"/>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31FCA564" w14:textId="77777777" w:rsidR="00FD71EC" w:rsidRPr="00FD71EC" w:rsidRDefault="00FD71EC" w:rsidP="00FD71EC">
      <w:pPr>
        <w:spacing w:after="200" w:line="240" w:lineRule="auto"/>
        <w:ind w:left="28"/>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w:t>
      </w:r>
      <w:r w:rsidRPr="00FD71EC">
        <w:rPr>
          <w:rFonts w:ascii="Times New Roman" w:eastAsia="Calibri" w:hAnsi="Times New Roman" w:cs="Times New Roman"/>
          <w:i/>
          <w:noProof/>
          <w:kern w:val="0"/>
          <w:lang w:val="ro-MD"/>
          <w14:ligatures w14:val="none"/>
        </w:rPr>
        <w:t>denumirea ofertantului/candidatului).</w:t>
      </w:r>
    </w:p>
    <w:p w14:paraId="4461C3CC" w14:textId="77777777" w:rsidR="00FD71EC" w:rsidRPr="00FD71EC" w:rsidRDefault="00FD71EC" w:rsidP="00FD71EC">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75A1341C" w14:textId="77777777" w:rsidR="00FD71EC" w:rsidRPr="00FD71EC" w:rsidRDefault="00FD71EC" w:rsidP="00FD71EC">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44590F8E" w14:textId="77777777" w:rsidR="00FD71EC" w:rsidRPr="00FD71EC" w:rsidRDefault="00FD71EC" w:rsidP="00FD71EC">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27B69E51" w14:textId="77777777" w:rsidR="00FD71EC" w:rsidRPr="00FD71EC" w:rsidRDefault="00FD71EC" w:rsidP="00FD71EC">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FD71EC">
        <w:rPr>
          <w:rFonts w:ascii="Times New Roman" w:eastAsia="Calibri" w:hAnsi="Times New Roman" w:cs="Times New Roman"/>
          <w:noProof/>
          <w:spacing w:val="-1"/>
          <w:kern w:val="0"/>
          <w:lang w:val="ro-MD"/>
          <w14:ligatures w14:val="none"/>
        </w:rPr>
        <w:t>Data completării,</w:t>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t>Terţ susţinător,</w:t>
      </w:r>
    </w:p>
    <w:p w14:paraId="23E45A33" w14:textId="77777777" w:rsidR="00FD71EC" w:rsidRPr="00FD71EC" w:rsidRDefault="00FD71EC" w:rsidP="00FD71EC">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FD71EC">
        <w:rPr>
          <w:rFonts w:ascii="Times New Roman" w:eastAsia="Calibri" w:hAnsi="Times New Roman" w:cs="Times New Roman"/>
          <w:i/>
          <w:noProof/>
          <w:spacing w:val="-1"/>
          <w:kern w:val="0"/>
          <w:lang w:val="ro-MD"/>
          <w14:ligatures w14:val="none"/>
        </w:rPr>
        <w:t>(semnătură autorizată</w:t>
      </w:r>
      <w:r w:rsidRPr="00FD71EC">
        <w:rPr>
          <w:rFonts w:ascii="Times New Roman" w:eastAsia="Calibri" w:hAnsi="Times New Roman" w:cs="Times New Roman"/>
          <w:i/>
          <w:noProof/>
          <w:spacing w:val="-1"/>
          <w:kern w:val="0"/>
          <w:sz w:val="22"/>
          <w:szCs w:val="22"/>
          <w:lang w:val="ro-MD"/>
          <w14:ligatures w14:val="none"/>
        </w:rPr>
        <w:t>)</w:t>
      </w:r>
    </w:p>
    <w:p w14:paraId="0A652907"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5E3A47E"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92A6364"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A33E991"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4942B47"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34D2732"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t>Anexa nr. 21</w:t>
      </w:r>
    </w:p>
    <w:p w14:paraId="51E5924A"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6F29F4A6"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379B875B"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4A47C0F"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53828AA"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67CB3BD" w14:textId="77777777" w:rsidR="00FD71EC" w:rsidRPr="00FD71EC" w:rsidRDefault="00FD71EC" w:rsidP="00FD71EC">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FD71EC">
        <w:rPr>
          <w:rFonts w:ascii="Times New Roman" w:eastAsia="Times New Roman" w:hAnsi="Times New Roman" w:cs="Times New Roman"/>
          <w:b/>
          <w:bCs/>
          <w:noProof/>
          <w:kern w:val="32"/>
          <w:lang w:val="ro-MD"/>
          <w14:ligatures w14:val="none"/>
        </w:rPr>
        <w:t>DECLARAŢIE TERŢ SUSŢINĂTOR PROFESIONAL</w:t>
      </w:r>
    </w:p>
    <w:p w14:paraId="1908130F" w14:textId="77777777" w:rsidR="00FD71EC" w:rsidRPr="00FD71EC" w:rsidRDefault="00FD71EC" w:rsidP="00FD71EC">
      <w:pPr>
        <w:spacing w:after="0" w:line="276" w:lineRule="auto"/>
        <w:rPr>
          <w:rFonts w:ascii="Times New Roman" w:eastAsia="Calibri" w:hAnsi="Times New Roman" w:cs="Times New Roman"/>
          <w:noProof/>
          <w:kern w:val="0"/>
          <w:lang w:val="ro-MD"/>
          <w14:ligatures w14:val="none"/>
        </w:rPr>
      </w:pPr>
    </w:p>
    <w:p w14:paraId="65CFDF2B" w14:textId="77777777" w:rsidR="00FD71EC" w:rsidRPr="00FD71EC" w:rsidRDefault="00FD71EC" w:rsidP="00FD71EC">
      <w:pPr>
        <w:shd w:val="clear" w:color="auto" w:fill="FFFFFF"/>
        <w:spacing w:after="0" w:line="276" w:lineRule="auto"/>
        <w:rPr>
          <w:rFonts w:ascii="Times New Roman" w:eastAsia="Calibri" w:hAnsi="Times New Roman" w:cs="Times New Roman"/>
          <w:b/>
          <w:noProof/>
          <w:spacing w:val="-2"/>
          <w:kern w:val="0"/>
          <w:lang w:val="ro-MD"/>
          <w14:ligatures w14:val="none"/>
        </w:rPr>
      </w:pPr>
      <w:r w:rsidRPr="00FD71EC">
        <w:rPr>
          <w:rFonts w:ascii="Times New Roman" w:eastAsia="Calibri" w:hAnsi="Times New Roman" w:cs="Times New Roman"/>
          <w:b/>
          <w:noProof/>
          <w:spacing w:val="-2"/>
          <w:kern w:val="0"/>
          <w:lang w:val="ro-MD"/>
          <w14:ligatures w14:val="none"/>
        </w:rPr>
        <w:t>Terţ susţinător profesional</w:t>
      </w:r>
    </w:p>
    <w:p w14:paraId="72B161B7" w14:textId="77777777" w:rsidR="00FD71EC" w:rsidRPr="00FD71EC" w:rsidRDefault="00FD71EC" w:rsidP="00FD71EC">
      <w:pPr>
        <w:shd w:val="clear" w:color="auto" w:fill="FFFFFF"/>
        <w:spacing w:after="0" w:line="276" w:lineRule="auto"/>
        <w:rPr>
          <w:rFonts w:ascii="Times New Roman" w:eastAsia="Calibri" w:hAnsi="Times New Roman" w:cs="Times New Roman"/>
          <w:b/>
          <w:noProof/>
          <w:kern w:val="0"/>
          <w:lang w:val="ro-MD"/>
          <w14:ligatures w14:val="none"/>
        </w:rPr>
      </w:pPr>
      <w:r w:rsidRPr="00FD71EC">
        <w:rPr>
          <w:rFonts w:ascii="Times New Roman" w:eastAsia="Calibri" w:hAnsi="Times New Roman" w:cs="Times New Roman"/>
          <w:b/>
          <w:noProof/>
          <w:spacing w:val="-2"/>
          <w:kern w:val="0"/>
          <w:lang w:val="ro-MD"/>
          <w14:ligatures w14:val="none"/>
        </w:rPr>
        <w:t>..........................</w:t>
      </w:r>
    </w:p>
    <w:p w14:paraId="19FE954E" w14:textId="77777777" w:rsidR="00FD71EC" w:rsidRPr="00FD71EC" w:rsidRDefault="00FD71EC" w:rsidP="00FD71EC">
      <w:pPr>
        <w:shd w:val="clear" w:color="auto" w:fill="FFFFFF"/>
        <w:spacing w:after="0" w:line="276" w:lineRule="auto"/>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(denumirea)</w:t>
      </w:r>
    </w:p>
    <w:p w14:paraId="56B2937F" w14:textId="77777777" w:rsidR="00FD71EC" w:rsidRPr="00FD71EC" w:rsidRDefault="00FD71EC" w:rsidP="00FD71EC">
      <w:pPr>
        <w:shd w:val="clear" w:color="auto" w:fill="FFFFFF"/>
        <w:spacing w:after="0" w:line="276" w:lineRule="auto"/>
        <w:rPr>
          <w:rFonts w:ascii="Times New Roman" w:eastAsia="Calibri" w:hAnsi="Times New Roman" w:cs="Times New Roman"/>
          <w:noProof/>
          <w:kern w:val="0"/>
          <w:lang w:val="ro-MD"/>
          <w14:ligatures w14:val="none"/>
        </w:rPr>
      </w:pPr>
    </w:p>
    <w:p w14:paraId="1BD157E4" w14:textId="77777777" w:rsidR="00FD71EC" w:rsidRPr="00FD71EC" w:rsidRDefault="00FD71EC" w:rsidP="00FD71EC">
      <w:pPr>
        <w:spacing w:after="200" w:line="276" w:lineRule="auto"/>
        <w:jc w:val="center"/>
        <w:rPr>
          <w:rFonts w:ascii="Times New Roman" w:eastAsia="Calibri" w:hAnsi="Times New Roman" w:cs="Times New Roman"/>
          <w:b/>
          <w:noProof/>
          <w:kern w:val="0"/>
          <w:lang w:val="ro-MD"/>
          <w14:ligatures w14:val="none"/>
        </w:rPr>
      </w:pPr>
      <w:r w:rsidRPr="00FD71EC">
        <w:rPr>
          <w:rFonts w:ascii="Times New Roman" w:eastAsia="Calibri" w:hAnsi="Times New Roman" w:cs="Times New Roman"/>
          <w:b/>
          <w:noProof/>
          <w:kern w:val="0"/>
          <w:lang w:val="ro-MD"/>
          <w14:ligatures w14:val="none"/>
        </w:rPr>
        <w:t>Declaraţie</w:t>
      </w:r>
    </w:p>
    <w:p w14:paraId="492576C2" w14:textId="77777777" w:rsidR="00FD71EC" w:rsidRPr="00FD71EC" w:rsidRDefault="00FD71EC" w:rsidP="00FD71EC">
      <w:pPr>
        <w:shd w:val="clear" w:color="auto" w:fill="FFFFFF"/>
        <w:spacing w:after="200" w:line="276"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D49BB68" w14:textId="77777777" w:rsidR="00FD71EC" w:rsidRPr="00FD71EC" w:rsidRDefault="00FD71EC" w:rsidP="00FD71EC">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FD71EC">
        <w:rPr>
          <w:rFonts w:ascii="Times New Roman" w:eastAsia="Calibri" w:hAnsi="Times New Roman" w:cs="Times New Roman"/>
          <w:b/>
          <w:noProof/>
          <w:spacing w:val="-3"/>
          <w:kern w:val="0"/>
          <w:lang w:val="ro-MD"/>
          <w14:ligatures w14:val="none"/>
        </w:rPr>
        <w:t>LISTA</w:t>
      </w:r>
    </w:p>
    <w:p w14:paraId="50A750D5" w14:textId="77777777" w:rsidR="00FD71EC" w:rsidRPr="00FD71EC" w:rsidRDefault="00FD71EC" w:rsidP="00FD71EC">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privind personalului de specialitate angajat care urmează a fi efectiv</w:t>
      </w:r>
    </w:p>
    <w:p w14:paraId="3DD4E33B" w14:textId="77777777" w:rsidR="00FD71EC" w:rsidRPr="00FD71EC" w:rsidRDefault="00FD71EC" w:rsidP="00FD71EC">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alocat pentru îndeplinirea contractului de achiziţie publică</w:t>
      </w:r>
    </w:p>
    <w:p w14:paraId="2B1E1ED5" w14:textId="77777777" w:rsidR="00FD71EC" w:rsidRPr="00FD71EC" w:rsidRDefault="00FD71EC" w:rsidP="00FD71EC">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D71EC" w:rsidRPr="00FD71EC" w14:paraId="7119B798" w14:textId="77777777" w:rsidTr="007F6E63">
        <w:trPr>
          <w:jc w:val="center"/>
        </w:trPr>
        <w:tc>
          <w:tcPr>
            <w:tcW w:w="3023" w:type="dxa"/>
            <w:shd w:val="clear" w:color="auto" w:fill="auto"/>
          </w:tcPr>
          <w:p w14:paraId="3D91A766"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17CFBB9D"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Anul 1</w:t>
            </w:r>
          </w:p>
        </w:tc>
        <w:tc>
          <w:tcPr>
            <w:tcW w:w="1845" w:type="dxa"/>
            <w:shd w:val="clear" w:color="auto" w:fill="auto"/>
          </w:tcPr>
          <w:p w14:paraId="175D3B6C"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Anul 2</w:t>
            </w:r>
          </w:p>
        </w:tc>
        <w:tc>
          <w:tcPr>
            <w:tcW w:w="1757" w:type="dxa"/>
            <w:shd w:val="clear" w:color="auto" w:fill="auto"/>
          </w:tcPr>
          <w:p w14:paraId="6EBD595A"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Anul 3</w:t>
            </w:r>
          </w:p>
        </w:tc>
      </w:tr>
      <w:tr w:rsidR="00FD71EC" w:rsidRPr="00FD71EC" w14:paraId="5B453B46" w14:textId="77777777" w:rsidTr="007F6E63">
        <w:trPr>
          <w:jc w:val="center"/>
        </w:trPr>
        <w:tc>
          <w:tcPr>
            <w:tcW w:w="3023" w:type="dxa"/>
            <w:shd w:val="clear" w:color="auto" w:fill="auto"/>
          </w:tcPr>
          <w:p w14:paraId="02A543A0"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191FF8EA"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A9CEDCB"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15B6BD8"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r>
      <w:tr w:rsidR="00FD71EC" w:rsidRPr="00FD71EC" w14:paraId="4680D79A" w14:textId="77777777" w:rsidTr="007F6E63">
        <w:trPr>
          <w:jc w:val="center"/>
        </w:trPr>
        <w:tc>
          <w:tcPr>
            <w:tcW w:w="3023" w:type="dxa"/>
            <w:shd w:val="clear" w:color="auto" w:fill="auto"/>
          </w:tcPr>
          <w:p w14:paraId="09FFC560"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w:t>
            </w:r>
          </w:p>
        </w:tc>
        <w:tc>
          <w:tcPr>
            <w:tcW w:w="1757" w:type="dxa"/>
            <w:shd w:val="clear" w:color="auto" w:fill="auto"/>
          </w:tcPr>
          <w:p w14:paraId="3443984B"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2036335D"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A5D4083"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r>
      <w:tr w:rsidR="00FD71EC" w:rsidRPr="00FD71EC" w14:paraId="552486A9" w14:textId="77777777" w:rsidTr="007F6E63">
        <w:trPr>
          <w:jc w:val="center"/>
        </w:trPr>
        <w:tc>
          <w:tcPr>
            <w:tcW w:w="3023" w:type="dxa"/>
            <w:shd w:val="clear" w:color="auto" w:fill="auto"/>
          </w:tcPr>
          <w:p w14:paraId="57DC0C01"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w:t>
            </w:r>
          </w:p>
        </w:tc>
        <w:tc>
          <w:tcPr>
            <w:tcW w:w="1757" w:type="dxa"/>
            <w:shd w:val="clear" w:color="auto" w:fill="auto"/>
          </w:tcPr>
          <w:p w14:paraId="2FC57322"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44DEA0FD"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BD2E83F"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r>
      <w:tr w:rsidR="00FD71EC" w:rsidRPr="00FD71EC" w14:paraId="78172F21" w14:textId="77777777" w:rsidTr="007F6E63">
        <w:trPr>
          <w:jc w:val="center"/>
        </w:trPr>
        <w:tc>
          <w:tcPr>
            <w:tcW w:w="3023" w:type="dxa"/>
            <w:shd w:val="clear" w:color="auto" w:fill="auto"/>
          </w:tcPr>
          <w:p w14:paraId="754EF010" w14:textId="77777777" w:rsidR="00FD71EC" w:rsidRPr="00FD71EC" w:rsidRDefault="00FD71EC" w:rsidP="00FD71EC">
            <w:pPr>
              <w:spacing w:after="0" w:line="240" w:lineRule="auto"/>
              <w:jc w:val="center"/>
              <w:rPr>
                <w:rFonts w:ascii="Times New Roman" w:eastAsia="Calibri" w:hAnsi="Times New Roman" w:cs="Times New Roman"/>
                <w:noProof/>
                <w:kern w:val="0"/>
                <w:lang w:val="ro-MD" w:eastAsia="ro-RO"/>
                <w14:ligatures w14:val="none"/>
              </w:rPr>
            </w:pPr>
            <w:r w:rsidRPr="00FD71EC">
              <w:rPr>
                <w:rFonts w:ascii="Times New Roman" w:eastAsia="Calibri" w:hAnsi="Times New Roman" w:cs="Times New Roman"/>
                <w:noProof/>
                <w:kern w:val="0"/>
                <w:lang w:val="ro-MD" w:eastAsia="ro-RO"/>
                <w14:ligatures w14:val="none"/>
              </w:rPr>
              <w:t>………….</w:t>
            </w:r>
          </w:p>
        </w:tc>
        <w:tc>
          <w:tcPr>
            <w:tcW w:w="1757" w:type="dxa"/>
            <w:shd w:val="clear" w:color="auto" w:fill="auto"/>
          </w:tcPr>
          <w:p w14:paraId="705C7A83"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26D4F897"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3517C37" w14:textId="77777777" w:rsidR="00FD71EC" w:rsidRPr="00FD71EC" w:rsidRDefault="00FD71EC" w:rsidP="00FD71EC">
            <w:pPr>
              <w:spacing w:after="0" w:line="240" w:lineRule="auto"/>
              <w:rPr>
                <w:rFonts w:ascii="Times New Roman" w:eastAsia="Calibri" w:hAnsi="Times New Roman" w:cs="Times New Roman"/>
                <w:noProof/>
                <w:kern w:val="0"/>
                <w:lang w:val="ro-MD" w:eastAsia="ro-RO"/>
                <w14:ligatures w14:val="none"/>
              </w:rPr>
            </w:pPr>
          </w:p>
        </w:tc>
      </w:tr>
    </w:tbl>
    <w:p w14:paraId="2C780D6F" w14:textId="77777777" w:rsidR="00FD71EC" w:rsidRPr="00FD71EC" w:rsidRDefault="00FD71EC" w:rsidP="00FD71EC">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14A82C53" w14:textId="77777777" w:rsidR="00FD71EC" w:rsidRPr="00FD71EC" w:rsidRDefault="00FD71EC" w:rsidP="00FD71EC">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12B92D31" w14:textId="77777777" w:rsidR="00FD71EC" w:rsidRPr="00FD71EC" w:rsidRDefault="00FD71EC" w:rsidP="00FD71EC">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077DC0" w14:textId="77777777" w:rsidR="00FD71EC" w:rsidRPr="00FD71EC" w:rsidRDefault="00FD71EC" w:rsidP="00FD71EC">
      <w:pPr>
        <w:shd w:val="clear" w:color="auto" w:fill="FFFFFF"/>
        <w:spacing w:after="0" w:line="276"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FD71EC">
        <w:rPr>
          <w:rFonts w:ascii="Times New Roman" w:eastAsia="Calibri" w:hAnsi="Times New Roman" w:cs="Times New Roman"/>
          <w:i/>
          <w:noProof/>
          <w:kern w:val="0"/>
          <w:lang w:val="ro-MD"/>
          <w14:ligatures w14:val="none"/>
        </w:rPr>
        <w:t>denumirea şi adresa autorităţii contractante)</w:t>
      </w:r>
      <w:r w:rsidRPr="00FD71EC">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6B701D7E" w14:textId="77777777" w:rsidR="00FD71EC" w:rsidRPr="00FD71EC" w:rsidRDefault="00FD71EC" w:rsidP="00FD71EC">
      <w:pPr>
        <w:shd w:val="clear" w:color="auto" w:fill="FFFFFF"/>
        <w:spacing w:after="0" w:line="276"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47285672" w14:textId="77777777" w:rsidR="00FD71EC" w:rsidRPr="00FD71EC" w:rsidRDefault="00FD71EC" w:rsidP="00FD71EC">
      <w:pPr>
        <w:shd w:val="clear" w:color="auto" w:fill="FFFFFF"/>
        <w:spacing w:after="0" w:line="276" w:lineRule="auto"/>
        <w:jc w:val="both"/>
        <w:rPr>
          <w:rFonts w:ascii="Times New Roman" w:eastAsia="Calibri" w:hAnsi="Times New Roman" w:cs="Times New Roman"/>
          <w:noProof/>
          <w:kern w:val="0"/>
          <w:lang w:val="ro-MD"/>
          <w14:ligatures w14:val="none"/>
        </w:rPr>
      </w:pPr>
      <w:r w:rsidRPr="00FD71EC">
        <w:rPr>
          <w:rFonts w:ascii="Times New Roman" w:eastAsia="Calibri" w:hAnsi="Times New Roman" w:cs="Times New Roman"/>
          <w:noProof/>
          <w:kern w:val="0"/>
          <w:lang w:val="ro-MD"/>
          <w14:ligatures w14:val="none"/>
        </w:rPr>
        <w:t>(</w:t>
      </w:r>
      <w:r w:rsidRPr="00FD71EC">
        <w:rPr>
          <w:rFonts w:ascii="Times New Roman" w:eastAsia="Calibri" w:hAnsi="Times New Roman" w:cs="Times New Roman"/>
          <w:i/>
          <w:noProof/>
          <w:kern w:val="0"/>
          <w:lang w:val="ro-MD"/>
          <w14:ligatures w14:val="none"/>
        </w:rPr>
        <w:t>denumirea ofertantului/candidatului).</w:t>
      </w:r>
    </w:p>
    <w:p w14:paraId="71892E00" w14:textId="77777777" w:rsidR="00FD71EC" w:rsidRPr="00FD71EC" w:rsidRDefault="00FD71EC" w:rsidP="00FD71EC">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36B6A6FE" w14:textId="77777777" w:rsidR="00FD71EC" w:rsidRPr="00FD71EC" w:rsidRDefault="00FD71EC" w:rsidP="00FD71EC">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FD71EC">
        <w:rPr>
          <w:rFonts w:ascii="Times New Roman" w:eastAsia="Calibri" w:hAnsi="Times New Roman" w:cs="Times New Roman"/>
          <w:noProof/>
          <w:spacing w:val="-1"/>
          <w:kern w:val="0"/>
          <w:lang w:val="ro-MD"/>
          <w14:ligatures w14:val="none"/>
        </w:rPr>
        <w:t>Data completării,</w:t>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r>
      <w:r w:rsidRPr="00FD71EC">
        <w:rPr>
          <w:rFonts w:ascii="Times New Roman" w:eastAsia="Calibri" w:hAnsi="Times New Roman" w:cs="Times New Roman"/>
          <w:noProof/>
          <w:spacing w:val="-1"/>
          <w:kern w:val="0"/>
          <w:lang w:val="ro-MD"/>
          <w14:ligatures w14:val="none"/>
        </w:rPr>
        <w:tab/>
        <w:t>Terţ susţinător,</w:t>
      </w:r>
    </w:p>
    <w:p w14:paraId="183134D2" w14:textId="77777777" w:rsidR="00FD71EC" w:rsidRPr="00FD71EC" w:rsidRDefault="00FD71EC" w:rsidP="00FD71EC">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FD71EC">
        <w:rPr>
          <w:rFonts w:ascii="Times New Roman" w:eastAsia="Calibri" w:hAnsi="Times New Roman" w:cs="Times New Roman"/>
          <w:i/>
          <w:noProof/>
          <w:spacing w:val="-1"/>
          <w:kern w:val="0"/>
          <w:lang w:val="ro-MD"/>
          <w14:ligatures w14:val="none"/>
        </w:rPr>
        <w:t>(semnătură autorizată)</w:t>
      </w:r>
    </w:p>
    <w:p w14:paraId="32C407E6"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22</w:t>
      </w:r>
    </w:p>
    <w:p w14:paraId="256FD175"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4DC3333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5491C523"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744B3F7" w14:textId="77777777" w:rsidR="00FD71EC" w:rsidRPr="00FD71EC" w:rsidRDefault="00FD71EC" w:rsidP="00FD71EC">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FD71EC">
        <w:rPr>
          <w:rFonts w:ascii="Times New Roman" w:eastAsia="Times New Roman" w:hAnsi="Times New Roman" w:cs="Times New Roman"/>
          <w:b/>
          <w:noProof/>
          <w:color w:val="000000"/>
          <w:w w:val="90"/>
          <w:kern w:val="0"/>
          <w:lang w:val="ro-MD"/>
          <w14:ligatures w14:val="none"/>
        </w:rPr>
        <w:t>(Antetul instituției)</w:t>
      </w:r>
    </w:p>
    <w:p w14:paraId="21B90C49" w14:textId="77777777" w:rsidR="00FD71EC" w:rsidRPr="00FD71EC" w:rsidRDefault="00FD71EC" w:rsidP="00FD71EC">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FD71EC">
        <w:rPr>
          <w:rFonts w:ascii="Times New Roman" w:eastAsia="Times New Roman" w:hAnsi="Times New Roman" w:cs="Times New Roman"/>
          <w:b/>
          <w:noProof/>
          <w:color w:val="000000"/>
          <w:w w:val="90"/>
          <w:kern w:val="0"/>
          <w:lang w:val="ro-MD"/>
          <w14:ligatures w14:val="none"/>
        </w:rPr>
        <w:t>~~~~~~~~~~~~~~~~~~~~~~~~~~~~~~~~~~~~~~~~~~~~~~~~~~~~~~~~~~~~~~~~~~~~~~~</w:t>
      </w:r>
    </w:p>
    <w:p w14:paraId="5319023E" w14:textId="77777777" w:rsidR="00FD71EC" w:rsidRPr="00FD71EC" w:rsidRDefault="00FD71EC" w:rsidP="00FD71EC">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FD71EC">
        <w:rPr>
          <w:rFonts w:ascii="Times New Roman" w:eastAsia="Times New Roman" w:hAnsi="Times New Roman" w:cs="Times New Roman"/>
          <w:b/>
          <w:noProof/>
          <w:color w:val="000000"/>
          <w:w w:val="90"/>
          <w:kern w:val="0"/>
          <w:sz w:val="28"/>
          <w:szCs w:val="28"/>
          <w:lang w:val="ro-MD"/>
          <w14:ligatures w14:val="none"/>
        </w:rPr>
        <w:t>„__” ________ _____</w:t>
      </w:r>
      <w:r w:rsidRPr="00FD71EC">
        <w:rPr>
          <w:rFonts w:ascii="Times New Roman" w:eastAsia="Times New Roman" w:hAnsi="Times New Roman" w:cs="Times New Roman"/>
          <w:noProof/>
          <w:kern w:val="0"/>
          <w:lang w:val="ro-MD"/>
          <w14:ligatures w14:val="none"/>
        </w:rPr>
        <w:t>nr. __________</w:t>
      </w:r>
    </w:p>
    <w:p w14:paraId="0177E76F" w14:textId="77777777" w:rsidR="00FD71EC" w:rsidRPr="00FD71EC" w:rsidRDefault="00FD71EC" w:rsidP="00FD71EC">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FD71EC">
        <w:rPr>
          <w:rFonts w:ascii="Times New Roman" w:eastAsia="Times New Roman" w:hAnsi="Times New Roman" w:cs="Times New Roman"/>
          <w:b/>
          <w:noProof/>
          <w:color w:val="000000"/>
          <w:w w:val="90"/>
          <w:kern w:val="0"/>
          <w:sz w:val="28"/>
          <w:szCs w:val="28"/>
          <w:lang w:val="ro-MD"/>
          <w14:ligatures w14:val="none"/>
        </w:rPr>
        <w:t xml:space="preserve">AVIZ </w:t>
      </w:r>
    </w:p>
    <w:p w14:paraId="6FF637CE" w14:textId="77777777" w:rsidR="00FD71EC" w:rsidRPr="00FD71EC" w:rsidRDefault="00FD71EC" w:rsidP="00FD71EC">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53C7D9AA" w14:textId="77777777" w:rsidR="00FD71EC" w:rsidRPr="00FD71EC" w:rsidRDefault="00FD71EC" w:rsidP="00FD71EC">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 xml:space="preserve">Eliberat întreprinderii </w:t>
      </w:r>
      <w:r w:rsidRPr="00FD71EC">
        <w:rPr>
          <w:rFonts w:ascii="Times New Roman" w:eastAsia="PMingLiU" w:hAnsi="Times New Roman" w:cs="Times New Roman"/>
          <w:noProof/>
          <w:kern w:val="0"/>
          <w:lang w:val="ro-MD" w:eastAsia="zh-CN"/>
          <w14:ligatures w14:val="none"/>
        </w:rPr>
        <w:tab/>
        <w:t xml:space="preserve"> IDNO </w:t>
      </w:r>
      <w:r w:rsidRPr="00FD71EC">
        <w:rPr>
          <w:rFonts w:ascii="Times New Roman" w:eastAsia="PMingLiU" w:hAnsi="Times New Roman" w:cs="Times New Roman"/>
          <w:noProof/>
          <w:kern w:val="0"/>
          <w:lang w:val="ro-MD" w:eastAsia="zh-CN"/>
          <w14:ligatures w14:val="none"/>
        </w:rPr>
        <w:tab/>
        <w:t xml:space="preserve"> conform</w:t>
      </w:r>
    </w:p>
    <w:p w14:paraId="34F62F7E" w14:textId="77777777" w:rsidR="00FD71EC" w:rsidRPr="00FD71EC" w:rsidRDefault="00FD71EC" w:rsidP="00FD71EC">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 xml:space="preserve">cererii nr. </w:t>
      </w:r>
      <w:r w:rsidRPr="00FD71EC">
        <w:rPr>
          <w:rFonts w:ascii="Times New Roman" w:eastAsia="PMingLiU" w:hAnsi="Times New Roman" w:cs="Times New Roman"/>
          <w:noProof/>
          <w:kern w:val="0"/>
          <w:lang w:val="ro-MD" w:eastAsia="zh-CN"/>
          <w14:ligatures w14:val="none"/>
        </w:rPr>
        <w:tab/>
        <w:t xml:space="preserve"> din </w:t>
      </w:r>
      <w:r w:rsidRPr="00FD71EC">
        <w:rPr>
          <w:rFonts w:ascii="Times New Roman" w:eastAsia="PMingLiU" w:hAnsi="Times New Roman" w:cs="Times New Roman"/>
          <w:noProof/>
          <w:kern w:val="0"/>
          <w:lang w:val="ro-MD" w:eastAsia="zh-CN"/>
          <w14:ligatures w14:val="none"/>
        </w:rPr>
        <w:tab/>
        <w:t>. În urma verificării actelor prezentate și informației rezultate din</w:t>
      </w:r>
    </w:p>
    <w:p w14:paraId="6388BB5B"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 xml:space="preserve">actele de control în ultimii 3 (trei) ani, potrivit Ordinului nr. </w:t>
      </w:r>
      <w:r w:rsidRPr="00FD71EC">
        <w:rPr>
          <w:rFonts w:ascii="Times New Roman" w:eastAsia="PMingLiU" w:hAnsi="Times New Roman" w:cs="Times New Roman"/>
          <w:noProof/>
          <w:kern w:val="0"/>
          <w:lang w:val="ro-MD" w:eastAsia="zh-CN"/>
          <w14:ligatures w14:val="none"/>
        </w:rPr>
        <w:tab/>
        <w:t xml:space="preserve"> din</w:t>
      </w:r>
      <w:r w:rsidRPr="00FD71EC">
        <w:rPr>
          <w:rFonts w:ascii="Times New Roman" w:eastAsia="PMingLiU" w:hAnsi="Times New Roman" w:cs="Times New Roman"/>
          <w:noProof/>
          <w:kern w:val="0"/>
          <w:lang w:val="ro-MD" w:eastAsia="zh-CN"/>
          <w14:ligatures w14:val="none"/>
        </w:rPr>
        <w:tab/>
        <w:t xml:space="preserve">, Agenția pentru </w:t>
      </w:r>
      <w:r w:rsidRPr="00FD71EC">
        <w:rPr>
          <w:rFonts w:ascii="Times New Roman" w:eastAsia="PMingLiU" w:hAnsi="Times New Roman" w:cs="Times New Roman"/>
          <w:noProof/>
          <w:kern w:val="0"/>
          <w:lang w:val="ro-MD" w:eastAsia="zh-CN"/>
          <w14:ligatures w14:val="none"/>
        </w:rPr>
        <w:br/>
        <w:t>Supraveghere Tehnică constată următoarele:</w:t>
      </w:r>
    </w:p>
    <w:p w14:paraId="0F886FF2"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03B613F"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10E688F"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FD71EC" w:rsidRPr="00FD71EC" w14:paraId="1FFA1697" w14:textId="77777777" w:rsidTr="007F6E63">
        <w:tc>
          <w:tcPr>
            <w:tcW w:w="471" w:type="dxa"/>
          </w:tcPr>
          <w:p w14:paraId="20CDF20C"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r w:rsidRPr="00FD71EC">
              <w:rPr>
                <w:rFonts w:eastAsia="PMingLiU"/>
                <w:noProof/>
                <w:lang w:val="ro-MD" w:eastAsia="zh-CN"/>
              </w:rPr>
              <w:t>Nr</w:t>
            </w:r>
          </w:p>
        </w:tc>
        <w:tc>
          <w:tcPr>
            <w:tcW w:w="3751" w:type="dxa"/>
          </w:tcPr>
          <w:p w14:paraId="17CB6BC6" w14:textId="77777777" w:rsidR="00FD71EC" w:rsidRPr="00FD71EC" w:rsidRDefault="00FD71EC" w:rsidP="00FD71EC">
            <w:pPr>
              <w:tabs>
                <w:tab w:val="left" w:leader="underscore" w:pos="6465"/>
                <w:tab w:val="right" w:leader="underscore" w:pos="9777"/>
              </w:tabs>
              <w:spacing w:line="302" w:lineRule="auto"/>
              <w:jc w:val="center"/>
              <w:rPr>
                <w:rFonts w:eastAsia="PMingLiU"/>
                <w:noProof/>
                <w:lang w:val="ro-MD" w:eastAsia="zh-CN"/>
              </w:rPr>
            </w:pPr>
            <w:r w:rsidRPr="00FD71EC">
              <w:rPr>
                <w:rFonts w:eastAsia="PMingLiU"/>
                <w:noProof/>
                <w:lang w:val="ro-MD" w:eastAsia="zh-CN"/>
              </w:rPr>
              <w:t>Informații</w:t>
            </w:r>
          </w:p>
        </w:tc>
        <w:tc>
          <w:tcPr>
            <w:tcW w:w="4001" w:type="dxa"/>
          </w:tcPr>
          <w:p w14:paraId="71F24692" w14:textId="77777777" w:rsidR="00FD71EC" w:rsidRPr="00FD71EC" w:rsidRDefault="00FD71EC" w:rsidP="00FD71EC">
            <w:pPr>
              <w:tabs>
                <w:tab w:val="left" w:leader="underscore" w:pos="6465"/>
                <w:tab w:val="right" w:leader="underscore" w:pos="9777"/>
              </w:tabs>
              <w:spacing w:line="302" w:lineRule="auto"/>
              <w:jc w:val="center"/>
              <w:rPr>
                <w:rFonts w:eastAsia="PMingLiU"/>
                <w:noProof/>
                <w:lang w:val="ro-MD" w:eastAsia="zh-CN"/>
              </w:rPr>
            </w:pPr>
            <w:r w:rsidRPr="00FD71EC">
              <w:rPr>
                <w:rFonts w:eastAsia="PMingLiU"/>
                <w:noProof/>
                <w:lang w:val="ro-MD" w:eastAsia="zh-CN"/>
              </w:rPr>
              <w:t>Noțiuni</w:t>
            </w:r>
          </w:p>
        </w:tc>
        <w:tc>
          <w:tcPr>
            <w:tcW w:w="575" w:type="dxa"/>
          </w:tcPr>
          <w:p w14:paraId="768A3F5B"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r w:rsidRPr="00FD71EC">
              <w:rPr>
                <w:rFonts w:eastAsia="PMingLiU"/>
                <w:noProof/>
                <w:lang w:val="ro-MD" w:eastAsia="zh-CN"/>
              </w:rPr>
              <w:t>DA</w:t>
            </w:r>
          </w:p>
        </w:tc>
        <w:tc>
          <w:tcPr>
            <w:tcW w:w="563" w:type="dxa"/>
          </w:tcPr>
          <w:p w14:paraId="30AD6AB0"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r w:rsidRPr="00FD71EC">
              <w:rPr>
                <w:rFonts w:eastAsia="PMingLiU"/>
                <w:noProof/>
                <w:lang w:val="ro-MD" w:eastAsia="zh-CN"/>
              </w:rPr>
              <w:t>NU</w:t>
            </w:r>
          </w:p>
        </w:tc>
        <w:tc>
          <w:tcPr>
            <w:tcW w:w="846" w:type="dxa"/>
          </w:tcPr>
          <w:p w14:paraId="07E2B9AF"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r w:rsidRPr="00FD71EC">
              <w:rPr>
                <w:rFonts w:eastAsia="PMingLiU"/>
                <w:noProof/>
                <w:lang w:val="ro-MD" w:eastAsia="zh-CN"/>
              </w:rPr>
              <w:t>Nota</w:t>
            </w:r>
          </w:p>
        </w:tc>
      </w:tr>
      <w:tr w:rsidR="00FD71EC" w:rsidRPr="0071116E" w14:paraId="7114CF88" w14:textId="77777777" w:rsidTr="007F6E63">
        <w:trPr>
          <w:trHeight w:val="540"/>
        </w:trPr>
        <w:tc>
          <w:tcPr>
            <w:tcW w:w="471" w:type="dxa"/>
            <w:vMerge w:val="restart"/>
          </w:tcPr>
          <w:p w14:paraId="5841522E"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r w:rsidRPr="00FD71EC">
              <w:rPr>
                <w:rFonts w:eastAsia="PMingLiU"/>
                <w:noProof/>
                <w:lang w:val="ro-MD" w:eastAsia="zh-CN"/>
              </w:rPr>
              <w:t>I</w:t>
            </w:r>
          </w:p>
        </w:tc>
        <w:tc>
          <w:tcPr>
            <w:tcW w:w="3751" w:type="dxa"/>
            <w:vMerge w:val="restart"/>
          </w:tcPr>
          <w:p w14:paraId="5CFA98CF"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Încălcări constatate prin procese - verbale de control, emise în temeiul Legii nr.131/2012 privind controlul de stat asupra activității de întreprinzător</w:t>
            </w:r>
            <w:r w:rsidRPr="00FD71EC">
              <w:rPr>
                <w:noProof/>
                <w:lang w:val="ro-MD"/>
              </w:rPr>
              <w:t>)</w:t>
            </w:r>
            <w:r w:rsidRPr="00FD71EC">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14C51ED5"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r w:rsidRPr="00FD71EC">
              <w:rPr>
                <w:rFonts w:eastAsia="PMingLiU"/>
                <w:noProof/>
                <w:lang w:val="ro-MD" w:eastAsia="zh-CN"/>
              </w:rPr>
              <w:t>încalcări foarte grave</w:t>
            </w:r>
          </w:p>
          <w:p w14:paraId="693C9EDA" w14:textId="77777777" w:rsidR="00FD71EC" w:rsidRPr="00FD71EC" w:rsidRDefault="00FD71EC" w:rsidP="00FD71EC">
            <w:pPr>
              <w:tabs>
                <w:tab w:val="left" w:leader="underscore" w:pos="6465"/>
                <w:tab w:val="right" w:leader="underscore" w:pos="9777"/>
              </w:tabs>
              <w:spacing w:line="302" w:lineRule="auto"/>
              <w:jc w:val="both"/>
              <w:rPr>
                <w:rFonts w:eastAsia="PMingLiU"/>
                <w:noProof/>
                <w:sz w:val="22"/>
                <w:szCs w:val="22"/>
                <w:lang w:val="ro-MD" w:eastAsia="zh-CN"/>
              </w:rPr>
            </w:pPr>
            <w:r w:rsidRPr="00FD71EC">
              <w:rPr>
                <w:noProof/>
                <w:lang w:val="ro-MD"/>
              </w:rPr>
              <w:t>(art. 5</w:t>
            </w:r>
            <w:r w:rsidRPr="00FD71EC">
              <w:rPr>
                <w:noProof/>
                <w:vertAlign w:val="superscript"/>
                <w:lang w:val="ro-MD"/>
              </w:rPr>
              <w:t>1</w:t>
            </w:r>
            <w:r w:rsidRPr="00FD71EC">
              <w:rPr>
                <w:noProof/>
                <w:lang w:val="ro-MD"/>
              </w:rPr>
              <w:t xml:space="preserve"> Legea nr.131/2012privind controlul de stat asupra activității de întreprinzător)</w:t>
            </w:r>
          </w:p>
        </w:tc>
        <w:tc>
          <w:tcPr>
            <w:tcW w:w="575" w:type="dxa"/>
          </w:tcPr>
          <w:p w14:paraId="55A70A5A"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p>
        </w:tc>
        <w:tc>
          <w:tcPr>
            <w:tcW w:w="563" w:type="dxa"/>
          </w:tcPr>
          <w:p w14:paraId="044513E3"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p>
        </w:tc>
        <w:tc>
          <w:tcPr>
            <w:tcW w:w="846" w:type="dxa"/>
          </w:tcPr>
          <w:p w14:paraId="6918A23C"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p>
        </w:tc>
      </w:tr>
      <w:tr w:rsidR="00FD71EC" w:rsidRPr="0071116E" w14:paraId="7479ED6C" w14:textId="77777777" w:rsidTr="007F6E63">
        <w:trPr>
          <w:trHeight w:val="1380"/>
        </w:trPr>
        <w:tc>
          <w:tcPr>
            <w:tcW w:w="471" w:type="dxa"/>
            <w:vMerge/>
          </w:tcPr>
          <w:p w14:paraId="466A7849"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p>
        </w:tc>
        <w:tc>
          <w:tcPr>
            <w:tcW w:w="3751" w:type="dxa"/>
            <w:vMerge/>
          </w:tcPr>
          <w:p w14:paraId="7D95674D"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67A8EC8E"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Sancțiuni economice</w:t>
            </w:r>
          </w:p>
          <w:p w14:paraId="5687FFE4"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(cu exagerări ale costului mai mare de 15% din valoarea lucrărilor executate, inclusiv)</w:t>
            </w:r>
          </w:p>
        </w:tc>
        <w:tc>
          <w:tcPr>
            <w:tcW w:w="575" w:type="dxa"/>
          </w:tcPr>
          <w:p w14:paraId="3A70B4C8"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0D4262A"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5C8D401"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D71EC" w:rsidRPr="00FD71EC" w14:paraId="59B428C0" w14:textId="77777777" w:rsidTr="007F6E63">
        <w:trPr>
          <w:trHeight w:val="420"/>
        </w:trPr>
        <w:tc>
          <w:tcPr>
            <w:tcW w:w="471" w:type="dxa"/>
            <w:vMerge w:val="restart"/>
          </w:tcPr>
          <w:p w14:paraId="049637E2"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r w:rsidRPr="00FD71EC">
              <w:rPr>
                <w:rFonts w:eastAsia="PMingLiU"/>
                <w:noProof/>
                <w:lang w:val="ro-MD" w:eastAsia="zh-CN"/>
              </w:rPr>
              <w:t>II</w:t>
            </w:r>
          </w:p>
        </w:tc>
        <w:tc>
          <w:tcPr>
            <w:tcW w:w="3751" w:type="dxa"/>
            <w:vMerge w:val="restart"/>
          </w:tcPr>
          <w:p w14:paraId="11EA7F18"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Au fost înregistrate cazuri de accidente:</w:t>
            </w:r>
          </w:p>
        </w:tc>
        <w:tc>
          <w:tcPr>
            <w:tcW w:w="4001" w:type="dxa"/>
          </w:tcPr>
          <w:p w14:paraId="6C1A72B7"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Accidente tehnice grave</w:t>
            </w:r>
          </w:p>
        </w:tc>
        <w:tc>
          <w:tcPr>
            <w:tcW w:w="575" w:type="dxa"/>
          </w:tcPr>
          <w:p w14:paraId="4DAFBCC2"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9E93611"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2CC10FB"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D71EC" w:rsidRPr="00FD71EC" w14:paraId="65D51D89" w14:textId="77777777" w:rsidTr="007F6E63">
        <w:trPr>
          <w:trHeight w:val="535"/>
        </w:trPr>
        <w:tc>
          <w:tcPr>
            <w:tcW w:w="471" w:type="dxa"/>
            <w:vMerge/>
          </w:tcPr>
          <w:p w14:paraId="6F8C3719"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12AA2C1"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0BB2BCE1"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6304B377"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665D11E"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B145386"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D71EC" w:rsidRPr="0071116E" w14:paraId="6B79E9EF" w14:textId="77777777" w:rsidTr="007F6E63">
        <w:trPr>
          <w:trHeight w:val="1770"/>
        </w:trPr>
        <w:tc>
          <w:tcPr>
            <w:tcW w:w="471" w:type="dxa"/>
            <w:vMerge w:val="restart"/>
          </w:tcPr>
          <w:p w14:paraId="3BDAF327" w14:textId="77777777" w:rsidR="00FD71EC" w:rsidRPr="00FD71EC" w:rsidRDefault="00FD71EC" w:rsidP="00FD71EC">
            <w:pPr>
              <w:tabs>
                <w:tab w:val="left" w:leader="underscore" w:pos="6465"/>
                <w:tab w:val="right" w:leader="underscore" w:pos="9777"/>
              </w:tabs>
              <w:spacing w:line="302" w:lineRule="auto"/>
              <w:rPr>
                <w:rFonts w:eastAsia="PMingLiU"/>
                <w:noProof/>
                <w:lang w:val="ro-MD" w:eastAsia="zh-CN"/>
              </w:rPr>
            </w:pPr>
            <w:r w:rsidRPr="00FD71EC">
              <w:rPr>
                <w:rFonts w:eastAsia="PMingLiU"/>
                <w:noProof/>
                <w:lang w:val="ro-MD" w:eastAsia="zh-CN"/>
              </w:rPr>
              <w:t>III</w:t>
            </w:r>
          </w:p>
        </w:tc>
        <w:tc>
          <w:tcPr>
            <w:tcW w:w="3751" w:type="dxa"/>
            <w:vMerge w:val="restart"/>
          </w:tcPr>
          <w:p w14:paraId="59AEE599"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Întreprinderea dispune de necesarul de personal propriu calificat (specialiști și muncitori specializați</w:t>
            </w:r>
            <w:r w:rsidRPr="00FD71EC">
              <w:rPr>
                <w:noProof/>
                <w:lang w:val="ro-MD"/>
              </w:rPr>
              <w:t>cu certificate de atestare tehnico-profesională</w:t>
            </w:r>
            <w:r w:rsidRPr="00FD71EC">
              <w:rPr>
                <w:rFonts w:eastAsia="PMingLiU"/>
                <w:noProof/>
                <w:lang w:val="ro-MD" w:eastAsia="zh-CN"/>
              </w:rPr>
              <w:t xml:space="preserve">),tehnică specializată (mecanisme, utilaje), încăperi separate corespunzătoare genului de activitate (sector de producere, depozit, </w:t>
            </w:r>
            <w:r w:rsidRPr="00FD71EC">
              <w:rPr>
                <w:rFonts w:eastAsia="PMingLiU"/>
                <w:noProof/>
                <w:lang w:val="ro-MD" w:eastAsia="zh-CN"/>
              </w:rPr>
              <w:lastRenderedPageBreak/>
              <w:t>oficiu) pentru executarea următoarelor tipuri de lucrări:</w:t>
            </w:r>
          </w:p>
          <w:p w14:paraId="25AB14E5"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F4D67C4"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792841F"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5AE382C2"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51C4316"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8469171"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646457D"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0E4910C"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lastRenderedPageBreak/>
              <w:t>Construcții civile, industriale și agrozootehnice</w:t>
            </w:r>
          </w:p>
          <w:p w14:paraId="7B9D3B85" w14:textId="77777777" w:rsidR="00FD71EC" w:rsidRPr="00FD71EC" w:rsidRDefault="00FD71EC" w:rsidP="00FD71EC">
            <w:pPr>
              <w:tabs>
                <w:tab w:val="left" w:pos="567"/>
              </w:tabs>
              <w:spacing w:line="259" w:lineRule="auto"/>
              <w:rPr>
                <w:noProof/>
                <w:lang w:val="ro-MD"/>
              </w:rPr>
            </w:pPr>
            <w:r w:rsidRPr="00FD71EC">
              <w:rPr>
                <w:noProof/>
                <w:lang w:val="ro-MD"/>
              </w:rPr>
              <w:t>A.Terasamente, lucrări la structura clădirilor;</w:t>
            </w:r>
          </w:p>
          <w:p w14:paraId="5A014611" w14:textId="77777777" w:rsidR="00FD71EC" w:rsidRPr="00FD71EC" w:rsidRDefault="00FD71EC" w:rsidP="00FD71EC">
            <w:pPr>
              <w:tabs>
                <w:tab w:val="decimal" w:pos="216"/>
                <w:tab w:val="left" w:leader="underscore" w:pos="6465"/>
                <w:tab w:val="right" w:leader="underscore" w:pos="9777"/>
              </w:tabs>
              <w:spacing w:line="259" w:lineRule="auto"/>
              <w:ind w:left="360" w:hanging="360"/>
              <w:rPr>
                <w:noProof/>
                <w:lang w:val="ro-MD"/>
              </w:rPr>
            </w:pPr>
            <w:r w:rsidRPr="00FD71EC">
              <w:rPr>
                <w:noProof/>
                <w:lang w:val="ro-MD"/>
              </w:rPr>
              <w:t xml:space="preserve">B. structuri metalice; </w:t>
            </w:r>
          </w:p>
          <w:p w14:paraId="7DE9D19D" w14:textId="77777777" w:rsidR="00FD71EC" w:rsidRPr="00FD71EC" w:rsidRDefault="00FD71EC" w:rsidP="00FD71EC">
            <w:pPr>
              <w:tabs>
                <w:tab w:val="decimal" w:pos="216"/>
                <w:tab w:val="left" w:leader="underscore" w:pos="6465"/>
                <w:tab w:val="right" w:leader="underscore" w:pos="9777"/>
              </w:tabs>
              <w:spacing w:line="259" w:lineRule="auto"/>
              <w:ind w:left="360" w:hanging="360"/>
              <w:rPr>
                <w:rFonts w:eastAsia="PMingLiU"/>
                <w:noProof/>
                <w:lang w:val="ro-MD" w:eastAsia="zh-CN"/>
              </w:rPr>
            </w:pPr>
            <w:r w:rsidRPr="00FD71EC">
              <w:rPr>
                <w:noProof/>
                <w:lang w:val="ro-MD"/>
              </w:rPr>
              <w:t>C. finisare, amenajare, protecție.</w:t>
            </w:r>
          </w:p>
        </w:tc>
        <w:tc>
          <w:tcPr>
            <w:tcW w:w="575" w:type="dxa"/>
          </w:tcPr>
          <w:p w14:paraId="0E1B7344"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E21BBAA"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F2938ED"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D71EC" w:rsidRPr="0071116E" w14:paraId="1E6F658D" w14:textId="77777777" w:rsidTr="007F6E63">
        <w:trPr>
          <w:trHeight w:val="1260"/>
        </w:trPr>
        <w:tc>
          <w:tcPr>
            <w:tcW w:w="471" w:type="dxa"/>
            <w:vMerge/>
          </w:tcPr>
          <w:p w14:paraId="3F10702F"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4AC8660"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9ABFFC6"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 xml:space="preserve"> Construcții rutiere:</w:t>
            </w:r>
          </w:p>
          <w:p w14:paraId="767FFBCF" w14:textId="77777777" w:rsidR="00FD71EC" w:rsidRPr="00FD71EC" w:rsidRDefault="00FD71EC" w:rsidP="00FD71EC">
            <w:pPr>
              <w:tabs>
                <w:tab w:val="left" w:leader="underscore" w:pos="6465"/>
                <w:tab w:val="right" w:leader="underscore" w:pos="9777"/>
              </w:tabs>
              <w:spacing w:line="259" w:lineRule="auto"/>
              <w:jc w:val="both"/>
              <w:rPr>
                <w:noProof/>
                <w:lang w:val="ro-MD"/>
              </w:rPr>
            </w:pPr>
            <w:r w:rsidRPr="00FD71EC">
              <w:rPr>
                <w:noProof/>
                <w:lang w:val="ro-MD"/>
              </w:rPr>
              <w:t xml:space="preserve">A.drumuri și piste de aviație; </w:t>
            </w:r>
          </w:p>
          <w:p w14:paraId="26EC2CD6" w14:textId="77777777" w:rsidR="00FD71EC" w:rsidRPr="00FD71EC" w:rsidRDefault="00FD71EC" w:rsidP="00FD71EC">
            <w:pPr>
              <w:tabs>
                <w:tab w:val="left" w:leader="underscore" w:pos="6465"/>
                <w:tab w:val="right" w:leader="underscore" w:pos="9777"/>
              </w:tabs>
              <w:spacing w:line="259" w:lineRule="auto"/>
              <w:jc w:val="both"/>
              <w:rPr>
                <w:noProof/>
                <w:lang w:val="ro-MD"/>
              </w:rPr>
            </w:pPr>
            <w:r w:rsidRPr="00FD71EC">
              <w:rPr>
                <w:noProof/>
                <w:lang w:val="ro-MD"/>
              </w:rPr>
              <w:t xml:space="preserve">B.poduri; </w:t>
            </w:r>
          </w:p>
          <w:p w14:paraId="4D80D24D"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noProof/>
                <w:lang w:val="ro-MD"/>
              </w:rPr>
              <w:t>C.căi ferate.</w:t>
            </w:r>
          </w:p>
        </w:tc>
        <w:tc>
          <w:tcPr>
            <w:tcW w:w="575" w:type="dxa"/>
          </w:tcPr>
          <w:p w14:paraId="6210B587"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610E8EA"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1C42FED"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D71EC" w:rsidRPr="0071116E" w14:paraId="480733B3" w14:textId="77777777" w:rsidTr="007F6E63">
        <w:trPr>
          <w:trHeight w:val="1260"/>
        </w:trPr>
        <w:tc>
          <w:tcPr>
            <w:tcW w:w="471" w:type="dxa"/>
            <w:vMerge/>
          </w:tcPr>
          <w:p w14:paraId="32978C85"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AF689ED"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F165177" w14:textId="77777777" w:rsidR="00FD71EC" w:rsidRPr="00FD71EC" w:rsidRDefault="00FD71EC" w:rsidP="00FD71EC">
            <w:pPr>
              <w:tabs>
                <w:tab w:val="left" w:pos="567"/>
              </w:tabs>
              <w:spacing w:line="276" w:lineRule="auto"/>
              <w:rPr>
                <w:noProof/>
                <w:lang w:val="ro-MD"/>
              </w:rPr>
            </w:pPr>
            <w:r w:rsidRPr="00FD71EC">
              <w:rPr>
                <w:noProof/>
                <w:lang w:val="ro-MD"/>
              </w:rPr>
              <w:t>Construcții speciale:</w:t>
            </w:r>
          </w:p>
          <w:p w14:paraId="7640328C" w14:textId="77777777" w:rsidR="00FD71EC" w:rsidRPr="00FD71EC" w:rsidRDefault="00FD71EC" w:rsidP="00FD71EC">
            <w:pPr>
              <w:tabs>
                <w:tab w:val="left" w:pos="567"/>
              </w:tabs>
              <w:spacing w:line="276" w:lineRule="auto"/>
              <w:rPr>
                <w:noProof/>
                <w:lang w:val="ro-MD"/>
              </w:rPr>
            </w:pPr>
            <w:r w:rsidRPr="00FD71EC">
              <w:rPr>
                <w:noProof/>
                <w:lang w:val="ro-MD"/>
              </w:rPr>
              <w:t>A. hidrotehnice și pentru îmbunătățiri funciare;</w:t>
            </w:r>
          </w:p>
          <w:p w14:paraId="17E0096A" w14:textId="77777777" w:rsidR="00FD71EC" w:rsidRPr="00FD71EC" w:rsidRDefault="00FD71EC" w:rsidP="00FD71EC">
            <w:pPr>
              <w:tabs>
                <w:tab w:val="left" w:pos="567"/>
              </w:tabs>
              <w:spacing w:line="276" w:lineRule="auto"/>
              <w:rPr>
                <w:noProof/>
                <w:lang w:val="ro-MD"/>
              </w:rPr>
            </w:pPr>
            <w:r w:rsidRPr="00FD71EC">
              <w:rPr>
                <w:noProof/>
                <w:lang w:val="ro-MD"/>
              </w:rPr>
              <w:t xml:space="preserve">B. fântâni arteziene; </w:t>
            </w:r>
          </w:p>
          <w:p w14:paraId="08D5F85C" w14:textId="77777777" w:rsidR="00FD71EC" w:rsidRPr="00FD71EC" w:rsidRDefault="00FD71EC" w:rsidP="00FD71EC">
            <w:pPr>
              <w:tabs>
                <w:tab w:val="left" w:pos="567"/>
              </w:tabs>
              <w:spacing w:line="276" w:lineRule="auto"/>
              <w:rPr>
                <w:noProof/>
                <w:lang w:val="ro-MD"/>
              </w:rPr>
            </w:pPr>
            <w:r w:rsidRPr="00FD71EC">
              <w:rPr>
                <w:noProof/>
                <w:lang w:val="ro-MD"/>
              </w:rPr>
              <w:t>C. porturi și debarcadere;</w:t>
            </w:r>
          </w:p>
          <w:p w14:paraId="13A59487"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noProof/>
                <w:lang w:val="ro-MD"/>
              </w:rPr>
              <w:t>D. mine, cariere;     E. tuneluri.</w:t>
            </w:r>
          </w:p>
        </w:tc>
        <w:tc>
          <w:tcPr>
            <w:tcW w:w="575" w:type="dxa"/>
          </w:tcPr>
          <w:p w14:paraId="523FADDF"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FFE3201"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5D14315"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D71EC" w:rsidRPr="0071116E" w14:paraId="378438D8" w14:textId="77777777" w:rsidTr="007F6E63">
        <w:trPr>
          <w:trHeight w:val="2055"/>
        </w:trPr>
        <w:tc>
          <w:tcPr>
            <w:tcW w:w="471" w:type="dxa"/>
            <w:vMerge/>
          </w:tcPr>
          <w:p w14:paraId="57574746"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A561BD3"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4764DDC"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Instalații și rețele tehnico-edilitare:</w:t>
            </w:r>
          </w:p>
          <w:p w14:paraId="2995D374" w14:textId="77777777" w:rsidR="00FD71EC" w:rsidRPr="00FD71EC" w:rsidRDefault="00FD71EC" w:rsidP="00FD71EC">
            <w:pPr>
              <w:tabs>
                <w:tab w:val="left" w:pos="567"/>
              </w:tabs>
              <w:spacing w:line="276" w:lineRule="auto"/>
              <w:rPr>
                <w:noProof/>
                <w:lang w:val="ro-MD"/>
              </w:rPr>
            </w:pPr>
            <w:r w:rsidRPr="00FD71EC">
              <w:rPr>
                <w:noProof/>
                <w:lang w:val="ro-MD"/>
              </w:rPr>
              <w:t>A.de alimentare cu apă și canalizare;</w:t>
            </w:r>
          </w:p>
          <w:p w14:paraId="73DDDD82" w14:textId="77777777" w:rsidR="00FD71EC" w:rsidRPr="00FD71EC" w:rsidRDefault="00FD71EC" w:rsidP="00FD71EC">
            <w:pPr>
              <w:tabs>
                <w:tab w:val="left" w:pos="567"/>
              </w:tabs>
              <w:spacing w:line="276" w:lineRule="auto"/>
              <w:rPr>
                <w:noProof/>
                <w:lang w:val="ro-MD"/>
              </w:rPr>
            </w:pPr>
            <w:r w:rsidRPr="00FD71EC">
              <w:rPr>
                <w:noProof/>
                <w:lang w:val="ro-MD"/>
              </w:rPr>
              <w:t xml:space="preserve">B.de încălzire; </w:t>
            </w:r>
          </w:p>
          <w:p w14:paraId="2187B24C" w14:textId="77777777" w:rsidR="00FD71EC" w:rsidRPr="00FD71EC" w:rsidRDefault="00FD71EC" w:rsidP="00FD71EC">
            <w:pPr>
              <w:tabs>
                <w:tab w:val="left" w:pos="567"/>
              </w:tabs>
              <w:spacing w:line="276" w:lineRule="auto"/>
              <w:rPr>
                <w:noProof/>
                <w:lang w:val="ro-MD"/>
              </w:rPr>
            </w:pPr>
            <w:r w:rsidRPr="00FD71EC">
              <w:rPr>
                <w:noProof/>
                <w:lang w:val="ro-MD"/>
              </w:rPr>
              <w:t>C. ventilație, climatizare; D. electrice;</w:t>
            </w:r>
          </w:p>
          <w:p w14:paraId="6DCFE101" w14:textId="77777777" w:rsidR="00FD71EC" w:rsidRPr="00FD71EC" w:rsidRDefault="00FD71EC" w:rsidP="00FD71EC">
            <w:pPr>
              <w:tabs>
                <w:tab w:val="left" w:pos="567"/>
              </w:tabs>
              <w:spacing w:line="276" w:lineRule="auto"/>
              <w:rPr>
                <w:noProof/>
                <w:lang w:val="ro-MD"/>
              </w:rPr>
            </w:pPr>
            <w:r w:rsidRPr="00FD71EC">
              <w:rPr>
                <w:noProof/>
                <w:lang w:val="ro-MD"/>
              </w:rPr>
              <w:t>E.de automatizare; F.telecomunicație; G.semnalizare;</w:t>
            </w:r>
          </w:p>
          <w:p w14:paraId="5AF7C392" w14:textId="77777777" w:rsidR="00FD71EC" w:rsidRPr="00FD71EC" w:rsidRDefault="00FD71EC" w:rsidP="00FD71EC">
            <w:pPr>
              <w:tabs>
                <w:tab w:val="left" w:leader="underscore" w:pos="6465"/>
                <w:tab w:val="right" w:leader="underscore" w:pos="9777"/>
              </w:tabs>
              <w:spacing w:line="259" w:lineRule="auto"/>
              <w:jc w:val="both"/>
              <w:rPr>
                <w:noProof/>
                <w:lang w:val="ro-MD"/>
              </w:rPr>
            </w:pPr>
            <w:r w:rsidRPr="00FD71EC">
              <w:rPr>
                <w:noProof/>
                <w:lang w:val="ro-MD"/>
              </w:rPr>
              <w:t>H.frigorifice,compresoare;</w:t>
            </w:r>
          </w:p>
          <w:p w14:paraId="6E169A91" w14:textId="77777777" w:rsidR="00FD71EC" w:rsidRPr="00FD71EC" w:rsidRDefault="00FD71EC" w:rsidP="00FD71EC">
            <w:pPr>
              <w:tabs>
                <w:tab w:val="left" w:leader="underscore" w:pos="6465"/>
                <w:tab w:val="right" w:leader="underscore" w:pos="9777"/>
              </w:tabs>
              <w:spacing w:line="259" w:lineRule="auto"/>
              <w:jc w:val="both"/>
              <w:rPr>
                <w:rFonts w:eastAsia="PMingLiU"/>
                <w:i/>
                <w:noProof/>
                <w:lang w:val="ro-MD" w:eastAsia="zh-CN"/>
              </w:rPr>
            </w:pPr>
            <w:r w:rsidRPr="00FD71EC">
              <w:rPr>
                <w:noProof/>
                <w:lang w:val="ro-MD"/>
              </w:rPr>
              <w:t>I. tehnologice.</w:t>
            </w:r>
          </w:p>
        </w:tc>
        <w:tc>
          <w:tcPr>
            <w:tcW w:w="575" w:type="dxa"/>
          </w:tcPr>
          <w:p w14:paraId="7434A768"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3072F01"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5A2F454"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D71EC" w:rsidRPr="0071116E" w14:paraId="51920489" w14:textId="77777777" w:rsidTr="007F6E63">
        <w:trPr>
          <w:trHeight w:val="945"/>
        </w:trPr>
        <w:tc>
          <w:tcPr>
            <w:tcW w:w="471" w:type="dxa"/>
            <w:vMerge/>
          </w:tcPr>
          <w:p w14:paraId="668599BF"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E682814" w14:textId="77777777" w:rsidR="00FD71EC" w:rsidRPr="00FD71EC" w:rsidRDefault="00FD71EC" w:rsidP="00FD71EC">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CD64C1F" w14:textId="77777777" w:rsidR="00FD71EC" w:rsidRPr="00FD71EC" w:rsidRDefault="00FD71EC" w:rsidP="00FD71EC">
            <w:pPr>
              <w:tabs>
                <w:tab w:val="left" w:leader="underscore" w:pos="6465"/>
                <w:tab w:val="right" w:leader="underscore" w:pos="9777"/>
              </w:tabs>
              <w:spacing w:line="259" w:lineRule="auto"/>
              <w:jc w:val="both"/>
              <w:rPr>
                <w:rFonts w:eastAsia="PMingLiU"/>
                <w:noProof/>
                <w:lang w:val="ro-MD" w:eastAsia="zh-CN"/>
              </w:rPr>
            </w:pPr>
            <w:r w:rsidRPr="00FD71EC">
              <w:rPr>
                <w:rFonts w:eastAsia="PMingLiU"/>
                <w:noProof/>
                <w:lang w:val="ro-MD" w:eastAsia="zh-CN"/>
              </w:rPr>
              <w:t>Instalații industriale periculoase:</w:t>
            </w:r>
          </w:p>
          <w:p w14:paraId="74333EB0" w14:textId="77777777" w:rsidR="00FD71EC" w:rsidRPr="00FD71EC" w:rsidRDefault="00FD71EC" w:rsidP="00FD71EC">
            <w:pPr>
              <w:tabs>
                <w:tab w:val="left" w:pos="567"/>
              </w:tabs>
              <w:spacing w:line="276" w:lineRule="auto"/>
              <w:rPr>
                <w:noProof/>
                <w:lang w:val="ro-MD"/>
              </w:rPr>
            </w:pPr>
            <w:r w:rsidRPr="00FD71EC">
              <w:rPr>
                <w:noProof/>
                <w:lang w:val="ro-MD"/>
              </w:rPr>
              <w:t>A. sub presiune, mecanisme de ridicat, cazane;</w:t>
            </w:r>
          </w:p>
          <w:p w14:paraId="6CF8E8D6" w14:textId="77777777" w:rsidR="00FD71EC" w:rsidRPr="00FD71EC" w:rsidRDefault="00FD71EC" w:rsidP="00FD71EC">
            <w:pPr>
              <w:tabs>
                <w:tab w:val="left" w:pos="567"/>
              </w:tabs>
              <w:spacing w:line="276" w:lineRule="auto"/>
              <w:rPr>
                <w:noProof/>
                <w:lang w:val="ro-MD"/>
              </w:rPr>
            </w:pPr>
            <w:r w:rsidRPr="00FD71EC">
              <w:rPr>
                <w:noProof/>
                <w:lang w:val="ro-MD"/>
              </w:rPr>
              <w:t>B. chimico-tehnologice; C. gazoducte magistrale;</w:t>
            </w:r>
          </w:p>
          <w:p w14:paraId="2409402C" w14:textId="77777777" w:rsidR="00FD71EC" w:rsidRPr="00FD71EC" w:rsidRDefault="00FD71EC" w:rsidP="00FD71EC">
            <w:pPr>
              <w:numPr>
                <w:ilvl w:val="0"/>
                <w:numId w:val="19"/>
              </w:numPr>
              <w:tabs>
                <w:tab w:val="decimal" w:pos="317"/>
                <w:tab w:val="left" w:pos="1134"/>
              </w:tabs>
              <w:ind w:hanging="650"/>
              <w:jc w:val="both"/>
              <w:rPr>
                <w:rFonts w:eastAsia="PMingLiU"/>
                <w:i/>
                <w:noProof/>
                <w:lang w:val="ro-MD" w:eastAsia="zh-CN"/>
              </w:rPr>
            </w:pPr>
            <w:r w:rsidRPr="00FD71EC">
              <w:rPr>
                <w:lang w:val="ro-MD"/>
              </w:rPr>
              <w:t>D. sisteme de alimentare cu gaze.</w:t>
            </w:r>
          </w:p>
        </w:tc>
        <w:tc>
          <w:tcPr>
            <w:tcW w:w="575" w:type="dxa"/>
          </w:tcPr>
          <w:p w14:paraId="11EF9727"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F866B5E"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2D1B177" w14:textId="77777777" w:rsidR="00FD71EC" w:rsidRPr="00FD71EC" w:rsidRDefault="00FD71EC" w:rsidP="00FD71EC">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69C4E198"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10F7EA7"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0A7A9EDE"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 xml:space="preserve">Este valabil </w:t>
      </w:r>
      <w:r w:rsidRPr="00FD71EC">
        <w:rPr>
          <w:rFonts w:ascii="Times New Roman" w:eastAsia="Times New Roman" w:hAnsi="Times New Roman" w:cs="Times New Roman"/>
          <w:b/>
          <w:noProof/>
          <w:kern w:val="0"/>
          <w:u w:val="single"/>
          <w:lang w:val="ro-MD"/>
          <w14:ligatures w14:val="none"/>
        </w:rPr>
        <w:t xml:space="preserve">12 luni  </w:t>
      </w:r>
      <w:r w:rsidRPr="00FD71EC">
        <w:rPr>
          <w:rFonts w:ascii="Times New Roman" w:eastAsia="PMingLiU" w:hAnsi="Times New Roman" w:cs="Times New Roman"/>
          <w:noProof/>
          <w:kern w:val="0"/>
          <w:lang w:val="ro-MD" w:eastAsia="zh-CN"/>
          <w14:ligatures w14:val="none"/>
        </w:rPr>
        <w:t>de la data eliberării.</w:t>
      </w:r>
    </w:p>
    <w:p w14:paraId="1D2D6818"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1FF1218"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1661775"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49EBD58"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8D2AAA3"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Director                                                      Semnătura           ________________________</w:t>
      </w:r>
    </w:p>
    <w:p w14:paraId="44E92EF8"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FD71EC">
        <w:rPr>
          <w:rFonts w:ascii="Times New Roman" w:eastAsia="PMingLiU" w:hAnsi="Times New Roman" w:cs="Times New Roman"/>
          <w:noProof/>
          <w:kern w:val="0"/>
          <w:sz w:val="20"/>
          <w:szCs w:val="20"/>
          <w:lang w:val="ro-MD" w:eastAsia="zh-CN"/>
          <w14:ligatures w14:val="none"/>
        </w:rPr>
        <w:t xml:space="preserve">                 </w:t>
      </w:r>
      <w:r w:rsidRPr="00FD71EC">
        <w:rPr>
          <w:rFonts w:ascii="Times New Roman" w:eastAsia="PMingLiU" w:hAnsi="Times New Roman" w:cs="Times New Roman"/>
          <w:i/>
          <w:iCs/>
          <w:noProof/>
          <w:kern w:val="0"/>
          <w:sz w:val="20"/>
          <w:szCs w:val="20"/>
          <w:lang w:val="ro-MD" w:eastAsia="zh-CN"/>
          <w14:ligatures w14:val="none"/>
        </w:rPr>
        <w:t>(Prenume, Nume)</w:t>
      </w:r>
    </w:p>
    <w:p w14:paraId="40BBAE65"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Ex.  _____________________</w:t>
      </w:r>
    </w:p>
    <w:p w14:paraId="7B1E2B69"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FD71EC">
        <w:rPr>
          <w:rFonts w:ascii="Times New Roman" w:eastAsia="PMingLiU" w:hAnsi="Times New Roman" w:cs="Times New Roman"/>
          <w:i/>
          <w:noProof/>
          <w:kern w:val="0"/>
          <w:lang w:val="ro-MD" w:eastAsia="zh-CN"/>
          <w14:ligatures w14:val="none"/>
        </w:rPr>
        <w:t xml:space="preserve">             </w:t>
      </w:r>
      <w:r w:rsidRPr="00FD71EC">
        <w:rPr>
          <w:rFonts w:ascii="Times New Roman" w:eastAsia="PMingLiU" w:hAnsi="Times New Roman" w:cs="Times New Roman"/>
          <w:i/>
          <w:noProof/>
          <w:kern w:val="0"/>
          <w:sz w:val="20"/>
          <w:szCs w:val="20"/>
          <w:lang w:val="ro-MD" w:eastAsia="zh-CN"/>
          <w14:ligatures w14:val="none"/>
        </w:rPr>
        <w:t>(Prenume, Nume)</w:t>
      </w:r>
    </w:p>
    <w:p w14:paraId="4F74495D"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Tel. _____________________</w:t>
      </w:r>
    </w:p>
    <w:p w14:paraId="3B2F561E"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20794DE"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7E6C591"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B361901"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56A0039"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E9761C6"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08EC551"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0348CD8"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B0BFAD5" w14:textId="77777777" w:rsidR="00FD71EC" w:rsidRPr="00FD71EC" w:rsidRDefault="00FD71EC" w:rsidP="00FD71EC">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FD71EC">
        <w:rPr>
          <w:rFonts w:ascii="Times New Roman" w:eastAsia="Times New Roman" w:hAnsi="Times New Roman" w:cs="Times New Roman"/>
          <w:b/>
          <w:noProof/>
          <w:kern w:val="0"/>
          <w:lang w:val="ro-MD"/>
          <w14:ligatures w14:val="none"/>
        </w:rPr>
        <w:t>~~~~~~~~~~~~~~~~~~~~~~~~~~~~~~~~~~~~~~~~~~~~~~~~~~~~~~~~~~~~~~~~~~~~~~~~~~ (Antetul instituției)</w:t>
      </w:r>
    </w:p>
    <w:p w14:paraId="25A29858"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9BB2F13"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D09D434"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0D1EA2BD"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6B55E9F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59FCFF72"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59E08F1B"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16DEDEB8"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23</w:t>
      </w:r>
    </w:p>
    <w:p w14:paraId="7F12FF7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16E0B65B"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45C0876B"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617DCDB" w14:textId="77777777" w:rsidR="00FD71EC" w:rsidRPr="00FD71EC" w:rsidRDefault="00FD71EC" w:rsidP="00FD71EC">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C806DE3" w14:textId="77777777" w:rsidR="00FD71EC" w:rsidRPr="00FD71EC" w:rsidRDefault="00FD71EC" w:rsidP="00FD71EC">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3" w:name="_Toc449692118"/>
      <w:bookmarkStart w:id="64" w:name="_Toc390252621"/>
      <w:r w:rsidRPr="00FD71EC">
        <w:rPr>
          <w:rFonts w:ascii="Times New Roman" w:eastAsiaTheme="majorEastAsia" w:hAnsi="Times New Roman" w:cs="Times New Roman"/>
          <w:b/>
          <w:noProof/>
          <w:kern w:val="0"/>
          <w:lang w:val="ro-MD"/>
          <w14:ligatures w14:val="none"/>
        </w:rPr>
        <w:t>CAIET DE SARCINI</w:t>
      </w:r>
      <w:bookmarkEnd w:id="63"/>
    </w:p>
    <w:p w14:paraId="46047D5F" w14:textId="77777777" w:rsidR="00FD71EC" w:rsidRPr="00FD71EC" w:rsidRDefault="00FD71EC" w:rsidP="00FD71EC">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FD71EC">
        <w:rPr>
          <w:rFonts w:ascii="Times New Roman" w:eastAsiaTheme="majorEastAsia" w:hAnsi="Times New Roman" w:cs="Times New Roman"/>
          <w:b/>
          <w:noProof/>
          <w:kern w:val="0"/>
          <w:lang w:val="ro-MD"/>
          <w14:ligatures w14:val="none"/>
        </w:rPr>
        <w:t xml:space="preserve"> </w:t>
      </w:r>
    </w:p>
    <w:p w14:paraId="354A9289" w14:textId="77777777" w:rsidR="00FD71EC" w:rsidRPr="00FD71EC" w:rsidRDefault="00FD71EC" w:rsidP="00FD71EC">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FD71EC">
        <w:rPr>
          <w:rFonts w:ascii="Times New Roman" w:eastAsiaTheme="majorEastAsia" w:hAnsi="Times New Roman" w:cs="Times New Roman"/>
          <w:b/>
          <w:bCs/>
          <w:noProof/>
          <w:kern w:val="0"/>
          <w:lang w:val="ro-MD"/>
          <w14:ligatures w14:val="none"/>
        </w:rPr>
        <w:t>FORMULARUL DE DEVIZ NR.1 – LISTA CU CANTITĂȚILE DE LUCRĂRI</w:t>
      </w:r>
      <w:bookmarkEnd w:id="64"/>
    </w:p>
    <w:p w14:paraId="08E45043" w14:textId="77777777" w:rsidR="00FD71EC" w:rsidRPr="00FD71EC" w:rsidRDefault="00FD71EC" w:rsidP="00FD71EC">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39E7E08C" w14:textId="77777777" w:rsidR="00FD71EC" w:rsidRPr="00FD71EC" w:rsidRDefault="00FD71EC" w:rsidP="00FD71EC">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FD71EC">
        <w:rPr>
          <w:rFonts w:ascii="Times New Roman" w:eastAsiaTheme="majorEastAsia" w:hAnsi="Times New Roman" w:cs="Times New Roman"/>
          <w:b/>
          <w:noProof/>
          <w:kern w:val="0"/>
          <w:sz w:val="26"/>
          <w:szCs w:val="26"/>
          <w:lang w:val="ro-MD"/>
          <w14:ligatures w14:val="none"/>
        </w:rPr>
        <w:t>LUCRĂRI</w:t>
      </w:r>
    </w:p>
    <w:p w14:paraId="0F9E3C4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447ADBA3" w14:textId="77777777" w:rsidR="00FD71EC" w:rsidRPr="00FD71EC" w:rsidRDefault="00FD71EC" w:rsidP="00FD71EC">
      <w:pPr>
        <w:tabs>
          <w:tab w:val="left" w:pos="1134"/>
        </w:tabs>
        <w:spacing w:after="0" w:line="240" w:lineRule="auto"/>
        <w:jc w:val="both"/>
        <w:rPr>
          <w:rFonts w:ascii="Times New Roman" w:eastAsia="Times New Roman" w:hAnsi="Times New Roman" w:cs="Times New Roman"/>
          <w:kern w:val="0"/>
          <w:lang w:val="ro-MD"/>
          <w14:ligatures w14:val="none"/>
        </w:rPr>
      </w:pPr>
    </w:p>
    <w:p w14:paraId="3848DB60"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Obiectul_______________________________________________________________</w:t>
      </w:r>
    </w:p>
    <w:p w14:paraId="5E14BF93" w14:textId="77777777" w:rsidR="00FD71EC" w:rsidRPr="00FD71EC" w:rsidRDefault="00FD71EC" w:rsidP="00FD71EC">
      <w:pPr>
        <w:spacing w:after="0" w:line="240" w:lineRule="auto"/>
        <w:ind w:firstLine="709"/>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i/>
          <w:noProof/>
          <w:kern w:val="0"/>
          <w:lang w:val="ro-MD"/>
          <w14:ligatures w14:val="none"/>
        </w:rPr>
        <w:t>(denumirea, adresa)</w:t>
      </w:r>
    </w:p>
    <w:p w14:paraId="5D06521A"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Autoritatea contractantă__________________________________________________</w:t>
      </w:r>
    </w:p>
    <w:p w14:paraId="56889845" w14:textId="77777777" w:rsidR="00FD71EC" w:rsidRPr="00FD71EC" w:rsidRDefault="00FD71EC" w:rsidP="00FD71EC">
      <w:pPr>
        <w:spacing w:after="0" w:line="240" w:lineRule="auto"/>
        <w:ind w:firstLine="709"/>
        <w:jc w:val="center"/>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i/>
          <w:noProof/>
          <w:kern w:val="0"/>
          <w:lang w:val="ro-MD"/>
          <w14:ligatures w14:val="none"/>
        </w:rPr>
        <w:t>(denumirea, adresa)</w:t>
      </w:r>
    </w:p>
    <w:p w14:paraId="51466D53" w14:textId="77777777" w:rsidR="00FD71EC" w:rsidRPr="00FD71EC" w:rsidRDefault="00FD71EC" w:rsidP="00FD71EC">
      <w:pPr>
        <w:spacing w:after="0" w:line="240" w:lineRule="auto"/>
        <w:ind w:firstLine="709"/>
        <w:jc w:val="both"/>
        <w:rPr>
          <w:rFonts w:ascii="Times New Roman" w:eastAsia="Times New Roman" w:hAnsi="Times New Roman" w:cs="Times New Roman"/>
          <w:b/>
          <w:bCs/>
          <w:kern w:val="0"/>
          <w:lang w:val="ro-MD" w:eastAsia="ru-RU"/>
          <w14:ligatures w14:val="none"/>
        </w:rPr>
      </w:pPr>
      <w:r w:rsidRPr="00FD71EC">
        <w:rPr>
          <w:rFonts w:ascii="Times New Roman" w:eastAsia="Times New Roman" w:hAnsi="Times New Roman" w:cs="Times New Roman"/>
          <w:b/>
          <w:bCs/>
          <w:kern w:val="0"/>
          <w:lang w:val="ro-MD" w:eastAsia="ru-RU"/>
          <w14:ligatures w14:val="none"/>
        </w:rPr>
        <w:t>1 . Descriere generală</w:t>
      </w:r>
    </w:p>
    <w:p w14:paraId="15DCF653"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58E29A94"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2. Informaţii şi proiectare</w:t>
      </w:r>
    </w:p>
    <w:p w14:paraId="08510419"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2716EEE0"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3. Materiale, compatibilităţi, reglementări tehnice şi standarde utilizate</w:t>
      </w:r>
    </w:p>
    <w:p w14:paraId="35D6DF44"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F401005"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4. Mostre</w:t>
      </w:r>
    </w:p>
    <w:p w14:paraId="27B33AE7"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modul de prezentare a mostrelor la toate produsele utilizate.</w:t>
      </w:r>
    </w:p>
    <w:p w14:paraId="21E77468"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47696E02"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32AE0D5B"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6. Încercări, instrucţiuni, garanţii ale furnizorilor, desene şi scheme de execuţie</w:t>
      </w:r>
    </w:p>
    <w:p w14:paraId="5A433299"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EF90FEA"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7. Remedierea viciilor ascunse şi a defectelor</w:t>
      </w:r>
    </w:p>
    <w:p w14:paraId="13E47946"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3F0D302C"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8. Trasarea geodezică a lucrărilor, toleranţe de execuţie</w:t>
      </w:r>
    </w:p>
    <w:p w14:paraId="77FDD53B"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5FEA430D"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9. Parametrii de calcul ai elementelor constructive</w:t>
      </w:r>
    </w:p>
    <w:p w14:paraId="391B2510"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sarcinile luate în calcul: seismicitatea, acţiunile, alţi parametri.</w:t>
      </w:r>
    </w:p>
    <w:p w14:paraId="61699A65"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2B550EC0"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7923B177"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11. Nivelul admis al zgomotului şi al vibraţiilor</w:t>
      </w:r>
    </w:p>
    <w:p w14:paraId="695C1AA3"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0D76DB86"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12. Cerinţe privind montarea utilajelor şi a instalaţiilor</w:t>
      </w:r>
    </w:p>
    <w:p w14:paraId="23D06445"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0CA37493"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13. Lucrări de construcţii aferente montării instalaţiilor</w:t>
      </w:r>
    </w:p>
    <w:p w14:paraId="75BBE625"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447902DE"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14. Articole, produse şi piese necesare instalaţiilor</w:t>
      </w:r>
    </w:p>
    <w:p w14:paraId="716FC800"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6858A188"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2B39D039"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3F5F12C"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16. Definiţii</w:t>
      </w:r>
    </w:p>
    <w:p w14:paraId="6D321659"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35904DB8"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17. Cerinţe privind calculul costului</w:t>
      </w:r>
    </w:p>
    <w:p w14:paraId="7C024935"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7EBF6D63"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18. Documente obligatorii la depunerea ofertei</w:t>
      </w:r>
    </w:p>
    <w:p w14:paraId="10D467FA"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FA5A2C9"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19. Documente obligatorii la evaluarea ofertelor</w:t>
      </w:r>
    </w:p>
    <w:p w14:paraId="5062BF00"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4655DD"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p>
    <w:p w14:paraId="6058EA95"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p>
    <w:p w14:paraId="4E2C342A"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p>
    <w:p w14:paraId="10DA0787"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p>
    <w:p w14:paraId="175F7879"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p>
    <w:p w14:paraId="449D76CD"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w:t>
      </w:r>
    </w:p>
    <w:p w14:paraId="67E35CD4"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186D205D"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p w14:paraId="2D7F401E" w14:textId="77777777" w:rsidR="00FD71EC" w:rsidRPr="00FD71EC" w:rsidRDefault="00FD71EC" w:rsidP="00FD71EC">
      <w:pPr>
        <w:spacing w:after="0" w:line="240" w:lineRule="auto"/>
        <w:ind w:firstLine="709"/>
        <w:jc w:val="both"/>
        <w:rPr>
          <w:rFonts w:ascii="Times New Roman" w:eastAsia="Times New Roman" w:hAnsi="Times New Roman" w:cs="Times New Roman"/>
          <w:bCs/>
          <w:noProof/>
          <w:kern w:val="0"/>
          <w:lang w:val="ro-MD"/>
          <w14:ligatures w14:val="none"/>
        </w:rPr>
      </w:pPr>
      <w:r w:rsidRPr="00FD71EC">
        <w:rPr>
          <w:rFonts w:ascii="Times New Roman" w:eastAsia="Times New Roman" w:hAnsi="Times New Roman" w:cs="Times New Roman"/>
          <w:bCs/>
          <w:noProof/>
          <w:kern w:val="0"/>
          <w:lang w:val="ro-MD"/>
          <w14:ligatures w14:val="none"/>
        </w:rPr>
        <w:t xml:space="preserve"> </w:t>
      </w:r>
    </w:p>
    <w:p w14:paraId="05CB7872" w14:textId="77777777" w:rsidR="00FD71EC" w:rsidRPr="00FD71EC" w:rsidRDefault="00FD71EC" w:rsidP="00FD71EC">
      <w:pPr>
        <w:spacing w:after="0" w:line="240" w:lineRule="auto"/>
        <w:ind w:firstLine="709"/>
        <w:jc w:val="both"/>
        <w:rPr>
          <w:rFonts w:ascii="Times New Roman" w:eastAsia="Times New Roman" w:hAnsi="Times New Roman" w:cs="Times New Roman"/>
          <w:bCs/>
          <w:noProof/>
          <w:kern w:val="0"/>
          <w:lang w:val="ro-MD"/>
          <w14:ligatures w14:val="none"/>
        </w:rPr>
      </w:pPr>
    </w:p>
    <w:p w14:paraId="69D87412"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Cs/>
          <w:noProof/>
          <w:kern w:val="0"/>
          <w:lang w:val="ro-MD"/>
          <w14:ligatures w14:val="none"/>
        </w:rPr>
        <w:t xml:space="preserve">Autoritatea contractantă </w:t>
      </w:r>
      <w:r w:rsidRPr="00FD71EC">
        <w:rPr>
          <w:rFonts w:ascii="Times New Roman" w:eastAsia="Times New Roman" w:hAnsi="Times New Roman" w:cs="Times New Roman"/>
          <w:noProof/>
          <w:kern w:val="0"/>
          <w:lang w:val="ro-MD"/>
          <w14:ligatures w14:val="none"/>
        </w:rPr>
        <w:t> ___________              </w:t>
      </w:r>
      <w:r w:rsidRPr="00FD71EC">
        <w:rPr>
          <w:rFonts w:ascii="Times New Roman" w:eastAsia="Times New Roman" w:hAnsi="Times New Roman" w:cs="Times New Roman"/>
          <w:bCs/>
          <w:noProof/>
          <w:kern w:val="0"/>
          <w:lang w:val="ro-MD"/>
          <w14:ligatures w14:val="none"/>
        </w:rPr>
        <w:t>Data</w:t>
      </w:r>
      <w:r w:rsidRPr="00FD71EC">
        <w:rPr>
          <w:rFonts w:ascii="Times New Roman" w:eastAsia="Times New Roman" w:hAnsi="Times New Roman" w:cs="Times New Roman"/>
          <w:noProof/>
          <w:kern w:val="0"/>
          <w:lang w:val="ro-MD"/>
          <w14:ligatures w14:val="none"/>
        </w:rPr>
        <w:t xml:space="preserve"> "____"__________________</w:t>
      </w:r>
    </w:p>
    <w:p w14:paraId="2FE9BB6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34C6D7E6"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4B5573F6"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284E834E"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67100021"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6BE1E60D"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5443686C"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3909E00F"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4AE57DB5"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611475EC"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68FCD186"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45FEE602"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5ECABCE2"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22BD01FF"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48024996"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1ACDD0F1"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64D57209"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6B849DDB" w14:textId="77777777" w:rsidR="00FD71EC" w:rsidRPr="00FD71EC" w:rsidRDefault="00FD71EC" w:rsidP="00FD71EC">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FD71EC">
        <w:rPr>
          <w:rFonts w:ascii="Times New Roman" w:eastAsiaTheme="majorEastAsia" w:hAnsi="Times New Roman" w:cs="Times New Roman"/>
          <w:b/>
          <w:bCs/>
          <w:noProof/>
          <w:kern w:val="0"/>
          <w:lang w:val="ro-MD"/>
          <w14:ligatures w14:val="none"/>
        </w:rPr>
        <w:t>Formularul de deviz nr.1 – Lista cu cantitățile de lucrări</w:t>
      </w:r>
    </w:p>
    <w:p w14:paraId="59A8CB8D" w14:textId="77777777" w:rsidR="00FD71EC" w:rsidRPr="00FD71EC" w:rsidRDefault="00FD71EC" w:rsidP="00FD71EC">
      <w:pPr>
        <w:spacing w:after="0" w:line="240" w:lineRule="auto"/>
        <w:ind w:firstLine="709"/>
        <w:jc w:val="both"/>
        <w:rPr>
          <w:rFonts w:ascii="Times New Roman" w:eastAsia="Times New Roman" w:hAnsi="Times New Roman" w:cs="Times New Roman"/>
          <w:b/>
          <w:noProof/>
          <w:kern w:val="0"/>
          <w:lang w:val="ro-MD"/>
          <w14:ligatures w14:val="none"/>
        </w:rPr>
      </w:pPr>
    </w:p>
    <w:p w14:paraId="3B95B6C4"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Obiectul____________________________________________________________________</w:t>
      </w:r>
    </w:p>
    <w:p w14:paraId="79914F2C"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Autoritatea contractantă________________________________________________________</w:t>
      </w:r>
    </w:p>
    <w:p w14:paraId="5697403F" w14:textId="77777777" w:rsidR="00FD71EC" w:rsidRPr="00FD71EC" w:rsidRDefault="00FD71EC" w:rsidP="00FD71EC">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D71EC" w:rsidRPr="00FD71EC" w14:paraId="753E1D81" w14:textId="77777777" w:rsidTr="007F6E6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3889512"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9CB8166"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F2FDFD2"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AAA7D36"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Unitatea</w:t>
            </w:r>
          </w:p>
          <w:p w14:paraId="29927F9F"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436CC07" w14:textId="77777777" w:rsidR="00FD71EC" w:rsidRPr="00FD71EC" w:rsidRDefault="00FD71EC" w:rsidP="00FD71EC">
            <w:pPr>
              <w:spacing w:after="0" w:line="240" w:lineRule="auto"/>
              <w:jc w:val="center"/>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Cantitatea</w:t>
            </w:r>
          </w:p>
        </w:tc>
      </w:tr>
      <w:tr w:rsidR="00FD71EC" w:rsidRPr="00FD71EC" w14:paraId="33660635" w14:textId="77777777" w:rsidTr="007F6E6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FECC88" w14:textId="77777777" w:rsidR="00FD71EC" w:rsidRPr="00FD71EC" w:rsidRDefault="00FD71EC" w:rsidP="00FD71EC">
            <w:pPr>
              <w:spacing w:after="0" w:line="240" w:lineRule="auto"/>
              <w:jc w:val="center"/>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4BF9622F" w14:textId="77777777" w:rsidR="00FD71EC" w:rsidRPr="00FD71EC" w:rsidRDefault="00FD71EC" w:rsidP="00FD71EC">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9388AC1"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92FD43F"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AEE4F53"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D71EC" w:rsidRPr="00FD71EC" w14:paraId="0945700D" w14:textId="77777777" w:rsidTr="007F6E6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08FE09" w14:textId="77777777" w:rsidR="00FD71EC" w:rsidRPr="00FD71EC" w:rsidRDefault="00FD71EC" w:rsidP="00FD71EC">
            <w:pPr>
              <w:spacing w:after="0" w:line="240" w:lineRule="auto"/>
              <w:jc w:val="center"/>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300696DB" w14:textId="77777777" w:rsidR="00FD71EC" w:rsidRPr="00FD71EC" w:rsidRDefault="00FD71EC" w:rsidP="00FD71EC">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7D62581"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D698674"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1457D9A6"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D71EC" w:rsidRPr="00FD71EC" w14:paraId="6B8192C2" w14:textId="77777777" w:rsidTr="007F6E6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7E865C9" w14:textId="77777777" w:rsidR="00FD71EC" w:rsidRPr="00FD71EC" w:rsidRDefault="00FD71EC" w:rsidP="00FD71EC">
            <w:pPr>
              <w:spacing w:after="0" w:line="240" w:lineRule="auto"/>
              <w:jc w:val="center"/>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3995994D" w14:textId="77777777" w:rsidR="00FD71EC" w:rsidRPr="00FD71EC" w:rsidRDefault="00FD71EC" w:rsidP="00FD71EC">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B26EB2D"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F18ECC5"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A403016"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D71EC" w:rsidRPr="00FD71EC" w14:paraId="592ECB15" w14:textId="77777777" w:rsidTr="007F6E6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4E8035A" w14:textId="77777777" w:rsidR="00FD71EC" w:rsidRPr="00FD71EC" w:rsidRDefault="00FD71EC" w:rsidP="00FD71EC">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33D57CAC"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01C9852"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40C405C"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50DB03C"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D71EC" w:rsidRPr="00FD71EC" w14:paraId="204ECE7A" w14:textId="77777777" w:rsidTr="007F6E6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331C3EF" w14:textId="77777777" w:rsidR="00FD71EC" w:rsidRPr="00FD71EC" w:rsidRDefault="00FD71EC" w:rsidP="00FD71EC">
            <w:pPr>
              <w:spacing w:after="0" w:line="240" w:lineRule="auto"/>
              <w:jc w:val="center"/>
              <w:rPr>
                <w:rFonts w:ascii="Times New Roman" w:eastAsia="PMingLiU" w:hAnsi="Times New Roman" w:cs="Times New Roman"/>
                <w:noProof/>
                <w:kern w:val="0"/>
                <w:lang w:val="ro-MD" w:eastAsia="zh-CN"/>
                <w14:ligatures w14:val="none"/>
              </w:rPr>
            </w:pPr>
            <w:r w:rsidRPr="00FD71EC">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5736A9D3"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671DE32F"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0A1729F"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CB6EA7E" w14:textId="77777777" w:rsidR="00FD71EC" w:rsidRPr="00FD71EC" w:rsidRDefault="00FD71EC" w:rsidP="00FD71EC">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D71EC" w:rsidRPr="00FD71EC" w14:paraId="4C6233C1" w14:textId="77777777" w:rsidTr="007F6E6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A53D014" w14:textId="77777777" w:rsidR="00FD71EC" w:rsidRPr="00FD71EC" w:rsidRDefault="00FD71EC" w:rsidP="00FD71EC">
            <w:pPr>
              <w:spacing w:after="0" w:line="240" w:lineRule="auto"/>
              <w:rPr>
                <w:rFonts w:ascii="Times New Roman" w:eastAsia="PMingLiU" w:hAnsi="Times New Roman" w:cs="Times New Roman"/>
                <w:b/>
                <w:noProof/>
                <w:kern w:val="0"/>
                <w:lang w:val="ro-MD" w:eastAsia="zh-CN"/>
                <w14:ligatures w14:val="none"/>
              </w:rPr>
            </w:pPr>
            <w:r w:rsidRPr="00FD71EC">
              <w:rPr>
                <w:rFonts w:ascii="Times New Roman" w:eastAsia="PMingLiU" w:hAnsi="Times New Roman" w:cs="Times New Roman"/>
                <w:b/>
                <w:noProof/>
                <w:kern w:val="0"/>
                <w:lang w:val="ro-MD" w:eastAsia="zh-CN"/>
                <w14:ligatures w14:val="none"/>
              </w:rPr>
              <w:t>Total</w:t>
            </w:r>
          </w:p>
        </w:tc>
      </w:tr>
    </w:tbl>
    <w:p w14:paraId="6E685E8F"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p>
    <w:p w14:paraId="35007FEC"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r w:rsidRPr="00FD71EC">
        <w:rPr>
          <w:rFonts w:ascii="Times New Roman" w:eastAsia="Times New Roman" w:hAnsi="Times New Roman" w:cs="Times New Roman"/>
          <w:bCs/>
          <w:noProof/>
          <w:kern w:val="0"/>
          <w:lang w:val="ro-MD"/>
          <w14:ligatures w14:val="none"/>
        </w:rPr>
        <w:t xml:space="preserve">Data </w:t>
      </w:r>
      <w:r w:rsidRPr="00FD71EC">
        <w:rPr>
          <w:rFonts w:ascii="Times New Roman" w:eastAsia="Times New Roman" w:hAnsi="Times New Roman" w:cs="Times New Roman"/>
          <w:noProof/>
          <w:kern w:val="0"/>
          <w:lang w:val="ro-MD"/>
          <w14:ligatures w14:val="none"/>
        </w:rPr>
        <w:t>„____"__________________</w:t>
      </w:r>
    </w:p>
    <w:p w14:paraId="6F3850D5" w14:textId="77777777" w:rsidR="00FD71EC" w:rsidRPr="00FD71EC" w:rsidRDefault="00FD71EC" w:rsidP="00FD71EC">
      <w:pPr>
        <w:tabs>
          <w:tab w:val="left" w:pos="567"/>
        </w:tabs>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     ____________________________  </w:t>
      </w:r>
    </w:p>
    <w:p w14:paraId="5E81DBE3" w14:textId="77777777" w:rsidR="00FD71EC" w:rsidRPr="00FD71EC" w:rsidRDefault="00FD71EC" w:rsidP="00FD71EC">
      <w:pPr>
        <w:tabs>
          <w:tab w:val="left" w:pos="567"/>
        </w:tabs>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(semnătura autorizată)</w:t>
      </w:r>
    </w:p>
    <w:p w14:paraId="36DD6B82"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67721E1C" w14:textId="77777777" w:rsidR="00FD71EC" w:rsidRPr="00FD71EC" w:rsidRDefault="00FD71EC" w:rsidP="00FD71EC">
      <w:pPr>
        <w:tabs>
          <w:tab w:val="left" w:pos="567"/>
        </w:tabs>
        <w:spacing w:after="0" w:line="240" w:lineRule="auto"/>
        <w:rPr>
          <w:rFonts w:ascii="Times New Roman" w:eastAsia="Times New Roman" w:hAnsi="Times New Roman" w:cs="Times New Roman"/>
          <w:kern w:val="0"/>
          <w:lang w:val="ro-MD"/>
          <w14:ligatures w14:val="none"/>
        </w:rPr>
      </w:pPr>
    </w:p>
    <w:p w14:paraId="1FFA07BE" w14:textId="77777777" w:rsidR="00FD71EC" w:rsidRPr="00FD71EC" w:rsidRDefault="00FD71EC" w:rsidP="00FD71EC">
      <w:pPr>
        <w:tabs>
          <w:tab w:val="left" w:pos="567"/>
        </w:tabs>
        <w:spacing w:after="0" w:line="240" w:lineRule="auto"/>
        <w:rPr>
          <w:rFonts w:ascii="Times New Roman" w:eastAsia="Times New Roman" w:hAnsi="Times New Roman" w:cs="Times New Roman"/>
          <w:i/>
          <w:kern w:val="0"/>
          <w:szCs w:val="20"/>
          <w:lang w:val="ro-MD"/>
          <w14:ligatures w14:val="none"/>
        </w:rPr>
      </w:pPr>
      <w:r w:rsidRPr="00FD71EC">
        <w:rPr>
          <w:rFonts w:ascii="Times New Roman" w:eastAsia="Times New Roman" w:hAnsi="Times New Roman" w:cs="Times New Roman"/>
          <w:i/>
          <w:kern w:val="0"/>
          <w:lang w:val="ro-MD"/>
          <w14:ligatures w14:val="none"/>
        </w:rPr>
        <w:t xml:space="preserve">Notă: Autoritatea contractantă trebuie să atașeze la caietul de sarcini, </w:t>
      </w:r>
      <w:r w:rsidRPr="00FD71EC">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5607C942" w14:textId="77777777" w:rsidR="00FD71EC" w:rsidRPr="00FD71EC" w:rsidRDefault="00FD71EC" w:rsidP="00FD71EC">
      <w:pPr>
        <w:tabs>
          <w:tab w:val="left" w:pos="567"/>
        </w:tabs>
        <w:spacing w:after="0" w:line="240" w:lineRule="auto"/>
        <w:rPr>
          <w:rFonts w:ascii="Times New Roman" w:eastAsia="Times New Roman" w:hAnsi="Times New Roman" w:cs="Times New Roman"/>
          <w:i/>
          <w:kern w:val="0"/>
          <w:lang w:val="ro-MD"/>
          <w14:ligatures w14:val="none"/>
        </w:rPr>
        <w:sectPr w:rsidR="00FD71EC" w:rsidRPr="00FD71EC" w:rsidSect="00FD71EC">
          <w:footerReference w:type="first" r:id="rId14"/>
          <w:pgSz w:w="11906" w:h="16838" w:code="9"/>
          <w:pgMar w:top="426" w:right="1134" w:bottom="851" w:left="1276" w:header="720" w:footer="510" w:gutter="0"/>
          <w:cols w:space="720"/>
          <w:titlePg/>
          <w:docGrid w:linePitch="326"/>
        </w:sectPr>
      </w:pPr>
    </w:p>
    <w:p w14:paraId="03C0BC87"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24</w:t>
      </w:r>
    </w:p>
    <w:p w14:paraId="140D2877"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57D61128"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4A5D00A6" w14:textId="77777777" w:rsidR="00FD71EC" w:rsidRPr="00FD71EC" w:rsidRDefault="00FD71EC" w:rsidP="00FD71EC">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6CEEC754"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CAIET DE SARCINI</w:t>
      </w:r>
    </w:p>
    <w:p w14:paraId="1F61D85B"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p w14:paraId="07B5D1D6" w14:textId="77777777" w:rsidR="00FD71EC" w:rsidRPr="00FD71EC" w:rsidRDefault="00FD71EC" w:rsidP="00FD71EC">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FD71EC">
        <w:rPr>
          <w:rFonts w:ascii="Times New Roman" w:eastAsiaTheme="majorEastAsia" w:hAnsi="Times New Roman" w:cs="Times New Roman"/>
          <w:b/>
          <w:noProof/>
          <w:kern w:val="0"/>
          <w:lang w:val="ro-MD"/>
          <w14:ligatures w14:val="none"/>
        </w:rPr>
        <w:t>SERVICII DE PROIECTARE</w:t>
      </w:r>
    </w:p>
    <w:p w14:paraId="653FA9C0" w14:textId="77777777" w:rsidR="00FD71EC" w:rsidRPr="00FD71EC" w:rsidRDefault="00FD71EC" w:rsidP="00FD71EC">
      <w:pPr>
        <w:tabs>
          <w:tab w:val="left" w:pos="1134"/>
        </w:tabs>
        <w:spacing w:after="0" w:line="240" w:lineRule="auto"/>
        <w:jc w:val="both"/>
        <w:rPr>
          <w:rFonts w:ascii="Times New Roman" w:eastAsia="Times New Roman" w:hAnsi="Times New Roman" w:cs="Times New Roman"/>
          <w:kern w:val="0"/>
          <w:lang w:val="ro-MD"/>
          <w14:ligatures w14:val="none"/>
        </w:rPr>
      </w:pPr>
    </w:p>
    <w:p w14:paraId="56600EA1" w14:textId="77777777" w:rsidR="00FD71EC" w:rsidRPr="00FD71EC" w:rsidRDefault="00FD71EC" w:rsidP="00FD71EC">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Denumirea obiectului</w:t>
      </w:r>
    </w:p>
    <w:p w14:paraId="3E1E1533" w14:textId="77777777" w:rsidR="00FD71EC" w:rsidRPr="00FD71EC" w:rsidRDefault="00FD71EC" w:rsidP="00FD71EC">
      <w:pPr>
        <w:tabs>
          <w:tab w:val="left" w:pos="1134"/>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 precizează descrierea generală a obiectului de proiectare.</w:t>
      </w:r>
    </w:p>
    <w:p w14:paraId="23200FC9" w14:textId="77777777" w:rsidR="00FD71EC" w:rsidRPr="00FD71EC" w:rsidRDefault="00FD71EC" w:rsidP="00FD71EC">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Amplasarea obiectului </w:t>
      </w:r>
    </w:p>
    <w:p w14:paraId="200A45B9" w14:textId="77777777" w:rsidR="00FD71EC" w:rsidRPr="00FD71EC" w:rsidRDefault="00FD71EC" w:rsidP="00FD71EC">
      <w:pPr>
        <w:tabs>
          <w:tab w:val="left" w:pos="1134"/>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 precizează adresa.</w:t>
      </w:r>
    </w:p>
    <w:p w14:paraId="45218A6C" w14:textId="77777777" w:rsidR="00FD71EC" w:rsidRPr="00FD71EC" w:rsidRDefault="00FD71EC" w:rsidP="00FD71EC">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Beneficiar</w:t>
      </w:r>
      <w:r w:rsidRPr="00FD71EC">
        <w:rPr>
          <w:rFonts w:ascii="Times New Roman" w:eastAsia="Times New Roman" w:hAnsi="Times New Roman" w:cs="Times New Roman"/>
          <w:kern w:val="0"/>
          <w:lang w:val="ro-MD"/>
          <w14:ligatures w14:val="none"/>
        </w:rPr>
        <w:t xml:space="preserve">/investitor </w:t>
      </w:r>
    </w:p>
    <w:p w14:paraId="32C81E43" w14:textId="77777777" w:rsidR="00FD71EC" w:rsidRPr="00FD71EC" w:rsidRDefault="00FD71EC" w:rsidP="00FD71EC">
      <w:pPr>
        <w:tabs>
          <w:tab w:val="left" w:pos="1134"/>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 precizează Autoritatea contractantă.</w:t>
      </w:r>
    </w:p>
    <w:p w14:paraId="423DBFB0" w14:textId="77777777" w:rsidR="00FD71EC" w:rsidRPr="00FD71EC" w:rsidRDefault="00FD71EC" w:rsidP="00FD71EC">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Statutul de protecție  </w:t>
      </w:r>
    </w:p>
    <w:p w14:paraId="55EFAA7D" w14:textId="77777777" w:rsidR="00FD71EC" w:rsidRPr="00FD71EC" w:rsidRDefault="00FD71EC" w:rsidP="00FD71EC">
      <w:pPr>
        <w:tabs>
          <w:tab w:val="left" w:pos="1134"/>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 precizează după caz.</w:t>
      </w:r>
    </w:p>
    <w:p w14:paraId="666C584C" w14:textId="77777777" w:rsidR="00FD71EC" w:rsidRPr="00FD71EC" w:rsidRDefault="00FD71EC" w:rsidP="00FD71EC">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Temeiul proiectării</w:t>
      </w:r>
    </w:p>
    <w:p w14:paraId="6584421C" w14:textId="77777777" w:rsidR="00FD71EC" w:rsidRPr="00FD71EC" w:rsidRDefault="00FD71EC" w:rsidP="00FD71EC">
      <w:pPr>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Se precizează temeiul elaborării documentației. </w:t>
      </w:r>
    </w:p>
    <w:p w14:paraId="1DE91898" w14:textId="77777777" w:rsidR="00FD71EC" w:rsidRPr="00FD71EC" w:rsidRDefault="00FD71EC" w:rsidP="00FD71EC">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Descrierea obiectului </w:t>
      </w:r>
    </w:p>
    <w:p w14:paraId="126152B1"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caracteristicile tehnice ale obiectului.</w:t>
      </w:r>
    </w:p>
    <w:p w14:paraId="3AAE111D" w14:textId="77777777" w:rsidR="00FD71EC" w:rsidRPr="00FD71EC" w:rsidRDefault="00FD71EC" w:rsidP="00FD71EC">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Justificarea elaborării documentației de proiect</w:t>
      </w:r>
    </w:p>
    <w:p w14:paraId="42D363F2"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necesitatea elaborării documentației.</w:t>
      </w:r>
    </w:p>
    <w:p w14:paraId="42AE0FA8" w14:textId="77777777" w:rsidR="00FD71EC" w:rsidRPr="00FD71EC" w:rsidRDefault="00FD71EC" w:rsidP="00FD71EC">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Cerințe referitor la lucrările planificate la obiect</w:t>
      </w:r>
    </w:p>
    <w:p w14:paraId="2A9B8A95" w14:textId="77777777" w:rsidR="00FD71EC" w:rsidRPr="00FD71EC" w:rsidRDefault="00FD71EC" w:rsidP="00FD71EC">
      <w:pPr>
        <w:tabs>
          <w:tab w:val="left" w:pos="1134"/>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Se precizează tipul lucrărilor pentru care este necesară elaborarea documentației de proiect.</w:t>
      </w:r>
    </w:p>
    <w:p w14:paraId="2C2034D8" w14:textId="77777777" w:rsidR="00FD71EC" w:rsidRPr="00FD71EC" w:rsidRDefault="00FD71EC" w:rsidP="00FD71EC">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6A981D94" w14:textId="77777777" w:rsidR="00FD71EC" w:rsidRPr="00FD71EC" w:rsidRDefault="00FD71EC" w:rsidP="00FD71EC">
      <w:pPr>
        <w:tabs>
          <w:tab w:val="left" w:pos="990"/>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Se precizează etapele, cerințele privindexecuția documentației de proiect etc.</w:t>
      </w:r>
    </w:p>
    <w:p w14:paraId="68B3B22C" w14:textId="77777777" w:rsidR="00FD71EC" w:rsidRPr="00FD71EC" w:rsidRDefault="00FD71EC" w:rsidP="00FD71EC">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10. Documente obligatorii la depunerea ofertei</w:t>
      </w:r>
    </w:p>
    <w:p w14:paraId="50C7220B"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271D498" w14:textId="77777777" w:rsidR="00FD71EC" w:rsidRPr="00FD71EC" w:rsidRDefault="00FD71EC" w:rsidP="00FD71EC">
      <w:pPr>
        <w:spacing w:after="0" w:line="240" w:lineRule="auto"/>
        <w:ind w:hanging="426"/>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11. Documente obligatorii la evaluarea ofertelor.</w:t>
      </w:r>
    </w:p>
    <w:p w14:paraId="63F58177" w14:textId="77777777" w:rsidR="00FD71EC" w:rsidRPr="00FD71EC" w:rsidRDefault="00FD71EC" w:rsidP="00FD71EC">
      <w:pPr>
        <w:spacing w:after="0" w:line="240" w:lineRule="auto"/>
        <w:ind w:hanging="426"/>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49F8D" w14:textId="77777777" w:rsidR="00FD71EC" w:rsidRPr="00FD71EC" w:rsidRDefault="00FD71EC" w:rsidP="00FD71EC">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0119D598" w14:textId="77777777" w:rsidR="00FD71EC" w:rsidRPr="00FD71EC" w:rsidRDefault="00FD71EC" w:rsidP="00FD71EC">
      <w:pPr>
        <w:spacing w:after="0" w:line="240" w:lineRule="auto"/>
        <w:ind w:firstLine="142"/>
        <w:jc w:val="both"/>
        <w:rPr>
          <w:rFonts w:ascii="Times New Roman" w:eastAsia="Times New Roman" w:hAnsi="Times New Roman" w:cs="Times New Roman"/>
          <w:b/>
          <w:bCs/>
          <w:noProof/>
          <w:kern w:val="0"/>
          <w:lang w:val="ro-MD"/>
          <w14:ligatures w14:val="none"/>
        </w:rPr>
      </w:pPr>
    </w:p>
    <w:p w14:paraId="5723D4E0" w14:textId="77777777" w:rsidR="00FD71EC" w:rsidRPr="00FD71EC" w:rsidRDefault="00FD71EC" w:rsidP="00FD71EC">
      <w:pPr>
        <w:spacing w:after="0" w:line="240" w:lineRule="auto"/>
        <w:ind w:firstLine="142"/>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bCs/>
          <w:noProof/>
          <w:kern w:val="0"/>
          <w:lang w:val="ro-MD"/>
          <w14:ligatures w14:val="none"/>
        </w:rPr>
        <w:t xml:space="preserve">Autoritatea contractantă </w:t>
      </w:r>
      <w:r w:rsidRPr="00FD71EC">
        <w:rPr>
          <w:rFonts w:ascii="Times New Roman" w:eastAsia="Times New Roman" w:hAnsi="Times New Roman" w:cs="Times New Roman"/>
          <w:noProof/>
          <w:kern w:val="0"/>
          <w:lang w:val="ro-MD"/>
          <w14:ligatures w14:val="none"/>
        </w:rPr>
        <w:t> ___________              </w:t>
      </w:r>
      <w:r w:rsidRPr="00FD71EC">
        <w:rPr>
          <w:rFonts w:ascii="Times New Roman" w:eastAsia="Times New Roman" w:hAnsi="Times New Roman" w:cs="Times New Roman"/>
          <w:b/>
          <w:bCs/>
          <w:noProof/>
          <w:kern w:val="0"/>
          <w:lang w:val="ro-MD"/>
          <w14:ligatures w14:val="none"/>
        </w:rPr>
        <w:t>Data</w:t>
      </w:r>
      <w:r w:rsidRPr="00FD71EC">
        <w:rPr>
          <w:rFonts w:ascii="Times New Roman" w:eastAsia="Times New Roman" w:hAnsi="Times New Roman" w:cs="Times New Roman"/>
          <w:noProof/>
          <w:kern w:val="0"/>
          <w:lang w:val="ro-MD"/>
          <w14:ligatures w14:val="none"/>
        </w:rPr>
        <w:t>„____"__________________</w:t>
      </w:r>
    </w:p>
    <w:p w14:paraId="14AA791C"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AF4DD0B"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ED0DFD6" w14:textId="77777777" w:rsidR="00FD71EC" w:rsidRPr="00FD71EC" w:rsidRDefault="00FD71EC" w:rsidP="00FD71EC">
      <w:pPr>
        <w:spacing w:after="0" w:line="240" w:lineRule="auto"/>
        <w:ind w:firstLine="709"/>
        <w:jc w:val="both"/>
        <w:rPr>
          <w:rFonts w:ascii="Times New Roman" w:eastAsia="Times New Roman" w:hAnsi="Times New Roman" w:cs="Times New Roman"/>
          <w:i/>
          <w:iCs/>
          <w:noProof/>
          <w:kern w:val="0"/>
          <w:lang w:val="ro-MD"/>
          <w14:ligatures w14:val="none"/>
        </w:rPr>
      </w:pPr>
    </w:p>
    <w:p w14:paraId="3E2803DC" w14:textId="77777777" w:rsidR="00FD71EC" w:rsidRPr="00FD71EC" w:rsidRDefault="00FD71EC" w:rsidP="00FD71EC">
      <w:pPr>
        <w:spacing w:after="0" w:line="240" w:lineRule="auto"/>
        <w:ind w:firstLine="709"/>
        <w:jc w:val="both"/>
        <w:rPr>
          <w:rFonts w:ascii="Times New Roman" w:eastAsia="Times New Roman" w:hAnsi="Times New Roman" w:cs="Times New Roman"/>
          <w:i/>
          <w:iCs/>
          <w:noProof/>
          <w:kern w:val="0"/>
          <w:lang w:val="ro-MD"/>
          <w14:ligatures w14:val="none"/>
        </w:rPr>
      </w:pPr>
    </w:p>
    <w:p w14:paraId="2028F713" w14:textId="77777777" w:rsidR="00FD71EC" w:rsidRPr="00FD71EC" w:rsidRDefault="00FD71EC" w:rsidP="00FD71EC">
      <w:pPr>
        <w:spacing w:after="0" w:line="240" w:lineRule="auto"/>
        <w:ind w:firstLine="709"/>
        <w:jc w:val="both"/>
        <w:rPr>
          <w:rFonts w:ascii="Times New Roman" w:eastAsia="Times New Roman" w:hAnsi="Times New Roman" w:cs="Times New Roman"/>
          <w:i/>
          <w:iCs/>
          <w:noProof/>
          <w:kern w:val="0"/>
          <w:lang w:val="ro-MD"/>
          <w14:ligatures w14:val="none"/>
        </w:rPr>
      </w:pPr>
    </w:p>
    <w:p w14:paraId="5E9B59CF" w14:textId="77777777" w:rsidR="00FD71EC" w:rsidRPr="00FD71EC" w:rsidRDefault="00FD71EC" w:rsidP="00FD71EC">
      <w:pPr>
        <w:spacing w:after="0" w:line="240" w:lineRule="auto"/>
        <w:ind w:firstLine="709"/>
        <w:jc w:val="both"/>
        <w:rPr>
          <w:rFonts w:ascii="Times New Roman" w:eastAsia="Times New Roman" w:hAnsi="Times New Roman" w:cs="Times New Roman"/>
          <w:i/>
          <w:iCs/>
          <w:noProof/>
          <w:kern w:val="0"/>
          <w:lang w:val="ro-MD"/>
          <w14:ligatures w14:val="none"/>
        </w:rPr>
      </w:pPr>
    </w:p>
    <w:p w14:paraId="08D1461A" w14:textId="77777777" w:rsidR="00FD71EC" w:rsidRPr="00FD71EC" w:rsidRDefault="00FD71EC" w:rsidP="00FD71EC">
      <w:pPr>
        <w:spacing w:after="0" w:line="240" w:lineRule="auto"/>
        <w:ind w:firstLine="709"/>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5F7AF623"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B417A61"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A0090A9"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32BA90CA"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3A5176B7" w14:textId="77777777" w:rsidR="00FD71EC" w:rsidRPr="00FD71EC" w:rsidRDefault="00FD71EC" w:rsidP="00FD71EC">
      <w:pPr>
        <w:spacing w:after="0" w:line="240" w:lineRule="auto"/>
        <w:jc w:val="right"/>
        <w:rPr>
          <w:rFonts w:ascii="Times New Roman" w:eastAsia="Times New Roman" w:hAnsi="Times New Roman" w:cs="Times New Roman"/>
          <w:kern w:val="0"/>
          <w:sz w:val="22"/>
          <w:szCs w:val="22"/>
          <w:lang w:val="ro-MD"/>
          <w14:ligatures w14:val="none"/>
        </w:rPr>
      </w:pPr>
      <w:r w:rsidRPr="00FD71EC">
        <w:rPr>
          <w:rFonts w:ascii="Times New Roman" w:eastAsia="Times New Roman" w:hAnsi="Times New Roman" w:cs="Times New Roman"/>
          <w:kern w:val="0"/>
          <w:lang w:val="ro-MD"/>
          <w14:ligatures w14:val="none"/>
        </w:rPr>
        <w:lastRenderedPageBreak/>
        <w:t>Anexa nr. 25</w:t>
      </w:r>
    </w:p>
    <w:p w14:paraId="62442272"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6AEA52B1"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3A7343FE"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3042C21"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21DEB6C"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0DD4468" w14:textId="77777777" w:rsidR="00FD71EC" w:rsidRPr="00FD71EC" w:rsidRDefault="00FD71EC" w:rsidP="00FD71EC">
      <w:pPr>
        <w:spacing w:after="0" w:line="240" w:lineRule="auto"/>
        <w:jc w:val="center"/>
        <w:rPr>
          <w:rFonts w:ascii="Times New Roman" w:eastAsia="Times New Roman" w:hAnsi="Times New Roman" w:cs="Times New Roman"/>
          <w:b/>
          <w:kern w:val="0"/>
          <w:lang w:val="ro-MD"/>
          <w14:ligatures w14:val="none"/>
        </w:rPr>
      </w:pPr>
    </w:p>
    <w:p w14:paraId="53963023" w14:textId="77777777" w:rsidR="00FD71EC" w:rsidRPr="00FD71EC" w:rsidRDefault="00FD71EC" w:rsidP="00FD71EC">
      <w:pPr>
        <w:spacing w:after="0" w:line="240" w:lineRule="auto"/>
        <w:jc w:val="center"/>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CONTRACT – MODEL</w:t>
      </w:r>
    </w:p>
    <w:p w14:paraId="43C17DD7"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710573C0" w14:textId="77777777" w:rsidR="00FD71EC" w:rsidRPr="00FD71EC" w:rsidRDefault="00FD71EC" w:rsidP="00FD71EC">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FD71EC" w:rsidRPr="00FD71EC" w14:paraId="41D66541" w14:textId="77777777" w:rsidTr="007F6E63">
        <w:trPr>
          <w:trHeight w:val="697"/>
        </w:trPr>
        <w:tc>
          <w:tcPr>
            <w:tcW w:w="9748" w:type="dxa"/>
            <w:vAlign w:val="center"/>
          </w:tcPr>
          <w:p w14:paraId="793673FF"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390D0987" w14:textId="77777777" w:rsidR="00FD71EC" w:rsidRPr="00FD71EC" w:rsidRDefault="00FD71EC" w:rsidP="00FD71EC">
            <w:pPr>
              <w:spacing w:after="0" w:line="240" w:lineRule="auto"/>
              <w:jc w:val="both"/>
              <w:rPr>
                <w:rFonts w:ascii="Times New Roman" w:eastAsia="Times New Roman" w:hAnsi="Times New Roman" w:cs="Times New Roman"/>
                <w:b/>
                <w:caps/>
                <w:noProof/>
                <w:kern w:val="0"/>
                <w:sz w:val="28"/>
                <w:szCs w:val="28"/>
                <w:lang w:val="ro-MD"/>
                <w14:ligatures w14:val="none"/>
              </w:rPr>
            </w:pPr>
          </w:p>
          <w:p w14:paraId="44335EAD" w14:textId="77777777" w:rsidR="00FD71EC" w:rsidRPr="00FD71EC" w:rsidRDefault="00FD71EC" w:rsidP="00FD71EC">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FD71EC">
              <w:rPr>
                <w:rFonts w:ascii="Times New Roman" w:eastAsia="Times New Roman" w:hAnsi="Times New Roman" w:cs="Times New Roman"/>
                <w:b/>
                <w:caps/>
                <w:noProof/>
                <w:kern w:val="0"/>
                <w:sz w:val="28"/>
                <w:szCs w:val="28"/>
                <w:lang w:val="ro-MD"/>
                <w14:ligatures w14:val="none"/>
              </w:rPr>
              <w:t>Contract</w:t>
            </w:r>
            <w:r w:rsidRPr="00FD71EC">
              <w:rPr>
                <w:rFonts w:ascii="Times New Roman" w:eastAsia="Times New Roman" w:hAnsi="Times New Roman" w:cs="Times New Roman"/>
                <w:b/>
                <w:noProof/>
                <w:kern w:val="0"/>
                <w:sz w:val="28"/>
                <w:szCs w:val="28"/>
                <w:lang w:val="ro-MD"/>
                <w14:ligatures w14:val="none"/>
              </w:rPr>
              <w:t xml:space="preserve"> DE ANTREPRIZĂ Nr.</w:t>
            </w:r>
          </w:p>
          <w:p w14:paraId="01C3FC80"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privind achiziţia prin</w:t>
            </w:r>
            <w:r w:rsidRPr="00FD71EC">
              <w:rPr>
                <w:rFonts w:ascii="Times New Roman" w:eastAsia="Times New Roman" w:hAnsi="Times New Roman" w:cs="Times New Roman"/>
                <w:b/>
                <w:noProof/>
                <w:kern w:val="0"/>
                <w:lang w:val="ro-MD"/>
                <w14:ligatures w14:val="none"/>
              </w:rPr>
              <w:softHyphen/>
            </w:r>
            <w:r w:rsidRPr="00FD71EC">
              <w:rPr>
                <w:rFonts w:ascii="Times New Roman" w:eastAsia="Times New Roman" w:hAnsi="Times New Roman" w:cs="Times New Roman"/>
                <w:b/>
                <w:noProof/>
                <w:kern w:val="0"/>
                <w:lang w:val="ro-MD"/>
                <w14:ligatures w14:val="none"/>
              </w:rPr>
              <w:softHyphen/>
            </w:r>
            <w:r w:rsidRPr="00FD71EC">
              <w:rPr>
                <w:rFonts w:ascii="Times New Roman" w:eastAsia="Times New Roman" w:hAnsi="Times New Roman" w:cs="Times New Roman"/>
                <w:b/>
                <w:noProof/>
                <w:kern w:val="0"/>
                <w:lang w:val="ro-MD"/>
                <w14:ligatures w14:val="none"/>
              </w:rPr>
              <w:softHyphen/>
              <w:t>________________</w:t>
            </w:r>
          </w:p>
          <w:p w14:paraId="56BA7252" w14:textId="77777777" w:rsidR="00FD71EC" w:rsidRPr="00FD71EC" w:rsidRDefault="00FD71EC" w:rsidP="00FD71EC">
            <w:pPr>
              <w:spacing w:after="0" w:line="240" w:lineRule="auto"/>
              <w:jc w:val="both"/>
              <w:rPr>
                <w:rFonts w:ascii="Times New Roman" w:eastAsia="Times New Roman" w:hAnsi="Times New Roman" w:cs="Times New Roman"/>
                <w:b/>
                <w:i/>
                <w:noProof/>
                <w:kern w:val="0"/>
                <w:lang w:val="ro-MD"/>
                <w14:ligatures w14:val="none"/>
              </w:rPr>
            </w:pPr>
          </w:p>
          <w:p w14:paraId="49C099FE" w14:textId="77777777" w:rsidR="00FD71EC" w:rsidRPr="00FD71EC" w:rsidRDefault="00FD71EC" w:rsidP="00FD71EC">
            <w:pPr>
              <w:spacing w:after="0" w:line="240" w:lineRule="auto"/>
              <w:jc w:val="both"/>
              <w:rPr>
                <w:rFonts w:ascii="Times New Roman" w:eastAsia="Times New Roman" w:hAnsi="Times New Roman" w:cs="Times New Roman"/>
                <w:b/>
                <w:i/>
                <w:noProof/>
                <w:kern w:val="0"/>
                <w:lang w:val="ro-MD"/>
                <w14:ligatures w14:val="none"/>
              </w:rPr>
            </w:pPr>
          </w:p>
          <w:p w14:paraId="7CE08CD2" w14:textId="77777777" w:rsidR="00FD71EC" w:rsidRPr="00FD71EC" w:rsidRDefault="00FD71EC" w:rsidP="00FD71EC">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„___”_________20__                                                                                  _________________</w:t>
            </w:r>
          </w:p>
          <w:p w14:paraId="4D87558A"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sz w:val="20"/>
                <w:szCs w:val="20"/>
                <w:lang w:val="ro-MD"/>
                <w14:ligatures w14:val="none"/>
              </w:rPr>
              <w:t xml:space="preserve">                                                                                                                                    (municipiu, oraş)</w:t>
            </w:r>
          </w:p>
          <w:p w14:paraId="5BE975B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2655942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3C211ECB" w14:textId="77777777" w:rsidR="00FD71EC" w:rsidRPr="00FD71EC" w:rsidRDefault="00FD71EC" w:rsidP="00FD71EC">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FD71EC">
              <w:rPr>
                <w:rFonts w:ascii="Times New Roman" w:eastAsia="Times New Roman" w:hAnsi="Times New Roman" w:cs="Times New Roman"/>
                <w:b/>
                <w:kern w:val="28"/>
                <w:lang w:val="ro-MD"/>
                <w14:ligatures w14:val="none"/>
              </w:rPr>
              <w:t>PARTEA GENERALĂ</w:t>
            </w:r>
          </w:p>
          <w:p w14:paraId="5DA712EF" w14:textId="77777777" w:rsidR="00FD71EC" w:rsidRPr="00FD71EC" w:rsidRDefault="00FD71EC" w:rsidP="00FD71EC">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FD71EC">
              <w:rPr>
                <w:rFonts w:ascii="Times New Roman" w:eastAsia="Times New Roman" w:hAnsi="Times New Roman" w:cs="Times New Roman"/>
                <w:kern w:val="28"/>
                <w:sz w:val="20"/>
                <w:szCs w:val="20"/>
                <w:lang w:val="ro-MD"/>
                <w14:ligatures w14:val="none"/>
              </w:rPr>
              <w:t xml:space="preserve"> (OBLIGATORIU)</w:t>
            </w:r>
          </w:p>
          <w:p w14:paraId="6D8E35B6" w14:textId="77777777" w:rsidR="00FD71EC" w:rsidRPr="00FD71EC" w:rsidRDefault="00FD71EC" w:rsidP="00FD71EC">
            <w:pPr>
              <w:spacing w:after="0" w:line="240" w:lineRule="auto"/>
              <w:rPr>
                <w:rFonts w:ascii="Times New Roman" w:eastAsia="Times New Roman" w:hAnsi="Times New Roman" w:cs="Times New Roman"/>
                <w:b/>
                <w:noProof/>
                <w:kern w:val="28"/>
                <w:lang w:val="ro-MD"/>
                <w14:ligatures w14:val="none"/>
              </w:rPr>
            </w:pPr>
          </w:p>
          <w:p w14:paraId="03AF6DA0" w14:textId="77777777" w:rsidR="00FD71EC" w:rsidRPr="00FD71EC" w:rsidRDefault="00FD71EC" w:rsidP="00FD71EC">
            <w:pPr>
              <w:spacing w:after="0" w:line="240" w:lineRule="auto"/>
              <w:rPr>
                <w:rFonts w:ascii="Times New Roman" w:eastAsia="Times New Roman" w:hAnsi="Times New Roman" w:cs="Times New Roman"/>
                <w:b/>
                <w:noProof/>
                <w:kern w:val="28"/>
                <w:lang w:val="ro-MD"/>
                <w14:ligatures w14:val="none"/>
              </w:rPr>
            </w:pPr>
            <w:r w:rsidRPr="00FD71EC">
              <w:rPr>
                <w:rFonts w:ascii="Times New Roman" w:eastAsia="Times New Roman" w:hAnsi="Times New Roman" w:cs="Times New Roman"/>
                <w:b/>
                <w:noProof/>
                <w:kern w:val="28"/>
                <w:lang w:val="ro-MD"/>
                <w14:ligatures w14:val="none"/>
              </w:rPr>
              <w:t>PĂRŢILE CONTRACTANTE</w:t>
            </w:r>
          </w:p>
          <w:p w14:paraId="7C0D32D1" w14:textId="77777777" w:rsidR="00FD71EC" w:rsidRPr="00FD71EC" w:rsidRDefault="00FD71EC" w:rsidP="00FD71EC">
            <w:pPr>
              <w:spacing w:after="0" w:line="240" w:lineRule="auto"/>
              <w:rPr>
                <w:rFonts w:ascii="Times New Roman" w:eastAsia="Times New Roman" w:hAnsi="Times New Roman" w:cs="Times New Roman"/>
                <w:b/>
                <w:noProof/>
                <w:kern w:val="28"/>
                <w:lang w:val="ro-MD"/>
                <w14:ligatures w14:val="none"/>
              </w:rPr>
            </w:pPr>
          </w:p>
          <w:p w14:paraId="216375C3" w14:textId="77777777" w:rsidR="00FD71EC" w:rsidRPr="00FD71EC" w:rsidRDefault="00FD71EC" w:rsidP="00FD71EC">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7FA97ACD" w14:textId="77777777" w:rsidR="00FD71EC" w:rsidRPr="00FD71EC" w:rsidRDefault="00FD71EC" w:rsidP="00FD71EC">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_____________________________________________________________________, cu sediul în</w:t>
            </w:r>
          </w:p>
          <w:p w14:paraId="23D8F6D2" w14:textId="77777777" w:rsidR="00FD71EC" w:rsidRPr="00FD71EC" w:rsidRDefault="00FD71EC" w:rsidP="00FD71EC">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FD71EC">
              <w:rPr>
                <w:rFonts w:ascii="Times New Roman" w:eastAsia="Times New Roman" w:hAnsi="Times New Roman" w:cs="Times New Roman"/>
                <w:noProof/>
                <w:kern w:val="0"/>
                <w:sz w:val="20"/>
                <w:szCs w:val="20"/>
                <w:lang w:val="ro-MD"/>
                <w14:ligatures w14:val="none"/>
              </w:rPr>
              <w:t xml:space="preserve">                                                          (denumirea autorităţii contractante) </w:t>
            </w:r>
          </w:p>
          <w:p w14:paraId="5581A2F1" w14:textId="77777777" w:rsidR="00FD71EC" w:rsidRPr="00FD71EC" w:rsidRDefault="00FD71EC" w:rsidP="00FD71EC">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______________________________________________________________________________</w:t>
            </w:r>
          </w:p>
          <w:p w14:paraId="6954CA6B"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FD71EC">
              <w:rPr>
                <w:rFonts w:ascii="Times New Roman" w:eastAsia="Times New Roman" w:hAnsi="Times New Roman" w:cs="Times New Roman"/>
                <w:kern w:val="0"/>
                <w:sz w:val="20"/>
                <w:szCs w:val="20"/>
                <w:lang w:val="ro-MD" w:eastAsia="ru-RU"/>
                <w14:ligatures w14:val="none"/>
              </w:rPr>
              <w:t xml:space="preserve">                                                                   (localitatea) </w:t>
            </w:r>
          </w:p>
          <w:p w14:paraId="74E66706" w14:textId="77777777" w:rsidR="00FD71EC" w:rsidRPr="00FD71EC" w:rsidRDefault="00FD71EC" w:rsidP="00FD71EC">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str._____________________________________, </w:t>
            </w:r>
            <w:r w:rsidRPr="00FD71EC">
              <w:rPr>
                <w:rFonts w:ascii="Times New Roman" w:eastAsia="Times New Roman" w:hAnsi="Times New Roman" w:cs="Times New Roman"/>
                <w:noProof/>
                <w:kern w:val="0"/>
                <w:lang w:val="ro-MD"/>
                <w14:ligatures w14:val="none"/>
              </w:rPr>
              <w:tab/>
              <w:t>telefon: ______________, fax: _____________,</w:t>
            </w:r>
          </w:p>
          <w:p w14:paraId="460B508F" w14:textId="77777777" w:rsidR="00FD71EC" w:rsidRPr="00FD71EC" w:rsidRDefault="00FD71EC" w:rsidP="00FD71EC">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3B1E4FB2"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FD71EC">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14E44006" w14:textId="77777777" w:rsidR="00FD71EC" w:rsidRPr="00FD71EC" w:rsidRDefault="00FD71EC" w:rsidP="00FD71EC">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1378F049" w14:textId="77777777" w:rsidR="00FD71EC" w:rsidRPr="00FD71EC" w:rsidRDefault="00FD71EC" w:rsidP="00FD71EC">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FD71EC">
              <w:rPr>
                <w:rFonts w:ascii="Times New Roman" w:eastAsia="Times New Roman" w:hAnsi="Times New Roman" w:cs="Times New Roman"/>
                <w:noProof/>
                <w:kern w:val="0"/>
                <w:sz w:val="20"/>
                <w:szCs w:val="20"/>
                <w:lang w:val="ro-MD"/>
                <w14:ligatures w14:val="none"/>
              </w:rPr>
              <w:t xml:space="preserve">                                                                                                (denumirea operatorului economic) </w:t>
            </w:r>
          </w:p>
          <w:p w14:paraId="21A6ECA6" w14:textId="77777777" w:rsidR="00FD71EC" w:rsidRPr="00FD71EC" w:rsidRDefault="00FD71EC" w:rsidP="00FD71EC">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cu sediul în _________________________________str._________________________________,</w:t>
            </w:r>
          </w:p>
          <w:p w14:paraId="1BD164C3" w14:textId="77777777" w:rsidR="00FD71EC" w:rsidRPr="00FD71EC" w:rsidRDefault="00FD71EC" w:rsidP="00FD71EC">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FD71EC">
              <w:rPr>
                <w:rFonts w:ascii="Times New Roman" w:eastAsia="Times New Roman" w:hAnsi="Times New Roman" w:cs="Times New Roman"/>
                <w:noProof/>
                <w:kern w:val="0"/>
                <w:sz w:val="20"/>
                <w:szCs w:val="20"/>
                <w:lang w:val="ro-MD"/>
                <w14:ligatures w14:val="none"/>
              </w:rPr>
              <w:t xml:space="preserve">                                                    (localitatea) </w:t>
            </w:r>
          </w:p>
          <w:p w14:paraId="4B13591E"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FD71EC">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04EAA4B"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FD71EC">
              <w:rPr>
                <w:rFonts w:ascii="Times New Roman" w:eastAsia="Times New Roman" w:hAnsi="Times New Roman" w:cs="Times New Roman"/>
                <w:kern w:val="0"/>
                <w:sz w:val="20"/>
                <w:szCs w:val="20"/>
                <w:lang w:val="ro-MD" w:eastAsia="ru-RU"/>
                <w14:ligatures w14:val="none"/>
              </w:rPr>
              <w:t xml:space="preserve"> (numele şi funcţia conducătorului)</w:t>
            </w:r>
          </w:p>
          <w:p w14:paraId="24E7C348" w14:textId="77777777" w:rsidR="00FD71EC" w:rsidRPr="00FD71EC" w:rsidRDefault="00FD71EC" w:rsidP="00FD71EC">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6A3B784C" w14:textId="77777777" w:rsidR="00FD71EC" w:rsidRPr="00FD71EC" w:rsidRDefault="00FD71EC" w:rsidP="00FD71EC">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1. OBIECTUL CONTRACTULUI</w:t>
            </w:r>
          </w:p>
          <w:p w14:paraId="0682DEF8" w14:textId="77777777" w:rsidR="00FD71EC" w:rsidRPr="00FD71EC" w:rsidRDefault="00FD71EC" w:rsidP="00FD71EC">
            <w:pPr>
              <w:spacing w:after="0" w:line="276" w:lineRule="auto"/>
              <w:contextualSpacing/>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1.1. Antreprenorul se obligă să execute </w:t>
            </w:r>
            <w:r w:rsidRPr="00FD71EC">
              <w:rPr>
                <w:rFonts w:ascii="Times New Roman" w:eastAsia="Times New Roman" w:hAnsi="Times New Roman" w:cs="Times New Roman"/>
                <w:i/>
                <w:noProof/>
                <w:kern w:val="0"/>
                <w:lang w:val="ro-MD"/>
                <w14:ligatures w14:val="none"/>
              </w:rPr>
              <w:t>lucrările ______________________</w:t>
            </w:r>
            <w:r w:rsidRPr="00FD71EC">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65B07E06"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3EDF9348" w14:textId="77777777" w:rsidR="00FD71EC" w:rsidRPr="00FD71EC" w:rsidRDefault="00FD71EC" w:rsidP="00FD71EC">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2. PERIOADA DE EXECUŢIE</w:t>
            </w:r>
          </w:p>
          <w:p w14:paraId="2222089A"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0EB0AE73"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2B213597"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3411A418" w14:textId="77777777" w:rsidR="00FD71EC" w:rsidRPr="00FD71EC" w:rsidRDefault="00FD71EC" w:rsidP="00FD71EC">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generate de Beneficiar;</w:t>
            </w:r>
          </w:p>
          <w:p w14:paraId="23D0F613" w14:textId="77777777" w:rsidR="00FD71EC" w:rsidRPr="00FD71EC" w:rsidRDefault="00FD71EC" w:rsidP="00FD71EC">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227D0A13" w14:textId="77777777" w:rsidR="00FD71EC" w:rsidRPr="00FD71EC" w:rsidRDefault="00FD71EC" w:rsidP="00FD71EC">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31F84635" w14:textId="77777777" w:rsidR="00FD71EC" w:rsidRPr="00FD71EC" w:rsidRDefault="00FD71EC" w:rsidP="00FD71EC">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calamităţilor naturale recunoscute de autoritatea legală.</w:t>
            </w:r>
          </w:p>
          <w:p w14:paraId="1CAA27C9"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6C51D44"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3008BFA" w14:textId="77777777" w:rsidR="00FD71EC" w:rsidRPr="00FD71EC" w:rsidRDefault="00FD71EC" w:rsidP="00FD71EC">
            <w:pPr>
              <w:spacing w:after="200" w:line="276" w:lineRule="auto"/>
              <w:contextualSpacing/>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06BA3C" w14:textId="77777777" w:rsidR="00FD71EC" w:rsidRPr="00FD71EC" w:rsidRDefault="00FD71EC" w:rsidP="00FD71EC">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FD71EC">
              <w:rPr>
                <w:rFonts w:ascii="Times New Roman" w:eastAsia="Times New Roman" w:hAnsi="Times New Roman" w:cs="Times New Roman"/>
                <w:noProof/>
                <w:kern w:val="0"/>
                <w:lang w:val="ro-MD"/>
                <w14:ligatures w14:val="none"/>
              </w:rPr>
              <w:t>2.7.Se indică t</w:t>
            </w:r>
            <w:r w:rsidRPr="00FD71EC">
              <w:rPr>
                <w:rFonts w:ascii="Times New Roman" w:eastAsia="Times New Roman" w:hAnsi="Times New Roman" w:cs="Times New Roman"/>
                <w:kern w:val="0"/>
                <w:lang w:val="ro-MD" w:eastAsia="ru-RU"/>
                <w14:ligatures w14:val="none"/>
              </w:rPr>
              <w:t>ermenul de garanție a lucrărilor</w:t>
            </w:r>
            <w:r w:rsidRPr="00FD71EC">
              <w:rPr>
                <w:rFonts w:ascii="Times New Roman" w:eastAsia="Times New Roman" w:hAnsi="Times New Roman" w:cs="Times New Roman"/>
                <w:b/>
                <w:kern w:val="0"/>
                <w:lang w:val="ro-MD" w:eastAsia="ru-RU"/>
                <w14:ligatures w14:val="none"/>
              </w:rPr>
              <w:t>___________________.</w:t>
            </w:r>
          </w:p>
          <w:p w14:paraId="78233D0D" w14:textId="77777777" w:rsidR="00FD71EC" w:rsidRPr="00FD71EC" w:rsidRDefault="00FD71EC" w:rsidP="00FD71EC">
            <w:pPr>
              <w:tabs>
                <w:tab w:val="left" w:pos="1134"/>
              </w:tabs>
              <w:spacing w:after="0" w:line="240" w:lineRule="auto"/>
              <w:jc w:val="both"/>
              <w:rPr>
                <w:rFonts w:ascii="Times New Roman" w:eastAsia="Times New Roman" w:hAnsi="Times New Roman" w:cs="Times New Roman"/>
                <w:kern w:val="0"/>
                <w:lang w:val="ro-MD"/>
                <w14:ligatures w14:val="none"/>
              </w:rPr>
            </w:pPr>
          </w:p>
          <w:p w14:paraId="7AEA10D5" w14:textId="77777777" w:rsidR="00FD71EC" w:rsidRPr="00FD71EC" w:rsidRDefault="00FD71EC" w:rsidP="00FD71EC">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3. VALOAREA LUCRĂRILOR ŞI MODALITĂŢILE DE PLATĂ</w:t>
            </w:r>
          </w:p>
          <w:p w14:paraId="0094B7FD"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FD71EC">
              <w:rPr>
                <w:rFonts w:ascii="Times New Roman" w:eastAsia="Times New Roman" w:hAnsi="Times New Roman" w:cs="Times New Roman"/>
                <w:noProof/>
                <w:kern w:val="0"/>
                <w:sz w:val="20"/>
                <w:szCs w:val="20"/>
                <w:lang w:val="ro-MD"/>
                <w14:ligatures w14:val="none"/>
              </w:rPr>
              <w:t xml:space="preserve">.                                                         </w:t>
            </w:r>
            <w:r w:rsidRPr="00FD71EC">
              <w:rPr>
                <w:rFonts w:ascii="Times New Roman" w:eastAsia="Times New Roman" w:hAnsi="Times New Roman" w:cs="Times New Roman"/>
                <w:i/>
                <w:noProof/>
                <w:kern w:val="0"/>
                <w:sz w:val="20"/>
                <w:szCs w:val="20"/>
                <w:lang w:val="ro-MD"/>
                <w14:ligatures w14:val="none"/>
              </w:rPr>
              <w:t>(suma cu cifre şi litere)                                                                     (suma cu cifre şi litere)</w:t>
            </w:r>
          </w:p>
          <w:p w14:paraId="64631B15" w14:textId="77777777" w:rsidR="00FD71EC" w:rsidRPr="00FD71EC" w:rsidRDefault="00FD71EC" w:rsidP="00FD71EC">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4912DAFB" w14:textId="77777777" w:rsidR="00FD71EC" w:rsidRPr="00FD71EC" w:rsidRDefault="00FD71EC" w:rsidP="00FD71EC">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7367B921" w14:textId="77777777" w:rsidR="00FD71EC" w:rsidRPr="00FD71EC" w:rsidRDefault="00FD71EC" w:rsidP="00FD71EC">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D36210B" w14:textId="77777777" w:rsidR="00FD71EC" w:rsidRPr="00FD71EC" w:rsidRDefault="00FD71EC" w:rsidP="00FD71EC">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509E9F27" w14:textId="77777777" w:rsidR="00FD71EC" w:rsidRPr="00FD71EC" w:rsidRDefault="00FD71EC" w:rsidP="00FD71EC">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04C7441" w14:textId="77777777" w:rsidR="00FD71EC" w:rsidRPr="00FD71EC" w:rsidRDefault="00FD71EC" w:rsidP="00FD71EC">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4014E0B1" w14:textId="77777777" w:rsidR="00FD71EC" w:rsidRPr="00FD71EC" w:rsidRDefault="00FD71EC" w:rsidP="00FD71EC">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4. DREPTURILE ŞI OBLIGAŢIUNILE ANTREPRENORULUI ŞI ALE BENEFICIARULUI</w:t>
            </w:r>
          </w:p>
          <w:p w14:paraId="7BFCC289" w14:textId="77777777" w:rsidR="00FD71EC" w:rsidRPr="00FD71EC" w:rsidRDefault="00FD71EC" w:rsidP="00FD71EC">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ABFF29D" w14:textId="77777777" w:rsidR="00FD71EC" w:rsidRPr="00FD71EC" w:rsidRDefault="00FD71EC" w:rsidP="00FD71EC">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0CB39CB"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F74E289"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322367AE" w14:textId="77777777" w:rsidR="00FD71EC" w:rsidRPr="00FD71EC" w:rsidRDefault="00FD71EC" w:rsidP="00FD71EC">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34D43BF"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62CBF72"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DB92FB6"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46834E7"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3CC26F50"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A353166"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35B4C7A8"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FD71EC">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735C5B4F"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927D964"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8CB9630"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454D8681"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A2DDF40"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CDA72AA"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36DCA7C"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5FDD202"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556E8432"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BD25A78"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FE55B14"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3CE3CB8F" w14:textId="77777777" w:rsidR="00FD71EC" w:rsidRPr="00FD71EC" w:rsidRDefault="00FD71EC" w:rsidP="00FD71EC">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0A04F6C2" w14:textId="77777777" w:rsidR="00FD71EC" w:rsidRPr="00FD71EC" w:rsidRDefault="00FD71EC" w:rsidP="00FD71EC">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7B7B20BA" w14:textId="77777777" w:rsidR="00FD71EC" w:rsidRPr="00FD71EC" w:rsidRDefault="00FD71EC" w:rsidP="00FD71EC">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3DA37EE0"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447223A"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7F8F684"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51611ED" w14:textId="77777777" w:rsidR="00FD71EC" w:rsidRPr="00FD71EC" w:rsidRDefault="00FD71EC" w:rsidP="00FD71EC">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5ABA8132" w14:textId="77777777" w:rsidR="00FD71EC" w:rsidRPr="00FD71EC" w:rsidRDefault="00FD71EC" w:rsidP="00FD71EC">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3FFB3BAC" w14:textId="77777777" w:rsidR="00FD71EC" w:rsidRPr="00FD71EC" w:rsidRDefault="00FD71EC" w:rsidP="00FD71EC">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5. AJUSTAREA VALORII CONTRACTULUI</w:t>
            </w:r>
          </w:p>
          <w:p w14:paraId="242D0D87" w14:textId="77777777" w:rsidR="00FD71EC" w:rsidRPr="00FD71EC" w:rsidRDefault="00FD71EC" w:rsidP="00FD71EC">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F6CB7ED" w14:textId="77777777" w:rsidR="00FD71EC" w:rsidRPr="00FD71EC" w:rsidRDefault="00FD71EC" w:rsidP="00FD71EC">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38D8EEAB" w14:textId="77777777" w:rsidR="00FD71EC" w:rsidRPr="00FD71EC" w:rsidRDefault="00FD71EC" w:rsidP="00FD71EC">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 xml:space="preserve">6. ANTREPRENORUL ŞI SUBANTREPRENORII </w:t>
            </w:r>
          </w:p>
          <w:p w14:paraId="7548DB6D"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16E57A"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146E3CFC"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642643D8" w14:textId="77777777" w:rsidR="00FD71EC" w:rsidRPr="00FD71EC" w:rsidRDefault="00FD71EC" w:rsidP="00FD71EC">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2B05AD6E" w14:textId="77777777" w:rsidR="00FD71EC" w:rsidRPr="00FD71EC" w:rsidRDefault="00FD71EC" w:rsidP="00FD71EC">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13DB2763" w14:textId="77777777" w:rsidR="00FD71EC" w:rsidRPr="00FD71EC" w:rsidRDefault="00FD71EC" w:rsidP="00FD71EC">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7. FORŢA DE MUNCĂ</w:t>
            </w:r>
          </w:p>
          <w:p w14:paraId="5982ACF2" w14:textId="77777777" w:rsidR="00FD71EC" w:rsidRPr="00FD71EC" w:rsidRDefault="00FD71EC" w:rsidP="00FD71EC">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0531B1A9" w14:textId="77777777" w:rsidR="00FD71EC" w:rsidRPr="00FD71EC" w:rsidRDefault="00FD71EC" w:rsidP="00FD71EC">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5E794987" w14:textId="77777777" w:rsidR="00FD71EC" w:rsidRPr="00FD71EC" w:rsidRDefault="00FD71EC" w:rsidP="00FD71EC">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8. MATERIALELE ŞI EXECUŢIA LUCRĂRILOR PROPRIU-ZISE</w:t>
            </w:r>
          </w:p>
          <w:p w14:paraId="6E06B587" w14:textId="77777777" w:rsidR="00FD71EC" w:rsidRPr="00FD71EC" w:rsidRDefault="00FD71EC" w:rsidP="00FD71EC">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26EF50E" w14:textId="77777777" w:rsidR="00FD71EC" w:rsidRPr="00FD71EC" w:rsidRDefault="00FD71EC" w:rsidP="00FD71EC">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45BBDB0C" w14:textId="77777777" w:rsidR="00FD71EC" w:rsidRPr="00FD71EC" w:rsidRDefault="00FD71EC" w:rsidP="00FD71EC">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2CF47B4" w14:textId="77777777" w:rsidR="00FD71EC" w:rsidRPr="00FD71EC" w:rsidRDefault="00FD71EC" w:rsidP="00FD71EC">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74FEB741" w14:textId="77777777" w:rsidR="00FD71EC" w:rsidRPr="00FD71EC" w:rsidRDefault="00FD71EC" w:rsidP="00FD71EC">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AC923E9" w14:textId="77777777" w:rsidR="00FD71EC" w:rsidRPr="00FD71EC" w:rsidRDefault="00FD71EC" w:rsidP="00FD71EC">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737FAE" w14:textId="77777777" w:rsidR="00FD71EC" w:rsidRPr="00FD71EC" w:rsidRDefault="00FD71EC" w:rsidP="00FD71EC">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06F60E8E" w14:textId="77777777" w:rsidR="00FD71EC" w:rsidRPr="00FD71EC" w:rsidRDefault="00FD71EC" w:rsidP="00FD71EC">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89916FC" w14:textId="77777777" w:rsidR="00FD71EC" w:rsidRPr="00FD71EC" w:rsidRDefault="00FD71EC" w:rsidP="00FD71EC">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14137A45" w14:textId="77777777" w:rsidR="00FD71EC" w:rsidRPr="00FD71EC" w:rsidRDefault="00FD71EC" w:rsidP="00FD71EC">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4A466FCC" w14:textId="77777777" w:rsidR="00FD71EC" w:rsidRPr="00FD71EC" w:rsidRDefault="00FD71EC" w:rsidP="00FD71EC">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9. PERIOADA DE GARANŢIE ŞI REMEDIERI ÎN PERIOADA DE GARANŢIE</w:t>
            </w:r>
          </w:p>
          <w:p w14:paraId="0B3BD0EF"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9.1. Perioada de garanţie pentru lucrărieste de  </w:t>
            </w:r>
            <w:r w:rsidRPr="00FD71EC">
              <w:rPr>
                <w:rFonts w:ascii="Times New Roman" w:eastAsia="Times New Roman" w:hAnsi="Times New Roman" w:cs="Times New Roman"/>
                <w:b/>
                <w:kern w:val="0"/>
                <w:lang w:val="ro-MD" w:eastAsia="ru-RU"/>
                <w14:ligatures w14:val="none"/>
              </w:rPr>
              <w:t>___</w:t>
            </w:r>
            <w:r w:rsidRPr="00FD71EC">
              <w:rPr>
                <w:rFonts w:ascii="Times New Roman" w:eastAsia="Times New Roman" w:hAnsi="Times New Roman" w:cs="Times New Roman"/>
                <w:kern w:val="0"/>
                <w:lang w:val="ro-MD" w:eastAsia="ru-RU"/>
                <w14:ligatures w14:val="none"/>
              </w:rPr>
              <w:t xml:space="preserve"> ani. </w:t>
            </w:r>
          </w:p>
          <w:p w14:paraId="10CB22EA"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5C07266D"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1959FF03"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2C98E0A5" w14:textId="77777777" w:rsidR="00FD71EC" w:rsidRPr="00FD71EC" w:rsidRDefault="00FD71EC" w:rsidP="00FD71EC">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10. RĂSPUNDEREA PĂRŢILOR</w:t>
            </w:r>
          </w:p>
          <w:p w14:paraId="7FEEE983"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0B81430D"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8F5F1F5"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0E50329A"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5B1F551"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71D072F"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FA958FB"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EC79D41"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6AE89B0E"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8915D1F" w14:textId="77777777" w:rsidR="00FD71EC" w:rsidRPr="00FD71EC" w:rsidRDefault="00FD71EC" w:rsidP="00FD71EC">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BAE63F9" w14:textId="77777777" w:rsidR="00FD71EC" w:rsidRPr="00FD71EC" w:rsidRDefault="00FD71EC" w:rsidP="00FD71EC">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6C3E2F15" w14:textId="77777777" w:rsidR="00FD71EC" w:rsidRPr="00FD71EC" w:rsidRDefault="00FD71EC" w:rsidP="00FD71EC">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28A11A90" w14:textId="77777777" w:rsidR="00FD71EC" w:rsidRPr="00FD71EC" w:rsidRDefault="00FD71EC" w:rsidP="00FD71EC">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11. SOLUŢIONAREA LITIGIILOR</w:t>
            </w:r>
          </w:p>
          <w:p w14:paraId="4784C960" w14:textId="77777777" w:rsidR="00FD71EC" w:rsidRPr="00FD71EC" w:rsidRDefault="00FD71EC" w:rsidP="00FD71EC">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C2E3128" w14:textId="77777777" w:rsidR="00FD71EC" w:rsidRPr="00FD71EC" w:rsidRDefault="00FD71EC" w:rsidP="00FD71EC">
            <w:pPr>
              <w:tabs>
                <w:tab w:val="left" w:pos="567"/>
              </w:tabs>
              <w:spacing w:after="0" w:line="240" w:lineRule="auto"/>
              <w:jc w:val="both"/>
              <w:rPr>
                <w:rFonts w:ascii="Times New Roman" w:eastAsia="Times New Roman" w:hAnsi="Times New Roman" w:cs="Times New Roman"/>
                <w:noProof/>
                <w:kern w:val="0"/>
                <w:lang w:val="ro-MD"/>
                <w14:ligatures w14:val="none"/>
              </w:rPr>
            </w:pPr>
          </w:p>
          <w:p w14:paraId="232097BC" w14:textId="77777777" w:rsidR="00FD71EC" w:rsidRPr="00FD71EC" w:rsidRDefault="00FD71EC" w:rsidP="00FD71EC">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12. REZOLUȚIUNEACONTRACTULUI</w:t>
            </w:r>
          </w:p>
          <w:p w14:paraId="3469D6B9" w14:textId="77777777" w:rsidR="00FD71EC" w:rsidRPr="00FD71EC" w:rsidRDefault="00FD71EC" w:rsidP="00FD71EC">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12.1. Antreprenorul poate cere rezoluțiunea contractului, dacă: </w:t>
            </w:r>
          </w:p>
          <w:p w14:paraId="5B5F3F5D" w14:textId="77777777" w:rsidR="00FD71EC" w:rsidRPr="00FD71EC" w:rsidRDefault="00FD71EC" w:rsidP="00FD71EC">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700EA98D" w14:textId="77777777" w:rsidR="00FD71EC" w:rsidRPr="00FD71EC" w:rsidRDefault="00FD71EC" w:rsidP="00FD71EC">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b) Beneficiarul nu onorează o plată scadentă mai mult de 3 luni; </w:t>
            </w:r>
          </w:p>
          <w:p w14:paraId="7D8B6D19" w14:textId="77777777" w:rsidR="00FD71EC" w:rsidRPr="00FD71EC" w:rsidRDefault="00FD71EC" w:rsidP="00FD71EC">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68E5410E" w14:textId="77777777" w:rsidR="00FD71EC" w:rsidRPr="00FD71EC" w:rsidRDefault="00FD71EC" w:rsidP="00FD71EC">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12.2. Beneficiarul poate cere rezoluțiunea contractului, dacă: </w:t>
            </w:r>
          </w:p>
          <w:p w14:paraId="3DFDA25C" w14:textId="77777777" w:rsidR="00FD71EC" w:rsidRPr="00FD71EC" w:rsidRDefault="00FD71EC" w:rsidP="00FD71EC">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464A68F5" w14:textId="77777777" w:rsidR="00FD71EC" w:rsidRPr="00FD71EC" w:rsidRDefault="00FD71EC" w:rsidP="00FD71EC">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2FA9480F" w14:textId="77777777" w:rsidR="00FD71EC" w:rsidRPr="00FD71EC" w:rsidRDefault="00FD71EC" w:rsidP="00FD71EC">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0C3E451D" w14:textId="77777777" w:rsidR="00FD71EC" w:rsidRPr="00FD71EC" w:rsidRDefault="00FD71EC" w:rsidP="00FD71EC">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4BEE1EF5" w14:textId="77777777" w:rsidR="00FD71EC" w:rsidRPr="00FD71EC" w:rsidRDefault="00FD71EC" w:rsidP="00FD71EC">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09268A67" w14:textId="77777777" w:rsidR="00FD71EC" w:rsidRPr="00FD71EC" w:rsidRDefault="00FD71EC" w:rsidP="00FD71EC">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26984C63" w14:textId="77777777" w:rsidR="00FD71EC" w:rsidRPr="00FD71EC" w:rsidRDefault="00FD71EC" w:rsidP="00FD71EC">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BB749EE" w14:textId="77777777" w:rsidR="00FD71EC" w:rsidRPr="00FD71EC" w:rsidRDefault="00FD71EC" w:rsidP="00FD71EC">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019C12BF" w14:textId="77777777" w:rsidR="00FD71EC" w:rsidRPr="00FD71EC" w:rsidRDefault="00FD71EC" w:rsidP="00FD71EC">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12.7. Cazuri specifice de încetare a contractului de achiziţii publice:</w:t>
            </w:r>
          </w:p>
          <w:p w14:paraId="5B87D059" w14:textId="77777777" w:rsidR="00FD71EC" w:rsidRPr="00FD71EC" w:rsidRDefault="00FD71EC" w:rsidP="00FD71EC">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0450D18F" w14:textId="77777777" w:rsidR="00FD71EC" w:rsidRPr="00FD71EC" w:rsidRDefault="00FD71EC" w:rsidP="00FD71EC">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2B84171E" w14:textId="77777777" w:rsidR="00FD71EC" w:rsidRPr="00FD71EC" w:rsidRDefault="00FD71EC" w:rsidP="00FD71EC">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0577AE46" w14:textId="77777777" w:rsidR="00FD71EC" w:rsidRPr="00FD71EC" w:rsidRDefault="00FD71EC" w:rsidP="00FD71EC">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B6554C5" w14:textId="77777777" w:rsidR="00FD71EC" w:rsidRPr="00FD71EC" w:rsidRDefault="00FD71EC" w:rsidP="00FD71EC">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59720340" w14:textId="77777777" w:rsidR="00FD71EC" w:rsidRPr="00FD71EC" w:rsidRDefault="00FD71EC" w:rsidP="00FD71EC">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13. DISPOZIŢII FINALE</w:t>
            </w:r>
          </w:p>
          <w:p w14:paraId="05F3877E" w14:textId="77777777" w:rsidR="00FD71EC" w:rsidRPr="00FD71EC" w:rsidRDefault="00FD71EC" w:rsidP="00FD71EC">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6AA1AD0F" w14:textId="77777777" w:rsidR="00FD71EC" w:rsidRPr="00FD71EC" w:rsidRDefault="00FD71EC" w:rsidP="00FD71EC">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 Caietul de sarcini;</w:t>
            </w:r>
          </w:p>
          <w:p w14:paraId="577912CE" w14:textId="77777777" w:rsidR="00FD71EC" w:rsidRPr="00FD71EC" w:rsidRDefault="00FD71EC" w:rsidP="00FD71EC">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 Propunerea tehnică;</w:t>
            </w:r>
          </w:p>
          <w:p w14:paraId="5AD35A6D" w14:textId="77777777" w:rsidR="00FD71EC" w:rsidRPr="00FD71EC" w:rsidRDefault="00FD71EC" w:rsidP="00FD71EC">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 Propunerea financiară;</w:t>
            </w:r>
          </w:p>
          <w:p w14:paraId="7940EF85" w14:textId="77777777" w:rsidR="00FD71EC" w:rsidRPr="00FD71EC" w:rsidRDefault="00FD71EC" w:rsidP="00FD71EC">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d) Graficul de executare a lucrărilor ; </w:t>
            </w:r>
          </w:p>
          <w:p w14:paraId="4B31BF0C" w14:textId="77777777" w:rsidR="00FD71EC" w:rsidRPr="00FD71EC" w:rsidRDefault="00FD71EC" w:rsidP="00FD71EC">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e) Garanția de bună execuție.</w:t>
            </w:r>
          </w:p>
          <w:p w14:paraId="4E7B0168" w14:textId="77777777" w:rsidR="00FD71EC" w:rsidRPr="00FD71EC" w:rsidRDefault="00FD71EC" w:rsidP="00FD71EC">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13.2. Documentele contractului vor fi întocmite în limba română.</w:t>
            </w:r>
          </w:p>
          <w:p w14:paraId="5FF1C8A6" w14:textId="77777777" w:rsidR="00FD71EC" w:rsidRPr="00FD71EC" w:rsidRDefault="00FD71EC" w:rsidP="00FD71EC">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59AB6849" w14:textId="77777777" w:rsidR="00FD71EC" w:rsidRPr="00FD71EC" w:rsidRDefault="00FD71EC" w:rsidP="00FD71EC">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1FCCAC83"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02D7F6"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23BEF4"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614E2A"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8006B97"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2C3A87"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2CE0923"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541511D"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D1B7BA"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9822D85"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218FDB7"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CA2A61" w14:textId="77777777" w:rsidR="00FD71EC" w:rsidRPr="00FD71EC" w:rsidRDefault="00FD71EC" w:rsidP="00FD71EC">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PARTEA CE ȚINE DE CONDIȚIILE </w:t>
            </w:r>
          </w:p>
          <w:p w14:paraId="7DC876FE" w14:textId="77777777" w:rsidR="00FD71EC" w:rsidRPr="00FD71EC" w:rsidRDefault="00FD71EC" w:rsidP="00FD71EC">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SPECIALE A CONTRACTULUI</w:t>
            </w:r>
          </w:p>
          <w:p w14:paraId="0E89F17A"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             (</w:t>
            </w:r>
            <w:r w:rsidRPr="00FD71EC">
              <w:rPr>
                <w:rFonts w:ascii="Times New Roman" w:eastAsia="Times New Roman" w:hAnsi="Times New Roman" w:cs="Times New Roman"/>
                <w:noProof/>
                <w:kern w:val="0"/>
                <w:sz w:val="20"/>
                <w:szCs w:val="20"/>
                <w:lang w:val="ro-MD"/>
                <w14:ligatures w14:val="none"/>
              </w:rPr>
              <w:t>LA NECESITATE)</w:t>
            </w:r>
          </w:p>
          <w:p w14:paraId="5D018AE5"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F3A482A"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9EF25FD"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6910D44"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5B69F95"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A14BB3E"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860287F"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BFE43FD"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4830F10"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2E59D99"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DDBC6AE"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361E1B9"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D1D27E2"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28FF35A"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7778CE7"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0653F27"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7348EB7"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653CA42" w14:textId="77777777" w:rsidR="00FD71EC" w:rsidRPr="00FD71EC" w:rsidRDefault="00FD71EC" w:rsidP="00FD71EC">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78346A2" w14:textId="77777777" w:rsidR="00FD71EC" w:rsidRPr="00FD71EC" w:rsidRDefault="00FD71EC" w:rsidP="00FD71EC">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 xml:space="preserve">                 RECHIZITELE JURIDICE, POŞTALE ŞI DE PLĂŢI ALE PĂRŢILOR</w:t>
            </w:r>
          </w:p>
          <w:p w14:paraId="523963AE" w14:textId="77777777" w:rsidR="00FD71EC" w:rsidRPr="00FD71EC" w:rsidRDefault="00FD71EC" w:rsidP="00FD71EC">
            <w:pPr>
              <w:tabs>
                <w:tab w:val="left" w:pos="2685"/>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D71EC" w:rsidRPr="0071116E" w14:paraId="6B8E78BE" w14:textId="77777777" w:rsidTr="007F6E63">
              <w:trPr>
                <w:jc w:val="center"/>
              </w:trPr>
              <w:tc>
                <w:tcPr>
                  <w:tcW w:w="5163" w:type="dxa"/>
                  <w:tcBorders>
                    <w:top w:val="nil"/>
                    <w:left w:val="nil"/>
                    <w:bottom w:val="nil"/>
                    <w:right w:val="nil"/>
                  </w:tcBorders>
                </w:tcPr>
                <w:p w14:paraId="7EB1F834" w14:textId="77777777" w:rsidR="00FD71EC" w:rsidRPr="00FD71EC" w:rsidRDefault="00FD71EC" w:rsidP="00FD71EC">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0C8BD59C" w14:textId="77777777" w:rsidR="00FD71EC" w:rsidRPr="00FD71EC" w:rsidRDefault="00FD71EC" w:rsidP="00FD71EC">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iCs/>
                      <w:noProof/>
                      <w:kern w:val="0"/>
                      <w:lang w:val="ro-MD"/>
                      <w14:ligatures w14:val="none"/>
                    </w:rPr>
                    <w:t>BENEFICIARUL</w:t>
                  </w:r>
                </w:p>
              </w:tc>
            </w:tr>
            <w:tr w:rsidR="00FD71EC" w:rsidRPr="0071116E" w14:paraId="3021FED1" w14:textId="77777777" w:rsidTr="007F6E63">
              <w:trPr>
                <w:jc w:val="center"/>
              </w:trPr>
              <w:tc>
                <w:tcPr>
                  <w:tcW w:w="5163" w:type="dxa"/>
                  <w:tcBorders>
                    <w:top w:val="nil"/>
                    <w:left w:val="nil"/>
                    <w:bottom w:val="nil"/>
                    <w:right w:val="nil"/>
                  </w:tcBorders>
                  <w:vAlign w:val="center"/>
                </w:tcPr>
                <w:p w14:paraId="53BAFE45"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47B9709C"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Adresa poştală:</w:t>
                  </w:r>
                </w:p>
              </w:tc>
            </w:tr>
            <w:tr w:rsidR="00FD71EC" w:rsidRPr="0071116E" w14:paraId="31CF0F1C" w14:textId="77777777" w:rsidTr="007F6E63">
              <w:trPr>
                <w:jc w:val="center"/>
              </w:trPr>
              <w:tc>
                <w:tcPr>
                  <w:tcW w:w="5163" w:type="dxa"/>
                  <w:tcBorders>
                    <w:top w:val="nil"/>
                    <w:left w:val="nil"/>
                    <w:bottom w:val="nil"/>
                    <w:right w:val="nil"/>
                  </w:tcBorders>
                  <w:vAlign w:val="center"/>
                </w:tcPr>
                <w:p w14:paraId="23397237"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6DDF7D19"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Telefon:</w:t>
                  </w:r>
                </w:p>
              </w:tc>
            </w:tr>
            <w:tr w:rsidR="00FD71EC" w:rsidRPr="0071116E" w14:paraId="60FA32EF" w14:textId="77777777" w:rsidTr="007F6E63">
              <w:trPr>
                <w:jc w:val="center"/>
              </w:trPr>
              <w:tc>
                <w:tcPr>
                  <w:tcW w:w="5163" w:type="dxa"/>
                  <w:tcBorders>
                    <w:top w:val="nil"/>
                    <w:left w:val="nil"/>
                    <w:bottom w:val="nil"/>
                    <w:right w:val="nil"/>
                  </w:tcBorders>
                  <w:vAlign w:val="center"/>
                </w:tcPr>
                <w:p w14:paraId="6F8375B8"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2147F7CD"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Cod fiscal:</w:t>
                  </w:r>
                </w:p>
              </w:tc>
            </w:tr>
            <w:tr w:rsidR="00FD71EC" w:rsidRPr="0071116E" w14:paraId="3778F6DD" w14:textId="77777777" w:rsidTr="007F6E63">
              <w:trPr>
                <w:jc w:val="center"/>
              </w:trPr>
              <w:tc>
                <w:tcPr>
                  <w:tcW w:w="5163" w:type="dxa"/>
                  <w:tcBorders>
                    <w:top w:val="nil"/>
                    <w:left w:val="nil"/>
                    <w:bottom w:val="nil"/>
                    <w:right w:val="nil"/>
                  </w:tcBorders>
                  <w:vAlign w:val="center"/>
                </w:tcPr>
                <w:p w14:paraId="7980F541"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634DB72C"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Banca:</w:t>
                  </w:r>
                </w:p>
              </w:tc>
            </w:tr>
            <w:tr w:rsidR="00FD71EC" w:rsidRPr="0071116E" w14:paraId="3469AEE5" w14:textId="77777777" w:rsidTr="007F6E63">
              <w:trPr>
                <w:jc w:val="center"/>
              </w:trPr>
              <w:tc>
                <w:tcPr>
                  <w:tcW w:w="5163" w:type="dxa"/>
                  <w:tcBorders>
                    <w:top w:val="nil"/>
                    <w:left w:val="nil"/>
                    <w:bottom w:val="nil"/>
                    <w:right w:val="nil"/>
                  </w:tcBorders>
                  <w:vAlign w:val="center"/>
                </w:tcPr>
                <w:p w14:paraId="36A35AFF"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33E6B2E4"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Cod:</w:t>
                  </w:r>
                </w:p>
              </w:tc>
            </w:tr>
            <w:tr w:rsidR="00FD71EC" w:rsidRPr="0071116E" w14:paraId="71892D8C" w14:textId="77777777" w:rsidTr="007F6E63">
              <w:trPr>
                <w:jc w:val="center"/>
              </w:trPr>
              <w:tc>
                <w:tcPr>
                  <w:tcW w:w="5163" w:type="dxa"/>
                  <w:tcBorders>
                    <w:top w:val="nil"/>
                    <w:left w:val="nil"/>
                    <w:bottom w:val="nil"/>
                    <w:right w:val="nil"/>
                  </w:tcBorders>
                  <w:vAlign w:val="center"/>
                </w:tcPr>
                <w:p w14:paraId="55674767"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762B2DCE"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IBAN</w:t>
                  </w:r>
                </w:p>
              </w:tc>
            </w:tr>
            <w:tr w:rsidR="00FD71EC" w:rsidRPr="0071116E" w14:paraId="1957E78A" w14:textId="77777777" w:rsidTr="007F6E63">
              <w:trPr>
                <w:trHeight w:val="713"/>
                <w:jc w:val="center"/>
              </w:trPr>
              <w:tc>
                <w:tcPr>
                  <w:tcW w:w="5163" w:type="dxa"/>
                  <w:tcBorders>
                    <w:top w:val="nil"/>
                    <w:left w:val="nil"/>
                    <w:bottom w:val="nil"/>
                    <w:right w:val="nil"/>
                  </w:tcBorders>
                  <w:vAlign w:val="center"/>
                </w:tcPr>
                <w:p w14:paraId="36A53B7C" w14:textId="77777777" w:rsidR="00FD71EC" w:rsidRPr="00FD71EC" w:rsidRDefault="00FD71EC" w:rsidP="00FD71E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7BE7E5FA"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A6E912C"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EC40772"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15E7EAC"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12E79A8"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EFDEE75"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EB1E2D5"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5C5A4AA9" w14:textId="77777777" w:rsidR="00FD71EC" w:rsidRPr="00FD71EC" w:rsidRDefault="00FD71EC" w:rsidP="00FD71EC">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D71EC" w:rsidRPr="0071116E" w14:paraId="4E9E7560" w14:textId="77777777" w:rsidTr="007F6E63">
              <w:trPr>
                <w:trHeight w:val="357"/>
                <w:jc w:val="center"/>
              </w:trPr>
              <w:tc>
                <w:tcPr>
                  <w:tcW w:w="5188" w:type="dxa"/>
                  <w:vAlign w:val="center"/>
                </w:tcPr>
                <w:p w14:paraId="0EEF11B6"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ANTREPRENOR</w:t>
                  </w:r>
                </w:p>
              </w:tc>
              <w:tc>
                <w:tcPr>
                  <w:tcW w:w="4559" w:type="dxa"/>
                  <w:vAlign w:val="center"/>
                </w:tcPr>
                <w:p w14:paraId="04871E34"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BENEFICIAR</w:t>
                  </w:r>
                </w:p>
              </w:tc>
            </w:tr>
            <w:tr w:rsidR="00FD71EC" w:rsidRPr="0071116E" w14:paraId="190A8EB0" w14:textId="77777777" w:rsidTr="007F6E63">
              <w:trPr>
                <w:trHeight w:val="357"/>
                <w:jc w:val="center"/>
              </w:trPr>
              <w:tc>
                <w:tcPr>
                  <w:tcW w:w="5188" w:type="dxa"/>
                  <w:vAlign w:val="center"/>
                </w:tcPr>
                <w:p w14:paraId="3009BE77"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00DCA5DD"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2BD3BF77"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75650A33"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4045474B"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3CCCD4C0"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tc>
            </w:tr>
          </w:tbl>
          <w:p w14:paraId="4510AD9C"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E111F0"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79FCFA"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EAE607"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C8760E6"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709D46E5"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5CB5BC65" w14:textId="77777777" w:rsidR="00FD71EC" w:rsidRPr="00FD71EC" w:rsidRDefault="00FD71EC" w:rsidP="00FD71EC">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Anexa nr. 1</w:t>
            </w:r>
          </w:p>
          <w:p w14:paraId="43095C9D" w14:textId="77777777" w:rsidR="00FD71EC" w:rsidRPr="00FD71EC" w:rsidRDefault="00FD71EC" w:rsidP="00FD71EC">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la Contractul nr. ___________</w:t>
            </w:r>
          </w:p>
          <w:p w14:paraId="5932B86B" w14:textId="77777777" w:rsidR="00FD71EC" w:rsidRPr="00FD71EC" w:rsidRDefault="00FD71EC" w:rsidP="00FD71EC">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Din „____”  _____ 20_______</w:t>
            </w:r>
          </w:p>
          <w:p w14:paraId="09D9C25B"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01DC9A"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78B49F"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B605D6"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0ADDED"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F09840"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0DB035"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72DBCBE"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0AE968B"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SPECIFICAŢII TEHNICE</w:t>
            </w:r>
          </w:p>
          <w:p w14:paraId="74D2444F"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D71EC" w:rsidRPr="0071116E" w14:paraId="18CB5342" w14:textId="77777777" w:rsidTr="007F6E6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93879B"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C6175B"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7AD3EC"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0210B16"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Specificarea tehnică deplină solicitată de către autoritatea contractantă</w:t>
                  </w:r>
                </w:p>
                <w:p w14:paraId="5EB2F254"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076838"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bCs/>
                      <w:kern w:val="0"/>
                      <w:lang w:val="ro-MD"/>
                      <w14:ligatures w14:val="none"/>
                    </w:rPr>
                    <w:t xml:space="preserve">Specificarea tehnică </w:t>
                  </w:r>
                  <w:r w:rsidRPr="00FD71EC">
                    <w:rPr>
                      <w:rFonts w:ascii="Times New Roman" w:eastAsia="Times New Roman" w:hAnsi="Times New Roman" w:cs="Times New Roman"/>
                      <w:b/>
                      <w:noProof/>
                      <w:kern w:val="0"/>
                      <w:lang w:val="ro-MD"/>
                      <w14:ligatures w14:val="none"/>
                    </w:rPr>
                    <w:t>deplină propusă de către ofertant</w:t>
                  </w:r>
                </w:p>
                <w:p w14:paraId="4135EECE"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173318" w14:textId="77777777" w:rsidR="00FD71EC" w:rsidRPr="00FD71EC" w:rsidRDefault="00FD71EC" w:rsidP="00FD71EC">
                  <w:pPr>
                    <w:spacing w:after="0" w:line="240" w:lineRule="auto"/>
                    <w:ind w:right="943"/>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Standarde de</w:t>
                  </w:r>
                </w:p>
                <w:p w14:paraId="0E100CE5" w14:textId="77777777" w:rsidR="00FD71EC" w:rsidRPr="00FD71EC" w:rsidRDefault="00FD71EC" w:rsidP="00FD71EC">
                  <w:pPr>
                    <w:spacing w:after="0" w:line="240" w:lineRule="auto"/>
                    <w:ind w:right="943"/>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referinţă</w:t>
                  </w:r>
                </w:p>
              </w:tc>
            </w:tr>
            <w:tr w:rsidR="00FD71EC" w:rsidRPr="0071116E" w14:paraId="61FE0E33" w14:textId="77777777" w:rsidTr="007F6E6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45C8F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3AA7B5"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840A2A6"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AC7042"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5B3F10"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8F0D4D"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r>
            <w:tr w:rsidR="00FD71EC" w:rsidRPr="0071116E" w14:paraId="5D0852BD" w14:textId="77777777" w:rsidTr="007F6E6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73A273"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2C138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F53420"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DD77A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434AAE"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94E455"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r>
            <w:tr w:rsidR="00FD71EC" w:rsidRPr="0071116E" w14:paraId="3C58FF7C" w14:textId="77777777" w:rsidTr="007F6E63">
              <w:tc>
                <w:tcPr>
                  <w:tcW w:w="2261" w:type="dxa"/>
                  <w:gridSpan w:val="2"/>
                  <w:tcBorders>
                    <w:top w:val="single" w:sz="6" w:space="0" w:color="000000"/>
                    <w:left w:val="nil"/>
                    <w:bottom w:val="nil"/>
                    <w:right w:val="nil"/>
                  </w:tcBorders>
                </w:tcPr>
                <w:p w14:paraId="235B0FE7"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777DD254"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30FAD04F"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211640D7"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6DC23F49"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002C2CA"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14F78F2F"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783CC2B5"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4E068247"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6AC0C69E"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009079AA"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41980F34"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018C0A53" w14:textId="77777777" w:rsidR="00FD71EC" w:rsidRPr="00FD71EC" w:rsidRDefault="00FD71EC" w:rsidP="00FD71EC">
                  <w:pPr>
                    <w:spacing w:after="0" w:line="240" w:lineRule="auto"/>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 xml:space="preserve">                 SEMNĂTURILE PĂRŢILOR</w:t>
                  </w:r>
                </w:p>
                <w:p w14:paraId="7474B537" w14:textId="77777777" w:rsidR="00FD71EC" w:rsidRPr="00FD71EC" w:rsidRDefault="00FD71EC" w:rsidP="00FD71EC">
                  <w:pPr>
                    <w:spacing w:after="0" w:line="240" w:lineRule="auto"/>
                    <w:rPr>
                      <w:rFonts w:ascii="Times New Roman" w:eastAsia="Times New Roman" w:hAnsi="Times New Roman" w:cs="Times New Roman"/>
                      <w:kern w:val="0"/>
                      <w:lang w:val="ro-MD"/>
                      <w14:ligatures w14:val="none"/>
                    </w:rPr>
                  </w:pPr>
                </w:p>
              </w:tc>
            </w:tr>
            <w:tr w:rsidR="00FD71EC" w:rsidRPr="0071116E" w14:paraId="023C83FC" w14:textId="77777777" w:rsidTr="007F6E63">
              <w:tc>
                <w:tcPr>
                  <w:tcW w:w="4763" w:type="dxa"/>
                  <w:gridSpan w:val="4"/>
                  <w:tcBorders>
                    <w:top w:val="nil"/>
                    <w:left w:val="nil"/>
                    <w:bottom w:val="nil"/>
                    <w:right w:val="nil"/>
                  </w:tcBorders>
                  <w:tcMar>
                    <w:top w:w="24" w:type="dxa"/>
                    <w:left w:w="48" w:type="dxa"/>
                    <w:bottom w:w="24" w:type="dxa"/>
                    <w:right w:w="48" w:type="dxa"/>
                  </w:tcMar>
                  <w:hideMark/>
                </w:tcPr>
                <w:p w14:paraId="3D4E0AD8"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ANTREPRENORUL</w:t>
                  </w:r>
                </w:p>
                <w:p w14:paraId="7602CF4A"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64D74D61" w14:textId="77777777" w:rsidR="00FD71EC" w:rsidRPr="00FD71EC" w:rsidRDefault="00FD71EC" w:rsidP="00FD71EC">
                  <w:pPr>
                    <w:spacing w:after="0" w:line="240" w:lineRule="auto"/>
                    <w:ind w:firstLine="567"/>
                    <w:rPr>
                      <w:rFonts w:ascii="Times New Roman" w:eastAsia="Times New Roman" w:hAnsi="Times New Roman" w:cs="Times New Roman"/>
                      <w:kern w:val="0"/>
                      <w:lang w:val="ro-MD"/>
                      <w14:ligatures w14:val="none"/>
                    </w:rPr>
                  </w:pPr>
                </w:p>
                <w:p w14:paraId="32C07A0D" w14:textId="77777777" w:rsidR="00FD71EC" w:rsidRPr="00FD71EC" w:rsidRDefault="00FD71EC" w:rsidP="00FD71EC">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1D170936"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17C910D8" w14:textId="77777777" w:rsidR="00FD71EC" w:rsidRPr="00FD71EC" w:rsidRDefault="00FD71EC" w:rsidP="00FD71EC">
                  <w:pPr>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 xml:space="preserve">                               BENEFICIAR</w:t>
                  </w:r>
                </w:p>
                <w:p w14:paraId="1797F91A"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3C3C0AA0" w14:textId="77777777" w:rsidR="00FD71EC" w:rsidRPr="00FD71EC" w:rsidRDefault="00FD71EC" w:rsidP="00FD71EC">
                  <w:pPr>
                    <w:spacing w:after="0" w:line="240" w:lineRule="auto"/>
                    <w:rPr>
                      <w:rFonts w:ascii="Times New Roman" w:eastAsia="Times New Roman" w:hAnsi="Times New Roman" w:cs="Times New Roman"/>
                      <w:kern w:val="0"/>
                      <w:lang w:val="ro-MD"/>
                      <w14:ligatures w14:val="none"/>
                    </w:rPr>
                  </w:pPr>
                </w:p>
                <w:p w14:paraId="66706E18"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r>
          </w:tbl>
          <w:p w14:paraId="66A01849"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6D09C23"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02BF9C"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7D95CC"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E86994"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2754FE"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EF46DD1"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225A0BA"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893C315"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AFC95A"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DCC81E6"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9A0264E"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FEA3855"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77FDEFC"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F9A35AD"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09F64E"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3ADA9D"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BE18F6D"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483300"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lastRenderedPageBreak/>
              <w:t>Anexa nr. 2</w:t>
            </w:r>
          </w:p>
          <w:p w14:paraId="47D937C7"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Contractul nr.__________</w:t>
            </w:r>
          </w:p>
          <w:p w14:paraId="733DB0A5"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20AEA49A"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6ED68C2"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CD8B8E3" w14:textId="77777777" w:rsidR="00FD71EC" w:rsidRPr="00FD71EC" w:rsidRDefault="00FD71EC" w:rsidP="00FD71EC">
            <w:pPr>
              <w:spacing w:after="0" w:line="240" w:lineRule="auto"/>
              <w:ind w:firstLine="567"/>
              <w:jc w:val="both"/>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SPECIFICAŢII DE PREŢ</w:t>
            </w:r>
          </w:p>
          <w:p w14:paraId="6139B135" w14:textId="77777777" w:rsidR="00FD71EC" w:rsidRPr="00FD71EC" w:rsidRDefault="00FD71EC" w:rsidP="00FD71EC">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D71EC" w:rsidRPr="0071116E" w14:paraId="65E3F90B" w14:textId="77777777" w:rsidTr="007F6E6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5028CC" w14:textId="77777777" w:rsidR="00FD71EC" w:rsidRPr="00FD71EC" w:rsidRDefault="00FD71EC" w:rsidP="00FD71EC">
                  <w:pPr>
                    <w:spacing w:after="0" w:line="240" w:lineRule="auto"/>
                    <w:ind w:right="-176"/>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3A258E" w14:textId="77777777" w:rsidR="00FD71EC" w:rsidRPr="00FD71EC" w:rsidRDefault="00FD71EC" w:rsidP="00FD71EC">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 xml:space="preserve">          Denumirea</w:t>
                  </w:r>
                </w:p>
                <w:p w14:paraId="5CBF6D69" w14:textId="77777777" w:rsidR="00FD71EC" w:rsidRPr="00FD71EC" w:rsidRDefault="00FD71EC" w:rsidP="00FD71EC">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 xml:space="preserve">          lucrărilor</w:t>
                  </w:r>
                </w:p>
                <w:p w14:paraId="36D53128" w14:textId="77777777" w:rsidR="00FD71EC" w:rsidRPr="00FD71EC" w:rsidRDefault="00FD71EC" w:rsidP="00FD71EC">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CBA778"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E47B90"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651C67"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FF7422"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171896"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172355"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Termenii de executare</w:t>
                  </w:r>
                </w:p>
                <w:p w14:paraId="7DB362D8" w14:textId="77777777" w:rsidR="00FD71EC" w:rsidRPr="00FD71EC" w:rsidRDefault="00FD71EC" w:rsidP="00FD71EC">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FD71EC" w:rsidRPr="0071116E" w14:paraId="6FED5F7E" w14:textId="77777777" w:rsidTr="007F6E6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60F82"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1DD960"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290821"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297BB5"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7B9E8E"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E7239"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F0B6DE"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44B66"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FD71EC" w:rsidRPr="0071116E" w14:paraId="72A64577" w14:textId="77777777" w:rsidTr="007F6E6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756402"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8A3E53"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85C653"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165122"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3341AA"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B1F6E"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A17E6C"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7BEFAC"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FD71EC" w:rsidRPr="0071116E" w14:paraId="63F77B87" w14:textId="77777777" w:rsidTr="007F6E6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FC3D7F8"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47413B1B"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C8557F2"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28BB04A"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3F6C467"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CD95BC3"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9A23875"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F5CBAA5"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SEMNĂTURILE PĂRŢILOR</w:t>
                  </w:r>
                </w:p>
                <w:p w14:paraId="43711320"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p>
              </w:tc>
            </w:tr>
            <w:tr w:rsidR="00FD71EC" w:rsidRPr="0071116E" w14:paraId="679D84D3" w14:textId="77777777" w:rsidTr="007F6E63">
              <w:tc>
                <w:tcPr>
                  <w:tcW w:w="5303" w:type="dxa"/>
                  <w:gridSpan w:val="5"/>
                  <w:tcBorders>
                    <w:top w:val="nil"/>
                    <w:left w:val="nil"/>
                    <w:bottom w:val="nil"/>
                    <w:right w:val="nil"/>
                  </w:tcBorders>
                  <w:tcMar>
                    <w:top w:w="24" w:type="dxa"/>
                    <w:left w:w="48" w:type="dxa"/>
                    <w:bottom w:w="24" w:type="dxa"/>
                    <w:right w:w="48" w:type="dxa"/>
                  </w:tcMar>
                  <w:hideMark/>
                </w:tcPr>
                <w:p w14:paraId="284AE022"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ANTREPRENOR</w:t>
                  </w:r>
                </w:p>
                <w:p w14:paraId="5B853604" w14:textId="77777777" w:rsidR="00FD71EC" w:rsidRPr="00FD71EC" w:rsidRDefault="00FD71EC" w:rsidP="00FD71EC">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2076241A" w14:textId="77777777" w:rsidR="00FD71EC" w:rsidRPr="00FD71EC" w:rsidRDefault="00FD71EC" w:rsidP="00FD71EC">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F53BB74"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BENEFICIAR</w:t>
                  </w:r>
                </w:p>
                <w:p w14:paraId="7A4B5250"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36A1CCF6" w14:textId="77777777" w:rsidR="00FD71EC" w:rsidRPr="00FD71EC" w:rsidRDefault="00FD71EC" w:rsidP="00FD71EC">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840C39E"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tc>
            </w:tr>
          </w:tbl>
          <w:p w14:paraId="20FD7962"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7265934"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538E6FF"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02ACF1"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8B14709"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3FEE190"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20321F"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22F9CD1"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9FB154"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62AE38"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C277DB"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7CDA69"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D3BD6C"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16927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7DFD4B25"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7938D6E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149A587B"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00412F71"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5FC5C3D6"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40F6D504"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5856CE5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Anexa nr. 26</w:t>
            </w:r>
          </w:p>
          <w:p w14:paraId="1537FD2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1FF6ED67"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5EFE390B"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DF56C7"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810ECD4"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5A675E" w14:textId="77777777" w:rsidR="00FD71EC" w:rsidRPr="00FD71EC" w:rsidRDefault="00FD71EC" w:rsidP="00FD71EC">
            <w:pPr>
              <w:spacing w:after="0" w:line="240" w:lineRule="auto"/>
              <w:jc w:val="center"/>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CONTRACT – MODEL</w:t>
            </w:r>
          </w:p>
          <w:p w14:paraId="633C5FA2" w14:textId="77777777" w:rsidR="00FD71EC" w:rsidRPr="00FD71EC" w:rsidRDefault="00FD71EC" w:rsidP="00FD71EC">
            <w:pPr>
              <w:spacing w:after="0" w:line="240" w:lineRule="auto"/>
              <w:jc w:val="center"/>
              <w:rPr>
                <w:rFonts w:ascii="Times New Roman" w:eastAsia="Times New Roman" w:hAnsi="Times New Roman" w:cs="Times New Roman"/>
                <w:b/>
                <w:kern w:val="0"/>
                <w:lang w:val="ro-MD"/>
                <w14:ligatures w14:val="none"/>
              </w:rPr>
            </w:pPr>
          </w:p>
          <w:p w14:paraId="1E2DA5A4"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384B9C"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caps/>
                <w:noProof/>
                <w:kern w:val="0"/>
                <w:lang w:val="ro-MD"/>
                <w14:ligatures w14:val="none"/>
              </w:rPr>
              <w:t>Contract</w:t>
            </w:r>
            <w:r w:rsidRPr="00FD71EC">
              <w:rPr>
                <w:rFonts w:ascii="Times New Roman" w:eastAsia="Times New Roman" w:hAnsi="Times New Roman" w:cs="Times New Roman"/>
                <w:b/>
                <w:noProof/>
                <w:kern w:val="0"/>
                <w:lang w:val="ro-MD"/>
                <w14:ligatures w14:val="none"/>
              </w:rPr>
              <w:t xml:space="preserve"> nr.  </w:t>
            </w:r>
            <w:r w:rsidRPr="00FD71EC">
              <w:rPr>
                <w:rFonts w:ascii="Times New Roman" w:eastAsia="Times New Roman" w:hAnsi="Times New Roman" w:cs="Times New Roman"/>
                <w:noProof/>
                <w:kern w:val="0"/>
                <w:u w:val="single"/>
                <w:lang w:val="ro-MD"/>
                <w14:ligatures w14:val="none"/>
              </w:rPr>
              <w:t>______________</w:t>
            </w:r>
          </w:p>
          <w:p w14:paraId="02B98102" w14:textId="77777777" w:rsidR="00FD71EC" w:rsidRPr="00FD71EC" w:rsidRDefault="00FD71EC" w:rsidP="00FD71EC">
            <w:pPr>
              <w:spacing w:after="0" w:line="240" w:lineRule="auto"/>
              <w:jc w:val="center"/>
              <w:rPr>
                <w:rFonts w:ascii="Times New Roman" w:eastAsia="Times New Roman" w:hAnsi="Times New Roman" w:cs="Times New Roman"/>
                <w:b/>
                <w:i/>
                <w:noProof/>
                <w:kern w:val="0"/>
                <w:lang w:val="ro-MD"/>
                <w14:ligatures w14:val="none"/>
              </w:rPr>
            </w:pPr>
            <w:r w:rsidRPr="00FD71EC">
              <w:rPr>
                <w:rFonts w:ascii="Times New Roman" w:eastAsia="Times New Roman" w:hAnsi="Times New Roman" w:cs="Times New Roman"/>
                <w:b/>
                <w:noProof/>
                <w:kern w:val="0"/>
                <w:lang w:val="ro-MD"/>
                <w14:ligatures w14:val="none"/>
              </w:rPr>
              <w:t xml:space="preserve">de achiziţionare aserviciilor de proiectare </w:t>
            </w:r>
          </w:p>
          <w:p w14:paraId="2196DB55"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6908CD" w14:textId="77777777" w:rsidR="00FD71EC" w:rsidRPr="00FD71EC" w:rsidRDefault="00FD71EC" w:rsidP="00FD71EC">
            <w:pPr>
              <w:spacing w:after="0" w:line="240" w:lineRule="auto"/>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b/>
                <w:noProof/>
                <w:kern w:val="0"/>
                <w:lang w:val="ro-MD"/>
                <w14:ligatures w14:val="none"/>
              </w:rPr>
              <w:t xml:space="preserve">”___” _____________  202..                                                                 </w:t>
            </w:r>
            <w:r w:rsidRPr="00FD71EC">
              <w:rPr>
                <w:rFonts w:ascii="Times New Roman" w:eastAsia="Times New Roman" w:hAnsi="Times New Roman" w:cs="Times New Roman"/>
                <w:noProof/>
                <w:kern w:val="0"/>
                <w:lang w:val="ro-MD"/>
                <w14:ligatures w14:val="none"/>
              </w:rPr>
              <w:t>oraș/municipiu</w:t>
            </w:r>
            <w:r w:rsidRPr="00FD71EC">
              <w:rPr>
                <w:rFonts w:ascii="Times New Roman" w:eastAsia="Times New Roman" w:hAnsi="Times New Roman" w:cs="Times New Roman"/>
                <w:b/>
                <w:noProof/>
                <w:kern w:val="0"/>
                <w:lang w:val="ro-MD"/>
                <w14:ligatures w14:val="none"/>
              </w:rPr>
              <w:t>…...………</w:t>
            </w:r>
          </w:p>
          <w:p w14:paraId="5F835E70"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CAD0D8" w14:textId="77777777" w:rsidR="00FD71EC" w:rsidRPr="00FD71EC" w:rsidRDefault="00FD71EC" w:rsidP="00FD71EC">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FD71EC">
              <w:rPr>
                <w:rFonts w:ascii="Times New Roman" w:eastAsia="Times New Roman" w:hAnsi="Times New Roman" w:cs="Times New Roman"/>
                <w:b/>
                <w:kern w:val="28"/>
                <w:lang w:val="ro-MD"/>
                <w14:ligatures w14:val="none"/>
              </w:rPr>
              <w:t>PARTEA GENERALĂ</w:t>
            </w:r>
          </w:p>
          <w:p w14:paraId="78BAC65B" w14:textId="77777777" w:rsidR="00FD71EC" w:rsidRPr="00FD71EC" w:rsidRDefault="00FD71EC" w:rsidP="00FD71EC">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FD71EC">
              <w:rPr>
                <w:rFonts w:ascii="Times New Roman" w:eastAsia="Times New Roman" w:hAnsi="Times New Roman" w:cs="Times New Roman"/>
                <w:kern w:val="28"/>
                <w:sz w:val="20"/>
                <w:szCs w:val="20"/>
                <w:lang w:val="ro-MD"/>
                <w14:ligatures w14:val="none"/>
              </w:rPr>
              <w:t xml:space="preserve">                    (OBLIGATORIU)</w:t>
            </w:r>
          </w:p>
          <w:p w14:paraId="305893BC" w14:textId="77777777" w:rsidR="00FD71EC" w:rsidRPr="00FD71EC" w:rsidRDefault="00FD71EC" w:rsidP="00FD71EC">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FD71EC" w:rsidRPr="00FD71EC" w14:paraId="4473C09A" w14:textId="77777777" w:rsidTr="007F6E63">
              <w:tc>
                <w:tcPr>
                  <w:tcW w:w="2650" w:type="pct"/>
                </w:tcPr>
                <w:p w14:paraId="512864BE"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Beneficiar</w:t>
                  </w:r>
                </w:p>
              </w:tc>
              <w:tc>
                <w:tcPr>
                  <w:tcW w:w="2350" w:type="pct"/>
                </w:tcPr>
                <w:p w14:paraId="15ADB7E0"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Antreprenor</w:t>
                  </w:r>
                </w:p>
              </w:tc>
            </w:tr>
            <w:tr w:rsidR="00FD71EC" w:rsidRPr="0071116E" w14:paraId="13FB6CE3" w14:textId="77777777" w:rsidTr="007F6E63">
              <w:tc>
                <w:tcPr>
                  <w:tcW w:w="2650" w:type="pct"/>
                </w:tcPr>
                <w:p w14:paraId="27B09E93"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w:t>
                  </w:r>
                  <w:r w:rsidRPr="00FD71EC">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FD71EC">
                    <w:rPr>
                      <w:rFonts w:ascii="Times New Roman" w:eastAsia="Times New Roman" w:hAnsi="Times New Roman" w:cs="Times New Roman"/>
                      <w:i/>
                      <w:noProof/>
                      <w:kern w:val="0"/>
                      <w:lang w:val="ro-MD"/>
                      <w14:ligatures w14:val="none"/>
                    </w:rPr>
                    <w:t>Beneficiar</w:t>
                  </w:r>
                  <w:r w:rsidRPr="00FD71EC">
                    <w:rPr>
                      <w:rFonts w:ascii="Times New Roman" w:eastAsia="Times New Roman" w:hAnsi="Times New Roman" w:cs="Times New Roman"/>
                      <w:noProof/>
                      <w:kern w:val="0"/>
                      <w:lang w:val="ro-MD"/>
                      <w14:ligatures w14:val="none"/>
                    </w:rPr>
                    <w:t xml:space="preserve">, </w:t>
                  </w:r>
                  <w:r w:rsidRPr="00FD71EC">
                    <w:rPr>
                      <w:rFonts w:ascii="Times New Roman" w:eastAsia="Times New Roman" w:hAnsi="Times New Roman" w:cs="Times New Roman"/>
                      <w:i/>
                      <w:noProof/>
                      <w:kern w:val="0"/>
                      <w:lang w:val="ro-MD"/>
                      <w14:ligatures w14:val="none"/>
                    </w:rPr>
                    <w:t xml:space="preserve">IDNO, </w:t>
                  </w:r>
                  <w:r w:rsidRPr="00FD71EC">
                    <w:rPr>
                      <w:rFonts w:ascii="Times New Roman" w:eastAsia="Times New Roman" w:hAnsi="Times New Roman" w:cs="Times New Roman"/>
                      <w:noProof/>
                      <w:kern w:val="0"/>
                      <w:lang w:val="ro-MD"/>
                      <w14:ligatures w14:val="none"/>
                    </w:rPr>
                    <w:t xml:space="preserve"> pe de o parte,</w:t>
                  </w:r>
                </w:p>
              </w:tc>
              <w:tc>
                <w:tcPr>
                  <w:tcW w:w="2350" w:type="pct"/>
                </w:tcPr>
                <w:p w14:paraId="3DC043F2"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w:t>
                  </w:r>
                  <w:r w:rsidRPr="00FD71EC">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FD71EC">
                    <w:rPr>
                      <w:rFonts w:ascii="Times New Roman" w:eastAsia="Times New Roman" w:hAnsi="Times New Roman" w:cs="Times New Roman"/>
                      <w:i/>
                      <w:noProof/>
                      <w:kern w:val="0"/>
                      <w:lang w:val="ro-MD"/>
                      <w14:ligatures w14:val="none"/>
                    </w:rPr>
                    <w:t xml:space="preserve">Antreprenor, IDNO, </w:t>
                  </w:r>
                  <w:r w:rsidRPr="00FD71EC">
                    <w:rPr>
                      <w:rFonts w:ascii="Times New Roman" w:eastAsia="Times New Roman" w:hAnsi="Times New Roman" w:cs="Times New Roman"/>
                      <w:noProof/>
                      <w:kern w:val="0"/>
                      <w:lang w:val="ro-MD"/>
                      <w14:ligatures w14:val="none"/>
                    </w:rPr>
                    <w:t xml:space="preserve"> pe de altă parte,</w:t>
                  </w:r>
                </w:p>
              </w:tc>
            </w:tr>
          </w:tbl>
          <w:p w14:paraId="2F8D0F5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ambii (denumiţi în continuare </w:t>
            </w:r>
            <w:r w:rsidRPr="00FD71EC">
              <w:rPr>
                <w:rFonts w:ascii="Times New Roman" w:eastAsia="Times New Roman" w:hAnsi="Times New Roman" w:cs="Times New Roman"/>
                <w:i/>
                <w:noProof/>
                <w:kern w:val="0"/>
                <w:lang w:val="ro-MD"/>
                <w14:ligatures w14:val="none"/>
              </w:rPr>
              <w:t>Părţi</w:t>
            </w:r>
            <w:r w:rsidRPr="00FD71EC">
              <w:rPr>
                <w:rFonts w:ascii="Times New Roman" w:eastAsia="Times New Roman" w:hAnsi="Times New Roman" w:cs="Times New Roman"/>
                <w:noProof/>
                <w:kern w:val="0"/>
                <w:lang w:val="ro-MD"/>
                <w14:ligatures w14:val="none"/>
              </w:rPr>
              <w:t>), au încheiat prezentul Contract referitor la următoarele:</w:t>
            </w:r>
          </w:p>
          <w:p w14:paraId="519346E3" w14:textId="77777777" w:rsidR="00FD71EC" w:rsidRPr="00FD71EC" w:rsidRDefault="00FD71EC" w:rsidP="00FD71EC">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1A13661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 Achiziţionarea </w:t>
            </w:r>
            <w:r w:rsidRPr="00FD71EC">
              <w:rPr>
                <w:rFonts w:ascii="Times New Roman" w:eastAsia="Times New Roman" w:hAnsi="Times New Roman" w:cs="Times New Roman"/>
                <w:b/>
                <w:noProof/>
                <w:kern w:val="0"/>
                <w:lang w:val="ro-MD"/>
                <w14:ligatures w14:val="none"/>
              </w:rPr>
              <w:t>serviciilor de proiectare …………..,</w:t>
            </w:r>
            <w:r w:rsidRPr="00FD71EC">
              <w:rPr>
                <w:rFonts w:ascii="Times New Roman" w:eastAsia="Times New Roman" w:hAnsi="Times New Roman" w:cs="Times New Roman"/>
                <w:noProof/>
                <w:kern w:val="0"/>
                <w:lang w:val="ro-MD"/>
                <w14:ligatures w14:val="none"/>
              </w:rPr>
              <w:t xml:space="preserve"> denumite în </w:t>
            </w:r>
            <w:r w:rsidRPr="00FD71EC">
              <w:rPr>
                <w:rFonts w:ascii="Times New Roman" w:eastAsia="Times New Roman" w:hAnsi="Times New Roman" w:cs="Times New Roman"/>
                <w:noProof/>
                <w:kern w:val="0"/>
                <w:shd w:val="clear" w:color="auto" w:fill="FFFFFF" w:themeFill="background1"/>
                <w:lang w:val="ro-MD"/>
                <w14:ligatures w14:val="none"/>
              </w:rPr>
              <w:t>continuare Lucrări</w:t>
            </w:r>
            <w:r w:rsidRPr="00FD71EC">
              <w:rPr>
                <w:rFonts w:ascii="Times New Roman" w:eastAsia="Times New Roman" w:hAnsi="Times New Roman" w:cs="Times New Roman"/>
                <w:noProof/>
                <w:kern w:val="0"/>
                <w:lang w:val="ro-MD"/>
                <w14:ligatures w14:val="none"/>
              </w:rPr>
              <w:t>, conform procedurii de achiziție publică nr…</w:t>
            </w:r>
            <w:r w:rsidRPr="00FD71EC">
              <w:rPr>
                <w:rFonts w:ascii="Times New Roman" w:eastAsia="Times New Roman" w:hAnsi="Times New Roman" w:cs="Times New Roman"/>
                <w:b/>
                <w:noProof/>
                <w:kern w:val="0"/>
                <w:shd w:val="clear" w:color="auto" w:fill="FFFFFF"/>
                <w:lang w:val="ro-MD"/>
                <w14:ligatures w14:val="none"/>
              </w:rPr>
              <w:t>……………</w:t>
            </w:r>
            <w:r w:rsidRPr="00FD71EC">
              <w:rPr>
                <w:rFonts w:ascii="Times New Roman" w:eastAsia="Times New Roman" w:hAnsi="Times New Roman" w:cs="Times New Roman"/>
                <w:noProof/>
                <w:kern w:val="0"/>
                <w:lang w:val="ro-MD"/>
                <w14:ligatures w14:val="none"/>
              </w:rPr>
              <w:t>din ………..în baza deciziei grupului de lucru al Beneficiarului din ………..</w:t>
            </w:r>
          </w:p>
          <w:p w14:paraId="753FF184" w14:textId="77777777" w:rsidR="00FD71EC" w:rsidRPr="00FD71EC" w:rsidRDefault="00FD71EC" w:rsidP="00FD71EC">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1215681"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 Următoarele documente vor fi considerate părţi componente ale Contractului:</w:t>
            </w:r>
          </w:p>
          <w:p w14:paraId="67006EF3" w14:textId="77777777" w:rsidR="00FD71EC" w:rsidRPr="00FD71EC" w:rsidRDefault="00FD71EC" w:rsidP="00FD71EC">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Formularul Contractului;</w:t>
            </w:r>
          </w:p>
          <w:p w14:paraId="16AD432F" w14:textId="77777777" w:rsidR="00FD71EC" w:rsidRPr="00FD71EC" w:rsidRDefault="00FD71EC" w:rsidP="00FD71EC">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noProof/>
                <w:kern w:val="0"/>
                <w:lang w:val="ro-MD"/>
                <w14:ligatures w14:val="none"/>
              </w:rPr>
              <w:t>Formularul ofertei;</w:t>
            </w:r>
          </w:p>
          <w:p w14:paraId="0FF732ED" w14:textId="77777777" w:rsidR="00FD71EC" w:rsidRPr="00FD71EC" w:rsidRDefault="00FD71EC" w:rsidP="00FD71EC">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noProof/>
                <w:kern w:val="0"/>
                <w:lang w:val="ro-MD"/>
                <w14:ligatures w14:val="none"/>
              </w:rPr>
              <w:t>Caietul de sarcini;</w:t>
            </w:r>
          </w:p>
          <w:p w14:paraId="19696134" w14:textId="77777777" w:rsidR="00FD71EC" w:rsidRPr="00FD71EC" w:rsidRDefault="00FD71EC" w:rsidP="00FD71EC">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noProof/>
                <w:kern w:val="0"/>
                <w:lang w:val="ro-MD"/>
                <w14:ligatures w14:val="none"/>
              </w:rPr>
              <w:t>Garanția de bună execuție.</w:t>
            </w:r>
          </w:p>
          <w:p w14:paraId="7AC2B6B8"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1AE89ED7"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69226A7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85AE7DD" w14:textId="77777777" w:rsidR="00FD71EC" w:rsidRPr="00FD71EC" w:rsidRDefault="00FD71EC" w:rsidP="00FD71EC">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027DEF91"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 OBIECTUL CONTRACTULUI</w:t>
            </w:r>
          </w:p>
          <w:p w14:paraId="345C3ED4"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51E32ADA"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12EFC3E4"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133ABB60" w14:textId="77777777" w:rsidR="00FD71EC" w:rsidRPr="00FD71EC" w:rsidRDefault="00FD71EC" w:rsidP="00FD71EC">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F331888"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2.TERMENII ŞI CONDIŢIILE DE PRESTARE</w:t>
            </w:r>
          </w:p>
          <w:p w14:paraId="7640FE42"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FD71EC">
              <w:rPr>
                <w:rFonts w:ascii="Times New Roman" w:eastAsia="Times New Roman" w:hAnsi="Times New Roman" w:cs="Times New Roman"/>
                <w:noProof/>
                <w:kern w:val="0"/>
                <w:shd w:val="clear" w:color="auto" w:fill="FFFFFF" w:themeFill="background1"/>
                <w:lang w:val="ro-MD"/>
                <w14:ligatures w14:val="none"/>
              </w:rPr>
              <w:t>şi anexa nr……..</w:t>
            </w:r>
            <w:r w:rsidRPr="00FD71EC">
              <w:rPr>
                <w:rFonts w:ascii="Times New Roman" w:eastAsia="Times New Roman" w:hAnsi="Times New Roman" w:cs="Times New Roman"/>
                <w:noProof/>
                <w:kern w:val="0"/>
                <w:lang w:val="ro-MD"/>
                <w14:ligatures w14:val="none"/>
              </w:rPr>
              <w:t xml:space="preserve">la prezentul Contract. </w:t>
            </w:r>
          </w:p>
          <w:p w14:paraId="3667168C"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2.2. Termenul limită de predare a documentaţiei de proiect şi deviz – </w:t>
            </w:r>
            <w:r w:rsidRPr="00FD71EC">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FD71EC">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2BD8DA58"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93D2182"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793B5343"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73F625C7" w14:textId="77777777" w:rsidR="00FD71EC" w:rsidRPr="00FD71EC" w:rsidRDefault="00FD71EC" w:rsidP="00FD71EC">
            <w:pPr>
              <w:spacing w:after="0" w:line="240" w:lineRule="auto"/>
              <w:ind w:firstLine="720"/>
              <w:jc w:val="both"/>
              <w:rPr>
                <w:rFonts w:ascii="Times New Roman" w:eastAsia="Times New Roman" w:hAnsi="Times New Roman" w:cs="Times New Roman"/>
                <w:noProof/>
                <w:kern w:val="0"/>
                <w:lang w:val="ro-MD"/>
                <w14:ligatures w14:val="none"/>
              </w:rPr>
            </w:pPr>
          </w:p>
          <w:p w14:paraId="4514279F"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3. PREŢUL ŞI CONDIŢIILE DE PLATĂ</w:t>
            </w:r>
          </w:p>
          <w:p w14:paraId="3140E0F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3.1. Preţul Lucrărilor conform prezentului Contract este stabilit în lei moldoveneşti.</w:t>
            </w:r>
          </w:p>
          <w:p w14:paraId="21044F23"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r w:rsidRPr="00FD71EC">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FD71EC">
              <w:rPr>
                <w:rFonts w:ascii="Times New Roman" w:eastAsia="Times New Roman" w:hAnsi="Times New Roman" w:cs="Times New Roman"/>
                <w:b/>
                <w:noProof/>
                <w:kern w:val="0"/>
                <w:lang w:val="ro-MD"/>
                <w14:ligatures w14:val="none"/>
              </w:rPr>
              <w:t>……..</w:t>
            </w:r>
          </w:p>
          <w:p w14:paraId="3D5CA38B"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25FADD52" w14:textId="77777777" w:rsidR="00FD71EC" w:rsidRPr="00FD71EC" w:rsidRDefault="00FD71EC" w:rsidP="00FD71EC">
            <w:pPr>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I etapă</w:t>
            </w:r>
            <w:r w:rsidRPr="00FD71EC">
              <w:rPr>
                <w:rFonts w:ascii="Times New Roman" w:eastAsia="Times New Roman" w:hAnsi="Times New Roman" w:cs="Times New Roman"/>
                <w:noProof/>
                <w:kern w:val="0"/>
                <w:lang w:val="ro-MD"/>
                <w14:ligatures w14:val="none"/>
              </w:rPr>
              <w:t xml:space="preserve"> – predarea raportului topogeodezic, hidrologic și geologic – </w:t>
            </w:r>
            <w:r w:rsidRPr="00FD71EC">
              <w:rPr>
                <w:rFonts w:ascii="Times New Roman" w:eastAsia="Times New Roman" w:hAnsi="Times New Roman" w:cs="Times New Roman"/>
                <w:b/>
                <w:noProof/>
                <w:kern w:val="0"/>
                <w:lang w:val="ro-MD"/>
                <w14:ligatures w14:val="none"/>
              </w:rPr>
              <w:t>…….., inclusiv TVA,</w:t>
            </w:r>
            <w:r w:rsidRPr="00FD71EC">
              <w:rPr>
                <w:rFonts w:ascii="Times New Roman" w:eastAsia="Times New Roman" w:hAnsi="Times New Roman" w:cs="Times New Roman"/>
                <w:noProof/>
                <w:kern w:val="0"/>
                <w:lang w:val="ro-MD"/>
                <w14:ligatures w14:val="none"/>
              </w:rPr>
              <w:t xml:space="preserve"> conform Specificației;</w:t>
            </w:r>
          </w:p>
          <w:p w14:paraId="240953C1" w14:textId="77777777" w:rsidR="00FD71EC" w:rsidRPr="00FD71EC" w:rsidRDefault="00FD71EC" w:rsidP="00FD71EC">
            <w:pPr>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noProof/>
                <w:kern w:val="0"/>
                <w:lang w:val="ro-MD"/>
                <w14:ligatures w14:val="none"/>
              </w:rPr>
              <w:t>II etapă</w:t>
            </w:r>
            <w:r w:rsidRPr="00FD71EC">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FD71EC">
              <w:rPr>
                <w:rFonts w:ascii="Times New Roman" w:eastAsia="Times New Roman" w:hAnsi="Times New Roman" w:cs="Times New Roman"/>
                <w:b/>
                <w:noProof/>
                <w:kern w:val="0"/>
                <w:lang w:val="ro-MD"/>
                <w14:ligatures w14:val="none"/>
              </w:rPr>
              <w:t>……., inclusiv TVA,</w:t>
            </w:r>
            <w:r w:rsidRPr="00FD71EC">
              <w:rPr>
                <w:rFonts w:ascii="Times New Roman" w:eastAsia="Times New Roman" w:hAnsi="Times New Roman" w:cs="Times New Roman"/>
                <w:noProof/>
                <w:kern w:val="0"/>
                <w:lang w:val="ro-MD"/>
                <w14:ligatures w14:val="none"/>
              </w:rPr>
              <w:t xml:space="preserve"> conform Specificației. </w:t>
            </w:r>
          </w:p>
          <w:p w14:paraId="14DED919"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443B609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3.5. Plăţile se vor efectua prin ……………, indicat în prezentul Contract.</w:t>
            </w:r>
          </w:p>
          <w:p w14:paraId="34F51F6D" w14:textId="77777777" w:rsidR="00FD71EC" w:rsidRPr="00FD71EC" w:rsidRDefault="00FD71EC" w:rsidP="00FD71EC">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AC376A2"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4. CONDIŢIILE DE PREDARE-PRIMIRE</w:t>
            </w:r>
          </w:p>
          <w:p w14:paraId="77AAFD1D"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75BD40AF" w14:textId="77777777" w:rsidR="00FD71EC" w:rsidRPr="00FD71EC" w:rsidRDefault="00FD71EC" w:rsidP="00FD71EC">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78678337" w14:textId="77777777" w:rsidR="00FD71EC" w:rsidRPr="00FD71EC" w:rsidRDefault="00FD71EC" w:rsidP="00FD71EC">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calitatea Lucrărilor corespunde documentelor normative și standardelor de stat.</w:t>
            </w:r>
          </w:p>
          <w:p w14:paraId="3621C8BF" w14:textId="77777777" w:rsidR="00FD71EC" w:rsidRPr="00FD71EC" w:rsidRDefault="00FD71EC" w:rsidP="00FD71EC">
            <w:pPr>
              <w:spacing w:after="0" w:line="240" w:lineRule="auto"/>
              <w:ind w:firstLine="720"/>
              <w:jc w:val="center"/>
              <w:rPr>
                <w:rFonts w:ascii="Times New Roman" w:eastAsia="Times New Roman" w:hAnsi="Times New Roman" w:cs="Times New Roman"/>
                <w:b/>
                <w:noProof/>
                <w:kern w:val="0"/>
                <w:lang w:val="ro-MD"/>
                <w14:ligatures w14:val="none"/>
              </w:rPr>
            </w:pPr>
          </w:p>
          <w:p w14:paraId="491F134A"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5. STANDARDE</w:t>
            </w:r>
          </w:p>
          <w:p w14:paraId="4833D7CC"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07EA85C1"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4B19EC05" w14:textId="77777777" w:rsidR="00FD71EC" w:rsidRPr="00FD71EC" w:rsidRDefault="00FD71EC" w:rsidP="00FD71EC">
            <w:pPr>
              <w:spacing w:after="0" w:line="240" w:lineRule="auto"/>
              <w:ind w:firstLine="720"/>
              <w:jc w:val="both"/>
              <w:rPr>
                <w:rFonts w:ascii="Times New Roman" w:eastAsia="Times New Roman" w:hAnsi="Times New Roman" w:cs="Times New Roman"/>
                <w:noProof/>
                <w:kern w:val="0"/>
                <w:lang w:val="ro-MD"/>
                <w14:ligatures w14:val="none"/>
              </w:rPr>
            </w:pPr>
          </w:p>
          <w:p w14:paraId="3C804A6B"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6. OBLIGAŢIILE PĂRŢILOR</w:t>
            </w:r>
          </w:p>
          <w:p w14:paraId="20B3B31B"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6.1. În baza prezentului Contract, Antreprenorul se obligă:</w:t>
            </w:r>
          </w:p>
          <w:p w14:paraId="28EACA2F" w14:textId="77777777" w:rsidR="00FD71EC" w:rsidRPr="00FD71EC" w:rsidRDefault="00FD71EC" w:rsidP="00FD71EC">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525B2977" w14:textId="77777777" w:rsidR="00FD71EC" w:rsidRPr="00FD71EC" w:rsidRDefault="00FD71EC" w:rsidP="00FD71EC">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să presteze Lucrările conform condiţiilor prevăzute de prezentul Contract;</w:t>
            </w:r>
          </w:p>
          <w:p w14:paraId="0E52A382" w14:textId="77777777" w:rsidR="00FD71EC" w:rsidRPr="00FD71EC" w:rsidRDefault="00FD71EC" w:rsidP="00FD71EC">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să indice t</w:t>
            </w:r>
            <w:r w:rsidRPr="00FD71EC">
              <w:rPr>
                <w:rFonts w:ascii="Times New Roman" w:eastAsia="Times New Roman" w:hAnsi="Times New Roman" w:cs="Times New Roman"/>
                <w:kern w:val="0"/>
                <w:lang w:val="ro-MD" w:eastAsia="ru-RU"/>
                <w14:ligatures w14:val="none"/>
              </w:rPr>
              <w:t>ermenul de garanție a lucrărilor;</w:t>
            </w:r>
          </w:p>
          <w:p w14:paraId="13576D93" w14:textId="77777777" w:rsidR="00FD71EC" w:rsidRPr="00FD71EC" w:rsidRDefault="00FD71EC" w:rsidP="00FD71EC">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1C134E7C" w14:textId="77777777" w:rsidR="00FD71EC" w:rsidRPr="00FD71EC" w:rsidRDefault="00FD71EC" w:rsidP="00FD71EC">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2BB6B9B9" w14:textId="77777777" w:rsidR="00FD71EC" w:rsidRPr="00FD71EC" w:rsidRDefault="00FD71EC" w:rsidP="00FD71EC">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1BFFBD69" w14:textId="77777777" w:rsidR="00FD71EC" w:rsidRPr="00FD71EC" w:rsidRDefault="00FD71EC" w:rsidP="00FD71EC">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3D121865" w14:textId="77777777" w:rsidR="00FD71EC" w:rsidRPr="00FD71EC" w:rsidRDefault="00FD71EC" w:rsidP="00FD71EC">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7A3EBDD1" w14:textId="77777777" w:rsidR="00FD71EC" w:rsidRPr="00FD71EC" w:rsidRDefault="00FD71EC" w:rsidP="00FD71EC">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5405070A"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6.2.  În baza prezentului Contract, Beneficiarul se obligă:</w:t>
            </w:r>
          </w:p>
          <w:p w14:paraId="5FEBFE3F" w14:textId="77777777" w:rsidR="00FD71EC" w:rsidRPr="00FD71EC" w:rsidRDefault="00FD71EC" w:rsidP="00FD71EC">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7B859B23" w14:textId="77777777" w:rsidR="00FD71EC" w:rsidRPr="00FD71EC" w:rsidRDefault="00FD71EC" w:rsidP="00FD71EC">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4F9D8F44" w14:textId="77777777" w:rsidR="00FD71EC" w:rsidRPr="00FD71EC" w:rsidRDefault="00FD71EC" w:rsidP="00FD71EC">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6A8DFFCA" w14:textId="77777777" w:rsidR="00FD71EC" w:rsidRPr="00FD71EC" w:rsidRDefault="00FD71EC" w:rsidP="00FD71EC">
            <w:pPr>
              <w:spacing w:after="0" w:line="240" w:lineRule="auto"/>
              <w:ind w:firstLine="720"/>
              <w:jc w:val="center"/>
              <w:rPr>
                <w:rFonts w:ascii="Times New Roman" w:eastAsia="Times New Roman" w:hAnsi="Times New Roman" w:cs="Times New Roman"/>
                <w:b/>
                <w:noProof/>
                <w:kern w:val="0"/>
                <w:lang w:val="ro-MD"/>
                <w14:ligatures w14:val="none"/>
              </w:rPr>
            </w:pPr>
          </w:p>
          <w:p w14:paraId="649ACB49"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7. JUSTIFICAREA DATORITĂ UNUI IMPEDIMENT</w:t>
            </w:r>
          </w:p>
          <w:p w14:paraId="2175A6BC"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98A2D66"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04FC7741"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47799E1" w14:textId="77777777" w:rsidR="00FD71EC" w:rsidRPr="00FD71EC" w:rsidRDefault="00FD71EC" w:rsidP="00FD71EC">
            <w:pPr>
              <w:spacing w:after="0" w:line="240" w:lineRule="auto"/>
              <w:ind w:firstLine="720"/>
              <w:jc w:val="both"/>
              <w:rPr>
                <w:rFonts w:ascii="Times New Roman" w:eastAsia="Times New Roman" w:hAnsi="Times New Roman" w:cs="Times New Roman"/>
                <w:noProof/>
                <w:kern w:val="0"/>
                <w:lang w:val="ro-MD"/>
                <w14:ligatures w14:val="none"/>
              </w:rPr>
            </w:pPr>
          </w:p>
          <w:p w14:paraId="5B573F74"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8. REZOLUȚIUNEA CONTRACTULUI</w:t>
            </w:r>
          </w:p>
          <w:p w14:paraId="3D2A2280"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8.1.Rezoluțiunea Contractului se poate realiza cu acordul comun al Părţilor.</w:t>
            </w:r>
          </w:p>
          <w:p w14:paraId="147A6EC8"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8.2. Contractul poate fi rezolvitîn mod unilateral în caz de:</w:t>
            </w:r>
          </w:p>
          <w:p w14:paraId="37F89FCF" w14:textId="77777777" w:rsidR="00FD71EC" w:rsidRPr="00FD71EC" w:rsidRDefault="00FD71EC" w:rsidP="00FD71EC">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5817A808" w14:textId="77777777" w:rsidR="00FD71EC" w:rsidRPr="00FD71EC" w:rsidRDefault="00FD71EC" w:rsidP="00FD71EC">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nerespectare de către Antreprenor a termenelor de executare stabilite;</w:t>
            </w:r>
          </w:p>
          <w:p w14:paraId="1E9620F6" w14:textId="77777777" w:rsidR="00FD71EC" w:rsidRPr="00FD71EC" w:rsidRDefault="00FD71EC" w:rsidP="00FD71EC">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nerespectare de către Beneficiar a termenelor de plată a Lucrărilor;</w:t>
            </w:r>
          </w:p>
          <w:p w14:paraId="007B3FFC" w14:textId="77777777" w:rsidR="00FD71EC" w:rsidRPr="00FD71EC" w:rsidRDefault="00FD71EC" w:rsidP="00FD71EC">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13524605" w14:textId="77777777" w:rsidR="00FD71EC" w:rsidRPr="00FD71EC" w:rsidRDefault="00FD71EC" w:rsidP="00FD71EC">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5654EC62" w14:textId="77777777" w:rsidR="00FD71EC" w:rsidRPr="00FD71EC" w:rsidRDefault="00FD71EC" w:rsidP="00FD71EC">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12FD4448" w14:textId="77777777" w:rsidR="00FD71EC" w:rsidRPr="00FD71EC" w:rsidRDefault="00FD71EC" w:rsidP="00FD71EC">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93143B1"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11FEA65C"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7140CEB7"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5E4744A1"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9. RECLAMAŢII ŞI SANCŢIUNI</w:t>
            </w:r>
          </w:p>
          <w:p w14:paraId="6F20C1F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56BDBC4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7EDD02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0958585F"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1D42D7F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28638242"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0C88F6EB"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7D75602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1AF67649"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p>
          <w:p w14:paraId="7C249852"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10. DREPTURI DE PROPRIETATE INTELECTUALĂ</w:t>
            </w:r>
          </w:p>
          <w:p w14:paraId="22F47EC6"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10.1. Antreprenorul are obligaţia să despăgubească Beneficiarul împotriva oricăror:</w:t>
            </w:r>
          </w:p>
          <w:p w14:paraId="18B02482" w14:textId="77777777" w:rsidR="00FD71EC" w:rsidRPr="00FD71EC" w:rsidRDefault="00FD71EC" w:rsidP="00FD71EC">
            <w:pPr>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8755A01" w14:textId="77777777" w:rsidR="00FD71EC" w:rsidRPr="00FD71EC" w:rsidRDefault="00FD71EC" w:rsidP="00FD71EC">
            <w:pPr>
              <w:spacing w:after="0" w:line="240" w:lineRule="auto"/>
              <w:ind w:firstLine="720"/>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090ABCD9" w14:textId="77777777" w:rsidR="00FD71EC" w:rsidRPr="00FD71EC" w:rsidRDefault="00FD71EC" w:rsidP="00FD71EC">
            <w:pPr>
              <w:spacing w:after="0" w:line="240" w:lineRule="auto"/>
              <w:ind w:firstLine="720"/>
              <w:jc w:val="both"/>
              <w:rPr>
                <w:rFonts w:ascii="Times New Roman" w:eastAsia="Times New Roman" w:hAnsi="Times New Roman" w:cs="Times New Roman"/>
                <w:noProof/>
                <w:kern w:val="0"/>
                <w:lang w:val="ro-MD"/>
                <w14:ligatures w14:val="none"/>
              </w:rPr>
            </w:pPr>
          </w:p>
          <w:p w14:paraId="7BFB7432" w14:textId="77777777" w:rsidR="00FD71EC" w:rsidRPr="00FD71EC" w:rsidRDefault="00FD71EC" w:rsidP="00FD71EC">
            <w:pPr>
              <w:spacing w:after="0" w:line="240" w:lineRule="auto"/>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11. DISPOZIŢII FINALE</w:t>
            </w:r>
          </w:p>
          <w:p w14:paraId="78A5982C"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03CBD37D"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3D7D0D7F"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17B85A0"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7AC1FF59"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7F6DEA52"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36C3543C"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7E8352CA"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0F0C1D27"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5EC707C1"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148165DC"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432D6E3B"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40EAA7F2"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0539D8F1"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174449DB"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31D201CB"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609B9B2A" w14:textId="77777777" w:rsidR="00FD71EC" w:rsidRPr="00FD71EC" w:rsidRDefault="00FD71EC" w:rsidP="00FD71EC">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PARTEA CE ȚINE DE CONDIȚIILE</w:t>
            </w:r>
          </w:p>
          <w:p w14:paraId="4C9C92F8" w14:textId="77777777" w:rsidR="00FD71EC" w:rsidRPr="00FD71EC" w:rsidRDefault="00FD71EC" w:rsidP="00FD71EC">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SPECIALE AL CONTRACTULUI</w:t>
            </w:r>
          </w:p>
          <w:p w14:paraId="2DBEFF79"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w:t>
            </w:r>
            <w:r w:rsidRPr="00FD71EC">
              <w:rPr>
                <w:rFonts w:ascii="Times New Roman" w:eastAsia="Times New Roman" w:hAnsi="Times New Roman" w:cs="Times New Roman"/>
                <w:noProof/>
                <w:kern w:val="0"/>
                <w:sz w:val="20"/>
                <w:szCs w:val="20"/>
                <w:lang w:val="ro-MD"/>
                <w14:ligatures w14:val="none"/>
              </w:rPr>
              <w:t>LA NECESITATE)</w:t>
            </w:r>
          </w:p>
          <w:p w14:paraId="135B9476"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3B5B1BA1"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313FC223"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7607799A"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17D0EE53"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4553B6DA"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379A94B9" w14:textId="77777777" w:rsidR="00FD71EC" w:rsidRPr="00FD71EC" w:rsidRDefault="00FD71EC" w:rsidP="00FD71EC">
            <w:pPr>
              <w:spacing w:after="0" w:line="276" w:lineRule="auto"/>
              <w:contextualSpacing/>
              <w:rPr>
                <w:rFonts w:ascii="Times New Roman" w:eastAsia="Times New Roman" w:hAnsi="Times New Roman" w:cs="Times New Roman"/>
                <w:noProof/>
                <w:kern w:val="0"/>
                <w:lang w:val="ro-MD"/>
                <w14:ligatures w14:val="none"/>
              </w:rPr>
            </w:pPr>
          </w:p>
          <w:p w14:paraId="40485AA5" w14:textId="77777777" w:rsidR="00FD71EC" w:rsidRPr="00FD71EC" w:rsidRDefault="00FD71EC" w:rsidP="00FD71EC">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kern w:val="0"/>
                <w:lang w:val="ro-MD"/>
                <w14:ligatures w14:val="none"/>
              </w:rPr>
              <w:t>RECHIZITELE JURIDICE, POŞTALE ŞI DE PLĂŢI ALE PĂRŢILOR</w:t>
            </w:r>
          </w:p>
          <w:p w14:paraId="32CA32D3" w14:textId="77777777" w:rsidR="00FD71EC" w:rsidRPr="00FD71EC" w:rsidRDefault="00FD71EC" w:rsidP="00FD71EC">
            <w:pPr>
              <w:tabs>
                <w:tab w:val="left" w:pos="2685"/>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D71EC" w:rsidRPr="0071116E" w14:paraId="7C119534" w14:textId="77777777" w:rsidTr="007F6E63">
              <w:trPr>
                <w:jc w:val="center"/>
              </w:trPr>
              <w:tc>
                <w:tcPr>
                  <w:tcW w:w="5163" w:type="dxa"/>
                  <w:tcBorders>
                    <w:top w:val="nil"/>
                    <w:left w:val="nil"/>
                    <w:bottom w:val="nil"/>
                    <w:right w:val="nil"/>
                  </w:tcBorders>
                </w:tcPr>
                <w:p w14:paraId="120C9C0D" w14:textId="77777777" w:rsidR="00FD71EC" w:rsidRPr="00FD71EC" w:rsidRDefault="00FD71EC" w:rsidP="00FD71EC">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08CB5892" w14:textId="77777777" w:rsidR="00FD71EC" w:rsidRPr="00FD71EC" w:rsidRDefault="00FD71EC" w:rsidP="00FD71EC">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iCs/>
                      <w:noProof/>
                      <w:kern w:val="0"/>
                      <w:lang w:val="ro-MD"/>
                      <w14:ligatures w14:val="none"/>
                    </w:rPr>
                    <w:t>BENEFICIARUL</w:t>
                  </w:r>
                </w:p>
              </w:tc>
            </w:tr>
            <w:tr w:rsidR="00FD71EC" w:rsidRPr="0071116E" w14:paraId="77B23170" w14:textId="77777777" w:rsidTr="007F6E63">
              <w:trPr>
                <w:jc w:val="center"/>
              </w:trPr>
              <w:tc>
                <w:tcPr>
                  <w:tcW w:w="5163" w:type="dxa"/>
                  <w:tcBorders>
                    <w:top w:val="nil"/>
                    <w:left w:val="nil"/>
                    <w:bottom w:val="nil"/>
                    <w:right w:val="nil"/>
                  </w:tcBorders>
                  <w:vAlign w:val="center"/>
                </w:tcPr>
                <w:p w14:paraId="4995E69F"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16BD4FFC"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Adresa poştală:</w:t>
                  </w:r>
                </w:p>
              </w:tc>
            </w:tr>
            <w:tr w:rsidR="00FD71EC" w:rsidRPr="0071116E" w14:paraId="0EF4A1AA" w14:textId="77777777" w:rsidTr="007F6E63">
              <w:trPr>
                <w:jc w:val="center"/>
              </w:trPr>
              <w:tc>
                <w:tcPr>
                  <w:tcW w:w="5163" w:type="dxa"/>
                  <w:tcBorders>
                    <w:top w:val="nil"/>
                    <w:left w:val="nil"/>
                    <w:bottom w:val="nil"/>
                    <w:right w:val="nil"/>
                  </w:tcBorders>
                  <w:vAlign w:val="center"/>
                </w:tcPr>
                <w:p w14:paraId="0A1F8D0D"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7772ECD5"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Telefon:</w:t>
                  </w:r>
                </w:p>
              </w:tc>
            </w:tr>
            <w:tr w:rsidR="00FD71EC" w:rsidRPr="0071116E" w14:paraId="5B23297E" w14:textId="77777777" w:rsidTr="007F6E63">
              <w:trPr>
                <w:jc w:val="center"/>
              </w:trPr>
              <w:tc>
                <w:tcPr>
                  <w:tcW w:w="5163" w:type="dxa"/>
                  <w:tcBorders>
                    <w:top w:val="nil"/>
                    <w:left w:val="nil"/>
                    <w:bottom w:val="nil"/>
                    <w:right w:val="nil"/>
                  </w:tcBorders>
                  <w:vAlign w:val="center"/>
                </w:tcPr>
                <w:p w14:paraId="59EABB04"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1D157481"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Cod fiscal:</w:t>
                  </w:r>
                </w:p>
              </w:tc>
            </w:tr>
            <w:tr w:rsidR="00FD71EC" w:rsidRPr="0071116E" w14:paraId="3AE229AB" w14:textId="77777777" w:rsidTr="007F6E63">
              <w:trPr>
                <w:jc w:val="center"/>
              </w:trPr>
              <w:tc>
                <w:tcPr>
                  <w:tcW w:w="5163" w:type="dxa"/>
                  <w:tcBorders>
                    <w:top w:val="nil"/>
                    <w:left w:val="nil"/>
                    <w:bottom w:val="nil"/>
                    <w:right w:val="nil"/>
                  </w:tcBorders>
                  <w:vAlign w:val="center"/>
                </w:tcPr>
                <w:p w14:paraId="6EFB9C30"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45A3E056"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Banca:</w:t>
                  </w:r>
                </w:p>
              </w:tc>
            </w:tr>
            <w:tr w:rsidR="00FD71EC" w:rsidRPr="0071116E" w14:paraId="41B3D713" w14:textId="77777777" w:rsidTr="007F6E63">
              <w:trPr>
                <w:jc w:val="center"/>
              </w:trPr>
              <w:tc>
                <w:tcPr>
                  <w:tcW w:w="5163" w:type="dxa"/>
                  <w:tcBorders>
                    <w:top w:val="nil"/>
                    <w:left w:val="nil"/>
                    <w:bottom w:val="nil"/>
                    <w:right w:val="nil"/>
                  </w:tcBorders>
                  <w:vAlign w:val="center"/>
                </w:tcPr>
                <w:p w14:paraId="11656A94"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7AB660FE"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Cod:</w:t>
                  </w:r>
                </w:p>
              </w:tc>
            </w:tr>
            <w:tr w:rsidR="00FD71EC" w:rsidRPr="0071116E" w14:paraId="4110093F" w14:textId="77777777" w:rsidTr="007F6E63">
              <w:trPr>
                <w:jc w:val="center"/>
              </w:trPr>
              <w:tc>
                <w:tcPr>
                  <w:tcW w:w="5163" w:type="dxa"/>
                  <w:tcBorders>
                    <w:top w:val="nil"/>
                    <w:left w:val="nil"/>
                    <w:bottom w:val="nil"/>
                    <w:right w:val="nil"/>
                  </w:tcBorders>
                  <w:vAlign w:val="center"/>
                </w:tcPr>
                <w:p w14:paraId="2B4ED5D6"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0A6E35BB"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IBAN</w:t>
                  </w:r>
                </w:p>
              </w:tc>
            </w:tr>
            <w:tr w:rsidR="00FD71EC" w:rsidRPr="0071116E" w14:paraId="206C47B0" w14:textId="77777777" w:rsidTr="007F6E63">
              <w:trPr>
                <w:trHeight w:val="749"/>
                <w:jc w:val="center"/>
              </w:trPr>
              <w:tc>
                <w:tcPr>
                  <w:tcW w:w="5163" w:type="dxa"/>
                  <w:tcBorders>
                    <w:top w:val="nil"/>
                    <w:left w:val="nil"/>
                    <w:bottom w:val="nil"/>
                    <w:right w:val="nil"/>
                  </w:tcBorders>
                  <w:vAlign w:val="center"/>
                </w:tcPr>
                <w:p w14:paraId="1F3F8636" w14:textId="77777777" w:rsidR="00FD71EC" w:rsidRPr="00FD71EC" w:rsidRDefault="00FD71EC" w:rsidP="00FD71EC">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630C94AA"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4B02FCC"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626907C"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081A3C3"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8744AF3" w14:textId="77777777" w:rsidR="00FD71EC" w:rsidRPr="00FD71EC" w:rsidRDefault="00FD71EC" w:rsidP="00FD71E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7506E4B4" w14:textId="77777777" w:rsidR="00FD71EC" w:rsidRPr="00FD71EC" w:rsidRDefault="00FD71EC" w:rsidP="00FD71EC">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SEMNĂTURILE PĂRŢILOR</w:t>
            </w:r>
          </w:p>
          <w:p w14:paraId="2480CF51" w14:textId="77777777" w:rsidR="00FD71EC" w:rsidRPr="00FD71EC" w:rsidRDefault="00FD71EC" w:rsidP="00FD71EC">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FD71EC" w:rsidRPr="0071116E" w14:paraId="6A000829" w14:textId="77777777" w:rsidTr="007F6E63">
              <w:trPr>
                <w:trHeight w:val="357"/>
                <w:jc w:val="center"/>
              </w:trPr>
              <w:tc>
                <w:tcPr>
                  <w:tcW w:w="5188" w:type="dxa"/>
                  <w:vAlign w:val="center"/>
                </w:tcPr>
                <w:p w14:paraId="7C9E2F10"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ANTREPRENOR</w:t>
                  </w:r>
                </w:p>
              </w:tc>
              <w:tc>
                <w:tcPr>
                  <w:tcW w:w="4559" w:type="dxa"/>
                  <w:vAlign w:val="center"/>
                </w:tcPr>
                <w:p w14:paraId="5B807471"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BENEFICIAR</w:t>
                  </w:r>
                </w:p>
              </w:tc>
            </w:tr>
            <w:tr w:rsidR="00FD71EC" w:rsidRPr="0071116E" w14:paraId="79AD05DB" w14:textId="77777777" w:rsidTr="007F6E63">
              <w:trPr>
                <w:trHeight w:val="357"/>
                <w:jc w:val="center"/>
              </w:trPr>
              <w:tc>
                <w:tcPr>
                  <w:tcW w:w="5188" w:type="dxa"/>
                  <w:vAlign w:val="center"/>
                </w:tcPr>
                <w:p w14:paraId="1E46096D"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7FE47016"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tc>
            </w:tr>
          </w:tbl>
          <w:p w14:paraId="17FC5D9A"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479F9C8F"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5145FBF4"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04DFAFF6"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146E2E90"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61FCF4A5"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40424FD5"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4AFD7BD0"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7983C7CE"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4F952398"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27835E81" w14:textId="77777777" w:rsidR="00FD71EC" w:rsidRPr="00FD71EC" w:rsidRDefault="00FD71EC" w:rsidP="00FD71EC">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75CD3DFF" w14:textId="77777777" w:rsidR="00FD71EC" w:rsidRPr="00FD71EC" w:rsidRDefault="00FD71EC" w:rsidP="00FD71EC">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lastRenderedPageBreak/>
              <w:t>Anexa nr. 1</w:t>
            </w:r>
          </w:p>
          <w:p w14:paraId="5DD0563F" w14:textId="77777777" w:rsidR="00FD71EC" w:rsidRPr="00FD71EC" w:rsidRDefault="00FD71EC" w:rsidP="00FD71EC">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la Contractul nr. ___________</w:t>
            </w:r>
          </w:p>
          <w:p w14:paraId="1C899D69" w14:textId="77777777" w:rsidR="00FD71EC" w:rsidRPr="00FD71EC" w:rsidRDefault="00FD71EC" w:rsidP="00FD71EC">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din „____”  _____ 20_______</w:t>
            </w:r>
          </w:p>
          <w:p w14:paraId="6668758C"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7262BC"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42AF32"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47F664"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FC44360"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759AD0B"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6503984"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SPECIFICAŢII TEHNICE</w:t>
            </w:r>
          </w:p>
          <w:p w14:paraId="3EBB5179"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FD71EC" w:rsidRPr="00FD71EC" w14:paraId="37BF8625" w14:textId="77777777" w:rsidTr="007F6E6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1649A"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ED3307"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CB472C"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761C3B"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Specificarea tehnică deplină solicitată de către autoritatea contractantă</w:t>
                  </w:r>
                </w:p>
                <w:p w14:paraId="7925D494"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59271B"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bCs/>
                      <w:kern w:val="0"/>
                      <w:lang w:val="ro-MD"/>
                      <w14:ligatures w14:val="none"/>
                    </w:rPr>
                    <w:t>Specificarea tehnică</w:t>
                  </w:r>
                  <w:r w:rsidRPr="00FD71EC">
                    <w:rPr>
                      <w:rFonts w:ascii="Times New Roman" w:eastAsia="Times New Roman" w:hAnsi="Times New Roman" w:cs="Times New Roman"/>
                      <w:b/>
                      <w:noProof/>
                      <w:kern w:val="0"/>
                      <w:lang w:val="ro-MD"/>
                      <w14:ligatures w14:val="none"/>
                    </w:rPr>
                    <w:t>deplină propusă de către ofertant</w:t>
                  </w:r>
                </w:p>
                <w:p w14:paraId="663DFBAA"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2ECA62F" w14:textId="77777777" w:rsidR="00FD71EC" w:rsidRPr="00FD71EC" w:rsidRDefault="00FD71EC" w:rsidP="00FD71EC">
                  <w:pPr>
                    <w:spacing w:after="0" w:line="240" w:lineRule="auto"/>
                    <w:ind w:left="378" w:right="377"/>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Standarde de</w:t>
                  </w:r>
                </w:p>
                <w:p w14:paraId="7BB05BD2" w14:textId="77777777" w:rsidR="00FD71EC" w:rsidRPr="00FD71EC" w:rsidRDefault="00FD71EC" w:rsidP="00FD71EC">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referinţă</w:t>
                  </w:r>
                </w:p>
              </w:tc>
            </w:tr>
            <w:tr w:rsidR="00FD71EC" w:rsidRPr="00FD71EC" w14:paraId="2870C448" w14:textId="77777777" w:rsidTr="007F6E6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8A00D9"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4F62A4"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88174D"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F2CA20"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10FB5"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90463AE"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r>
            <w:tr w:rsidR="00FD71EC" w:rsidRPr="00FD71EC" w14:paraId="3962E7F8" w14:textId="77777777" w:rsidTr="007F6E6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6CF3B"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E8D27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DE01E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FB03DB"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CFD0C9"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4897BE5"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r>
            <w:tr w:rsidR="00FD71EC" w:rsidRPr="00FD71EC" w14:paraId="6DD0DF24" w14:textId="77777777" w:rsidTr="007F6E63">
              <w:tc>
                <w:tcPr>
                  <w:tcW w:w="2261" w:type="dxa"/>
                  <w:gridSpan w:val="2"/>
                  <w:tcBorders>
                    <w:top w:val="single" w:sz="6" w:space="0" w:color="000000"/>
                    <w:left w:val="nil"/>
                    <w:bottom w:val="nil"/>
                    <w:right w:val="nil"/>
                  </w:tcBorders>
                </w:tcPr>
                <w:p w14:paraId="2269DE87"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528A94D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297C0379"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159E01DD"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69BA4B02"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ADC6FC2"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65B82BC2"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657399DA"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1EE21B03"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6332FB42"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35DE0385"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2139D86A"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43301ED8"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p>
                <w:p w14:paraId="281C111F" w14:textId="77777777" w:rsidR="00FD71EC" w:rsidRPr="00FD71EC" w:rsidRDefault="00FD71EC" w:rsidP="00FD71EC">
                  <w:pPr>
                    <w:spacing w:after="0" w:line="240" w:lineRule="auto"/>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 xml:space="preserve">                 SEMNĂTURILE PĂRŢILOR</w:t>
                  </w:r>
                </w:p>
                <w:p w14:paraId="57C9A522" w14:textId="77777777" w:rsidR="00FD71EC" w:rsidRPr="00FD71EC" w:rsidRDefault="00FD71EC" w:rsidP="00FD71EC">
                  <w:pPr>
                    <w:spacing w:after="0" w:line="240" w:lineRule="auto"/>
                    <w:rPr>
                      <w:rFonts w:ascii="Times New Roman" w:eastAsia="Times New Roman" w:hAnsi="Times New Roman" w:cs="Times New Roman"/>
                      <w:kern w:val="0"/>
                      <w:lang w:val="ro-MD"/>
                      <w14:ligatures w14:val="none"/>
                    </w:rPr>
                  </w:pPr>
                </w:p>
              </w:tc>
            </w:tr>
            <w:tr w:rsidR="00FD71EC" w:rsidRPr="0071116E" w14:paraId="62047985" w14:textId="77777777" w:rsidTr="007F6E63">
              <w:tc>
                <w:tcPr>
                  <w:tcW w:w="4763" w:type="dxa"/>
                  <w:gridSpan w:val="4"/>
                  <w:tcBorders>
                    <w:top w:val="nil"/>
                    <w:left w:val="nil"/>
                    <w:bottom w:val="nil"/>
                    <w:right w:val="nil"/>
                  </w:tcBorders>
                  <w:tcMar>
                    <w:top w:w="24" w:type="dxa"/>
                    <w:left w:w="48" w:type="dxa"/>
                    <w:bottom w:w="24" w:type="dxa"/>
                    <w:right w:w="48" w:type="dxa"/>
                  </w:tcMar>
                  <w:hideMark/>
                </w:tcPr>
                <w:p w14:paraId="010D6776"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Antreprenorul/Prestatorul de lucrări/de servicii de proiectare</w:t>
                  </w:r>
                </w:p>
                <w:p w14:paraId="7A46C53F"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080A089D"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03F91E52" w14:textId="77777777" w:rsidR="00FD71EC" w:rsidRPr="00FD71EC" w:rsidRDefault="00FD71EC" w:rsidP="00FD71EC">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070CD482" w14:textId="77777777" w:rsidR="00FD71EC" w:rsidRPr="00FD71EC" w:rsidRDefault="00FD71EC" w:rsidP="00FD71EC">
                  <w:pPr>
                    <w:spacing w:after="0" w:line="240" w:lineRule="auto"/>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 xml:space="preserve">                                  Beneficiar</w:t>
                  </w:r>
                </w:p>
                <w:p w14:paraId="124132DB"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6A48B4CD"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024D13FD"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tc>
            </w:tr>
          </w:tbl>
          <w:p w14:paraId="60B6CE64"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6018B276"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2E83346E"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7A7F3873"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7DA58178"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5164D5CC"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246AE108"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3347B54A"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6102B95D"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408E0AB0"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243CDCFA"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4DF630E5"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78BEA55E"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44DB01BB"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20DE4312"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09BFBEBE"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1C053127"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0E3B6C81"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18BE4158"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55DD947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3094E48F"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5B110130"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Anexa nr. 2</w:t>
            </w:r>
          </w:p>
          <w:p w14:paraId="366773F7"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Contractul nr.__________</w:t>
            </w:r>
          </w:p>
          <w:p w14:paraId="39D8A94A"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47E35E90" w14:textId="77777777" w:rsidR="00FD71EC" w:rsidRPr="00FD71EC" w:rsidRDefault="00FD71EC" w:rsidP="00FD71EC">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8AF9C9E" w14:textId="77777777" w:rsidR="00FD71EC" w:rsidRPr="00FD71EC" w:rsidRDefault="00FD71EC" w:rsidP="00FD71EC">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4183F3B" w14:textId="77777777" w:rsidR="00FD71EC" w:rsidRPr="00FD71EC" w:rsidRDefault="00FD71EC" w:rsidP="00FD71EC">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13E6837" w14:textId="77777777" w:rsidR="00FD71EC" w:rsidRPr="00FD71EC" w:rsidRDefault="00FD71EC" w:rsidP="00FD71EC">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230DF25" w14:textId="77777777" w:rsidR="00FD71EC" w:rsidRPr="00FD71EC" w:rsidRDefault="00FD71EC" w:rsidP="00FD71EC">
            <w:pPr>
              <w:spacing w:after="0" w:line="240" w:lineRule="auto"/>
              <w:jc w:val="both"/>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 xml:space="preserve">        SPECIFICAŢII DE PREŢ</w:t>
            </w:r>
          </w:p>
          <w:p w14:paraId="67ED6E1F" w14:textId="77777777" w:rsidR="00FD71EC" w:rsidRPr="00FD71EC" w:rsidRDefault="00FD71EC" w:rsidP="00FD71EC">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D71EC" w:rsidRPr="00FD71EC" w14:paraId="1F47B4DC" w14:textId="77777777" w:rsidTr="007F6E6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A699BE" w14:textId="77777777" w:rsidR="00FD71EC" w:rsidRPr="00FD71EC" w:rsidRDefault="00FD71EC" w:rsidP="00FD71EC">
                  <w:pPr>
                    <w:spacing w:after="0" w:line="240" w:lineRule="auto"/>
                    <w:ind w:right="-176"/>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64D8E1" w14:textId="77777777" w:rsidR="00FD71EC" w:rsidRPr="00FD71EC" w:rsidRDefault="00FD71EC" w:rsidP="00FD71EC">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 xml:space="preserve">      Denumirea</w:t>
                  </w:r>
                </w:p>
                <w:p w14:paraId="2BE0F4D3" w14:textId="77777777" w:rsidR="00FD71EC" w:rsidRPr="00FD71EC" w:rsidRDefault="00FD71EC" w:rsidP="00FD71EC">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 xml:space="preserve">      lucrărilor/</w:t>
                  </w:r>
                </w:p>
                <w:p w14:paraId="701D0842" w14:textId="77777777" w:rsidR="00FD71EC" w:rsidRPr="00FD71EC" w:rsidRDefault="00FD71EC" w:rsidP="00FD71EC">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 xml:space="preserve">     serviciilor</w:t>
                  </w:r>
                </w:p>
                <w:p w14:paraId="24D2C25E" w14:textId="77777777" w:rsidR="00FD71EC" w:rsidRPr="00FD71EC" w:rsidRDefault="00FD71EC" w:rsidP="00FD71EC">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774353"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5EA351"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AC1DEF" w14:textId="77777777" w:rsidR="00FD71EC" w:rsidRPr="00FD71EC" w:rsidRDefault="00FD71EC" w:rsidP="00FD71EC">
                  <w:pPr>
                    <w:spacing w:after="0" w:line="240" w:lineRule="auto"/>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054CEB"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Preţul unitar,</w:t>
                  </w:r>
                </w:p>
                <w:p w14:paraId="2B6486D9"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960481"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37A240"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Termenii de executare/</w:t>
                  </w:r>
                </w:p>
                <w:p w14:paraId="095865D8"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prestare</w:t>
                  </w:r>
                </w:p>
              </w:tc>
            </w:tr>
            <w:tr w:rsidR="00FD71EC" w:rsidRPr="00FD71EC" w14:paraId="32640B77" w14:textId="77777777" w:rsidTr="007F6E6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227E7"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F1837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C3436"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7BAAE6"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D5804A2"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694D7"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78DBB7"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91CCA0"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r>
            <w:tr w:rsidR="00FD71EC" w:rsidRPr="00FD71EC" w14:paraId="5C9DF97E" w14:textId="77777777" w:rsidTr="007F6E6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1898F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B01EAF"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5DDD6"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6C58C6"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966B7D"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A65FCB"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B5D03A"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0226F9"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tc>
            </w:tr>
            <w:tr w:rsidR="00FD71EC" w:rsidRPr="00FD71EC" w14:paraId="71FE6F90" w14:textId="77777777" w:rsidTr="007F6E6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3794B37"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4F473ACC"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7AA77853"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05C00EA7"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33FED1F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51C8EA02"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23C6384D"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066AB931"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474F50C3" w14:textId="77777777" w:rsidR="00FD71EC" w:rsidRPr="00FD71EC" w:rsidRDefault="00FD71EC" w:rsidP="00FD71EC">
                  <w:pPr>
                    <w:spacing w:after="0" w:line="240" w:lineRule="auto"/>
                    <w:jc w:val="both"/>
                    <w:rPr>
                      <w:rFonts w:ascii="Times New Roman" w:eastAsia="Times New Roman" w:hAnsi="Times New Roman" w:cs="Times New Roman"/>
                      <w:kern w:val="0"/>
                      <w:lang w:val="ro-MD"/>
                      <w14:ligatures w14:val="none"/>
                    </w:rPr>
                  </w:pPr>
                </w:p>
                <w:p w14:paraId="48DA1903"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SEMNĂTURILE PĂRŢILOR</w:t>
                  </w:r>
                </w:p>
              </w:tc>
            </w:tr>
            <w:tr w:rsidR="00FD71EC" w:rsidRPr="0071116E" w14:paraId="0576D46A" w14:textId="77777777" w:rsidTr="007F6E63">
              <w:tc>
                <w:tcPr>
                  <w:tcW w:w="5303" w:type="dxa"/>
                  <w:gridSpan w:val="5"/>
                  <w:tcBorders>
                    <w:top w:val="nil"/>
                    <w:left w:val="nil"/>
                    <w:bottom w:val="nil"/>
                    <w:right w:val="nil"/>
                  </w:tcBorders>
                  <w:tcMar>
                    <w:top w:w="24" w:type="dxa"/>
                    <w:left w:w="48" w:type="dxa"/>
                    <w:bottom w:w="24" w:type="dxa"/>
                    <w:right w:w="48" w:type="dxa"/>
                  </w:tcMar>
                  <w:hideMark/>
                </w:tcPr>
                <w:p w14:paraId="490AE198" w14:textId="77777777" w:rsidR="00FD71EC" w:rsidRPr="00FD71EC" w:rsidRDefault="00FD71EC" w:rsidP="00FD71EC">
                  <w:pPr>
                    <w:spacing w:after="0" w:line="240" w:lineRule="auto"/>
                    <w:jc w:val="center"/>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Antreprenorul/Prestatorul de lucrări/</w:t>
                  </w:r>
                </w:p>
                <w:p w14:paraId="417D6ED8"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de servicii de proiectare</w:t>
                  </w:r>
                </w:p>
                <w:p w14:paraId="04121A28"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45822129"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2C3EF750"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Beneficiar</w:t>
                  </w:r>
                </w:p>
                <w:p w14:paraId="06A2949A"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 </w:t>
                  </w:r>
                </w:p>
                <w:p w14:paraId="262B97F0"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p w14:paraId="71708A4E" w14:textId="77777777" w:rsidR="00FD71EC" w:rsidRPr="00FD71EC" w:rsidRDefault="00FD71EC" w:rsidP="00FD71EC">
                  <w:pPr>
                    <w:spacing w:after="0" w:line="240" w:lineRule="auto"/>
                    <w:ind w:firstLine="567"/>
                    <w:jc w:val="both"/>
                    <w:rPr>
                      <w:rFonts w:ascii="Times New Roman" w:eastAsia="Times New Roman" w:hAnsi="Times New Roman" w:cs="Times New Roman"/>
                      <w:kern w:val="0"/>
                      <w:lang w:val="ro-MD"/>
                      <w14:ligatures w14:val="none"/>
                    </w:rPr>
                  </w:pPr>
                </w:p>
              </w:tc>
            </w:tr>
          </w:tbl>
          <w:p w14:paraId="3ABFA692" w14:textId="77777777" w:rsidR="00FD71EC" w:rsidRPr="00FD71EC" w:rsidRDefault="00FD71EC" w:rsidP="00FD71EC">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566147D" w14:textId="77777777" w:rsidR="00FD71EC" w:rsidRPr="00FD71EC" w:rsidRDefault="00FD71EC" w:rsidP="00FD71EC">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82CFD5E" w14:textId="77777777" w:rsidR="00FD71EC" w:rsidRPr="00FD71EC" w:rsidRDefault="00FD71EC" w:rsidP="00FD71EC">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1100BF97"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64C2BF6C"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E367B96"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B2FEBCE"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68760E28"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140A09F2"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602C5497"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1FB6103B" w14:textId="77777777" w:rsid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3B012D65" w14:textId="77777777" w:rsidR="0071116E" w:rsidRPr="00FD71EC" w:rsidRDefault="0071116E" w:rsidP="00FD71EC">
            <w:pPr>
              <w:spacing w:after="0" w:line="240" w:lineRule="auto"/>
              <w:jc w:val="right"/>
              <w:rPr>
                <w:rFonts w:ascii="Times New Roman" w:eastAsia="Times New Roman" w:hAnsi="Times New Roman" w:cs="Times New Roman"/>
                <w:kern w:val="0"/>
                <w:lang w:val="ro-MD"/>
                <w14:ligatures w14:val="none"/>
              </w:rPr>
            </w:pPr>
          </w:p>
          <w:p w14:paraId="2699661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65EDBB0B"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6C2D9486"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2BA7B85D"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5C589FF9"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p>
          <w:p w14:paraId="4EFE0BA4"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lastRenderedPageBreak/>
              <w:t>Anexa nr. 27</w:t>
            </w:r>
          </w:p>
          <w:p w14:paraId="031179E9"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507E7F4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1FE52036" w14:textId="77777777" w:rsidR="00FD71EC" w:rsidRPr="00FD71EC" w:rsidRDefault="00FD71EC" w:rsidP="00FD71EC">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34116D31"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B96C5C6"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FD71EC" w:rsidRPr="0071116E" w14:paraId="579244A7" w14:textId="77777777" w:rsidTr="007F6E63">
              <w:tc>
                <w:tcPr>
                  <w:tcW w:w="9640" w:type="dxa"/>
                  <w:gridSpan w:val="2"/>
                </w:tcPr>
                <w:p w14:paraId="022DEFA9"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caps/>
                      <w:noProof/>
                      <w:kern w:val="0"/>
                      <w:lang w:val="ro-MD"/>
                      <w14:ligatures w14:val="none"/>
                    </w:rPr>
                    <w:t>ACORD ADIȚIONAL</w:t>
                  </w:r>
                  <w:r w:rsidRPr="00FD71EC">
                    <w:rPr>
                      <w:rFonts w:ascii="Times New Roman" w:eastAsia="Times New Roman" w:hAnsi="Times New Roman" w:cs="Times New Roman"/>
                      <w:b/>
                      <w:noProof/>
                      <w:kern w:val="0"/>
                      <w:lang w:val="ro-MD"/>
                      <w14:ligatures w14:val="none"/>
                    </w:rPr>
                    <w:t xml:space="preserve"> Nr.______</w:t>
                  </w:r>
                </w:p>
                <w:p w14:paraId="374FD8BF"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p>
                <w:p w14:paraId="0D3AF3A1"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la contractul nr.</w:t>
                  </w:r>
                  <w:r w:rsidRPr="00FD71EC">
                    <w:rPr>
                      <w:rFonts w:ascii="Times New Roman" w:eastAsia="Calibri" w:hAnsi="Times New Roman" w:cs="Times New Roman"/>
                      <w:noProof/>
                      <w:kern w:val="0"/>
                      <w:lang w:val="ro-MD"/>
                      <w14:ligatures w14:val="none"/>
                    </w:rPr>
                    <w:t>________</w:t>
                  </w:r>
                  <w:r w:rsidRPr="00FD71EC">
                    <w:rPr>
                      <w:rFonts w:ascii="Times New Roman" w:eastAsia="Times New Roman" w:hAnsi="Times New Roman" w:cs="Times New Roman"/>
                      <w:noProof/>
                      <w:kern w:val="0"/>
                      <w:lang w:val="ro-MD"/>
                      <w14:ligatures w14:val="none"/>
                    </w:rPr>
                    <w:t>din ”__„_________ 20___</w:t>
                  </w:r>
                </w:p>
                <w:p w14:paraId="29A1229C"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p w14:paraId="25B97A37"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tc>
            </w:tr>
            <w:tr w:rsidR="00FD71EC" w:rsidRPr="0071116E" w14:paraId="2ED07F94" w14:textId="77777777" w:rsidTr="007F6E63">
              <w:tc>
                <w:tcPr>
                  <w:tcW w:w="9640" w:type="dxa"/>
                  <w:gridSpan w:val="2"/>
                </w:tcPr>
                <w:p w14:paraId="2160AF1C" w14:textId="77777777" w:rsidR="00FD71EC" w:rsidRPr="00FD71EC" w:rsidRDefault="00FD71EC" w:rsidP="00FD71EC">
                  <w:pPr>
                    <w:spacing w:after="0" w:line="240" w:lineRule="auto"/>
                    <w:ind w:firstLine="720"/>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FD71EC">
                    <w:rPr>
                      <w:rFonts w:ascii="Times New Roman" w:eastAsia="Calibri" w:hAnsi="Times New Roman" w:cs="Times New Roman"/>
                      <w:kern w:val="0"/>
                      <w:lang w:val="ro-MD"/>
                      <w14:ligatures w14:val="none"/>
                    </w:rPr>
                    <w:t>și</w:t>
                  </w:r>
                  <w:r w:rsidRPr="00FD71EC">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52A82FE" w14:textId="77777777" w:rsidR="00FD71EC" w:rsidRPr="00FD71EC" w:rsidRDefault="00FD71EC" w:rsidP="00FD71EC">
                  <w:pPr>
                    <w:spacing w:after="0" w:line="240" w:lineRule="auto"/>
                    <w:jc w:val="both"/>
                    <w:rPr>
                      <w:rFonts w:ascii="Times New Roman" w:eastAsia="Times New Roman" w:hAnsi="Times New Roman" w:cs="Times New Roman"/>
                      <w:kern w:val="0"/>
                      <w:lang w:val="ro-MD" w:eastAsia="ru-RU"/>
                      <w14:ligatures w14:val="none"/>
                    </w:rPr>
                  </w:pPr>
                </w:p>
                <w:p w14:paraId="1AEFF822" w14:textId="77777777" w:rsidR="00FD71EC" w:rsidRPr="00FD71EC" w:rsidRDefault="00FD71EC" w:rsidP="00FD71EC">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FD71EC">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030EEA20" w14:textId="77777777" w:rsidR="00FD71EC" w:rsidRPr="00FD71EC" w:rsidRDefault="00FD71EC" w:rsidP="00FD71EC">
                  <w:pPr>
                    <w:spacing w:after="0" w:line="240" w:lineRule="auto"/>
                    <w:jc w:val="both"/>
                    <w:rPr>
                      <w:rFonts w:ascii="Times New Roman" w:eastAsia="Times New Roman" w:hAnsi="Times New Roman" w:cs="Times New Roman"/>
                      <w:kern w:val="0"/>
                      <w:lang w:val="ro-MD" w:eastAsia="ru-RU"/>
                      <w14:ligatures w14:val="none"/>
                    </w:rPr>
                  </w:pPr>
                </w:p>
                <w:p w14:paraId="6E3882D2" w14:textId="77777777" w:rsidR="00FD71EC" w:rsidRPr="00FD71EC" w:rsidRDefault="00FD71EC" w:rsidP="00FD71EC">
                  <w:pPr>
                    <w:spacing w:after="0" w:line="240" w:lineRule="auto"/>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08FFB126" w14:textId="77777777" w:rsidR="00FD71EC" w:rsidRPr="00FD71EC" w:rsidRDefault="00FD71EC" w:rsidP="00FD71EC">
                  <w:pPr>
                    <w:tabs>
                      <w:tab w:val="right" w:pos="10205"/>
                    </w:tabs>
                    <w:spacing w:after="0" w:line="240" w:lineRule="auto"/>
                    <w:rPr>
                      <w:rFonts w:ascii="Times New Roman" w:eastAsia="Times New Roman" w:hAnsi="Times New Roman" w:cs="Times New Roman"/>
                      <w:kern w:val="0"/>
                      <w:lang w:val="ro-MD" w:eastAsia="ru-RU"/>
                      <w14:ligatures w14:val="none"/>
                    </w:rPr>
                  </w:pPr>
                </w:p>
                <w:p w14:paraId="543BB6C6" w14:textId="77777777" w:rsidR="00FD71EC" w:rsidRPr="00FD71EC" w:rsidRDefault="00FD71EC" w:rsidP="00FD71EC">
                  <w:pPr>
                    <w:spacing w:after="0" w:line="240" w:lineRule="auto"/>
                    <w:ind w:right="-1"/>
                    <w:jc w:val="both"/>
                    <w:rPr>
                      <w:rFonts w:ascii="Times New Roman" w:eastAsia="Times New Roman" w:hAnsi="Times New Roman" w:cs="Times New Roman"/>
                      <w:kern w:val="0"/>
                      <w:lang w:val="ro-MD" w:eastAsia="ru-RU"/>
                      <w14:ligatures w14:val="none"/>
                    </w:rPr>
                  </w:pPr>
                  <w:r w:rsidRPr="00FD71EC">
                    <w:rPr>
                      <w:rFonts w:ascii="Times New Roman" w:eastAsia="Times New Roman" w:hAnsi="Times New Roman" w:cs="Times New Roman"/>
                      <w:kern w:val="0"/>
                      <w:lang w:val="ro-MD" w:eastAsia="ru-RU"/>
                      <w14:ligatures w14:val="none"/>
                    </w:rPr>
                    <w:t>Prin prezentul acord, în Contract se aplică următoarele modificări:</w:t>
                  </w:r>
                </w:p>
                <w:p w14:paraId="11DFBE12" w14:textId="77777777" w:rsidR="00FD71EC" w:rsidRPr="00FD71EC" w:rsidRDefault="00FD71EC" w:rsidP="00FD71EC">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________________________________________________________________________</w:t>
                  </w:r>
                </w:p>
                <w:p w14:paraId="4F8B80D8" w14:textId="77777777" w:rsidR="00FD71EC" w:rsidRPr="00FD71EC" w:rsidRDefault="00FD71EC" w:rsidP="00FD71EC">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35DAC32C" w14:textId="77777777" w:rsidR="00FD71EC" w:rsidRPr="00FD71EC" w:rsidRDefault="00FD71EC" w:rsidP="00FD71EC">
                  <w:pPr>
                    <w:spacing w:after="0" w:line="240" w:lineRule="auto"/>
                    <w:ind w:right="-1" w:firstLine="567"/>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247E4D9F" w14:textId="77777777" w:rsidR="00FD71EC" w:rsidRPr="00FD71EC" w:rsidRDefault="00FD71EC" w:rsidP="00FD71EC">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1C74900D"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p w14:paraId="3EC6FA8B" w14:textId="77777777" w:rsidR="00FD71EC" w:rsidRPr="00FD71EC" w:rsidRDefault="00FD71EC" w:rsidP="00FD71EC">
                  <w:pPr>
                    <w:spacing w:after="0" w:line="240" w:lineRule="auto"/>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b/>
                      <w:bCs/>
                      <w:kern w:val="0"/>
                      <w:lang w:val="ro-MD"/>
                      <w14:ligatures w14:val="none"/>
                    </w:rPr>
                    <w:t>SEMNĂTURILE PĂRŢILOR</w:t>
                  </w:r>
                </w:p>
                <w:p w14:paraId="72868CB2"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tc>
            </w:tr>
            <w:tr w:rsidR="00FD71EC" w:rsidRPr="0071116E" w14:paraId="3776E8AF" w14:textId="77777777" w:rsidTr="007F6E63">
              <w:trPr>
                <w:trHeight w:val="357"/>
              </w:trPr>
              <w:tc>
                <w:tcPr>
                  <w:tcW w:w="5179" w:type="dxa"/>
                  <w:vAlign w:val="center"/>
                </w:tcPr>
                <w:p w14:paraId="0FBB0E6F" w14:textId="77777777" w:rsidR="00FD71EC" w:rsidRPr="00FD71EC" w:rsidRDefault="00FD71EC" w:rsidP="00FD71EC">
                  <w:pPr>
                    <w:spacing w:after="0" w:line="240" w:lineRule="auto"/>
                    <w:jc w:val="center"/>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bCs/>
                      <w:kern w:val="0"/>
                      <w:lang w:val="ro-MD"/>
                      <w14:ligatures w14:val="none"/>
                    </w:rPr>
                    <w:t>ANTREPRENORUL/PRESTATORUL</w:t>
                  </w:r>
                </w:p>
              </w:tc>
              <w:tc>
                <w:tcPr>
                  <w:tcW w:w="4461" w:type="dxa"/>
                  <w:vAlign w:val="center"/>
                </w:tcPr>
                <w:p w14:paraId="16257E9C" w14:textId="77777777" w:rsidR="00FD71EC" w:rsidRPr="00FD71EC" w:rsidRDefault="00FD71EC" w:rsidP="00FD71EC">
                  <w:pPr>
                    <w:spacing w:after="0" w:line="240" w:lineRule="auto"/>
                    <w:jc w:val="center"/>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b/>
                      <w:bCs/>
                      <w:kern w:val="0"/>
                      <w:lang w:val="ro-MD"/>
                      <w14:ligatures w14:val="none"/>
                    </w:rPr>
                    <w:t>BENEFICIAR</w:t>
                  </w:r>
                </w:p>
              </w:tc>
            </w:tr>
            <w:tr w:rsidR="00FD71EC" w:rsidRPr="0071116E" w14:paraId="5B13F5AD" w14:textId="77777777" w:rsidTr="007F6E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7C95C63"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32EA2180" w14:textId="77777777" w:rsidR="00FD71EC" w:rsidRPr="00FD71EC" w:rsidRDefault="00FD71EC" w:rsidP="00FD71EC">
                  <w:pPr>
                    <w:spacing w:after="0" w:line="240" w:lineRule="auto"/>
                    <w:rPr>
                      <w:rFonts w:ascii="Times New Roman" w:eastAsia="Times New Roman" w:hAnsi="Times New Roman" w:cs="Times New Roman"/>
                      <w:noProof/>
                      <w:kern w:val="0"/>
                      <w:lang w:val="ro-MD"/>
                      <w14:ligatures w14:val="none"/>
                    </w:rPr>
                  </w:pPr>
                </w:p>
              </w:tc>
            </w:tr>
          </w:tbl>
          <w:p w14:paraId="27C4E74F"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7EA8609"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B24D3ED"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EE2D79B"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F762B19"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3605D75"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2EE499D"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A8AEC78"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9E88AA"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2EDD022"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8564AD1"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181230D"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22A5C26"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1E0102"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0199673"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lastRenderedPageBreak/>
              <w:t>Anexa nr. 28</w:t>
            </w:r>
          </w:p>
          <w:p w14:paraId="30AD82C2"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la Documentația standard nr._____</w:t>
            </w:r>
          </w:p>
          <w:p w14:paraId="0B7E232C" w14:textId="77777777" w:rsidR="00FD71EC" w:rsidRPr="00FD71EC" w:rsidRDefault="00FD71EC" w:rsidP="00FD71EC">
            <w:pPr>
              <w:spacing w:after="0" w:line="240" w:lineRule="auto"/>
              <w:jc w:val="right"/>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din “____” ________ 20___</w:t>
            </w:r>
          </w:p>
          <w:p w14:paraId="01180889"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20C1011"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3D11AAA"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7F8E3D5"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 xml:space="preserve">ACORD-CADRU </w:t>
            </w:r>
          </w:p>
          <w:p w14:paraId="62492C2E"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nr. ________ data ___________</w:t>
            </w:r>
          </w:p>
          <w:p w14:paraId="2C30DDB1" w14:textId="77777777" w:rsidR="00FD71EC" w:rsidRPr="00FD71EC" w:rsidRDefault="00FD71EC" w:rsidP="00FD71EC">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69B5A83D" w14:textId="77777777" w:rsidR="00FD71EC" w:rsidRPr="00FD71EC" w:rsidRDefault="00FD71EC" w:rsidP="00FD71EC">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1. Părţile acordului-cadru</w:t>
            </w:r>
          </w:p>
          <w:p w14:paraId="79041D4C" w14:textId="77777777" w:rsidR="00FD71EC" w:rsidRPr="00FD71EC" w:rsidRDefault="00FD71EC" w:rsidP="00FD71EC">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2DE4F774"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43F5E6F2"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BA9A888"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    între</w:t>
            </w:r>
          </w:p>
          <w:p w14:paraId="46B34259"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6051B1C"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i/>
                <w:noProof/>
                <w:kern w:val="0"/>
                <w:lang w:val="ro-MD"/>
                <w14:ligatures w14:val="none"/>
              </w:rPr>
              <w:t>(Denumirea autorităţii contractante)…………………………</w:t>
            </w:r>
            <w:r w:rsidRPr="00FD71EC">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FD71EC">
              <w:rPr>
                <w:rFonts w:ascii="Times New Roman" w:eastAsia="Times New Roman" w:hAnsi="Times New Roman" w:cs="Times New Roman"/>
                <w:b/>
                <w:noProof/>
                <w:kern w:val="0"/>
                <w:lang w:val="ro-MD"/>
                <w14:ligatures w14:val="none"/>
              </w:rPr>
              <w:t>promitent-achizitor</w:t>
            </w:r>
            <w:r w:rsidRPr="00FD71EC">
              <w:rPr>
                <w:rFonts w:ascii="Times New Roman" w:eastAsia="Times New Roman" w:hAnsi="Times New Roman" w:cs="Times New Roman"/>
                <w:noProof/>
                <w:kern w:val="0"/>
                <w:lang w:val="ro-MD"/>
                <w14:ligatures w14:val="none"/>
              </w:rPr>
              <w:t xml:space="preserve">, pe de o parte, </w:t>
            </w:r>
            <w:r w:rsidRPr="00FD71EC">
              <w:rPr>
                <w:rFonts w:ascii="Times New Roman" w:eastAsia="Times New Roman" w:hAnsi="Times New Roman" w:cs="Times New Roman"/>
                <w:b/>
                <w:bCs/>
                <w:noProof/>
                <w:kern w:val="0"/>
                <w:lang w:val="ro-MD"/>
                <w14:ligatures w14:val="none"/>
              </w:rPr>
              <w:t>  </w:t>
            </w:r>
            <w:r w:rsidRPr="00FD71EC">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FD71EC">
              <w:rPr>
                <w:rFonts w:ascii="Times New Roman" w:eastAsia="Times New Roman" w:hAnsi="Times New Roman" w:cs="Times New Roman"/>
                <w:b/>
                <w:bCs/>
                <w:noProof/>
                <w:kern w:val="0"/>
                <w:lang w:val="ro-MD"/>
                <w14:ligatures w14:val="none"/>
              </w:rPr>
              <w:t>promitent-executor/prestator</w:t>
            </w:r>
            <w:r w:rsidRPr="00FD71EC">
              <w:rPr>
                <w:rFonts w:ascii="Times New Roman" w:eastAsia="Times New Roman" w:hAnsi="Times New Roman" w:cs="Times New Roman"/>
                <w:noProof/>
                <w:kern w:val="0"/>
                <w:lang w:val="ro-MD"/>
                <w14:ligatures w14:val="none"/>
              </w:rPr>
              <w:t>, pe de alta parte.</w:t>
            </w:r>
          </w:p>
          <w:p w14:paraId="6CEDE5A6"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D900165" w14:textId="77777777" w:rsidR="00FD71EC" w:rsidRPr="00FD71EC" w:rsidRDefault="00FD71EC" w:rsidP="00FD71EC">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2. Scopul acordului-cadru</w:t>
            </w:r>
          </w:p>
          <w:p w14:paraId="189275B5"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5BA5787"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8BCA76B"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86F7164"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65DC1AE"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5DBD41A"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 xml:space="preserve">           3. Durata acordului-cadru</w:t>
            </w:r>
          </w:p>
          <w:p w14:paraId="6D64C382"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DAD38CE"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096903F1"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CC8E482" w14:textId="77777777" w:rsidR="00FD71EC" w:rsidRPr="00FD71EC" w:rsidRDefault="00FD71EC" w:rsidP="00FD71EC">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 xml:space="preserve">  4.  Obligaţiile promitentului-executor/prestator</w:t>
            </w:r>
          </w:p>
          <w:p w14:paraId="61F30C4B"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442B7482"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221823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6A8D0311"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3EBB9EE2" w14:textId="77777777" w:rsidR="00FD71EC" w:rsidRPr="00FD71EC" w:rsidRDefault="00FD71EC" w:rsidP="00FD71EC">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 xml:space="preserve">           5.  Obligaţiile promitentului-achizitor</w:t>
            </w:r>
          </w:p>
          <w:p w14:paraId="3ECB19AC"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0A49F99"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5.1 Promitentul-achizitor se obligă ca, în conformitate cu prevederile documentației de atribuire și a prezentului acord-cadru, să achiziționeze lucrări și/sau servicii de proiectare, prin reluarea </w:t>
            </w:r>
            <w:r w:rsidRPr="00FD71EC">
              <w:rPr>
                <w:rFonts w:ascii="Times New Roman" w:eastAsia="Times New Roman" w:hAnsi="Times New Roman" w:cs="Times New Roman"/>
                <w:noProof/>
                <w:kern w:val="0"/>
                <w:lang w:val="ro-MD"/>
                <w14:ligatures w14:val="none"/>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68B6855"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D2E3DBF" w14:textId="77777777" w:rsidR="00FD71EC" w:rsidRPr="00FD71EC" w:rsidRDefault="00FD71EC" w:rsidP="00FD71EC">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 xml:space="preserve">      6. Rezoluțiune unilaterală</w:t>
            </w:r>
          </w:p>
          <w:p w14:paraId="7203C36B" w14:textId="77777777" w:rsidR="00FD71EC" w:rsidRPr="00FD71EC" w:rsidRDefault="00FD71EC" w:rsidP="00FD71EC">
            <w:pPr>
              <w:spacing w:after="0" w:line="240" w:lineRule="auto"/>
              <w:ind w:left="660"/>
              <w:jc w:val="both"/>
              <w:rPr>
                <w:rFonts w:ascii="Times New Roman" w:eastAsia="Times New Roman" w:hAnsi="Times New Roman" w:cs="Times New Roman"/>
                <w:b/>
                <w:bCs/>
                <w:noProof/>
                <w:kern w:val="0"/>
                <w:lang w:val="ro-MD"/>
                <w14:ligatures w14:val="none"/>
              </w:rPr>
            </w:pPr>
          </w:p>
          <w:p w14:paraId="156CC39B"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0898BBCC" w14:textId="77777777" w:rsidR="00FD71EC" w:rsidRPr="00FD71EC" w:rsidRDefault="00FD71EC" w:rsidP="00FD71EC">
            <w:pPr>
              <w:tabs>
                <w:tab w:val="left" w:pos="729"/>
              </w:tabs>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66693435" w14:textId="77777777" w:rsidR="00FD71EC" w:rsidRPr="00FD71EC" w:rsidRDefault="00FD71EC" w:rsidP="00FD71EC">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6D04D0CF" w14:textId="77777777" w:rsidR="00FD71EC" w:rsidRPr="00FD71EC" w:rsidRDefault="00FD71EC" w:rsidP="00FD71EC">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FD71EC">
              <w:rPr>
                <w:rFonts w:ascii="Times New Roman" w:eastAsia="Times New Roman" w:hAnsi="Times New Roman" w:cs="Times New Roman"/>
                <w:b/>
                <w:bCs/>
                <w:noProof/>
                <w:kern w:val="0"/>
                <w:lang w:val="ro-MD"/>
                <w14:ligatures w14:val="none"/>
              </w:rPr>
              <w:t>Documentele acordului-cadru:</w:t>
            </w:r>
          </w:p>
          <w:p w14:paraId="6CCB8331" w14:textId="77777777" w:rsidR="00FD71EC" w:rsidRPr="00FD71EC" w:rsidRDefault="00FD71EC" w:rsidP="00FD71EC">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5674E184"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FD71EC">
              <w:rPr>
                <w:rFonts w:ascii="Times New Roman" w:eastAsia="Times New Roman" w:hAnsi="Times New Roman" w:cs="Times New Roman"/>
                <w:iCs/>
                <w:noProof/>
                <w:kern w:val="0"/>
                <w:lang w:val="ro-MD"/>
                <w14:ligatures w14:val="none"/>
              </w:rPr>
              <w:t>a) propunerea tehnică;</w:t>
            </w:r>
          </w:p>
          <w:p w14:paraId="5CFC6263"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b) propunerea financiară;</w:t>
            </w:r>
          </w:p>
          <w:p w14:paraId="59575D36"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c) caietul de sarcini;</w:t>
            </w:r>
          </w:p>
          <w:p w14:paraId="079FB404"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d) alte anexe, după caz.</w:t>
            </w:r>
          </w:p>
          <w:p w14:paraId="14C9B74D"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989C125" w14:textId="77777777" w:rsidR="00FD71EC" w:rsidRPr="00FD71EC" w:rsidRDefault="00FD71EC" w:rsidP="00FD71EC">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FD71EC">
              <w:rPr>
                <w:rFonts w:ascii="Times New Roman" w:eastAsia="Times New Roman" w:hAnsi="Times New Roman" w:cs="Times New Roman"/>
                <w:b/>
                <w:bCs/>
                <w:kern w:val="0"/>
                <w:lang w:val="ro-MD"/>
                <w14:ligatures w14:val="none"/>
              </w:rPr>
              <w:t>Încetarea acordului cadru</w:t>
            </w:r>
          </w:p>
          <w:p w14:paraId="54C35672" w14:textId="77777777" w:rsidR="00FD71EC" w:rsidRPr="00FD71EC" w:rsidRDefault="00FD71EC" w:rsidP="00FD71EC">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64D8417B"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8.1    Prezentul acord-cadru încetează de drept- prin ajungerea la termen;</w:t>
            </w:r>
          </w:p>
          <w:p w14:paraId="5755055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8.2    Acordul-cadru poate înceta şi în următoarele cazuri:</w:t>
            </w:r>
          </w:p>
          <w:p w14:paraId="73BBC063" w14:textId="77777777" w:rsidR="00FD71EC" w:rsidRPr="00FD71EC" w:rsidRDefault="00FD71EC" w:rsidP="00FD71EC">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prin acordul de voinţă al părţilor ;</w:t>
            </w:r>
          </w:p>
          <w:p w14:paraId="04D07C9F" w14:textId="77777777" w:rsidR="00FD71EC" w:rsidRPr="00FD71EC" w:rsidRDefault="00FD71EC" w:rsidP="00FD71EC">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FD71EC">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4D498D8B" w14:textId="77777777" w:rsidR="00FD71EC" w:rsidRPr="00FD71EC" w:rsidRDefault="00FD71EC" w:rsidP="00FD71EC">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9C7E6AA" w14:textId="77777777" w:rsidR="00FD71EC" w:rsidRPr="00FD71EC" w:rsidRDefault="00FD71EC" w:rsidP="00FD71EC">
            <w:pPr>
              <w:spacing w:after="0" w:line="240" w:lineRule="auto"/>
              <w:jc w:val="both"/>
              <w:rPr>
                <w:rFonts w:ascii="Times New Roman" w:eastAsia="Times New Roman" w:hAnsi="Times New Roman" w:cs="Times New Roman"/>
                <w:i/>
                <w:noProof/>
                <w:kern w:val="0"/>
                <w:lang w:val="ro-MD"/>
                <w14:ligatures w14:val="none"/>
              </w:rPr>
            </w:pPr>
            <w:r w:rsidRPr="00FD71EC">
              <w:rPr>
                <w:rFonts w:ascii="Times New Roman" w:eastAsia="Times New Roman" w:hAnsi="Times New Roman" w:cs="Times New Roman"/>
                <w:i/>
                <w:noProof/>
                <w:kern w:val="0"/>
                <w:lang w:val="ro-MD"/>
                <w14:ligatures w14:val="none"/>
              </w:rPr>
              <w:t>CLAUZE APLICABILE CONTRACTELOR SUBSECVENTE</w:t>
            </w:r>
          </w:p>
          <w:p w14:paraId="24E8C114"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1043F462" w14:textId="77777777" w:rsidR="00FD71EC" w:rsidRPr="00FD71EC" w:rsidRDefault="00FD71EC" w:rsidP="00FD71EC">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FD71EC">
              <w:rPr>
                <w:rFonts w:ascii="Times New Roman" w:eastAsia="Times New Roman" w:hAnsi="Times New Roman" w:cs="Times New Roman"/>
                <w:b/>
                <w:kern w:val="0"/>
                <w:lang w:val="ro-MD"/>
                <w14:ligatures w14:val="none"/>
              </w:rPr>
              <w:t xml:space="preserve">Executarea contractelor subsecvente </w:t>
            </w:r>
          </w:p>
          <w:p w14:paraId="1A031E75" w14:textId="77777777" w:rsidR="00FD71EC" w:rsidRPr="00FD71EC" w:rsidRDefault="00FD71EC" w:rsidP="00FD71EC">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04B43397"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9.1 Executarea contractelor subsecvente va începe din momentul încheierii acestora.</w:t>
            </w:r>
          </w:p>
          <w:p w14:paraId="102BED78"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0041BE42"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752C9D26"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4B95BD5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4A8D37C6"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A1953A" w14:textId="77777777" w:rsidR="00FD71EC" w:rsidRPr="00FD71EC" w:rsidRDefault="00FD71EC" w:rsidP="00FD71EC">
            <w:pPr>
              <w:spacing w:after="0" w:line="240" w:lineRule="auto"/>
              <w:jc w:val="both"/>
              <w:rPr>
                <w:rFonts w:ascii="Times New Roman" w:eastAsia="Times New Roman" w:hAnsi="Times New Roman" w:cs="Times New Roman"/>
                <w:b/>
                <w:noProof/>
                <w:kern w:val="0"/>
                <w:lang w:val="ro-MD"/>
                <w14:ligatures w14:val="none"/>
              </w:rPr>
            </w:pPr>
          </w:p>
          <w:p w14:paraId="1FE693EF" w14:textId="77777777" w:rsidR="00FD71EC" w:rsidRPr="00FD71EC" w:rsidRDefault="00FD71EC" w:rsidP="00FD71EC">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FD71EC">
              <w:rPr>
                <w:rFonts w:ascii="Times New Roman" w:eastAsia="Times New Roman" w:hAnsi="Times New Roman" w:cs="Times New Roman"/>
                <w:b/>
                <w:noProof/>
                <w:kern w:val="0"/>
                <w:lang w:val="ro-MD"/>
                <w14:ligatures w14:val="none"/>
              </w:rPr>
              <w:t xml:space="preserve">          11. Litigii</w:t>
            </w:r>
          </w:p>
          <w:p w14:paraId="6BC604B3"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26AF2EC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29A35E58"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B6710B6"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3BF8FF8B"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5A7040D9"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1F74BE5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5CB7E773"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163715AD"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5A473ABA"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79A4EA34"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Promitent-achizitor,                                              Promitent- executor/prestator,</w:t>
            </w:r>
          </w:p>
          <w:p w14:paraId="46B9B7AA"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p w14:paraId="5DC7C874"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 (semnătura autorizată)                                              (semnătura autorizată)</w:t>
            </w:r>
          </w:p>
          <w:p w14:paraId="5461DFDC"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49D5CCF8"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Promitent-achizitor,                                              Promitent- executor/prestator,</w:t>
            </w:r>
          </w:p>
          <w:p w14:paraId="2A251BF7"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  ...........................                                                     ..................................</w:t>
            </w:r>
          </w:p>
          <w:p w14:paraId="6CAE8C59"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  (semnătura autorizată)                                              (semnătura autorizată)</w:t>
            </w:r>
          </w:p>
          <w:p w14:paraId="7F4B2651"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0109F887"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768FF356"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Promitent-achizitor,                                              Promitent- executor/prestator,</w:t>
            </w:r>
          </w:p>
          <w:p w14:paraId="0B770F1A"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w:t>
            </w:r>
          </w:p>
          <w:p w14:paraId="718B03D3"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r w:rsidRPr="00FD71EC">
              <w:rPr>
                <w:rFonts w:ascii="Times New Roman" w:eastAsia="Times New Roman" w:hAnsi="Times New Roman" w:cs="Times New Roman"/>
                <w:noProof/>
                <w:kern w:val="0"/>
                <w:lang w:val="ro-MD"/>
                <w14:ligatures w14:val="none"/>
              </w:rPr>
              <w:t xml:space="preserve"> (semnătura autorizată)                                              (semnătura autorizată)</w:t>
            </w:r>
          </w:p>
          <w:p w14:paraId="7D1EBC5F"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1F2D7922" w14:textId="77777777" w:rsidR="00FD71EC" w:rsidRPr="00FD71EC" w:rsidRDefault="00FD71EC" w:rsidP="00FD71EC">
            <w:pPr>
              <w:spacing w:after="0" w:line="240" w:lineRule="auto"/>
              <w:jc w:val="both"/>
              <w:rPr>
                <w:rFonts w:ascii="Times New Roman" w:eastAsia="Times New Roman" w:hAnsi="Times New Roman" w:cs="Times New Roman"/>
                <w:noProof/>
                <w:kern w:val="0"/>
                <w:sz w:val="28"/>
                <w:szCs w:val="28"/>
                <w:lang w:val="ro-MD"/>
                <w14:ligatures w14:val="none"/>
              </w:rPr>
            </w:pPr>
          </w:p>
          <w:p w14:paraId="2E8CC121"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68D9D62B"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07FA1EE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217FE08E"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tc>
      </w:tr>
    </w:tbl>
    <w:p w14:paraId="58F734E5" w14:textId="77777777" w:rsidR="00FD71EC" w:rsidRPr="00FD71EC" w:rsidRDefault="00FD71EC" w:rsidP="00FD71EC">
      <w:pPr>
        <w:spacing w:after="0" w:line="240" w:lineRule="auto"/>
        <w:jc w:val="both"/>
        <w:rPr>
          <w:rFonts w:ascii="Times New Roman" w:eastAsia="Times New Roman" w:hAnsi="Times New Roman" w:cs="Times New Roman"/>
          <w:noProof/>
          <w:kern w:val="0"/>
          <w:lang w:val="ro-MD"/>
          <w14:ligatures w14:val="none"/>
        </w:rPr>
      </w:pPr>
    </w:p>
    <w:p w14:paraId="1EB51D92" w14:textId="77777777" w:rsidR="00FD71EC" w:rsidRPr="00FD71EC" w:rsidRDefault="00FD71EC" w:rsidP="00FD71EC">
      <w:pPr>
        <w:spacing w:after="0" w:line="240" w:lineRule="auto"/>
        <w:rPr>
          <w:rFonts w:ascii="Times New Roman" w:eastAsia="Times New Roman" w:hAnsi="Times New Roman" w:cs="Times New Roman"/>
          <w:noProof/>
          <w:kern w:val="0"/>
          <w:lang w:val="ro-RO"/>
          <w14:ligatures w14:val="none"/>
        </w:rPr>
      </w:pPr>
    </w:p>
    <w:p w14:paraId="253C1E7E" w14:textId="77777777" w:rsidR="00FD71EC" w:rsidRPr="00FD71EC" w:rsidRDefault="00FD71EC" w:rsidP="00FD71EC">
      <w:pPr>
        <w:spacing w:line="259" w:lineRule="auto"/>
        <w:rPr>
          <w:kern w:val="0"/>
          <w:sz w:val="22"/>
          <w:szCs w:val="22"/>
          <w14:ligatures w14:val="none"/>
        </w:rPr>
      </w:pPr>
    </w:p>
    <w:p w14:paraId="0E6A80F2" w14:textId="77777777" w:rsidR="00FD71EC" w:rsidRPr="00FD71EC" w:rsidRDefault="00FD71EC" w:rsidP="00FD71EC">
      <w:pPr>
        <w:spacing w:line="259" w:lineRule="auto"/>
        <w:rPr>
          <w:kern w:val="0"/>
          <w:sz w:val="22"/>
          <w:szCs w:val="22"/>
          <w14:ligatures w14:val="none"/>
        </w:rPr>
      </w:pPr>
    </w:p>
    <w:p w14:paraId="26E18E18" w14:textId="77777777" w:rsidR="00FD71EC" w:rsidRPr="00FD71EC" w:rsidRDefault="00FD71EC" w:rsidP="00FD71EC">
      <w:pPr>
        <w:spacing w:line="259" w:lineRule="auto"/>
        <w:rPr>
          <w:kern w:val="0"/>
          <w:sz w:val="22"/>
          <w:szCs w:val="22"/>
          <w14:ligatures w14:val="none"/>
        </w:rPr>
      </w:pPr>
    </w:p>
    <w:p w14:paraId="361501D1" w14:textId="77777777" w:rsidR="00FD71EC" w:rsidRPr="00FD71EC" w:rsidRDefault="00FD71EC" w:rsidP="00FD71EC">
      <w:pPr>
        <w:spacing w:line="259" w:lineRule="auto"/>
        <w:rPr>
          <w:kern w:val="0"/>
          <w:sz w:val="22"/>
          <w:szCs w:val="22"/>
          <w14:ligatures w14:val="none"/>
        </w:rPr>
      </w:pPr>
    </w:p>
    <w:p w14:paraId="5EF37342" w14:textId="77777777" w:rsidR="00FD71EC" w:rsidRPr="00FD71EC" w:rsidRDefault="00FD71EC" w:rsidP="00FD71EC">
      <w:pPr>
        <w:spacing w:line="259" w:lineRule="auto"/>
        <w:rPr>
          <w:kern w:val="0"/>
          <w:sz w:val="22"/>
          <w:szCs w:val="22"/>
          <w14:ligatures w14:val="none"/>
        </w:rPr>
      </w:pPr>
    </w:p>
    <w:p w14:paraId="3C999DFE" w14:textId="77777777" w:rsidR="00FD71EC" w:rsidRPr="00FD71EC" w:rsidRDefault="00FD71EC" w:rsidP="00FD71EC"/>
    <w:p w14:paraId="6C4EEC24" w14:textId="77777777" w:rsidR="00FD71EC" w:rsidRPr="00FD71EC" w:rsidRDefault="00FD71EC" w:rsidP="00FD71EC"/>
    <w:p w14:paraId="518DABF1" w14:textId="77777777" w:rsidR="0039109E" w:rsidRPr="00FD71EC" w:rsidRDefault="0039109E">
      <w:pPr>
        <w:rPr>
          <w:lang w:val="ro-MD"/>
        </w:rPr>
      </w:pPr>
    </w:p>
    <w:sectPr w:rsidR="0039109E" w:rsidRPr="00FD71EC" w:rsidSect="00FD71EC">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7AB6D" w14:textId="77777777" w:rsidR="007D2314" w:rsidRDefault="007D2314">
      <w:pPr>
        <w:spacing w:after="0" w:line="240" w:lineRule="auto"/>
      </w:pPr>
      <w:r>
        <w:separator/>
      </w:r>
    </w:p>
  </w:endnote>
  <w:endnote w:type="continuationSeparator" w:id="0">
    <w:p w14:paraId="43BFFEF5" w14:textId="77777777" w:rsidR="007D2314" w:rsidRDefault="007D2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7602E" w14:textId="77777777" w:rsidR="00770D9C" w:rsidRDefault="00770D9C"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6DD854C1" w14:textId="77777777" w:rsidR="00770D9C" w:rsidRDefault="00000000">
        <w:pPr>
          <w:pStyle w:val="ac"/>
          <w:jc w:val="right"/>
        </w:pPr>
        <w:r>
          <w:fldChar w:fldCharType="begin"/>
        </w:r>
        <w:r>
          <w:instrText xml:space="preserve"> PAGE   \* MERGEFORMAT </w:instrText>
        </w:r>
        <w:r>
          <w:fldChar w:fldCharType="separate"/>
        </w:r>
        <w:r>
          <w:t>71</w:t>
        </w:r>
        <w:r>
          <w:fldChar w:fldCharType="end"/>
        </w:r>
      </w:p>
    </w:sdtContent>
  </w:sdt>
  <w:p w14:paraId="1F385F16" w14:textId="77777777" w:rsidR="00770D9C" w:rsidRDefault="00770D9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4627C" w14:textId="77777777" w:rsidR="007D2314" w:rsidRDefault="007D2314">
      <w:pPr>
        <w:spacing w:after="0" w:line="240" w:lineRule="auto"/>
      </w:pPr>
      <w:r>
        <w:separator/>
      </w:r>
    </w:p>
  </w:footnote>
  <w:footnote w:type="continuationSeparator" w:id="0">
    <w:p w14:paraId="51959C33" w14:textId="77777777" w:rsidR="007D2314" w:rsidRDefault="007D2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66D"/>
    <w:rsid w:val="00073D12"/>
    <w:rsid w:val="0009766D"/>
    <w:rsid w:val="0039109E"/>
    <w:rsid w:val="0071116E"/>
    <w:rsid w:val="00770D9C"/>
    <w:rsid w:val="0077347F"/>
    <w:rsid w:val="007D2314"/>
    <w:rsid w:val="00EE2603"/>
    <w:rsid w:val="00FD7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B8489"/>
  <w15:chartTrackingRefBased/>
  <w15:docId w15:val="{62862D59-EFE6-4534-86C6-828539781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0976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0976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09766D"/>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09766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09766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9766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9766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09766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09766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9766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09766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09766D"/>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09766D"/>
    <w:rPr>
      <w:rFonts w:eastAsiaTheme="majorEastAsia" w:cstheme="majorBidi"/>
      <w:i/>
      <w:iCs/>
      <w:color w:val="0F4761" w:themeColor="accent1" w:themeShade="BF"/>
    </w:rPr>
  </w:style>
  <w:style w:type="character" w:customStyle="1" w:styleId="50">
    <w:name w:val="Заголовок 5 Знак"/>
    <w:basedOn w:val="a0"/>
    <w:link w:val="5"/>
    <w:rsid w:val="0009766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9766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9766D"/>
    <w:rPr>
      <w:rFonts w:eastAsiaTheme="majorEastAsia" w:cstheme="majorBidi"/>
      <w:color w:val="595959" w:themeColor="text1" w:themeTint="A6"/>
    </w:rPr>
  </w:style>
  <w:style w:type="character" w:customStyle="1" w:styleId="80">
    <w:name w:val="Заголовок 8 Знак"/>
    <w:basedOn w:val="a0"/>
    <w:link w:val="8"/>
    <w:semiHidden/>
    <w:rsid w:val="0009766D"/>
    <w:rPr>
      <w:rFonts w:eastAsiaTheme="majorEastAsia" w:cstheme="majorBidi"/>
      <w:i/>
      <w:iCs/>
      <w:color w:val="272727" w:themeColor="text1" w:themeTint="D8"/>
    </w:rPr>
  </w:style>
  <w:style w:type="character" w:customStyle="1" w:styleId="90">
    <w:name w:val="Заголовок 9 Знак"/>
    <w:basedOn w:val="a0"/>
    <w:link w:val="9"/>
    <w:semiHidden/>
    <w:rsid w:val="0009766D"/>
    <w:rPr>
      <w:rFonts w:eastAsiaTheme="majorEastAsia" w:cstheme="majorBidi"/>
      <w:color w:val="272727" w:themeColor="text1" w:themeTint="D8"/>
    </w:rPr>
  </w:style>
  <w:style w:type="paragraph" w:styleId="a3">
    <w:name w:val="Title"/>
    <w:basedOn w:val="a"/>
    <w:next w:val="a"/>
    <w:link w:val="a4"/>
    <w:uiPriority w:val="10"/>
    <w:qFormat/>
    <w:rsid w:val="000976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9766D"/>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09766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09766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9766D"/>
    <w:pPr>
      <w:spacing w:before="160"/>
      <w:jc w:val="center"/>
    </w:pPr>
    <w:rPr>
      <w:i/>
      <w:iCs/>
      <w:color w:val="404040" w:themeColor="text1" w:themeTint="BF"/>
    </w:rPr>
  </w:style>
  <w:style w:type="character" w:customStyle="1" w:styleId="22">
    <w:name w:val="Цитата 2 Знак"/>
    <w:basedOn w:val="a0"/>
    <w:link w:val="21"/>
    <w:uiPriority w:val="29"/>
    <w:rsid w:val="0009766D"/>
    <w:rPr>
      <w:i/>
      <w:iCs/>
      <w:color w:val="404040" w:themeColor="text1" w:themeTint="BF"/>
    </w:rPr>
  </w:style>
  <w:style w:type="paragraph" w:styleId="a7">
    <w:name w:val="List Paragraph"/>
    <w:aliases w:val="HotarirePunct1"/>
    <w:basedOn w:val="a"/>
    <w:uiPriority w:val="1"/>
    <w:qFormat/>
    <w:rsid w:val="0009766D"/>
    <w:pPr>
      <w:ind w:left="720"/>
      <w:contextualSpacing/>
    </w:pPr>
  </w:style>
  <w:style w:type="character" w:styleId="a8">
    <w:name w:val="Intense Emphasis"/>
    <w:basedOn w:val="a0"/>
    <w:uiPriority w:val="21"/>
    <w:qFormat/>
    <w:rsid w:val="0009766D"/>
    <w:rPr>
      <w:i/>
      <w:iCs/>
      <w:color w:val="0F4761" w:themeColor="accent1" w:themeShade="BF"/>
    </w:rPr>
  </w:style>
  <w:style w:type="paragraph" w:styleId="a9">
    <w:name w:val="Intense Quote"/>
    <w:basedOn w:val="a"/>
    <w:next w:val="a"/>
    <w:link w:val="aa"/>
    <w:uiPriority w:val="30"/>
    <w:qFormat/>
    <w:rsid w:val="000976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9766D"/>
    <w:rPr>
      <w:i/>
      <w:iCs/>
      <w:color w:val="0F4761" w:themeColor="accent1" w:themeShade="BF"/>
    </w:rPr>
  </w:style>
  <w:style w:type="character" w:styleId="ab">
    <w:name w:val="Intense Reference"/>
    <w:basedOn w:val="a0"/>
    <w:uiPriority w:val="32"/>
    <w:qFormat/>
    <w:rsid w:val="0009766D"/>
    <w:rPr>
      <w:b/>
      <w:bCs/>
      <w:smallCaps/>
      <w:color w:val="0F4761" w:themeColor="accent1" w:themeShade="BF"/>
      <w:spacing w:val="5"/>
    </w:rPr>
  </w:style>
  <w:style w:type="numbering" w:customStyle="1" w:styleId="11">
    <w:name w:val="Нет списка1"/>
    <w:next w:val="a2"/>
    <w:uiPriority w:val="99"/>
    <w:semiHidden/>
    <w:unhideWhenUsed/>
    <w:rsid w:val="00FD71EC"/>
  </w:style>
  <w:style w:type="numbering" w:customStyle="1" w:styleId="110">
    <w:name w:val="Нет списка11"/>
    <w:next w:val="a2"/>
    <w:uiPriority w:val="99"/>
    <w:semiHidden/>
    <w:unhideWhenUsed/>
    <w:rsid w:val="00FD71EC"/>
  </w:style>
  <w:style w:type="paragraph" w:styleId="ac">
    <w:name w:val="footer"/>
    <w:basedOn w:val="a"/>
    <w:link w:val="ad"/>
    <w:uiPriority w:val="99"/>
    <w:rsid w:val="00FD71EC"/>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FD71EC"/>
    <w:rPr>
      <w:rFonts w:ascii="Times New Roman" w:eastAsia="Times New Roman" w:hAnsi="Times New Roman" w:cs="Times New Roman"/>
      <w:noProof/>
      <w:kern w:val="0"/>
      <w:lang w:val="ro-RO"/>
      <w14:ligatures w14:val="none"/>
    </w:rPr>
  </w:style>
  <w:style w:type="character" w:styleId="ae">
    <w:name w:val="page number"/>
    <w:basedOn w:val="a0"/>
    <w:rsid w:val="00FD71EC"/>
  </w:style>
  <w:style w:type="paragraph" w:styleId="af">
    <w:name w:val="Body Text"/>
    <w:basedOn w:val="a"/>
    <w:link w:val="af0"/>
    <w:uiPriority w:val="1"/>
    <w:qFormat/>
    <w:rsid w:val="00FD71EC"/>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FD71EC"/>
    <w:rPr>
      <w:rFonts w:ascii="Baltica RR" w:eastAsia="Times New Roman" w:hAnsi="Baltica RR" w:cs="Times New Roman"/>
      <w:kern w:val="0"/>
      <w:szCs w:val="20"/>
      <w:lang w:val="ro-RO"/>
      <w14:ligatures w14:val="none"/>
    </w:rPr>
  </w:style>
  <w:style w:type="paragraph" w:styleId="af1">
    <w:name w:val="header"/>
    <w:basedOn w:val="a"/>
    <w:link w:val="af2"/>
    <w:rsid w:val="00FD71EC"/>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FD71EC"/>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FD71EC"/>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FD71EC"/>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FD71EC"/>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FD71EC"/>
    <w:rPr>
      <w:rFonts w:ascii="Baltica RR" w:eastAsia="Times New Roman" w:hAnsi="Baltica RR" w:cs="Times New Roman"/>
      <w:kern w:val="0"/>
      <w:szCs w:val="20"/>
      <w:lang w:val="ro-RO" w:eastAsia="ru-RU"/>
      <w14:ligatures w14:val="none"/>
    </w:rPr>
  </w:style>
  <w:style w:type="paragraph" w:styleId="25">
    <w:name w:val="Body Text 2"/>
    <w:basedOn w:val="a"/>
    <w:link w:val="26"/>
    <w:rsid w:val="00FD71EC"/>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FD71EC"/>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FD71EC"/>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FD71EC"/>
    <w:rPr>
      <w:rFonts w:ascii="Tahoma" w:eastAsia="Times New Roman" w:hAnsi="Tahoma" w:cs="Tahoma"/>
      <w:kern w:val="0"/>
      <w:sz w:val="16"/>
      <w:szCs w:val="16"/>
      <w:lang w:eastAsia="ru-RU"/>
      <w14:ligatures w14:val="none"/>
    </w:rPr>
  </w:style>
  <w:style w:type="table" w:styleId="af7">
    <w:name w:val="Table Grid"/>
    <w:basedOn w:val="a1"/>
    <w:uiPriority w:val="39"/>
    <w:rsid w:val="00FD71EC"/>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FD71EC"/>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FD71EC"/>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FD71EC"/>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FD71EC"/>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FD71EC"/>
    <w:rPr>
      <w:rFonts w:ascii="Times New Roman" w:eastAsia="Times New Roman" w:hAnsi="Times New Roman" w:cs="Times New Roman"/>
      <w:kern w:val="0"/>
      <w:sz w:val="16"/>
      <w:szCs w:val="16"/>
      <w:lang w:val="ro-RO"/>
      <w14:ligatures w14:val="none"/>
    </w:rPr>
  </w:style>
  <w:style w:type="character" w:styleId="af9">
    <w:name w:val="Hyperlink"/>
    <w:uiPriority w:val="99"/>
    <w:rsid w:val="00FD71EC"/>
    <w:rPr>
      <w:color w:val="0000FF"/>
      <w:u w:val="single"/>
    </w:rPr>
  </w:style>
  <w:style w:type="paragraph" w:customStyle="1" w:styleId="cp">
    <w:name w:val="cp"/>
    <w:basedOn w:val="a"/>
    <w:rsid w:val="00FD71EC"/>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FD71EC"/>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FD71EC"/>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FD71EC"/>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FD71EC"/>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FD71EC"/>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FD71EC"/>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FD71EC"/>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FD71EC"/>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FD71EC"/>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FD71EC"/>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FD71EC"/>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FD71EC"/>
    <w:rPr>
      <w:rFonts w:ascii="Times New Roman" w:eastAsia="Times New Roman" w:hAnsi="Times New Roman" w:cs="Times New Roman"/>
      <w:kern w:val="0"/>
      <w:sz w:val="20"/>
      <w:szCs w:val="20"/>
      <w:lang w:val="en-US"/>
      <w14:ligatures w14:val="none"/>
    </w:rPr>
  </w:style>
  <w:style w:type="character" w:styleId="afd">
    <w:name w:val="footnote reference"/>
    <w:rsid w:val="00FD71EC"/>
    <w:rPr>
      <w:vertAlign w:val="superscript"/>
    </w:rPr>
  </w:style>
  <w:style w:type="character" w:styleId="afe">
    <w:name w:val="annotation reference"/>
    <w:uiPriority w:val="99"/>
    <w:rsid w:val="00FD71EC"/>
    <w:rPr>
      <w:sz w:val="16"/>
      <w:szCs w:val="16"/>
    </w:rPr>
  </w:style>
  <w:style w:type="paragraph" w:styleId="aff">
    <w:name w:val="annotation text"/>
    <w:basedOn w:val="a"/>
    <w:link w:val="aff0"/>
    <w:uiPriority w:val="99"/>
    <w:rsid w:val="00FD71EC"/>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FD71EC"/>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FD71EC"/>
    <w:rPr>
      <w:b/>
      <w:bCs/>
    </w:rPr>
  </w:style>
  <w:style w:type="character" w:customStyle="1" w:styleId="aff2">
    <w:name w:val="Тема примечания Знак"/>
    <w:basedOn w:val="aff0"/>
    <w:link w:val="aff1"/>
    <w:rsid w:val="00FD71EC"/>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FD71EC"/>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FD71EC"/>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FD71EC"/>
  </w:style>
  <w:style w:type="paragraph" w:customStyle="1" w:styleId="Style3">
    <w:name w:val="Style3"/>
    <w:basedOn w:val="3"/>
    <w:link w:val="Style3Char"/>
    <w:qFormat/>
    <w:rsid w:val="00FD71EC"/>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FD71EC"/>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FD71EC"/>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FD71EC"/>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FD71EC"/>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FD71EC"/>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FD71EC"/>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FD71EC"/>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FD71EC"/>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FD71EC"/>
    <w:rPr>
      <w:rFonts w:ascii="Times New Roman" w:hAnsi="Times New Roman" w:cs="Times New Roman"/>
      <w:b/>
      <w:bCs/>
      <w:i/>
      <w:iCs/>
      <w:sz w:val="22"/>
      <w:szCs w:val="22"/>
    </w:rPr>
  </w:style>
  <w:style w:type="paragraph" w:customStyle="1" w:styleId="Style73">
    <w:name w:val="Style73"/>
    <w:basedOn w:val="a"/>
    <w:uiPriority w:val="99"/>
    <w:rsid w:val="00FD71EC"/>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FD71EC"/>
    <w:rPr>
      <w:rFonts w:ascii="Times New Roman" w:hAnsi="Times New Roman" w:cs="Times New Roman"/>
      <w:sz w:val="22"/>
      <w:szCs w:val="22"/>
    </w:rPr>
  </w:style>
  <w:style w:type="paragraph" w:styleId="HTML">
    <w:name w:val="HTML Preformatted"/>
    <w:basedOn w:val="a"/>
    <w:link w:val="HTML0"/>
    <w:uiPriority w:val="99"/>
    <w:semiHidden/>
    <w:unhideWhenUsed/>
    <w:rsid w:val="00FD71EC"/>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FD71EC"/>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FD71EC"/>
    <w:rPr>
      <w:rFonts w:ascii="Times New Roman" w:eastAsia="Calibri" w:hAnsi="Times New Roman" w:cs="Times New Roman"/>
      <w:b/>
      <w:kern w:val="0"/>
      <w:lang w:val="ru-RU" w:eastAsia="ru-RU" w:bidi="ar-SA"/>
      <w14:ligatures w14:val="none"/>
    </w:rPr>
  </w:style>
  <w:style w:type="character" w:customStyle="1" w:styleId="shorttext">
    <w:name w:val="short_text"/>
    <w:rsid w:val="00FD71EC"/>
  </w:style>
  <w:style w:type="paragraph" w:styleId="aff3">
    <w:name w:val="caption"/>
    <w:basedOn w:val="a"/>
    <w:qFormat/>
    <w:rsid w:val="00FD71EC"/>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FD71EC"/>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FD71EC"/>
    <w:rPr>
      <w:b/>
      <w:bCs/>
    </w:rPr>
  </w:style>
  <w:style w:type="paragraph" w:styleId="aff6">
    <w:name w:val="Revision"/>
    <w:hidden/>
    <w:uiPriority w:val="99"/>
    <w:semiHidden/>
    <w:rsid w:val="00FD71EC"/>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FD71EC"/>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FD71E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FD71EC"/>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FD71EC"/>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FD71EC"/>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FD71EC"/>
    <w:rPr>
      <w:color w:val="808080"/>
    </w:rPr>
  </w:style>
  <w:style w:type="character" w:customStyle="1" w:styleId="ln2paragraf1">
    <w:name w:val="ln2paragraf1"/>
    <w:rsid w:val="00FD71EC"/>
    <w:rPr>
      <w:b/>
      <w:bCs/>
    </w:rPr>
  </w:style>
  <w:style w:type="character" w:customStyle="1" w:styleId="ln2tparagraf">
    <w:name w:val="ln2tparagraf"/>
    <w:rsid w:val="00FD71EC"/>
  </w:style>
  <w:style w:type="character" w:customStyle="1" w:styleId="ln2tpunct">
    <w:name w:val="ln2tpunct"/>
    <w:rsid w:val="00FD71EC"/>
  </w:style>
  <w:style w:type="paragraph" w:customStyle="1" w:styleId="nt">
    <w:name w:val="nt"/>
    <w:basedOn w:val="a"/>
    <w:rsid w:val="00FD71EC"/>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FD71EC"/>
    <w:rPr>
      <w:b/>
      <w:bCs/>
      <w:sz w:val="26"/>
      <w:szCs w:val="26"/>
    </w:rPr>
  </w:style>
  <w:style w:type="paragraph" w:customStyle="1" w:styleId="DefaultText">
    <w:name w:val="Default Text"/>
    <w:basedOn w:val="a"/>
    <w:link w:val="DefaultTextChar"/>
    <w:uiPriority w:val="99"/>
    <w:rsid w:val="00FD71EC"/>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FD71EC"/>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FD71E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FD71E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FD71E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FD71EC"/>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D71E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D71EC"/>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FD71EC"/>
    <w:rPr>
      <w:color w:val="605E5C"/>
      <w:shd w:val="clear" w:color="auto" w:fill="E1DFDD"/>
    </w:rPr>
  </w:style>
  <w:style w:type="table" w:customStyle="1" w:styleId="Grigliatabella219">
    <w:name w:val="Griglia tabella219"/>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FD71EC"/>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1"/>
    <w:uiPriority w:val="39"/>
    <w:qFormat/>
    <w:rsid w:val="0071116E"/>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4">
    <w:name w:val="Griglia tabella2114"/>
    <w:basedOn w:val="a1"/>
    <w:uiPriority w:val="39"/>
    <w:qFormat/>
    <w:rsid w:val="0071116E"/>
    <w:pPr>
      <w:spacing w:after="0" w:line="240" w:lineRule="auto"/>
    </w:pPr>
    <w:rPr>
      <w:rFonts w:ascii="Calibri" w:eastAsia="SimSun" w:hAnsi="Calibri"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70</Pages>
  <Words>24727</Words>
  <Characters>140950</Characters>
  <Application>Microsoft Office Word</Application>
  <DocSecurity>0</DocSecurity>
  <Lines>1174</Lines>
  <Paragraphs>330</Paragraphs>
  <ScaleCrop>false</ScaleCrop>
  <Company/>
  <LinksUpToDate>false</LinksUpToDate>
  <CharactersWithSpaces>165347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2026-03-24T14:39:00Z</dcterms:created>
  <dcterms:modified xsi:type="dcterms:W3CDTF">2026-03-24T14:45:00Z</dcterms:modified>
</cp:coreProperties>
</file>