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F21388">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F2138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F21388">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F21388">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F21388">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F21388">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F21388">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F21388">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F21388">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F21388">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F21388">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F21388">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F21388">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F21388">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F21388">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F21388">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F21388">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F21388">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F21388">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F21388">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F21388">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F21388">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F21388">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F21388">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F21388">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F21388">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F21388">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F21388">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F21388">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F21388">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F21388">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F21388">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F21388">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F21388">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21388">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B4FB6" w:rsidP="00F21388">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F2138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F21388">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F21388">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F21388">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F21388">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F21388">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F21388">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F21388">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F21388">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F21388">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F21388">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F21388">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F21388">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F2138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F2138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F2138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F2138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F2138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F21388">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F21388">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F21388">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F21388">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F2138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F2138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F2138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F2138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F2138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F21388">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F21388">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F21388">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F21388">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F21388">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F21388">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F21388">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F21388">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F2138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F21388">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F21388">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F21388">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F21388">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F21388">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F21388">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F21388">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F2138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F2138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F2138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F2138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F21388">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F21388">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F21388">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F21388">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F2138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F2138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F2138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F2138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F2138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F2138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F2138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F2138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F2138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F2138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F2138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F2138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F2138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F2138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F2138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F2138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F2138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F2138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F2138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F2138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F2138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F2138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F21388">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F21388">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F2138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F2138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F2138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F2138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F2138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F21388">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F21388">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F21388">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F21388">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F2138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F2138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F2138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F2138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F2138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F2138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F21388">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F21388">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F21388">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F21388">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F21388">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F21388">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F21388">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F21388">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F21388">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F21388">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F21388">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F2138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F2138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F2138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F2138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F2138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F2138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F2138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F2138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F2138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F2138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F2138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F2138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F2138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F2138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F2138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F2138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F2138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F2138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F2138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F2138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F2138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F2138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F2138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F2138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F2138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F2138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F2138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F2138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F2138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F2138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F2138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F21388">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F2138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F2138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F2138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F2138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F2138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F2138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F2138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F2138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F2138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F21388">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F2138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F21388">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F21388">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F21388">
            <w:pPr>
              <w:pStyle w:val="a"/>
              <w:numPr>
                <w:ilvl w:val="0"/>
                <w:numId w:val="29"/>
              </w:numPr>
            </w:pPr>
            <w:r w:rsidRPr="00FF430B">
              <w:t>prin acordul de voinţă al părţilor ;</w:t>
            </w:r>
          </w:p>
          <w:p w:rsidR="00325E16" w:rsidRPr="00FF430B" w:rsidRDefault="00325E16" w:rsidP="00F21388">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F21388">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388" w:rsidRDefault="00F21388" w:rsidP="00A20ACF">
      <w:r>
        <w:separator/>
      </w:r>
    </w:p>
  </w:endnote>
  <w:endnote w:type="continuationSeparator" w:id="0">
    <w:p w:rsidR="00F21388" w:rsidRDefault="00F2138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B4FB6">
        <w:pPr>
          <w:pStyle w:val="a4"/>
          <w:jc w:val="right"/>
        </w:pPr>
        <w:r>
          <w:fldChar w:fldCharType="begin"/>
        </w:r>
        <w:r w:rsidR="008F1D40">
          <w:instrText xml:space="preserve"> PAGE   \* MERGEFORMAT </w:instrText>
        </w:r>
        <w:r>
          <w:fldChar w:fldCharType="separate"/>
        </w:r>
        <w:r w:rsidR="00E31866">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388" w:rsidRDefault="00F21388" w:rsidP="00A20ACF">
      <w:r>
        <w:separator/>
      </w:r>
    </w:p>
  </w:footnote>
  <w:footnote w:type="continuationSeparator" w:id="0">
    <w:p w:rsidR="00F21388" w:rsidRDefault="00F2138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4FB6"/>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866"/>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1388"/>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8ABD3-6E5A-4D64-8977-EF3CC4F61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28081</Words>
  <Characters>160063</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2026-05-11T11:18:00Z</dcterms:created>
  <dcterms:modified xsi:type="dcterms:W3CDTF">2026-05-11T11:18:00Z</dcterms:modified>
</cp:coreProperties>
</file>