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2EC" w:rsidRPr="00FF430B" w:rsidRDefault="005732EC"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5732EC" w:rsidRPr="00FF430B" w:rsidRDefault="005732EC" w:rsidP="00AF76C0">
      <w:pPr>
        <w:tabs>
          <w:tab w:val="left" w:pos="5103"/>
          <w:tab w:val="left" w:pos="10348"/>
        </w:tabs>
        <w:jc w:val="right"/>
        <w:rPr>
          <w:noProof w:val="0"/>
          <w:lang w:eastAsia="ru-RU"/>
        </w:rPr>
      </w:pPr>
      <w:r w:rsidRPr="00FF430B">
        <w:rPr>
          <w:noProof w:val="0"/>
          <w:lang w:eastAsia="ru-RU"/>
        </w:rPr>
        <w:t xml:space="preserve"> prin Ordinul </w:t>
      </w:r>
    </w:p>
    <w:p w:rsidR="005732EC" w:rsidRDefault="005732EC" w:rsidP="003961E7">
      <w:pPr>
        <w:tabs>
          <w:tab w:val="left" w:pos="5103"/>
          <w:tab w:val="left" w:pos="10348"/>
        </w:tabs>
        <w:jc w:val="right"/>
        <w:rPr>
          <w:noProof w:val="0"/>
          <w:lang w:eastAsia="ru-RU"/>
        </w:rPr>
      </w:pPr>
      <w:r w:rsidRPr="00FF430B">
        <w:rPr>
          <w:noProof w:val="0"/>
          <w:lang w:eastAsia="ru-RU"/>
        </w:rPr>
        <w:t xml:space="preserve">                                               nr.      din _________2021</w:t>
      </w:r>
    </w:p>
    <w:p w:rsidR="005732EC" w:rsidRPr="00FF430B" w:rsidRDefault="005732EC" w:rsidP="003961E7">
      <w:pPr>
        <w:tabs>
          <w:tab w:val="left" w:pos="5103"/>
          <w:tab w:val="left" w:pos="10348"/>
        </w:tabs>
        <w:jc w:val="right"/>
        <w:rPr>
          <w:noProof w:val="0"/>
          <w:lang w:eastAsia="ru-RU"/>
        </w:rPr>
      </w:pPr>
    </w:p>
    <w:p w:rsidR="005732EC" w:rsidRPr="00FF430B" w:rsidRDefault="005732EC" w:rsidP="003961E7">
      <w:pPr>
        <w:tabs>
          <w:tab w:val="left" w:pos="5103"/>
          <w:tab w:val="left" w:pos="10348"/>
        </w:tabs>
        <w:jc w:val="center"/>
        <w:rPr>
          <w:noProof w:val="0"/>
          <w:lang w:eastAsia="ru-RU"/>
        </w:rPr>
      </w:pPr>
    </w:p>
    <w:p w:rsidR="005732EC" w:rsidRPr="00FF430B" w:rsidRDefault="005732EC" w:rsidP="003961E7">
      <w:pPr>
        <w:tabs>
          <w:tab w:val="left" w:pos="5103"/>
          <w:tab w:val="left" w:pos="10348"/>
        </w:tabs>
        <w:jc w:val="center"/>
        <w:rPr>
          <w:b/>
          <w:noProof w:val="0"/>
          <w:lang w:eastAsia="ru-RU"/>
        </w:rPr>
      </w:pPr>
    </w:p>
    <w:p w:rsidR="005732EC" w:rsidRPr="00FF430B" w:rsidRDefault="005732EC" w:rsidP="003961E7">
      <w:pPr>
        <w:tabs>
          <w:tab w:val="left" w:pos="5103"/>
          <w:tab w:val="left" w:pos="10348"/>
        </w:tabs>
        <w:jc w:val="center"/>
        <w:rPr>
          <w:b/>
          <w:noProof w:val="0"/>
          <w:lang w:eastAsia="ru-RU"/>
        </w:rPr>
      </w:pPr>
      <w:r w:rsidRPr="00FF430B">
        <w:rPr>
          <w:b/>
          <w:noProof w:val="0"/>
          <w:lang w:eastAsia="ru-RU"/>
        </w:rPr>
        <w:t>DOCUMENTAŢIA STANDARD</w:t>
      </w:r>
    </w:p>
    <w:p w:rsidR="005732EC" w:rsidRPr="00FF430B" w:rsidRDefault="005732EC" w:rsidP="003961E7">
      <w:pPr>
        <w:tabs>
          <w:tab w:val="left" w:pos="5103"/>
          <w:tab w:val="left" w:pos="10348"/>
        </w:tabs>
        <w:jc w:val="center"/>
        <w:rPr>
          <w:b/>
          <w:noProof w:val="0"/>
          <w:lang w:eastAsia="ru-RU"/>
        </w:rPr>
      </w:pPr>
      <w:r w:rsidRPr="00FF430B">
        <w:rPr>
          <w:b/>
          <w:noProof w:val="0"/>
          <w:lang w:eastAsia="ru-RU"/>
        </w:rPr>
        <w:t>pentru realizarea achizi</w:t>
      </w:r>
      <w:r w:rsidRPr="00FF430B">
        <w:rPr>
          <w:rFonts w:ascii="Tahoma" w:hAnsi="Tahoma" w:cs="Tahoma"/>
          <w:b/>
          <w:noProof w:val="0"/>
          <w:lang w:eastAsia="ru-RU"/>
        </w:rPr>
        <w:t>ț</w:t>
      </w:r>
      <w:r w:rsidRPr="00FF430B">
        <w:rPr>
          <w:b/>
          <w:noProof w:val="0"/>
          <w:lang w:eastAsia="ru-RU"/>
        </w:rPr>
        <w:t>iilor publice de lucrări</w:t>
      </w:r>
    </w:p>
    <w:p w:rsidR="005732EC" w:rsidRPr="00FF430B" w:rsidRDefault="005732EC" w:rsidP="003961E7">
      <w:pPr>
        <w:tabs>
          <w:tab w:val="left" w:pos="5103"/>
          <w:tab w:val="left" w:pos="10348"/>
        </w:tabs>
        <w:jc w:val="center"/>
        <w:rPr>
          <w:noProof w:val="0"/>
          <w:lang w:eastAsia="ru-RU"/>
        </w:rPr>
      </w:pPr>
    </w:p>
    <w:p w:rsidR="005732EC" w:rsidRPr="00FF430B" w:rsidRDefault="005732EC" w:rsidP="00196AB4"/>
    <w:p w:rsidR="005732EC" w:rsidRDefault="005732EC" w:rsidP="0007146B">
      <w:pPr>
        <w:pStyle w:val="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5732EC" w:rsidRPr="007D2250" w:rsidRDefault="005732EC" w:rsidP="007D2250"/>
    <w:p w:rsidR="005732EC" w:rsidRPr="00A14C96" w:rsidRDefault="005732EC" w:rsidP="009F1E2C">
      <w:pPr>
        <w:pStyle w:val="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w:t>
      </w:r>
      <w:r w:rsidRPr="00A14C96">
        <w:rPr>
          <w:rFonts w:ascii="Tahoma" w:hAnsi="Tahoma" w:cs="Tahoma"/>
          <w:bCs w:val="0"/>
          <w:color w:val="auto"/>
        </w:rPr>
        <w:t>ț</w:t>
      </w:r>
      <w:r w:rsidRPr="00A14C96">
        <w:rPr>
          <w:rFonts w:ascii="Times New Roman" w:hAnsi="Times New Roman"/>
          <w:bCs w:val="0"/>
          <w:color w:val="auto"/>
        </w:rPr>
        <w:t>ii generale</w:t>
      </w:r>
    </w:p>
    <w:p w:rsidR="005732EC" w:rsidRPr="00A14C96" w:rsidRDefault="005732EC" w:rsidP="007D2250"/>
    <w:p w:rsidR="005732EC" w:rsidRPr="006A2092" w:rsidRDefault="005732EC" w:rsidP="00922F8A">
      <w:pPr>
        <w:pStyle w:val="a"/>
        <w:numPr>
          <w:ilvl w:val="0"/>
          <w:numId w:val="19"/>
        </w:numPr>
        <w:tabs>
          <w:tab w:val="clear" w:pos="1134"/>
          <w:tab w:val="left" w:pos="-284"/>
          <w:tab w:val="left" w:pos="196"/>
          <w:tab w:val="left" w:pos="567"/>
        </w:tabs>
        <w:spacing w:after="120"/>
        <w:ind w:left="-284" w:firstLine="284"/>
        <w:rPr>
          <w:color w:val="000000"/>
          <w:lang w:val="ro-RO"/>
        </w:rPr>
      </w:pPr>
      <w:r w:rsidRPr="006A2092">
        <w:rPr>
          <w:lang w:val="ro-RO"/>
        </w:rPr>
        <w:t>Prezenta Documentaţie reprezintă o instrucţiune pentru autorită</w:t>
      </w:r>
      <w:r w:rsidRPr="006A2092">
        <w:rPr>
          <w:rFonts w:ascii="Tahoma" w:hAnsi="Tahoma" w:cs="Tahoma"/>
          <w:lang w:val="ro-RO"/>
        </w:rPr>
        <w:t>ț</w:t>
      </w:r>
      <w:r w:rsidRPr="006A2092">
        <w:rPr>
          <w:lang w:val="ro-RO"/>
        </w:rPr>
        <w:t xml:space="preserve">ile contractante </w:t>
      </w:r>
      <w:r w:rsidRPr="006A2092">
        <w:rPr>
          <w:rFonts w:ascii="Tahoma" w:hAnsi="Tahoma" w:cs="Tahoma"/>
          <w:lang w:val="ro-RO"/>
        </w:rPr>
        <w:t>ș</w:t>
      </w:r>
      <w:r w:rsidRPr="006A2092">
        <w:rPr>
          <w:lang w:val="ro-RO"/>
        </w:rPr>
        <w:t>i ofertanţi, utilizată la</w:t>
      </w:r>
      <w:r w:rsidRPr="006A2092">
        <w:rPr>
          <w:lang w:val="ro-RO" w:eastAsia="ru-RU"/>
        </w:rPr>
        <w:t xml:space="preserve"> ini</w:t>
      </w:r>
      <w:r w:rsidRPr="006A2092">
        <w:rPr>
          <w:rFonts w:ascii="Tahoma" w:hAnsi="Tahoma" w:cs="Tahoma"/>
          <w:lang w:val="ro-RO" w:eastAsia="ru-RU"/>
        </w:rPr>
        <w:t>ț</w:t>
      </w:r>
      <w:r w:rsidRPr="006A2092">
        <w:rPr>
          <w:lang w:val="ro-RO" w:eastAsia="ru-RU"/>
        </w:rPr>
        <w:t xml:space="preserve">ierea şi desfăşurarea procedurilor de achiziţii publice de lucrări </w:t>
      </w:r>
      <w:r w:rsidRPr="006A2092">
        <w:rPr>
          <w:lang w:val="ro-RO"/>
        </w:rPr>
        <w:t xml:space="preserve">sau procedurilor de achiziţii publice de servicii de proiectare </w:t>
      </w:r>
      <w:r w:rsidRPr="006A2092">
        <w:rPr>
          <w:rFonts w:ascii="Tahoma" w:hAnsi="Tahoma" w:cs="Tahoma"/>
          <w:lang w:val="ro-RO"/>
        </w:rPr>
        <w:t>ș</w:t>
      </w:r>
      <w:r w:rsidRPr="006A2092">
        <w:rPr>
          <w:lang w:val="ro-RO"/>
        </w:rPr>
        <w:t>i de lucrări</w:t>
      </w:r>
      <w:r w:rsidRPr="006A2092">
        <w:rPr>
          <w:lang w:val="ro-RO" w:eastAsia="ru-RU"/>
        </w:rPr>
        <w:t>.</w:t>
      </w:r>
      <w:r w:rsidRPr="006A2092">
        <w:rPr>
          <w:lang w:val="ro-RO"/>
        </w:rPr>
        <w:t xml:space="preserve">La procedurile de achiziţii de lucrări sau procedurile de achiziţii publice de servicii de proiectare </w:t>
      </w:r>
      <w:r w:rsidRPr="006A2092">
        <w:rPr>
          <w:rFonts w:ascii="Tahoma" w:hAnsi="Tahoma" w:cs="Tahoma"/>
          <w:lang w:val="ro-RO"/>
        </w:rPr>
        <w:t>ș</w:t>
      </w:r>
      <w:r w:rsidRPr="006A2092">
        <w:rPr>
          <w:lang w:val="ro-RO"/>
        </w:rPr>
        <w:t>i de lucrări iniţiate şi desfăşurate prin cererea ofertelor de preţuri şi achiziţiile de valoare mică, autorităţile contractante pot simplifica formularele în dependenţă de complexitatea achiziţiei.</w:t>
      </w:r>
    </w:p>
    <w:p w:rsidR="005732EC" w:rsidRPr="006A2092" w:rsidRDefault="005732EC" w:rsidP="00922F8A">
      <w:pPr>
        <w:pStyle w:val="a"/>
        <w:numPr>
          <w:ilvl w:val="0"/>
          <w:numId w:val="19"/>
        </w:numPr>
        <w:tabs>
          <w:tab w:val="clear" w:pos="1134"/>
          <w:tab w:val="left" w:pos="-284"/>
          <w:tab w:val="left" w:pos="196"/>
          <w:tab w:val="left" w:pos="567"/>
        </w:tabs>
        <w:spacing w:after="120"/>
        <w:ind w:left="-284" w:firstLine="284"/>
        <w:rPr>
          <w:color w:val="000000"/>
          <w:lang w:val="ro-RO"/>
        </w:rPr>
      </w:pPr>
      <w:r w:rsidRPr="006A2092">
        <w:rPr>
          <w:bCs/>
          <w:color w:val="000000"/>
          <w:lang w:val="ro-RO"/>
        </w:rPr>
        <w:t>Prezenta Documenta</w:t>
      </w:r>
      <w:r w:rsidRPr="006A2092">
        <w:rPr>
          <w:rFonts w:ascii="Tahoma" w:hAnsi="Tahoma" w:cs="Tahoma"/>
          <w:bCs/>
          <w:color w:val="000000"/>
          <w:lang w:val="ro-RO"/>
        </w:rPr>
        <w:t>ț</w:t>
      </w:r>
      <w:r w:rsidRPr="006A2092">
        <w:rPr>
          <w:bCs/>
          <w:color w:val="000000"/>
          <w:lang w:val="ro-RO"/>
        </w:rPr>
        <w:t>ie con</w:t>
      </w:r>
      <w:r w:rsidRPr="006A2092">
        <w:rPr>
          <w:rFonts w:ascii="Tahoma" w:hAnsi="Tahoma" w:cs="Tahoma"/>
          <w:bCs/>
          <w:color w:val="000000"/>
          <w:lang w:val="ro-RO"/>
        </w:rPr>
        <w:t>ț</w:t>
      </w:r>
      <w:r w:rsidRPr="006A2092">
        <w:rPr>
          <w:bCs/>
          <w:color w:val="000000"/>
          <w:lang w:val="ro-RO"/>
        </w:rPr>
        <w:t>ine anexe destinate ini</w:t>
      </w:r>
      <w:r w:rsidRPr="006A2092">
        <w:rPr>
          <w:rFonts w:ascii="Tahoma" w:hAnsi="Tahoma" w:cs="Tahoma"/>
          <w:bCs/>
          <w:color w:val="000000"/>
          <w:lang w:val="ro-RO"/>
        </w:rPr>
        <w:t>ț</w:t>
      </w:r>
      <w:r w:rsidRPr="006A2092">
        <w:rPr>
          <w:bCs/>
          <w:color w:val="000000"/>
          <w:lang w:val="ro-RO"/>
        </w:rPr>
        <w:t xml:space="preserve">ierii, publicării, atribuirii </w:t>
      </w:r>
      <w:r w:rsidRPr="006A2092">
        <w:rPr>
          <w:rFonts w:ascii="Tahoma" w:hAnsi="Tahoma" w:cs="Tahoma"/>
          <w:bCs/>
          <w:color w:val="000000"/>
          <w:lang w:val="ro-RO"/>
        </w:rPr>
        <w:t>ș</w:t>
      </w:r>
      <w:r w:rsidRPr="006A2092">
        <w:rPr>
          <w:bCs/>
          <w:color w:val="000000"/>
          <w:lang w:val="ro-RO"/>
        </w:rPr>
        <w:t>i modificării procedurilor de achizi</w:t>
      </w:r>
      <w:r w:rsidRPr="006A2092">
        <w:rPr>
          <w:rFonts w:ascii="Tahoma" w:hAnsi="Tahoma" w:cs="Tahoma"/>
          <w:bCs/>
          <w:color w:val="000000"/>
          <w:lang w:val="ro-RO"/>
        </w:rPr>
        <w:t>ț</w:t>
      </w:r>
      <w:r w:rsidRPr="006A2092">
        <w:rPr>
          <w:bCs/>
          <w:color w:val="000000"/>
          <w:lang w:val="ro-RO"/>
        </w:rPr>
        <w:t xml:space="preserve">ii publice, precum </w:t>
      </w:r>
      <w:r w:rsidRPr="006A2092">
        <w:rPr>
          <w:rFonts w:ascii="Tahoma" w:hAnsi="Tahoma" w:cs="Tahoma"/>
          <w:bCs/>
          <w:color w:val="000000"/>
          <w:lang w:val="ro-RO"/>
        </w:rPr>
        <w:t>ș</w:t>
      </w:r>
      <w:r w:rsidRPr="006A2092">
        <w:rPr>
          <w:bCs/>
          <w:color w:val="000000"/>
          <w:lang w:val="ro-RO"/>
        </w:rPr>
        <w:t xml:space="preserve">i destinate să faciliteze elaborarea </w:t>
      </w:r>
      <w:r w:rsidRPr="006A2092">
        <w:rPr>
          <w:rFonts w:ascii="Tahoma" w:hAnsi="Tahoma" w:cs="Tahoma"/>
          <w:bCs/>
          <w:color w:val="000000"/>
          <w:lang w:val="ro-RO"/>
        </w:rPr>
        <w:t>ș</w:t>
      </w:r>
      <w:r w:rsidRPr="006A2092">
        <w:rPr>
          <w:bCs/>
          <w:color w:val="000000"/>
          <w:lang w:val="ro-RO"/>
        </w:rPr>
        <w:t xml:space="preserve">i prezentarea ofertei, şi a documentelor care să permită grupului de lucru examinarea şi evaluarea tuturor ofertelor depuse, </w:t>
      </w:r>
      <w:r w:rsidRPr="006A2092">
        <w:rPr>
          <w:color w:val="000000"/>
          <w:lang w:val="ro-RO"/>
        </w:rPr>
        <w:t xml:space="preserve">după cum urmează:     </w:t>
      </w:r>
    </w:p>
    <w:p w:rsidR="005732EC" w:rsidRPr="006A2092" w:rsidRDefault="005732EC" w:rsidP="00D8130E">
      <w:pPr>
        <w:pStyle w:val="a"/>
        <w:numPr>
          <w:ilvl w:val="0"/>
          <w:numId w:val="49"/>
        </w:numPr>
        <w:tabs>
          <w:tab w:val="clear" w:pos="1134"/>
          <w:tab w:val="left" w:pos="-284"/>
          <w:tab w:val="left" w:pos="196"/>
          <w:tab w:val="left" w:pos="426"/>
          <w:tab w:val="left" w:pos="567"/>
        </w:tabs>
        <w:spacing w:after="120"/>
        <w:ind w:left="-284" w:firstLine="284"/>
        <w:rPr>
          <w:color w:val="000000"/>
          <w:lang w:val="pt-BR"/>
        </w:rPr>
      </w:pPr>
      <w:r w:rsidRPr="006A2092">
        <w:rPr>
          <w:lang w:val="pt-BR"/>
        </w:rPr>
        <w:t>Anun</w:t>
      </w:r>
      <w:r w:rsidRPr="006A2092">
        <w:rPr>
          <w:rFonts w:ascii="Tahoma" w:hAnsi="Tahoma" w:cs="Tahoma"/>
          <w:lang w:val="pt-BR"/>
        </w:rPr>
        <w:t>ț</w:t>
      </w:r>
      <w:r w:rsidRPr="006A2092">
        <w:rPr>
          <w:lang w:val="pt-BR"/>
        </w:rPr>
        <w:t xml:space="preserve"> de inten</w:t>
      </w:r>
      <w:r w:rsidRPr="006A2092">
        <w:rPr>
          <w:rFonts w:ascii="Tahoma" w:hAnsi="Tahoma" w:cs="Tahoma"/>
          <w:lang w:val="pt-BR"/>
        </w:rPr>
        <w:t>ț</w:t>
      </w:r>
      <w:r w:rsidRPr="006A2092">
        <w:rPr>
          <w:lang w:val="pt-BR"/>
        </w:rPr>
        <w:t>ie (anexa nr.1);</w:t>
      </w:r>
    </w:p>
    <w:p w:rsidR="005732EC" w:rsidRPr="00FF430B" w:rsidRDefault="005732EC" w:rsidP="00D8130E">
      <w:pPr>
        <w:pStyle w:val="a"/>
        <w:numPr>
          <w:ilvl w:val="0"/>
          <w:numId w:val="49"/>
        </w:numPr>
        <w:tabs>
          <w:tab w:val="clear" w:pos="1134"/>
          <w:tab w:val="left" w:pos="-284"/>
          <w:tab w:val="left" w:pos="284"/>
          <w:tab w:val="left" w:pos="426"/>
        </w:tabs>
        <w:ind w:left="-284" w:firstLine="284"/>
      </w:pPr>
      <w:r w:rsidRPr="00FF430B">
        <w:t>Anun</w:t>
      </w:r>
      <w:r w:rsidRPr="00FF430B">
        <w:rPr>
          <w:rFonts w:ascii="Tahoma" w:hAnsi="Tahoma" w:cs="Tahoma"/>
        </w:rPr>
        <w:t>ț</w:t>
      </w:r>
      <w:r w:rsidRPr="00FF430B">
        <w:t xml:space="preserve"> de participare, inclusiv pentru procedurile de preselec</w:t>
      </w:r>
      <w:r w:rsidRPr="00FF430B">
        <w:rPr>
          <w:rFonts w:ascii="Tahoma" w:hAnsi="Tahoma" w:cs="Tahoma"/>
        </w:rPr>
        <w:t>ț</w:t>
      </w:r>
      <w:r w:rsidRPr="00FF430B">
        <w:t>ie/procedurile negociate (anexa nr.2);</w:t>
      </w:r>
    </w:p>
    <w:p w:rsidR="005732EC" w:rsidRPr="00FF430B" w:rsidRDefault="005732EC" w:rsidP="00D8130E">
      <w:pPr>
        <w:pStyle w:val="a"/>
        <w:numPr>
          <w:ilvl w:val="0"/>
          <w:numId w:val="49"/>
        </w:numPr>
        <w:tabs>
          <w:tab w:val="left" w:pos="-284"/>
          <w:tab w:val="left" w:pos="426"/>
        </w:tabs>
        <w:ind w:left="-284" w:firstLine="284"/>
      </w:pPr>
      <w:r w:rsidRPr="00FF430B">
        <w:t>Invita</w:t>
      </w:r>
      <w:r w:rsidRPr="00FF430B">
        <w:rPr>
          <w:rFonts w:ascii="Tahoma" w:hAnsi="Tahoma" w:cs="Tahoma"/>
        </w:rPr>
        <w:t>ț</w:t>
      </w:r>
      <w:r w:rsidRPr="00FF430B">
        <w:t>ie de participare la etapele de preselec</w:t>
      </w:r>
      <w:r w:rsidRPr="00FF430B">
        <w:rPr>
          <w:rFonts w:ascii="Tahoma" w:hAnsi="Tahoma" w:cs="Tahoma"/>
        </w:rPr>
        <w:t>ț</w:t>
      </w:r>
      <w:r w:rsidRPr="00FF430B">
        <w:t>ie/la procedurile negociate (anexa nr.3);</w:t>
      </w:r>
    </w:p>
    <w:p w:rsidR="005732EC" w:rsidRPr="00FF430B" w:rsidRDefault="005732EC" w:rsidP="00D8130E">
      <w:pPr>
        <w:pStyle w:val="a"/>
        <w:numPr>
          <w:ilvl w:val="0"/>
          <w:numId w:val="49"/>
        </w:numPr>
        <w:tabs>
          <w:tab w:val="left" w:pos="-284"/>
          <w:tab w:val="left" w:pos="426"/>
        </w:tabs>
        <w:ind w:left="-284" w:firstLine="284"/>
      </w:pPr>
      <w:r w:rsidRPr="00FF430B">
        <w:t>Proces-verbal cu privire la rezultatele preselec</w:t>
      </w:r>
      <w:r w:rsidRPr="00FF430B">
        <w:rPr>
          <w:rFonts w:ascii="Tahoma" w:hAnsi="Tahoma" w:cs="Tahoma"/>
        </w:rPr>
        <w:t>ț</w:t>
      </w:r>
      <w:r w:rsidRPr="00FF430B">
        <w:t>iei candida</w:t>
      </w:r>
      <w:r w:rsidRPr="00FF430B">
        <w:rPr>
          <w:rFonts w:ascii="Tahoma" w:hAnsi="Tahoma" w:cs="Tahoma"/>
        </w:rPr>
        <w:t>ț</w:t>
      </w:r>
      <w:r w:rsidRPr="00FF430B">
        <w:t>ilor (anexa nr.4);</w:t>
      </w:r>
    </w:p>
    <w:p w:rsidR="005732EC" w:rsidRPr="006A2092" w:rsidRDefault="005732EC" w:rsidP="00D8130E">
      <w:pPr>
        <w:pStyle w:val="a"/>
        <w:numPr>
          <w:ilvl w:val="0"/>
          <w:numId w:val="49"/>
        </w:numPr>
        <w:tabs>
          <w:tab w:val="left" w:pos="-284"/>
          <w:tab w:val="left" w:pos="426"/>
        </w:tabs>
        <w:ind w:left="-284" w:firstLine="284"/>
        <w:rPr>
          <w:lang w:val="pt-BR"/>
        </w:rPr>
      </w:pPr>
      <w:r w:rsidRPr="006A2092">
        <w:rPr>
          <w:lang w:val="pt-BR"/>
        </w:rPr>
        <w:t>Anun</w:t>
      </w:r>
      <w:r w:rsidRPr="006A2092">
        <w:rPr>
          <w:rFonts w:ascii="Tahoma" w:hAnsi="Tahoma" w:cs="Tahoma"/>
          <w:lang w:val="pt-BR"/>
        </w:rPr>
        <w:t>ț</w:t>
      </w:r>
      <w:r w:rsidRPr="006A2092">
        <w:rPr>
          <w:lang w:val="pt-BR"/>
        </w:rPr>
        <w:t xml:space="preserve"> de atribuire (anexa nr.5);</w:t>
      </w:r>
    </w:p>
    <w:p w:rsidR="005732EC" w:rsidRPr="006A2092" w:rsidRDefault="005732EC" w:rsidP="00D8130E">
      <w:pPr>
        <w:pStyle w:val="a"/>
        <w:numPr>
          <w:ilvl w:val="0"/>
          <w:numId w:val="49"/>
        </w:numPr>
        <w:tabs>
          <w:tab w:val="left" w:pos="-284"/>
          <w:tab w:val="left" w:pos="426"/>
        </w:tabs>
        <w:ind w:left="-284" w:firstLine="284"/>
        <w:rPr>
          <w:lang w:val="pt-BR"/>
        </w:rPr>
      </w:pPr>
      <w:r w:rsidRPr="006A2092">
        <w:rPr>
          <w:lang w:val="pt-BR"/>
        </w:rPr>
        <w:t>Anun</w:t>
      </w:r>
      <w:r w:rsidRPr="006A2092">
        <w:rPr>
          <w:rFonts w:ascii="Tahoma" w:hAnsi="Tahoma" w:cs="Tahoma"/>
          <w:lang w:val="pt-BR"/>
        </w:rPr>
        <w:t>ț</w:t>
      </w:r>
      <w:r w:rsidRPr="006A2092">
        <w:rPr>
          <w:lang w:val="pt-BR"/>
        </w:rPr>
        <w:t xml:space="preserve"> privind modificarea contractului de achizi</w:t>
      </w:r>
      <w:r w:rsidRPr="006A2092">
        <w:rPr>
          <w:rFonts w:ascii="Tahoma" w:hAnsi="Tahoma" w:cs="Tahoma"/>
          <w:lang w:val="pt-BR"/>
        </w:rPr>
        <w:t>ț</w:t>
      </w:r>
      <w:r w:rsidRPr="006A2092">
        <w:rPr>
          <w:lang w:val="pt-BR"/>
        </w:rPr>
        <w:t>ii publice/acordului-cadru(anexa nr.6);</w:t>
      </w:r>
    </w:p>
    <w:p w:rsidR="005732EC" w:rsidRPr="006A2092" w:rsidRDefault="005732EC" w:rsidP="00D8130E">
      <w:pPr>
        <w:pStyle w:val="a"/>
        <w:numPr>
          <w:ilvl w:val="0"/>
          <w:numId w:val="49"/>
        </w:numPr>
        <w:tabs>
          <w:tab w:val="left" w:pos="-284"/>
          <w:tab w:val="left" w:pos="426"/>
        </w:tabs>
        <w:ind w:left="-284" w:firstLine="284"/>
        <w:rPr>
          <w:lang w:val="pt-BR"/>
        </w:rPr>
      </w:pPr>
      <w:r w:rsidRPr="006A2092">
        <w:rPr>
          <w:lang w:val="pt-BR"/>
        </w:rPr>
        <w:t>Cerere de participare (anexa nr.7);</w:t>
      </w:r>
    </w:p>
    <w:p w:rsidR="005732EC" w:rsidRPr="006A2092" w:rsidRDefault="005732EC" w:rsidP="00D8130E">
      <w:pPr>
        <w:pStyle w:val="a"/>
        <w:numPr>
          <w:ilvl w:val="0"/>
          <w:numId w:val="49"/>
        </w:numPr>
        <w:tabs>
          <w:tab w:val="left" w:pos="-284"/>
          <w:tab w:val="left" w:pos="426"/>
        </w:tabs>
        <w:ind w:left="-284" w:firstLine="284"/>
        <w:rPr>
          <w:lang w:val="pt-BR"/>
        </w:rPr>
      </w:pPr>
      <w:r w:rsidRPr="006A2092">
        <w:rPr>
          <w:lang w:val="pt-BR"/>
        </w:rPr>
        <w:t>Declaraţie privind valabilitatea ofertei (anexa nr.8);</w:t>
      </w:r>
    </w:p>
    <w:p w:rsidR="005732EC" w:rsidRPr="006A2092" w:rsidRDefault="005732EC" w:rsidP="00D8130E">
      <w:pPr>
        <w:pStyle w:val="a"/>
        <w:numPr>
          <w:ilvl w:val="0"/>
          <w:numId w:val="49"/>
        </w:numPr>
        <w:tabs>
          <w:tab w:val="left" w:pos="-284"/>
          <w:tab w:val="left" w:pos="426"/>
        </w:tabs>
        <w:ind w:left="-284" w:firstLine="284"/>
        <w:rPr>
          <w:lang w:val="pt-BR"/>
        </w:rPr>
      </w:pPr>
      <w:r w:rsidRPr="006A2092">
        <w:rPr>
          <w:lang w:val="pt-BR"/>
        </w:rPr>
        <w:t>Scrisoare  de  garanţie  bancară (anexa nr.9);</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Grafic de executare a lucrărilor (anexa nr.10.);</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Grafic de  executare a documenta</w:t>
      </w:r>
      <w:r w:rsidRPr="006A2092">
        <w:rPr>
          <w:rFonts w:ascii="Tahoma" w:hAnsi="Tahoma" w:cs="Tahoma"/>
          <w:lang w:val="pt-BR"/>
        </w:rPr>
        <w:t>ț</w:t>
      </w:r>
      <w:r w:rsidRPr="006A2092">
        <w:rPr>
          <w:lang w:val="pt-BR"/>
        </w:rPr>
        <w:t>iei de proiect (anexa nr.11);</w:t>
      </w:r>
    </w:p>
    <w:p w:rsidR="005732EC" w:rsidRPr="00FF430B" w:rsidRDefault="005732EC" w:rsidP="00D8130E">
      <w:pPr>
        <w:pStyle w:val="a"/>
        <w:numPr>
          <w:ilvl w:val="0"/>
          <w:numId w:val="49"/>
        </w:numPr>
        <w:tabs>
          <w:tab w:val="clear" w:pos="1134"/>
          <w:tab w:val="left" w:pos="-284"/>
          <w:tab w:val="left" w:pos="426"/>
        </w:tabs>
        <w:ind w:left="-284" w:firstLine="284"/>
      </w:pPr>
      <w:r w:rsidRPr="00FF430B">
        <w:t>Declara</w:t>
      </w:r>
      <w:r w:rsidRPr="00FF430B">
        <w:rPr>
          <w:rFonts w:ascii="Tahoma" w:hAnsi="Tahoma" w:cs="Tahoma"/>
        </w:rPr>
        <w:t>ț</w:t>
      </w:r>
      <w:r w:rsidRPr="00FF430B">
        <w:t>ie privind experienţa similară (anexa nr.12);</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Declara</w:t>
      </w:r>
      <w:r w:rsidRPr="006A2092">
        <w:rPr>
          <w:rFonts w:ascii="Tahoma" w:hAnsi="Tahoma" w:cs="Tahoma"/>
          <w:lang w:val="pt-BR"/>
        </w:rPr>
        <w:t>ț</w:t>
      </w:r>
      <w:r w:rsidRPr="006A2092">
        <w:rPr>
          <w:lang w:val="pt-BR"/>
        </w:rPr>
        <w:t>ie privind lista principalelor lucrări executate în ultimul an de activitate (anexa nr.13);</w:t>
      </w:r>
    </w:p>
    <w:p w:rsidR="005732EC" w:rsidRPr="00FF430B" w:rsidRDefault="005732EC"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 corespunzătoare a contractului (anexa nr.14);</w:t>
      </w:r>
    </w:p>
    <w:p w:rsidR="005732EC" w:rsidRPr="006A2092" w:rsidRDefault="005732EC" w:rsidP="00D8130E">
      <w:pPr>
        <w:pStyle w:val="a"/>
        <w:numPr>
          <w:ilvl w:val="0"/>
          <w:numId w:val="49"/>
        </w:numPr>
        <w:tabs>
          <w:tab w:val="clear" w:pos="1134"/>
          <w:tab w:val="left" w:pos="-284"/>
          <w:tab w:val="left" w:pos="426"/>
        </w:tabs>
        <w:ind w:left="-284" w:firstLine="284"/>
        <w:rPr>
          <w:sz w:val="22"/>
          <w:szCs w:val="22"/>
          <w:lang w:val="pt-BR"/>
        </w:rPr>
      </w:pPr>
      <w:r w:rsidRPr="006A2092">
        <w:rPr>
          <w:lang w:val="pt-BR"/>
        </w:rPr>
        <w:t>Declaraţie privind personalul de specialitate propus pentru implementarea contractului (anexa nr.15);</w:t>
      </w:r>
    </w:p>
    <w:p w:rsidR="005732EC" w:rsidRPr="00FF430B" w:rsidRDefault="005732EC" w:rsidP="00D8130E">
      <w:pPr>
        <w:pStyle w:val="a"/>
        <w:numPr>
          <w:ilvl w:val="0"/>
          <w:numId w:val="49"/>
        </w:numPr>
        <w:tabs>
          <w:tab w:val="clear" w:pos="1134"/>
          <w:tab w:val="left" w:pos="-284"/>
          <w:tab w:val="left" w:pos="426"/>
        </w:tabs>
        <w:ind w:left="-284" w:firstLine="284"/>
        <w:rPr>
          <w:sz w:val="22"/>
          <w:szCs w:val="22"/>
        </w:rPr>
      </w:pPr>
      <w:r w:rsidRPr="00FF430B">
        <w:t>Lista subcontractan</w:t>
      </w:r>
      <w:r w:rsidRPr="00FF430B">
        <w:rPr>
          <w:rFonts w:ascii="Tahoma" w:hAnsi="Tahoma" w:cs="Tahoma"/>
        </w:rPr>
        <w:t>ț</w:t>
      </w:r>
      <w:r w:rsidRPr="00FF430B">
        <w:t>ilor şi partea/părţile din contract care sunt îndeplinite de aceştia (anexa nr.16);</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Informaţii privind asocierea (anexa nr.17);</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Angajament terţ susţinător financiar (anexa nr.18);</w:t>
      </w:r>
    </w:p>
    <w:p w:rsidR="005732EC" w:rsidRPr="00FF430B" w:rsidRDefault="005732EC" w:rsidP="00D8130E">
      <w:pPr>
        <w:pStyle w:val="a"/>
        <w:numPr>
          <w:ilvl w:val="0"/>
          <w:numId w:val="49"/>
        </w:numPr>
        <w:tabs>
          <w:tab w:val="clear" w:pos="1134"/>
          <w:tab w:val="left" w:pos="-284"/>
          <w:tab w:val="left" w:pos="426"/>
        </w:tabs>
        <w:ind w:left="-284" w:firstLine="284"/>
      </w:pPr>
      <w:r w:rsidRPr="00FF430B">
        <w:t xml:space="preserve">Angajament privind susţinerea tehnică </w:t>
      </w:r>
      <w:r w:rsidRPr="00FF430B">
        <w:rPr>
          <w:rFonts w:ascii="Tahoma" w:hAnsi="Tahoma" w:cs="Tahoma"/>
        </w:rPr>
        <w:t>ș</w:t>
      </w:r>
      <w:r w:rsidRPr="00FF430B">
        <w:t>i profesională a ofertantului/grupului de operatori economici (anexa nr.19);</w:t>
      </w:r>
    </w:p>
    <w:p w:rsidR="005732EC" w:rsidRPr="00FF430B" w:rsidRDefault="005732EC" w:rsidP="00D8130E">
      <w:pPr>
        <w:pStyle w:val="a"/>
        <w:numPr>
          <w:ilvl w:val="0"/>
          <w:numId w:val="49"/>
        </w:numPr>
        <w:tabs>
          <w:tab w:val="clear" w:pos="1134"/>
          <w:tab w:val="left" w:pos="-284"/>
          <w:tab w:val="left" w:pos="426"/>
        </w:tabs>
        <w:ind w:left="-284" w:firstLine="284"/>
      </w:pPr>
      <w:r w:rsidRPr="00FF430B">
        <w:t>Declaraţie terţ susţinător tehnic (anexa nr.20);</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Declaraţie terţ susţinător profesional (anexa nr.21);</w:t>
      </w:r>
    </w:p>
    <w:p w:rsidR="005732EC" w:rsidRPr="00FF430B" w:rsidRDefault="005732EC" w:rsidP="00D8130E">
      <w:pPr>
        <w:pStyle w:val="a"/>
        <w:numPr>
          <w:ilvl w:val="0"/>
          <w:numId w:val="49"/>
        </w:numPr>
        <w:tabs>
          <w:tab w:val="clear" w:pos="1134"/>
          <w:tab w:val="left" w:pos="-284"/>
          <w:tab w:val="left" w:pos="426"/>
        </w:tabs>
        <w:ind w:left="-284" w:firstLine="284"/>
      </w:pPr>
      <w:r w:rsidRPr="00FF430B">
        <w:t>Aviz pentru participare la licita</w:t>
      </w:r>
      <w:r w:rsidRPr="00FF430B">
        <w:rPr>
          <w:rFonts w:ascii="Tahoma" w:hAnsi="Tahoma" w:cs="Tahoma"/>
        </w:rPr>
        <w:t>ț</w:t>
      </w:r>
      <w:r w:rsidRPr="00FF430B">
        <w:t>iile publice de lucrări din domeniul construc</w:t>
      </w:r>
      <w:r w:rsidRPr="00FF430B">
        <w:rPr>
          <w:rFonts w:ascii="Tahoma" w:hAnsi="Tahoma" w:cs="Tahoma"/>
        </w:rPr>
        <w:t>ț</w:t>
      </w:r>
      <w:r w:rsidRPr="00FF430B">
        <w:t xml:space="preserve">iilor </w:t>
      </w:r>
      <w:r w:rsidRPr="00FF430B">
        <w:rPr>
          <w:rFonts w:ascii="Tahoma" w:hAnsi="Tahoma" w:cs="Tahoma"/>
        </w:rPr>
        <w:t>ș</w:t>
      </w:r>
      <w:r w:rsidRPr="00FF430B">
        <w:t>i instala</w:t>
      </w:r>
      <w:r w:rsidRPr="00FF430B">
        <w:rPr>
          <w:rFonts w:ascii="Tahoma" w:hAnsi="Tahoma" w:cs="Tahoma"/>
        </w:rPr>
        <w:t>ț</w:t>
      </w:r>
      <w:r w:rsidRPr="00FF430B">
        <w:t>iilor (anexa nr.22);</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Caiet de sarcini. Formularul de deviz nr.1 – lista cu cantită</w:t>
      </w:r>
      <w:r w:rsidRPr="006A2092">
        <w:rPr>
          <w:rFonts w:ascii="Tahoma" w:hAnsi="Tahoma" w:cs="Tahoma"/>
          <w:lang w:val="pt-BR"/>
        </w:rPr>
        <w:t>ț</w:t>
      </w:r>
      <w:r w:rsidRPr="006A2092">
        <w:rPr>
          <w:lang w:val="pt-BR"/>
        </w:rPr>
        <w:t>ile de lucrări (anexa nr.23);</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lastRenderedPageBreak/>
        <w:t>Caiet de sarcini. Servicii de proiectare (anexa nr.24);</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Contract de antrepriză (anexa nr.25);</w:t>
      </w:r>
    </w:p>
    <w:p w:rsidR="005732EC" w:rsidRPr="006A2092" w:rsidRDefault="005732EC" w:rsidP="00D8130E">
      <w:pPr>
        <w:pStyle w:val="a"/>
        <w:numPr>
          <w:ilvl w:val="0"/>
          <w:numId w:val="49"/>
        </w:numPr>
        <w:tabs>
          <w:tab w:val="clear" w:pos="1134"/>
          <w:tab w:val="left" w:pos="-284"/>
          <w:tab w:val="left" w:pos="426"/>
        </w:tabs>
        <w:ind w:left="-284" w:firstLine="284"/>
        <w:rPr>
          <w:lang w:val="pt-BR"/>
        </w:rPr>
      </w:pPr>
      <w:r w:rsidRPr="006A2092">
        <w:rPr>
          <w:lang w:val="pt-BR"/>
        </w:rPr>
        <w:t>Contract de achiziţionare a serviciilor de proiectare (anexa nr.26);</w:t>
      </w:r>
    </w:p>
    <w:p w:rsidR="005732EC" w:rsidRPr="00FF430B" w:rsidRDefault="005732EC" w:rsidP="00D8130E">
      <w:pPr>
        <w:pStyle w:val="a"/>
        <w:numPr>
          <w:ilvl w:val="0"/>
          <w:numId w:val="49"/>
        </w:numPr>
        <w:tabs>
          <w:tab w:val="clear" w:pos="1134"/>
          <w:tab w:val="left" w:pos="-284"/>
          <w:tab w:val="left" w:pos="426"/>
        </w:tabs>
        <w:ind w:left="-284" w:firstLine="284"/>
      </w:pPr>
      <w:r w:rsidRPr="00FF430B">
        <w:t>Acord adi</w:t>
      </w:r>
      <w:r w:rsidRPr="00FF430B">
        <w:rPr>
          <w:rFonts w:ascii="Tahoma" w:hAnsi="Tahoma" w:cs="Tahoma"/>
        </w:rPr>
        <w:t>ț</w:t>
      </w:r>
      <w:r w:rsidRPr="00FF430B">
        <w:t>ional (anexa nr.27);</w:t>
      </w:r>
    </w:p>
    <w:p w:rsidR="005732EC" w:rsidRPr="00FF430B" w:rsidRDefault="005732EC" w:rsidP="00D8130E">
      <w:pPr>
        <w:pStyle w:val="a"/>
        <w:numPr>
          <w:ilvl w:val="0"/>
          <w:numId w:val="49"/>
        </w:numPr>
        <w:tabs>
          <w:tab w:val="clear" w:pos="1134"/>
          <w:tab w:val="left" w:pos="-284"/>
          <w:tab w:val="left" w:pos="426"/>
        </w:tabs>
        <w:ind w:left="-284" w:firstLine="284"/>
      </w:pPr>
      <w:r w:rsidRPr="00FF430B">
        <w:t>Acord-cadru (anexa nr.28).</w:t>
      </w:r>
    </w:p>
    <w:p w:rsidR="005732EC" w:rsidRPr="00FF430B" w:rsidRDefault="005732EC" w:rsidP="00D8130E">
      <w:pPr>
        <w:pStyle w:val="a"/>
        <w:numPr>
          <w:ilvl w:val="0"/>
          <w:numId w:val="0"/>
        </w:numPr>
        <w:tabs>
          <w:tab w:val="clear" w:pos="1134"/>
          <w:tab w:val="left" w:pos="-284"/>
          <w:tab w:val="left" w:pos="196"/>
          <w:tab w:val="left" w:pos="567"/>
        </w:tabs>
        <w:rPr>
          <w:color w:val="000000"/>
        </w:rPr>
      </w:pPr>
    </w:p>
    <w:p w:rsidR="005732EC" w:rsidRPr="00FF430B" w:rsidRDefault="005732EC" w:rsidP="00D8130E">
      <w:pPr>
        <w:pStyle w:val="a"/>
        <w:numPr>
          <w:ilvl w:val="0"/>
          <w:numId w:val="19"/>
        </w:numPr>
        <w:tabs>
          <w:tab w:val="clear" w:pos="1134"/>
          <w:tab w:val="left" w:pos="-284"/>
          <w:tab w:val="left" w:pos="196"/>
          <w:tab w:val="left" w:pos="567"/>
        </w:tabs>
        <w:ind w:left="-284" w:firstLine="284"/>
        <w:rPr>
          <w:color w:val="000000"/>
        </w:rPr>
      </w:pPr>
      <w:r w:rsidRPr="00FF430B">
        <w:t>Autoritatea contractantă emite Documenta</w:t>
      </w:r>
      <w:r w:rsidRPr="00FF430B">
        <w:rPr>
          <w:rFonts w:ascii="Tahoma" w:hAnsi="Tahoma" w:cs="Tahoma"/>
        </w:rPr>
        <w:t>ț</w:t>
      </w:r>
      <w:r w:rsidRPr="00FF430B">
        <w:t>ia de atribuire în vederea achizi</w:t>
      </w:r>
      <w:r w:rsidRPr="00FF430B">
        <w:rPr>
          <w:rFonts w:ascii="Tahoma" w:hAnsi="Tahoma" w:cs="Tahoma"/>
        </w:rPr>
        <w:t>ț</w:t>
      </w:r>
      <w:r w:rsidRPr="00FF430B">
        <w:t xml:space="preserve">ionării lucrărilor sau serviciilor de proiectare </w:t>
      </w:r>
      <w:r w:rsidRPr="00FF430B">
        <w:rPr>
          <w:rFonts w:ascii="Tahoma" w:hAnsi="Tahoma" w:cs="Tahoma"/>
        </w:rPr>
        <w:t>ș</w:t>
      </w:r>
      <w:r w:rsidRPr="00FF430B">
        <w:t xml:space="preserve">i de lucrări, după cum este specificat în </w:t>
      </w:r>
      <w:r w:rsidRPr="00FF430B">
        <w:rPr>
          <w:color w:val="000000"/>
        </w:rPr>
        <w:t>documenta</w:t>
      </w:r>
      <w:r w:rsidRPr="00FF430B">
        <w:rPr>
          <w:rFonts w:ascii="Tahoma" w:hAnsi="Tahoma" w:cs="Tahoma"/>
          <w:color w:val="000000"/>
        </w:rPr>
        <w:t>ț</w:t>
      </w:r>
      <w:r w:rsidRPr="00FF430B">
        <w:rPr>
          <w:color w:val="000000"/>
        </w:rPr>
        <w:t>ia standard.</w:t>
      </w:r>
    </w:p>
    <w:p w:rsidR="005732EC" w:rsidRPr="00FF430B" w:rsidRDefault="005732EC" w:rsidP="00D8130E">
      <w:pPr>
        <w:pStyle w:val="a"/>
        <w:numPr>
          <w:ilvl w:val="0"/>
          <w:numId w:val="0"/>
        </w:numPr>
        <w:tabs>
          <w:tab w:val="clear" w:pos="1134"/>
          <w:tab w:val="left" w:pos="-284"/>
          <w:tab w:val="left" w:pos="196"/>
          <w:tab w:val="left" w:pos="567"/>
        </w:tabs>
        <w:rPr>
          <w:color w:val="000000"/>
        </w:rPr>
      </w:pPr>
    </w:p>
    <w:p w:rsidR="005732EC" w:rsidRPr="00FF430B" w:rsidRDefault="005732EC" w:rsidP="00D8130E">
      <w:pPr>
        <w:pStyle w:val="a"/>
        <w:numPr>
          <w:ilvl w:val="0"/>
          <w:numId w:val="19"/>
        </w:numPr>
        <w:tabs>
          <w:tab w:val="clear" w:pos="1134"/>
          <w:tab w:val="left" w:pos="-284"/>
          <w:tab w:val="left" w:pos="196"/>
        </w:tabs>
        <w:ind w:left="-284" w:firstLine="284"/>
      </w:pPr>
      <w:r w:rsidRPr="00FF430B">
        <w:t xml:space="preserve">Detaliile din document desenate </w:t>
      </w:r>
      <w:r w:rsidRPr="00FF430B">
        <w:rPr>
          <w:rFonts w:ascii="Tahoma" w:hAnsi="Tahoma" w:cs="Tahoma"/>
        </w:rPr>
        <w:t>ș</w:t>
      </w:r>
      <w:r w:rsidRPr="00FF430B">
        <w:t xml:space="preserve">i scrise prin care sunt determinate soluţii urbanistice </w:t>
      </w:r>
      <w:r w:rsidRPr="00FF430B">
        <w:rPr>
          <w:rFonts w:ascii="Tahoma" w:hAnsi="Tahoma" w:cs="Tahoma"/>
        </w:rPr>
        <w:t>ș</w:t>
      </w:r>
      <w:r w:rsidRPr="00FF430B">
        <w:t xml:space="preserve">i de amenajare a teritoriului, arhitecturale, constructive, tehnologice, rezultatele calculelor </w:t>
      </w:r>
      <w:r w:rsidRPr="00FF430B">
        <w:rPr>
          <w:rFonts w:ascii="Tahoma" w:hAnsi="Tahoma" w:cs="Tahoma"/>
        </w:rPr>
        <w:t>ș</w:t>
      </w:r>
      <w:r w:rsidRPr="00FF430B">
        <w:t xml:space="preserve">i argumentării soluţiilor adoptate, volumele de lucrări, caracteristicile tehnice </w:t>
      </w:r>
      <w:r w:rsidRPr="00FF430B">
        <w:rPr>
          <w:rFonts w:ascii="Tahoma" w:hAnsi="Tahoma" w:cs="Tahoma"/>
        </w:rPr>
        <w:t>ș</w:t>
      </w:r>
      <w:r w:rsidRPr="00FF430B">
        <w:t xml:space="preserve">i alcătuirea elementelor constructive, precum </w:t>
      </w:r>
      <w:r w:rsidRPr="00FF430B">
        <w:rPr>
          <w:rFonts w:ascii="Tahoma" w:hAnsi="Tahoma" w:cs="Tahoma"/>
        </w:rPr>
        <w:t>ș</w:t>
      </w:r>
      <w:r w:rsidRPr="00FF430B">
        <w:t xml:space="preserve">i alte soluţii tehnice se prezintă în caietul de sarcini(anexa nr.23 </w:t>
      </w:r>
      <w:r w:rsidRPr="00FF430B">
        <w:rPr>
          <w:rFonts w:ascii="Tahoma" w:hAnsi="Tahoma" w:cs="Tahoma"/>
        </w:rPr>
        <w:t>ș</w:t>
      </w:r>
      <w:r w:rsidRPr="00FF430B">
        <w:t>i anexa nr.24).</w:t>
      </w:r>
    </w:p>
    <w:p w:rsidR="005732EC" w:rsidRPr="00FF430B" w:rsidRDefault="005732EC" w:rsidP="00D8130E">
      <w:pPr>
        <w:pStyle w:val="a"/>
        <w:numPr>
          <w:ilvl w:val="0"/>
          <w:numId w:val="0"/>
        </w:numPr>
        <w:ind w:left="360"/>
      </w:pPr>
    </w:p>
    <w:p w:rsidR="005732EC" w:rsidRPr="00FF430B" w:rsidRDefault="005732EC" w:rsidP="00D8130E">
      <w:pPr>
        <w:pStyle w:val="a"/>
        <w:numPr>
          <w:ilvl w:val="0"/>
          <w:numId w:val="19"/>
        </w:numPr>
        <w:tabs>
          <w:tab w:val="clear" w:pos="1134"/>
          <w:tab w:val="left" w:pos="-284"/>
          <w:tab w:val="left" w:pos="196"/>
          <w:tab w:val="left" w:pos="567"/>
        </w:tabs>
        <w:ind w:left="-284" w:firstLine="284"/>
      </w:pPr>
      <w:r w:rsidRPr="00FF430B">
        <w:t>Autoritatea contractantă urmează să se asigure că la momentul ini</w:t>
      </w:r>
      <w:r w:rsidRPr="00FF430B">
        <w:rPr>
          <w:rFonts w:ascii="Tahoma" w:hAnsi="Tahoma" w:cs="Tahoma"/>
        </w:rPr>
        <w:t>ț</w:t>
      </w:r>
      <w:r w:rsidRPr="00FF430B">
        <w:t>ierii procedurii de achizi</w:t>
      </w:r>
      <w:r w:rsidRPr="00FF430B">
        <w:rPr>
          <w:rFonts w:ascii="Tahoma" w:hAnsi="Tahoma" w:cs="Tahoma"/>
        </w:rPr>
        <w:t>ț</w:t>
      </w:r>
      <w:r w:rsidRPr="00FF430B">
        <w:t>ie publică, mijloacele financiare sunt alocate sau există o garan</w:t>
      </w:r>
      <w:r w:rsidRPr="00FF430B">
        <w:rPr>
          <w:rFonts w:ascii="Tahoma" w:hAnsi="Tahoma" w:cs="Tahoma"/>
        </w:rPr>
        <w:t>ț</w:t>
      </w:r>
      <w:r w:rsidRPr="00FF430B">
        <w:t xml:space="preserve">ie a alocării lor </w:t>
      </w:r>
      <w:r w:rsidRPr="00FF430B">
        <w:rPr>
          <w:rFonts w:ascii="Tahoma" w:hAnsi="Tahoma" w:cs="Tahoma"/>
        </w:rPr>
        <w:t>ș</w:t>
      </w:r>
      <w:r w:rsidRPr="00FF430B">
        <w:t>i sunt destinate exclusiv achizi</w:t>
      </w:r>
      <w:r w:rsidRPr="00FF430B">
        <w:rPr>
          <w:rFonts w:ascii="Tahoma" w:hAnsi="Tahoma" w:cs="Tahoma"/>
        </w:rPr>
        <w:t>ț</w:t>
      </w:r>
      <w:r w:rsidRPr="00FF430B">
        <w:t>iei în cauză.</w:t>
      </w:r>
    </w:p>
    <w:p w:rsidR="005732EC" w:rsidRPr="00FF430B" w:rsidRDefault="005732EC" w:rsidP="00D8130E">
      <w:pPr>
        <w:pStyle w:val="a"/>
        <w:numPr>
          <w:ilvl w:val="0"/>
          <w:numId w:val="0"/>
        </w:numPr>
        <w:ind w:left="357"/>
      </w:pPr>
    </w:p>
    <w:p w:rsidR="005732EC" w:rsidRPr="006A2092" w:rsidRDefault="005732EC" w:rsidP="0038237B">
      <w:pPr>
        <w:pStyle w:val="a"/>
        <w:numPr>
          <w:ilvl w:val="0"/>
          <w:numId w:val="19"/>
        </w:numPr>
        <w:tabs>
          <w:tab w:val="clear" w:pos="1134"/>
          <w:tab w:val="left" w:pos="-284"/>
          <w:tab w:val="left" w:pos="196"/>
          <w:tab w:val="left" w:pos="567"/>
        </w:tabs>
        <w:spacing w:after="120"/>
        <w:ind w:left="-284" w:firstLine="284"/>
        <w:rPr>
          <w:lang w:val="pt-BR"/>
        </w:rPr>
      </w:pPr>
      <w:r w:rsidRPr="006A2092">
        <w:rPr>
          <w:lang w:val="pt-BR"/>
        </w:rPr>
        <w:t>Atribuirea contractului de achizi</w:t>
      </w:r>
      <w:r w:rsidRPr="006A2092">
        <w:rPr>
          <w:rFonts w:ascii="Tahoma" w:hAnsi="Tahoma" w:cs="Tahoma"/>
          <w:lang w:val="pt-BR"/>
        </w:rPr>
        <w:t>ț</w:t>
      </w:r>
      <w:r w:rsidRPr="006A2092">
        <w:rPr>
          <w:lang w:val="pt-BR"/>
        </w:rPr>
        <w:t xml:space="preserve">ie publicădelucrări sau de servicii de proiectare </w:t>
      </w:r>
      <w:r w:rsidRPr="006A2092">
        <w:rPr>
          <w:rFonts w:ascii="Tahoma" w:hAnsi="Tahoma" w:cs="Tahoma"/>
          <w:lang w:val="pt-BR"/>
        </w:rPr>
        <w:t>ș</w:t>
      </w:r>
      <w:r w:rsidRPr="006A2092">
        <w:rPr>
          <w:lang w:val="pt-BR"/>
        </w:rPr>
        <w:t>i de lucrărise realizează în conformitate cu prevederile:</w:t>
      </w:r>
    </w:p>
    <w:p w:rsidR="005732EC" w:rsidRPr="00FF430B" w:rsidRDefault="005732EC" w:rsidP="00F902A7">
      <w:pPr>
        <w:pStyle w:val="a"/>
        <w:numPr>
          <w:ilvl w:val="0"/>
          <w:numId w:val="20"/>
        </w:numPr>
        <w:tabs>
          <w:tab w:val="clear" w:pos="1134"/>
          <w:tab w:val="left" w:pos="0"/>
          <w:tab w:val="left" w:pos="284"/>
        </w:tabs>
        <w:spacing w:after="120"/>
        <w:ind w:left="0" w:firstLine="0"/>
      </w:pPr>
      <w:r w:rsidRPr="00FF430B">
        <w:t>Legiinr.131/2015 privind achizi</w:t>
      </w:r>
      <w:r w:rsidRPr="00FF430B">
        <w:rPr>
          <w:rFonts w:ascii="Tahoma" w:hAnsi="Tahoma" w:cs="Tahoma"/>
        </w:rPr>
        <w:t>ț</w:t>
      </w:r>
      <w:r w:rsidRPr="00FF430B">
        <w:t>iile publice;</w:t>
      </w:r>
    </w:p>
    <w:p w:rsidR="005732EC" w:rsidRPr="006A2092" w:rsidRDefault="001C4B5A" w:rsidP="00F902A7">
      <w:pPr>
        <w:pStyle w:val="a"/>
        <w:numPr>
          <w:ilvl w:val="0"/>
          <w:numId w:val="20"/>
        </w:numPr>
        <w:tabs>
          <w:tab w:val="clear" w:pos="1134"/>
          <w:tab w:val="left" w:pos="-284"/>
          <w:tab w:val="left" w:pos="284"/>
        </w:tabs>
        <w:spacing w:after="120"/>
        <w:ind w:left="-284" w:firstLine="284"/>
        <w:rPr>
          <w:lang w:val="pt-BR"/>
        </w:rPr>
      </w:pPr>
      <w:hyperlink r:id="rId7" w:history="1">
        <w:r w:rsidR="005732EC" w:rsidRPr="006A2092">
          <w:rPr>
            <w:rStyle w:val="af3"/>
            <w:bCs/>
            <w:color w:val="auto"/>
            <w:u w:val="none"/>
            <w:bdr w:val="none" w:sz="0" w:space="0" w:color="auto" w:frame="1"/>
            <w:shd w:val="clear" w:color="auto" w:fill="FFFFFF"/>
            <w:lang w:val="pt-BR"/>
          </w:rPr>
          <w:t>Hot</w:t>
        </w:r>
        <w:r w:rsidR="005732EC" w:rsidRPr="00FF430B">
          <w:rPr>
            <w:rStyle w:val="af3"/>
            <w:bCs/>
            <w:color w:val="auto"/>
            <w:u w:val="none"/>
            <w:bdr w:val="none" w:sz="0" w:space="0" w:color="auto" w:frame="1"/>
            <w:shd w:val="clear" w:color="auto" w:fill="FFFFFF"/>
          </w:rPr>
          <w:t>г</w:t>
        </w:r>
        <w:r w:rsidR="005732EC" w:rsidRPr="006A2092">
          <w:rPr>
            <w:rStyle w:val="af3"/>
            <w:bCs/>
            <w:color w:val="auto"/>
            <w:u w:val="none"/>
            <w:bdr w:val="none" w:sz="0" w:space="0" w:color="auto" w:frame="1"/>
            <w:shd w:val="clear" w:color="auto" w:fill="FFFFFF"/>
            <w:lang w:val="pt-BR"/>
          </w:rPr>
          <w:t>r</w:t>
        </w:r>
        <w:r w:rsidR="005732EC" w:rsidRPr="00FF430B">
          <w:rPr>
            <w:rStyle w:val="af3"/>
            <w:bCs/>
            <w:color w:val="auto"/>
            <w:u w:val="none"/>
            <w:bdr w:val="none" w:sz="0" w:space="0" w:color="auto" w:frame="1"/>
            <w:shd w:val="clear" w:color="auto" w:fill="FFFFFF"/>
          </w:rPr>
          <w:t>в</w:t>
        </w:r>
        <w:r w:rsidR="005732EC" w:rsidRPr="006A2092">
          <w:rPr>
            <w:rStyle w:val="af3"/>
            <w:bCs/>
            <w:color w:val="auto"/>
            <w:u w:val="none"/>
            <w:bdr w:val="none" w:sz="0" w:space="0" w:color="auto" w:frame="1"/>
            <w:shd w:val="clear" w:color="auto" w:fill="FFFFFF"/>
            <w:lang w:val="pt-BR"/>
          </w:rPr>
          <w:t>rii Guvernului nr.638/2020 pentru aprobarea Regulamentului privind achizi</w:t>
        </w:r>
        <w:r w:rsidR="005732EC" w:rsidRPr="006A2092">
          <w:rPr>
            <w:rStyle w:val="af3"/>
            <w:rFonts w:ascii="Tahoma" w:hAnsi="Tahoma" w:cs="Tahoma"/>
            <w:bCs/>
            <w:color w:val="auto"/>
            <w:u w:val="none"/>
            <w:bdr w:val="none" w:sz="0" w:space="0" w:color="auto" w:frame="1"/>
            <w:shd w:val="clear" w:color="auto" w:fill="FFFFFF"/>
            <w:lang w:val="pt-BR"/>
          </w:rPr>
          <w:t>ț</w:t>
        </w:r>
        <w:r w:rsidR="005732EC" w:rsidRPr="006A2092">
          <w:rPr>
            <w:rStyle w:val="af3"/>
            <w:bCs/>
            <w:color w:val="auto"/>
            <w:u w:val="none"/>
            <w:bdr w:val="none" w:sz="0" w:space="0" w:color="auto" w:frame="1"/>
            <w:shd w:val="clear" w:color="auto" w:fill="FFFFFF"/>
            <w:lang w:val="pt-BR"/>
          </w:rPr>
          <w:t>iile publice de lucr</w:t>
        </w:r>
        <w:r w:rsidR="005732EC" w:rsidRPr="00FF430B">
          <w:rPr>
            <w:rStyle w:val="af3"/>
            <w:bCs/>
            <w:color w:val="auto"/>
            <w:u w:val="none"/>
            <w:bdr w:val="none" w:sz="0" w:space="0" w:color="auto" w:frame="1"/>
            <w:shd w:val="clear" w:color="auto" w:fill="FFFFFF"/>
          </w:rPr>
          <w:t>г</w:t>
        </w:r>
        <w:r w:rsidR="005732EC" w:rsidRPr="006A2092">
          <w:rPr>
            <w:rStyle w:val="af3"/>
            <w:bCs/>
            <w:color w:val="auto"/>
            <w:u w:val="none"/>
            <w:bdr w:val="none" w:sz="0" w:space="0" w:color="auto" w:frame="1"/>
            <w:shd w:val="clear" w:color="auto" w:fill="FFFFFF"/>
            <w:lang w:val="pt-BR"/>
          </w:rPr>
          <w:t>ri</w:t>
        </w:r>
      </w:hyperlink>
      <w:r w:rsidR="005732EC" w:rsidRPr="006A2092">
        <w:rPr>
          <w:rStyle w:val="aff"/>
          <w:b w:val="0"/>
          <w:bdr w:val="none" w:sz="0" w:space="0" w:color="auto" w:frame="1"/>
          <w:shd w:val="clear" w:color="auto" w:fill="FFFFFF"/>
          <w:lang w:val="pt-BR"/>
        </w:rPr>
        <w:t>.</w:t>
      </w:r>
    </w:p>
    <w:p w:rsidR="005732EC" w:rsidRPr="006A2092" w:rsidRDefault="005732EC" w:rsidP="0038237B">
      <w:pPr>
        <w:pStyle w:val="a"/>
        <w:numPr>
          <w:ilvl w:val="0"/>
          <w:numId w:val="19"/>
        </w:numPr>
        <w:tabs>
          <w:tab w:val="clear" w:pos="1134"/>
          <w:tab w:val="left" w:pos="-284"/>
          <w:tab w:val="left" w:pos="196"/>
          <w:tab w:val="left" w:pos="567"/>
        </w:tabs>
        <w:spacing w:after="120"/>
        <w:ind w:left="-284" w:firstLine="284"/>
        <w:rPr>
          <w:color w:val="000000"/>
          <w:lang w:val="pt-BR"/>
        </w:rPr>
      </w:pPr>
      <w:r w:rsidRPr="006A2092">
        <w:rPr>
          <w:lang w:val="pt-BR"/>
        </w:rPr>
        <w:t>În cazul în care autoritatea contractantă ini</w:t>
      </w:r>
      <w:r w:rsidRPr="006A2092">
        <w:rPr>
          <w:rFonts w:ascii="Tahoma" w:hAnsi="Tahoma" w:cs="Tahoma"/>
          <w:lang w:val="pt-BR"/>
        </w:rPr>
        <w:t>ț</w:t>
      </w:r>
      <w:r w:rsidRPr="006A2092">
        <w:rPr>
          <w:lang w:val="pt-BR"/>
        </w:rPr>
        <w:t>iază un acord-cadru, ca modalitate specială de atribuire a contractelor de achizi</w:t>
      </w:r>
      <w:r w:rsidRPr="006A2092">
        <w:rPr>
          <w:rFonts w:ascii="Tahoma" w:hAnsi="Tahoma" w:cs="Tahoma"/>
          <w:lang w:val="pt-BR"/>
        </w:rPr>
        <w:t>ț</w:t>
      </w:r>
      <w:r w:rsidRPr="006A2092">
        <w:rPr>
          <w:lang w:val="pt-BR"/>
        </w:rPr>
        <w:t xml:space="preserve">ii publice de lucrări sau lucrări </w:t>
      </w:r>
      <w:r w:rsidRPr="006A2092">
        <w:rPr>
          <w:rFonts w:ascii="Tahoma" w:hAnsi="Tahoma" w:cs="Tahoma"/>
          <w:lang w:val="pt-BR"/>
        </w:rPr>
        <w:t>ș</w:t>
      </w:r>
      <w:r w:rsidRPr="006A2092">
        <w:rPr>
          <w:lang w:val="pt-BR"/>
        </w:rPr>
        <w:t>i servicii de proiectare, procedura se  desfă</w:t>
      </w:r>
      <w:r w:rsidRPr="006A2092">
        <w:rPr>
          <w:rFonts w:ascii="Tahoma" w:hAnsi="Tahoma" w:cs="Tahoma"/>
          <w:lang w:val="pt-BR"/>
        </w:rPr>
        <w:t>ș</w:t>
      </w:r>
      <w:r w:rsidRPr="006A2092">
        <w:rPr>
          <w:lang w:val="pt-BR"/>
        </w:rPr>
        <w:t>oară conform</w:t>
      </w:r>
      <w:r w:rsidRPr="006A2092">
        <w:rPr>
          <w:color w:val="000000"/>
          <w:lang w:val="pt-BR"/>
        </w:rPr>
        <w:t>Regulamentului cu privire la acordul-cadru ca modalitate specială de atribuire a contractelor de achizi</w:t>
      </w:r>
      <w:r w:rsidRPr="006A2092">
        <w:rPr>
          <w:rFonts w:ascii="Tahoma" w:hAnsi="Tahoma" w:cs="Tahoma"/>
          <w:color w:val="000000"/>
          <w:lang w:val="pt-BR"/>
        </w:rPr>
        <w:t>ț</w:t>
      </w:r>
      <w:r w:rsidRPr="006A2092">
        <w:rPr>
          <w:color w:val="000000"/>
          <w:lang w:val="pt-BR"/>
        </w:rPr>
        <w:t>iipublice, aprobat prin Hotărârea Guvernului nr.694/2020.</w:t>
      </w:r>
    </w:p>
    <w:p w:rsidR="005732EC" w:rsidRPr="006A2092" w:rsidRDefault="005732EC" w:rsidP="0038237B">
      <w:pPr>
        <w:pStyle w:val="a"/>
        <w:numPr>
          <w:ilvl w:val="0"/>
          <w:numId w:val="19"/>
        </w:numPr>
        <w:tabs>
          <w:tab w:val="left" w:pos="-284"/>
          <w:tab w:val="left" w:pos="196"/>
          <w:tab w:val="left" w:pos="426"/>
        </w:tabs>
        <w:spacing w:after="120"/>
        <w:ind w:left="-284" w:firstLine="284"/>
        <w:rPr>
          <w:lang w:val="pt-BR"/>
        </w:rPr>
      </w:pPr>
      <w:r w:rsidRPr="006A2092">
        <w:rPr>
          <w:lang w:val="pt-BR"/>
        </w:rPr>
        <w:t>În cazul în care autoritatea contractantă ini</w:t>
      </w:r>
      <w:r w:rsidRPr="006A2092">
        <w:rPr>
          <w:rFonts w:ascii="Tahoma" w:hAnsi="Tahoma" w:cs="Tahoma"/>
          <w:lang w:val="pt-BR"/>
        </w:rPr>
        <w:t>ț</w:t>
      </w:r>
      <w:r w:rsidRPr="006A2092">
        <w:rPr>
          <w:lang w:val="pt-BR"/>
        </w:rPr>
        <w:t>iază procedura de negociere, procedura se desfă</w:t>
      </w:r>
      <w:r w:rsidRPr="006A2092">
        <w:rPr>
          <w:rFonts w:ascii="Tahoma" w:hAnsi="Tahoma" w:cs="Tahoma"/>
          <w:lang w:val="pt-BR"/>
        </w:rPr>
        <w:t>ș</w:t>
      </w:r>
      <w:r w:rsidRPr="006A2092">
        <w:rPr>
          <w:lang w:val="pt-BR"/>
        </w:rPr>
        <w:t>oară conformRegulamentului cu privire la achizi</w:t>
      </w:r>
      <w:r w:rsidRPr="006A2092">
        <w:rPr>
          <w:rFonts w:ascii="Tahoma" w:hAnsi="Tahoma" w:cs="Tahoma"/>
          <w:lang w:val="pt-BR"/>
        </w:rPr>
        <w:t>ț</w:t>
      </w:r>
      <w:r w:rsidRPr="006A2092">
        <w:rPr>
          <w:lang w:val="pt-BR"/>
        </w:rPr>
        <w:t>iile publice folosind procedura de negociere, aprobat prin  Hotărârea Guvernului nr.599/2020.</w:t>
      </w:r>
    </w:p>
    <w:p w:rsidR="005732EC" w:rsidRPr="006A2092" w:rsidRDefault="005732EC" w:rsidP="0038237B">
      <w:pPr>
        <w:pStyle w:val="a"/>
        <w:numPr>
          <w:ilvl w:val="0"/>
          <w:numId w:val="19"/>
        </w:numPr>
        <w:tabs>
          <w:tab w:val="left" w:pos="-284"/>
          <w:tab w:val="left" w:pos="196"/>
          <w:tab w:val="left" w:pos="567"/>
        </w:tabs>
        <w:spacing w:after="120"/>
        <w:ind w:left="-284" w:firstLine="284"/>
        <w:rPr>
          <w:lang w:val="pt-BR"/>
        </w:rPr>
      </w:pPr>
      <w:r w:rsidRPr="006A2092">
        <w:rPr>
          <w:lang w:val="pt-BR"/>
        </w:rPr>
        <w:t xml:space="preserve"> În cazul în care autoritatea contractantă ini</w:t>
      </w:r>
      <w:r w:rsidRPr="006A2092">
        <w:rPr>
          <w:rFonts w:ascii="Tahoma" w:hAnsi="Tahoma" w:cs="Tahoma"/>
          <w:lang w:val="pt-BR"/>
        </w:rPr>
        <w:t>ț</w:t>
      </w:r>
      <w:r w:rsidRPr="006A2092">
        <w:rPr>
          <w:lang w:val="pt-BR"/>
        </w:rPr>
        <w:t>iază proceduri cu preselec</w:t>
      </w:r>
      <w:r w:rsidRPr="006A2092">
        <w:rPr>
          <w:rFonts w:ascii="Tahoma" w:hAnsi="Tahoma" w:cs="Tahoma"/>
          <w:lang w:val="pt-BR"/>
        </w:rPr>
        <w:t>ț</w:t>
      </w:r>
      <w:r w:rsidRPr="006A2092">
        <w:rPr>
          <w:lang w:val="pt-BR"/>
        </w:rPr>
        <w:t xml:space="preserve">ie se utilizeazăanexele ce </w:t>
      </w:r>
      <w:r w:rsidRPr="006A2092">
        <w:rPr>
          <w:rFonts w:ascii="Tahoma" w:hAnsi="Tahoma" w:cs="Tahoma"/>
          <w:lang w:val="pt-BR"/>
        </w:rPr>
        <w:t>ț</w:t>
      </w:r>
      <w:r w:rsidRPr="006A2092">
        <w:rPr>
          <w:lang w:val="pt-BR"/>
        </w:rPr>
        <w:t xml:space="preserve">in de procedurile date: anexele nr.1, nr.3- 6, nr.25 </w:t>
      </w:r>
      <w:r w:rsidRPr="006A2092">
        <w:rPr>
          <w:rFonts w:ascii="Tahoma" w:hAnsi="Tahoma" w:cs="Tahoma"/>
          <w:lang w:val="pt-BR"/>
        </w:rPr>
        <w:t>ș</w:t>
      </w:r>
      <w:r w:rsidRPr="006A2092">
        <w:rPr>
          <w:lang w:val="pt-BR"/>
        </w:rPr>
        <w:t>i nr.26.</w:t>
      </w:r>
    </w:p>
    <w:p w:rsidR="005732EC" w:rsidRPr="00FF430B" w:rsidRDefault="005732EC"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asociate elaborării </w:t>
      </w:r>
      <w:r w:rsidRPr="00FF430B">
        <w:rPr>
          <w:rFonts w:ascii="Tahoma" w:hAnsi="Tahoma" w:cs="Tahoma"/>
        </w:rPr>
        <w:t>ș</w:t>
      </w:r>
      <w:r w:rsidRPr="00FF430B">
        <w:t xml:space="preserve">i prezentării ofertei sale, precum </w:t>
      </w:r>
      <w:r w:rsidRPr="00FF430B">
        <w:rPr>
          <w:rFonts w:ascii="Tahoma" w:hAnsi="Tahoma" w:cs="Tahoma"/>
        </w:rPr>
        <w:t>ș</w:t>
      </w:r>
      <w:r w:rsidRPr="00FF430B">
        <w:t>i documentelor care o înso</w:t>
      </w:r>
      <w:r w:rsidRPr="00FF430B">
        <w:rPr>
          <w:rFonts w:ascii="Tahoma" w:hAnsi="Tahoma" w:cs="Tahoma"/>
        </w:rPr>
        <w:t>ț</w:t>
      </w:r>
      <w:r w:rsidRPr="00FF430B">
        <w:t>esc.</w:t>
      </w:r>
    </w:p>
    <w:p w:rsidR="005732EC" w:rsidRPr="00FF430B" w:rsidRDefault="005732EC" w:rsidP="0038237B">
      <w:pPr>
        <w:pStyle w:val="a"/>
        <w:numPr>
          <w:ilvl w:val="0"/>
          <w:numId w:val="19"/>
        </w:numPr>
        <w:tabs>
          <w:tab w:val="clear" w:pos="1134"/>
          <w:tab w:val="left" w:pos="-284"/>
          <w:tab w:val="left" w:pos="196"/>
          <w:tab w:val="left" w:pos="426"/>
        </w:tabs>
        <w:spacing w:after="120"/>
        <w:ind w:left="-284" w:firstLine="284"/>
      </w:pPr>
      <w:r w:rsidRPr="00FF430B">
        <w:t>Cererea de participare (anexa nr.7), Oferta, Documentul Unic de Achizi</w:t>
      </w:r>
      <w:r w:rsidRPr="00FF430B">
        <w:rPr>
          <w:rFonts w:ascii="Tahoma" w:hAnsi="Tahoma" w:cs="Tahoma"/>
        </w:rPr>
        <w:t>ț</w:t>
      </w:r>
      <w:r w:rsidRPr="00FF430B">
        <w:t>ii European (în continuare - DUAE), documenta</w:t>
      </w:r>
      <w:r w:rsidRPr="00FF430B">
        <w:rPr>
          <w:rFonts w:ascii="Tahoma" w:hAnsi="Tahoma" w:cs="Tahoma"/>
        </w:rPr>
        <w:t>ț</w:t>
      </w:r>
      <w:r w:rsidRPr="00FF430B">
        <w:t>ia de atribuire, caietul de sarcini şi toată corespondenţa dintre ofertant şi autoritatea contractantă se întocme</w:t>
      </w:r>
      <w:r w:rsidRPr="00FF430B">
        <w:rPr>
          <w:rFonts w:ascii="Tahoma" w:hAnsi="Tahoma" w:cs="Tahoma"/>
        </w:rPr>
        <w:t>ș</w:t>
      </w:r>
      <w:r w:rsidRPr="00FF430B">
        <w:t>te în limba română</w:t>
      </w:r>
      <w:r w:rsidRPr="00A14C96">
        <w:t>sau, după caz,</w:t>
      </w:r>
      <w:r w:rsidRPr="00FF430B">
        <w:t xml:space="preserve"> toate documentele enumerate pot fi întocmite şi în una din limbile de circulaţie internaţională.Documentele justificative şi literatura de specialitate tipărită, care fac parte din ofertă, pot fi întocmite în altă limbă, specificată în documentaţia de atribuire,cu condiţia ca acestea să fie însoţite de o traducere exactă a fragmentelor relevante în limba română.</w:t>
      </w:r>
    </w:p>
    <w:p w:rsidR="005732EC" w:rsidRPr="00FF430B" w:rsidRDefault="005732EC" w:rsidP="0038237B">
      <w:pPr>
        <w:pStyle w:val="a"/>
        <w:numPr>
          <w:ilvl w:val="0"/>
          <w:numId w:val="19"/>
        </w:numPr>
        <w:tabs>
          <w:tab w:val="clear" w:pos="1134"/>
          <w:tab w:val="left" w:pos="-284"/>
          <w:tab w:val="left" w:pos="196"/>
          <w:tab w:val="left" w:pos="426"/>
        </w:tabs>
        <w:spacing w:after="120"/>
        <w:ind w:left="-284" w:firstLine="284"/>
      </w:pPr>
      <w:r w:rsidRPr="00FF430B">
        <w:t>La achizi</w:t>
      </w:r>
      <w:r w:rsidRPr="00FF430B">
        <w:rPr>
          <w:rFonts w:ascii="Tahoma" w:hAnsi="Tahoma" w:cs="Tahoma"/>
        </w:rPr>
        <w:t>ț</w:t>
      </w:r>
      <w:r w:rsidRPr="00FF430B">
        <w:t>ia de lucrări termenul de când a fost elaborat proiectul nu trebuie să depă</w:t>
      </w:r>
      <w:r w:rsidRPr="00FF430B">
        <w:rPr>
          <w:rFonts w:ascii="Tahoma" w:hAnsi="Tahoma" w:cs="Tahoma"/>
        </w:rPr>
        <w:t>ș</w:t>
      </w:r>
      <w:r w:rsidRPr="00FF430B">
        <w:t>ească perioada de doi ani, în caz contrar, autoritatea contractantă este obligată să actualizeze documenta</w:t>
      </w:r>
      <w:r w:rsidRPr="00FF430B">
        <w:rPr>
          <w:rFonts w:ascii="Tahoma" w:hAnsi="Tahoma" w:cs="Tahoma"/>
        </w:rPr>
        <w:t>ț</w:t>
      </w:r>
      <w:r w:rsidRPr="00FF430B">
        <w:t>ia de proiect, înainte de ini</w:t>
      </w:r>
      <w:r w:rsidRPr="00FF430B">
        <w:rPr>
          <w:rFonts w:ascii="Tahoma" w:hAnsi="Tahoma" w:cs="Tahoma"/>
        </w:rPr>
        <w:t>ț</w:t>
      </w:r>
      <w:r w:rsidRPr="00FF430B">
        <w:t>ierea procedurii de achizi</w:t>
      </w:r>
      <w:r w:rsidRPr="00FF430B">
        <w:rPr>
          <w:rFonts w:ascii="Tahoma" w:hAnsi="Tahoma" w:cs="Tahoma"/>
        </w:rPr>
        <w:t>ț</w:t>
      </w:r>
      <w:r w:rsidRPr="00FF430B">
        <w:t>ie.</w:t>
      </w:r>
    </w:p>
    <w:p w:rsidR="005732EC" w:rsidRPr="00FF430B" w:rsidRDefault="005732EC" w:rsidP="0038237B">
      <w:pPr>
        <w:pStyle w:val="a"/>
        <w:numPr>
          <w:ilvl w:val="0"/>
          <w:numId w:val="19"/>
        </w:numPr>
        <w:tabs>
          <w:tab w:val="clear" w:pos="1134"/>
          <w:tab w:val="left" w:pos="-284"/>
          <w:tab w:val="left" w:pos="196"/>
          <w:tab w:val="left" w:pos="426"/>
        </w:tabs>
        <w:spacing w:after="120"/>
        <w:ind w:left="-284" w:firstLine="284"/>
      </w:pPr>
      <w:r w:rsidRPr="00FF430B">
        <w:t>În cazul achizi</w:t>
      </w:r>
      <w:r w:rsidRPr="00FF430B">
        <w:rPr>
          <w:rFonts w:ascii="Tahoma" w:hAnsi="Tahoma" w:cs="Tahoma"/>
        </w:rPr>
        <w:t>ț</w:t>
      </w:r>
      <w:r w:rsidRPr="00FF430B">
        <w:t>iilor de servicii de proiectare,proiectanţii de construcţii sunt obligaţisă exercite supravegherea de autor pe tot parcursul execu</w:t>
      </w:r>
      <w:r w:rsidRPr="00FF430B">
        <w:rPr>
          <w:rFonts w:ascii="Tahoma" w:hAnsi="Tahoma" w:cs="Tahoma"/>
        </w:rPr>
        <w:t>ț</w:t>
      </w:r>
      <w:r w:rsidRPr="00FF430B">
        <w:t>iei lucrărilor.</w:t>
      </w:r>
    </w:p>
    <w:p w:rsidR="005732EC" w:rsidRPr="006A2092" w:rsidRDefault="005732EC" w:rsidP="0038237B">
      <w:pPr>
        <w:pStyle w:val="a"/>
        <w:numPr>
          <w:ilvl w:val="0"/>
          <w:numId w:val="19"/>
        </w:numPr>
        <w:tabs>
          <w:tab w:val="clear" w:pos="1134"/>
          <w:tab w:val="left" w:pos="-284"/>
          <w:tab w:val="left" w:pos="196"/>
          <w:tab w:val="left" w:pos="426"/>
        </w:tabs>
        <w:spacing w:after="120"/>
        <w:ind w:left="-284" w:firstLine="284"/>
        <w:rPr>
          <w:lang w:val="pt-BR"/>
        </w:rPr>
      </w:pPr>
      <w:r w:rsidRPr="006A2092">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w:t>
      </w:r>
      <w:r w:rsidRPr="006A2092">
        <w:rPr>
          <w:rFonts w:ascii="Tahoma" w:hAnsi="Tahoma" w:cs="Tahoma"/>
          <w:lang w:val="pt-BR"/>
        </w:rPr>
        <w:t>ț</w:t>
      </w:r>
      <w:r w:rsidRPr="006A2092">
        <w:rPr>
          <w:lang w:val="pt-BR"/>
        </w:rPr>
        <w:t>ie publică de lucrărisau procedura de atribuire a contractului de achizi</w:t>
      </w:r>
      <w:r w:rsidRPr="006A2092">
        <w:rPr>
          <w:rFonts w:ascii="Tahoma" w:hAnsi="Tahoma" w:cs="Tahoma"/>
          <w:lang w:val="pt-BR"/>
        </w:rPr>
        <w:t>ț</w:t>
      </w:r>
      <w:r w:rsidRPr="006A2092">
        <w:rPr>
          <w:lang w:val="pt-BR"/>
        </w:rPr>
        <w:t xml:space="preserve">ie publică de servicii de proiectare </w:t>
      </w:r>
      <w:r w:rsidRPr="006A2092">
        <w:rPr>
          <w:rFonts w:ascii="Tahoma" w:hAnsi="Tahoma" w:cs="Tahoma"/>
          <w:lang w:val="pt-BR"/>
        </w:rPr>
        <w:t>ș</w:t>
      </w:r>
      <w:r w:rsidRPr="006A2092">
        <w:rPr>
          <w:lang w:val="pt-BR"/>
        </w:rPr>
        <w:t>i de lucrări.</w:t>
      </w:r>
    </w:p>
    <w:p w:rsidR="005732EC" w:rsidRPr="006A2092" w:rsidRDefault="005732EC" w:rsidP="0038237B">
      <w:pPr>
        <w:pStyle w:val="a"/>
        <w:numPr>
          <w:ilvl w:val="0"/>
          <w:numId w:val="19"/>
        </w:numPr>
        <w:tabs>
          <w:tab w:val="clear" w:pos="1134"/>
          <w:tab w:val="left" w:pos="-284"/>
          <w:tab w:val="left" w:pos="196"/>
          <w:tab w:val="left" w:pos="426"/>
        </w:tabs>
        <w:spacing w:after="120"/>
        <w:ind w:left="-284" w:firstLine="284"/>
        <w:rPr>
          <w:lang w:val="it-IT"/>
        </w:rPr>
      </w:pPr>
      <w:r w:rsidRPr="006A2092">
        <w:rPr>
          <w:lang w:val="pt-BR"/>
        </w:rPr>
        <w:lastRenderedPageBreak/>
        <w:t xml:space="preserve">Ofertantului i se permite să viziteze şi să examineze amplasamentul lucrării sau obiectul supus proiectării, inclusiv împrejurimile, </w:t>
      </w:r>
      <w:r w:rsidRPr="006A2092">
        <w:rPr>
          <w:rFonts w:ascii="Tahoma" w:hAnsi="Tahoma" w:cs="Tahoma"/>
          <w:lang w:val="pt-BR"/>
        </w:rPr>
        <w:t>ș</w:t>
      </w:r>
      <w:r w:rsidRPr="006A2092">
        <w:rPr>
          <w:lang w:val="pt-BR"/>
        </w:rPr>
        <w:t>i să ob</w:t>
      </w:r>
      <w:r w:rsidRPr="006A2092">
        <w:rPr>
          <w:rFonts w:ascii="Tahoma" w:hAnsi="Tahoma" w:cs="Tahoma"/>
          <w:lang w:val="pt-BR"/>
        </w:rPr>
        <w:t>ț</w:t>
      </w:r>
      <w:r w:rsidRPr="006A2092">
        <w:rPr>
          <w:lang w:val="pt-BR"/>
        </w:rPr>
        <w:t>ină toate informa</w:t>
      </w:r>
      <w:r w:rsidRPr="006A2092">
        <w:rPr>
          <w:rFonts w:ascii="Tahoma" w:hAnsi="Tahoma" w:cs="Tahoma"/>
          <w:lang w:val="pt-BR"/>
        </w:rPr>
        <w:t>ț</w:t>
      </w:r>
      <w:r w:rsidRPr="006A2092">
        <w:rPr>
          <w:lang w:val="pt-BR"/>
        </w:rPr>
        <w:t xml:space="preserve">iile care pot fi necesare în vederea elaborării ofertei. În cadrul vizitei ofertantul îşi asumă riscul producerii unui eventual accident care s-ar putea solda cu moartea sau rănirea fizică a unei persoane şi/sau cu pierderea ori deteriorarea proprietăţii. </w:t>
      </w:r>
      <w:r w:rsidRPr="006A2092">
        <w:rPr>
          <w:lang w:val="it-IT"/>
        </w:rPr>
        <w:t>Ofertantul suportă orice eventuale cheltuieli, pierderi sau daune ca rezultat al vizitării amplasamentului lucrării.</w:t>
      </w:r>
    </w:p>
    <w:p w:rsidR="005732EC" w:rsidRPr="006A2092" w:rsidRDefault="005732EC" w:rsidP="0038237B">
      <w:pPr>
        <w:pStyle w:val="a"/>
        <w:numPr>
          <w:ilvl w:val="0"/>
          <w:numId w:val="19"/>
        </w:numPr>
        <w:tabs>
          <w:tab w:val="clear" w:pos="1134"/>
          <w:tab w:val="left" w:pos="-284"/>
          <w:tab w:val="left" w:pos="196"/>
          <w:tab w:val="left" w:pos="426"/>
        </w:tabs>
        <w:spacing w:after="120"/>
        <w:ind w:left="-284" w:firstLine="284"/>
        <w:rPr>
          <w:lang w:val="it-IT"/>
        </w:rPr>
      </w:pPr>
      <w:r w:rsidRPr="006A2092">
        <w:rPr>
          <w:lang w:val="it-IT"/>
        </w:rPr>
        <w:t xml:space="preserve">În cazul în care autoritatea contractantă a depistat că ofertantul a fost implicat în practicile descrise lapct.28 </w:t>
      </w:r>
      <w:r w:rsidRPr="006A2092">
        <w:rPr>
          <w:rFonts w:ascii="Tahoma" w:hAnsi="Tahoma" w:cs="Tahoma"/>
          <w:lang w:val="it-IT"/>
        </w:rPr>
        <w:t>ș</w:t>
      </w:r>
      <w:r w:rsidRPr="006A2092">
        <w:rPr>
          <w:lang w:val="it-IT"/>
        </w:rPr>
        <w:t>ipct.29în cadrul procedurii de atribuire pentru contractul de achizi</w:t>
      </w:r>
      <w:r w:rsidRPr="006A2092">
        <w:rPr>
          <w:rFonts w:ascii="Tahoma" w:hAnsi="Tahoma" w:cs="Tahoma"/>
          <w:lang w:val="it-IT"/>
        </w:rPr>
        <w:t>ț</w:t>
      </w:r>
      <w:r w:rsidRPr="006A2092">
        <w:rPr>
          <w:lang w:val="it-IT"/>
        </w:rPr>
        <w:t xml:space="preserve">ie publică aceasta: </w:t>
      </w:r>
      <w:bookmarkStart w:id="1" w:name="_Toc392179963"/>
      <w:bookmarkStart w:id="2" w:name="_Toc392180134"/>
      <w:bookmarkStart w:id="3" w:name="_Toc449539024"/>
    </w:p>
    <w:p w:rsidR="005732EC" w:rsidRPr="006A2092" w:rsidRDefault="005732EC" w:rsidP="0038237B">
      <w:pPr>
        <w:pStyle w:val="a"/>
        <w:numPr>
          <w:ilvl w:val="0"/>
          <w:numId w:val="21"/>
        </w:numPr>
        <w:tabs>
          <w:tab w:val="clear" w:pos="1134"/>
          <w:tab w:val="left" w:pos="-284"/>
          <w:tab w:val="left" w:pos="426"/>
        </w:tabs>
        <w:spacing w:after="120"/>
        <w:ind w:left="-284" w:firstLine="284"/>
        <w:rPr>
          <w:lang w:val="it-IT"/>
        </w:rPr>
      </w:pPr>
      <w:r w:rsidRPr="006A2092">
        <w:rPr>
          <w:lang w:val="it-IT"/>
        </w:rPr>
        <w:t xml:space="preserve">exclude ofertantul din procedura respectivă de achiziţie </w:t>
      </w:r>
      <w:r w:rsidRPr="006A2092">
        <w:rPr>
          <w:rFonts w:ascii="Tahoma" w:hAnsi="Tahoma" w:cs="Tahoma"/>
          <w:lang w:val="it-IT"/>
        </w:rPr>
        <w:t>ș</w:t>
      </w:r>
      <w:r w:rsidRPr="006A2092">
        <w:rPr>
          <w:lang w:val="it-IT"/>
        </w:rPr>
        <w:t>i înaintează solicitarea către Agen</w:t>
      </w:r>
      <w:r w:rsidRPr="006A2092">
        <w:rPr>
          <w:rFonts w:ascii="Tahoma" w:hAnsi="Tahoma" w:cs="Tahoma"/>
          <w:lang w:val="it-IT"/>
        </w:rPr>
        <w:t>ț</w:t>
      </w:r>
      <w:r w:rsidRPr="006A2092">
        <w:rPr>
          <w:lang w:val="it-IT"/>
        </w:rPr>
        <w:t>ia Achizi</w:t>
      </w:r>
      <w:r w:rsidRPr="006A2092">
        <w:rPr>
          <w:rFonts w:ascii="Tahoma" w:hAnsi="Tahoma" w:cs="Tahoma"/>
          <w:lang w:val="it-IT"/>
        </w:rPr>
        <w:t>ț</w:t>
      </w:r>
      <w:r w:rsidRPr="006A2092">
        <w:rPr>
          <w:lang w:val="it-IT"/>
        </w:rPr>
        <w:t>ii Publice privind includerea lui în Lista de interdic</w:t>
      </w:r>
      <w:r w:rsidRPr="006A2092">
        <w:rPr>
          <w:rFonts w:ascii="Tahoma" w:hAnsi="Tahoma" w:cs="Tahoma"/>
          <w:lang w:val="it-IT"/>
        </w:rPr>
        <w:t>ț</w:t>
      </w:r>
      <w:r w:rsidRPr="006A2092">
        <w:rPr>
          <w:lang w:val="it-IT"/>
        </w:rPr>
        <w:t xml:space="preserve">ie, conform prevederilor Regulamentului cu privire </w:t>
      </w:r>
      <w:smartTag w:uri="urn:schemas-microsoft-com:office:smarttags" w:element="PersonName">
        <w:smartTagPr>
          <w:attr w:name="ProductID" w:val="la Lista"/>
        </w:smartTagPr>
        <w:r w:rsidRPr="006A2092">
          <w:rPr>
            <w:lang w:val="it-IT"/>
          </w:rPr>
          <w:t>la Lista</w:t>
        </w:r>
      </w:smartTag>
      <w:r w:rsidRPr="006A2092">
        <w:rPr>
          <w:lang w:val="it-IT"/>
        </w:rPr>
        <w:t xml:space="preserve"> de interdic</w:t>
      </w:r>
      <w:r w:rsidRPr="006A2092">
        <w:rPr>
          <w:rFonts w:ascii="Tahoma" w:hAnsi="Tahoma" w:cs="Tahoma"/>
          <w:lang w:val="it-IT"/>
        </w:rPr>
        <w:t>ț</w:t>
      </w:r>
      <w:r w:rsidRPr="006A2092">
        <w:rPr>
          <w:lang w:val="it-IT"/>
        </w:rPr>
        <w:t>ie a operatorilor economici, aprobat prin Hotărârea Guvernului  nr.1420/2016; sau</w:t>
      </w:r>
      <w:bookmarkStart w:id="4" w:name="_Toc392179964"/>
      <w:bookmarkStart w:id="5" w:name="_Toc392180135"/>
      <w:bookmarkStart w:id="6" w:name="_Toc449539025"/>
      <w:bookmarkEnd w:id="1"/>
      <w:bookmarkEnd w:id="2"/>
      <w:bookmarkEnd w:id="3"/>
    </w:p>
    <w:p w:rsidR="005732EC" w:rsidRPr="00FF430B" w:rsidRDefault="005732EC" w:rsidP="0038237B">
      <w:pPr>
        <w:pStyle w:val="a"/>
        <w:numPr>
          <w:ilvl w:val="0"/>
          <w:numId w:val="21"/>
        </w:numPr>
        <w:tabs>
          <w:tab w:val="clear" w:pos="1134"/>
          <w:tab w:val="left" w:pos="-284"/>
          <w:tab w:val="left" w:pos="426"/>
        </w:tabs>
        <w:spacing w:after="120"/>
        <w:ind w:left="-284" w:firstLine="284"/>
      </w:pPr>
      <w:r w:rsidRPr="00FF430B">
        <w:t>întreprinde orice alte măsuri prevăzute în art.42 al Legii nr.131/2015 privind achiziţiile publice</w:t>
      </w:r>
      <w:bookmarkEnd w:id="4"/>
      <w:bookmarkEnd w:id="5"/>
      <w:bookmarkEnd w:id="6"/>
      <w:r w:rsidRPr="00FF430B">
        <w:t>.</w:t>
      </w:r>
    </w:p>
    <w:p w:rsidR="005732EC" w:rsidRPr="00FF430B" w:rsidRDefault="005732EC" w:rsidP="0038237B">
      <w:pPr>
        <w:pStyle w:val="a"/>
        <w:numPr>
          <w:ilvl w:val="0"/>
          <w:numId w:val="19"/>
        </w:numPr>
        <w:tabs>
          <w:tab w:val="clear" w:pos="1134"/>
          <w:tab w:val="left" w:pos="-284"/>
          <w:tab w:val="left" w:pos="196"/>
          <w:tab w:val="left" w:pos="426"/>
        </w:tabs>
        <w:spacing w:after="120"/>
        <w:ind w:left="-284" w:firstLine="284"/>
      </w:pPr>
      <w:r w:rsidRPr="00FF430B">
        <w:t>Sunt interziseurmătoarele acţiuni în cadrul procedurii de achizi</w:t>
      </w:r>
      <w:r w:rsidRPr="00FF430B">
        <w:rPr>
          <w:rFonts w:ascii="Tahoma" w:hAnsi="Tahoma" w:cs="Tahoma"/>
        </w:rPr>
        <w:t>ț</w:t>
      </w:r>
      <w:r w:rsidRPr="00FF430B">
        <w:t>ie:</w:t>
      </w:r>
      <w:bookmarkStart w:id="7" w:name="_Toc392179965"/>
      <w:bookmarkStart w:id="8" w:name="_Toc392180136"/>
      <w:bookmarkStart w:id="9" w:name="_Toc449539026"/>
    </w:p>
    <w:p w:rsidR="005732EC" w:rsidRPr="00FF430B" w:rsidRDefault="005732EC" w:rsidP="0038237B">
      <w:pPr>
        <w:pStyle w:val="a"/>
        <w:numPr>
          <w:ilvl w:val="0"/>
          <w:numId w:val="22"/>
        </w:numPr>
        <w:tabs>
          <w:tab w:val="clear" w:pos="1134"/>
          <w:tab w:val="left" w:pos="-284"/>
          <w:tab w:val="left" w:pos="142"/>
          <w:tab w:val="left" w:pos="426"/>
        </w:tabs>
        <w:spacing w:after="120"/>
        <w:ind w:left="-284" w:firstLine="284"/>
        <w:rPr>
          <w:color w:val="000000"/>
        </w:rPr>
      </w:pPr>
      <w:r w:rsidRPr="00FF430B">
        <w:rPr>
          <w:color w:val="000000"/>
        </w:rPr>
        <w:t>promisiunea sau oferirea unei persoane cu func</w:t>
      </w:r>
      <w:r w:rsidRPr="00FF430B">
        <w:rPr>
          <w:rFonts w:ascii="Tahoma" w:hAnsi="Tahoma" w:cs="Tahoma"/>
          <w:color w:val="000000"/>
        </w:rPr>
        <w:t>ț</w:t>
      </w:r>
      <w:r w:rsidRPr="00FF430B">
        <w:rPr>
          <w:color w:val="000000"/>
        </w:rPr>
        <w:t>ie de răspundere, personal sau prin mijlocitor, de bunuri sau servicii, sau privilegii, sau avantaje sub orice formă, pentru a influen</w:t>
      </w:r>
      <w:r w:rsidRPr="00FF430B">
        <w:rPr>
          <w:rFonts w:ascii="Tahoma" w:hAnsi="Tahoma" w:cs="Tahoma"/>
          <w:color w:val="000000"/>
        </w:rPr>
        <w:t>ț</w:t>
      </w:r>
      <w:r w:rsidRPr="00FF430B">
        <w:rPr>
          <w:color w:val="000000"/>
        </w:rPr>
        <w:t>aac</w:t>
      </w:r>
      <w:r w:rsidRPr="00FF430B">
        <w:rPr>
          <w:rFonts w:ascii="Tahoma" w:hAnsi="Tahoma" w:cs="Tahoma"/>
          <w:color w:val="000000"/>
        </w:rPr>
        <w:t>ț</w:t>
      </w:r>
      <w:r w:rsidRPr="00FF430B">
        <w:rPr>
          <w:color w:val="000000"/>
        </w:rPr>
        <w:t>iunile unei alte păr</w:t>
      </w:r>
      <w:r w:rsidRPr="00FF430B">
        <w:rPr>
          <w:rFonts w:ascii="Tahoma" w:hAnsi="Tahoma" w:cs="Tahoma"/>
          <w:color w:val="000000"/>
        </w:rPr>
        <w:t>ț</w:t>
      </w:r>
      <w:r w:rsidRPr="00FF430B">
        <w:rPr>
          <w:color w:val="000000"/>
        </w:rPr>
        <w:t>i;</w:t>
      </w:r>
      <w:bookmarkStart w:id="10" w:name="_Toc392179966"/>
      <w:bookmarkStart w:id="11" w:name="_Toc392180137"/>
      <w:bookmarkStart w:id="12" w:name="_Toc449539027"/>
      <w:bookmarkEnd w:id="7"/>
      <w:bookmarkEnd w:id="8"/>
      <w:bookmarkEnd w:id="9"/>
    </w:p>
    <w:p w:rsidR="005732EC" w:rsidRPr="00FF430B" w:rsidRDefault="005732EC" w:rsidP="0038237B">
      <w:pPr>
        <w:pStyle w:val="a"/>
        <w:numPr>
          <w:ilvl w:val="0"/>
          <w:numId w:val="22"/>
        </w:numPr>
        <w:tabs>
          <w:tab w:val="clear" w:pos="1134"/>
          <w:tab w:val="left" w:pos="-284"/>
          <w:tab w:val="left" w:pos="142"/>
          <w:tab w:val="left" w:pos="426"/>
        </w:tabs>
        <w:spacing w:after="120"/>
        <w:ind w:left="-284" w:firstLine="284"/>
        <w:rPr>
          <w:color w:val="000000"/>
        </w:rPr>
      </w:pPr>
      <w:r w:rsidRPr="00FF430B">
        <w:rPr>
          <w:color w:val="000000"/>
        </w:rPr>
        <w:t>orice ac</w:t>
      </w:r>
      <w:r w:rsidRPr="00FF430B">
        <w:rPr>
          <w:rFonts w:ascii="Tahoma" w:hAnsi="Tahoma" w:cs="Tahoma"/>
          <w:color w:val="000000"/>
        </w:rPr>
        <w:t>ț</w:t>
      </w:r>
      <w:r w:rsidRPr="00FF430B">
        <w:rPr>
          <w:color w:val="000000"/>
        </w:rPr>
        <w:t>iune sau omisiune, inclusiv interpretare eronată, care con</w:t>
      </w:r>
      <w:r w:rsidRPr="00FF430B">
        <w:rPr>
          <w:rFonts w:ascii="Tahoma" w:hAnsi="Tahoma" w:cs="Tahoma"/>
          <w:color w:val="000000"/>
        </w:rPr>
        <w:t>ș</w:t>
      </w:r>
      <w:r w:rsidRPr="00FF430B">
        <w:rPr>
          <w:color w:val="000000"/>
        </w:rPr>
        <w:t>tient sau din neglijen</w:t>
      </w:r>
      <w:r w:rsidRPr="00FF430B">
        <w:rPr>
          <w:rFonts w:ascii="Tahoma" w:hAnsi="Tahoma" w:cs="Tahoma"/>
          <w:color w:val="000000"/>
        </w:rPr>
        <w:t>ț</w:t>
      </w:r>
      <w:r w:rsidRPr="00FF430B">
        <w:rPr>
          <w:color w:val="000000"/>
        </w:rPr>
        <w:t>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732EC" w:rsidRPr="00FF430B" w:rsidRDefault="005732EC" w:rsidP="0038237B">
      <w:pPr>
        <w:pStyle w:val="a"/>
        <w:numPr>
          <w:ilvl w:val="0"/>
          <w:numId w:val="22"/>
        </w:numPr>
        <w:tabs>
          <w:tab w:val="clear" w:pos="1134"/>
          <w:tab w:val="left" w:pos="-284"/>
          <w:tab w:val="left" w:pos="142"/>
          <w:tab w:val="left" w:pos="426"/>
        </w:tabs>
        <w:spacing w:after="120"/>
        <w:ind w:left="-284" w:firstLine="284"/>
        <w:rPr>
          <w:color w:val="000000"/>
        </w:rPr>
      </w:pPr>
      <w:r w:rsidRPr="00FF430B">
        <w:rPr>
          <w:color w:val="000000"/>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732EC" w:rsidRPr="006A2092" w:rsidRDefault="005732EC"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6A2092">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5732EC" w:rsidRPr="006A2092" w:rsidRDefault="005732EC" w:rsidP="0038237B">
      <w:pPr>
        <w:pStyle w:val="a"/>
        <w:numPr>
          <w:ilvl w:val="0"/>
          <w:numId w:val="22"/>
        </w:numPr>
        <w:tabs>
          <w:tab w:val="clear" w:pos="1134"/>
          <w:tab w:val="left" w:pos="-284"/>
          <w:tab w:val="left" w:pos="142"/>
          <w:tab w:val="left" w:pos="426"/>
        </w:tabs>
        <w:spacing w:after="120"/>
        <w:ind w:left="-284" w:firstLine="284"/>
        <w:rPr>
          <w:color w:val="000000"/>
          <w:lang w:val="pt-BR"/>
        </w:rPr>
      </w:pPr>
      <w:r w:rsidRPr="006A2092">
        <w:rPr>
          <w:color w:val="000000"/>
          <w:lang w:val="pt-BR"/>
        </w:rPr>
        <w:t>distrugerea intenţionată, falsificarea, contrafacerea sau ascunderea materialelor de evidenţă ale investigării, sau prezentareaunor informaţii false organelor de urmărire penală, pentru a împiedica esenţial urmărirea penalăîn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5732EC" w:rsidRPr="00FF430B" w:rsidRDefault="005732EC" w:rsidP="009F1E2C">
      <w:pPr>
        <w:pStyle w:val="2"/>
        <w:keepNext w:val="0"/>
        <w:keepLines w:val="0"/>
        <w:tabs>
          <w:tab w:val="left" w:pos="-284"/>
        </w:tabs>
        <w:spacing w:before="0"/>
        <w:ind w:left="-284" w:firstLine="284"/>
        <w:jc w:val="center"/>
        <w:rPr>
          <w:rFonts w:ascii="Times New Roman" w:hAnsi="Times New Roman"/>
          <w:bCs w:val="0"/>
          <w:color w:val="auto"/>
        </w:rPr>
      </w:pPr>
    </w:p>
    <w:p w:rsidR="005732EC" w:rsidRPr="00FF430B" w:rsidRDefault="005732EC" w:rsidP="009F1E2C">
      <w:pPr>
        <w:pStyle w:val="2"/>
        <w:keepNext w:val="0"/>
        <w:keepLines w:val="0"/>
        <w:tabs>
          <w:tab w:val="left" w:pos="-284"/>
        </w:tabs>
        <w:spacing w:before="0"/>
        <w:ind w:left="-284" w:firstLine="284"/>
        <w:jc w:val="center"/>
        <w:rPr>
          <w:rFonts w:ascii="Times New Roman" w:hAnsi="Times New Roman"/>
          <w:bCs w:val="0"/>
          <w:color w:val="auto"/>
        </w:rPr>
      </w:pPr>
    </w:p>
    <w:p w:rsidR="005732EC" w:rsidRPr="00FF430B" w:rsidRDefault="005732EC" w:rsidP="009F1E2C">
      <w:pPr>
        <w:pStyle w:val="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5732EC" w:rsidRPr="00FF430B" w:rsidRDefault="005732EC" w:rsidP="00B51DAA"/>
    <w:p w:rsidR="005732EC" w:rsidRPr="006A2092" w:rsidRDefault="005732EC" w:rsidP="0013462B">
      <w:pPr>
        <w:pStyle w:val="a"/>
        <w:numPr>
          <w:ilvl w:val="0"/>
          <w:numId w:val="0"/>
        </w:numPr>
        <w:tabs>
          <w:tab w:val="clear" w:pos="1134"/>
          <w:tab w:val="left" w:pos="-284"/>
          <w:tab w:val="left" w:pos="142"/>
          <w:tab w:val="left" w:pos="284"/>
        </w:tabs>
        <w:spacing w:after="120"/>
        <w:ind w:left="-284" w:firstLine="284"/>
        <w:jc w:val="center"/>
        <w:rPr>
          <w:b/>
          <w:lang w:val="pt-BR"/>
        </w:rPr>
      </w:pPr>
      <w:r w:rsidRPr="006A2092">
        <w:rPr>
          <w:b/>
          <w:lang w:val="pt-BR"/>
        </w:rPr>
        <w:t>Calificarea candida</w:t>
      </w:r>
      <w:r w:rsidRPr="006A2092">
        <w:rPr>
          <w:rFonts w:ascii="Tahoma" w:hAnsi="Tahoma" w:cs="Tahoma"/>
          <w:b/>
          <w:lang w:val="pt-BR"/>
        </w:rPr>
        <w:t>ț</w:t>
      </w:r>
      <w:r w:rsidRPr="006A2092">
        <w:rPr>
          <w:b/>
          <w:lang w:val="pt-BR"/>
        </w:rPr>
        <w:t>ilor/ofertan</w:t>
      </w:r>
      <w:r w:rsidRPr="006A2092">
        <w:rPr>
          <w:rFonts w:ascii="Tahoma" w:hAnsi="Tahoma" w:cs="Tahoma"/>
          <w:b/>
          <w:lang w:val="pt-BR"/>
        </w:rPr>
        <w:t>ț</w:t>
      </w:r>
      <w:r w:rsidRPr="006A2092">
        <w:rPr>
          <w:b/>
          <w:lang w:val="pt-BR"/>
        </w:rPr>
        <w:t>ilor</w:t>
      </w:r>
    </w:p>
    <w:p w:rsidR="005732EC" w:rsidRPr="006A2092" w:rsidRDefault="005732EC"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18.</w:t>
      </w:r>
      <w:r w:rsidRPr="006A2092">
        <w:rPr>
          <w:lang w:val="pt-BR"/>
        </w:rPr>
        <w:t xml:space="preserve"> Orice operator economic, rezident sau nerezident, persoana fizică sau persoanăjuridică de drept public sau privat ori asocia</w:t>
      </w:r>
      <w:r w:rsidRPr="006A2092">
        <w:rPr>
          <w:rFonts w:ascii="Tahoma" w:hAnsi="Tahoma" w:cs="Tahoma"/>
          <w:lang w:val="pt-BR"/>
        </w:rPr>
        <w:t>ț</w:t>
      </w:r>
      <w:r w:rsidRPr="006A2092">
        <w:rPr>
          <w:lang w:val="pt-BR"/>
        </w:rPr>
        <w:t>ie de astfel de persoane are dreptul de a participa la procedura de atribuire a contractului de achizi</w:t>
      </w:r>
      <w:r w:rsidRPr="006A2092">
        <w:rPr>
          <w:rFonts w:ascii="Tahoma" w:hAnsi="Tahoma" w:cs="Tahoma"/>
          <w:lang w:val="pt-BR"/>
        </w:rPr>
        <w:t>ț</w:t>
      </w:r>
      <w:r w:rsidRPr="006A2092">
        <w:rPr>
          <w:lang w:val="pt-BR"/>
        </w:rPr>
        <w:t xml:space="preserve">ie publică de lucrări sau de serviciide proiectare </w:t>
      </w:r>
      <w:r w:rsidRPr="006A2092">
        <w:rPr>
          <w:rFonts w:ascii="Tahoma" w:hAnsi="Tahoma" w:cs="Tahoma"/>
          <w:lang w:val="pt-BR"/>
        </w:rPr>
        <w:t>ș</w:t>
      </w:r>
      <w:r w:rsidRPr="006A2092">
        <w:rPr>
          <w:lang w:val="pt-BR"/>
        </w:rPr>
        <w:t>i de lucrări.</w:t>
      </w:r>
    </w:p>
    <w:p w:rsidR="005732EC" w:rsidRPr="006A2092" w:rsidRDefault="005732EC"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6A2092">
        <w:rPr>
          <w:b/>
          <w:lang w:val="pt-BR"/>
        </w:rPr>
        <w:t xml:space="preserve">19. </w:t>
      </w:r>
      <w:r w:rsidRPr="006A2092">
        <w:rPr>
          <w:lang w:val="pt-BR"/>
        </w:rPr>
        <w:t>Persoana fizică sau juridică care a participat la întocmirea documenta</w:t>
      </w:r>
      <w:r w:rsidRPr="006A2092">
        <w:rPr>
          <w:rFonts w:ascii="Tahoma" w:hAnsi="Tahoma" w:cs="Tahoma"/>
          <w:lang w:val="pt-BR"/>
        </w:rPr>
        <w:t>ț</w:t>
      </w:r>
      <w:r w:rsidRPr="006A2092">
        <w:rPr>
          <w:lang w:val="pt-BR"/>
        </w:rPr>
        <w:t>iei de atribuire are dreptul, în calitate de operator economic, de a fi ofertant, ofertant asociat sau subcontractant, dar numai în cazul în care implicarea sa în elaborarea documenta</w:t>
      </w:r>
      <w:r w:rsidRPr="006A2092">
        <w:rPr>
          <w:rFonts w:ascii="Tahoma" w:hAnsi="Tahoma" w:cs="Tahoma"/>
          <w:lang w:val="pt-BR"/>
        </w:rPr>
        <w:t>ț</w:t>
      </w:r>
      <w:r w:rsidRPr="006A2092">
        <w:rPr>
          <w:lang w:val="pt-BR"/>
        </w:rPr>
        <w:t>iei de atribuire nu este de natură să distorsioneze concuren</w:t>
      </w:r>
      <w:r w:rsidRPr="006A2092">
        <w:rPr>
          <w:rFonts w:ascii="Tahoma" w:hAnsi="Tahoma" w:cs="Tahoma"/>
          <w:lang w:val="pt-BR"/>
        </w:rPr>
        <w:t>ț</w:t>
      </w:r>
      <w:r w:rsidRPr="006A2092">
        <w:rPr>
          <w:lang w:val="pt-BR"/>
        </w:rPr>
        <w:t>a. Persoana fizică sau juridică care participă direct în procesul de verificare şi evaluare a ofertelor nu are dreptul de a fi ofertant, ofertant asociat sau subcontractant, sub sanc</w:t>
      </w:r>
      <w:r w:rsidRPr="006A2092">
        <w:rPr>
          <w:rFonts w:ascii="Tahoma" w:hAnsi="Tahoma" w:cs="Tahoma"/>
          <w:lang w:val="pt-BR"/>
        </w:rPr>
        <w:t>ț</w:t>
      </w:r>
      <w:r w:rsidRPr="006A2092">
        <w:rPr>
          <w:lang w:val="pt-BR"/>
        </w:rPr>
        <w:t>iunea excluderii din procedura de atribuire.</w:t>
      </w:r>
    </w:p>
    <w:p w:rsidR="005732EC" w:rsidRPr="006A2092" w:rsidRDefault="005732EC" w:rsidP="00286387">
      <w:pPr>
        <w:pStyle w:val="a"/>
        <w:numPr>
          <w:ilvl w:val="0"/>
          <w:numId w:val="0"/>
        </w:numPr>
        <w:tabs>
          <w:tab w:val="clear" w:pos="1134"/>
          <w:tab w:val="left" w:pos="-284"/>
          <w:tab w:val="left" w:pos="142"/>
          <w:tab w:val="left" w:pos="284"/>
          <w:tab w:val="left" w:pos="567"/>
        </w:tabs>
        <w:spacing w:after="120"/>
        <w:ind w:left="-284" w:firstLine="284"/>
        <w:rPr>
          <w:lang w:val="pt-BR"/>
        </w:rPr>
      </w:pPr>
      <w:r w:rsidRPr="006A2092">
        <w:rPr>
          <w:b/>
          <w:lang w:val="pt-BR"/>
        </w:rPr>
        <w:t xml:space="preserve">20. </w:t>
      </w:r>
      <w:r w:rsidRPr="006A2092">
        <w:rPr>
          <w:lang w:val="pt-BR"/>
        </w:rPr>
        <w:t>Mai multe persoane juridice au dreptul să se asocieze în scopul depunerii unei oferte comune, cu condi</w:t>
      </w:r>
      <w:r w:rsidRPr="006A2092">
        <w:rPr>
          <w:rFonts w:ascii="Tahoma" w:hAnsi="Tahoma" w:cs="Tahoma"/>
          <w:lang w:val="pt-BR"/>
        </w:rPr>
        <w:t>ț</w:t>
      </w:r>
      <w:r w:rsidRPr="006A2092">
        <w:rPr>
          <w:lang w:val="pt-BR"/>
        </w:rPr>
        <w:t>ia că, fiecare asociat urmează să prezinte DUAE-ul separat.Asocierea trebuie prezentată în formă scrisăla solicitarea autorită</w:t>
      </w:r>
      <w:r w:rsidRPr="006A2092">
        <w:rPr>
          <w:rFonts w:ascii="Tahoma" w:hAnsi="Tahoma" w:cs="Tahoma"/>
          <w:lang w:val="pt-BR"/>
        </w:rPr>
        <w:t>ț</w:t>
      </w:r>
      <w:r w:rsidRPr="006A2092">
        <w:rPr>
          <w:lang w:val="pt-BR"/>
        </w:rPr>
        <w:t>ii contractante odată ce a fost declarat în DUAE.</w:t>
      </w:r>
    </w:p>
    <w:p w:rsidR="005732EC" w:rsidRPr="006A2092" w:rsidRDefault="005732EC" w:rsidP="009F1E2C">
      <w:pPr>
        <w:pStyle w:val="a"/>
        <w:numPr>
          <w:ilvl w:val="0"/>
          <w:numId w:val="0"/>
        </w:numPr>
        <w:tabs>
          <w:tab w:val="clear" w:pos="1134"/>
          <w:tab w:val="left" w:pos="-284"/>
          <w:tab w:val="left" w:pos="284"/>
        </w:tabs>
        <w:spacing w:after="120"/>
        <w:ind w:left="-284" w:firstLine="284"/>
        <w:rPr>
          <w:lang w:val="pt-BR"/>
        </w:rPr>
      </w:pPr>
      <w:r w:rsidRPr="006A2092">
        <w:rPr>
          <w:b/>
          <w:lang w:val="pt-BR"/>
        </w:rPr>
        <w:t>21.</w:t>
      </w:r>
      <w:r w:rsidRPr="006A2092">
        <w:rPr>
          <w:lang w:val="pt-BR"/>
        </w:rPr>
        <w:t>Filialele agen</w:t>
      </w:r>
      <w:r w:rsidRPr="006A2092">
        <w:rPr>
          <w:rFonts w:ascii="Tahoma" w:hAnsi="Tahoma" w:cs="Tahoma"/>
          <w:lang w:val="pt-BR"/>
        </w:rPr>
        <w:t>ț</w:t>
      </w:r>
      <w:r w:rsidRPr="006A2092">
        <w:rPr>
          <w:lang w:val="pt-BR"/>
        </w:rPr>
        <w:t>ilor economici, cu personalitate juridică şi înregistrate în conformitate cu prevederile pct.35, au dreptul de a participa la procedura de atribuire a contractului de achizi</w:t>
      </w:r>
      <w:r w:rsidRPr="006A2092">
        <w:rPr>
          <w:rFonts w:ascii="Tahoma" w:hAnsi="Tahoma" w:cs="Tahoma"/>
          <w:lang w:val="pt-BR"/>
        </w:rPr>
        <w:t>ț</w:t>
      </w:r>
      <w:r w:rsidRPr="006A2092">
        <w:rPr>
          <w:lang w:val="pt-BR"/>
        </w:rPr>
        <w:t xml:space="preserve">ie </w:t>
      </w:r>
      <w:r w:rsidRPr="006A2092">
        <w:rPr>
          <w:lang w:val="pt-BR"/>
        </w:rPr>
        <w:lastRenderedPageBreak/>
        <w:t xml:space="preserve">publică de lucrărisau de servicii de proiectare </w:t>
      </w:r>
      <w:r w:rsidRPr="006A2092">
        <w:rPr>
          <w:rFonts w:ascii="Tahoma" w:hAnsi="Tahoma" w:cs="Tahoma"/>
          <w:lang w:val="pt-BR"/>
        </w:rPr>
        <w:t>ș</w:t>
      </w:r>
      <w:r w:rsidRPr="006A2092">
        <w:rPr>
          <w:lang w:val="pt-BR"/>
        </w:rPr>
        <w:t xml:space="preserve">i de lucrări în nume propriu </w:t>
      </w:r>
      <w:r w:rsidRPr="006A2092">
        <w:rPr>
          <w:rFonts w:ascii="Tahoma" w:hAnsi="Tahoma" w:cs="Tahoma"/>
          <w:lang w:val="pt-BR"/>
        </w:rPr>
        <w:t>ș</w:t>
      </w:r>
      <w:r w:rsidRPr="006A2092">
        <w:rPr>
          <w:lang w:val="pt-BR"/>
        </w:rPr>
        <w:t xml:space="preserve">i, în acest scop, trebuie să prezinte documente care dovedesc eligibilitatea, înregistrarea, capacitatea tehnică </w:t>
      </w:r>
      <w:r w:rsidRPr="006A2092">
        <w:rPr>
          <w:rFonts w:ascii="Tahoma" w:hAnsi="Tahoma" w:cs="Tahoma"/>
          <w:lang w:val="pt-BR"/>
        </w:rPr>
        <w:t>ș</w:t>
      </w:r>
      <w:r w:rsidRPr="006A2092">
        <w:rPr>
          <w:lang w:val="pt-BR"/>
        </w:rPr>
        <w:t>i capacitatea economico-financiară.</w:t>
      </w:r>
    </w:p>
    <w:p w:rsidR="005732EC" w:rsidRPr="006A2092" w:rsidRDefault="005732EC" w:rsidP="009F1E2C">
      <w:pPr>
        <w:pStyle w:val="a"/>
        <w:numPr>
          <w:ilvl w:val="0"/>
          <w:numId w:val="0"/>
        </w:numPr>
        <w:tabs>
          <w:tab w:val="clear" w:pos="1134"/>
          <w:tab w:val="left" w:pos="-284"/>
          <w:tab w:val="left" w:pos="284"/>
        </w:tabs>
        <w:spacing w:after="120"/>
        <w:ind w:left="-284" w:firstLine="284"/>
        <w:rPr>
          <w:lang w:val="it-IT"/>
        </w:rPr>
      </w:pPr>
      <w:r w:rsidRPr="006A2092">
        <w:rPr>
          <w:b/>
          <w:lang w:val="pt-BR"/>
        </w:rPr>
        <w:t>22.</w:t>
      </w:r>
      <w:r w:rsidRPr="006A2092">
        <w:rPr>
          <w:lang w:val="pt-BR"/>
        </w:rPr>
        <w:t xml:space="preserve"> Sucursalele au dreptul de a participa la procedura de atribuire a contractului de achiziţie publică de lucrări sau de servicii de proiectare </w:t>
      </w:r>
      <w:r w:rsidRPr="006A2092">
        <w:rPr>
          <w:rFonts w:ascii="Tahoma" w:hAnsi="Tahoma" w:cs="Tahoma"/>
          <w:lang w:val="pt-BR"/>
        </w:rPr>
        <w:t>ș</w:t>
      </w:r>
      <w:r w:rsidRPr="006A2092">
        <w:rPr>
          <w:lang w:val="pt-BR"/>
        </w:rPr>
        <w:t xml:space="preserve">i de lucrărişi de a încheia contractul respectiv numai în numele persoanei juridice, prin împuternicire. </w:t>
      </w:r>
      <w:r w:rsidRPr="006A2092">
        <w:rPr>
          <w:lang w:val="it-IT"/>
        </w:rPr>
        <w:t>În acest caz documentele prezentate, care dovedesc eligibilitatea, înregistrarea, capacitatea tehnică şi capacitatea economico-financiară, trebuie să fie cele ale persoanei juridice.</w:t>
      </w:r>
    </w:p>
    <w:p w:rsidR="005732EC" w:rsidRPr="006A2092" w:rsidRDefault="005732EC" w:rsidP="00065C50">
      <w:pPr>
        <w:pStyle w:val="a"/>
        <w:numPr>
          <w:ilvl w:val="0"/>
          <w:numId w:val="0"/>
        </w:numPr>
        <w:tabs>
          <w:tab w:val="clear" w:pos="1134"/>
          <w:tab w:val="left" w:pos="-284"/>
          <w:tab w:val="left" w:pos="-142"/>
          <w:tab w:val="left" w:pos="142"/>
          <w:tab w:val="left" w:pos="284"/>
        </w:tabs>
        <w:spacing w:after="120"/>
        <w:ind w:left="-284" w:firstLine="284"/>
        <w:rPr>
          <w:color w:val="000000"/>
          <w:lang w:val="it-IT"/>
        </w:rPr>
      </w:pPr>
      <w:r w:rsidRPr="006A2092">
        <w:rPr>
          <w:b/>
          <w:lang w:val="it-IT"/>
        </w:rPr>
        <w:t>23.</w:t>
      </w:r>
      <w:r w:rsidRPr="006A2092">
        <w:rPr>
          <w:color w:val="000000"/>
          <w:lang w:val="it-IT"/>
        </w:rPr>
        <w:t>Pentru confirmarea datelor de calificare în cadrul procedurii de achizi</w:t>
      </w:r>
      <w:r w:rsidRPr="006A2092">
        <w:rPr>
          <w:rFonts w:ascii="Tahoma" w:hAnsi="Tahoma" w:cs="Tahoma"/>
          <w:color w:val="000000"/>
          <w:lang w:val="it-IT"/>
        </w:rPr>
        <w:t>ț</w:t>
      </w:r>
      <w:r w:rsidRPr="006A2092">
        <w:rPr>
          <w:color w:val="000000"/>
          <w:lang w:val="it-IT"/>
        </w:rPr>
        <w:t xml:space="preserve">ie publică, operatorul economic completează </w:t>
      </w:r>
      <w:r w:rsidRPr="006A2092">
        <w:rPr>
          <w:rFonts w:ascii="Tahoma" w:hAnsi="Tahoma" w:cs="Tahoma"/>
          <w:color w:val="000000"/>
          <w:lang w:val="it-IT"/>
        </w:rPr>
        <w:t>ș</w:t>
      </w:r>
      <w:r w:rsidRPr="006A2092">
        <w:rPr>
          <w:color w:val="000000"/>
          <w:lang w:val="it-IT"/>
        </w:rPr>
        <w:t>i prezintă DUAE, conformformularului, aprobat prin Ordinul ministrului finan</w:t>
      </w:r>
      <w:r w:rsidRPr="006A2092">
        <w:rPr>
          <w:rFonts w:ascii="Tahoma" w:hAnsi="Tahoma" w:cs="Tahoma"/>
          <w:color w:val="000000"/>
          <w:lang w:val="it-IT"/>
        </w:rPr>
        <w:t>ț</w:t>
      </w:r>
      <w:r w:rsidRPr="006A2092">
        <w:rPr>
          <w:color w:val="000000"/>
          <w:lang w:val="it-IT"/>
        </w:rPr>
        <w:t>elornr.72/2020, în conformitate cu cerin</w:t>
      </w:r>
      <w:r w:rsidRPr="006A2092">
        <w:rPr>
          <w:rFonts w:ascii="Tahoma" w:hAnsi="Tahoma" w:cs="Tahoma"/>
          <w:color w:val="000000"/>
          <w:lang w:val="it-IT"/>
        </w:rPr>
        <w:t>ț</w:t>
      </w:r>
      <w:r w:rsidRPr="006A2092">
        <w:rPr>
          <w:color w:val="000000"/>
          <w:lang w:val="it-IT"/>
        </w:rPr>
        <w:t>ele stabilite de autoritatea contractantă.</w:t>
      </w:r>
    </w:p>
    <w:p w:rsidR="005732EC" w:rsidRPr="006A2092" w:rsidRDefault="005732EC"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6A2092">
        <w:rPr>
          <w:b/>
          <w:lang w:val="pt-BR"/>
        </w:rPr>
        <w:t>24.</w:t>
      </w:r>
      <w:r w:rsidRPr="006A2092">
        <w:rPr>
          <w:color w:val="000000"/>
          <w:lang w:val="pt-BR"/>
        </w:rPr>
        <w:t>Prezentarea oricărui alt formular DUAE este temei de descalificare de la procedura de achizi</w:t>
      </w:r>
      <w:r w:rsidRPr="006A2092">
        <w:rPr>
          <w:rFonts w:ascii="Tahoma" w:hAnsi="Tahoma" w:cs="Tahoma"/>
          <w:color w:val="000000"/>
          <w:lang w:val="pt-BR"/>
        </w:rPr>
        <w:t>ț</w:t>
      </w:r>
      <w:r w:rsidRPr="006A2092">
        <w:rPr>
          <w:color w:val="000000"/>
          <w:lang w:val="pt-BR"/>
        </w:rPr>
        <w:t>ie publică.</w:t>
      </w:r>
    </w:p>
    <w:p w:rsidR="005732EC" w:rsidRPr="006A2092" w:rsidRDefault="005732EC" w:rsidP="009F1E2C">
      <w:pPr>
        <w:pStyle w:val="a"/>
        <w:numPr>
          <w:ilvl w:val="0"/>
          <w:numId w:val="0"/>
        </w:numPr>
        <w:tabs>
          <w:tab w:val="clear" w:pos="1134"/>
          <w:tab w:val="left" w:pos="-284"/>
          <w:tab w:val="left" w:pos="142"/>
          <w:tab w:val="left" w:pos="284"/>
        </w:tabs>
        <w:spacing w:after="120"/>
        <w:ind w:left="-284" w:firstLine="284"/>
        <w:rPr>
          <w:color w:val="000000"/>
          <w:lang w:val="pt-BR"/>
        </w:rPr>
      </w:pPr>
      <w:r w:rsidRPr="006A2092">
        <w:rPr>
          <w:b/>
          <w:color w:val="000000"/>
          <w:lang w:val="pt-BR"/>
        </w:rPr>
        <w:t>25.</w:t>
      </w:r>
      <w:r w:rsidRPr="006A2092">
        <w:rPr>
          <w:lang w:val="pt-BR"/>
        </w:rPr>
        <w:t>În dependen</w:t>
      </w:r>
      <w:r w:rsidRPr="006A2092">
        <w:rPr>
          <w:rFonts w:ascii="Tahoma" w:hAnsi="Tahoma" w:cs="Tahoma"/>
          <w:lang w:val="pt-BR"/>
        </w:rPr>
        <w:t>ț</w:t>
      </w:r>
      <w:r w:rsidRPr="006A2092">
        <w:rPr>
          <w:lang w:val="pt-BR"/>
        </w:rPr>
        <w:t>ă de specificul achizi</w:t>
      </w:r>
      <w:r w:rsidRPr="006A2092">
        <w:rPr>
          <w:rFonts w:ascii="Tahoma" w:hAnsi="Tahoma" w:cs="Tahoma"/>
          <w:lang w:val="pt-BR"/>
        </w:rPr>
        <w:t>ț</w:t>
      </w:r>
      <w:r w:rsidRPr="006A2092">
        <w:rPr>
          <w:lang w:val="pt-BR"/>
        </w:rPr>
        <w:t xml:space="preserve">iei </w:t>
      </w:r>
      <w:r w:rsidRPr="006A2092">
        <w:rPr>
          <w:rFonts w:ascii="Tahoma" w:hAnsi="Tahoma" w:cs="Tahoma"/>
          <w:lang w:val="pt-BR"/>
        </w:rPr>
        <w:t>ș</w:t>
      </w:r>
      <w:r w:rsidRPr="006A2092">
        <w:rPr>
          <w:lang w:val="pt-BR"/>
        </w:rPr>
        <w:t>i procedura aleasă, autoritatea contractantă are obliga</w:t>
      </w:r>
      <w:r w:rsidRPr="006A2092">
        <w:rPr>
          <w:rFonts w:ascii="Tahoma" w:hAnsi="Tahoma" w:cs="Tahoma"/>
          <w:lang w:val="pt-BR"/>
        </w:rPr>
        <w:t>ț</w:t>
      </w:r>
      <w:r w:rsidRPr="006A2092">
        <w:rPr>
          <w:lang w:val="pt-BR"/>
        </w:rPr>
        <w:t xml:space="preserve">ia de a stabili pentru fiecare procedură în parte criteriile de calificare cât </w:t>
      </w:r>
      <w:r w:rsidRPr="006A2092">
        <w:rPr>
          <w:rFonts w:ascii="Tahoma" w:hAnsi="Tahoma" w:cs="Tahoma"/>
          <w:lang w:val="pt-BR"/>
        </w:rPr>
        <w:t>ș</w:t>
      </w:r>
      <w:r w:rsidRPr="006A2092">
        <w:rPr>
          <w:lang w:val="pt-BR"/>
        </w:rPr>
        <w:t>i documentele suport necesare pentru a fi prezentate de către operatorii economici.</w:t>
      </w:r>
    </w:p>
    <w:p w:rsidR="005732EC" w:rsidRPr="006A2092" w:rsidRDefault="005732EC" w:rsidP="009F1E2C">
      <w:pPr>
        <w:pStyle w:val="a"/>
        <w:numPr>
          <w:ilvl w:val="0"/>
          <w:numId w:val="0"/>
        </w:numPr>
        <w:tabs>
          <w:tab w:val="clear" w:pos="1134"/>
          <w:tab w:val="left" w:pos="-284"/>
          <w:tab w:val="left" w:pos="142"/>
          <w:tab w:val="left" w:pos="284"/>
        </w:tabs>
        <w:spacing w:after="120"/>
        <w:ind w:left="-284" w:firstLine="284"/>
        <w:rPr>
          <w:lang w:val="pt-BR"/>
        </w:rPr>
      </w:pPr>
      <w:r w:rsidRPr="006A2092">
        <w:rPr>
          <w:b/>
          <w:lang w:val="pt-BR"/>
        </w:rPr>
        <w:t>26.</w:t>
      </w:r>
      <w:r w:rsidRPr="006A2092">
        <w:rPr>
          <w:lang w:val="pt-BR"/>
        </w:rPr>
        <w:t xml:space="preserve">Autoritatea contractantă aplică criterii </w:t>
      </w:r>
      <w:r w:rsidRPr="006A2092">
        <w:rPr>
          <w:rFonts w:ascii="Tahoma" w:hAnsi="Tahoma" w:cs="Tahoma"/>
          <w:lang w:val="pt-BR"/>
        </w:rPr>
        <w:t>ș</w:t>
      </w:r>
      <w:r w:rsidRPr="006A2092">
        <w:rPr>
          <w:lang w:val="pt-BR"/>
        </w:rPr>
        <w:t>i cerin</w:t>
      </w:r>
      <w:r w:rsidRPr="006A2092">
        <w:rPr>
          <w:rFonts w:ascii="Tahoma" w:hAnsi="Tahoma" w:cs="Tahoma"/>
          <w:lang w:val="pt-BR"/>
        </w:rPr>
        <w:t>ț</w:t>
      </w:r>
      <w:r w:rsidRPr="006A2092">
        <w:rPr>
          <w:lang w:val="pt-BR"/>
        </w:rPr>
        <w:t>e de calificare numai referitoare la:</w:t>
      </w:r>
    </w:p>
    <w:p w:rsidR="005732EC" w:rsidRPr="00FF430B" w:rsidRDefault="005732EC" w:rsidP="00A54239">
      <w:pPr>
        <w:spacing w:after="120"/>
        <w:ind w:left="142"/>
      </w:pPr>
      <w:r w:rsidRPr="00FF430B">
        <w:t>1)eligibilitatea ofertantului sau candidatului;</w:t>
      </w:r>
    </w:p>
    <w:p w:rsidR="005732EC" w:rsidRPr="00FF430B" w:rsidRDefault="005732EC" w:rsidP="00A54239">
      <w:pPr>
        <w:spacing w:after="120"/>
        <w:ind w:left="142"/>
      </w:pPr>
      <w:r w:rsidRPr="00FF430B">
        <w:t>2) capacitatea de exercitare a activită</w:t>
      </w:r>
      <w:r w:rsidRPr="00FF430B">
        <w:rPr>
          <w:rFonts w:ascii="Tahoma" w:hAnsi="Tahoma" w:cs="Tahoma"/>
        </w:rPr>
        <w:t>ț</w:t>
      </w:r>
      <w:r w:rsidRPr="00FF430B">
        <w:t>ii profesionale;</w:t>
      </w:r>
    </w:p>
    <w:p w:rsidR="005732EC" w:rsidRPr="006A2092" w:rsidRDefault="005732EC" w:rsidP="00A54239">
      <w:pPr>
        <w:pStyle w:val="a"/>
        <w:numPr>
          <w:ilvl w:val="0"/>
          <w:numId w:val="0"/>
        </w:numPr>
        <w:tabs>
          <w:tab w:val="clear" w:pos="1134"/>
          <w:tab w:val="left" w:pos="0"/>
        </w:tabs>
        <w:spacing w:after="120"/>
        <w:ind w:left="142"/>
        <w:rPr>
          <w:lang w:val="it-IT"/>
        </w:rPr>
      </w:pPr>
      <w:r w:rsidRPr="006A2092">
        <w:rPr>
          <w:lang w:val="it-IT"/>
        </w:rPr>
        <w:t>3) capacitatea economică şi financiară;</w:t>
      </w:r>
    </w:p>
    <w:p w:rsidR="005732EC" w:rsidRPr="006A2092" w:rsidRDefault="005732EC" w:rsidP="00A54239">
      <w:pPr>
        <w:pStyle w:val="a"/>
        <w:numPr>
          <w:ilvl w:val="0"/>
          <w:numId w:val="0"/>
        </w:numPr>
        <w:tabs>
          <w:tab w:val="clear" w:pos="1134"/>
          <w:tab w:val="left" w:pos="0"/>
        </w:tabs>
        <w:spacing w:after="120"/>
        <w:ind w:left="142"/>
        <w:rPr>
          <w:lang w:val="it-IT"/>
        </w:rPr>
      </w:pPr>
      <w:r w:rsidRPr="006A2092">
        <w:rPr>
          <w:lang w:val="it-IT"/>
        </w:rPr>
        <w:t>4) capacitatea tehnică;</w:t>
      </w:r>
    </w:p>
    <w:p w:rsidR="005732EC" w:rsidRPr="006A2092" w:rsidRDefault="005732EC" w:rsidP="00A54239">
      <w:pPr>
        <w:pStyle w:val="a"/>
        <w:numPr>
          <w:ilvl w:val="0"/>
          <w:numId w:val="0"/>
        </w:numPr>
        <w:tabs>
          <w:tab w:val="clear" w:pos="1134"/>
          <w:tab w:val="left" w:pos="0"/>
          <w:tab w:val="left" w:pos="567"/>
        </w:tabs>
        <w:spacing w:after="120"/>
        <w:ind w:left="142"/>
        <w:rPr>
          <w:lang w:val="pt-BR"/>
        </w:rPr>
      </w:pPr>
      <w:r w:rsidRPr="006A2092">
        <w:rPr>
          <w:lang w:val="pt-BR"/>
        </w:rPr>
        <w:t>5) standarde de asigurare a calită</w:t>
      </w:r>
      <w:r w:rsidRPr="006A2092">
        <w:rPr>
          <w:rFonts w:ascii="Tahoma" w:hAnsi="Tahoma" w:cs="Tahoma"/>
          <w:lang w:val="pt-BR"/>
        </w:rPr>
        <w:t>ț</w:t>
      </w:r>
      <w:r w:rsidRPr="006A2092">
        <w:rPr>
          <w:lang w:val="pt-BR"/>
        </w:rPr>
        <w:t>ii;</w:t>
      </w:r>
    </w:p>
    <w:p w:rsidR="005732EC" w:rsidRPr="006A2092" w:rsidRDefault="005732EC" w:rsidP="00A54239">
      <w:pPr>
        <w:pStyle w:val="a"/>
        <w:numPr>
          <w:ilvl w:val="0"/>
          <w:numId w:val="0"/>
        </w:numPr>
        <w:tabs>
          <w:tab w:val="clear" w:pos="1134"/>
          <w:tab w:val="left" w:pos="0"/>
        </w:tabs>
        <w:spacing w:after="120"/>
        <w:ind w:left="142"/>
        <w:rPr>
          <w:lang w:val="pt-BR"/>
        </w:rPr>
      </w:pPr>
      <w:r w:rsidRPr="006A2092">
        <w:rPr>
          <w:lang w:val="pt-BR"/>
        </w:rPr>
        <w:t>6) standarde de protec</w:t>
      </w:r>
      <w:r w:rsidRPr="006A2092">
        <w:rPr>
          <w:rFonts w:ascii="Tahoma" w:hAnsi="Tahoma" w:cs="Tahoma"/>
          <w:lang w:val="pt-BR"/>
        </w:rPr>
        <w:t>ț</w:t>
      </w:r>
      <w:r w:rsidRPr="006A2092">
        <w:rPr>
          <w:lang w:val="pt-BR"/>
        </w:rPr>
        <w:t>ie a mediului.</w:t>
      </w:r>
    </w:p>
    <w:p w:rsidR="005732EC" w:rsidRPr="006A2092" w:rsidRDefault="005732EC">
      <w:pPr>
        <w:pStyle w:val="a"/>
        <w:numPr>
          <w:ilvl w:val="0"/>
          <w:numId w:val="0"/>
        </w:numPr>
        <w:tabs>
          <w:tab w:val="clear" w:pos="1134"/>
          <w:tab w:val="left" w:pos="-284"/>
          <w:tab w:val="left" w:pos="142"/>
          <w:tab w:val="left" w:pos="284"/>
        </w:tabs>
        <w:spacing w:after="120"/>
        <w:ind w:left="-284" w:firstLine="284"/>
        <w:rPr>
          <w:lang w:val="pt-BR"/>
        </w:rPr>
      </w:pPr>
      <w:r w:rsidRPr="006A2092">
        <w:rPr>
          <w:b/>
          <w:lang w:val="pt-BR"/>
        </w:rPr>
        <w:t>27.</w:t>
      </w:r>
      <w:r w:rsidRPr="006A2092">
        <w:rPr>
          <w:lang w:val="pt-BR"/>
        </w:rPr>
        <w:t>Pentru constatarea datelor de calificare în cadrul procedurilor de achizi</w:t>
      </w:r>
      <w:r w:rsidRPr="006A2092">
        <w:rPr>
          <w:rFonts w:ascii="Tahoma" w:hAnsi="Tahoma" w:cs="Tahoma"/>
          <w:lang w:val="pt-BR"/>
        </w:rPr>
        <w:t>ț</w:t>
      </w:r>
      <w:r w:rsidRPr="006A2092">
        <w:rPr>
          <w:lang w:val="pt-BR"/>
        </w:rPr>
        <w:t>ii publice, operatorul economic prezintă la momentul evaluării documentele solicitate de către autoritatea contractantă în cadrul procedurilor de achizi</w:t>
      </w:r>
      <w:r w:rsidRPr="006A2092">
        <w:rPr>
          <w:rFonts w:ascii="Tahoma" w:hAnsi="Tahoma" w:cs="Tahoma"/>
          <w:lang w:val="pt-BR"/>
        </w:rPr>
        <w:t>ț</w:t>
      </w:r>
      <w:r w:rsidRPr="006A2092">
        <w:rPr>
          <w:lang w:val="pt-BR"/>
        </w:rPr>
        <w:t>ii publice.Documentele se prezintă în format electronic, utilizînd</w:t>
      </w:r>
      <w:r w:rsidRPr="006A2092">
        <w:rPr>
          <w:color w:val="000000"/>
          <w:lang w:val="pt-BR"/>
        </w:rPr>
        <w:t>Sistemul informaţional automatizat „Registrul de stat al achiziţiilor publice” (în continuare - SIA RSAP)</w:t>
      </w:r>
      <w:r w:rsidRPr="006A2092">
        <w:rPr>
          <w:lang w:val="pt-BR"/>
        </w:rPr>
        <w:t>,cu excep</w:t>
      </w:r>
      <w:r w:rsidRPr="006A2092">
        <w:rPr>
          <w:rFonts w:ascii="Tahoma" w:hAnsi="Tahoma" w:cs="Tahoma"/>
          <w:lang w:val="pt-BR"/>
        </w:rPr>
        <w:t>ț</w:t>
      </w:r>
      <w:r w:rsidRPr="006A2092">
        <w:rPr>
          <w:lang w:val="pt-BR"/>
        </w:rPr>
        <w:t xml:space="preserve">ia cazurilor prevăzute la art.33 alin.(7) </w:t>
      </w:r>
      <w:r w:rsidRPr="006A2092">
        <w:rPr>
          <w:rFonts w:ascii="Tahoma" w:hAnsi="Tahoma" w:cs="Tahoma"/>
          <w:lang w:val="pt-BR"/>
        </w:rPr>
        <w:t>ș</w:t>
      </w:r>
      <w:r w:rsidRPr="006A2092">
        <w:rPr>
          <w:lang w:val="pt-BR"/>
        </w:rPr>
        <w:t>i alin.(11) din Legea nr.131/2015 privind achizi</w:t>
      </w:r>
      <w:r w:rsidRPr="006A2092">
        <w:rPr>
          <w:rFonts w:ascii="Tahoma" w:hAnsi="Tahoma" w:cs="Tahoma"/>
          <w:lang w:val="pt-BR"/>
        </w:rPr>
        <w:t>ț</w:t>
      </w:r>
      <w:r w:rsidRPr="006A2092">
        <w:rPr>
          <w:lang w:val="pt-BR"/>
        </w:rPr>
        <w:t xml:space="preserve">iile publice. </w:t>
      </w:r>
    </w:p>
    <w:p w:rsidR="005732EC" w:rsidRPr="006A2092" w:rsidRDefault="005732EC" w:rsidP="00C60F8F">
      <w:pPr>
        <w:pStyle w:val="a"/>
        <w:numPr>
          <w:ilvl w:val="0"/>
          <w:numId w:val="0"/>
        </w:numPr>
        <w:tabs>
          <w:tab w:val="clear" w:pos="1134"/>
          <w:tab w:val="left" w:pos="-284"/>
          <w:tab w:val="left" w:pos="142"/>
          <w:tab w:val="left" w:pos="284"/>
          <w:tab w:val="left" w:pos="426"/>
        </w:tabs>
        <w:spacing w:after="120"/>
        <w:ind w:left="-284" w:firstLine="284"/>
        <w:rPr>
          <w:lang w:val="pt-BR" w:eastAsia="ro-RO"/>
        </w:rPr>
      </w:pPr>
      <w:r w:rsidRPr="006A2092">
        <w:rPr>
          <w:b/>
          <w:lang w:val="pt-BR"/>
        </w:rPr>
        <w:t>28</w:t>
      </w:r>
      <w:r w:rsidRPr="006A2092">
        <w:rPr>
          <w:lang w:val="pt-BR" w:eastAsia="ro-RO"/>
        </w:rPr>
        <w:t>. Se exclude de la procedura de atribuire a contractului de achizi</w:t>
      </w:r>
      <w:r w:rsidRPr="006A2092">
        <w:rPr>
          <w:rFonts w:ascii="Tahoma" w:hAnsi="Tahoma" w:cs="Tahoma"/>
          <w:lang w:val="pt-BR" w:eastAsia="ro-RO"/>
        </w:rPr>
        <w:t>ț</w:t>
      </w:r>
      <w:r w:rsidRPr="006A2092">
        <w:rPr>
          <w:lang w:val="pt-BR" w:eastAsia="ro-RO"/>
        </w:rPr>
        <w:t>ii publice orice ofertant sau candidat despre care se confirmă că, în ultimii 5 ani, a fost condamnat, prin hotărârea definitivă a unei instan</w:t>
      </w:r>
      <w:r w:rsidRPr="006A2092">
        <w:rPr>
          <w:rFonts w:ascii="Tahoma" w:hAnsi="Tahoma" w:cs="Tahoma"/>
          <w:lang w:val="pt-BR" w:eastAsia="ro-RO"/>
        </w:rPr>
        <w:t>ț</w:t>
      </w:r>
      <w:r w:rsidRPr="006A2092">
        <w:rPr>
          <w:lang w:val="pt-BR" w:eastAsia="ro-RO"/>
        </w:rPr>
        <w:t>e judecătore</w:t>
      </w:r>
      <w:r w:rsidRPr="006A2092">
        <w:rPr>
          <w:rFonts w:ascii="Tahoma" w:hAnsi="Tahoma" w:cs="Tahoma"/>
          <w:lang w:val="pt-BR" w:eastAsia="ro-RO"/>
        </w:rPr>
        <w:t>ș</w:t>
      </w:r>
      <w:r w:rsidRPr="006A2092">
        <w:rPr>
          <w:lang w:val="pt-BR" w:eastAsia="ro-RO"/>
        </w:rPr>
        <w:t>ti, pentru participare la activită</w:t>
      </w:r>
      <w:r w:rsidRPr="006A2092">
        <w:rPr>
          <w:rFonts w:ascii="Tahoma" w:hAnsi="Tahoma" w:cs="Tahoma"/>
          <w:lang w:val="pt-BR" w:eastAsia="ro-RO"/>
        </w:rPr>
        <w:t>ț</w:t>
      </w:r>
      <w:r w:rsidRPr="006A2092">
        <w:rPr>
          <w:lang w:val="pt-BR" w:eastAsia="ro-RO"/>
        </w:rPr>
        <w:t>i ale unei organiza</w:t>
      </w:r>
      <w:r w:rsidRPr="006A2092">
        <w:rPr>
          <w:rFonts w:ascii="Tahoma" w:hAnsi="Tahoma" w:cs="Tahoma"/>
          <w:lang w:val="pt-BR" w:eastAsia="ro-RO"/>
        </w:rPr>
        <w:t>ț</w:t>
      </w:r>
      <w:r w:rsidRPr="006A2092">
        <w:rPr>
          <w:lang w:val="pt-BR" w:eastAsia="ro-RO"/>
        </w:rPr>
        <w:t>ii sau grupări criminale, pentru corup</w:t>
      </w:r>
      <w:r w:rsidRPr="006A2092">
        <w:rPr>
          <w:rFonts w:ascii="Tahoma" w:hAnsi="Tahoma" w:cs="Tahoma"/>
          <w:lang w:val="pt-BR" w:eastAsia="ro-RO"/>
        </w:rPr>
        <w:t>ț</w:t>
      </w:r>
      <w:r w:rsidRPr="006A2092">
        <w:rPr>
          <w:lang w:val="pt-BR" w:eastAsia="ro-RO"/>
        </w:rPr>
        <w:t xml:space="preserve">ie, pentru fraudă </w:t>
      </w:r>
      <w:r w:rsidRPr="006A2092">
        <w:rPr>
          <w:rFonts w:ascii="Tahoma" w:hAnsi="Tahoma" w:cs="Tahoma"/>
          <w:lang w:val="pt-BR" w:eastAsia="ro-RO"/>
        </w:rPr>
        <w:t>ș</w:t>
      </w:r>
      <w:r w:rsidRPr="006A2092">
        <w:rPr>
          <w:lang w:val="pt-BR" w:eastAsia="ro-RO"/>
        </w:rPr>
        <w:t>i/sau pentru spălare de bani, pentru infrac</w:t>
      </w:r>
      <w:r w:rsidRPr="006A2092">
        <w:rPr>
          <w:rFonts w:ascii="Tahoma" w:hAnsi="Tahoma" w:cs="Tahoma"/>
          <w:lang w:val="pt-BR" w:eastAsia="ro-RO"/>
        </w:rPr>
        <w:t>ț</w:t>
      </w:r>
      <w:r w:rsidRPr="006A2092">
        <w:rPr>
          <w:lang w:val="pt-BR" w:eastAsia="ro-RO"/>
        </w:rPr>
        <w:t>iuni de terorism sau infrac</w:t>
      </w:r>
      <w:r w:rsidRPr="006A2092">
        <w:rPr>
          <w:rFonts w:ascii="Tahoma" w:hAnsi="Tahoma" w:cs="Tahoma"/>
          <w:lang w:val="pt-BR" w:eastAsia="ro-RO"/>
        </w:rPr>
        <w:t>ț</w:t>
      </w:r>
      <w:r w:rsidRPr="006A2092">
        <w:rPr>
          <w:lang w:val="pt-BR" w:eastAsia="ro-RO"/>
        </w:rPr>
        <w:t>iuni legate de activită</w:t>
      </w:r>
      <w:r w:rsidRPr="006A2092">
        <w:rPr>
          <w:rFonts w:ascii="Tahoma" w:hAnsi="Tahoma" w:cs="Tahoma"/>
          <w:lang w:val="pt-BR" w:eastAsia="ro-RO"/>
        </w:rPr>
        <w:t>ț</w:t>
      </w:r>
      <w:r w:rsidRPr="006A2092">
        <w:rPr>
          <w:lang w:val="pt-BR" w:eastAsia="ro-RO"/>
        </w:rPr>
        <w:t>i teroriste, finan</w:t>
      </w:r>
      <w:r w:rsidRPr="006A2092">
        <w:rPr>
          <w:rFonts w:ascii="Tahoma" w:hAnsi="Tahoma" w:cs="Tahoma"/>
          <w:lang w:val="pt-BR" w:eastAsia="ro-RO"/>
        </w:rPr>
        <w:t>ț</w:t>
      </w:r>
      <w:r w:rsidRPr="006A2092">
        <w:rPr>
          <w:lang w:val="pt-BR" w:eastAsia="ro-RO"/>
        </w:rPr>
        <w:t xml:space="preserve">area terorismului, exploatarea prin muncă a copiilor </w:t>
      </w:r>
      <w:r w:rsidRPr="006A2092">
        <w:rPr>
          <w:rFonts w:ascii="Tahoma" w:hAnsi="Tahoma" w:cs="Tahoma"/>
          <w:lang w:val="pt-BR" w:eastAsia="ro-RO"/>
        </w:rPr>
        <w:t>ș</w:t>
      </w:r>
      <w:r w:rsidRPr="006A2092">
        <w:rPr>
          <w:lang w:val="pt-BR" w:eastAsia="ro-RO"/>
        </w:rPr>
        <w:t>i alte forme de trafic de persoane.</w:t>
      </w:r>
    </w:p>
    <w:p w:rsidR="005732EC" w:rsidRPr="006A2092" w:rsidRDefault="005732EC"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29.</w:t>
      </w:r>
      <w:r w:rsidRPr="006A2092">
        <w:rPr>
          <w:lang w:val="pt-BR"/>
        </w:rPr>
        <w:t xml:space="preserve">Seexclude de la procedura de atribuire a contractului de achiziţie publică, şi respectiv nu este eligibil, orice ofertant care se află în oricare dintre situaţiile prevăzute la art.19 alin.(2) </w:t>
      </w:r>
      <w:r w:rsidRPr="006A2092">
        <w:rPr>
          <w:rFonts w:ascii="Tahoma" w:hAnsi="Tahoma" w:cs="Tahoma"/>
          <w:lang w:val="pt-BR"/>
        </w:rPr>
        <w:t>ș</w:t>
      </w:r>
      <w:r w:rsidRPr="006A2092">
        <w:rPr>
          <w:lang w:val="pt-BR"/>
        </w:rPr>
        <w:t xml:space="preserve">i alin.(3) </w:t>
      </w:r>
      <w:r w:rsidRPr="006A2092">
        <w:rPr>
          <w:rFonts w:ascii="Tahoma" w:hAnsi="Tahoma" w:cs="Tahoma"/>
          <w:lang w:val="pt-BR"/>
        </w:rPr>
        <w:t>ș</w:t>
      </w:r>
      <w:r w:rsidRPr="006A2092">
        <w:rPr>
          <w:lang w:val="pt-BR"/>
        </w:rPr>
        <w:t>i art.16 alin.(6) al Legii nr.131/2015 privind achizi</w:t>
      </w:r>
      <w:r w:rsidRPr="006A2092">
        <w:rPr>
          <w:rFonts w:ascii="Tahoma" w:hAnsi="Tahoma" w:cs="Tahoma"/>
          <w:lang w:val="pt-BR"/>
        </w:rPr>
        <w:t>ț</w:t>
      </w:r>
      <w:r w:rsidRPr="006A2092">
        <w:rPr>
          <w:lang w:val="pt-BR"/>
        </w:rPr>
        <w:t>iile publice.</w:t>
      </w:r>
    </w:p>
    <w:p w:rsidR="005732EC" w:rsidRPr="006A2092" w:rsidRDefault="005732EC" w:rsidP="009A4744">
      <w:pPr>
        <w:pStyle w:val="a"/>
        <w:numPr>
          <w:ilvl w:val="0"/>
          <w:numId w:val="0"/>
        </w:numPr>
        <w:tabs>
          <w:tab w:val="clear" w:pos="1134"/>
          <w:tab w:val="left" w:pos="-284"/>
          <w:tab w:val="left" w:pos="-142"/>
          <w:tab w:val="left" w:pos="567"/>
        </w:tabs>
        <w:spacing w:after="120"/>
        <w:ind w:left="-284" w:firstLine="284"/>
        <w:rPr>
          <w:lang w:val="pt-BR"/>
        </w:rPr>
      </w:pPr>
      <w:r w:rsidRPr="006A2092">
        <w:rPr>
          <w:b/>
          <w:lang w:val="pt-BR"/>
        </w:rPr>
        <w:t>30.</w:t>
      </w:r>
      <w:r w:rsidRPr="006A2092">
        <w:rPr>
          <w:lang w:val="pt-BR"/>
        </w:rPr>
        <w:t>Orice ofertant/candidat care se află în una din situa</w:t>
      </w:r>
      <w:r w:rsidRPr="006A2092">
        <w:rPr>
          <w:rFonts w:ascii="Tahoma" w:hAnsi="Tahoma" w:cs="Tahoma"/>
          <w:lang w:val="pt-BR"/>
        </w:rPr>
        <w:t>ț</w:t>
      </w:r>
      <w:r w:rsidRPr="006A2092">
        <w:rPr>
          <w:lang w:val="pt-BR"/>
        </w:rPr>
        <w:t>iile men</w:t>
      </w:r>
      <w:r w:rsidRPr="006A2092">
        <w:rPr>
          <w:rFonts w:ascii="Tahoma" w:hAnsi="Tahoma" w:cs="Tahoma"/>
          <w:lang w:val="pt-BR"/>
        </w:rPr>
        <w:t>ț</w:t>
      </w:r>
      <w:r w:rsidRPr="006A2092">
        <w:rPr>
          <w:lang w:val="pt-BR"/>
        </w:rPr>
        <w:t xml:space="preserve">ionate la pct.28 </w:t>
      </w:r>
      <w:r w:rsidRPr="006A2092">
        <w:rPr>
          <w:rFonts w:ascii="Tahoma" w:hAnsi="Tahoma" w:cs="Tahoma"/>
          <w:lang w:val="pt-BR"/>
        </w:rPr>
        <w:t>ș</w:t>
      </w:r>
      <w:r w:rsidRPr="006A2092">
        <w:rPr>
          <w:lang w:val="pt-BR"/>
        </w:rPr>
        <w:t xml:space="preserve">i pct.29 furnizează dovezi care să arate că măsurile luate de el sunt suficiente pentru a demonstra fiabilitatea </w:t>
      </w:r>
      <w:r w:rsidRPr="006A2092">
        <w:rPr>
          <w:rFonts w:ascii="Tahoma" w:hAnsi="Tahoma" w:cs="Tahoma"/>
          <w:lang w:val="pt-BR"/>
        </w:rPr>
        <w:t>ș</w:t>
      </w:r>
      <w:r w:rsidRPr="006A2092">
        <w:rPr>
          <w:lang w:val="pt-BR"/>
        </w:rPr>
        <w:t>i credibilitatea sa, în pofida existen</w:t>
      </w:r>
      <w:r w:rsidRPr="006A2092">
        <w:rPr>
          <w:rFonts w:ascii="Tahoma" w:hAnsi="Tahoma" w:cs="Tahoma"/>
          <w:lang w:val="pt-BR"/>
        </w:rPr>
        <w:t>ț</w:t>
      </w:r>
      <w:r w:rsidRPr="006A2092">
        <w:rPr>
          <w:lang w:val="pt-BR"/>
        </w:rPr>
        <w:t>ei unui motiv de excludere. Dacă autoritatea contractantă consideră astfel de dovezi suficiente, ofertantul/candidatul în cauză nu este exclus de la procedura de achizi</w:t>
      </w:r>
      <w:r w:rsidRPr="006A2092">
        <w:rPr>
          <w:rFonts w:ascii="Tahoma" w:hAnsi="Tahoma" w:cs="Tahoma"/>
          <w:lang w:val="pt-BR"/>
        </w:rPr>
        <w:t>ț</w:t>
      </w:r>
      <w:r w:rsidRPr="006A2092">
        <w:rPr>
          <w:lang w:val="pt-BR"/>
        </w:rPr>
        <w:t>ie publică, cu excep</w:t>
      </w:r>
      <w:r w:rsidRPr="006A2092">
        <w:rPr>
          <w:rFonts w:ascii="Tahoma" w:hAnsi="Tahoma" w:cs="Tahoma"/>
          <w:lang w:val="pt-BR"/>
        </w:rPr>
        <w:t>ț</w:t>
      </w:r>
      <w:r w:rsidRPr="006A2092">
        <w:rPr>
          <w:lang w:val="pt-BR"/>
        </w:rPr>
        <w:t>ia cazului în care operatorul economic a fost exclus prin hotărâre definitivă a unei instan</w:t>
      </w:r>
      <w:r w:rsidRPr="006A2092">
        <w:rPr>
          <w:rFonts w:ascii="Tahoma" w:hAnsi="Tahoma" w:cs="Tahoma"/>
          <w:lang w:val="pt-BR"/>
        </w:rPr>
        <w:t>ț</w:t>
      </w:r>
      <w:r w:rsidRPr="006A2092">
        <w:rPr>
          <w:lang w:val="pt-BR"/>
        </w:rPr>
        <w:t>e de judecată de la participarea la procedurile de achizi</w:t>
      </w:r>
      <w:r w:rsidRPr="006A2092">
        <w:rPr>
          <w:rFonts w:ascii="Tahoma" w:hAnsi="Tahoma" w:cs="Tahoma"/>
          <w:lang w:val="pt-BR"/>
        </w:rPr>
        <w:t>ț</w:t>
      </w:r>
      <w:r w:rsidRPr="006A2092">
        <w:rPr>
          <w:lang w:val="pt-BR"/>
        </w:rPr>
        <w:t>ii publice.</w:t>
      </w:r>
    </w:p>
    <w:p w:rsidR="005732EC" w:rsidRPr="006A2092" w:rsidRDefault="005732EC" w:rsidP="009A4744">
      <w:pPr>
        <w:pStyle w:val="a"/>
        <w:numPr>
          <w:ilvl w:val="0"/>
          <w:numId w:val="0"/>
        </w:numPr>
        <w:tabs>
          <w:tab w:val="clear" w:pos="1134"/>
          <w:tab w:val="left" w:pos="-284"/>
          <w:tab w:val="left" w:pos="-142"/>
          <w:tab w:val="left" w:pos="567"/>
        </w:tabs>
        <w:spacing w:after="120"/>
        <w:ind w:left="-284" w:firstLine="284"/>
        <w:rPr>
          <w:lang w:val="pt-BR"/>
        </w:rPr>
      </w:pPr>
      <w:r w:rsidRPr="006A2092">
        <w:rPr>
          <w:b/>
          <w:lang w:val="pt-BR"/>
        </w:rPr>
        <w:t>31.</w:t>
      </w:r>
      <w:r w:rsidRPr="006A2092">
        <w:rPr>
          <w:lang w:val="pt-BR"/>
        </w:rPr>
        <w:t>Autoritateacontractantă extrageinformaţianecesară pentruconstatareaexistenţeisauinexistenţeicircumstanţelormen</w:t>
      </w:r>
      <w:r w:rsidRPr="006A2092">
        <w:rPr>
          <w:rFonts w:ascii="Tahoma" w:hAnsi="Tahoma" w:cs="Tahoma"/>
          <w:lang w:val="pt-BR"/>
        </w:rPr>
        <w:t>ț</w:t>
      </w:r>
      <w:r w:rsidRPr="006A2092">
        <w:rPr>
          <w:lang w:val="pt-BR"/>
        </w:rPr>
        <w:t>ionatelapct.28</w:t>
      </w:r>
      <w:r w:rsidRPr="006A2092">
        <w:rPr>
          <w:rFonts w:ascii="Tahoma" w:hAnsi="Tahoma" w:cs="Tahoma"/>
          <w:lang w:val="pt-BR"/>
        </w:rPr>
        <w:t>ș</w:t>
      </w:r>
      <w:r w:rsidRPr="006A2092">
        <w:rPr>
          <w:lang w:val="pt-BR"/>
        </w:rPr>
        <w:t xml:space="preserve">ipct.29 dinbazelededatedisponibilealeautorităţilor publicesaualepărţilorterţe. Dacă acest lucru nu este posibil, autoritatea contractantă are obligaţia de a accepta ca fiind suficient şi relevant pentru demonstrarea faptului că ofertantul/candidatul nu se încadrează în una dintre situaţiile prevăzute la pct.28 </w:t>
      </w:r>
      <w:r w:rsidRPr="006A2092">
        <w:rPr>
          <w:rFonts w:ascii="Tahoma" w:hAnsi="Tahoma" w:cs="Tahoma"/>
          <w:lang w:val="pt-BR"/>
        </w:rPr>
        <w:t>ș</w:t>
      </w:r>
      <w:r w:rsidRPr="006A2092">
        <w:rPr>
          <w:lang w:val="pt-BR"/>
        </w:rPr>
        <w:t xml:space="preserve">i pct.29 </w:t>
      </w:r>
      <w:r w:rsidRPr="006A2092">
        <w:rPr>
          <w:lang w:val="pt-BR"/>
        </w:rPr>
        <w:lastRenderedPageBreak/>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5732EC" w:rsidRPr="006A2092" w:rsidRDefault="005732EC"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6A2092">
        <w:rPr>
          <w:b/>
          <w:lang w:val="pt-BR"/>
        </w:rPr>
        <w:t>32.</w:t>
      </w:r>
      <w:r w:rsidRPr="006A2092">
        <w:rPr>
          <w:lang w:val="pt-BR"/>
        </w:rPr>
        <w:t>În ceea ce privesc</w:t>
      </w:r>
      <w:r w:rsidRPr="006A2092">
        <w:rPr>
          <w:bCs/>
          <w:lang w:val="pt-BR"/>
        </w:rPr>
        <w:t>referin</w:t>
      </w:r>
      <w:r w:rsidRPr="006A2092">
        <w:rPr>
          <w:rFonts w:ascii="Tahoma" w:hAnsi="Tahoma" w:cs="Tahoma"/>
          <w:bCs/>
          <w:lang w:val="pt-BR"/>
        </w:rPr>
        <w:t>ț</w:t>
      </w:r>
      <w:r w:rsidRPr="006A2092">
        <w:rPr>
          <w:bCs/>
          <w:lang w:val="pt-BR"/>
        </w:rPr>
        <w:t>ele de</w:t>
      </w:r>
      <w:r w:rsidRPr="006A2092">
        <w:rPr>
          <w:lang w:val="pt-BR"/>
        </w:rPr>
        <w:t xml:space="preserve"> la pct.29,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732EC" w:rsidRPr="006A2092" w:rsidRDefault="005732EC"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6A2092">
        <w:rPr>
          <w:b/>
          <w:lang w:val="pt-BR"/>
        </w:rPr>
        <w:t xml:space="preserve"> 33.</w:t>
      </w:r>
      <w:r w:rsidRPr="006A2092">
        <w:rPr>
          <w:lang w:val="pt-BR"/>
        </w:rPr>
        <w:t>În cazul în care în ţara de origine sau în ţara în care este stabilit ofertantul/candidatul nu se emit documente de natura celor prevăzute la pct.28 sau respectivele documente nu vizează toate situaţiile referitoare dela pct.29,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732EC" w:rsidRPr="006A2092" w:rsidRDefault="005732EC" w:rsidP="009A4744">
      <w:pPr>
        <w:pStyle w:val="a"/>
        <w:numPr>
          <w:ilvl w:val="0"/>
          <w:numId w:val="0"/>
        </w:numPr>
        <w:tabs>
          <w:tab w:val="clear" w:pos="1134"/>
          <w:tab w:val="left" w:pos="-284"/>
          <w:tab w:val="left" w:pos="142"/>
          <w:tab w:val="left" w:pos="284"/>
          <w:tab w:val="left" w:pos="567"/>
        </w:tabs>
        <w:spacing w:after="120"/>
        <w:ind w:left="-284" w:firstLine="284"/>
        <w:rPr>
          <w:lang w:val="pt-BR"/>
        </w:rPr>
      </w:pPr>
      <w:r w:rsidRPr="006A2092">
        <w:rPr>
          <w:b/>
          <w:lang w:val="pt-BR"/>
        </w:rPr>
        <w:t>34.</w:t>
      </w:r>
      <w:r w:rsidRPr="006A2092">
        <w:rPr>
          <w:lang w:val="pt-BR"/>
        </w:rPr>
        <w:t xml:space="preserve">Autoritatea contractantă evaluează măsurile întreprinse de către operatorii economici </w:t>
      </w:r>
      <w:r w:rsidRPr="006A2092">
        <w:rPr>
          <w:rFonts w:ascii="Tahoma" w:hAnsi="Tahoma" w:cs="Tahoma"/>
          <w:lang w:val="pt-BR"/>
        </w:rPr>
        <w:t>ț</w:t>
      </w:r>
      <w:r w:rsidRPr="006A2092">
        <w:rPr>
          <w:lang w:val="pt-BR"/>
        </w:rPr>
        <w:t xml:space="preserve">inând seama de gravitatea </w:t>
      </w:r>
      <w:r w:rsidRPr="006A2092">
        <w:rPr>
          <w:rFonts w:ascii="Tahoma" w:hAnsi="Tahoma" w:cs="Tahoma"/>
          <w:lang w:val="pt-BR"/>
        </w:rPr>
        <w:t>ș</w:t>
      </w:r>
      <w:r w:rsidRPr="006A2092">
        <w:rPr>
          <w:lang w:val="pt-BR"/>
        </w:rPr>
        <w:t>i circumstan</w:t>
      </w:r>
      <w:r w:rsidRPr="006A2092">
        <w:rPr>
          <w:rFonts w:ascii="Tahoma" w:hAnsi="Tahoma" w:cs="Tahoma"/>
          <w:lang w:val="pt-BR"/>
        </w:rPr>
        <w:t>ț</w:t>
      </w:r>
      <w:r w:rsidRPr="006A2092">
        <w:rPr>
          <w:lang w:val="pt-BR"/>
        </w:rPr>
        <w:t>ele particulare ale infrac</w:t>
      </w:r>
      <w:r w:rsidRPr="006A2092">
        <w:rPr>
          <w:rFonts w:ascii="Tahoma" w:hAnsi="Tahoma" w:cs="Tahoma"/>
          <w:lang w:val="pt-BR"/>
        </w:rPr>
        <w:t>ț</w:t>
      </w:r>
      <w:r w:rsidRPr="006A2092">
        <w:rPr>
          <w:lang w:val="pt-BR"/>
        </w:rPr>
        <w:t>iunii sau ale abaterii. În cazul în care consideră că măsurile întreprinse sunt insuficiente, autoritatea contractantă informează ofertantul/candidatul despre motivele excluderii.</w:t>
      </w:r>
    </w:p>
    <w:p w:rsidR="005732EC" w:rsidRPr="006A2092" w:rsidRDefault="005732EC"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35.</w:t>
      </w:r>
      <w:r w:rsidRPr="006A2092">
        <w:rPr>
          <w:lang w:val="pt-BR"/>
        </w:rPr>
        <w:t>Autoritatea contractantă solicită oricărui ofertant să prezinte dovada din care să rezulte o formă de înregistrare în cazulpersoanei juridice, capacitatea legală de a executa documenta</w:t>
      </w:r>
      <w:r w:rsidRPr="006A2092">
        <w:rPr>
          <w:rFonts w:ascii="Tahoma" w:hAnsi="Tahoma" w:cs="Tahoma"/>
          <w:lang w:val="pt-BR"/>
        </w:rPr>
        <w:t>ț</w:t>
      </w:r>
      <w:r w:rsidRPr="006A2092">
        <w:rPr>
          <w:lang w:val="pt-BR"/>
        </w:rPr>
        <w:t xml:space="preserve">ia de proiect </w:t>
      </w:r>
      <w:r w:rsidRPr="006A2092">
        <w:rPr>
          <w:rFonts w:ascii="Tahoma" w:hAnsi="Tahoma" w:cs="Tahoma"/>
          <w:lang w:val="pt-BR"/>
        </w:rPr>
        <w:t>ș</w:t>
      </w:r>
      <w:r w:rsidRPr="006A2092">
        <w:rPr>
          <w:lang w:val="pt-BR"/>
        </w:rPr>
        <w:t xml:space="preserve">i de a realiza lucrări, în conformitate cu prevederile legale din </w:t>
      </w:r>
      <w:r w:rsidRPr="006A2092">
        <w:rPr>
          <w:rFonts w:ascii="Tahoma" w:hAnsi="Tahoma" w:cs="Tahoma"/>
          <w:lang w:val="pt-BR"/>
        </w:rPr>
        <w:t>ț</w:t>
      </w:r>
      <w:r w:rsidRPr="006A2092">
        <w:rPr>
          <w:lang w:val="pt-BR"/>
        </w:rPr>
        <w:t>ara în care este stabilit.</w:t>
      </w:r>
      <w:bookmarkStart w:id="22" w:name="_Toc392180146"/>
      <w:bookmarkStart w:id="23" w:name="_Toc449539036"/>
    </w:p>
    <w:p w:rsidR="005732EC" w:rsidRPr="006A2092" w:rsidRDefault="005732EC"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36.</w:t>
      </w:r>
      <w:r w:rsidRPr="006A2092">
        <w:rPr>
          <w:lang w:val="pt-BR"/>
        </w:rPr>
        <w:t xml:space="preserve">Ofertantul urmează să dispună de un nivel minim de capacitate economică </w:t>
      </w:r>
      <w:r w:rsidRPr="006A2092">
        <w:rPr>
          <w:rFonts w:ascii="Tahoma" w:hAnsi="Tahoma" w:cs="Tahoma"/>
          <w:lang w:val="pt-BR"/>
        </w:rPr>
        <w:t>ș</w:t>
      </w:r>
      <w:r w:rsidRPr="006A2092">
        <w:rPr>
          <w:lang w:val="pt-BR"/>
        </w:rPr>
        <w:t xml:space="preserve">i/sau financiară </w:t>
      </w:r>
      <w:r w:rsidRPr="006A2092">
        <w:rPr>
          <w:rFonts w:ascii="Tahoma" w:hAnsi="Tahoma" w:cs="Tahoma"/>
          <w:lang w:val="pt-BR"/>
        </w:rPr>
        <w:t>ș</w:t>
      </w:r>
      <w:r w:rsidRPr="006A2092">
        <w:rPr>
          <w:lang w:val="pt-BR"/>
        </w:rPr>
        <w:t>i să prezinte informa</w:t>
      </w:r>
      <w:r w:rsidRPr="006A2092">
        <w:rPr>
          <w:rFonts w:ascii="Tahoma" w:hAnsi="Tahoma" w:cs="Tahoma"/>
          <w:lang w:val="pt-BR"/>
        </w:rPr>
        <w:t>ț</w:t>
      </w:r>
      <w:r w:rsidRPr="006A2092">
        <w:rPr>
          <w:lang w:val="pt-BR"/>
        </w:rPr>
        <w:t xml:space="preserve">ii/documente privind capacitatea economică </w:t>
      </w:r>
      <w:r w:rsidRPr="006A2092">
        <w:rPr>
          <w:rFonts w:ascii="Tahoma" w:hAnsi="Tahoma" w:cs="Tahoma"/>
          <w:lang w:val="pt-BR"/>
        </w:rPr>
        <w:t>ș</w:t>
      </w:r>
      <w:r w:rsidRPr="006A2092">
        <w:rPr>
          <w:lang w:val="pt-BR"/>
        </w:rPr>
        <w:t>i/sau financiarăpentru a se califica conform cerinţelor de îndeplinire a contractului, cum ar fi:</w:t>
      </w:r>
    </w:p>
    <w:p w:rsidR="005732EC" w:rsidRPr="006A2092" w:rsidRDefault="005732EC" w:rsidP="00A54239">
      <w:pPr>
        <w:pStyle w:val="a"/>
        <w:numPr>
          <w:ilvl w:val="0"/>
          <w:numId w:val="0"/>
        </w:numPr>
        <w:tabs>
          <w:tab w:val="clear" w:pos="1134"/>
          <w:tab w:val="left" w:pos="-284"/>
          <w:tab w:val="left" w:pos="-142"/>
        </w:tabs>
        <w:spacing w:after="120"/>
        <w:ind w:left="-284" w:firstLine="426"/>
        <w:rPr>
          <w:lang w:val="pt-BR"/>
        </w:rPr>
      </w:pPr>
      <w:r w:rsidRPr="006A2092">
        <w:rPr>
          <w:lang w:val="pt-BR"/>
        </w:rPr>
        <w:t>1)realizarea unei cifre medii anuale de afaceri în ultimii 3 ani egală sau mai mare decât suma stabilită în pct.16 din anexa nr.2, care nu trebuie să depă</w:t>
      </w:r>
      <w:r w:rsidRPr="006A2092">
        <w:rPr>
          <w:rFonts w:ascii="Tahoma" w:hAnsi="Tahoma" w:cs="Tahoma"/>
          <w:lang w:val="pt-BR"/>
        </w:rPr>
        <w:t>ș</w:t>
      </w:r>
      <w:r w:rsidRPr="006A2092">
        <w:rPr>
          <w:lang w:val="pt-BR"/>
        </w:rPr>
        <w:t>ească de două ori valoarea estimată a contractului, cu excep</w:t>
      </w:r>
      <w:r w:rsidRPr="006A2092">
        <w:rPr>
          <w:rFonts w:ascii="Tahoma" w:hAnsi="Tahoma" w:cs="Tahoma"/>
          <w:lang w:val="pt-BR"/>
        </w:rPr>
        <w:t>ț</w:t>
      </w:r>
      <w:r w:rsidRPr="006A2092">
        <w:rPr>
          <w:lang w:val="pt-BR"/>
        </w:rPr>
        <w:t>ia cazurilor bine justificate, precum cele legate de riscurile speciale aferente naturii lucrărilor sau serviciilor;</w:t>
      </w:r>
    </w:p>
    <w:p w:rsidR="005732EC" w:rsidRPr="006A2092" w:rsidRDefault="005732EC" w:rsidP="00A54239">
      <w:pPr>
        <w:pStyle w:val="a"/>
        <w:numPr>
          <w:ilvl w:val="0"/>
          <w:numId w:val="0"/>
        </w:numPr>
        <w:tabs>
          <w:tab w:val="clear" w:pos="1134"/>
          <w:tab w:val="left" w:pos="-284"/>
          <w:tab w:val="left" w:pos="-142"/>
        </w:tabs>
        <w:spacing w:after="120"/>
        <w:ind w:left="-284" w:firstLine="426"/>
        <w:rPr>
          <w:lang w:val="pt-BR"/>
        </w:rPr>
      </w:pPr>
      <w:r w:rsidRPr="006A2092">
        <w:rPr>
          <w:lang w:val="pt-BR"/>
        </w:rPr>
        <w:t xml:space="preserve">2) lichiditate generală (active circulante/datorii curente) </w:t>
      </w:r>
      <w:r w:rsidRPr="006A2092">
        <w:rPr>
          <w:rFonts w:ascii="Tahoma" w:hAnsi="Tahoma" w:cs="Tahoma"/>
          <w:lang w:val="pt-BR"/>
        </w:rPr>
        <w:t>ș</w:t>
      </w:r>
      <w:r w:rsidRPr="006A2092">
        <w:rPr>
          <w:lang w:val="pt-BR"/>
        </w:rPr>
        <w:t>i nivelul minim de lichiditate (nu mai pu</w:t>
      </w:r>
      <w:r w:rsidRPr="006A2092">
        <w:rPr>
          <w:rFonts w:ascii="Tahoma" w:hAnsi="Tahoma" w:cs="Tahoma"/>
          <w:lang w:val="pt-BR"/>
        </w:rPr>
        <w:t>ț</w:t>
      </w:r>
      <w:r w:rsidRPr="006A2092">
        <w:rPr>
          <w:lang w:val="pt-BR"/>
        </w:rPr>
        <w:t>in de 100%);</w:t>
      </w:r>
    </w:p>
    <w:p w:rsidR="005732EC" w:rsidRPr="006A2092" w:rsidRDefault="005732EC" w:rsidP="005D672E">
      <w:pPr>
        <w:pStyle w:val="a"/>
        <w:numPr>
          <w:ilvl w:val="0"/>
          <w:numId w:val="0"/>
        </w:numPr>
        <w:tabs>
          <w:tab w:val="clear" w:pos="1134"/>
          <w:tab w:val="left" w:pos="-284"/>
          <w:tab w:val="left" w:pos="-142"/>
          <w:tab w:val="left" w:pos="426"/>
        </w:tabs>
        <w:spacing w:after="120"/>
        <w:ind w:left="-284" w:firstLine="426"/>
        <w:rPr>
          <w:lang w:val="pt-BR"/>
        </w:rPr>
      </w:pPr>
      <w:r w:rsidRPr="006A2092">
        <w:rPr>
          <w:lang w:val="pt-BR"/>
        </w:rPr>
        <w:t>3)declara</w:t>
      </w:r>
      <w:r w:rsidRPr="006A2092">
        <w:rPr>
          <w:rFonts w:ascii="Tahoma" w:hAnsi="Tahoma" w:cs="Tahoma"/>
          <w:lang w:val="pt-BR"/>
        </w:rPr>
        <w:t>ț</w:t>
      </w:r>
      <w:r w:rsidRPr="006A2092">
        <w:rPr>
          <w:lang w:val="pt-BR"/>
        </w:rPr>
        <w:t>ii bancare corespunzătoare sau, după caz, dovezi privind asigurarea riscului profesional;</w:t>
      </w:r>
    </w:p>
    <w:p w:rsidR="005732EC" w:rsidRPr="006A2092" w:rsidRDefault="005732EC" w:rsidP="0026663C">
      <w:pPr>
        <w:pStyle w:val="a"/>
        <w:numPr>
          <w:ilvl w:val="0"/>
          <w:numId w:val="0"/>
        </w:numPr>
        <w:tabs>
          <w:tab w:val="clear" w:pos="1134"/>
          <w:tab w:val="left" w:pos="-284"/>
          <w:tab w:val="left" w:pos="284"/>
          <w:tab w:val="left" w:pos="426"/>
        </w:tabs>
        <w:spacing w:after="120"/>
        <w:ind w:left="-284" w:firstLine="426"/>
        <w:rPr>
          <w:lang w:val="pt-BR"/>
        </w:rPr>
      </w:pPr>
      <w:r w:rsidRPr="006A2092">
        <w:rPr>
          <w:lang w:val="pt-BR"/>
        </w:rPr>
        <w:t>4) situa</w:t>
      </w:r>
      <w:r w:rsidRPr="006A2092">
        <w:rPr>
          <w:rFonts w:ascii="Tahoma" w:hAnsi="Tahoma" w:cs="Tahoma"/>
          <w:lang w:val="pt-BR"/>
        </w:rPr>
        <w:t>ț</w:t>
      </w:r>
      <w:r w:rsidRPr="006A2092">
        <w:rPr>
          <w:lang w:val="pt-BR"/>
        </w:rPr>
        <w:t xml:space="preserve">ia financiară pentru perioada de gestiune anterioară, avizat şi înregistrat de organele competente, </w:t>
      </w:r>
      <w:r w:rsidRPr="006A2092">
        <w:rPr>
          <w:rFonts w:ascii="Tahoma" w:hAnsi="Tahoma" w:cs="Tahoma"/>
          <w:lang w:val="pt-BR"/>
        </w:rPr>
        <w:t>ș</w:t>
      </w:r>
      <w:r w:rsidRPr="006A2092">
        <w:rPr>
          <w:lang w:val="pt-BR"/>
        </w:rPr>
        <w:t>i orice alte documente legale edificatoare prin care ofertantul î</w:t>
      </w:r>
      <w:r w:rsidRPr="006A2092">
        <w:rPr>
          <w:rFonts w:ascii="Tahoma" w:hAnsi="Tahoma" w:cs="Tahoma"/>
          <w:lang w:val="pt-BR"/>
        </w:rPr>
        <w:t>ș</w:t>
      </w:r>
      <w:r w:rsidRPr="006A2092">
        <w:rPr>
          <w:lang w:val="pt-BR"/>
        </w:rPr>
        <w:t>i poate dovedi capacitatea economico-financiară.</w:t>
      </w:r>
    </w:p>
    <w:p w:rsidR="005732EC" w:rsidRPr="006A2092" w:rsidRDefault="005732EC" w:rsidP="00E35B9C">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37.</w:t>
      </w:r>
      <w:r w:rsidRPr="006A2092">
        <w:rPr>
          <w:lang w:val="pt-BR"/>
        </w:rPr>
        <w:t>Atunci când un contract este împăr</w:t>
      </w:r>
      <w:r w:rsidRPr="006A2092">
        <w:rPr>
          <w:rFonts w:ascii="Tahoma" w:hAnsi="Tahoma" w:cs="Tahoma"/>
          <w:lang w:val="pt-BR"/>
        </w:rPr>
        <w:t>ț</w:t>
      </w:r>
      <w:r w:rsidRPr="006A2092">
        <w:rPr>
          <w:lang w:val="pt-BR"/>
        </w:rPr>
        <w:t>it în loturi, indicele cifrei de afaceri se aplică pentru fiecare lot individual. Cu toate acestea, autoritatea contractantă urmează să stabileascăcifra de afaceri anuală minimă impusă operatorilor economici cu referire la grupuri de loturi, dacă ofertantului câ</w:t>
      </w:r>
      <w:r w:rsidRPr="006A2092">
        <w:rPr>
          <w:rFonts w:ascii="Tahoma" w:hAnsi="Tahoma" w:cs="Tahoma"/>
          <w:lang w:val="pt-BR"/>
        </w:rPr>
        <w:t>ș</w:t>
      </w:r>
      <w:r w:rsidRPr="006A2092">
        <w:rPr>
          <w:lang w:val="pt-BR"/>
        </w:rPr>
        <w:t>tigător îi sunt atribuite mai multe loturi care trebuie executate în acela</w:t>
      </w:r>
      <w:r w:rsidRPr="006A2092">
        <w:rPr>
          <w:rFonts w:ascii="Tahoma" w:hAnsi="Tahoma" w:cs="Tahoma"/>
          <w:lang w:val="pt-BR"/>
        </w:rPr>
        <w:t>ș</w:t>
      </w:r>
      <w:r w:rsidRPr="006A2092">
        <w:rPr>
          <w:lang w:val="pt-BR"/>
        </w:rPr>
        <w:t>i timp.</w:t>
      </w:r>
      <w:bookmarkEnd w:id="22"/>
      <w:bookmarkEnd w:id="23"/>
    </w:p>
    <w:p w:rsidR="005732EC" w:rsidRPr="006A2092" w:rsidRDefault="005732EC" w:rsidP="00A54239">
      <w:pPr>
        <w:pStyle w:val="a"/>
        <w:numPr>
          <w:ilvl w:val="0"/>
          <w:numId w:val="0"/>
        </w:numPr>
        <w:tabs>
          <w:tab w:val="clear" w:pos="1134"/>
          <w:tab w:val="left" w:pos="-284"/>
          <w:tab w:val="left" w:pos="142"/>
          <w:tab w:val="left" w:pos="284"/>
          <w:tab w:val="left" w:pos="567"/>
        </w:tabs>
        <w:spacing w:after="120"/>
        <w:ind w:left="-284" w:firstLine="284"/>
        <w:rPr>
          <w:lang w:val="pt-BR"/>
        </w:rPr>
      </w:pPr>
      <w:r w:rsidRPr="006A2092">
        <w:rPr>
          <w:b/>
          <w:lang w:val="pt-BR"/>
        </w:rPr>
        <w:t>38.</w:t>
      </w:r>
      <w:r w:rsidRPr="006A2092">
        <w:rPr>
          <w:bCs/>
          <w:lang w:val="pt-BR"/>
        </w:rPr>
        <w:t>La solicitarea autorită</w:t>
      </w:r>
      <w:r w:rsidRPr="006A2092">
        <w:rPr>
          <w:rFonts w:ascii="Tahoma" w:hAnsi="Tahoma" w:cs="Tahoma"/>
          <w:bCs/>
          <w:lang w:val="pt-BR"/>
        </w:rPr>
        <w:t>ț</w:t>
      </w:r>
      <w:r w:rsidRPr="006A2092">
        <w:rPr>
          <w:bCs/>
          <w:lang w:val="pt-BR"/>
        </w:rPr>
        <w:t>ii contactante,</w:t>
      </w:r>
      <w:r w:rsidRPr="006A2092">
        <w:rPr>
          <w:lang w:val="pt-BR"/>
        </w:rPr>
        <w:t xml:space="preserve">ofertantulurmează să prezintedocumentelecaredemonstrează capacitateatehnică </w:t>
      </w:r>
      <w:r w:rsidRPr="006A2092">
        <w:rPr>
          <w:rFonts w:ascii="Tahoma" w:hAnsi="Tahoma" w:cs="Tahoma"/>
          <w:lang w:val="pt-BR"/>
        </w:rPr>
        <w:t>ș</w:t>
      </w:r>
      <w:r w:rsidRPr="006A2092">
        <w:rPr>
          <w:lang w:val="pt-BR"/>
        </w:rPr>
        <w:t xml:space="preserve">i/sauprofesională pentruexecutareaviitoruluicontractnumai în măsura în care aceste informaţii sunt relevante pentru îndeplinirea contractului </w:t>
      </w:r>
      <w:r w:rsidRPr="006A2092">
        <w:rPr>
          <w:rFonts w:ascii="Tahoma" w:hAnsi="Tahoma" w:cs="Tahoma"/>
          <w:lang w:val="pt-BR"/>
        </w:rPr>
        <w:t>ș</w:t>
      </w:r>
      <w:r w:rsidRPr="006A2092">
        <w:rPr>
          <w:lang w:val="pt-BR"/>
        </w:rPr>
        <w:t>i nu sunt disponibile în bazele de date ale autorită</w:t>
      </w:r>
      <w:r w:rsidRPr="006A2092">
        <w:rPr>
          <w:rFonts w:ascii="Tahoma" w:hAnsi="Tahoma" w:cs="Tahoma"/>
          <w:lang w:val="pt-BR"/>
        </w:rPr>
        <w:t>ț</w:t>
      </w:r>
      <w:r w:rsidRPr="006A2092">
        <w:rPr>
          <w:lang w:val="pt-BR"/>
        </w:rPr>
        <w:t>ilor publice sau ale păr</w:t>
      </w:r>
      <w:r w:rsidRPr="006A2092">
        <w:rPr>
          <w:rFonts w:ascii="Tahoma" w:hAnsi="Tahoma" w:cs="Tahoma"/>
          <w:lang w:val="pt-BR"/>
        </w:rPr>
        <w:t>ț</w:t>
      </w:r>
      <w:r w:rsidRPr="006A2092">
        <w:rPr>
          <w:lang w:val="pt-BR"/>
        </w:rPr>
        <w:t>ilor ter</w:t>
      </w:r>
      <w:r w:rsidRPr="006A2092">
        <w:rPr>
          <w:rFonts w:ascii="Tahoma" w:hAnsi="Tahoma" w:cs="Tahoma"/>
          <w:lang w:val="pt-BR"/>
        </w:rPr>
        <w:t>ț</w:t>
      </w:r>
      <w:r w:rsidRPr="006A2092">
        <w:rPr>
          <w:lang w:val="pt-BR"/>
        </w:rPr>
        <w:t>e, după cum urmează:</w:t>
      </w:r>
    </w:p>
    <w:p w:rsidR="005732EC" w:rsidRPr="006A2092" w:rsidRDefault="005732EC" w:rsidP="00A54239">
      <w:pPr>
        <w:pStyle w:val="a"/>
        <w:numPr>
          <w:ilvl w:val="0"/>
          <w:numId w:val="0"/>
        </w:numPr>
        <w:tabs>
          <w:tab w:val="clear" w:pos="1134"/>
          <w:tab w:val="left" w:pos="142"/>
        </w:tabs>
        <w:spacing w:after="120"/>
        <w:ind w:left="-284" w:firstLine="426"/>
        <w:rPr>
          <w:lang w:val="pt-BR"/>
        </w:rPr>
      </w:pPr>
      <w:r w:rsidRPr="006A2092">
        <w:rPr>
          <w:lang w:val="pt-BR"/>
        </w:rPr>
        <w:t xml:space="preserve">1)olistă alucrărilorexecutate </w:t>
      </w:r>
      <w:r w:rsidRPr="006A2092">
        <w:rPr>
          <w:rFonts w:ascii="Tahoma" w:hAnsi="Tahoma" w:cs="Tahoma"/>
          <w:lang w:val="pt-BR"/>
        </w:rPr>
        <w:t>ș</w:t>
      </w:r>
      <w:r w:rsidRPr="006A2092">
        <w:rPr>
          <w:lang w:val="pt-BR"/>
        </w:rPr>
        <w:t>i finisate înultimii 5 ani, conform anexei nr.13, însoţitdecertificăridebună execuţiepentrucelemai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5732EC" w:rsidRPr="006A2092" w:rsidRDefault="005732EC" w:rsidP="00A54239">
      <w:pPr>
        <w:pStyle w:val="a"/>
        <w:numPr>
          <w:ilvl w:val="0"/>
          <w:numId w:val="0"/>
        </w:numPr>
        <w:tabs>
          <w:tab w:val="clear" w:pos="1134"/>
          <w:tab w:val="left" w:pos="142"/>
        </w:tabs>
        <w:spacing w:after="120"/>
        <w:ind w:left="-284" w:firstLine="426"/>
        <w:rPr>
          <w:lang w:val="pt-BR"/>
        </w:rPr>
      </w:pPr>
      <w:r w:rsidRPr="006A2092">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5732EC" w:rsidRPr="006A2092" w:rsidRDefault="005732EC" w:rsidP="00A54239">
      <w:pPr>
        <w:pStyle w:val="a"/>
        <w:numPr>
          <w:ilvl w:val="0"/>
          <w:numId w:val="0"/>
        </w:numPr>
        <w:tabs>
          <w:tab w:val="clear" w:pos="1134"/>
          <w:tab w:val="left" w:pos="142"/>
        </w:tabs>
        <w:spacing w:after="120"/>
        <w:ind w:left="-284" w:firstLine="426"/>
        <w:rPr>
          <w:lang w:val="pt-BR"/>
        </w:rPr>
      </w:pPr>
      <w:r w:rsidRPr="006A2092">
        <w:rPr>
          <w:lang w:val="pt-BR"/>
        </w:rPr>
        <w:lastRenderedPageBreak/>
        <w:t xml:space="preserve"> 3)informaţii referitoare la studiile, pregătirea profesională şi calificarea personalului de conducere, precum şi ale persoanelor responsabile pentru execuţia documenta</w:t>
      </w:r>
      <w:r w:rsidRPr="006A2092">
        <w:rPr>
          <w:rFonts w:ascii="Tahoma" w:hAnsi="Tahoma" w:cs="Tahoma"/>
          <w:lang w:val="pt-BR"/>
        </w:rPr>
        <w:t>ț</w:t>
      </w:r>
      <w:r w:rsidRPr="006A2092">
        <w:rPr>
          <w:lang w:val="pt-BR"/>
        </w:rPr>
        <w:t xml:space="preserve">iei de proiect, lucrărilor, inclusiv a arhitectului </w:t>
      </w:r>
      <w:r w:rsidRPr="006A2092">
        <w:rPr>
          <w:rFonts w:ascii="Tahoma" w:hAnsi="Tahoma" w:cs="Tahoma"/>
          <w:lang w:val="pt-BR"/>
        </w:rPr>
        <w:t>ș</w:t>
      </w:r>
      <w:r w:rsidRPr="006A2092">
        <w:rPr>
          <w:lang w:val="pt-BR"/>
        </w:rPr>
        <w:t xml:space="preserve">ef, inginerului </w:t>
      </w:r>
      <w:r w:rsidRPr="006A2092">
        <w:rPr>
          <w:rFonts w:ascii="Tahoma" w:hAnsi="Tahoma" w:cs="Tahoma"/>
          <w:lang w:val="pt-BR"/>
        </w:rPr>
        <w:t>ș</w:t>
      </w:r>
      <w:r w:rsidRPr="006A2092">
        <w:rPr>
          <w:lang w:val="pt-BR"/>
        </w:rPr>
        <w:t xml:space="preserve">ef </w:t>
      </w:r>
      <w:r w:rsidRPr="006A2092">
        <w:rPr>
          <w:rFonts w:ascii="Tahoma" w:hAnsi="Tahoma" w:cs="Tahoma"/>
          <w:lang w:val="pt-BR"/>
        </w:rPr>
        <w:t>ș</w:t>
      </w:r>
      <w:r w:rsidRPr="006A2092">
        <w:rPr>
          <w:lang w:val="pt-BR"/>
        </w:rPr>
        <w:t>i dirigintelui de şantier, atesta</w:t>
      </w:r>
      <w:r w:rsidRPr="006A2092">
        <w:rPr>
          <w:rFonts w:ascii="Tahoma" w:hAnsi="Tahoma" w:cs="Tahoma"/>
          <w:lang w:val="pt-BR"/>
        </w:rPr>
        <w:t>ț</w:t>
      </w:r>
      <w:r w:rsidRPr="006A2092">
        <w:rPr>
          <w:lang w:val="pt-BR"/>
        </w:rPr>
        <w:t>i conform legislaţiei (confirmat prin certificat de atestare profesională) şi cu o experienţă similară în domeniul lucrării ce urmează să fie executată, conformanexei nr.15;</w:t>
      </w:r>
    </w:p>
    <w:p w:rsidR="005732EC" w:rsidRPr="006A2092" w:rsidRDefault="005732EC" w:rsidP="00A54239">
      <w:pPr>
        <w:pStyle w:val="a"/>
        <w:numPr>
          <w:ilvl w:val="0"/>
          <w:numId w:val="0"/>
        </w:numPr>
        <w:tabs>
          <w:tab w:val="clear" w:pos="1134"/>
          <w:tab w:val="left" w:pos="142"/>
        </w:tabs>
        <w:spacing w:after="120"/>
        <w:ind w:left="-284" w:firstLine="426"/>
        <w:rPr>
          <w:lang w:val="pt-BR"/>
        </w:rPr>
      </w:pPr>
      <w:r w:rsidRPr="006A2092">
        <w:rPr>
          <w:lang w:val="pt-BR"/>
        </w:rPr>
        <w:t>4) o declaraţie referitoare la efectivele medii anuale al personalului angajat şi ale cadrelor de conducere în ultimii 3 ani;</w:t>
      </w:r>
    </w:p>
    <w:p w:rsidR="005732EC" w:rsidRPr="006A2092" w:rsidRDefault="005732EC" w:rsidP="00A54239">
      <w:pPr>
        <w:pStyle w:val="a"/>
        <w:numPr>
          <w:ilvl w:val="0"/>
          <w:numId w:val="0"/>
        </w:numPr>
        <w:tabs>
          <w:tab w:val="clear" w:pos="1134"/>
          <w:tab w:val="left" w:pos="142"/>
        </w:tabs>
        <w:spacing w:after="120"/>
        <w:ind w:left="-284" w:firstLine="426"/>
        <w:rPr>
          <w:lang w:val="pt-BR"/>
        </w:rPr>
      </w:pPr>
      <w:r w:rsidRPr="006A2092">
        <w:rPr>
          <w:lang w:val="pt-BR"/>
        </w:rPr>
        <w:t xml:space="preserve">5) dacă este cazul, informaţii privind măsurile de protecţie a mediului pe care operatorul economic le poate aplica în timpul îndeplinirii contractului de lucrări sau servicii de proiectare </w:t>
      </w:r>
      <w:r w:rsidRPr="006A2092">
        <w:rPr>
          <w:rFonts w:ascii="Tahoma" w:hAnsi="Tahoma" w:cs="Tahoma"/>
          <w:lang w:val="pt-BR"/>
        </w:rPr>
        <w:t>ș</w:t>
      </w:r>
      <w:r w:rsidRPr="006A2092">
        <w:rPr>
          <w:lang w:val="pt-BR"/>
        </w:rPr>
        <w:t>i de lucrări, în corespundere cu pct.44;</w:t>
      </w:r>
    </w:p>
    <w:p w:rsidR="005732EC" w:rsidRPr="006A2092" w:rsidRDefault="005732EC" w:rsidP="00A54239">
      <w:pPr>
        <w:pStyle w:val="a"/>
        <w:numPr>
          <w:ilvl w:val="0"/>
          <w:numId w:val="0"/>
        </w:numPr>
        <w:tabs>
          <w:tab w:val="clear" w:pos="1134"/>
          <w:tab w:val="left" w:pos="142"/>
        </w:tabs>
        <w:spacing w:after="120"/>
        <w:ind w:left="-284" w:firstLine="426"/>
        <w:rPr>
          <w:lang w:val="pt-BR"/>
        </w:rPr>
      </w:pPr>
      <w:r w:rsidRPr="006A2092">
        <w:rPr>
          <w:lang w:val="pt-BR"/>
        </w:rPr>
        <w:t xml:space="preserve">6) o declaraţie referitoare la utilajele, instalaţiile, echipamentele tehnice de care poate dispune operatorul economic pentru îndeplinirea corespunzătoare a contractului de lucrărisau servicii de proiectare </w:t>
      </w:r>
      <w:r w:rsidRPr="006A2092">
        <w:rPr>
          <w:rFonts w:ascii="Tahoma" w:hAnsi="Tahoma" w:cs="Tahoma"/>
          <w:lang w:val="pt-BR"/>
        </w:rPr>
        <w:t>ș</w:t>
      </w:r>
      <w:r w:rsidRPr="006A2092">
        <w:rPr>
          <w:lang w:val="pt-BR"/>
        </w:rPr>
        <w:t>i de lucrări, conformanexei nr.14;</w:t>
      </w:r>
    </w:p>
    <w:p w:rsidR="005732EC" w:rsidRPr="006A2092" w:rsidRDefault="005732EC" w:rsidP="00A54239">
      <w:pPr>
        <w:pStyle w:val="a"/>
        <w:numPr>
          <w:ilvl w:val="0"/>
          <w:numId w:val="0"/>
        </w:numPr>
        <w:tabs>
          <w:tab w:val="clear" w:pos="1134"/>
          <w:tab w:val="left" w:pos="142"/>
        </w:tabs>
        <w:spacing w:after="120"/>
        <w:ind w:left="-284" w:firstLine="426"/>
        <w:rPr>
          <w:lang w:val="pt-BR"/>
        </w:rPr>
      </w:pPr>
      <w:r w:rsidRPr="006A2092">
        <w:rPr>
          <w:lang w:val="pt-BR"/>
        </w:rPr>
        <w:t>7) informaţii privind partea din contract pe care operatorul economic are, eventual, intenţia să o subcontracteze,conformanexei nr.16. De asemenea, urmează a fi ata</w:t>
      </w:r>
      <w:r w:rsidRPr="006A2092">
        <w:rPr>
          <w:rFonts w:ascii="Tahoma" w:hAnsi="Tahoma" w:cs="Tahoma"/>
          <w:lang w:val="pt-BR"/>
        </w:rPr>
        <w:t>ș</w:t>
      </w:r>
      <w:r w:rsidRPr="006A2092">
        <w:rPr>
          <w:lang w:val="pt-BR"/>
        </w:rPr>
        <w:t>at/ata</w:t>
      </w:r>
      <w:r w:rsidRPr="006A2092">
        <w:rPr>
          <w:rFonts w:ascii="Tahoma" w:hAnsi="Tahoma" w:cs="Tahoma"/>
          <w:lang w:val="pt-BR"/>
        </w:rPr>
        <w:t>ș</w:t>
      </w:r>
      <w:r w:rsidRPr="006A2092">
        <w:rPr>
          <w:lang w:val="pt-BR"/>
        </w:rPr>
        <w:t>ate la anexa nr.16, copia/copiile contractului/contractelor încheiat/încheiate cu subatreprenorii.</w:t>
      </w:r>
    </w:p>
    <w:p w:rsidR="005732EC" w:rsidRPr="006A2092" w:rsidRDefault="005732EC" w:rsidP="009F1E2C">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39.</w:t>
      </w:r>
      <w:r w:rsidRPr="006A2092">
        <w:rPr>
          <w:lang w:val="pt-BR"/>
        </w:rPr>
        <w:t>Ofertantul/candidatul are dreptul să recurgă la sus</w:t>
      </w:r>
      <w:r w:rsidRPr="006A2092">
        <w:rPr>
          <w:rFonts w:ascii="Tahoma" w:hAnsi="Tahoma" w:cs="Tahoma"/>
          <w:lang w:val="pt-BR"/>
        </w:rPr>
        <w:t>ț</w:t>
      </w:r>
      <w:r w:rsidRPr="006A2092">
        <w:rPr>
          <w:lang w:val="pt-BR"/>
        </w:rPr>
        <w:t>inerea unor alte persoane atunci când acestea din urmă desfă</w:t>
      </w:r>
      <w:r w:rsidRPr="006A2092">
        <w:rPr>
          <w:rFonts w:ascii="Tahoma" w:hAnsi="Tahoma" w:cs="Tahoma"/>
          <w:lang w:val="pt-BR"/>
        </w:rPr>
        <w:t>ș</w:t>
      </w:r>
      <w:r w:rsidRPr="006A2092">
        <w:rPr>
          <w:lang w:val="pt-BR"/>
        </w:rPr>
        <w:t>oară activită</w:t>
      </w:r>
      <w:r w:rsidRPr="006A2092">
        <w:rPr>
          <w:rFonts w:ascii="Tahoma" w:hAnsi="Tahoma" w:cs="Tahoma"/>
          <w:lang w:val="pt-BR"/>
        </w:rPr>
        <w:t>ț</w:t>
      </w:r>
      <w:r w:rsidRPr="006A2092">
        <w:rPr>
          <w:lang w:val="pt-BR"/>
        </w:rPr>
        <w:t>ile sau serviciile pentru îndeplinirea cărora este necesară capacitatea profesională respectivă, conformanexei nr.17.</w:t>
      </w:r>
    </w:p>
    <w:p w:rsidR="005732EC" w:rsidRPr="006A2092" w:rsidRDefault="005732EC"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40.</w:t>
      </w:r>
      <w:r w:rsidRPr="006A2092">
        <w:rPr>
          <w:lang w:val="pt-BR"/>
        </w:rPr>
        <w:t>Ofertantulurmează să dispună de un nivel minim de experienţă pentru a se califica conform cerinţelor de îndeplinire a contractului:</w:t>
      </w:r>
    </w:p>
    <w:p w:rsidR="005732EC" w:rsidRPr="006A2092" w:rsidRDefault="005732EC" w:rsidP="00A54239">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lang w:val="pt-BR"/>
        </w:rPr>
        <w:t>1)executarea în ultimii 5 ani a cel puţin a unui contract cu o valoare nu mai mică de 75% din valoarea viitorului contract, confirmat prin prezentarea contractului de antrepriză sau subantrepriză, precum şi prin procesul-verbal de recepţiela terminarea lucrărilor/procesul-verbal derecepţie finală la expirarea perioadei de garanţie, însoţit de certificări de bună execuţie pentru cele mai importante lucrăridin partea Beneficiarului (informa</w:t>
      </w:r>
      <w:r w:rsidRPr="006A2092">
        <w:rPr>
          <w:rFonts w:ascii="Tahoma" w:hAnsi="Tahoma" w:cs="Tahoma"/>
          <w:lang w:val="pt-BR"/>
        </w:rPr>
        <w:t>ț</w:t>
      </w:r>
      <w:r w:rsidRPr="006A2092">
        <w:rPr>
          <w:lang w:val="pt-BR"/>
        </w:rPr>
        <w:t xml:space="preserve">iiledate se vor include în anexele nr.12 </w:t>
      </w:r>
      <w:r w:rsidRPr="006A2092">
        <w:rPr>
          <w:rFonts w:ascii="Tahoma" w:hAnsi="Tahoma" w:cs="Tahoma"/>
          <w:lang w:val="pt-BR"/>
        </w:rPr>
        <w:t>ș</w:t>
      </w:r>
      <w:r w:rsidRPr="006A2092">
        <w:rPr>
          <w:lang w:val="pt-BR"/>
        </w:rPr>
        <w:t xml:space="preserve">i nr.13); sau </w:t>
      </w:r>
    </w:p>
    <w:p w:rsidR="005732EC" w:rsidRPr="006A2092" w:rsidRDefault="005732EC" w:rsidP="005A51B4">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lang w:val="pt-BR"/>
        </w:rPr>
        <w:t>2) valoarea cumulată a tuturor contractelor executate în ultimul an de activitate să fie egală sau mai mare decât valoarea viitorului contract, procesele-verbale de recepţiela terminarea lucrărilor/ procesele-verbale de recepţie finală la expirarea perioadei de garanţie, însoţite de certificări de bună execuţie pentru cele mai importante lucrăridin partea Beneficiarului (informa</w:t>
      </w:r>
      <w:r w:rsidRPr="006A2092">
        <w:rPr>
          <w:rFonts w:ascii="Tahoma" w:hAnsi="Tahoma" w:cs="Tahoma"/>
          <w:lang w:val="pt-BR"/>
        </w:rPr>
        <w:t>ț</w:t>
      </w:r>
      <w:r w:rsidRPr="006A2092">
        <w:rPr>
          <w:lang w:val="pt-BR"/>
        </w:rPr>
        <w:t xml:space="preserve">iile date se vor include în anexele nr.12 </w:t>
      </w:r>
      <w:r w:rsidRPr="006A2092">
        <w:rPr>
          <w:rFonts w:ascii="Tahoma" w:hAnsi="Tahoma" w:cs="Tahoma"/>
          <w:lang w:val="pt-BR"/>
        </w:rPr>
        <w:t>ș</w:t>
      </w:r>
      <w:r w:rsidRPr="006A2092">
        <w:rPr>
          <w:lang w:val="pt-BR"/>
        </w:rPr>
        <w:t>i nr.13).</w:t>
      </w:r>
    </w:p>
    <w:p w:rsidR="005732EC" w:rsidRPr="006A2092" w:rsidRDefault="005732EC" w:rsidP="003C2C26">
      <w:pPr>
        <w:pStyle w:val="a"/>
        <w:numPr>
          <w:ilvl w:val="0"/>
          <w:numId w:val="0"/>
        </w:numPr>
        <w:tabs>
          <w:tab w:val="clear" w:pos="1134"/>
          <w:tab w:val="left" w:pos="-284"/>
          <w:tab w:val="left" w:pos="142"/>
          <w:tab w:val="left" w:pos="284"/>
          <w:tab w:val="left" w:pos="426"/>
        </w:tabs>
        <w:spacing w:after="120"/>
        <w:ind w:left="-284" w:firstLine="284"/>
        <w:rPr>
          <w:lang w:val="pt-BR"/>
        </w:rPr>
      </w:pPr>
      <w:r w:rsidRPr="006A2092">
        <w:rPr>
          <w:b/>
          <w:lang w:val="pt-BR"/>
        </w:rPr>
        <w:t>41.</w:t>
      </w:r>
      <w:r w:rsidRPr="006A2092">
        <w:rPr>
          <w:lang w:val="pt-BR"/>
        </w:rPr>
        <w:t>Operatorul economic urmează săprezinte, în cazul solicitării din partea autorită</w:t>
      </w:r>
      <w:r w:rsidRPr="006A2092">
        <w:rPr>
          <w:rFonts w:ascii="Tahoma" w:hAnsi="Tahoma" w:cs="Tahoma"/>
          <w:lang w:val="pt-BR"/>
        </w:rPr>
        <w:t>ț</w:t>
      </w:r>
      <w:r w:rsidRPr="006A2092">
        <w:rPr>
          <w:lang w:val="pt-BR"/>
        </w:rPr>
        <w:t xml:space="preserve">ii contactante,  documente </w:t>
      </w:r>
      <w:r w:rsidRPr="006A2092">
        <w:rPr>
          <w:rFonts w:ascii="Tahoma" w:hAnsi="Tahoma" w:cs="Tahoma"/>
          <w:lang w:val="pt-BR"/>
        </w:rPr>
        <w:t>ș</w:t>
      </w:r>
      <w:r w:rsidRPr="006A2092">
        <w:rPr>
          <w:lang w:val="pt-BR"/>
        </w:rPr>
        <w:t>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w:t>
      </w:r>
      <w:r w:rsidRPr="006A2092">
        <w:rPr>
          <w:rFonts w:ascii="Tahoma" w:hAnsi="Tahoma" w:cs="Tahoma"/>
          <w:lang w:val="pt-BR"/>
        </w:rPr>
        <w:t>ț</w:t>
      </w:r>
      <w:r w:rsidRPr="006A2092">
        <w:rPr>
          <w:lang w:val="pt-BR"/>
        </w:rPr>
        <w:t>ionale pertinente, emise de organisme acreditate.</w:t>
      </w:r>
    </w:p>
    <w:p w:rsidR="005732EC" w:rsidRPr="006A2092" w:rsidRDefault="005732EC"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A2092">
        <w:rPr>
          <w:b/>
          <w:lang w:val="it-IT"/>
        </w:rPr>
        <w:t xml:space="preserve">42. </w:t>
      </w:r>
      <w:r w:rsidRPr="006A2092">
        <w:rPr>
          <w:bCs/>
          <w:lang w:val="it-IT"/>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5732EC" w:rsidRPr="006A2092" w:rsidRDefault="005732EC"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6A2092">
        <w:rPr>
          <w:b/>
          <w:lang w:val="it-IT"/>
        </w:rPr>
        <w:t>43.</w:t>
      </w:r>
      <w:r w:rsidRPr="006A2092">
        <w:rPr>
          <w:bCs/>
          <w:lang w:val="it-IT"/>
        </w:rPr>
        <w:t>Operatorul economic prezintă documente, certificate, emise de organisme independente, prin care se atestă faptul că respectă anumite standarde de protecţie a mediului, aceasta trebuie să se raporteze:</w:t>
      </w:r>
    </w:p>
    <w:p w:rsidR="005732EC" w:rsidRPr="006A2092" w:rsidRDefault="005732EC"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6A2092">
        <w:rPr>
          <w:lang w:val="pt-BR"/>
        </w:rPr>
        <w:t>1)la Sistemul Comunitar de Management de Mediu şi Audit (EMAS), sau;</w:t>
      </w:r>
    </w:p>
    <w:p w:rsidR="005732EC" w:rsidRPr="006A2092" w:rsidRDefault="005732EC"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6A2092">
        <w:rPr>
          <w:lang w:val="pt-BR"/>
        </w:rPr>
        <w:t>2)la standarde de gestiune ecologică bazate pe seriile de standarde europene sau internaţionale în domeniu, certificate de organisme conforme cu legislaţia comunitară ori cu standardele europene sau internaţionale privind certificarea.</w:t>
      </w:r>
    </w:p>
    <w:p w:rsidR="005732EC" w:rsidRPr="006A2092" w:rsidRDefault="005732E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A2092">
        <w:rPr>
          <w:b/>
          <w:lang w:val="it-IT"/>
        </w:rPr>
        <w:lastRenderedPageBreak/>
        <w:t>44.</w:t>
      </w:r>
      <w:r w:rsidRPr="006A2092">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732EC" w:rsidRPr="00FF430B" w:rsidRDefault="005732EC" w:rsidP="00F059B8">
      <w:pPr>
        <w:tabs>
          <w:tab w:val="left" w:pos="-284"/>
          <w:tab w:val="left" w:pos="142"/>
          <w:tab w:val="left" w:pos="426"/>
          <w:tab w:val="left" w:pos="567"/>
          <w:tab w:val="left" w:pos="709"/>
        </w:tabs>
        <w:ind w:left="-284" w:firstLine="284"/>
        <w:jc w:val="both"/>
      </w:pPr>
      <w:r w:rsidRPr="00FF430B">
        <w:rPr>
          <w:b/>
        </w:rPr>
        <w:t>45.</w:t>
      </w:r>
      <w:r w:rsidRPr="00FF430B">
        <w:t>Autorită</w:t>
      </w:r>
      <w:r w:rsidRPr="00FF430B">
        <w:rPr>
          <w:rFonts w:ascii="Tahoma" w:hAnsi="Tahoma" w:cs="Tahoma"/>
        </w:rPr>
        <w:t>ț</w:t>
      </w:r>
      <w:r w:rsidRPr="00FF430B">
        <w:t xml:space="preserve">ile contractante pot utiliza o serie de criterii generale privind durabilitatea pentru executarea lucrărilor sau serviciilor de proiectare </w:t>
      </w:r>
      <w:r w:rsidRPr="00FF430B">
        <w:rPr>
          <w:rFonts w:ascii="Tahoma" w:hAnsi="Tahoma" w:cs="Tahoma"/>
        </w:rPr>
        <w:t>ș</w:t>
      </w:r>
      <w:r w:rsidRPr="00FF430B">
        <w:t>i de lucrări:</w:t>
      </w:r>
    </w:p>
    <w:p w:rsidR="005732EC" w:rsidRPr="00FF430B" w:rsidRDefault="005732EC" w:rsidP="00A54239">
      <w:pPr>
        <w:tabs>
          <w:tab w:val="left" w:pos="-284"/>
          <w:tab w:val="left" w:pos="142"/>
          <w:tab w:val="left" w:pos="426"/>
          <w:tab w:val="left" w:pos="567"/>
          <w:tab w:val="left" w:pos="709"/>
        </w:tabs>
        <w:ind w:left="-284" w:firstLine="284"/>
        <w:jc w:val="both"/>
      </w:pPr>
      <w:r w:rsidRPr="00FF430B">
        <w:t>1) materiale de construc</w:t>
      </w:r>
      <w:r w:rsidRPr="00FF430B">
        <w:rPr>
          <w:rFonts w:ascii="Tahoma" w:hAnsi="Tahoma" w:cs="Tahoma"/>
        </w:rPr>
        <w:t>ț</w:t>
      </w:r>
      <w:r w:rsidRPr="00FF430B">
        <w:t xml:space="preserve">ie </w:t>
      </w:r>
      <w:r w:rsidRPr="00FF430B">
        <w:rPr>
          <w:rFonts w:ascii="Tahoma" w:hAnsi="Tahoma" w:cs="Tahoma"/>
        </w:rPr>
        <w:t>ș</w:t>
      </w:r>
      <w:r w:rsidRPr="00FF430B">
        <w:t xml:space="preserve">i aprovizionare durabilă; </w:t>
      </w:r>
    </w:p>
    <w:p w:rsidR="005732EC" w:rsidRPr="00FF430B" w:rsidRDefault="005732EC" w:rsidP="00A54239">
      <w:pPr>
        <w:tabs>
          <w:tab w:val="left" w:pos="-284"/>
          <w:tab w:val="left" w:pos="142"/>
          <w:tab w:val="left" w:pos="426"/>
          <w:tab w:val="left" w:pos="567"/>
          <w:tab w:val="left" w:pos="709"/>
        </w:tabs>
        <w:ind w:left="-284" w:firstLine="284"/>
        <w:jc w:val="both"/>
      </w:pPr>
      <w:r w:rsidRPr="00FF430B">
        <w:t>2) depozitarea de</w:t>
      </w:r>
      <w:r w:rsidRPr="00FF430B">
        <w:rPr>
          <w:rFonts w:ascii="Tahoma" w:hAnsi="Tahoma" w:cs="Tahoma"/>
        </w:rPr>
        <w:t>ș</w:t>
      </w:r>
      <w:r w:rsidRPr="00FF430B">
        <w:t xml:space="preserve">eurilor reciclabile </w:t>
      </w:r>
      <w:r w:rsidRPr="00FF430B">
        <w:rPr>
          <w:rFonts w:ascii="Tahoma" w:hAnsi="Tahoma" w:cs="Tahoma"/>
        </w:rPr>
        <w:t>ș</w:t>
      </w:r>
      <w:r w:rsidRPr="00FF430B">
        <w:t>i sistemul de gestionare a de</w:t>
      </w:r>
      <w:r w:rsidRPr="00FF430B">
        <w:rPr>
          <w:rFonts w:ascii="Tahoma" w:hAnsi="Tahoma" w:cs="Tahoma"/>
        </w:rPr>
        <w:t>ș</w:t>
      </w:r>
      <w:r w:rsidRPr="00FF430B">
        <w:t>eurilor;</w:t>
      </w:r>
    </w:p>
    <w:p w:rsidR="005732EC" w:rsidRPr="00FF430B" w:rsidRDefault="005732EC" w:rsidP="00A54239">
      <w:pPr>
        <w:tabs>
          <w:tab w:val="left" w:pos="-284"/>
          <w:tab w:val="left" w:pos="142"/>
          <w:tab w:val="left" w:pos="426"/>
          <w:tab w:val="left" w:pos="567"/>
          <w:tab w:val="left" w:pos="709"/>
        </w:tabs>
        <w:ind w:left="-284" w:firstLine="284"/>
        <w:jc w:val="both"/>
      </w:pPr>
      <w:r w:rsidRPr="00FF430B">
        <w:t>3) gestionarea de</w:t>
      </w:r>
      <w:r w:rsidRPr="00FF430B">
        <w:rPr>
          <w:rFonts w:ascii="Tahoma" w:hAnsi="Tahoma" w:cs="Tahoma"/>
        </w:rPr>
        <w:t>ș</w:t>
      </w:r>
      <w:r w:rsidRPr="00FF430B">
        <w:t>eurilor din demolări;</w:t>
      </w:r>
    </w:p>
    <w:p w:rsidR="005732EC" w:rsidRPr="00FF430B" w:rsidRDefault="005732EC" w:rsidP="00A54239">
      <w:pPr>
        <w:tabs>
          <w:tab w:val="left" w:pos="-284"/>
          <w:tab w:val="left" w:pos="142"/>
          <w:tab w:val="left" w:pos="426"/>
          <w:tab w:val="left" w:pos="567"/>
          <w:tab w:val="left" w:pos="709"/>
        </w:tabs>
        <w:ind w:left="-284" w:firstLine="284"/>
        <w:jc w:val="both"/>
      </w:pPr>
      <w:r w:rsidRPr="00FF430B">
        <w:t xml:space="preserve">4) instalarea </w:t>
      </w:r>
      <w:r w:rsidRPr="00FF430B">
        <w:rPr>
          <w:rFonts w:ascii="Tahoma" w:hAnsi="Tahoma" w:cs="Tahoma"/>
        </w:rPr>
        <w:t>ș</w:t>
      </w:r>
      <w:r w:rsidRPr="00FF430B">
        <w:t>i punerea în func</w:t>
      </w:r>
      <w:r w:rsidRPr="00FF430B">
        <w:rPr>
          <w:rFonts w:ascii="Tahoma" w:hAnsi="Tahoma" w:cs="Tahoma"/>
        </w:rPr>
        <w:t>ț</w:t>
      </w:r>
      <w:r w:rsidRPr="00FF430B">
        <w:t xml:space="preserve">iune a sistemelor energetice </w:t>
      </w:r>
      <w:r w:rsidRPr="00FF430B">
        <w:rPr>
          <w:rFonts w:ascii="Tahoma" w:hAnsi="Tahoma" w:cs="Tahoma"/>
        </w:rPr>
        <w:t>ș</w:t>
      </w:r>
      <w:r w:rsidRPr="00FF430B">
        <w:t>i surse de energie cu emisii de carbon reduse sau de nivel zero;</w:t>
      </w:r>
    </w:p>
    <w:p w:rsidR="005732EC" w:rsidRPr="00FF430B" w:rsidRDefault="005732EC" w:rsidP="00A54239">
      <w:pPr>
        <w:tabs>
          <w:tab w:val="left" w:pos="-284"/>
          <w:tab w:val="left" w:pos="142"/>
          <w:tab w:val="left" w:pos="426"/>
          <w:tab w:val="left" w:pos="567"/>
          <w:tab w:val="left" w:pos="709"/>
        </w:tabs>
        <w:ind w:left="-284" w:firstLine="284"/>
        <w:jc w:val="both"/>
      </w:pPr>
      <w:r w:rsidRPr="00FF430B">
        <w:t>5) contractul de performan</w:t>
      </w:r>
      <w:r w:rsidRPr="00FF430B">
        <w:rPr>
          <w:rFonts w:ascii="Tahoma" w:hAnsi="Tahoma" w:cs="Tahoma"/>
        </w:rPr>
        <w:t>ț</w:t>
      </w:r>
      <w:r w:rsidRPr="00FF430B">
        <w:t>ă energetică;</w:t>
      </w:r>
    </w:p>
    <w:p w:rsidR="005732EC" w:rsidRPr="00FF430B" w:rsidRDefault="005732EC" w:rsidP="00A54239">
      <w:pPr>
        <w:tabs>
          <w:tab w:val="left" w:pos="-284"/>
          <w:tab w:val="left" w:pos="142"/>
          <w:tab w:val="left" w:pos="426"/>
          <w:tab w:val="left" w:pos="567"/>
          <w:tab w:val="left" w:pos="709"/>
        </w:tabs>
        <w:ind w:left="-284" w:firstLine="284"/>
        <w:jc w:val="both"/>
      </w:pPr>
      <w:r w:rsidRPr="00FF430B">
        <w:t>6) con</w:t>
      </w:r>
      <w:r w:rsidRPr="00FF430B">
        <w:rPr>
          <w:rFonts w:ascii="Tahoma" w:hAnsi="Tahoma" w:cs="Tahoma"/>
        </w:rPr>
        <w:t>ț</w:t>
      </w:r>
      <w:r w:rsidRPr="00FF430B">
        <w:t xml:space="preserve">inut reciclat în beton </w:t>
      </w:r>
      <w:r w:rsidRPr="00FF430B">
        <w:rPr>
          <w:rFonts w:ascii="Tahoma" w:hAnsi="Tahoma" w:cs="Tahoma"/>
        </w:rPr>
        <w:t>ș</w:t>
      </w:r>
      <w:r w:rsidRPr="00FF430B">
        <w:t>i zidărie;</w:t>
      </w:r>
    </w:p>
    <w:p w:rsidR="005732EC" w:rsidRPr="00FF430B" w:rsidRDefault="005732EC"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w:t>
      </w:r>
      <w:r w:rsidRPr="00FF430B">
        <w:rPr>
          <w:rFonts w:ascii="Tahoma" w:hAnsi="Tahoma" w:cs="Tahoma"/>
        </w:rPr>
        <w:t>ț</w:t>
      </w:r>
      <w:r w:rsidRPr="00FF430B">
        <w:t>ie specificate;</w:t>
      </w:r>
    </w:p>
    <w:p w:rsidR="005732EC" w:rsidRPr="00FF430B" w:rsidRDefault="005732EC" w:rsidP="00A54239">
      <w:pPr>
        <w:tabs>
          <w:tab w:val="left" w:pos="-284"/>
          <w:tab w:val="left" w:pos="142"/>
          <w:tab w:val="left" w:pos="426"/>
          <w:tab w:val="left" w:pos="567"/>
          <w:tab w:val="left" w:pos="709"/>
        </w:tabs>
        <w:ind w:left="-284" w:firstLine="284"/>
        <w:jc w:val="both"/>
      </w:pPr>
      <w:r w:rsidRPr="00FF430B">
        <w:t xml:space="preserve">8) sisteme de încălzire, inclusiv producerea combinată de energie electrică </w:t>
      </w:r>
      <w:r w:rsidRPr="00FF430B">
        <w:rPr>
          <w:rFonts w:ascii="Tahoma" w:hAnsi="Tahoma" w:cs="Tahoma"/>
        </w:rPr>
        <w:t>ș</w:t>
      </w:r>
      <w:r w:rsidRPr="00FF430B">
        <w:t>i energie termică (CHP);</w:t>
      </w:r>
    </w:p>
    <w:p w:rsidR="005732EC" w:rsidRPr="00FF430B" w:rsidRDefault="005732EC" w:rsidP="00A54239">
      <w:pPr>
        <w:tabs>
          <w:tab w:val="left" w:pos="-284"/>
          <w:tab w:val="left" w:pos="142"/>
          <w:tab w:val="left" w:pos="426"/>
          <w:tab w:val="left" w:pos="567"/>
          <w:tab w:val="left" w:pos="709"/>
        </w:tabs>
        <w:ind w:left="-284" w:firstLine="284"/>
        <w:jc w:val="both"/>
      </w:pPr>
      <w:r w:rsidRPr="00FF430B">
        <w:t xml:space="preserve">9) controlul </w:t>
      </w:r>
      <w:r w:rsidRPr="00FF430B">
        <w:rPr>
          <w:rFonts w:ascii="Tahoma" w:hAnsi="Tahoma" w:cs="Tahoma"/>
        </w:rPr>
        <w:t>ș</w:t>
      </w:r>
      <w:r w:rsidRPr="00FF430B">
        <w:t>i managementul consumului de energie;</w:t>
      </w:r>
    </w:p>
    <w:p w:rsidR="005732EC" w:rsidRPr="00FF430B" w:rsidRDefault="005732EC"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w:t>
      </w:r>
      <w:r w:rsidRPr="00FF430B">
        <w:rPr>
          <w:rFonts w:ascii="Tahoma" w:hAnsi="Tahoma" w:cs="Tahoma"/>
        </w:rPr>
        <w:t>ș</w:t>
      </w:r>
      <w:r w:rsidRPr="00FF430B">
        <w:t xml:space="preserve">eurilor pe </w:t>
      </w:r>
      <w:r w:rsidRPr="00FF430B">
        <w:rPr>
          <w:rFonts w:ascii="Tahoma" w:hAnsi="Tahoma" w:cs="Tahoma"/>
        </w:rPr>
        <w:t>ș</w:t>
      </w:r>
      <w:r w:rsidRPr="00FF430B">
        <w:t xml:space="preserve">antier, monitorizînd </w:t>
      </w:r>
      <w:r w:rsidRPr="00FF430B">
        <w:rPr>
          <w:rFonts w:ascii="Tahoma" w:hAnsi="Tahoma" w:cs="Tahoma"/>
        </w:rPr>
        <w:t>ș</w:t>
      </w:r>
      <w:r w:rsidRPr="00FF430B">
        <w:t>i raportînd aplicarea pe durata desfă</w:t>
      </w:r>
      <w:r w:rsidRPr="00FF430B">
        <w:rPr>
          <w:rFonts w:ascii="Tahoma" w:hAnsi="Tahoma" w:cs="Tahoma"/>
        </w:rPr>
        <w:t>ș</w:t>
      </w:r>
      <w:r w:rsidRPr="00FF430B">
        <w:t xml:space="preserve">urării lucrărilor pe </w:t>
      </w:r>
      <w:r w:rsidRPr="00FF430B">
        <w:rPr>
          <w:rFonts w:ascii="Tahoma" w:hAnsi="Tahoma" w:cs="Tahoma"/>
        </w:rPr>
        <w:t>ș</w:t>
      </w:r>
      <w:r w:rsidRPr="00FF430B">
        <w:t>antier;</w:t>
      </w:r>
    </w:p>
    <w:p w:rsidR="005732EC" w:rsidRPr="00FF430B" w:rsidRDefault="005732EC"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5732EC" w:rsidRPr="00FF430B" w:rsidRDefault="005732EC" w:rsidP="00A54239">
      <w:pPr>
        <w:tabs>
          <w:tab w:val="left" w:pos="-284"/>
          <w:tab w:val="left" w:pos="142"/>
          <w:tab w:val="left" w:pos="426"/>
          <w:tab w:val="left" w:pos="567"/>
          <w:tab w:val="left" w:pos="709"/>
        </w:tabs>
        <w:ind w:left="-284" w:firstLine="284"/>
        <w:jc w:val="both"/>
      </w:pPr>
      <w:r w:rsidRPr="00FF430B">
        <w:t xml:space="preserve">12) vopsele </w:t>
      </w:r>
      <w:r w:rsidRPr="00FF430B">
        <w:rPr>
          <w:rFonts w:ascii="Tahoma" w:hAnsi="Tahoma" w:cs="Tahoma"/>
        </w:rPr>
        <w:t>ș</w:t>
      </w:r>
      <w:r w:rsidRPr="00FF430B">
        <w:t xml:space="preserve">i lacuri de interior </w:t>
      </w:r>
      <w:r w:rsidRPr="00FF430B">
        <w:rPr>
          <w:rFonts w:ascii="Tahoma" w:hAnsi="Tahoma" w:cs="Tahoma"/>
        </w:rPr>
        <w:t>ș</w:t>
      </w:r>
      <w:r w:rsidRPr="00FF430B">
        <w:t>i de exterior;</w:t>
      </w:r>
    </w:p>
    <w:p w:rsidR="005732EC" w:rsidRPr="00FF430B" w:rsidRDefault="005732EC" w:rsidP="00A54239">
      <w:pPr>
        <w:tabs>
          <w:tab w:val="left" w:pos="-284"/>
          <w:tab w:val="left" w:pos="142"/>
          <w:tab w:val="left" w:pos="426"/>
          <w:tab w:val="left" w:pos="567"/>
          <w:tab w:val="left" w:pos="709"/>
        </w:tabs>
        <w:ind w:left="-284" w:firstLine="284"/>
        <w:jc w:val="both"/>
      </w:pPr>
      <w:r w:rsidRPr="00FF430B">
        <w:t>13)îmbrăcămin</w:t>
      </w:r>
      <w:r w:rsidRPr="00FF430B">
        <w:rPr>
          <w:rFonts w:ascii="Tahoma" w:hAnsi="Tahoma" w:cs="Tahoma"/>
        </w:rPr>
        <w:t>ț</w:t>
      </w:r>
      <w:r w:rsidRPr="00FF430B">
        <w:t>i rezistente;</w:t>
      </w:r>
    </w:p>
    <w:p w:rsidR="005732EC" w:rsidRPr="00FF430B" w:rsidRDefault="005732EC" w:rsidP="00A54239">
      <w:pPr>
        <w:tabs>
          <w:tab w:val="left" w:pos="-284"/>
          <w:tab w:val="left" w:pos="142"/>
          <w:tab w:val="left" w:pos="426"/>
          <w:tab w:val="left" w:pos="567"/>
          <w:tab w:val="left" w:pos="709"/>
        </w:tabs>
        <w:ind w:left="-284" w:firstLine="284"/>
        <w:jc w:val="both"/>
      </w:pPr>
      <w:r w:rsidRPr="00FF430B">
        <w:t>14) pardoseli din lemn;</w:t>
      </w:r>
    </w:p>
    <w:p w:rsidR="005732EC" w:rsidRPr="00FF430B" w:rsidRDefault="005732EC" w:rsidP="00A54239">
      <w:pPr>
        <w:tabs>
          <w:tab w:val="left" w:pos="-284"/>
          <w:tab w:val="left" w:pos="142"/>
          <w:tab w:val="left" w:pos="426"/>
          <w:tab w:val="left" w:pos="567"/>
          <w:tab w:val="left" w:pos="709"/>
        </w:tabs>
        <w:ind w:left="-284" w:firstLine="284"/>
        <w:jc w:val="both"/>
      </w:pPr>
      <w:r w:rsidRPr="00FF430B">
        <w:t>15) încălzitoare de apă;</w:t>
      </w:r>
    </w:p>
    <w:p w:rsidR="005732EC" w:rsidRPr="00FF430B" w:rsidRDefault="005732EC" w:rsidP="00A54239">
      <w:pPr>
        <w:tabs>
          <w:tab w:val="left" w:pos="-284"/>
          <w:tab w:val="left" w:pos="142"/>
          <w:tab w:val="left" w:pos="426"/>
          <w:tab w:val="left" w:pos="567"/>
          <w:tab w:val="left" w:pos="709"/>
        </w:tabs>
        <w:ind w:left="-284" w:firstLine="284"/>
        <w:jc w:val="both"/>
      </w:pPr>
      <w:r w:rsidRPr="00FF430B">
        <w:t>16) construc</w:t>
      </w:r>
      <w:r w:rsidRPr="00FF430B">
        <w:rPr>
          <w:rFonts w:ascii="Tahoma" w:hAnsi="Tahoma" w:cs="Tahoma"/>
        </w:rPr>
        <w:t>ț</w:t>
      </w:r>
      <w:r w:rsidRPr="00FF430B">
        <w:t xml:space="preserve">iile eficiente din punctul de vedere al resurselor; </w:t>
      </w:r>
    </w:p>
    <w:p w:rsidR="005732EC" w:rsidRPr="00FF430B" w:rsidRDefault="005732EC" w:rsidP="00A54239">
      <w:pPr>
        <w:tabs>
          <w:tab w:val="left" w:pos="-284"/>
          <w:tab w:val="left" w:pos="142"/>
          <w:tab w:val="left" w:pos="426"/>
          <w:tab w:val="left" w:pos="567"/>
          <w:tab w:val="left" w:pos="709"/>
        </w:tabs>
        <w:ind w:left="-284" w:firstLine="284"/>
        <w:jc w:val="both"/>
      </w:pPr>
      <w:r w:rsidRPr="00FF430B">
        <w:t>17)reutilizare maximă, la fa</w:t>
      </w:r>
      <w:r w:rsidRPr="00FF430B">
        <w:rPr>
          <w:rFonts w:ascii="Tahoma" w:hAnsi="Tahoma" w:cs="Tahoma"/>
        </w:rPr>
        <w:t>ț</w:t>
      </w:r>
      <w:r w:rsidRPr="00FF430B">
        <w:t xml:space="preserve">a locului, a materialelor </w:t>
      </w:r>
      <w:r w:rsidRPr="00FF430B">
        <w:rPr>
          <w:rFonts w:ascii="Tahoma" w:hAnsi="Tahoma" w:cs="Tahoma"/>
        </w:rPr>
        <w:t>ș</w:t>
      </w:r>
      <w:r w:rsidRPr="00FF430B">
        <w:t xml:space="preserve">i a solurilor excavate </w:t>
      </w:r>
      <w:r w:rsidRPr="00FF430B">
        <w:rPr>
          <w:rFonts w:ascii="Tahoma" w:hAnsi="Tahoma" w:cs="Tahoma"/>
        </w:rPr>
        <w:t>ș</w:t>
      </w:r>
      <w:r w:rsidRPr="00FF430B">
        <w:t>i pentru utilizarea materialelor de construc</w:t>
      </w:r>
      <w:r w:rsidRPr="00FF430B">
        <w:rPr>
          <w:rFonts w:ascii="Tahoma" w:hAnsi="Tahoma" w:cs="Tahoma"/>
        </w:rPr>
        <w:t>ț</w:t>
      </w:r>
      <w:r w:rsidRPr="00FF430B">
        <w:t>ii cu con</w:t>
      </w:r>
      <w:r w:rsidRPr="00FF430B">
        <w:rPr>
          <w:rFonts w:ascii="Tahoma" w:hAnsi="Tahoma" w:cs="Tahoma"/>
        </w:rPr>
        <w:t>ț</w:t>
      </w:r>
      <w:r w:rsidRPr="00FF430B">
        <w:t>inut reciclat ridicat sau reutilizat;</w:t>
      </w:r>
    </w:p>
    <w:p w:rsidR="005732EC" w:rsidRPr="00FF430B" w:rsidRDefault="005732EC" w:rsidP="00A54239">
      <w:pPr>
        <w:tabs>
          <w:tab w:val="left" w:pos="-284"/>
          <w:tab w:val="left" w:pos="142"/>
          <w:tab w:val="left" w:pos="426"/>
          <w:tab w:val="left" w:pos="567"/>
          <w:tab w:val="left" w:pos="709"/>
        </w:tabs>
        <w:ind w:left="-284" w:firstLine="284"/>
        <w:jc w:val="both"/>
      </w:pPr>
      <w:r w:rsidRPr="00FF430B">
        <w:t>18)cre</w:t>
      </w:r>
      <w:r w:rsidRPr="00FF430B">
        <w:rPr>
          <w:rFonts w:ascii="Tahoma" w:hAnsi="Tahoma" w:cs="Tahoma"/>
        </w:rPr>
        <w:t>ș</w:t>
      </w:r>
      <w:r w:rsidRPr="00FF430B">
        <w:t>terea durabilită</w:t>
      </w:r>
      <w:r w:rsidRPr="00FF430B">
        <w:rPr>
          <w:rFonts w:ascii="Tahoma" w:hAnsi="Tahoma" w:cs="Tahoma"/>
        </w:rPr>
        <w:t>ț</w:t>
      </w:r>
      <w:r w:rsidRPr="00FF430B">
        <w:t xml:space="preserve">ii materialelor </w:t>
      </w:r>
      <w:r w:rsidRPr="00FF430B">
        <w:rPr>
          <w:rFonts w:ascii="Tahoma" w:hAnsi="Tahoma" w:cs="Tahoma"/>
        </w:rPr>
        <w:t>ș</w:t>
      </w:r>
      <w:r w:rsidRPr="00FF430B">
        <w:t>i reducerea necesită</w:t>
      </w:r>
      <w:r w:rsidRPr="00FF430B">
        <w:rPr>
          <w:rFonts w:ascii="Tahoma" w:hAnsi="Tahoma" w:cs="Tahoma"/>
        </w:rPr>
        <w:t>ț</w:t>
      </w:r>
      <w:r w:rsidRPr="00FF430B">
        <w:t>ilor de între</w:t>
      </w:r>
      <w:r w:rsidRPr="00FF430B">
        <w:rPr>
          <w:rFonts w:ascii="Tahoma" w:hAnsi="Tahoma" w:cs="Tahoma"/>
        </w:rPr>
        <w:t>ț</w:t>
      </w:r>
      <w:r w:rsidRPr="00FF430B">
        <w:t>inere, emisiile fonice mai reduse în etapa de construc</w:t>
      </w:r>
      <w:r w:rsidRPr="00FF430B">
        <w:rPr>
          <w:rFonts w:ascii="Tahoma" w:hAnsi="Tahoma" w:cs="Tahoma"/>
        </w:rPr>
        <w:t>ț</w:t>
      </w:r>
      <w:r w:rsidRPr="00FF430B">
        <w:t xml:space="preserve">ie, utilizare </w:t>
      </w:r>
      <w:r w:rsidRPr="00FF430B">
        <w:rPr>
          <w:rFonts w:ascii="Tahoma" w:hAnsi="Tahoma" w:cs="Tahoma"/>
        </w:rPr>
        <w:t>ș</w:t>
      </w:r>
      <w:r w:rsidRPr="00FF430B">
        <w:t>i între</w:t>
      </w:r>
      <w:r w:rsidRPr="00FF430B">
        <w:rPr>
          <w:rFonts w:ascii="Tahoma" w:hAnsi="Tahoma" w:cs="Tahoma"/>
        </w:rPr>
        <w:t>ț</w:t>
      </w:r>
      <w:r w:rsidRPr="00FF430B">
        <w:t>inere;</w:t>
      </w:r>
    </w:p>
    <w:p w:rsidR="005732EC" w:rsidRPr="006A2092" w:rsidRDefault="005732EC" w:rsidP="00A54239">
      <w:pPr>
        <w:pStyle w:val="Default"/>
        <w:tabs>
          <w:tab w:val="left" w:pos="-284"/>
        </w:tabs>
        <w:ind w:left="-284" w:firstLine="284"/>
        <w:jc w:val="both"/>
        <w:rPr>
          <w:rFonts w:ascii="Times New Roman" w:hAnsi="Times New Roman" w:cs="Times New Roman"/>
          <w:lang w:val="ro-RO"/>
        </w:rPr>
      </w:pPr>
      <w:r w:rsidRPr="006A2092">
        <w:rPr>
          <w:rFonts w:ascii="Times New Roman" w:hAnsi="Times New Roman" w:cs="Times New Roman"/>
          <w:lang w:val="ro-RO"/>
        </w:rPr>
        <w:t>19) durabilitatea straturilor de uzură ale îmbrăcămin</w:t>
      </w:r>
      <w:r w:rsidRPr="006A2092">
        <w:rPr>
          <w:rFonts w:ascii="Tahoma" w:hAnsi="Tahoma" w:cs="Tahoma"/>
          <w:lang w:val="ro-RO"/>
        </w:rPr>
        <w:t>ț</w:t>
      </w:r>
      <w:r w:rsidRPr="006A2092">
        <w:rPr>
          <w:rFonts w:ascii="Times New Roman" w:hAnsi="Times New Roman" w:cs="Times New Roman"/>
          <w:lang w:val="ro-RO"/>
        </w:rPr>
        <w:t>ilor rutiere. Optimizarea strategiei de între</w:t>
      </w:r>
      <w:r w:rsidRPr="006A2092">
        <w:rPr>
          <w:rFonts w:ascii="Tahoma" w:hAnsi="Tahoma" w:cs="Tahoma"/>
          <w:lang w:val="ro-RO"/>
        </w:rPr>
        <w:t>ț</w:t>
      </w:r>
      <w:r w:rsidRPr="006A2092">
        <w:rPr>
          <w:rFonts w:ascii="Times New Roman" w:hAnsi="Times New Roman" w:cs="Times New Roman"/>
          <w:lang w:val="ro-RO"/>
        </w:rPr>
        <w:t>inere pentru garantarea performan</w:t>
      </w:r>
      <w:r w:rsidRPr="006A2092">
        <w:rPr>
          <w:rFonts w:ascii="Tahoma" w:hAnsi="Tahoma" w:cs="Tahoma"/>
          <w:lang w:val="ro-RO"/>
        </w:rPr>
        <w:t>ț</w:t>
      </w:r>
      <w:r w:rsidRPr="006A2092">
        <w:rPr>
          <w:rFonts w:ascii="Times New Roman" w:hAnsi="Times New Roman" w:cs="Times New Roman"/>
          <w:lang w:val="ro-RO"/>
        </w:rPr>
        <w:t>ei dorite pentru rezisten</w:t>
      </w:r>
      <w:r w:rsidRPr="006A2092">
        <w:rPr>
          <w:rFonts w:ascii="Tahoma" w:hAnsi="Tahoma" w:cs="Tahoma"/>
          <w:lang w:val="ro-RO"/>
        </w:rPr>
        <w:t>ț</w:t>
      </w:r>
      <w:r w:rsidRPr="006A2092">
        <w:rPr>
          <w:rFonts w:ascii="Times New Roman" w:hAnsi="Times New Roman" w:cs="Times New Roman"/>
          <w:lang w:val="ro-RO"/>
        </w:rPr>
        <w:t xml:space="preserve">a la rulare, durabilitate </w:t>
      </w:r>
      <w:r w:rsidRPr="006A2092">
        <w:rPr>
          <w:rFonts w:ascii="Tahoma" w:hAnsi="Tahoma" w:cs="Tahoma"/>
          <w:lang w:val="ro-RO"/>
        </w:rPr>
        <w:t>ș</w:t>
      </w:r>
      <w:r w:rsidRPr="006A2092">
        <w:rPr>
          <w:rFonts w:ascii="Times New Roman" w:hAnsi="Times New Roman" w:cs="Times New Roman"/>
          <w:lang w:val="ro-RO"/>
        </w:rPr>
        <w:t xml:space="preserve">i reducerea zgomotelor; </w:t>
      </w:r>
    </w:p>
    <w:p w:rsidR="005732EC" w:rsidRPr="006A2092" w:rsidRDefault="005732EC" w:rsidP="00A54239">
      <w:pPr>
        <w:pStyle w:val="Default"/>
        <w:tabs>
          <w:tab w:val="left" w:pos="-284"/>
        </w:tabs>
        <w:ind w:left="-284" w:firstLine="284"/>
        <w:jc w:val="both"/>
        <w:rPr>
          <w:rFonts w:ascii="Times New Roman" w:hAnsi="Times New Roman" w:cs="Times New Roman"/>
          <w:lang w:val="ro-RO"/>
        </w:rPr>
      </w:pPr>
      <w:r w:rsidRPr="006A2092">
        <w:rPr>
          <w:rFonts w:ascii="Times New Roman" w:hAnsi="Times New Roman" w:cs="Times New Roman"/>
          <w:lang w:val="ro-RO"/>
        </w:rPr>
        <w:t>20) stabilirea caietului de sarcini, achizi</w:t>
      </w:r>
      <w:r w:rsidRPr="006A2092">
        <w:rPr>
          <w:rFonts w:ascii="Tahoma" w:hAnsi="Tahoma" w:cs="Tahoma"/>
          <w:lang w:val="ro-RO"/>
        </w:rPr>
        <w:t>ț</w:t>
      </w:r>
      <w:r w:rsidRPr="006A2092">
        <w:rPr>
          <w:rFonts w:ascii="Times New Roman" w:hAnsi="Times New Roman" w:cs="Times New Roman"/>
          <w:lang w:val="ro-RO"/>
        </w:rPr>
        <w:t xml:space="preserve">ionarea </w:t>
      </w:r>
      <w:r w:rsidRPr="006A2092">
        <w:rPr>
          <w:rFonts w:ascii="Tahoma" w:hAnsi="Tahoma" w:cs="Tahoma"/>
          <w:lang w:val="ro-RO"/>
        </w:rPr>
        <w:t>ș</w:t>
      </w:r>
      <w:r w:rsidRPr="006A2092">
        <w:rPr>
          <w:rFonts w:ascii="Times New Roman" w:hAnsi="Times New Roman" w:cs="Times New Roman"/>
          <w:lang w:val="ro-RO"/>
        </w:rPr>
        <w:t>i utilizarea de materiale de construc</w:t>
      </w:r>
      <w:r w:rsidRPr="006A2092">
        <w:rPr>
          <w:rFonts w:ascii="Tahoma" w:hAnsi="Tahoma" w:cs="Tahoma"/>
          <w:lang w:val="ro-RO"/>
        </w:rPr>
        <w:t>ț</w:t>
      </w:r>
      <w:r w:rsidRPr="006A2092">
        <w:rPr>
          <w:rFonts w:ascii="Times New Roman" w:hAnsi="Times New Roman" w:cs="Times New Roman"/>
          <w:lang w:val="ro-RO"/>
        </w:rPr>
        <w:t xml:space="preserve">ie cu impact redus asupra mediului; </w:t>
      </w:r>
    </w:p>
    <w:p w:rsidR="005732EC" w:rsidRPr="006A2092" w:rsidRDefault="005732EC" w:rsidP="00A54239">
      <w:pPr>
        <w:pStyle w:val="Default"/>
        <w:tabs>
          <w:tab w:val="left" w:pos="-284"/>
        </w:tabs>
        <w:ind w:left="-284" w:firstLine="284"/>
        <w:jc w:val="both"/>
        <w:rPr>
          <w:rFonts w:ascii="Times New Roman" w:hAnsi="Times New Roman" w:cs="Times New Roman"/>
          <w:lang w:val="ro-RO"/>
        </w:rPr>
      </w:pPr>
      <w:r w:rsidRPr="006A2092">
        <w:rPr>
          <w:rFonts w:ascii="Times New Roman" w:hAnsi="Times New Roman" w:cs="Times New Roman"/>
          <w:lang w:val="ro-RO"/>
        </w:rPr>
        <w:t>21) utilizarea de materiale de construc</w:t>
      </w:r>
      <w:r w:rsidRPr="006A2092">
        <w:rPr>
          <w:rFonts w:ascii="Tahoma" w:hAnsi="Tahoma" w:cs="Tahoma"/>
          <w:lang w:val="ro-RO"/>
        </w:rPr>
        <w:t>ț</w:t>
      </w:r>
      <w:r w:rsidRPr="006A2092">
        <w:rPr>
          <w:rFonts w:ascii="Times New Roman" w:hAnsi="Times New Roman" w:cs="Times New Roman"/>
          <w:lang w:val="ro-RO"/>
        </w:rPr>
        <w:t>ii cu un nivel ridicat de con</w:t>
      </w:r>
      <w:r w:rsidRPr="006A2092">
        <w:rPr>
          <w:rFonts w:ascii="Tahoma" w:hAnsi="Tahoma" w:cs="Tahoma"/>
          <w:lang w:val="ro-RO"/>
        </w:rPr>
        <w:t>ț</w:t>
      </w:r>
      <w:r w:rsidRPr="006A2092">
        <w:rPr>
          <w:rFonts w:ascii="Times New Roman" w:hAnsi="Times New Roman" w:cs="Times New Roman"/>
          <w:lang w:val="ro-RO"/>
        </w:rPr>
        <w:t xml:space="preserve">inut reciclat </w:t>
      </w:r>
      <w:r w:rsidRPr="006A2092">
        <w:rPr>
          <w:rFonts w:ascii="Tahoma" w:hAnsi="Tahoma" w:cs="Tahoma"/>
          <w:lang w:val="ro-RO"/>
        </w:rPr>
        <w:t>ș</w:t>
      </w:r>
      <w:r w:rsidRPr="006A2092">
        <w:rPr>
          <w:rFonts w:ascii="Times New Roman" w:hAnsi="Times New Roman" w:cs="Times New Roman"/>
          <w:lang w:val="ro-RO"/>
        </w:rPr>
        <w:t xml:space="preserve">i reutilizat </w:t>
      </w:r>
      <w:r w:rsidRPr="006A2092">
        <w:rPr>
          <w:rFonts w:ascii="Tahoma" w:hAnsi="Tahoma" w:cs="Tahoma"/>
          <w:lang w:val="ro-RO"/>
        </w:rPr>
        <w:t>ș</w:t>
      </w:r>
      <w:r w:rsidRPr="006A2092">
        <w:rPr>
          <w:rFonts w:ascii="Times New Roman" w:hAnsi="Times New Roman" w:cs="Times New Roman"/>
          <w:lang w:val="ro-RO"/>
        </w:rPr>
        <w:t>i de subproduse de acest gen la construc</w:t>
      </w:r>
      <w:r w:rsidRPr="006A2092">
        <w:rPr>
          <w:rFonts w:ascii="Tahoma" w:hAnsi="Tahoma" w:cs="Tahoma"/>
          <w:lang w:val="ro-RO"/>
        </w:rPr>
        <w:t>ț</w:t>
      </w:r>
      <w:r w:rsidRPr="006A2092">
        <w:rPr>
          <w:rFonts w:ascii="Times New Roman" w:hAnsi="Times New Roman" w:cs="Times New Roman"/>
          <w:lang w:val="ro-RO"/>
        </w:rPr>
        <w:t xml:space="preserve">ia </w:t>
      </w:r>
      <w:r w:rsidRPr="006A2092">
        <w:rPr>
          <w:rFonts w:ascii="Tahoma" w:hAnsi="Tahoma" w:cs="Tahoma"/>
          <w:lang w:val="ro-RO"/>
        </w:rPr>
        <w:t>ș</w:t>
      </w:r>
      <w:r w:rsidRPr="006A2092">
        <w:rPr>
          <w:rFonts w:ascii="Times New Roman" w:hAnsi="Times New Roman" w:cs="Times New Roman"/>
          <w:lang w:val="ro-RO"/>
        </w:rPr>
        <w:t>i între</w:t>
      </w:r>
      <w:r w:rsidRPr="006A2092">
        <w:rPr>
          <w:rFonts w:ascii="Tahoma" w:hAnsi="Tahoma" w:cs="Tahoma"/>
          <w:lang w:val="ro-RO"/>
        </w:rPr>
        <w:t>ț</w:t>
      </w:r>
      <w:r w:rsidRPr="006A2092">
        <w:rPr>
          <w:rFonts w:ascii="Times New Roman" w:hAnsi="Times New Roman" w:cs="Times New Roman"/>
          <w:lang w:val="ro-RO"/>
        </w:rPr>
        <w:t xml:space="preserve">inerea drumurilor; </w:t>
      </w:r>
    </w:p>
    <w:p w:rsidR="005732EC" w:rsidRPr="006A2092" w:rsidRDefault="005732EC" w:rsidP="00A54239">
      <w:pPr>
        <w:pStyle w:val="Default"/>
        <w:tabs>
          <w:tab w:val="left" w:pos="-284"/>
        </w:tabs>
        <w:ind w:left="-284" w:firstLine="284"/>
        <w:jc w:val="both"/>
        <w:rPr>
          <w:rFonts w:ascii="Times New Roman" w:hAnsi="Times New Roman" w:cs="Times New Roman"/>
          <w:lang w:val="it-IT"/>
        </w:rPr>
      </w:pPr>
      <w:r w:rsidRPr="006A2092">
        <w:rPr>
          <w:rFonts w:ascii="Times New Roman" w:hAnsi="Times New Roman" w:cs="Times New Roman"/>
          <w:lang w:val="it-IT"/>
        </w:rPr>
        <w:t>22) cre</w:t>
      </w:r>
      <w:r w:rsidRPr="006A2092">
        <w:rPr>
          <w:rFonts w:ascii="Tahoma" w:hAnsi="Tahoma" w:cs="Tahoma"/>
          <w:lang w:val="it-IT"/>
        </w:rPr>
        <w:t>ș</w:t>
      </w:r>
      <w:r w:rsidRPr="006A2092">
        <w:rPr>
          <w:rFonts w:ascii="Times New Roman" w:hAnsi="Times New Roman" w:cs="Times New Roman"/>
          <w:lang w:val="it-IT"/>
        </w:rPr>
        <w:t>terea durabilită</w:t>
      </w:r>
      <w:r w:rsidRPr="006A2092">
        <w:rPr>
          <w:rFonts w:ascii="Tahoma" w:hAnsi="Tahoma" w:cs="Tahoma"/>
          <w:lang w:val="it-IT"/>
        </w:rPr>
        <w:t>ț</w:t>
      </w:r>
      <w:r w:rsidRPr="006A2092">
        <w:rPr>
          <w:rFonts w:ascii="Times New Roman" w:hAnsi="Times New Roman" w:cs="Times New Roman"/>
          <w:lang w:val="it-IT"/>
        </w:rPr>
        <w:t>ii îmbrăcămin</w:t>
      </w:r>
      <w:r w:rsidRPr="006A2092">
        <w:rPr>
          <w:rFonts w:ascii="Tahoma" w:hAnsi="Tahoma" w:cs="Tahoma"/>
          <w:lang w:val="it-IT"/>
        </w:rPr>
        <w:t>ț</w:t>
      </w:r>
      <w:r w:rsidRPr="006A2092">
        <w:rPr>
          <w:rFonts w:ascii="Times New Roman" w:hAnsi="Times New Roman" w:cs="Times New Roman"/>
          <w:lang w:val="it-IT"/>
        </w:rPr>
        <w:t>ilor, a capacită</w:t>
      </w:r>
      <w:r w:rsidRPr="006A2092">
        <w:rPr>
          <w:rFonts w:ascii="Tahoma" w:hAnsi="Tahoma" w:cs="Tahoma"/>
          <w:lang w:val="it-IT"/>
        </w:rPr>
        <w:t>ț</w:t>
      </w:r>
      <w:r w:rsidRPr="006A2092">
        <w:rPr>
          <w:rFonts w:ascii="Times New Roman" w:hAnsi="Times New Roman" w:cs="Times New Roman"/>
          <w:lang w:val="it-IT"/>
        </w:rPr>
        <w:t xml:space="preserve">ii portante </w:t>
      </w:r>
      <w:r w:rsidRPr="006A2092">
        <w:rPr>
          <w:rFonts w:ascii="Tahoma" w:hAnsi="Tahoma" w:cs="Tahoma"/>
          <w:lang w:val="it-IT"/>
        </w:rPr>
        <w:t>ș</w:t>
      </w:r>
      <w:r w:rsidRPr="006A2092">
        <w:rPr>
          <w:rFonts w:ascii="Times New Roman" w:hAnsi="Times New Roman" w:cs="Times New Roman"/>
          <w:lang w:val="it-IT"/>
        </w:rPr>
        <w:t>i a rezisten</w:t>
      </w:r>
      <w:r w:rsidRPr="006A2092">
        <w:rPr>
          <w:rFonts w:ascii="Tahoma" w:hAnsi="Tahoma" w:cs="Tahoma"/>
          <w:lang w:val="it-IT"/>
        </w:rPr>
        <w:t>ț</w:t>
      </w:r>
      <w:r w:rsidRPr="006A2092">
        <w:rPr>
          <w:rFonts w:ascii="Times New Roman" w:hAnsi="Times New Roman" w:cs="Times New Roman"/>
          <w:lang w:val="it-IT"/>
        </w:rPr>
        <w:t xml:space="preserve">ei la uzură; </w:t>
      </w:r>
    </w:p>
    <w:p w:rsidR="005732EC" w:rsidRPr="006A2092" w:rsidRDefault="005732EC" w:rsidP="00A54239">
      <w:pPr>
        <w:pStyle w:val="Default"/>
        <w:tabs>
          <w:tab w:val="left" w:pos="-284"/>
        </w:tabs>
        <w:ind w:left="-284" w:firstLine="284"/>
        <w:jc w:val="both"/>
        <w:rPr>
          <w:rFonts w:ascii="Times New Roman" w:hAnsi="Times New Roman" w:cs="Times New Roman"/>
          <w:lang w:val="pt-BR"/>
        </w:rPr>
      </w:pPr>
      <w:r w:rsidRPr="006A2092">
        <w:rPr>
          <w:rFonts w:ascii="Times New Roman" w:hAnsi="Times New Roman" w:cs="Times New Roman"/>
          <w:lang w:val="pt-BR"/>
        </w:rPr>
        <w:t xml:space="preserve">23) dezvoltarea </w:t>
      </w:r>
      <w:r w:rsidRPr="006A2092">
        <w:rPr>
          <w:rFonts w:ascii="Tahoma" w:hAnsi="Tahoma" w:cs="Tahoma"/>
          <w:lang w:val="pt-BR"/>
        </w:rPr>
        <w:t>ș</w:t>
      </w:r>
      <w:r w:rsidRPr="006A2092">
        <w:rPr>
          <w:rFonts w:ascii="Times New Roman" w:hAnsi="Times New Roman" w:cs="Times New Roman"/>
          <w:lang w:val="pt-BR"/>
        </w:rPr>
        <w:t xml:space="preserve">i executarea planurilor de monitorizare </w:t>
      </w:r>
      <w:r w:rsidRPr="006A2092">
        <w:rPr>
          <w:rFonts w:ascii="Tahoma" w:hAnsi="Tahoma" w:cs="Tahoma"/>
          <w:lang w:val="pt-BR"/>
        </w:rPr>
        <w:t>ș</w:t>
      </w:r>
      <w:r w:rsidRPr="006A2092">
        <w:rPr>
          <w:rFonts w:ascii="Times New Roman" w:hAnsi="Times New Roman" w:cs="Times New Roman"/>
          <w:lang w:val="pt-BR"/>
        </w:rPr>
        <w:t>i între</w:t>
      </w:r>
      <w:r w:rsidRPr="006A2092">
        <w:rPr>
          <w:rFonts w:ascii="Tahoma" w:hAnsi="Tahoma" w:cs="Tahoma"/>
          <w:lang w:val="pt-BR"/>
        </w:rPr>
        <w:t>ț</w:t>
      </w:r>
      <w:r w:rsidRPr="006A2092">
        <w:rPr>
          <w:rFonts w:ascii="Times New Roman" w:hAnsi="Times New Roman" w:cs="Times New Roman"/>
          <w:lang w:val="pt-BR"/>
        </w:rPr>
        <w:t>inere în situa</w:t>
      </w:r>
      <w:r w:rsidRPr="006A2092">
        <w:rPr>
          <w:rFonts w:ascii="Tahoma" w:hAnsi="Tahoma" w:cs="Tahoma"/>
          <w:lang w:val="pt-BR"/>
        </w:rPr>
        <w:t>ț</w:t>
      </w:r>
      <w:r w:rsidRPr="006A2092">
        <w:rPr>
          <w:rFonts w:ascii="Times New Roman" w:hAnsi="Times New Roman" w:cs="Times New Roman"/>
          <w:lang w:val="pt-BR"/>
        </w:rPr>
        <w:t xml:space="preserve">iei concrete; </w:t>
      </w:r>
    </w:p>
    <w:p w:rsidR="005732EC" w:rsidRPr="006A2092" w:rsidRDefault="005732EC" w:rsidP="00A54239">
      <w:pPr>
        <w:pStyle w:val="Default"/>
        <w:tabs>
          <w:tab w:val="left" w:pos="-284"/>
        </w:tabs>
        <w:ind w:left="-284" w:firstLine="284"/>
        <w:jc w:val="both"/>
        <w:rPr>
          <w:rFonts w:ascii="Times New Roman" w:hAnsi="Times New Roman" w:cs="Times New Roman"/>
          <w:lang w:val="pt-BR"/>
        </w:rPr>
      </w:pPr>
      <w:r w:rsidRPr="006A2092">
        <w:rPr>
          <w:rFonts w:ascii="Times New Roman" w:hAnsi="Times New Roman" w:cs="Times New Roman"/>
          <w:lang w:val="pt-BR"/>
        </w:rPr>
        <w:t>24) evaluarea durabilită</w:t>
      </w:r>
      <w:r w:rsidRPr="006A2092">
        <w:rPr>
          <w:rFonts w:ascii="Tahoma" w:hAnsi="Tahoma" w:cs="Tahoma"/>
          <w:lang w:val="pt-BR"/>
        </w:rPr>
        <w:t>ț</w:t>
      </w:r>
      <w:r w:rsidRPr="006A2092">
        <w:rPr>
          <w:rFonts w:ascii="Times New Roman" w:hAnsi="Times New Roman" w:cs="Times New Roman"/>
          <w:lang w:val="pt-BR"/>
        </w:rPr>
        <w:t>ii asupra materialelor de construc</w:t>
      </w:r>
      <w:r w:rsidRPr="006A2092">
        <w:rPr>
          <w:rFonts w:ascii="Tahoma" w:hAnsi="Tahoma" w:cs="Tahoma"/>
          <w:lang w:val="pt-BR"/>
        </w:rPr>
        <w:t>ț</w:t>
      </w:r>
      <w:r w:rsidRPr="006A2092">
        <w:rPr>
          <w:rFonts w:ascii="Times New Roman" w:hAnsi="Times New Roman" w:cs="Times New Roman"/>
          <w:lang w:val="pt-BR"/>
        </w:rPr>
        <w:t xml:space="preserve">ii; </w:t>
      </w:r>
    </w:p>
    <w:p w:rsidR="005732EC" w:rsidRPr="006A2092" w:rsidRDefault="005732EC" w:rsidP="00A54239">
      <w:pPr>
        <w:pStyle w:val="Default"/>
        <w:tabs>
          <w:tab w:val="left" w:pos="-284"/>
        </w:tabs>
        <w:ind w:left="-284" w:firstLine="284"/>
        <w:jc w:val="both"/>
        <w:rPr>
          <w:rFonts w:ascii="Times New Roman" w:hAnsi="Times New Roman" w:cs="Times New Roman"/>
          <w:lang w:val="pt-BR"/>
        </w:rPr>
      </w:pPr>
      <w:r w:rsidRPr="006A2092">
        <w:rPr>
          <w:rFonts w:ascii="Times New Roman" w:hAnsi="Times New Roman" w:cs="Times New Roman"/>
          <w:lang w:val="pt-BR"/>
        </w:rPr>
        <w:t xml:space="preserve">25) identificarea </w:t>
      </w:r>
      <w:r w:rsidRPr="006A2092">
        <w:rPr>
          <w:rFonts w:ascii="Tahoma" w:hAnsi="Tahoma" w:cs="Tahoma"/>
          <w:lang w:val="pt-BR"/>
        </w:rPr>
        <w:t>ș</w:t>
      </w:r>
      <w:r w:rsidRPr="006A2092">
        <w:rPr>
          <w:rFonts w:ascii="Times New Roman" w:hAnsi="Times New Roman" w:cs="Times New Roman"/>
          <w:lang w:val="pt-BR"/>
        </w:rPr>
        <w:t>i evaluarea riscurilor de</w:t>
      </w:r>
      <w:r w:rsidRPr="006A2092">
        <w:rPr>
          <w:rFonts w:ascii="Tahoma" w:hAnsi="Tahoma" w:cs="Tahoma"/>
          <w:lang w:val="pt-BR"/>
        </w:rPr>
        <w:t>ș</w:t>
      </w:r>
      <w:r w:rsidRPr="006A2092">
        <w:rPr>
          <w:rFonts w:ascii="Times New Roman" w:hAnsi="Times New Roman" w:cs="Times New Roman"/>
          <w:lang w:val="pt-BR"/>
        </w:rPr>
        <w:t xml:space="preserve">eurilor periculoase; </w:t>
      </w:r>
    </w:p>
    <w:p w:rsidR="005732EC" w:rsidRPr="00FF430B" w:rsidRDefault="005732EC" w:rsidP="0060057B">
      <w:pPr>
        <w:tabs>
          <w:tab w:val="left" w:pos="-284"/>
          <w:tab w:val="left" w:pos="142"/>
          <w:tab w:val="left" w:pos="284"/>
          <w:tab w:val="left" w:pos="426"/>
          <w:tab w:val="left" w:pos="604"/>
        </w:tabs>
        <w:spacing w:after="120"/>
        <w:ind w:left="-284" w:firstLine="284"/>
        <w:jc w:val="both"/>
      </w:pPr>
      <w:r w:rsidRPr="00FF430B">
        <w:t>26) generarea de de</w:t>
      </w:r>
      <w:r w:rsidRPr="00FF430B">
        <w:rPr>
          <w:rFonts w:ascii="Tahoma" w:hAnsi="Tahoma" w:cs="Tahoma"/>
        </w:rPr>
        <w:t>ș</w:t>
      </w:r>
      <w:r w:rsidRPr="00FF430B">
        <w:t xml:space="preserve">euri în timpul pregătirii terenului, al construirii, utilizării </w:t>
      </w:r>
      <w:r w:rsidRPr="00FF430B">
        <w:rPr>
          <w:rFonts w:ascii="Tahoma" w:hAnsi="Tahoma" w:cs="Tahoma"/>
        </w:rPr>
        <w:t>ș</w:t>
      </w:r>
      <w:r w:rsidRPr="00FF430B">
        <w:t>i demolării clădirii.</w:t>
      </w:r>
    </w:p>
    <w:bookmarkEnd w:id="24"/>
    <w:bookmarkEnd w:id="25"/>
    <w:p w:rsidR="005732EC" w:rsidRPr="00FF430B" w:rsidRDefault="005732EC" w:rsidP="005A51E2">
      <w:pPr>
        <w:tabs>
          <w:tab w:val="left" w:pos="-284"/>
          <w:tab w:val="left" w:pos="142"/>
          <w:tab w:val="left" w:pos="284"/>
          <w:tab w:val="left" w:pos="426"/>
          <w:tab w:val="left" w:pos="604"/>
        </w:tabs>
        <w:spacing w:after="120"/>
        <w:ind w:left="-284" w:firstLine="284"/>
        <w:jc w:val="both"/>
      </w:pPr>
      <w:r w:rsidRPr="00FF430B">
        <w:rPr>
          <w:b/>
        </w:rPr>
        <w:t>46.</w:t>
      </w:r>
      <w:r w:rsidRPr="00FF430B">
        <w:t>În cazul unei asocieri, cerin</w:t>
      </w:r>
      <w:r w:rsidRPr="00FF430B">
        <w:rPr>
          <w:rFonts w:ascii="Tahoma" w:hAnsi="Tahoma" w:cs="Tahoma"/>
        </w:rPr>
        <w:t>ț</w:t>
      </w:r>
      <w:r w:rsidRPr="00FF430B">
        <w:t xml:space="preserve">ele solicitate pentru îndeplinirea criteriilor de calificare </w:t>
      </w:r>
      <w:r w:rsidRPr="00FF430B">
        <w:rPr>
          <w:rFonts w:ascii="Tahoma" w:hAnsi="Tahoma" w:cs="Tahoma"/>
        </w:rPr>
        <w:t>ș</w:t>
      </w:r>
      <w:r w:rsidRPr="00FF430B">
        <w:t>i de selec</w:t>
      </w:r>
      <w:r w:rsidRPr="00FF430B">
        <w:rPr>
          <w:rFonts w:ascii="Tahoma" w:hAnsi="Tahoma" w:cs="Tahoma"/>
        </w:rPr>
        <w:t>ț</w:t>
      </w:r>
      <w:r w:rsidRPr="00FF430B">
        <w:t>ie referitoare la situa</w:t>
      </w:r>
      <w:r w:rsidRPr="00FF430B">
        <w:rPr>
          <w:rFonts w:ascii="Tahoma" w:hAnsi="Tahoma" w:cs="Tahoma"/>
        </w:rPr>
        <w:t>ț</w:t>
      </w:r>
      <w:r w:rsidRPr="00FF430B">
        <w:t xml:space="preserve">ia economică </w:t>
      </w:r>
      <w:r w:rsidRPr="00FF430B">
        <w:rPr>
          <w:rFonts w:ascii="Tahoma" w:hAnsi="Tahoma" w:cs="Tahoma"/>
        </w:rPr>
        <w:t>ș</w:t>
      </w:r>
      <w:r w:rsidRPr="00FF430B">
        <w:t>i financiară sau a capacită</w:t>
      </w:r>
      <w:r w:rsidRPr="00FF430B">
        <w:rPr>
          <w:rFonts w:ascii="Tahoma" w:hAnsi="Tahoma" w:cs="Tahoma"/>
        </w:rPr>
        <w:t>ț</w:t>
      </w:r>
      <w:r w:rsidRPr="00FF430B">
        <w:t xml:space="preserve">ilor tehnice </w:t>
      </w:r>
      <w:r w:rsidRPr="00FF430B">
        <w:rPr>
          <w:rFonts w:ascii="Tahoma" w:hAnsi="Tahoma" w:cs="Tahoma"/>
        </w:rPr>
        <w:t>ș</w:t>
      </w:r>
      <w:r w:rsidRPr="00FF430B">
        <w:t>i profesionale pot fi îndeplinite prin cumul propor</w:t>
      </w:r>
      <w:r w:rsidRPr="00FF430B">
        <w:rPr>
          <w:rFonts w:ascii="Tahoma" w:hAnsi="Tahoma" w:cs="Tahoma"/>
        </w:rPr>
        <w:t>ț</w:t>
      </w:r>
      <w:r w:rsidRPr="00FF430B">
        <w:t>ional sarcinilor ce le revin fiecărui asociat.</w:t>
      </w:r>
    </w:p>
    <w:p w:rsidR="005732EC" w:rsidRPr="00FF430B" w:rsidRDefault="005732EC" w:rsidP="009F1E2C">
      <w:pPr>
        <w:tabs>
          <w:tab w:val="left" w:pos="-284"/>
          <w:tab w:val="left" w:pos="-142"/>
        </w:tabs>
        <w:spacing w:after="120"/>
        <w:ind w:left="-284" w:firstLine="284"/>
        <w:jc w:val="both"/>
      </w:pPr>
      <w:r w:rsidRPr="00FF430B">
        <w:rPr>
          <w:b/>
        </w:rPr>
        <w:t>47.</w:t>
      </w:r>
      <w:r w:rsidRPr="00FF430B">
        <w:t>În ceea ce prive</w:t>
      </w:r>
      <w:r w:rsidRPr="00FF430B">
        <w:rPr>
          <w:rFonts w:ascii="Tahoma" w:hAnsi="Tahoma" w:cs="Tahoma"/>
        </w:rPr>
        <w:t>ș</w:t>
      </w:r>
      <w:r w:rsidRPr="00FF430B">
        <w:t>te criteriile privind cifra de afaceri, în cazul unei asocieri, cifra de afaceri medie anuală luată în considerare este valoarea generală, rezultată prin însumarea cifrelor de afaceri medii anuale corespunzătoare fiecărui membru al asocierii.</w:t>
      </w:r>
    </w:p>
    <w:p w:rsidR="005732EC" w:rsidRPr="00FF430B" w:rsidRDefault="005732EC"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w:t>
      </w:r>
      <w:r w:rsidRPr="00FF430B">
        <w:rPr>
          <w:rFonts w:ascii="Tahoma" w:hAnsi="Tahoma" w:cs="Tahoma"/>
        </w:rPr>
        <w:t>ț</w:t>
      </w:r>
      <w:r w:rsidRPr="00FF430B">
        <w:t>iile trebuie să demonstreze o experien</w:t>
      </w:r>
      <w:r w:rsidRPr="00FF430B">
        <w:rPr>
          <w:rFonts w:ascii="Tahoma" w:hAnsi="Tahoma" w:cs="Tahoma"/>
        </w:rPr>
        <w:t>ț</w:t>
      </w:r>
      <w:r w:rsidRPr="00FF430B">
        <w:t>ă similară propor</w:t>
      </w:r>
      <w:r w:rsidRPr="00FF430B">
        <w:rPr>
          <w:rFonts w:ascii="Tahoma" w:hAnsi="Tahoma" w:cs="Tahoma"/>
        </w:rPr>
        <w:t>ț</w:t>
      </w:r>
      <w:r w:rsidRPr="00FF430B">
        <w:t xml:space="preserve">ională sarcinilor ce le revin fiecărui asociat. Autoritatea contractantă nu este în drept </w:t>
      </w:r>
      <w:r w:rsidRPr="00FF430B">
        <w:lastRenderedPageBreak/>
        <w:t>să limiteze plafonul minim de experien</w:t>
      </w:r>
      <w:r w:rsidRPr="00FF430B">
        <w:rPr>
          <w:rFonts w:ascii="Tahoma" w:hAnsi="Tahoma" w:cs="Tahoma"/>
        </w:rPr>
        <w:t>ț</w:t>
      </w:r>
      <w:r w:rsidRPr="00FF430B">
        <w:t>ă similară care urmează a fi întrunit de un asociat sau de liderul asocia</w:t>
      </w:r>
      <w:r w:rsidRPr="00FF430B">
        <w:rPr>
          <w:rFonts w:ascii="Tahoma" w:hAnsi="Tahoma" w:cs="Tahoma"/>
        </w:rPr>
        <w:t>ț</w:t>
      </w:r>
      <w:r w:rsidRPr="00FF430B">
        <w:t>iei, cu excep</w:t>
      </w:r>
      <w:r w:rsidRPr="00FF430B">
        <w:rPr>
          <w:rFonts w:ascii="Tahoma" w:hAnsi="Tahoma" w:cs="Tahoma"/>
        </w:rPr>
        <w:t>ț</w:t>
      </w:r>
      <w:r w:rsidRPr="00FF430B">
        <w:t xml:space="preserve">ia cazului când această limitare este puternic justificată de natura obiectului contractului </w:t>
      </w:r>
      <w:r w:rsidRPr="00FF430B">
        <w:rPr>
          <w:rFonts w:ascii="Tahoma" w:hAnsi="Tahoma" w:cs="Tahoma"/>
        </w:rPr>
        <w:t>ș</w:t>
      </w:r>
      <w:r w:rsidRPr="00FF430B">
        <w:t>i în măsura în care urmăre</w:t>
      </w:r>
      <w:r w:rsidRPr="00FF430B">
        <w:rPr>
          <w:rFonts w:ascii="Tahoma" w:hAnsi="Tahoma" w:cs="Tahoma"/>
        </w:rPr>
        <w:t>ș</w:t>
      </w:r>
      <w:r w:rsidRPr="00FF430B">
        <w:t xml:space="preserve">te un obiectiv legitim de interes public </w:t>
      </w:r>
      <w:r w:rsidRPr="00FF430B">
        <w:rPr>
          <w:rFonts w:ascii="Tahoma" w:hAnsi="Tahoma" w:cs="Tahoma"/>
        </w:rPr>
        <w:t>ș</w:t>
      </w:r>
      <w:r w:rsidRPr="00FF430B">
        <w:t>i este conformă principiului propor</w:t>
      </w:r>
      <w:r w:rsidRPr="00FF430B">
        <w:rPr>
          <w:rFonts w:ascii="Tahoma" w:hAnsi="Tahoma" w:cs="Tahoma"/>
        </w:rPr>
        <w:t>ț</w:t>
      </w:r>
      <w:r w:rsidRPr="00FF430B">
        <w:t>ionalită</w:t>
      </w:r>
      <w:r w:rsidRPr="00FF430B">
        <w:rPr>
          <w:rFonts w:ascii="Tahoma" w:hAnsi="Tahoma" w:cs="Tahoma"/>
        </w:rPr>
        <w:t>ț</w:t>
      </w:r>
      <w:r w:rsidRPr="00FF430B">
        <w:t>ii.Liderul asocia</w:t>
      </w:r>
      <w:r w:rsidRPr="00FF430B">
        <w:rPr>
          <w:rFonts w:ascii="Tahoma" w:hAnsi="Tahoma" w:cs="Tahoma"/>
        </w:rPr>
        <w:t>ț</w:t>
      </w:r>
      <w:r w:rsidRPr="00FF430B">
        <w:t>iei execută cel puţin 40% din valoarea viitorului contract de achizi</w:t>
      </w:r>
      <w:r w:rsidRPr="00FF430B">
        <w:rPr>
          <w:rFonts w:ascii="Tahoma" w:hAnsi="Tahoma" w:cs="Tahoma"/>
        </w:rPr>
        <w:t>ț</w:t>
      </w:r>
      <w:r w:rsidRPr="00FF430B">
        <w:t>ii publice de lucrări.</w:t>
      </w:r>
    </w:p>
    <w:p w:rsidR="005732EC" w:rsidRPr="00FF430B" w:rsidRDefault="005732EC" w:rsidP="009C11B3">
      <w:pPr>
        <w:tabs>
          <w:tab w:val="left" w:pos="-284"/>
          <w:tab w:val="left" w:pos="426"/>
          <w:tab w:val="left" w:pos="604"/>
        </w:tabs>
        <w:spacing w:after="120"/>
        <w:ind w:left="-284" w:firstLine="284"/>
        <w:jc w:val="both"/>
      </w:pPr>
      <w:r w:rsidRPr="00FF430B">
        <w:rPr>
          <w:b/>
        </w:rPr>
        <w:t>49.</w:t>
      </w:r>
      <w:r w:rsidRPr="00FF430B">
        <w:t xml:space="preserve">Capacitatea economică şi financiară, cât </w:t>
      </w:r>
      <w:r w:rsidRPr="00FF430B">
        <w:rPr>
          <w:rFonts w:ascii="Tahoma" w:hAnsi="Tahoma" w:cs="Tahoma"/>
        </w:rPr>
        <w:t>ș</w:t>
      </w:r>
      <w:r w:rsidRPr="00FF430B">
        <w:t>i capacitatea tehnică şi/sau profesională a ofertantului/candidatului poate fi susţinută, pentru îndeplinirea unui contract, şi de o altă persoană, indiferent de natura relaţiilor juridice existente între ofertant/candidat şi persoana respectivă.</w:t>
      </w:r>
    </w:p>
    <w:p w:rsidR="005732EC" w:rsidRPr="00FF430B" w:rsidRDefault="005732EC" w:rsidP="003C2C26">
      <w:pPr>
        <w:tabs>
          <w:tab w:val="left" w:pos="-284"/>
          <w:tab w:val="left" w:pos="426"/>
          <w:tab w:val="left" w:pos="604"/>
        </w:tabs>
        <w:spacing w:after="120"/>
        <w:ind w:left="-284" w:firstLine="284"/>
        <w:jc w:val="both"/>
      </w:pPr>
      <w:r w:rsidRPr="00FF430B">
        <w:rPr>
          <w:b/>
        </w:rPr>
        <w:t>50.</w:t>
      </w:r>
      <w:r w:rsidRPr="00FF430B">
        <w:t xml:space="preserve">În cazul în care ofertantul/candidatul îşi demonstrează capacitatea economică şi financiară cât </w:t>
      </w:r>
      <w:r w:rsidRPr="00FF430B">
        <w:rPr>
          <w:rFonts w:ascii="Tahoma" w:hAnsi="Tahoma" w:cs="Tahoma"/>
        </w:rPr>
        <w:t>ș</w:t>
      </w:r>
      <w:r w:rsidRPr="00FF430B">
        <w:t>i capacitatea tehnică şi/sau profesională invocînd şi susţinerea acordată, în conformitate cu prevederile pct.48 de către o altă persoană, acesta are obligaţia de a dovedi susţinerea de care beneficiază prin prezentarea în formă scrisă a unui angajament ferm al persoanei respective,încheiat în formă autentică (conform anexelor nr.18-</w:t>
      </w:r>
      <w:r w:rsidRPr="00FF430B">
        <w:rPr>
          <w:color w:val="000000"/>
        </w:rPr>
        <w:t>21</w:t>
      </w:r>
      <w:r w:rsidRPr="00FF430B">
        <w:t xml:space="preserve">), prin care această persoană confirmă faptul că va pune la dispoziţia ofertantului/candidatului resursele financiare, cât </w:t>
      </w:r>
      <w:r w:rsidRPr="00FF430B">
        <w:rPr>
          <w:rFonts w:ascii="Tahoma" w:hAnsi="Tahoma" w:cs="Tahoma"/>
        </w:rPr>
        <w:t>ș</w:t>
      </w:r>
      <w:r w:rsidRPr="00FF430B">
        <w:t xml:space="preserve">i resursele tehnice </w:t>
      </w:r>
      <w:r w:rsidRPr="00FF430B">
        <w:rPr>
          <w:rFonts w:ascii="Tahoma" w:hAnsi="Tahoma" w:cs="Tahoma"/>
        </w:rPr>
        <w:t>ș</w:t>
      </w:r>
      <w:r w:rsidRPr="00FF430B">
        <w:t>i profesionale invocate. Prezentarea angajamentului se face la solicitarea autorită</w:t>
      </w:r>
      <w:r w:rsidRPr="00FF430B">
        <w:rPr>
          <w:rFonts w:ascii="Tahoma" w:hAnsi="Tahoma" w:cs="Tahoma"/>
        </w:rPr>
        <w:t>ț</w:t>
      </w:r>
      <w:r w:rsidRPr="00FF430B">
        <w:t xml:space="preserve">ii contractante odată ce a fost declarat în DUAE.Persoana care asigură susţinerea financiară cât </w:t>
      </w:r>
      <w:r w:rsidRPr="00FF430B">
        <w:rPr>
          <w:rFonts w:ascii="Tahoma" w:hAnsi="Tahoma" w:cs="Tahoma"/>
        </w:rPr>
        <w:t>ș</w:t>
      </w:r>
      <w:r w:rsidRPr="00FF430B">
        <w:t xml:space="preserve">i tehnică </w:t>
      </w:r>
      <w:r w:rsidRPr="00FF430B">
        <w:rPr>
          <w:rFonts w:ascii="Tahoma" w:hAnsi="Tahoma" w:cs="Tahoma"/>
        </w:rPr>
        <w:t>ș</w:t>
      </w:r>
      <w:r w:rsidRPr="00FF430B">
        <w:t>i profesională trebuie să îndeplinească criteriile de selec</w:t>
      </w:r>
      <w:r w:rsidRPr="00FF430B">
        <w:rPr>
          <w:rFonts w:ascii="Tahoma" w:hAnsi="Tahoma" w:cs="Tahoma"/>
        </w:rPr>
        <w:t>ț</w:t>
      </w:r>
      <w:r w:rsidRPr="00FF430B">
        <w:t xml:space="preserve">ie relevante </w:t>
      </w:r>
      <w:r w:rsidRPr="00FF430B">
        <w:rPr>
          <w:rFonts w:ascii="Tahoma" w:hAnsi="Tahoma" w:cs="Tahoma"/>
        </w:rPr>
        <w:t>ș</w:t>
      </w:r>
      <w:r w:rsidRPr="00FF430B">
        <w:t xml:space="preserve">i nu trebuie să se afle în niciuna dintre situaţiile prevăzute la pct.28 </w:t>
      </w:r>
      <w:r w:rsidRPr="00FF430B">
        <w:rPr>
          <w:rFonts w:ascii="Tahoma" w:hAnsi="Tahoma" w:cs="Tahoma"/>
        </w:rPr>
        <w:t>ș</w:t>
      </w:r>
      <w:r w:rsidRPr="00FF430B">
        <w:t>i pct.29care determină excluderea din procedura de atribuire.</w:t>
      </w:r>
    </w:p>
    <w:p w:rsidR="005732EC" w:rsidRPr="00FF430B" w:rsidRDefault="005732EC" w:rsidP="003C2C26">
      <w:pPr>
        <w:tabs>
          <w:tab w:val="left" w:pos="-284"/>
          <w:tab w:val="left" w:pos="426"/>
          <w:tab w:val="left" w:pos="604"/>
        </w:tabs>
        <w:spacing w:after="120"/>
        <w:ind w:left="-284" w:firstLine="284"/>
        <w:jc w:val="both"/>
      </w:pPr>
      <w:r w:rsidRPr="00FF430B">
        <w:tab/>
      </w:r>
    </w:p>
    <w:p w:rsidR="005732EC" w:rsidRPr="00FF430B" w:rsidRDefault="005732EC" w:rsidP="009F1E2C">
      <w:pPr>
        <w:pStyle w:val="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5732EC" w:rsidRPr="00FF430B" w:rsidRDefault="005732EC" w:rsidP="000E4D7D"/>
    <w:bookmarkEnd w:id="26"/>
    <w:bookmarkEnd w:id="27"/>
    <w:p w:rsidR="005732EC" w:rsidRPr="00FF430B" w:rsidRDefault="005732EC"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5732EC" w:rsidRPr="00FF430B" w:rsidRDefault="005732EC" w:rsidP="009F1E2C">
      <w:pPr>
        <w:tabs>
          <w:tab w:val="left" w:pos="-284"/>
        </w:tabs>
        <w:ind w:left="-284" w:firstLine="284"/>
      </w:pPr>
    </w:p>
    <w:p w:rsidR="005732EC" w:rsidRPr="00FF430B" w:rsidRDefault="005732EC"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Pr="00FF430B">
        <w:t>Operatorul economic interesat de a participa la procedura de achizi</w:t>
      </w:r>
      <w:r w:rsidRPr="00FF430B">
        <w:rPr>
          <w:rFonts w:ascii="Tahoma" w:hAnsi="Tahoma" w:cs="Tahoma"/>
        </w:rPr>
        <w:t>ț</w:t>
      </w:r>
      <w:r w:rsidRPr="00FF430B">
        <w:t xml:space="preserve">ie publică este obligat să depună până la expirarea termenului-limită stabilit de către autoritatea contractantă, o cerere de participare, în cazul aplicării prevederilor art.33 alin.(7) </w:t>
      </w:r>
      <w:r w:rsidRPr="00FF430B">
        <w:rPr>
          <w:rFonts w:ascii="Tahoma" w:hAnsi="Tahoma" w:cs="Tahoma"/>
        </w:rPr>
        <w:t>ș</w:t>
      </w:r>
      <w:r w:rsidRPr="00FF430B">
        <w:t>i alin.(11) al Legii nr.131/2015 privind achizi</w:t>
      </w:r>
      <w:r w:rsidRPr="00FF430B">
        <w:rPr>
          <w:rFonts w:ascii="Tahoma" w:hAnsi="Tahoma" w:cs="Tahoma"/>
        </w:rPr>
        <w:t>ț</w:t>
      </w:r>
      <w:r w:rsidRPr="00FF430B">
        <w:t>iile publice. În celelalte cazuri,aceasta se depune odată cu oferta.</w:t>
      </w:r>
    </w:p>
    <w:p w:rsidR="005732EC" w:rsidRPr="00FF430B" w:rsidRDefault="005732EC" w:rsidP="00A54239">
      <w:pPr>
        <w:tabs>
          <w:tab w:val="left" w:pos="0"/>
          <w:tab w:val="left" w:pos="284"/>
          <w:tab w:val="left" w:pos="604"/>
          <w:tab w:val="left" w:pos="960"/>
        </w:tabs>
        <w:spacing w:after="120"/>
      </w:pPr>
      <w:r w:rsidRPr="00FF430B">
        <w:rPr>
          <w:b/>
        </w:rPr>
        <w:t>52.</w:t>
      </w:r>
      <w:r w:rsidRPr="00FF430B">
        <w:t>Oferta cuprinde următoarele formulare:</w:t>
      </w:r>
    </w:p>
    <w:p w:rsidR="005732EC" w:rsidRPr="00FF430B" w:rsidRDefault="005732EC"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5732EC" w:rsidRPr="00FF430B" w:rsidRDefault="005732EC" w:rsidP="00A54239">
      <w:pPr>
        <w:tabs>
          <w:tab w:val="left" w:pos="0"/>
          <w:tab w:val="left" w:pos="426"/>
          <w:tab w:val="left" w:pos="960"/>
        </w:tabs>
        <w:spacing w:after="120"/>
      </w:pPr>
      <w:r w:rsidRPr="00FF430B">
        <w:t>2) Propunerea financiară;</w:t>
      </w:r>
    </w:p>
    <w:p w:rsidR="005732EC" w:rsidRPr="00FF430B" w:rsidRDefault="005732EC"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5732EC" w:rsidRPr="00FF430B" w:rsidRDefault="005732EC" w:rsidP="00A54239">
      <w:pPr>
        <w:tabs>
          <w:tab w:val="left" w:pos="0"/>
          <w:tab w:val="left" w:pos="426"/>
          <w:tab w:val="left" w:pos="960"/>
        </w:tabs>
        <w:spacing w:after="120"/>
      </w:pPr>
      <w:r w:rsidRPr="00FF430B">
        <w:rPr>
          <w:color w:val="000000"/>
        </w:rPr>
        <w:t>4) Garan</w:t>
      </w:r>
      <w:r w:rsidRPr="00FF430B">
        <w:rPr>
          <w:rFonts w:ascii="Tahoma" w:hAnsi="Tahoma" w:cs="Tahoma"/>
          <w:color w:val="000000"/>
        </w:rPr>
        <w:t>ț</w:t>
      </w:r>
      <w:r w:rsidRPr="00FF430B">
        <w:rPr>
          <w:color w:val="000000"/>
        </w:rPr>
        <w:t>ia pentru ofertă, după caz (anexa nr.9).</w:t>
      </w:r>
    </w:p>
    <w:p w:rsidR="005732EC" w:rsidRPr="00FF430B" w:rsidRDefault="005732EC"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lapct.52secompletează fără nici o modificare sau o abatere de la formulare, spaţiile goale fiind completate cu informaţia solicitată. Completarea defectuoasă a formularelor atrage respingerea ofertei.</w:t>
      </w:r>
    </w:p>
    <w:p w:rsidR="005732EC" w:rsidRPr="00FF430B" w:rsidRDefault="005732EC"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5732EC" w:rsidRPr="00FF430B" w:rsidRDefault="005732EC"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 xml:space="preserve">ofertantul elaboreazăpropunerea tehnică, astfel încât aceasta să respecte în totalitate cerinţele de calificare, precum şi cerinţele prevăzute în caietul de sarcini, cât </w:t>
      </w:r>
      <w:r w:rsidRPr="00FF430B">
        <w:rPr>
          <w:rFonts w:ascii="Tahoma" w:hAnsi="Tahoma" w:cs="Tahoma"/>
        </w:rPr>
        <w:t>ș</w:t>
      </w:r>
      <w:r w:rsidRPr="00FF430B">
        <w:t>i lista cu cantită</w:t>
      </w:r>
      <w:r w:rsidRPr="00FF430B">
        <w:rPr>
          <w:rFonts w:ascii="Tahoma" w:hAnsi="Tahoma" w:cs="Tahoma"/>
        </w:rPr>
        <w:t>ț</w:t>
      </w:r>
      <w:r w:rsidRPr="00FF430B">
        <w:t>ile de lucrări. În acest scop propunerea tehnică con</w:t>
      </w:r>
      <w:r w:rsidRPr="00FF430B">
        <w:rPr>
          <w:rFonts w:ascii="Tahoma" w:hAnsi="Tahoma" w:cs="Tahoma"/>
        </w:rPr>
        <w:t>ț</w:t>
      </w:r>
      <w:r w:rsidRPr="00FF430B">
        <w:t>ine:</w:t>
      </w:r>
    </w:p>
    <w:p w:rsidR="005732EC" w:rsidRPr="00FF430B" w:rsidRDefault="005732EC" w:rsidP="00AD4A65">
      <w:pPr>
        <w:tabs>
          <w:tab w:val="left" w:pos="142"/>
          <w:tab w:val="left" w:pos="426"/>
          <w:tab w:val="left" w:pos="604"/>
          <w:tab w:val="left" w:pos="960"/>
        </w:tabs>
        <w:spacing w:after="120"/>
        <w:ind w:left="-284" w:firstLine="284"/>
        <w:jc w:val="both"/>
      </w:pPr>
      <w:r w:rsidRPr="00FF430B">
        <w:t>a)graficul de executare a lucrării (anexa nr.10);</w:t>
      </w:r>
    </w:p>
    <w:p w:rsidR="005732EC" w:rsidRPr="00FF430B" w:rsidRDefault="005732EC" w:rsidP="009F1E2C">
      <w:pPr>
        <w:tabs>
          <w:tab w:val="left" w:pos="-284"/>
          <w:tab w:val="left" w:pos="426"/>
          <w:tab w:val="left" w:pos="604"/>
          <w:tab w:val="left" w:pos="960"/>
        </w:tabs>
        <w:spacing w:after="120"/>
        <w:ind w:left="-284" w:firstLine="284"/>
        <w:jc w:val="both"/>
      </w:pPr>
      <w:r w:rsidRPr="00FF430B">
        <w:t>b) documenta</w:t>
      </w:r>
      <w:r w:rsidRPr="00FF430B">
        <w:rPr>
          <w:rFonts w:ascii="Tahoma" w:hAnsi="Tahoma" w:cs="Tahoma"/>
        </w:rPr>
        <w:t>ț</w:t>
      </w:r>
      <w:r w:rsidRPr="00FF430B">
        <w:t xml:space="preserve">ia de deviz (formularele 3,5 </w:t>
      </w:r>
      <w:r w:rsidRPr="00FF430B">
        <w:rPr>
          <w:rFonts w:ascii="Tahoma" w:hAnsi="Tahoma" w:cs="Tahoma"/>
        </w:rPr>
        <w:t>ș</w:t>
      </w:r>
      <w:r w:rsidRPr="00FF430B">
        <w:t xml:space="preserve">i 7 corespunzător CPL.01.01-2012sau alte metode elaborate </w:t>
      </w:r>
      <w:r w:rsidRPr="00FF430B">
        <w:rPr>
          <w:rFonts w:ascii="Tahoma" w:hAnsi="Tahoma" w:cs="Tahoma"/>
        </w:rPr>
        <w:t>ș</w:t>
      </w:r>
      <w:r w:rsidRPr="00FF430B">
        <w:t xml:space="preserve">i aprobate prin acte normative de către Ministerul Economiei </w:t>
      </w:r>
      <w:r w:rsidRPr="00FF430B">
        <w:rPr>
          <w:rFonts w:ascii="Tahoma" w:hAnsi="Tahoma" w:cs="Tahoma"/>
        </w:rPr>
        <w:t>ș</w:t>
      </w:r>
      <w:r w:rsidRPr="00FF430B">
        <w:t>i Infrastructurii), conform Formularului de deviz nr.1, din anexa nr.23, lista cu cantită</w:t>
      </w:r>
      <w:r w:rsidRPr="00FF430B">
        <w:rPr>
          <w:rFonts w:ascii="Tahoma" w:hAnsi="Tahoma" w:cs="Tahoma"/>
        </w:rPr>
        <w:t>ț</w:t>
      </w:r>
      <w:r w:rsidRPr="00FF430B">
        <w:t>ile de lucrări.</w:t>
      </w:r>
    </w:p>
    <w:p w:rsidR="005732EC" w:rsidRPr="00FF430B" w:rsidRDefault="005732EC"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w:t>
      </w:r>
      <w:r w:rsidRPr="00FF430B">
        <w:rPr>
          <w:rFonts w:ascii="Tahoma" w:hAnsi="Tahoma" w:cs="Tahoma"/>
        </w:rPr>
        <w:t>ș</w:t>
      </w:r>
      <w:r w:rsidRPr="00FF430B">
        <w:t xml:space="preserve">i de lucrări. </w:t>
      </w:r>
    </w:p>
    <w:p w:rsidR="005732EC" w:rsidRPr="00FF430B" w:rsidRDefault="005732EC" w:rsidP="009F1E2C">
      <w:pPr>
        <w:tabs>
          <w:tab w:val="left" w:pos="-284"/>
          <w:tab w:val="left" w:pos="426"/>
          <w:tab w:val="left" w:pos="604"/>
          <w:tab w:val="left" w:pos="960"/>
        </w:tabs>
        <w:spacing w:after="120"/>
        <w:ind w:left="-284" w:firstLine="284"/>
        <w:jc w:val="both"/>
        <w:rPr>
          <w:color w:val="000000"/>
        </w:rPr>
      </w:pPr>
      <w:r w:rsidRPr="00FF430B">
        <w:rPr>
          <w:b/>
        </w:rPr>
        <w:t>55.</w:t>
      </w:r>
      <w:r w:rsidRPr="00FF430B">
        <w:rPr>
          <w:color w:val="000000"/>
        </w:rPr>
        <w:t>Operatorii economici pregătesc ofertele conform cerin</w:t>
      </w:r>
      <w:r w:rsidRPr="00FF430B">
        <w:rPr>
          <w:rFonts w:ascii="Tahoma" w:hAnsi="Tahoma" w:cs="Tahoma"/>
          <w:color w:val="000000"/>
        </w:rPr>
        <w:t>ț</w:t>
      </w:r>
      <w:r w:rsidRPr="00FF430B">
        <w:rPr>
          <w:color w:val="000000"/>
        </w:rPr>
        <w:t>elor stabilite în anun</w:t>
      </w:r>
      <w:r w:rsidRPr="00FF430B">
        <w:rPr>
          <w:rFonts w:ascii="Tahoma" w:hAnsi="Tahoma" w:cs="Tahoma"/>
          <w:color w:val="000000"/>
        </w:rPr>
        <w:t>ț</w:t>
      </w:r>
      <w:r w:rsidRPr="00FF430B">
        <w:rPr>
          <w:color w:val="000000"/>
        </w:rPr>
        <w:t>ul de participare, publicat de către autoritatea contractantă în Buletinul achizi</w:t>
      </w:r>
      <w:r w:rsidRPr="00FF430B">
        <w:rPr>
          <w:rFonts w:ascii="Tahoma" w:hAnsi="Tahoma" w:cs="Tahoma"/>
          <w:color w:val="000000"/>
        </w:rPr>
        <w:t>ț</w:t>
      </w:r>
      <w:r w:rsidRPr="00FF430B">
        <w:rPr>
          <w:color w:val="000000"/>
        </w:rPr>
        <w:t xml:space="preserve">iilor publice, </w:t>
      </w:r>
      <w:r w:rsidRPr="00FF430B">
        <w:rPr>
          <w:rFonts w:ascii="Tahoma" w:hAnsi="Tahoma" w:cs="Tahoma"/>
          <w:color w:val="000000"/>
        </w:rPr>
        <w:t>ș</w:t>
      </w:r>
      <w:r w:rsidRPr="00FF430B">
        <w:rPr>
          <w:color w:val="000000"/>
        </w:rPr>
        <w:t xml:space="preserve">i depun ofertele în mod </w:t>
      </w:r>
      <w:r w:rsidRPr="00FF430B">
        <w:rPr>
          <w:color w:val="000000"/>
        </w:rPr>
        <w:lastRenderedPageBreak/>
        <w:t>electronic, folosind fluxurile interactive de lucru puse la dispozi</w:t>
      </w:r>
      <w:r w:rsidRPr="00FF430B">
        <w:rPr>
          <w:rFonts w:ascii="Tahoma" w:hAnsi="Tahoma" w:cs="Tahoma"/>
          <w:color w:val="000000"/>
        </w:rPr>
        <w:t>ț</w:t>
      </w:r>
      <w:r w:rsidRPr="00FF430B">
        <w:rPr>
          <w:color w:val="000000"/>
        </w:rPr>
        <w:t>ie de platformele electronice, cu excep</w:t>
      </w:r>
      <w:r w:rsidRPr="00FF430B">
        <w:rPr>
          <w:rFonts w:ascii="Tahoma" w:hAnsi="Tahoma" w:cs="Tahoma"/>
          <w:color w:val="000000"/>
        </w:rPr>
        <w:t>ț</w:t>
      </w:r>
      <w:r w:rsidRPr="00FF430B">
        <w:rPr>
          <w:color w:val="000000"/>
        </w:rPr>
        <w:t>ia cazurilor prevăzute la art.33 alin.(7) şi alin.(11) din Legea nr.131/2015 privind achizi</w:t>
      </w:r>
      <w:r w:rsidRPr="00FF430B">
        <w:rPr>
          <w:rFonts w:ascii="Tahoma" w:hAnsi="Tahoma" w:cs="Tahoma"/>
          <w:color w:val="000000"/>
        </w:rPr>
        <w:t>ț</w:t>
      </w:r>
      <w:r w:rsidRPr="00FF430B">
        <w:rPr>
          <w:color w:val="000000"/>
        </w:rPr>
        <w:t>iile publice.</w:t>
      </w:r>
    </w:p>
    <w:p w:rsidR="005732EC" w:rsidRPr="00FF430B" w:rsidRDefault="005732EC"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56.</w:t>
      </w:r>
      <w:r w:rsidRPr="00FF430B">
        <w:rPr>
          <w:noProof w:val="0"/>
          <w:color w:val="000000"/>
        </w:rPr>
        <w:t>Ofertantul depune garan</w:t>
      </w:r>
      <w:r w:rsidRPr="00FF430B">
        <w:rPr>
          <w:rFonts w:ascii="Tahoma" w:hAnsi="Tahoma" w:cs="Tahoma"/>
          <w:noProof w:val="0"/>
          <w:color w:val="000000"/>
        </w:rPr>
        <w:t>ț</w:t>
      </w:r>
      <w:r w:rsidRPr="00FF430B">
        <w:rPr>
          <w:noProof w:val="0"/>
          <w:color w:val="000000"/>
        </w:rPr>
        <w:t>ia pentru ofertă</w:t>
      </w:r>
      <w:r w:rsidRPr="00FF430B">
        <w:rPr>
          <w:color w:val="000000"/>
        </w:rPr>
        <w:t xml:space="preserve"> conform</w:t>
      </w:r>
      <w:hyperlink r:id="rId8" w:history="1">
        <w:r w:rsidRPr="00FF430B">
          <w:rPr>
            <w:bCs/>
            <w:noProof w:val="0"/>
            <w:color w:val="000000"/>
            <w:lang w:eastAsia="it-IT"/>
          </w:rPr>
          <w:t xml:space="preserve"> Regulamentului privind achizi</w:t>
        </w:r>
        <w:r w:rsidRPr="00FF430B">
          <w:rPr>
            <w:rFonts w:ascii="Tahoma" w:hAnsi="Tahoma" w:cs="Tahoma"/>
            <w:bCs/>
            <w:noProof w:val="0"/>
            <w:color w:val="000000"/>
            <w:lang w:eastAsia="it-IT"/>
          </w:rPr>
          <w:t>ț</w:t>
        </w:r>
        <w:r w:rsidRPr="00FF430B">
          <w:rPr>
            <w:bCs/>
            <w:noProof w:val="0"/>
            <w:color w:val="000000"/>
            <w:lang w:eastAsia="it-IT"/>
          </w:rPr>
          <w:t>iile publice de lucrări</w:t>
        </w:r>
      </w:hyperlink>
      <w:r w:rsidRPr="00FF430B">
        <w:t>,</w:t>
      </w:r>
      <w:r w:rsidRPr="00FF430B">
        <w:rPr>
          <w:bCs/>
          <w:noProof w:val="0"/>
          <w:color w:val="000000"/>
          <w:lang w:eastAsia="it-IT"/>
        </w:rPr>
        <w:t xml:space="preserve"> aprobat prin Hotărârea Guvernului nr.638/2020.</w:t>
      </w:r>
    </w:p>
    <w:p w:rsidR="005732EC" w:rsidRPr="00FF430B" w:rsidRDefault="005732EC"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w:t>
      </w:r>
      <w:r w:rsidRPr="00FF430B">
        <w:rPr>
          <w:rFonts w:ascii="Tahoma" w:hAnsi="Tahoma" w:cs="Tahoma"/>
        </w:rPr>
        <w:t>ț</w:t>
      </w:r>
      <w:r w:rsidRPr="00FF430B">
        <w:t>ia pentru ofertă se depune de antreprenorul general (liderul asocia</w:t>
      </w:r>
      <w:r w:rsidRPr="00FF430B">
        <w:rPr>
          <w:rFonts w:ascii="Tahoma" w:hAnsi="Tahoma" w:cs="Tahoma"/>
        </w:rPr>
        <w:t>ț</w:t>
      </w:r>
      <w:r w:rsidRPr="00FF430B">
        <w:t>iei).</w:t>
      </w:r>
    </w:p>
    <w:p w:rsidR="005732EC" w:rsidRPr="00FF430B" w:rsidRDefault="005732EC" w:rsidP="009F1E2C">
      <w:pPr>
        <w:tabs>
          <w:tab w:val="left" w:pos="-284"/>
          <w:tab w:val="left" w:pos="426"/>
          <w:tab w:val="left" w:pos="604"/>
          <w:tab w:val="left" w:pos="960"/>
        </w:tabs>
        <w:spacing w:after="120"/>
        <w:ind w:left="-284" w:firstLine="284"/>
        <w:jc w:val="both"/>
      </w:pPr>
      <w:r w:rsidRPr="00FF430B">
        <w:rPr>
          <w:b/>
        </w:rPr>
        <w:t>58.</w:t>
      </w:r>
      <w:r w:rsidRPr="00FF430B">
        <w:t>Ofertantul are obliga</w:t>
      </w:r>
      <w:r w:rsidRPr="00FF430B">
        <w:rPr>
          <w:rFonts w:ascii="Tahoma" w:hAnsi="Tahoma" w:cs="Tahoma"/>
        </w:rPr>
        <w:t>ț</w:t>
      </w:r>
      <w:r w:rsidRPr="00FF430B">
        <w:t>ia,prin depunerea declara</w:t>
      </w:r>
      <w:r w:rsidRPr="00FF430B">
        <w:rPr>
          <w:rFonts w:ascii="Tahoma" w:hAnsi="Tahoma" w:cs="Tahoma"/>
        </w:rPr>
        <w:t>ț</w:t>
      </w:r>
      <w:r w:rsidRPr="00FF430B">
        <w:t>iei privind valabilitatea ofertei (anexa nr.8), de a men</w:t>
      </w:r>
      <w:r w:rsidRPr="00FF430B">
        <w:rPr>
          <w:rFonts w:ascii="Tahoma" w:hAnsi="Tahoma" w:cs="Tahoma"/>
        </w:rPr>
        <w:t>ț</w:t>
      </w:r>
      <w:r w:rsidRPr="00FF430B">
        <w:t>ine oferta valabilă pe toată perioada de valabilitate prevăzută în documenta</w:t>
      </w:r>
      <w:r w:rsidRPr="00FF430B">
        <w:rPr>
          <w:rFonts w:ascii="Tahoma" w:hAnsi="Tahoma" w:cs="Tahoma"/>
        </w:rPr>
        <w:t>ț</w:t>
      </w:r>
      <w:r w:rsidRPr="00FF430B">
        <w:t>ia de atribuire.Termenul valabilităţii ofertei începe să decurgă din momentul termenului limită de depunere a ofertelor. Orice ofertă valabilă pentru o perioadă mai mică decât cea prevăzută în anexa nr.2se respinge de către grupul de lucru ca fiind necorespunzătoare.</w:t>
      </w:r>
    </w:p>
    <w:p w:rsidR="005732EC" w:rsidRPr="00FF430B" w:rsidRDefault="005732EC" w:rsidP="009F1E2C">
      <w:pPr>
        <w:tabs>
          <w:tab w:val="left" w:pos="-284"/>
          <w:tab w:val="left" w:pos="426"/>
          <w:tab w:val="left" w:pos="604"/>
          <w:tab w:val="left" w:pos="960"/>
        </w:tabs>
        <w:spacing w:after="120"/>
        <w:ind w:left="-284" w:firstLine="284"/>
        <w:jc w:val="both"/>
      </w:pPr>
      <w:r w:rsidRPr="00FF430B">
        <w:rPr>
          <w:b/>
        </w:rPr>
        <w:t xml:space="preserve">59. </w:t>
      </w:r>
      <w:r w:rsidRPr="00FF430B">
        <w:t>În cazul extinderii perioadei de valabilitate a ofertei, perioada de valabilitate a garan</w:t>
      </w:r>
      <w:r w:rsidRPr="00FF430B">
        <w:rPr>
          <w:rFonts w:ascii="Tahoma" w:hAnsi="Tahoma" w:cs="Tahoma"/>
        </w:rPr>
        <w:t>ț</w:t>
      </w:r>
      <w:r w:rsidRPr="00FF430B">
        <w:t>iei pentru ofertăse prelunge</w:t>
      </w:r>
      <w:r w:rsidRPr="00FF430B">
        <w:rPr>
          <w:rFonts w:ascii="Tahoma" w:hAnsi="Tahoma" w:cs="Tahoma"/>
        </w:rPr>
        <w:t>ș</w:t>
      </w:r>
      <w:r w:rsidRPr="00FF430B">
        <w:t>te în mod corespunzător.</w:t>
      </w:r>
    </w:p>
    <w:p w:rsidR="005732EC" w:rsidRPr="00FF430B" w:rsidRDefault="005732EC" w:rsidP="00952061">
      <w:pPr>
        <w:tabs>
          <w:tab w:val="left" w:pos="-284"/>
          <w:tab w:val="left" w:pos="426"/>
          <w:tab w:val="left" w:pos="604"/>
          <w:tab w:val="left" w:pos="960"/>
        </w:tabs>
        <w:spacing w:after="120"/>
        <w:ind w:left="-284" w:firstLine="284"/>
        <w:jc w:val="both"/>
      </w:pPr>
      <w:r w:rsidRPr="00FF430B">
        <w:rPr>
          <w:b/>
        </w:rPr>
        <w:t xml:space="preserve">60. </w:t>
      </w:r>
      <w:r w:rsidRPr="00FF430B">
        <w:t>Ofertantul are obliga</w:t>
      </w:r>
      <w:r w:rsidRPr="00FF430B">
        <w:rPr>
          <w:rFonts w:ascii="Tahoma" w:hAnsi="Tahoma" w:cs="Tahoma"/>
        </w:rPr>
        <w:t>ț</w:t>
      </w:r>
      <w:r w:rsidRPr="00FF430B">
        <w:t>ia de a comunica autorită</w:t>
      </w:r>
      <w:r w:rsidRPr="00FF430B">
        <w:rPr>
          <w:rFonts w:ascii="Tahoma" w:hAnsi="Tahoma" w:cs="Tahoma"/>
        </w:rPr>
        <w:t>ț</w:t>
      </w:r>
      <w:r w:rsidRPr="00FF430B">
        <w:t xml:space="preserve">ii contractante dacă este sau nu este de acord cu prelungirea perioadei de valabilitate a ofertei. Ofertantul care nu este de acord cu prelungirea perioadei de valabilitate a ofertei se consideră că </w:t>
      </w:r>
      <w:r w:rsidRPr="00FF430B">
        <w:rPr>
          <w:rFonts w:ascii="Tahoma" w:hAnsi="Tahoma" w:cs="Tahoma"/>
        </w:rPr>
        <w:t>ș</w:t>
      </w:r>
      <w:r w:rsidRPr="00FF430B">
        <w:t>i-a retras oferta, fără ca acest fapt să atragă pierderea garan</w:t>
      </w:r>
      <w:r w:rsidRPr="00FF430B">
        <w:rPr>
          <w:rFonts w:ascii="Tahoma" w:hAnsi="Tahoma" w:cs="Tahoma"/>
        </w:rPr>
        <w:t>ț</w:t>
      </w:r>
      <w:r w:rsidRPr="00FF430B">
        <w:t>iei pentru ofertă.</w:t>
      </w:r>
    </w:p>
    <w:p w:rsidR="005732EC" w:rsidRPr="00FF430B" w:rsidRDefault="005732EC" w:rsidP="007252D3">
      <w:pPr>
        <w:tabs>
          <w:tab w:val="left" w:pos="-284"/>
          <w:tab w:val="left" w:pos="426"/>
          <w:tab w:val="left" w:pos="604"/>
          <w:tab w:val="left" w:pos="960"/>
        </w:tabs>
        <w:spacing w:after="120"/>
        <w:ind w:left="-284" w:firstLine="284"/>
        <w:jc w:val="both"/>
      </w:pPr>
      <w:r w:rsidRPr="00FF430B">
        <w:rPr>
          <w:b/>
        </w:rPr>
        <w:t>61.</w:t>
      </w:r>
      <w:r w:rsidRPr="00FF430B">
        <w:t xml:space="preserve">Ofertele care conţin o perioadă de garanţie mai mică decât perioada de valabilitate a ofertelorprevăzută în anexa nr.2se resping de către grupul de lucru </w:t>
      </w:r>
      <w:r w:rsidRPr="00FF430B">
        <w:rPr>
          <w:lang w:eastAsia="en-GB"/>
        </w:rPr>
        <w:t>sau, după caz, specialistul certificat în domeniul achizi</w:t>
      </w:r>
      <w:r w:rsidRPr="00FF430B">
        <w:rPr>
          <w:rFonts w:ascii="Tahoma" w:hAnsi="Tahoma" w:cs="Tahoma"/>
          <w:lang w:eastAsia="en-GB"/>
        </w:rPr>
        <w:t>ț</w:t>
      </w:r>
      <w:r w:rsidRPr="00FF430B">
        <w:rPr>
          <w:lang w:eastAsia="en-GB"/>
        </w:rPr>
        <w:t>iilor publice</w:t>
      </w:r>
      <w:r w:rsidRPr="00FF430B">
        <w:t>.</w:t>
      </w:r>
    </w:p>
    <w:p w:rsidR="005732EC" w:rsidRPr="00FF430B" w:rsidRDefault="005732EC" w:rsidP="003C2C26">
      <w:pPr>
        <w:tabs>
          <w:tab w:val="left" w:pos="-284"/>
          <w:tab w:val="left" w:pos="567"/>
          <w:tab w:val="left" w:pos="604"/>
        </w:tabs>
        <w:spacing w:after="120"/>
        <w:ind w:left="-284" w:firstLine="284"/>
        <w:jc w:val="both"/>
      </w:pPr>
      <w:r w:rsidRPr="00FF430B">
        <w:rPr>
          <w:b/>
        </w:rPr>
        <w:t>62.</w:t>
      </w:r>
      <w:r w:rsidRPr="00FF430B">
        <w:t xml:space="preserve">Autoritatea contractantă stabileşte perioada maximă de executare a lucrărilor sau a serviciilor de proiectare </w:t>
      </w:r>
      <w:r w:rsidRPr="00FF430B">
        <w:rPr>
          <w:rFonts w:ascii="Tahoma" w:hAnsi="Tahoma" w:cs="Tahoma"/>
        </w:rPr>
        <w:t>ș</w:t>
      </w:r>
      <w:r w:rsidRPr="00FF430B">
        <w:t>i de lucrări pentru obiectul achizi</w:t>
      </w:r>
      <w:r w:rsidRPr="00FF430B">
        <w:rPr>
          <w:rFonts w:ascii="Tahoma" w:hAnsi="Tahoma" w:cs="Tahoma"/>
        </w:rPr>
        <w:t>ț</w:t>
      </w:r>
      <w:r w:rsidRPr="00FF430B">
        <w:t xml:space="preserve">iei, reieşind din procesul de executare, în conformitate cu normativele în construcţii. Perioada maximă de executare a lucrărilor sau a serviciilor de proiectare </w:t>
      </w:r>
      <w:r w:rsidRPr="00FF430B">
        <w:rPr>
          <w:rFonts w:ascii="Tahoma" w:hAnsi="Tahoma" w:cs="Tahoma"/>
        </w:rPr>
        <w:t>ș</w:t>
      </w:r>
      <w:r w:rsidRPr="00FF430B">
        <w:t>i de lucrări este indicată în anexa nr.2.</w:t>
      </w:r>
    </w:p>
    <w:p w:rsidR="005732EC" w:rsidRPr="00FF430B" w:rsidRDefault="005732EC"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w:t>
      </w:r>
      <w:r w:rsidRPr="00FF430B">
        <w:rPr>
          <w:rFonts w:ascii="Tahoma" w:hAnsi="Tahoma" w:cs="Tahoma"/>
        </w:rPr>
        <w:t>ț</w:t>
      </w:r>
      <w:r w:rsidRPr="00FF430B">
        <w:t xml:space="preserve">ia de deviz (Formularele 3,5 </w:t>
      </w:r>
      <w:r w:rsidRPr="00FF430B">
        <w:rPr>
          <w:rFonts w:ascii="Tahoma" w:hAnsi="Tahoma" w:cs="Tahoma"/>
        </w:rPr>
        <w:t>ș</w:t>
      </w:r>
      <w:r w:rsidRPr="00FF430B">
        <w:t>i 7) solicitate se indică în lei moldoveneşti,cu două cifre după virgulă, cu excepţia cazurilor în care anexa nr.2prevede altfel.</w:t>
      </w:r>
    </w:p>
    <w:p w:rsidR="005732EC" w:rsidRPr="00FF430B" w:rsidRDefault="005732EC"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5732EC" w:rsidRPr="00FF430B" w:rsidRDefault="005732EC" w:rsidP="009F1E2C">
      <w:pPr>
        <w:tabs>
          <w:tab w:val="left" w:pos="-284"/>
        </w:tabs>
        <w:ind w:left="-284" w:firstLine="284"/>
        <w:jc w:val="center"/>
        <w:rPr>
          <w:b/>
          <w:sz w:val="26"/>
          <w:szCs w:val="26"/>
        </w:rPr>
      </w:pPr>
    </w:p>
    <w:p w:rsidR="005732EC" w:rsidRPr="00FF430B" w:rsidRDefault="005732EC" w:rsidP="009F1E2C">
      <w:pPr>
        <w:tabs>
          <w:tab w:val="left" w:pos="-284"/>
        </w:tabs>
        <w:ind w:left="-284" w:firstLine="284"/>
        <w:jc w:val="center"/>
        <w:rPr>
          <w:b/>
          <w:sz w:val="26"/>
          <w:szCs w:val="26"/>
        </w:rPr>
      </w:pPr>
      <w:r w:rsidRPr="00FF430B">
        <w:rPr>
          <w:b/>
          <w:sz w:val="26"/>
          <w:szCs w:val="26"/>
        </w:rPr>
        <w:t>Secţiunea a 4-a</w:t>
      </w:r>
    </w:p>
    <w:p w:rsidR="005732EC" w:rsidRPr="00FF430B" w:rsidRDefault="005732EC" w:rsidP="009F1E2C">
      <w:pPr>
        <w:tabs>
          <w:tab w:val="left" w:pos="-284"/>
        </w:tabs>
        <w:ind w:left="-284" w:firstLine="284"/>
        <w:jc w:val="center"/>
        <w:rPr>
          <w:b/>
          <w:sz w:val="26"/>
          <w:szCs w:val="26"/>
        </w:rPr>
      </w:pPr>
    </w:p>
    <w:p w:rsidR="005732EC" w:rsidRPr="00FF430B" w:rsidRDefault="005732EC" w:rsidP="009F1E2C">
      <w:pPr>
        <w:tabs>
          <w:tab w:val="left" w:pos="-284"/>
        </w:tabs>
        <w:ind w:left="-284" w:firstLine="284"/>
        <w:jc w:val="center"/>
        <w:rPr>
          <w:b/>
        </w:rPr>
      </w:pPr>
      <w:r w:rsidRPr="00FF430B">
        <w:rPr>
          <w:b/>
        </w:rPr>
        <w:t xml:space="preserve">Depunerea </w:t>
      </w:r>
      <w:r w:rsidRPr="00FF430B">
        <w:rPr>
          <w:rFonts w:ascii="Tahoma" w:hAnsi="Tahoma" w:cs="Tahoma"/>
          <w:b/>
        </w:rPr>
        <w:t>ș</w:t>
      </w:r>
      <w:r w:rsidRPr="00FF430B">
        <w:rPr>
          <w:b/>
        </w:rPr>
        <w:t>i deschiderea ofertelor</w:t>
      </w:r>
    </w:p>
    <w:p w:rsidR="005732EC" w:rsidRPr="00FF430B" w:rsidRDefault="005732EC" w:rsidP="009F1E2C">
      <w:pPr>
        <w:tabs>
          <w:tab w:val="left" w:pos="-284"/>
        </w:tabs>
        <w:ind w:left="-284" w:firstLine="284"/>
        <w:jc w:val="center"/>
        <w:rPr>
          <w:b/>
        </w:rPr>
      </w:pPr>
    </w:p>
    <w:p w:rsidR="005732EC" w:rsidRPr="00FF430B" w:rsidRDefault="005732EC"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w:t>
      </w:r>
      <w:r w:rsidRPr="00FF430B">
        <w:rPr>
          <w:rFonts w:ascii="Tahoma" w:hAnsi="Tahoma" w:cs="Tahoma"/>
        </w:rPr>
        <w:t>ș</w:t>
      </w:r>
      <w:r w:rsidRPr="00FF430B">
        <w:t xml:space="preserve">i în cazul delegării sau împuternicirii persoanei, la ofertă se anexează actul/documentul de împuternicire </w:t>
      </w:r>
      <w:r w:rsidRPr="00FF430B">
        <w:rPr>
          <w:rFonts w:ascii="Tahoma" w:hAnsi="Tahoma" w:cs="Tahoma"/>
        </w:rPr>
        <w:t>ș</w:t>
      </w:r>
      <w:r w:rsidRPr="00FF430B">
        <w:t>i se prezintă conform cerinţelor expuse în anexa nr.2, în conformitate cu instrumentele existente în SIA RSAP, cu excep</w:t>
      </w:r>
      <w:r w:rsidRPr="00FF430B">
        <w:rPr>
          <w:rFonts w:ascii="Tahoma" w:hAnsi="Tahoma" w:cs="Tahoma"/>
        </w:rPr>
        <w:t>ț</w:t>
      </w:r>
      <w:r w:rsidRPr="00FF430B">
        <w:t>ia cazurilor prevăzute la art.33 alin.(7) şi alin.(11) din Legea nr.131/2015 privind achizi</w:t>
      </w:r>
      <w:r w:rsidRPr="00FF430B">
        <w:rPr>
          <w:rFonts w:ascii="Tahoma" w:hAnsi="Tahoma" w:cs="Tahoma"/>
        </w:rPr>
        <w:t>ț</w:t>
      </w:r>
      <w:r w:rsidRPr="00FF430B">
        <w:t>iile publice.</w:t>
      </w:r>
    </w:p>
    <w:p w:rsidR="005732EC" w:rsidRPr="00FF430B" w:rsidRDefault="005732EC" w:rsidP="00DA1153">
      <w:pPr>
        <w:tabs>
          <w:tab w:val="left" w:pos="-284"/>
          <w:tab w:val="left" w:pos="179"/>
          <w:tab w:val="left" w:pos="426"/>
          <w:tab w:val="left" w:pos="604"/>
        </w:tabs>
        <w:spacing w:after="120"/>
        <w:ind w:left="-284" w:firstLine="284"/>
        <w:jc w:val="both"/>
      </w:pPr>
      <w:r w:rsidRPr="00FF430B">
        <w:rPr>
          <w:b/>
        </w:rPr>
        <w:t xml:space="preserve">65. </w:t>
      </w:r>
      <w:r w:rsidRPr="00FF430B">
        <w:t>Ofertantul trebuie să ia toate măsurile, astfel încât oferta să fie recep</w:t>
      </w:r>
      <w:r w:rsidRPr="00FF430B">
        <w:rPr>
          <w:rFonts w:ascii="Tahoma" w:hAnsi="Tahoma" w:cs="Tahoma"/>
        </w:rPr>
        <w:t>ț</w:t>
      </w:r>
      <w:r w:rsidRPr="00FF430B">
        <w:t xml:space="preserve">ionată </w:t>
      </w:r>
      <w:r w:rsidRPr="00FF430B">
        <w:rPr>
          <w:rFonts w:ascii="Tahoma" w:hAnsi="Tahoma" w:cs="Tahoma"/>
        </w:rPr>
        <w:t>ș</w:t>
      </w:r>
      <w:r w:rsidRPr="00FF430B">
        <w:t xml:space="preserve">i înregistrată în SIA RSAP până la data limită pentru depunerea ofertelor, </w:t>
      </w:r>
      <w:r w:rsidRPr="00FF430B">
        <w:rPr>
          <w:rFonts w:ascii="Tahoma" w:hAnsi="Tahoma" w:cs="Tahoma"/>
        </w:rPr>
        <w:t>ț</w:t>
      </w:r>
      <w:r w:rsidRPr="00FF430B">
        <w:t xml:space="preserve">inând cont de timpul necesar pentru încărcarea ofertei în sistem. În cazul prezentării ofertelor pe suport de hârtie, autoritatea contractantă eliberează operatorului economic, în mod obligatoriu, o recipisă în care indică data </w:t>
      </w:r>
      <w:r w:rsidRPr="00FF430B">
        <w:rPr>
          <w:rFonts w:ascii="Tahoma" w:hAnsi="Tahoma" w:cs="Tahoma"/>
        </w:rPr>
        <w:t>ș</w:t>
      </w:r>
      <w:r w:rsidRPr="00FF430B">
        <w:t>i ora recep</w:t>
      </w:r>
      <w:r w:rsidRPr="00FF430B">
        <w:rPr>
          <w:rFonts w:ascii="Tahoma" w:hAnsi="Tahoma" w:cs="Tahoma"/>
        </w:rPr>
        <w:t>ț</w:t>
      </w:r>
      <w:r w:rsidRPr="00FF430B">
        <w:t>ionării ofertei.</w:t>
      </w:r>
    </w:p>
    <w:p w:rsidR="005732EC" w:rsidRPr="00FF430B" w:rsidRDefault="005732EC" w:rsidP="009F1E2C">
      <w:pPr>
        <w:tabs>
          <w:tab w:val="left" w:pos="-284"/>
          <w:tab w:val="left" w:pos="179"/>
          <w:tab w:val="left" w:pos="426"/>
          <w:tab w:val="left" w:pos="604"/>
        </w:tabs>
        <w:spacing w:after="120"/>
        <w:ind w:left="-284" w:firstLine="284"/>
        <w:jc w:val="both"/>
      </w:pPr>
      <w:r w:rsidRPr="00FF430B">
        <w:rPr>
          <w:b/>
        </w:rPr>
        <w:t>66.</w:t>
      </w:r>
      <w:r w:rsidRPr="00FF430B">
        <w:t>Documentelejustificative în sprijinul informa</w:t>
      </w:r>
      <w:r w:rsidRPr="00FF430B">
        <w:rPr>
          <w:rFonts w:ascii="Tahoma" w:hAnsi="Tahoma" w:cs="Tahoma"/>
        </w:rPr>
        <w:t>ț</w:t>
      </w:r>
      <w:r w:rsidRPr="00FF430B">
        <w:t>iilor declarate în DUAE, care con</w:t>
      </w:r>
      <w:r w:rsidRPr="00FF430B">
        <w:rPr>
          <w:rFonts w:ascii="Tahoma" w:hAnsi="Tahoma" w:cs="Tahoma"/>
        </w:rPr>
        <w:t>ț</w:t>
      </w:r>
      <w:r w:rsidRPr="00FF430B">
        <w:t>in date cu caracter personal, seprezintă separat, pe suport de hârtie sau în formă electronică, cu aplicarea semnăturii electronice, utilizînd mijloace electronice de comunicare sau alte mijloacela etapa evaluării ofertelor, la solicitarea autorită</w:t>
      </w:r>
      <w:r w:rsidRPr="00FF430B">
        <w:rPr>
          <w:rFonts w:ascii="Tahoma" w:hAnsi="Tahoma" w:cs="Tahoma"/>
        </w:rPr>
        <w:t>ț</w:t>
      </w:r>
      <w:r w:rsidRPr="00FF430B">
        <w:t>ii contractante.</w:t>
      </w:r>
    </w:p>
    <w:p w:rsidR="005732EC" w:rsidRPr="00FF430B" w:rsidRDefault="005732EC"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5732EC" w:rsidRPr="00FF430B" w:rsidRDefault="005732EC" w:rsidP="009F1E2C">
      <w:pPr>
        <w:tabs>
          <w:tab w:val="left" w:pos="-284"/>
          <w:tab w:val="left" w:pos="179"/>
          <w:tab w:val="left" w:pos="426"/>
          <w:tab w:val="left" w:pos="604"/>
        </w:tabs>
        <w:spacing w:after="120"/>
        <w:ind w:left="-284" w:firstLine="284"/>
        <w:jc w:val="both"/>
      </w:pPr>
      <w:r w:rsidRPr="00FF430B">
        <w:rPr>
          <w:b/>
        </w:rPr>
        <w:lastRenderedPageBreak/>
        <w:t xml:space="preserve">68. </w:t>
      </w:r>
      <w:r w:rsidRPr="00FF430B">
        <w:t xml:space="preserve">În cazurile prevăzute la art.33 alin.(7) </w:t>
      </w:r>
      <w:r w:rsidRPr="00FF430B">
        <w:rPr>
          <w:rFonts w:ascii="Tahoma" w:hAnsi="Tahoma" w:cs="Tahoma"/>
        </w:rPr>
        <w:t>ș</w:t>
      </w:r>
      <w:r w:rsidRPr="00FF430B">
        <w:t>i alin.(11) din Legea nr.131/2015 privind achizi</w:t>
      </w:r>
      <w:r w:rsidRPr="00FF430B">
        <w:rPr>
          <w:rFonts w:ascii="Tahoma" w:hAnsi="Tahoma" w:cs="Tahoma"/>
        </w:rPr>
        <w:t>ț</w:t>
      </w:r>
      <w:r w:rsidRPr="00FF430B">
        <w:t xml:space="preserve">iile publice, ofertele depuse după termenul limită de deschidere a ofertelor seînregistrează de către autoritatea contractantă </w:t>
      </w:r>
      <w:r w:rsidRPr="00FF430B">
        <w:rPr>
          <w:rFonts w:ascii="Tahoma" w:hAnsi="Tahoma" w:cs="Tahoma"/>
        </w:rPr>
        <w:t>ș</w:t>
      </w:r>
      <w:r w:rsidRPr="00FF430B">
        <w:t>i se restituite ofertantului, fără a fi deschise.</w:t>
      </w:r>
    </w:p>
    <w:p w:rsidR="005732EC" w:rsidRPr="00FF430B" w:rsidRDefault="005732EC" w:rsidP="0097083F">
      <w:pPr>
        <w:tabs>
          <w:tab w:val="left" w:pos="-284"/>
          <w:tab w:val="left" w:pos="179"/>
          <w:tab w:val="left" w:pos="426"/>
          <w:tab w:val="left" w:pos="604"/>
        </w:tabs>
        <w:spacing w:after="120"/>
        <w:ind w:left="-284" w:firstLine="284"/>
        <w:jc w:val="both"/>
      </w:pPr>
      <w:r w:rsidRPr="00FF430B">
        <w:rPr>
          <w:b/>
        </w:rPr>
        <w:t>69.</w:t>
      </w:r>
      <w:r w:rsidRPr="00FF430B">
        <w:t>În cazul asocierii conform pct.19, fiecare dintre asocia</w:t>
      </w:r>
      <w:r w:rsidRPr="00FF430B">
        <w:rPr>
          <w:rFonts w:ascii="Tahoma" w:hAnsi="Tahoma" w:cs="Tahoma"/>
        </w:rPr>
        <w:t>ț</w:t>
      </w:r>
      <w:r w:rsidRPr="00FF430B">
        <w:t>i îşi asumă obligaţia pentru oferta comună şi răspunde pentru orice consecinţe ale viitorului contract de achiziţie publică. Informaţia privind asocierea se prezintă completînd anexa nr.17.</w:t>
      </w:r>
    </w:p>
    <w:p w:rsidR="005732EC" w:rsidRPr="00FF430B" w:rsidRDefault="005732EC" w:rsidP="00104432">
      <w:pPr>
        <w:tabs>
          <w:tab w:val="left" w:pos="-284"/>
          <w:tab w:val="left" w:pos="179"/>
          <w:tab w:val="left" w:pos="426"/>
          <w:tab w:val="left" w:pos="604"/>
        </w:tabs>
        <w:spacing w:after="120"/>
        <w:ind w:left="-284" w:firstLine="284"/>
        <w:jc w:val="both"/>
      </w:pPr>
      <w:r w:rsidRPr="00FF430B">
        <w:rPr>
          <w:b/>
        </w:rPr>
        <w:t>70.</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5732EC" w:rsidRPr="00FF430B" w:rsidRDefault="005732EC" w:rsidP="0097083F">
      <w:pPr>
        <w:tabs>
          <w:tab w:val="left" w:pos="-284"/>
          <w:tab w:val="left" w:pos="179"/>
          <w:tab w:val="left" w:pos="426"/>
          <w:tab w:val="left" w:pos="604"/>
        </w:tabs>
        <w:spacing w:after="120"/>
        <w:ind w:left="-284" w:firstLine="284"/>
        <w:jc w:val="both"/>
      </w:pPr>
      <w:r w:rsidRPr="00FF430B">
        <w:rPr>
          <w:b/>
        </w:rPr>
        <w:t>71.</w:t>
      </w:r>
      <w:r w:rsidRPr="00FF430B">
        <w:t>Persoanele juridice nominalizate ca subcontractanţi în cadrul uneia sau mai multor oferte nu au dreptul de a depune oferta în nume propriu sau în asociere.</w:t>
      </w:r>
    </w:p>
    <w:p w:rsidR="005732EC" w:rsidRPr="00FF430B" w:rsidRDefault="005732EC" w:rsidP="0097083F">
      <w:pPr>
        <w:tabs>
          <w:tab w:val="left" w:pos="-284"/>
          <w:tab w:val="left" w:pos="179"/>
          <w:tab w:val="left" w:pos="426"/>
          <w:tab w:val="left" w:pos="604"/>
        </w:tabs>
        <w:spacing w:after="120"/>
        <w:ind w:left="-284" w:firstLine="284"/>
        <w:jc w:val="both"/>
      </w:pPr>
      <w:r w:rsidRPr="00FF430B">
        <w:rPr>
          <w:b/>
        </w:rPr>
        <w:t>72.</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5732EC" w:rsidRPr="00FF430B" w:rsidRDefault="005732EC" w:rsidP="009F1E2C">
      <w:pPr>
        <w:tabs>
          <w:tab w:val="left" w:pos="-284"/>
          <w:tab w:val="left" w:pos="960"/>
        </w:tabs>
        <w:ind w:left="-284" w:firstLine="284"/>
        <w:jc w:val="both"/>
      </w:pPr>
    </w:p>
    <w:p w:rsidR="005732EC" w:rsidRPr="00FF430B" w:rsidRDefault="005732EC" w:rsidP="009F1E2C">
      <w:pPr>
        <w:tabs>
          <w:tab w:val="left" w:pos="-284"/>
          <w:tab w:val="left" w:pos="960"/>
        </w:tabs>
        <w:ind w:left="-284" w:firstLine="284"/>
        <w:jc w:val="both"/>
      </w:pPr>
    </w:p>
    <w:p w:rsidR="005732EC" w:rsidRPr="00FF430B" w:rsidRDefault="005732EC" w:rsidP="009F1E2C">
      <w:pPr>
        <w:tabs>
          <w:tab w:val="left" w:pos="-284"/>
          <w:tab w:val="left" w:pos="284"/>
          <w:tab w:val="left" w:pos="604"/>
          <w:tab w:val="left" w:pos="1134"/>
        </w:tabs>
        <w:ind w:left="-284" w:firstLine="284"/>
        <w:jc w:val="center"/>
        <w:rPr>
          <w:b/>
          <w:bCs/>
        </w:rPr>
      </w:pPr>
      <w:r w:rsidRPr="00FF430B">
        <w:rPr>
          <w:b/>
          <w:bCs/>
        </w:rPr>
        <w:t>Secюiunea a 5-a</w:t>
      </w:r>
    </w:p>
    <w:p w:rsidR="005732EC" w:rsidRPr="00FF430B" w:rsidRDefault="005732EC" w:rsidP="009F1E2C">
      <w:pPr>
        <w:tabs>
          <w:tab w:val="left" w:pos="-284"/>
          <w:tab w:val="left" w:pos="284"/>
          <w:tab w:val="left" w:pos="604"/>
          <w:tab w:val="left" w:pos="1134"/>
        </w:tabs>
        <w:ind w:left="-284" w:firstLine="284"/>
        <w:jc w:val="center"/>
        <w:rPr>
          <w:b/>
          <w:bCs/>
        </w:rPr>
      </w:pPr>
    </w:p>
    <w:p w:rsidR="005732EC" w:rsidRPr="00FF430B" w:rsidRDefault="005732EC" w:rsidP="009F1E2C">
      <w:pPr>
        <w:tabs>
          <w:tab w:val="left" w:pos="-284"/>
          <w:tab w:val="left" w:pos="604"/>
          <w:tab w:val="left" w:pos="1134"/>
        </w:tabs>
        <w:ind w:left="-284" w:firstLine="284"/>
        <w:jc w:val="center"/>
        <w:rPr>
          <w:b/>
          <w:bCs/>
        </w:rPr>
      </w:pPr>
      <w:r w:rsidRPr="00FF430B">
        <w:rPr>
          <w:b/>
          <w:bCs/>
        </w:rPr>
        <w:t xml:space="preserve">Evaluarea </w:t>
      </w:r>
      <w:r w:rsidRPr="00FF430B">
        <w:rPr>
          <w:rFonts w:ascii="Tahoma" w:hAnsi="Tahoma" w:cs="Tahoma"/>
          <w:b/>
          <w:bCs/>
        </w:rPr>
        <w:t>ș</w:t>
      </w:r>
      <w:r w:rsidRPr="00FF430B">
        <w:rPr>
          <w:b/>
          <w:bCs/>
        </w:rPr>
        <w:t>i compararea ofertelor</w:t>
      </w:r>
    </w:p>
    <w:p w:rsidR="005732EC" w:rsidRPr="00FF430B" w:rsidRDefault="005732EC" w:rsidP="009F1E2C">
      <w:pPr>
        <w:tabs>
          <w:tab w:val="left" w:pos="-284"/>
          <w:tab w:val="left" w:pos="604"/>
          <w:tab w:val="left" w:pos="1134"/>
        </w:tabs>
        <w:ind w:left="-284" w:firstLine="284"/>
        <w:jc w:val="center"/>
        <w:rPr>
          <w:b/>
          <w:bCs/>
        </w:rPr>
      </w:pPr>
    </w:p>
    <w:p w:rsidR="005732EC" w:rsidRPr="00FF430B" w:rsidRDefault="005732EC" w:rsidP="00104432">
      <w:pPr>
        <w:tabs>
          <w:tab w:val="left" w:pos="-284"/>
          <w:tab w:val="left" w:pos="142"/>
          <w:tab w:val="left" w:pos="426"/>
          <w:tab w:val="left" w:pos="604"/>
          <w:tab w:val="left" w:pos="1134"/>
        </w:tabs>
        <w:spacing w:after="120"/>
        <w:ind w:left="-284" w:firstLine="284"/>
        <w:jc w:val="both"/>
      </w:pPr>
      <w:r w:rsidRPr="00FF430B">
        <w:rPr>
          <w:b/>
        </w:rPr>
        <w:t>73.</w:t>
      </w:r>
      <w:r w:rsidRPr="00FF430B">
        <w:t>În cazul în care ofertele con</w:t>
      </w:r>
      <w:r w:rsidRPr="00FF430B">
        <w:rPr>
          <w:rFonts w:ascii="Tahoma" w:hAnsi="Tahoma" w:cs="Tahoma"/>
        </w:rPr>
        <w:t>ț</w:t>
      </w:r>
      <w:r w:rsidRPr="00FF430B">
        <w:t xml:space="preserve">in secrete tehnice, comerciale sau </w:t>
      </w:r>
      <w:r w:rsidRPr="00FF430B">
        <w:rPr>
          <w:rFonts w:ascii="Tahoma" w:hAnsi="Tahoma" w:cs="Tahoma"/>
        </w:rPr>
        <w:t>ț</w:t>
      </w:r>
      <w:r w:rsidRPr="00FF430B">
        <w:t>in de protec</w:t>
      </w:r>
      <w:r w:rsidRPr="00FF430B">
        <w:rPr>
          <w:rFonts w:ascii="Tahoma" w:hAnsi="Tahoma" w:cs="Tahoma"/>
        </w:rPr>
        <w:t>ț</w:t>
      </w:r>
      <w:r w:rsidRPr="00FF430B">
        <w:t>ia proprietă</w:t>
      </w:r>
      <w:r w:rsidRPr="00FF430B">
        <w:rPr>
          <w:rFonts w:ascii="Tahoma" w:hAnsi="Tahoma" w:cs="Tahoma"/>
        </w:rPr>
        <w:t>ț</w:t>
      </w:r>
      <w:r w:rsidRPr="00FF430B">
        <w:t>ii intelectuale, autoritatea contractantă asigură păstrareaconfidenţialită</w:t>
      </w:r>
      <w:r w:rsidRPr="00FF430B">
        <w:rPr>
          <w:rFonts w:ascii="Tahoma" w:hAnsi="Tahoma" w:cs="Tahoma"/>
        </w:rPr>
        <w:t>ț</w:t>
      </w:r>
      <w:r w:rsidRPr="00FF430B">
        <w:t xml:space="preserve">iiasupra conţinutului ofertei, precum şi asupra oricărei informaţii privind ofertantul, </w:t>
      </w:r>
      <w:r w:rsidRPr="00FF430B">
        <w:rPr>
          <w:rFonts w:ascii="Tahoma" w:hAnsi="Tahoma" w:cs="Tahoma"/>
        </w:rPr>
        <w:t>ș</w:t>
      </w:r>
      <w:r w:rsidRPr="00FF430B">
        <w:t xml:space="preserve">i totodată, asigura dreptul operatorului economic de a nu face publice aceste date prin aplicarea art.33 alin.(7) </w:t>
      </w:r>
      <w:r w:rsidRPr="00FF430B">
        <w:rPr>
          <w:rFonts w:ascii="Tahoma" w:hAnsi="Tahoma" w:cs="Tahoma"/>
        </w:rPr>
        <w:t>ș</w:t>
      </w:r>
      <w:r w:rsidRPr="00FF430B">
        <w:t>i alin.(11)al Legii nr.131/2015 privind achizi</w:t>
      </w:r>
      <w:r w:rsidRPr="00FF430B">
        <w:rPr>
          <w:rFonts w:ascii="Tahoma" w:hAnsi="Tahoma" w:cs="Tahoma"/>
        </w:rPr>
        <w:t>ț</w:t>
      </w:r>
      <w:r w:rsidRPr="00FF430B">
        <w:t>iile publice, însă aplicarea acestui articolse referă numai la partea ce con</w:t>
      </w:r>
      <w:r w:rsidRPr="00FF430B">
        <w:rPr>
          <w:rFonts w:ascii="Tahoma" w:hAnsi="Tahoma" w:cs="Tahoma"/>
        </w:rPr>
        <w:t>ț</w:t>
      </w:r>
      <w:r w:rsidRPr="00FF430B">
        <w:t>in datele enumeratate mai sus.</w:t>
      </w:r>
    </w:p>
    <w:p w:rsidR="005732EC" w:rsidRPr="00FF430B" w:rsidRDefault="005732EC" w:rsidP="009B5D91">
      <w:pPr>
        <w:tabs>
          <w:tab w:val="left" w:pos="-284"/>
          <w:tab w:val="left" w:pos="142"/>
          <w:tab w:val="left" w:pos="426"/>
          <w:tab w:val="left" w:pos="604"/>
          <w:tab w:val="left" w:pos="1134"/>
        </w:tabs>
        <w:spacing w:after="120"/>
        <w:ind w:left="-284" w:firstLine="284"/>
        <w:jc w:val="both"/>
      </w:pPr>
      <w:r w:rsidRPr="00FF430B">
        <w:rPr>
          <w:b/>
        </w:rPr>
        <w:t>74.</w:t>
      </w:r>
      <w:r w:rsidRPr="00FF430B">
        <w:t>Examinarea documentelor de către autoritatea contractantă se efectuează în baza informa</w:t>
      </w:r>
      <w:r w:rsidRPr="00FF430B">
        <w:rPr>
          <w:rFonts w:ascii="Tahoma" w:hAnsi="Tahoma" w:cs="Tahoma"/>
        </w:rPr>
        <w:t>ț</w:t>
      </w:r>
      <w:r w:rsidRPr="00FF430B">
        <w:t xml:space="preserve">iilor prezentate de către operatorii economici în DUAE, </w:t>
      </w:r>
      <w:r w:rsidRPr="00FF430B">
        <w:rPr>
          <w:rFonts w:ascii="Tahoma" w:hAnsi="Tahoma" w:cs="Tahoma"/>
        </w:rPr>
        <w:t>ș</w:t>
      </w:r>
      <w:r w:rsidRPr="00FF430B">
        <w:t>i conform cerin</w:t>
      </w:r>
      <w:r w:rsidRPr="00FF430B">
        <w:rPr>
          <w:rFonts w:ascii="Tahoma" w:hAnsi="Tahoma" w:cs="Tahoma"/>
        </w:rPr>
        <w:t>ț</w:t>
      </w:r>
      <w:r w:rsidRPr="00FF430B">
        <w:t>elor stipulate în anun</w:t>
      </w:r>
      <w:r w:rsidRPr="00FF430B">
        <w:rPr>
          <w:rFonts w:ascii="Tahoma" w:hAnsi="Tahoma" w:cs="Tahoma"/>
        </w:rPr>
        <w:t>ț</w:t>
      </w:r>
      <w:r w:rsidRPr="00FF430B">
        <w:t>ul de participare prin care men</w:t>
      </w:r>
      <w:r w:rsidRPr="00FF430B">
        <w:rPr>
          <w:rFonts w:ascii="Tahoma" w:hAnsi="Tahoma" w:cs="Tahoma"/>
        </w:rPr>
        <w:t>ț</w:t>
      </w:r>
      <w:r w:rsidRPr="00FF430B">
        <w:t>ionează că:</w:t>
      </w:r>
    </w:p>
    <w:p w:rsidR="005732EC" w:rsidRPr="00FF430B" w:rsidRDefault="005732EC" w:rsidP="00413058">
      <w:pPr>
        <w:tabs>
          <w:tab w:val="left" w:pos="-284"/>
          <w:tab w:val="left" w:pos="142"/>
          <w:tab w:val="left" w:pos="426"/>
          <w:tab w:val="left" w:pos="604"/>
          <w:tab w:val="left" w:pos="1134"/>
        </w:tabs>
        <w:spacing w:after="120"/>
        <w:ind w:left="-284" w:firstLine="284"/>
        <w:jc w:val="both"/>
      </w:pPr>
      <w:r w:rsidRPr="00FF430B">
        <w:t>1)este eligibil să participe la procedurile de achizi</w:t>
      </w:r>
      <w:r w:rsidRPr="00FF430B">
        <w:rPr>
          <w:rFonts w:ascii="Tahoma" w:hAnsi="Tahoma" w:cs="Tahoma"/>
        </w:rPr>
        <w:t>ț</w:t>
      </w:r>
      <w:r w:rsidRPr="00FF430B">
        <w:t xml:space="preserve">ii publice </w:t>
      </w:r>
      <w:r w:rsidRPr="00FF430B">
        <w:rPr>
          <w:rFonts w:ascii="Tahoma" w:hAnsi="Tahoma" w:cs="Tahoma"/>
        </w:rPr>
        <w:t>ș</w:t>
      </w:r>
      <w:r w:rsidRPr="00FF430B">
        <w:t>i nu există motive de excludere din cadrul procedurilor de achizi</w:t>
      </w:r>
      <w:r w:rsidRPr="00FF430B">
        <w:rPr>
          <w:rFonts w:ascii="Tahoma" w:hAnsi="Tahoma" w:cs="Tahoma"/>
        </w:rPr>
        <w:t>ț</w:t>
      </w:r>
      <w:r w:rsidRPr="00FF430B">
        <w:t>ii publice pentru atribuirea contractului de achizi</w:t>
      </w:r>
      <w:r w:rsidRPr="00FF430B">
        <w:rPr>
          <w:rFonts w:ascii="Tahoma" w:hAnsi="Tahoma" w:cs="Tahoma"/>
        </w:rPr>
        <w:t>ț</w:t>
      </w:r>
      <w:r w:rsidRPr="00FF430B">
        <w:t>ie publică;</w:t>
      </w:r>
    </w:p>
    <w:p w:rsidR="005732EC" w:rsidRPr="00FF430B" w:rsidRDefault="005732EC" w:rsidP="00413058">
      <w:pPr>
        <w:tabs>
          <w:tab w:val="left" w:pos="-284"/>
          <w:tab w:val="left" w:pos="426"/>
          <w:tab w:val="left" w:pos="604"/>
          <w:tab w:val="left" w:pos="1134"/>
        </w:tabs>
        <w:spacing w:after="120"/>
        <w:ind w:left="-284" w:firstLine="284"/>
        <w:jc w:val="both"/>
      </w:pPr>
      <w:r w:rsidRPr="00FF430B">
        <w:t>2) îndepline</w:t>
      </w:r>
      <w:r w:rsidRPr="00FF430B">
        <w:rPr>
          <w:rFonts w:ascii="Tahoma" w:hAnsi="Tahoma" w:cs="Tahoma"/>
        </w:rPr>
        <w:t>ș</w:t>
      </w:r>
      <w:r w:rsidRPr="00FF430B">
        <w:t>te criteriile referitoare la situa</w:t>
      </w:r>
      <w:r w:rsidRPr="00FF430B">
        <w:rPr>
          <w:rFonts w:ascii="Tahoma" w:hAnsi="Tahoma" w:cs="Tahoma"/>
        </w:rPr>
        <w:t>ț</w:t>
      </w:r>
      <w:r w:rsidRPr="00FF430B">
        <w:t xml:space="preserve">ia economică </w:t>
      </w:r>
      <w:r w:rsidRPr="00FF430B">
        <w:rPr>
          <w:rFonts w:ascii="Tahoma" w:hAnsi="Tahoma" w:cs="Tahoma"/>
        </w:rPr>
        <w:t>ș</w:t>
      </w:r>
      <w:r w:rsidRPr="00FF430B">
        <w:t xml:space="preserve">i financiară </w:t>
      </w:r>
      <w:r w:rsidRPr="00FF430B">
        <w:rPr>
          <w:rFonts w:ascii="Tahoma" w:hAnsi="Tahoma" w:cs="Tahoma"/>
        </w:rPr>
        <w:t>ș</w:t>
      </w:r>
      <w:r w:rsidRPr="00FF430B">
        <w:t xml:space="preserve">i/sau capacitatea tehnică </w:t>
      </w:r>
      <w:r w:rsidRPr="00FF430B">
        <w:rPr>
          <w:rFonts w:ascii="Tahoma" w:hAnsi="Tahoma" w:cs="Tahoma"/>
        </w:rPr>
        <w:t>ș</w:t>
      </w:r>
      <w:r w:rsidRPr="00FF430B">
        <w:t>i profesională stabilite de autoritatea contractantă în anun</w:t>
      </w:r>
      <w:r w:rsidRPr="00FF430B">
        <w:rPr>
          <w:rFonts w:ascii="Tahoma" w:hAnsi="Tahoma" w:cs="Tahoma"/>
        </w:rPr>
        <w:t>ț</w:t>
      </w:r>
      <w:r w:rsidRPr="00FF430B">
        <w:t>ul de participare s</w:t>
      </w:r>
      <w:r>
        <w:t>au în documenta</w:t>
      </w:r>
      <w:r>
        <w:rPr>
          <w:rFonts w:ascii="Tahoma" w:hAnsi="Tahoma" w:cs="Tahoma"/>
        </w:rPr>
        <w:t>ț</w:t>
      </w:r>
      <w:r>
        <w:t>ia de atribuire;</w:t>
      </w:r>
    </w:p>
    <w:p w:rsidR="005732EC" w:rsidRPr="00FF430B" w:rsidRDefault="005732EC" w:rsidP="005E58E6">
      <w:pPr>
        <w:tabs>
          <w:tab w:val="left" w:pos="-284"/>
          <w:tab w:val="left" w:pos="426"/>
          <w:tab w:val="left" w:pos="604"/>
          <w:tab w:val="left" w:pos="1134"/>
        </w:tabs>
        <w:spacing w:after="120"/>
        <w:ind w:left="-284" w:firstLine="284"/>
        <w:jc w:val="both"/>
      </w:pPr>
      <w:r w:rsidRPr="00FF430B">
        <w:t xml:space="preserve">3) se obligă să asigure </w:t>
      </w:r>
      <w:r w:rsidRPr="00FF430B">
        <w:rPr>
          <w:rFonts w:ascii="Tahoma" w:hAnsi="Tahoma" w:cs="Tahoma"/>
        </w:rPr>
        <w:t>ș</w:t>
      </w:r>
      <w:r w:rsidRPr="00FF430B">
        <w:t xml:space="preserve">i să respecte standardele de asigurare a calităţii </w:t>
      </w:r>
      <w:r w:rsidRPr="00FF430B">
        <w:rPr>
          <w:rFonts w:ascii="Tahoma" w:hAnsi="Tahoma" w:cs="Tahoma"/>
        </w:rPr>
        <w:t>ș</w:t>
      </w:r>
      <w:r w:rsidRPr="00FF430B">
        <w:t>i standardele de protecţie a mediului.</w:t>
      </w:r>
    </w:p>
    <w:p w:rsidR="005732EC" w:rsidRPr="00FF430B" w:rsidRDefault="005732EC" w:rsidP="009B5D91">
      <w:pPr>
        <w:tabs>
          <w:tab w:val="left" w:pos="-284"/>
          <w:tab w:val="left" w:pos="142"/>
          <w:tab w:val="left" w:pos="426"/>
          <w:tab w:val="left" w:pos="604"/>
          <w:tab w:val="left" w:pos="1134"/>
        </w:tabs>
        <w:spacing w:after="120"/>
        <w:ind w:left="-284" w:firstLine="284"/>
        <w:jc w:val="both"/>
      </w:pPr>
      <w:r w:rsidRPr="00FF430B">
        <w:rPr>
          <w:b/>
        </w:rPr>
        <w:t>75.</w:t>
      </w:r>
      <w:r w:rsidRPr="00FF430B">
        <w:t>DUAE al operatorilor economici se verifică după caz, direct de către autoritatea contractantă prin procedurile automate desfă</w:t>
      </w:r>
      <w:r w:rsidRPr="00FF430B">
        <w:rPr>
          <w:rFonts w:ascii="Tahoma" w:hAnsi="Tahoma" w:cs="Tahoma"/>
        </w:rPr>
        <w:t>ș</w:t>
      </w:r>
      <w:r w:rsidRPr="00FF430B">
        <w:t>urate în SIARSAP,prinaccesarea unei baze de date a autorită</w:t>
      </w:r>
      <w:r w:rsidRPr="00FF430B">
        <w:rPr>
          <w:rFonts w:ascii="Tahoma" w:hAnsi="Tahoma" w:cs="Tahoma"/>
        </w:rPr>
        <w:t>ț</w:t>
      </w:r>
      <w:r w:rsidRPr="00FF430B">
        <w:t>ilor publice sau a ter</w:t>
      </w:r>
      <w:r w:rsidRPr="00FF430B">
        <w:rPr>
          <w:rFonts w:ascii="Tahoma" w:hAnsi="Tahoma" w:cs="Tahoma"/>
        </w:rPr>
        <w:t>ț</w:t>
      </w:r>
      <w:r w:rsidRPr="00FF430B">
        <w:t xml:space="preserve">ilor din Republica Moldova, iar atunci când este necesar </w:t>
      </w:r>
      <w:r w:rsidRPr="00FF430B">
        <w:rPr>
          <w:rFonts w:ascii="Tahoma" w:hAnsi="Tahoma" w:cs="Tahoma"/>
        </w:rPr>
        <w:t>ș</w:t>
      </w:r>
      <w:r w:rsidRPr="00FF430B">
        <w:t xml:space="preserve">i în alte state. </w:t>
      </w:r>
    </w:p>
    <w:p w:rsidR="005732EC" w:rsidRPr="00FF430B" w:rsidRDefault="005732EC" w:rsidP="00413058">
      <w:pPr>
        <w:tabs>
          <w:tab w:val="left" w:pos="-284"/>
          <w:tab w:val="left" w:pos="142"/>
          <w:tab w:val="left" w:pos="426"/>
          <w:tab w:val="left" w:pos="604"/>
          <w:tab w:val="left" w:pos="1134"/>
        </w:tabs>
        <w:spacing w:after="120"/>
        <w:ind w:left="-284" w:firstLine="284"/>
        <w:jc w:val="both"/>
      </w:pPr>
      <w:r w:rsidRPr="00FF430B">
        <w:rPr>
          <w:b/>
        </w:rPr>
        <w:t>76.</w:t>
      </w:r>
      <w:r w:rsidRPr="00FF430B">
        <w:t xml:space="preserve">În cazul în care </w:t>
      </w:r>
      <w:r>
        <w:t>la evaluare</w:t>
      </w:r>
      <w:r w:rsidRPr="00FF430B">
        <w:t xml:space="preserve"> se stabilesc discrepan</w:t>
      </w:r>
      <w:r w:rsidRPr="00FF430B">
        <w:rPr>
          <w:rFonts w:ascii="Tahoma" w:hAnsi="Tahoma" w:cs="Tahoma"/>
        </w:rPr>
        <w:t>ț</w:t>
      </w:r>
      <w:r w:rsidRPr="00FF430B">
        <w:t>e între informa</w:t>
      </w:r>
      <w:r w:rsidRPr="00FF430B">
        <w:rPr>
          <w:rFonts w:ascii="Tahoma" w:hAnsi="Tahoma" w:cs="Tahoma"/>
        </w:rPr>
        <w:t>ț</w:t>
      </w:r>
      <w:r w:rsidRPr="00FF430B">
        <w:t xml:space="preserve">iile prezentatede către operatorul economic în DUAE </w:t>
      </w:r>
      <w:r w:rsidRPr="00FF430B">
        <w:rPr>
          <w:rFonts w:ascii="Tahoma" w:hAnsi="Tahoma" w:cs="Tahoma"/>
        </w:rPr>
        <w:t>ș</w:t>
      </w:r>
      <w:r w:rsidRPr="00FF430B">
        <w:t>i cerin</w:t>
      </w:r>
      <w:r w:rsidRPr="00FF430B">
        <w:rPr>
          <w:rFonts w:ascii="Tahoma" w:hAnsi="Tahoma" w:cs="Tahoma"/>
        </w:rPr>
        <w:t>ț</w:t>
      </w:r>
      <w:r w:rsidRPr="00FF430B">
        <w:t xml:space="preserve">ele stabilitede către autoritatea contractantă, operatorul economic se descalifică, ceea ce duce la respingerea oferteifiind stabilită ca inacceptabilă </w:t>
      </w:r>
      <w:r w:rsidRPr="00FF430B">
        <w:rPr>
          <w:rFonts w:ascii="Tahoma" w:hAnsi="Tahoma" w:cs="Tahoma"/>
        </w:rPr>
        <w:t>ș</w:t>
      </w:r>
      <w:r w:rsidRPr="00FF430B">
        <w:t xml:space="preserve">ineconformă </w:t>
      </w:r>
      <w:r w:rsidRPr="00FF430B">
        <w:rPr>
          <w:rFonts w:ascii="Tahoma" w:hAnsi="Tahoma" w:cs="Tahoma"/>
        </w:rPr>
        <w:t>ș</w:t>
      </w:r>
      <w:r w:rsidRPr="00FF430B">
        <w:t>i se examinează documenteleurmătorului candidat/ofertant.</w:t>
      </w:r>
    </w:p>
    <w:p w:rsidR="005732EC" w:rsidRPr="00FF430B" w:rsidRDefault="005732EC" w:rsidP="00610A69">
      <w:pPr>
        <w:tabs>
          <w:tab w:val="left" w:pos="-284"/>
          <w:tab w:val="left" w:pos="426"/>
          <w:tab w:val="left" w:pos="604"/>
          <w:tab w:val="left" w:pos="1134"/>
        </w:tabs>
        <w:spacing w:after="120"/>
        <w:ind w:left="-284" w:firstLine="284"/>
        <w:jc w:val="both"/>
      </w:pPr>
      <w:r w:rsidRPr="00FF430B">
        <w:rPr>
          <w:b/>
        </w:rPr>
        <w:t>77.</w:t>
      </w:r>
      <w:r w:rsidRPr="00FF430B">
        <w:t>Operatorul economic a cărui informa</w:t>
      </w:r>
      <w:r w:rsidRPr="00FF430B">
        <w:rPr>
          <w:rFonts w:ascii="Tahoma" w:hAnsi="Tahoma" w:cs="Tahoma"/>
        </w:rPr>
        <w:t>ț</w:t>
      </w:r>
      <w:r w:rsidRPr="00FF430B">
        <w:t>ie prezentată în DUAE corespunde cerin</w:t>
      </w:r>
      <w:r w:rsidRPr="00FF430B">
        <w:rPr>
          <w:rFonts w:ascii="Tahoma" w:hAnsi="Tahoma" w:cs="Tahoma"/>
        </w:rPr>
        <w:t>ț</w:t>
      </w:r>
      <w:r w:rsidRPr="00FF430B">
        <w:t>elor/condi</w:t>
      </w:r>
      <w:r w:rsidRPr="00FF430B">
        <w:rPr>
          <w:rFonts w:ascii="Tahoma" w:hAnsi="Tahoma" w:cs="Tahoma"/>
        </w:rPr>
        <w:t>ț</w:t>
      </w:r>
      <w:r w:rsidRPr="00FF430B">
        <w:t>iilor specificate de către autoritatea contractantă în anun</w:t>
      </w:r>
      <w:r w:rsidRPr="00FF430B">
        <w:rPr>
          <w:rFonts w:ascii="Tahoma" w:hAnsi="Tahoma" w:cs="Tahoma"/>
        </w:rPr>
        <w:t>ț</w:t>
      </w:r>
      <w:r w:rsidRPr="00FF430B">
        <w:t>/invita</w:t>
      </w:r>
      <w:r w:rsidRPr="00FF430B">
        <w:rPr>
          <w:rFonts w:ascii="Tahoma" w:hAnsi="Tahoma" w:cs="Tahoma"/>
        </w:rPr>
        <w:t>ț</w:t>
      </w:r>
      <w:r w:rsidRPr="00FF430B">
        <w:t>ia de participare, are obliga</w:t>
      </w:r>
      <w:r w:rsidRPr="00FF430B">
        <w:rPr>
          <w:rFonts w:ascii="Tahoma" w:hAnsi="Tahoma" w:cs="Tahoma"/>
        </w:rPr>
        <w:t>ț</w:t>
      </w:r>
      <w:r w:rsidRPr="00FF430B">
        <w:t xml:space="preserve">ia să prezinte la cerere </w:t>
      </w:r>
      <w:r w:rsidRPr="00FF430B">
        <w:rPr>
          <w:rFonts w:ascii="Tahoma" w:hAnsi="Tahoma" w:cs="Tahoma"/>
        </w:rPr>
        <w:t>ș</w:t>
      </w:r>
      <w:r w:rsidRPr="00FF430B">
        <w:t>i fără întârziere documentele justificative.</w:t>
      </w:r>
    </w:p>
    <w:p w:rsidR="005732EC" w:rsidRPr="00FF430B" w:rsidRDefault="005732EC" w:rsidP="009F1E2C">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Ofertantulclasat pe primul loc după aplicarea criteriului de atribuire prezintădocumentele justificative prin care demonstrează că îndeplineşte în totalitate cerinţele corespunzătoare criteriilor de calificare </w:t>
      </w:r>
      <w:r w:rsidRPr="00FF430B">
        <w:rPr>
          <w:rFonts w:ascii="Tahoma" w:hAnsi="Tahoma" w:cs="Tahoma"/>
        </w:rPr>
        <w:t>ș</w:t>
      </w:r>
      <w:r w:rsidRPr="00FF430B">
        <w:t>i de selec</w:t>
      </w:r>
      <w:r w:rsidRPr="00FF430B">
        <w:rPr>
          <w:rFonts w:ascii="Tahoma" w:hAnsi="Tahoma" w:cs="Tahoma"/>
        </w:rPr>
        <w:t>ț</w:t>
      </w:r>
      <w:r w:rsidRPr="00FF430B">
        <w:t>ie, în conformitate cu informaţiile cuprinse în DUAE,cu excepţia procedurilor desfăşurate în mai multe etape, când documentele justificative sunt solicitate înainte de transmiterea invitaţiilor pentru etapa a doua către candidaţii selectaţi.</w:t>
      </w:r>
    </w:p>
    <w:p w:rsidR="005732EC" w:rsidRPr="00FF430B" w:rsidRDefault="005732EC" w:rsidP="009F1E2C">
      <w:pPr>
        <w:tabs>
          <w:tab w:val="left" w:pos="-284"/>
          <w:tab w:val="left" w:pos="142"/>
          <w:tab w:val="left" w:pos="426"/>
          <w:tab w:val="left" w:pos="604"/>
          <w:tab w:val="left" w:pos="1134"/>
        </w:tabs>
        <w:spacing w:after="120"/>
        <w:ind w:left="-284" w:firstLine="284"/>
        <w:jc w:val="both"/>
      </w:pPr>
      <w:r w:rsidRPr="00FF430B">
        <w:rPr>
          <w:b/>
        </w:rPr>
        <w:lastRenderedPageBreak/>
        <w:t>79.</w:t>
      </w:r>
      <w:r w:rsidRPr="00FF430B">
        <w:t xml:space="preserve">Ofertele seexamineazăde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w:t>
      </w:r>
      <w:r w:rsidRPr="00FF430B">
        <w:rPr>
          <w:rFonts w:ascii="Tahoma" w:hAnsi="Tahoma" w:cs="Tahoma"/>
          <w:lang w:eastAsia="en-GB"/>
        </w:rPr>
        <w:t>ț</w:t>
      </w:r>
      <w:r w:rsidRPr="00FF430B">
        <w:rPr>
          <w:lang w:eastAsia="en-GB"/>
        </w:rPr>
        <w:t>iilor publice</w:t>
      </w:r>
      <w:r w:rsidRPr="00FF430B">
        <w:t>.</w:t>
      </w:r>
    </w:p>
    <w:p w:rsidR="005732EC" w:rsidRPr="00FF430B" w:rsidRDefault="005732EC" w:rsidP="009F1E2C">
      <w:pPr>
        <w:tabs>
          <w:tab w:val="left" w:pos="-284"/>
          <w:tab w:val="left" w:pos="142"/>
          <w:tab w:val="left" w:pos="426"/>
          <w:tab w:val="left" w:pos="604"/>
          <w:tab w:val="left" w:pos="1134"/>
        </w:tabs>
        <w:spacing w:after="120"/>
        <w:ind w:left="-284" w:firstLine="284"/>
        <w:jc w:val="both"/>
      </w:pPr>
      <w:r w:rsidRPr="00FF430B">
        <w:rPr>
          <w:b/>
        </w:rPr>
        <w:t>80.</w:t>
      </w:r>
      <w:r w:rsidRPr="00FF430B">
        <w:t xml:space="preserve">Grupul de lucru </w:t>
      </w:r>
      <w:r w:rsidRPr="00FF430B">
        <w:rPr>
          <w:lang w:eastAsia="en-GB"/>
        </w:rPr>
        <w:t>sau, după caz, specialistul certificat în domeniul achizi</w:t>
      </w:r>
      <w:r w:rsidRPr="00FF430B">
        <w:rPr>
          <w:rFonts w:ascii="Tahoma" w:hAnsi="Tahoma" w:cs="Tahoma"/>
          <w:lang w:eastAsia="en-GB"/>
        </w:rPr>
        <w:t>ț</w:t>
      </w:r>
      <w:r w:rsidRPr="00FF430B">
        <w:rPr>
          <w:lang w:eastAsia="en-GB"/>
        </w:rPr>
        <w:t>iilor publice</w:t>
      </w:r>
      <w:r w:rsidRPr="00FF430B">
        <w:t xml:space="preserve"> are obligaţia de a stabili care sunt clarificările necesare pentru evaluarea fiecărei oferte, precum şi perioada acordată pentru transmiterea clarificărilor.</w:t>
      </w:r>
    </w:p>
    <w:p w:rsidR="005732EC" w:rsidRPr="00FF430B" w:rsidRDefault="005732EC" w:rsidP="009B5D91">
      <w:pPr>
        <w:tabs>
          <w:tab w:val="left" w:pos="-284"/>
          <w:tab w:val="left" w:pos="142"/>
          <w:tab w:val="left" w:pos="426"/>
          <w:tab w:val="left" w:pos="604"/>
          <w:tab w:val="left" w:pos="1134"/>
        </w:tabs>
        <w:spacing w:after="120"/>
        <w:ind w:left="-284" w:firstLine="284"/>
        <w:jc w:val="both"/>
      </w:pPr>
      <w:r w:rsidRPr="00FF430B">
        <w:rPr>
          <w:b/>
        </w:rPr>
        <w:t>81.</w:t>
      </w:r>
      <w:r w:rsidRPr="00FF430B">
        <w:t>În cazul unei oferte care are un pre</w:t>
      </w:r>
      <w:r w:rsidRPr="00FF430B">
        <w:rPr>
          <w:rFonts w:ascii="Tahoma" w:hAnsi="Tahoma" w:cs="Tahoma"/>
        </w:rPr>
        <w:t>ț</w:t>
      </w:r>
      <w:r w:rsidRPr="00FF430B">
        <w:t xml:space="preserve"> anormal de scăzut în raport cu pre</w:t>
      </w:r>
      <w:r w:rsidRPr="00FF430B">
        <w:rPr>
          <w:rFonts w:ascii="Tahoma" w:hAnsi="Tahoma" w:cs="Tahoma"/>
        </w:rPr>
        <w:t>ț</w:t>
      </w:r>
      <w:r w:rsidRPr="00FF430B">
        <w:t>ul estimat al achizi</w:t>
      </w:r>
      <w:r w:rsidRPr="00FF430B">
        <w:rPr>
          <w:rFonts w:ascii="Tahoma" w:hAnsi="Tahoma" w:cs="Tahoma"/>
        </w:rPr>
        <w:t>ț</w:t>
      </w:r>
      <w:r w:rsidRPr="00FF430B">
        <w:t>iei, autoritatea contractantă are obliga</w:t>
      </w:r>
      <w:r w:rsidRPr="00FF430B">
        <w:rPr>
          <w:rFonts w:ascii="Tahoma" w:hAnsi="Tahoma" w:cs="Tahoma"/>
        </w:rPr>
        <w:t>ț</w:t>
      </w:r>
      <w:r w:rsidRPr="00FF430B">
        <w:t>ia de a efectua controlul calculării elementelor pre</w:t>
      </w:r>
      <w:r w:rsidRPr="00FF430B">
        <w:rPr>
          <w:rFonts w:ascii="Tahoma" w:hAnsi="Tahoma" w:cs="Tahoma"/>
        </w:rPr>
        <w:t>ț</w:t>
      </w:r>
      <w:r w:rsidRPr="00FF430B">
        <w:t xml:space="preserve">ului </w:t>
      </w:r>
      <w:r w:rsidRPr="00FF430B">
        <w:rPr>
          <w:rFonts w:ascii="Tahoma" w:hAnsi="Tahoma" w:cs="Tahoma"/>
        </w:rPr>
        <w:t>ș</w:t>
      </w:r>
      <w:r w:rsidRPr="00FF430B">
        <w:t xml:space="preserve">i de a verifica </w:t>
      </w:r>
      <w:r w:rsidRPr="00FF430B">
        <w:rPr>
          <w:rFonts w:ascii="Tahoma" w:hAnsi="Tahoma" w:cs="Tahoma"/>
        </w:rPr>
        <w:t>ș</w:t>
      </w:r>
      <w:r w:rsidRPr="00FF430B">
        <w:t>i anumite elemente ale propunerii financiare stabilite ca fiind cu pre</w:t>
      </w:r>
      <w:r w:rsidRPr="00FF430B">
        <w:rPr>
          <w:rFonts w:ascii="Tahoma" w:hAnsi="Tahoma" w:cs="Tahoma"/>
        </w:rPr>
        <w:t>ț</w:t>
      </w:r>
      <w:r w:rsidRPr="00FF430B">
        <w:t xml:space="preserve"> anormal de scăzut, cât </w:t>
      </w:r>
      <w:r w:rsidRPr="00FF430B">
        <w:rPr>
          <w:rFonts w:ascii="Tahoma" w:hAnsi="Tahoma" w:cs="Tahoma"/>
        </w:rPr>
        <w:t>ș</w:t>
      </w:r>
      <w:r w:rsidRPr="00FF430B">
        <w:t>i respectarea de către ofertant a cerin</w:t>
      </w:r>
      <w:r w:rsidRPr="00FF430B">
        <w:rPr>
          <w:rFonts w:ascii="Tahoma" w:hAnsi="Tahoma" w:cs="Tahoma"/>
        </w:rPr>
        <w:t>ț</w:t>
      </w:r>
      <w:r w:rsidRPr="00FF430B">
        <w:t xml:space="preserve">elor tehnice indicate în caietul de sarcini, </w:t>
      </w:r>
      <w:r w:rsidRPr="00FF430B">
        <w:rPr>
          <w:rFonts w:ascii="Tahoma" w:hAnsi="Tahoma" w:cs="Tahoma"/>
        </w:rPr>
        <w:t>ș</w:t>
      </w:r>
      <w:r w:rsidRPr="00FF430B">
        <w:t xml:space="preserve">i de a solicita în scris, înainte de a lua o decizie de respingere a acelei oferte, detalii </w:t>
      </w:r>
      <w:r w:rsidRPr="00FF430B">
        <w:rPr>
          <w:rFonts w:ascii="Tahoma" w:hAnsi="Tahoma" w:cs="Tahoma"/>
        </w:rPr>
        <w:t>ș</w:t>
      </w:r>
      <w:r w:rsidRPr="00FF430B">
        <w:t xml:space="preserve">i precizări pe care le consideră relevante cu privire la ofertă, precum </w:t>
      </w:r>
      <w:r w:rsidRPr="00FF430B">
        <w:rPr>
          <w:rFonts w:ascii="Tahoma" w:hAnsi="Tahoma" w:cs="Tahoma"/>
        </w:rPr>
        <w:t>ș</w:t>
      </w:r>
      <w:r w:rsidRPr="00FF430B">
        <w:t>i de a verifica răspunsurile care justifică pre</w:t>
      </w:r>
      <w:r w:rsidRPr="00FF430B">
        <w:rPr>
          <w:rFonts w:ascii="Tahoma" w:hAnsi="Tahoma" w:cs="Tahoma"/>
        </w:rPr>
        <w:t>ț</w:t>
      </w:r>
      <w:r w:rsidRPr="00FF430B">
        <w:t>ul respectiv.</w:t>
      </w:r>
    </w:p>
    <w:p w:rsidR="005732EC" w:rsidRPr="00FF430B" w:rsidRDefault="005732EC"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sau, după caz, specialistul certificat în domeniul achizi</w:t>
      </w:r>
      <w:r w:rsidRPr="00FF430B">
        <w:rPr>
          <w:rFonts w:ascii="Tahoma" w:hAnsi="Tahoma" w:cs="Tahoma"/>
          <w:lang w:eastAsia="en-GB"/>
        </w:rPr>
        <w:t>ț</w:t>
      </w:r>
      <w:r w:rsidRPr="00FF430B">
        <w:rPr>
          <w:lang w:eastAsia="en-GB"/>
        </w:rPr>
        <w:t>iilor publice</w:t>
      </w:r>
      <w:r w:rsidRPr="00FF430B">
        <w:t>respinge oferta în oricare dintre următoarele cazuri:</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1) ofertantul nu îndepline</w:t>
      </w:r>
      <w:r w:rsidRPr="00FF430B">
        <w:rPr>
          <w:rFonts w:ascii="Tahoma" w:hAnsi="Tahoma" w:cs="Tahoma"/>
        </w:rPr>
        <w:t>ș</w:t>
      </w:r>
      <w:r w:rsidRPr="00FF430B">
        <w:t>te cerin</w:t>
      </w:r>
      <w:r w:rsidRPr="00FF430B">
        <w:rPr>
          <w:rFonts w:ascii="Tahoma" w:hAnsi="Tahoma" w:cs="Tahoma"/>
        </w:rPr>
        <w:t>ț</w:t>
      </w:r>
      <w:r w:rsidRPr="00FF430B">
        <w:t xml:space="preserve">ele de calificare </w:t>
      </w:r>
      <w:r w:rsidRPr="00FF430B">
        <w:rPr>
          <w:rFonts w:ascii="Tahoma" w:hAnsi="Tahoma" w:cs="Tahoma"/>
        </w:rPr>
        <w:t>ș</w:t>
      </w:r>
      <w:r w:rsidRPr="00FF430B">
        <w:t>i de selec</w:t>
      </w:r>
      <w:r w:rsidRPr="00FF430B">
        <w:rPr>
          <w:rFonts w:ascii="Tahoma" w:hAnsi="Tahoma" w:cs="Tahoma"/>
        </w:rPr>
        <w:t>ț</w:t>
      </w:r>
      <w:r w:rsidRPr="00FF430B">
        <w:t>ie;</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2)oferta nu respectă cerinţele prevăzute în documenta</w:t>
      </w:r>
      <w:r w:rsidRPr="00FF430B">
        <w:rPr>
          <w:rFonts w:ascii="Tahoma" w:hAnsi="Tahoma" w:cs="Tahoma"/>
        </w:rPr>
        <w:t>ț</w:t>
      </w:r>
      <w:r w:rsidRPr="00FF430B">
        <w:t>ia de atribuirepentru elaborarea şi prezentarea ofertelor;</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4) oferta financiară nu are un pre</w:t>
      </w:r>
      <w:r w:rsidRPr="00FF430B">
        <w:rPr>
          <w:rFonts w:ascii="Tahoma" w:hAnsi="Tahoma" w:cs="Tahoma"/>
        </w:rPr>
        <w:t>ț</w:t>
      </w:r>
      <w:r w:rsidRPr="00FF430B">
        <w:t xml:space="preserve"> fixat;</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aritmeticesau abaterilor neînsemnate;</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6) oferta este anormal de scăzută potrivit art.70 al Legii nr.131/2015 privind achizi</w:t>
      </w:r>
      <w:r w:rsidRPr="00FF430B">
        <w:rPr>
          <w:rFonts w:ascii="Tahoma" w:hAnsi="Tahoma" w:cs="Tahoma"/>
        </w:rPr>
        <w:t>ț</w:t>
      </w:r>
      <w:r w:rsidRPr="00FF430B">
        <w:t>iile publice;</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7) atunci când explica</w:t>
      </w:r>
      <w:r w:rsidRPr="00FF430B">
        <w:rPr>
          <w:rFonts w:ascii="Tahoma" w:hAnsi="Tahoma" w:cs="Tahoma"/>
        </w:rPr>
        <w:t>ț</w:t>
      </w:r>
      <w:r w:rsidRPr="00FF430B">
        <w:t>iile prezentate de ofertant, la solicitarea autorită</w:t>
      </w:r>
      <w:r w:rsidRPr="00FF430B">
        <w:rPr>
          <w:rFonts w:ascii="Tahoma" w:hAnsi="Tahoma" w:cs="Tahoma"/>
        </w:rPr>
        <w:t>ț</w:t>
      </w:r>
      <w:r w:rsidRPr="00FF430B">
        <w:t>ii contractante, nu sunt concludente şi/sau nu sunt sus</w:t>
      </w:r>
      <w:r w:rsidRPr="00FF430B">
        <w:rPr>
          <w:rFonts w:ascii="Tahoma" w:hAnsi="Tahoma" w:cs="Tahoma"/>
        </w:rPr>
        <w:t>ț</w:t>
      </w:r>
      <w:r w:rsidRPr="00FF430B">
        <w:t>inute de documentele justificative cerute de către grupul de lucru sau, după caz, specialistul certificat în domeniul achizi</w:t>
      </w:r>
      <w:r w:rsidRPr="00FF430B">
        <w:rPr>
          <w:rFonts w:ascii="Tahoma" w:hAnsi="Tahoma" w:cs="Tahoma"/>
        </w:rPr>
        <w:t>ț</w:t>
      </w:r>
      <w:r w:rsidRPr="00FF430B">
        <w:t>iilor publice;</w:t>
      </w:r>
    </w:p>
    <w:p w:rsidR="005732EC" w:rsidRPr="00FF430B" w:rsidRDefault="005732EC"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5732EC" w:rsidRPr="00FF430B" w:rsidRDefault="005732EC" w:rsidP="0060057B">
      <w:pPr>
        <w:tabs>
          <w:tab w:val="left" w:pos="-284"/>
          <w:tab w:val="left" w:pos="142"/>
          <w:tab w:val="left" w:pos="426"/>
          <w:tab w:val="left" w:pos="604"/>
          <w:tab w:val="left" w:pos="1134"/>
        </w:tabs>
        <w:spacing w:after="120"/>
        <w:ind w:left="-284" w:firstLine="284"/>
        <w:jc w:val="both"/>
      </w:pPr>
      <w:r w:rsidRPr="00FF430B">
        <w:rPr>
          <w:b/>
        </w:rPr>
        <w:t>83.</w:t>
      </w:r>
      <w:r w:rsidRPr="00FF430B">
        <w:t>Dacă oferta, inclusiv formularele care o înso</w:t>
      </w:r>
      <w:r w:rsidRPr="00FF430B">
        <w:rPr>
          <w:rFonts w:ascii="Tahoma" w:hAnsi="Tahoma" w:cs="Tahoma"/>
        </w:rPr>
        <w:t>ț</w:t>
      </w:r>
      <w:r w:rsidRPr="00FF430B">
        <w:t>esc, nu corespunde cerin</w:t>
      </w:r>
      <w:r w:rsidRPr="00FF430B">
        <w:rPr>
          <w:rFonts w:ascii="Tahoma" w:hAnsi="Tahoma" w:cs="Tahoma"/>
        </w:rPr>
        <w:t>ț</w:t>
      </w:r>
      <w:r w:rsidRPr="00FF430B">
        <w:t>elor prestabilite în invita</w:t>
      </w:r>
      <w:r w:rsidRPr="00FF430B">
        <w:rPr>
          <w:rFonts w:ascii="Tahoma" w:hAnsi="Tahoma" w:cs="Tahoma"/>
        </w:rPr>
        <w:t>ț</w:t>
      </w:r>
      <w:r w:rsidRPr="00FF430B">
        <w:t>ia/anun</w:t>
      </w:r>
      <w:r w:rsidRPr="00FF430B">
        <w:rPr>
          <w:rFonts w:ascii="Tahoma" w:hAnsi="Tahoma" w:cs="Tahoma"/>
        </w:rPr>
        <w:t>ț</w:t>
      </w:r>
      <w:r w:rsidRPr="00FF430B">
        <w:t>ul de participare, inclusiv în documenta</w:t>
      </w:r>
      <w:r w:rsidRPr="00FF430B">
        <w:rPr>
          <w:rFonts w:ascii="Tahoma" w:hAnsi="Tahoma" w:cs="Tahoma"/>
        </w:rPr>
        <w:t>ț</w:t>
      </w:r>
      <w:r w:rsidRPr="00FF430B">
        <w:t xml:space="preserve">ia de atribuire sau aceasta nu este completată, semnatăelectronic </w:t>
      </w:r>
      <w:r w:rsidRPr="00FF430B">
        <w:rPr>
          <w:rFonts w:ascii="Tahoma" w:hAnsi="Tahoma" w:cs="Tahoma"/>
        </w:rPr>
        <w:t>ș</w:t>
      </w:r>
      <w:r w:rsidRPr="00FF430B">
        <w:t xml:space="preserve">i, după caz,semnată </w:t>
      </w:r>
      <w:r w:rsidRPr="00FF430B">
        <w:rPr>
          <w:rFonts w:ascii="Tahoma" w:hAnsi="Tahoma" w:cs="Tahoma"/>
        </w:rPr>
        <w:t>ș</w:t>
      </w:r>
      <w:r w:rsidRPr="00FF430B">
        <w:t xml:space="preserve">i </w:t>
      </w:r>
      <w:r w:rsidRPr="00FF430B">
        <w:rPr>
          <w:rFonts w:ascii="Tahoma" w:hAnsi="Tahoma" w:cs="Tahoma"/>
        </w:rPr>
        <w:t>ș</w:t>
      </w:r>
      <w:r w:rsidRPr="00FF430B">
        <w:t xml:space="preserve">tampilată în modul corespunzător, ea serespinge de către autoritatea contractantă, </w:t>
      </w:r>
      <w:r w:rsidRPr="00FF430B">
        <w:rPr>
          <w:rFonts w:ascii="Tahoma" w:hAnsi="Tahoma" w:cs="Tahoma"/>
        </w:rPr>
        <w:t>ș</w:t>
      </w:r>
      <w:r w:rsidRPr="00FF430B">
        <w:t>i nu poate fi rectificată cu scopul de a corespunde cerin</w:t>
      </w:r>
      <w:r w:rsidRPr="00FF430B">
        <w:rPr>
          <w:rFonts w:ascii="Tahoma" w:hAnsi="Tahoma" w:cs="Tahoma"/>
        </w:rPr>
        <w:t>ț</w:t>
      </w:r>
      <w:r w:rsidRPr="00FF430B">
        <w:t>elor, prin corectarea sau înlăturarea devierilor sau rezervelor necorespunzătoare, excep</w:t>
      </w:r>
      <w:r w:rsidRPr="00FF430B">
        <w:rPr>
          <w:rFonts w:ascii="Tahoma" w:hAnsi="Tahoma" w:cs="Tahoma"/>
        </w:rPr>
        <w:t>ț</w:t>
      </w:r>
      <w:r w:rsidRPr="00FF430B">
        <w:t>ie constituind doar corectarea gre</w:t>
      </w:r>
      <w:r w:rsidRPr="00FF430B">
        <w:rPr>
          <w:rFonts w:ascii="Tahoma" w:hAnsi="Tahoma" w:cs="Tahoma"/>
        </w:rPr>
        <w:t>ș</w:t>
      </w:r>
      <w:r w:rsidRPr="00FF430B">
        <w:t>elilor aritmeticesau abaterilor neînsemnate.</w:t>
      </w:r>
    </w:p>
    <w:p w:rsidR="005732EC" w:rsidRPr="00FF430B" w:rsidRDefault="005732EC" w:rsidP="0060057B">
      <w:pPr>
        <w:tabs>
          <w:tab w:val="left" w:pos="-284"/>
          <w:tab w:val="left" w:pos="142"/>
          <w:tab w:val="left" w:pos="426"/>
          <w:tab w:val="left" w:pos="604"/>
          <w:tab w:val="left" w:pos="1134"/>
        </w:tabs>
        <w:spacing w:after="120"/>
        <w:ind w:left="-284" w:firstLine="284"/>
        <w:jc w:val="both"/>
      </w:pPr>
      <w:r w:rsidRPr="00FF430B">
        <w:rPr>
          <w:b/>
        </w:rPr>
        <w:t>84.</w:t>
      </w:r>
      <w:r w:rsidRPr="00FF430B">
        <w:t xml:space="preserve">Autoritatea contractantă poate, la discreţia sa, să ceară oricăruia dintre ofertanţi o clarificare a ofertei acestora, pentru a facilita examinarea, evaluarea </w:t>
      </w:r>
      <w:r w:rsidRPr="00FF430B">
        <w:rPr>
          <w:rFonts w:ascii="Tahoma" w:hAnsi="Tahoma" w:cs="Tahoma"/>
        </w:rPr>
        <w:t>ș</w:t>
      </w:r>
      <w:r w:rsidRPr="00FF430B">
        <w:t>i compararea ofertelor. Nu sesolicită, nici nu se permit schimbări în preţurile sau în conţinutul ofertei, cu excepţia corectării erorilor aritmetice descoperite de către autoritatea contractantă în timpul evaluării ofertelor.</w:t>
      </w:r>
    </w:p>
    <w:p w:rsidR="005732EC" w:rsidRPr="00FF430B" w:rsidRDefault="005732EC"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5732EC" w:rsidRPr="00FF430B" w:rsidRDefault="005732EC"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w:t>
      </w:r>
      <w:r w:rsidRPr="00FF430B">
        <w:rPr>
          <w:rFonts w:ascii="Tahoma" w:hAnsi="Tahoma" w:cs="Tahoma"/>
          <w:lang w:eastAsia="en-GB"/>
        </w:rPr>
        <w:t>ț</w:t>
      </w:r>
      <w:r w:rsidRPr="00FF430B">
        <w:rPr>
          <w:lang w:eastAsia="en-GB"/>
        </w:rPr>
        <w:t>iilor publice</w:t>
      </w:r>
      <w:r w:rsidRPr="00FF430B">
        <w:t xml:space="preserve"> are dreptul de a corecta erorile aritmetice numai cu acceptul ofertantului. Dacă ofertantul nu acceptă corectarea acestor erori, oferta sa consideră necorespunzătoare şi, în consecinţă, serespinge de către grupul de lucru.</w:t>
      </w:r>
    </w:p>
    <w:p w:rsidR="005732EC" w:rsidRPr="00FF430B" w:rsidRDefault="005732EC" w:rsidP="009F1E2C">
      <w:pPr>
        <w:tabs>
          <w:tab w:val="left" w:pos="-284"/>
          <w:tab w:val="left" w:pos="142"/>
          <w:tab w:val="left" w:pos="426"/>
          <w:tab w:val="left" w:pos="604"/>
          <w:tab w:val="left" w:pos="1134"/>
        </w:tabs>
        <w:spacing w:after="120"/>
        <w:ind w:left="-284" w:firstLine="284"/>
        <w:jc w:val="both"/>
      </w:pPr>
      <w:r w:rsidRPr="00FF430B">
        <w:rPr>
          <w:b/>
        </w:rPr>
        <w:t>87.</w:t>
      </w:r>
      <w:r w:rsidRPr="00FF430B">
        <w:t>Operatorul economic este obligat să răspundă la solicitarea de clarificare a autorită</w:t>
      </w:r>
      <w:r w:rsidRPr="00FF430B">
        <w:rPr>
          <w:rFonts w:ascii="Tahoma" w:hAnsi="Tahoma" w:cs="Tahoma"/>
        </w:rPr>
        <w:t>ț</w:t>
      </w:r>
      <w:r w:rsidRPr="00FF430B">
        <w:t>ii contractante în cel mult3 zile lucrătoare sau, în cazul în care procedura folosită este cererea ofertelor de preţuri, cel multo zi lucrătoarede la data expedierii acesteia, iar în cazul în care ofertantul nu prezintă clarificări sau nu completează informa</w:t>
      </w:r>
      <w:r w:rsidRPr="00FF430B">
        <w:rPr>
          <w:rFonts w:ascii="Tahoma" w:hAnsi="Tahoma" w:cs="Tahoma"/>
        </w:rPr>
        <w:t>ț</w:t>
      </w:r>
      <w:r w:rsidRPr="00FF430B">
        <w:t xml:space="preserve">iile sau documentele solicitate de autoritatea </w:t>
      </w:r>
      <w:r w:rsidRPr="00FF430B">
        <w:lastRenderedPageBreak/>
        <w:t>contractantă în termenele stabilite de aceasta, oferta se respinge şi se selectează următoarea după clasament dintre ofertele rămase în vigoare.</w:t>
      </w:r>
    </w:p>
    <w:p w:rsidR="005732EC" w:rsidRPr="00FF430B" w:rsidRDefault="005732EC" w:rsidP="0060057B">
      <w:pPr>
        <w:tabs>
          <w:tab w:val="left" w:pos="-284"/>
          <w:tab w:val="left" w:pos="142"/>
          <w:tab w:val="left" w:pos="426"/>
          <w:tab w:val="left" w:pos="604"/>
          <w:tab w:val="left" w:pos="1134"/>
        </w:tabs>
        <w:spacing w:after="120"/>
        <w:ind w:left="-284" w:firstLine="284"/>
        <w:jc w:val="both"/>
      </w:pPr>
      <w:r w:rsidRPr="00FF430B">
        <w:rPr>
          <w:b/>
        </w:rPr>
        <w:t>88.</w:t>
      </w:r>
      <w:r w:rsidRPr="00FF430B">
        <w:t>Oferta care corespunde tuturor termenilor, condiţiilor şi specificaţiilor din documentele de atribuire, fără abateri esenţiale saucu abateri neînsemnate, erori sau omiteri ce pot fi înlăturate fără a afecta esenţaei, se consideră conformă.</w:t>
      </w:r>
    </w:p>
    <w:p w:rsidR="005732EC" w:rsidRPr="00FF430B" w:rsidRDefault="005732EC" w:rsidP="002B206B">
      <w:pPr>
        <w:tabs>
          <w:tab w:val="left" w:pos="-284"/>
          <w:tab w:val="left" w:pos="142"/>
          <w:tab w:val="left" w:pos="426"/>
          <w:tab w:val="left" w:pos="604"/>
          <w:tab w:val="left" w:pos="1134"/>
        </w:tabs>
        <w:spacing w:after="120"/>
        <w:ind w:left="-284"/>
        <w:jc w:val="both"/>
        <w:rPr>
          <w:color w:val="000000"/>
        </w:rPr>
      </w:pPr>
      <w:r w:rsidRPr="00FF430B">
        <w:rPr>
          <w:b/>
        </w:rPr>
        <w:t>89.</w:t>
      </w:r>
      <w:r w:rsidRPr="00FF430B">
        <w:t xml:space="preserve"> O abatere neînsemnată se consideră abatere minoră din propunerea tehnică/financiară ce întrune</w:t>
      </w:r>
      <w:r w:rsidRPr="00FF430B">
        <w:rPr>
          <w:rFonts w:ascii="Tahoma" w:hAnsi="Tahoma" w:cs="Tahoma"/>
        </w:rPr>
        <w:t>ș</w:t>
      </w:r>
      <w:r w:rsidRPr="00FF430B">
        <w:t>tecondi</w:t>
      </w:r>
      <w:r w:rsidRPr="00FF430B">
        <w:rPr>
          <w:rFonts w:ascii="Tahoma" w:hAnsi="Tahoma" w:cs="Tahoma"/>
        </w:rPr>
        <w:t>ț</w:t>
      </w:r>
      <w:r w:rsidRPr="00FF430B">
        <w:t xml:space="preserve">iile stipulate </w:t>
      </w:r>
      <w:r w:rsidRPr="00FF430B">
        <w:rPr>
          <w:color w:val="000000"/>
        </w:rPr>
        <w:t>în</w:t>
      </w:r>
      <w:hyperlink r:id="rId9" w:history="1">
        <w:r w:rsidRPr="00FF430B">
          <w:rPr>
            <w:bCs/>
            <w:noProof w:val="0"/>
            <w:color w:val="000000"/>
            <w:lang w:eastAsia="it-IT"/>
          </w:rPr>
          <w:t xml:space="preserve"> Regulamentul privind achizi</w:t>
        </w:r>
        <w:r w:rsidRPr="00FF430B">
          <w:rPr>
            <w:rFonts w:ascii="Tahoma" w:hAnsi="Tahoma" w:cs="Tahoma"/>
            <w:bCs/>
            <w:noProof w:val="0"/>
            <w:color w:val="000000"/>
            <w:lang w:eastAsia="it-IT"/>
          </w:rPr>
          <w:t>ț</w:t>
        </w:r>
        <w:r w:rsidRPr="00FF430B">
          <w:rPr>
            <w:bCs/>
            <w:noProof w:val="0"/>
            <w:color w:val="000000"/>
            <w:lang w:eastAsia="it-IT"/>
          </w:rPr>
          <w:t>iile publice de lucrări</w:t>
        </w:r>
      </w:hyperlink>
      <w:r w:rsidRPr="00FF430B">
        <w:t>,</w:t>
      </w:r>
      <w:r w:rsidRPr="00FF430B">
        <w:rPr>
          <w:bCs/>
          <w:noProof w:val="0"/>
          <w:color w:val="000000"/>
          <w:lang w:eastAsia="it-IT"/>
        </w:rPr>
        <w:t xml:space="preserve"> aprobat prin Hotărârea Guvernului nr.638/2020.</w:t>
      </w:r>
    </w:p>
    <w:p w:rsidR="005732EC" w:rsidRPr="00FF430B" w:rsidRDefault="005732EC" w:rsidP="00FB2F32">
      <w:pPr>
        <w:tabs>
          <w:tab w:val="left" w:pos="-284"/>
          <w:tab w:val="left" w:pos="142"/>
          <w:tab w:val="left" w:pos="426"/>
          <w:tab w:val="left" w:pos="604"/>
          <w:tab w:val="left" w:pos="1134"/>
        </w:tabs>
        <w:spacing w:after="120"/>
        <w:ind w:left="-284"/>
        <w:jc w:val="both"/>
      </w:pPr>
      <w:r w:rsidRPr="00FF430B">
        <w:rPr>
          <w:b/>
        </w:rPr>
        <w:t>90.</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includeriilui în Lista de interdicţie a operatorilor economici.</w:t>
      </w:r>
    </w:p>
    <w:p w:rsidR="005732EC" w:rsidRPr="00FF430B" w:rsidRDefault="005732EC" w:rsidP="002B206B">
      <w:pPr>
        <w:tabs>
          <w:tab w:val="left" w:pos="-284"/>
          <w:tab w:val="left" w:pos="142"/>
          <w:tab w:val="left" w:pos="426"/>
          <w:tab w:val="left" w:pos="604"/>
          <w:tab w:val="left" w:pos="1134"/>
        </w:tabs>
        <w:spacing w:after="120"/>
        <w:ind w:left="-284"/>
        <w:jc w:val="both"/>
      </w:pPr>
      <w:r w:rsidRPr="00FF430B">
        <w:rPr>
          <w:b/>
        </w:rPr>
        <w:t>91.</w:t>
      </w:r>
      <w:r w:rsidRPr="00FF430B">
        <w:t>Autoritatea contractantă solicită ofertanţilor să demonstreze împuternicirea de a încheia contractele de achiziţii publice şi componenţa fondatorilor,</w:t>
      </w:r>
      <w:r w:rsidRPr="00D767F9">
        <w:t>asocia</w:t>
      </w:r>
      <w:r w:rsidRPr="00D767F9">
        <w:rPr>
          <w:rFonts w:ascii="Tahoma" w:hAnsi="Tahoma" w:cs="Tahoma"/>
        </w:rPr>
        <w:t>ț</w:t>
      </w:r>
      <w:r w:rsidRPr="00D767F9">
        <w:t>iilor, ac</w:t>
      </w:r>
      <w:r w:rsidRPr="00D767F9">
        <w:rPr>
          <w:rFonts w:ascii="Tahoma" w:hAnsi="Tahoma" w:cs="Tahoma"/>
        </w:rPr>
        <w:t>ț</w:t>
      </w:r>
      <w:r w:rsidRPr="00D767F9">
        <w:t xml:space="preserve">ionarilor, administratorilor </w:t>
      </w:r>
      <w:r w:rsidRPr="00FF430B">
        <w:rPr>
          <w:rFonts w:ascii="Tahoma" w:hAnsi="Tahoma" w:cs="Tahoma"/>
        </w:rPr>
        <w:t>ș</w:t>
      </w:r>
      <w:r w:rsidRPr="00FF430B">
        <w:t xml:space="preserve">i </w:t>
      </w:r>
      <w:r>
        <w:t xml:space="preserve">a </w:t>
      </w:r>
      <w:r w:rsidRPr="00FF430B">
        <w:t>beneficiarilor efectivi.</w:t>
      </w:r>
    </w:p>
    <w:p w:rsidR="005732EC" w:rsidRPr="00FF430B" w:rsidRDefault="005732EC" w:rsidP="009C11B3">
      <w:pPr>
        <w:tabs>
          <w:tab w:val="left" w:pos="-284"/>
          <w:tab w:val="left" w:pos="142"/>
          <w:tab w:val="left" w:pos="426"/>
          <w:tab w:val="left" w:pos="604"/>
          <w:tab w:val="left" w:pos="1134"/>
        </w:tabs>
        <w:spacing w:after="120"/>
        <w:ind w:left="-284"/>
        <w:jc w:val="both"/>
      </w:pPr>
      <w:r w:rsidRPr="00FF430B">
        <w:rPr>
          <w:b/>
        </w:rPr>
        <w:t>92.</w:t>
      </w:r>
      <w:r w:rsidRPr="00FF430B">
        <w:t>Ofertantul/ofertantul asociat desemnat câ</w:t>
      </w:r>
      <w:r w:rsidRPr="00FF430B">
        <w:rPr>
          <w:rFonts w:ascii="Tahoma" w:hAnsi="Tahoma" w:cs="Tahoma"/>
        </w:rPr>
        <w:t>ș</w:t>
      </w:r>
      <w:r w:rsidRPr="00FF430B">
        <w:t xml:space="preserve">tigător este obligat de a completa </w:t>
      </w:r>
      <w:r w:rsidRPr="00FF430B">
        <w:rPr>
          <w:rFonts w:ascii="Tahoma" w:hAnsi="Tahoma" w:cs="Tahoma"/>
        </w:rPr>
        <w:t>ș</w:t>
      </w:r>
      <w:r w:rsidRPr="00FF430B">
        <w:t>i prezenta declara</w:t>
      </w:r>
      <w:r w:rsidRPr="00FF430B">
        <w:rPr>
          <w:rFonts w:ascii="Tahoma" w:hAnsi="Tahoma" w:cs="Tahoma"/>
        </w:rPr>
        <w:t>ț</w:t>
      </w:r>
      <w:r w:rsidRPr="00FF430B">
        <w:t>ia cu privire la beneficiarii efectivi în conformitate cu Ordinul ministrului finan</w:t>
      </w:r>
      <w:r w:rsidRPr="00FF430B">
        <w:rPr>
          <w:rFonts w:ascii="Tahoma" w:hAnsi="Tahoma" w:cs="Tahoma"/>
        </w:rPr>
        <w:t>ț</w:t>
      </w:r>
      <w:r w:rsidRPr="00FF430B">
        <w:t>elor nr.145/2020 cu privire la aprobarea Declara</w:t>
      </w:r>
      <w:r w:rsidRPr="00FF430B">
        <w:rPr>
          <w:rFonts w:ascii="Tahoma" w:hAnsi="Tahoma" w:cs="Tahoma"/>
        </w:rPr>
        <w:t>ț</w:t>
      </w:r>
      <w:r w:rsidRPr="00FF430B">
        <w:t>iei privind confirmarea identită</w:t>
      </w:r>
      <w:r w:rsidRPr="00FF430B">
        <w:rPr>
          <w:rFonts w:ascii="Tahoma" w:hAnsi="Tahoma" w:cs="Tahoma"/>
        </w:rPr>
        <w:t>ț</w:t>
      </w:r>
      <w:r w:rsidRPr="00FF430B">
        <w:t xml:space="preserve">ii beneficiarilor efectivi </w:t>
      </w:r>
      <w:r w:rsidRPr="00FF430B">
        <w:rPr>
          <w:rFonts w:ascii="Tahoma" w:hAnsi="Tahoma" w:cs="Tahoma"/>
        </w:rPr>
        <w:t>ș</w:t>
      </w:r>
      <w:r w:rsidRPr="00FF430B">
        <w:t>i neîncadrarea acestora în situa</w:t>
      </w:r>
      <w:r w:rsidRPr="00FF430B">
        <w:rPr>
          <w:rFonts w:ascii="Tahoma" w:hAnsi="Tahoma" w:cs="Tahoma"/>
        </w:rPr>
        <w:t>ț</w:t>
      </w:r>
      <w:r w:rsidRPr="00FF430B">
        <w:t>ia condamnării pentru participarea la activită</w:t>
      </w:r>
      <w:r w:rsidRPr="00FF430B">
        <w:rPr>
          <w:rFonts w:ascii="Tahoma" w:hAnsi="Tahoma" w:cs="Tahoma"/>
        </w:rPr>
        <w:t>ț</w:t>
      </w:r>
      <w:r w:rsidRPr="00FF430B">
        <w:t>i ale unei organiza</w:t>
      </w:r>
      <w:r w:rsidRPr="00FF430B">
        <w:rPr>
          <w:rFonts w:ascii="Tahoma" w:hAnsi="Tahoma" w:cs="Tahoma"/>
        </w:rPr>
        <w:t>ț</w:t>
      </w:r>
      <w:r w:rsidRPr="00FF430B">
        <w:t>ii sau grupări criminale, pentru corup</w:t>
      </w:r>
      <w:r w:rsidRPr="00FF430B">
        <w:rPr>
          <w:rFonts w:ascii="Tahoma" w:hAnsi="Tahoma" w:cs="Tahoma"/>
        </w:rPr>
        <w:t>ț</w:t>
      </w:r>
      <w:r w:rsidRPr="00FF430B">
        <w:t xml:space="preserve">ie, fraudă </w:t>
      </w:r>
      <w:r w:rsidRPr="00FF430B">
        <w:rPr>
          <w:rFonts w:ascii="Tahoma" w:hAnsi="Tahoma" w:cs="Tahoma"/>
        </w:rPr>
        <w:t>ș</w:t>
      </w:r>
      <w:r w:rsidRPr="00FF430B">
        <w:t>i/sau spălare de bani.</w:t>
      </w:r>
    </w:p>
    <w:p w:rsidR="005732EC" w:rsidRPr="00FF430B" w:rsidRDefault="005732EC" w:rsidP="009F1E2C">
      <w:pPr>
        <w:tabs>
          <w:tab w:val="left" w:pos="-284"/>
          <w:tab w:val="left" w:pos="462"/>
          <w:tab w:val="left" w:pos="1134"/>
        </w:tabs>
        <w:spacing w:after="120"/>
        <w:ind w:left="-284" w:firstLine="284"/>
        <w:jc w:val="both"/>
      </w:pPr>
    </w:p>
    <w:p w:rsidR="005732EC" w:rsidRPr="00FF430B" w:rsidRDefault="005732EC" w:rsidP="009F1E2C">
      <w:pPr>
        <w:tabs>
          <w:tab w:val="left" w:pos="-284"/>
        </w:tabs>
        <w:ind w:left="-284" w:firstLine="284"/>
        <w:jc w:val="center"/>
        <w:rPr>
          <w:b/>
          <w:bCs/>
          <w:sz w:val="26"/>
          <w:szCs w:val="26"/>
        </w:rPr>
      </w:pPr>
      <w:r w:rsidRPr="00FF430B">
        <w:rPr>
          <w:b/>
          <w:bCs/>
          <w:sz w:val="26"/>
          <w:szCs w:val="26"/>
        </w:rPr>
        <w:t>Secюiunea a 6-a</w:t>
      </w:r>
    </w:p>
    <w:p w:rsidR="005732EC" w:rsidRPr="00FF430B" w:rsidRDefault="005732EC" w:rsidP="009F1E2C">
      <w:pPr>
        <w:tabs>
          <w:tab w:val="left" w:pos="-284"/>
        </w:tabs>
        <w:ind w:left="-284" w:firstLine="284"/>
        <w:jc w:val="center"/>
        <w:rPr>
          <w:b/>
          <w:bCs/>
          <w:sz w:val="26"/>
          <w:szCs w:val="26"/>
        </w:rPr>
      </w:pPr>
    </w:p>
    <w:p w:rsidR="005732EC" w:rsidRPr="00FF430B" w:rsidRDefault="005732EC" w:rsidP="009F1E2C">
      <w:pPr>
        <w:tabs>
          <w:tab w:val="left" w:pos="-284"/>
        </w:tabs>
        <w:ind w:left="-284" w:firstLine="284"/>
        <w:jc w:val="center"/>
        <w:rPr>
          <w:b/>
          <w:bCs/>
        </w:rPr>
      </w:pPr>
      <w:r w:rsidRPr="00FF430B">
        <w:rPr>
          <w:b/>
          <w:bCs/>
        </w:rPr>
        <w:t>Atribuirea contractului</w:t>
      </w:r>
    </w:p>
    <w:p w:rsidR="005732EC" w:rsidRPr="00FF430B" w:rsidRDefault="005732EC" w:rsidP="009F1E2C">
      <w:pPr>
        <w:tabs>
          <w:tab w:val="left" w:pos="-284"/>
        </w:tabs>
        <w:ind w:left="-284" w:firstLine="284"/>
        <w:jc w:val="center"/>
      </w:pPr>
    </w:p>
    <w:p w:rsidR="005732EC" w:rsidRPr="00FF430B" w:rsidRDefault="005732EC" w:rsidP="009F1E2C">
      <w:pPr>
        <w:tabs>
          <w:tab w:val="left" w:pos="-284"/>
          <w:tab w:val="left" w:pos="360"/>
          <w:tab w:val="left" w:pos="462"/>
          <w:tab w:val="left" w:pos="960"/>
        </w:tabs>
        <w:spacing w:after="120"/>
        <w:ind w:left="-284" w:firstLine="284"/>
        <w:jc w:val="both"/>
      </w:pPr>
      <w:r w:rsidRPr="00FF430B">
        <w:rPr>
          <w:b/>
        </w:rPr>
        <w:t>93.</w:t>
      </w:r>
      <w:r w:rsidRPr="00FF430B">
        <w:t>Autoritatea contractantă anulează procedura de atribuire a contractului de achiziţie publică conform art.71 din Legea nr.131/2015 privind achizi</w:t>
      </w:r>
      <w:r w:rsidRPr="00FF430B">
        <w:rPr>
          <w:rFonts w:ascii="Tahoma" w:hAnsi="Tahoma" w:cs="Tahoma"/>
        </w:rPr>
        <w:t>ț</w:t>
      </w:r>
      <w:r w:rsidRPr="00FF430B">
        <w:t>iile publice.</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rPr>
        <w:t>94.</w:t>
      </w:r>
      <w:r w:rsidRPr="00FF430B">
        <w:t>Decizia de anulare nu creează vreo obliga</w:t>
      </w:r>
      <w:r w:rsidRPr="00FF430B">
        <w:rPr>
          <w:rFonts w:ascii="Tahoma" w:hAnsi="Tahoma" w:cs="Tahoma"/>
        </w:rPr>
        <w:t>ț</w:t>
      </w:r>
      <w:r w:rsidRPr="00FF430B">
        <w:t>ie a autorită</w:t>
      </w:r>
      <w:r w:rsidRPr="00FF430B">
        <w:rPr>
          <w:rFonts w:ascii="Tahoma" w:hAnsi="Tahoma" w:cs="Tahoma"/>
        </w:rPr>
        <w:t>ț</w:t>
      </w:r>
      <w:r w:rsidRPr="00FF430B">
        <w:t>ii contractante fa</w:t>
      </w:r>
      <w:r w:rsidRPr="00FF430B">
        <w:rPr>
          <w:rFonts w:ascii="Tahoma" w:hAnsi="Tahoma" w:cs="Tahoma"/>
        </w:rPr>
        <w:t>ț</w:t>
      </w:r>
      <w:r w:rsidRPr="00FF430B">
        <w:t>ă de ofertanţi, cu excepţia returnării garanţiei pentru ofertă.Decizia de anulare a procedurii de atribuire se expediază Agen</w:t>
      </w:r>
      <w:r w:rsidRPr="00FF430B">
        <w:rPr>
          <w:rFonts w:ascii="Tahoma" w:hAnsi="Tahoma" w:cs="Tahoma"/>
        </w:rPr>
        <w:t>ț</w:t>
      </w:r>
      <w:r w:rsidRPr="00FF430B">
        <w:t>iei Achizi</w:t>
      </w:r>
      <w:r w:rsidRPr="00FF430B">
        <w:rPr>
          <w:rFonts w:ascii="Tahoma" w:hAnsi="Tahoma" w:cs="Tahoma"/>
        </w:rPr>
        <w:t>ț</w:t>
      </w:r>
      <w:r w:rsidRPr="00FF430B">
        <w:t>ii Publice nu mai târziu de data informării despre rezultatele procedurii de atribuire prevăzută la art.31 alin.(1) al Legii nr.131/2015 privind achizi</w:t>
      </w:r>
      <w:r w:rsidRPr="00FF430B">
        <w:rPr>
          <w:rFonts w:ascii="Tahoma" w:hAnsi="Tahoma" w:cs="Tahoma"/>
        </w:rPr>
        <w:t>ț</w:t>
      </w:r>
      <w:r w:rsidRPr="00FF430B">
        <w:t>iile publice.</w:t>
      </w:r>
    </w:p>
    <w:p w:rsidR="005732EC" w:rsidRPr="00FF430B" w:rsidRDefault="005732EC" w:rsidP="00413058">
      <w:pPr>
        <w:tabs>
          <w:tab w:val="left" w:pos="-284"/>
          <w:tab w:val="left" w:pos="142"/>
          <w:tab w:val="left" w:pos="360"/>
          <w:tab w:val="left" w:pos="462"/>
          <w:tab w:val="left" w:pos="960"/>
        </w:tabs>
        <w:spacing w:after="120"/>
        <w:ind w:left="-284" w:firstLine="284"/>
        <w:jc w:val="both"/>
      </w:pPr>
      <w:r w:rsidRPr="00FF430B">
        <w:rPr>
          <w:b/>
        </w:rPr>
        <w:t>95.</w:t>
      </w:r>
      <w:r w:rsidRPr="00FF430B">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rPr>
        <w:t>96.</w:t>
      </w:r>
      <w:r w:rsidRPr="00FF430B">
        <w:t>Darea de seamă privind anularea procedurii de achiziţie publică este întocmită de către autoritatea contractantă şi este publicată în Buletinul achizi</w:t>
      </w:r>
      <w:r w:rsidRPr="00FF430B">
        <w:rPr>
          <w:rFonts w:ascii="Tahoma" w:hAnsi="Tahoma" w:cs="Tahoma"/>
        </w:rPr>
        <w:t>ț</w:t>
      </w:r>
      <w:r w:rsidRPr="00FF430B">
        <w:t>iilor publice nu mai târziu de data emiterii deciziei de anulare a procedurii de achiziţie publică.</w:t>
      </w:r>
    </w:p>
    <w:p w:rsidR="005732EC" w:rsidRPr="00FF430B" w:rsidRDefault="005732EC"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97.</w:t>
      </w:r>
      <w:r w:rsidRPr="00FF430B">
        <w:t>La momentul încheierii contractului, dar nu mai târziu de data expirării garanţiei pentru ofertă, după caz, ofertantul câştigător prezintă garanţia de bună execuţie, în conformitate cu cerin</w:t>
      </w:r>
      <w:r w:rsidRPr="00FF430B">
        <w:rPr>
          <w:rFonts w:ascii="Tahoma" w:hAnsi="Tahoma" w:cs="Tahoma"/>
        </w:rPr>
        <w:t>ț</w:t>
      </w:r>
      <w:r w:rsidRPr="00FF430B">
        <w:t xml:space="preserve">ele </w:t>
      </w:r>
      <w:r w:rsidRPr="00FF430B">
        <w:rPr>
          <w:color w:val="000000"/>
        </w:rPr>
        <w:t>stipulate în</w:t>
      </w:r>
      <w:hyperlink r:id="rId10" w:history="1">
        <w:r w:rsidRPr="00FF430B">
          <w:rPr>
            <w:bCs/>
            <w:noProof w:val="0"/>
            <w:color w:val="000000"/>
            <w:lang w:eastAsia="it-IT"/>
          </w:rPr>
          <w:t xml:space="preserve"> Regulamentul privind achizi</w:t>
        </w:r>
        <w:r w:rsidRPr="00FF430B">
          <w:rPr>
            <w:rFonts w:ascii="Tahoma" w:hAnsi="Tahoma" w:cs="Tahoma"/>
            <w:bCs/>
            <w:noProof w:val="0"/>
            <w:color w:val="000000"/>
            <w:lang w:eastAsia="it-IT"/>
          </w:rPr>
          <w:t>ț</w:t>
        </w:r>
        <w:r w:rsidRPr="00FF430B">
          <w:rPr>
            <w:bCs/>
            <w:noProof w:val="0"/>
            <w:color w:val="000000"/>
            <w:lang w:eastAsia="it-IT"/>
          </w:rPr>
          <w:t>iile publice de lucrări</w:t>
        </w:r>
      </w:hyperlink>
      <w:r w:rsidRPr="00FF430B">
        <w:rPr>
          <w:bCs/>
          <w:noProof w:val="0"/>
          <w:color w:val="000000"/>
          <w:lang w:eastAsia="it-IT"/>
        </w:rPr>
        <w:t>, aprobat prin Hotărârea Guvernului nr.638/2020.</w:t>
      </w:r>
    </w:p>
    <w:p w:rsidR="005732EC" w:rsidRPr="006A2092" w:rsidRDefault="005732EC" w:rsidP="009F1E2C">
      <w:pPr>
        <w:pStyle w:val="af2"/>
        <w:shd w:val="clear" w:color="auto" w:fill="FFFFFF"/>
        <w:tabs>
          <w:tab w:val="left" w:pos="-284"/>
        </w:tabs>
        <w:ind w:left="-284" w:firstLine="284"/>
        <w:rPr>
          <w:color w:val="000000"/>
          <w:lang w:val="pt-BR" w:eastAsia="it-IT"/>
        </w:rPr>
      </w:pPr>
      <w:r w:rsidRPr="006A2092">
        <w:rPr>
          <w:b/>
          <w:color w:val="000000"/>
          <w:lang w:val="pt-BR"/>
        </w:rPr>
        <w:t xml:space="preserve">98. </w:t>
      </w:r>
      <w:r w:rsidRPr="006A2092">
        <w:rPr>
          <w:color w:val="000000"/>
          <w:lang w:val="pt-BR" w:eastAsia="it-IT"/>
        </w:rPr>
        <w:t>Garan</w:t>
      </w:r>
      <w:r w:rsidRPr="006A2092">
        <w:rPr>
          <w:rFonts w:ascii="Tahoma" w:hAnsi="Tahoma" w:cs="Tahoma"/>
          <w:color w:val="000000"/>
          <w:lang w:val="pt-BR" w:eastAsia="it-IT"/>
        </w:rPr>
        <w:t>ț</w:t>
      </w:r>
      <w:r w:rsidRPr="006A2092">
        <w:rPr>
          <w:color w:val="000000"/>
          <w:lang w:val="pt-BR" w:eastAsia="it-IT"/>
        </w:rPr>
        <w:t>ia de bună execu</w:t>
      </w:r>
      <w:r w:rsidRPr="006A2092">
        <w:rPr>
          <w:rFonts w:ascii="Tahoma" w:hAnsi="Tahoma" w:cs="Tahoma"/>
          <w:color w:val="000000"/>
          <w:lang w:val="pt-BR" w:eastAsia="it-IT"/>
        </w:rPr>
        <w:t>ț</w:t>
      </w:r>
      <w:r w:rsidRPr="006A2092">
        <w:rPr>
          <w:color w:val="000000"/>
          <w:lang w:val="pt-BR" w:eastAsia="it-IT"/>
        </w:rPr>
        <w:t>ie a contractului, dacă păr</w:t>
      </w:r>
      <w:r w:rsidRPr="006A2092">
        <w:rPr>
          <w:rFonts w:ascii="Tahoma" w:hAnsi="Tahoma" w:cs="Tahoma"/>
          <w:color w:val="000000"/>
          <w:lang w:val="pt-BR" w:eastAsia="it-IT"/>
        </w:rPr>
        <w:t>ț</w:t>
      </w:r>
      <w:r w:rsidRPr="006A2092">
        <w:rPr>
          <w:color w:val="000000"/>
          <w:lang w:val="pt-BR" w:eastAsia="it-IT"/>
        </w:rPr>
        <w:t>ile agreează, se constituie din:</w:t>
      </w:r>
    </w:p>
    <w:p w:rsidR="005732EC" w:rsidRPr="00FF430B" w:rsidRDefault="005732EC"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w:t>
      </w:r>
      <w:r w:rsidRPr="00FF430B">
        <w:rPr>
          <w:rFonts w:ascii="Tahoma" w:hAnsi="Tahoma" w:cs="Tahoma"/>
          <w:noProof w:val="0"/>
          <w:color w:val="000000"/>
          <w:lang w:eastAsia="it-IT"/>
        </w:rPr>
        <w:t>ț</w:t>
      </w:r>
      <w:r w:rsidRPr="00FF430B">
        <w:rPr>
          <w:noProof w:val="0"/>
          <w:color w:val="000000"/>
          <w:lang w:eastAsia="it-IT"/>
        </w:rPr>
        <w:t>ineri succesive din plata cuvenită pentru facturile fiscale înaintate, cu efectuarea transferului sumei respective pe un cont special deschis de către operatorul economic, pus la dispozi</w:t>
      </w:r>
      <w:r w:rsidRPr="00FF430B">
        <w:rPr>
          <w:rFonts w:ascii="Tahoma" w:hAnsi="Tahoma" w:cs="Tahoma"/>
          <w:noProof w:val="0"/>
          <w:color w:val="000000"/>
          <w:lang w:eastAsia="it-IT"/>
        </w:rPr>
        <w:t>ț</w:t>
      </w:r>
      <w:r w:rsidRPr="00FF430B">
        <w:rPr>
          <w:noProof w:val="0"/>
          <w:color w:val="000000"/>
          <w:lang w:eastAsia="it-IT"/>
        </w:rPr>
        <w:t>ia autorită</w:t>
      </w:r>
      <w:r w:rsidRPr="00FF430B">
        <w:rPr>
          <w:rFonts w:ascii="Tahoma" w:hAnsi="Tahoma" w:cs="Tahoma"/>
          <w:noProof w:val="0"/>
          <w:color w:val="000000"/>
          <w:lang w:eastAsia="it-IT"/>
        </w:rPr>
        <w:t>ț</w:t>
      </w:r>
      <w:r w:rsidRPr="00FF430B">
        <w:rPr>
          <w:noProof w:val="0"/>
          <w:color w:val="000000"/>
          <w:lang w:eastAsia="it-IT"/>
        </w:rPr>
        <w:t>ii contractante, la o bancă licen</w:t>
      </w:r>
      <w:r w:rsidRPr="00FF430B">
        <w:rPr>
          <w:rFonts w:ascii="Tahoma" w:hAnsi="Tahoma" w:cs="Tahoma"/>
          <w:noProof w:val="0"/>
          <w:color w:val="000000"/>
          <w:lang w:eastAsia="it-IT"/>
        </w:rPr>
        <w:t>ț</w:t>
      </w:r>
      <w:r w:rsidRPr="00FF430B">
        <w:rPr>
          <w:noProof w:val="0"/>
          <w:color w:val="000000"/>
          <w:lang w:eastAsia="it-IT"/>
        </w:rPr>
        <w:t>iată, agreată de ambele păr</w:t>
      </w:r>
      <w:r w:rsidRPr="00FF430B">
        <w:rPr>
          <w:rFonts w:ascii="Tahoma" w:hAnsi="Tahoma" w:cs="Tahoma"/>
          <w:noProof w:val="0"/>
          <w:color w:val="000000"/>
          <w:lang w:eastAsia="it-IT"/>
        </w:rPr>
        <w:t>ț</w:t>
      </w:r>
      <w:r w:rsidRPr="00FF430B">
        <w:rPr>
          <w:noProof w:val="0"/>
          <w:color w:val="000000"/>
          <w:lang w:eastAsia="it-IT"/>
        </w:rPr>
        <w:t>i;</w:t>
      </w:r>
    </w:p>
    <w:p w:rsidR="005732EC" w:rsidRPr="00FF430B" w:rsidRDefault="005732EC"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w:t>
      </w:r>
      <w:r w:rsidRPr="00FF430B">
        <w:rPr>
          <w:rFonts w:ascii="Tahoma" w:hAnsi="Tahoma" w:cs="Tahoma"/>
          <w:noProof w:val="0"/>
          <w:color w:val="000000"/>
          <w:lang w:eastAsia="it-IT"/>
        </w:rPr>
        <w:t>ț</w:t>
      </w:r>
      <w:r w:rsidRPr="00FF430B">
        <w:rPr>
          <w:noProof w:val="0"/>
          <w:color w:val="000000"/>
          <w:lang w:eastAsia="it-IT"/>
        </w:rPr>
        <w:t>ineri succesive directe din plata cuvenită pentru facturile fiscale înaintate;</w:t>
      </w:r>
    </w:p>
    <w:p w:rsidR="005732EC" w:rsidRPr="00FF430B" w:rsidRDefault="005732EC"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3</w:t>
      </w:r>
      <w:r w:rsidRPr="00FF430B">
        <w:rPr>
          <w:bCs/>
          <w:noProof w:val="0"/>
          <w:color w:val="000000"/>
          <w:lang w:eastAsia="it-IT"/>
        </w:rPr>
        <w:t>) transfer pe contulautorită</w:t>
      </w:r>
      <w:r w:rsidRPr="00FF430B">
        <w:rPr>
          <w:rFonts w:ascii="Tahoma" w:hAnsi="Tahoma" w:cs="Tahoma"/>
          <w:bCs/>
          <w:noProof w:val="0"/>
          <w:color w:val="000000"/>
          <w:lang w:eastAsia="it-IT"/>
        </w:rPr>
        <w:t>ț</w:t>
      </w:r>
      <w:r w:rsidRPr="00FF430B">
        <w:rPr>
          <w:bCs/>
          <w:noProof w:val="0"/>
          <w:color w:val="000000"/>
          <w:lang w:eastAsia="it-IT"/>
        </w:rPr>
        <w:t>ii contractante.</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w:t>
      </w:r>
      <w:r w:rsidRPr="00FF430B">
        <w:lastRenderedPageBreak/>
        <w:t>autoritatea contractantă poate atribuicontractul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5732EC" w:rsidRPr="00FF430B" w:rsidRDefault="005732EC" w:rsidP="00A05835">
      <w:pPr>
        <w:tabs>
          <w:tab w:val="left" w:pos="-284"/>
          <w:tab w:val="left" w:pos="284"/>
          <w:tab w:val="left" w:pos="462"/>
          <w:tab w:val="left" w:pos="960"/>
        </w:tabs>
        <w:spacing w:after="120"/>
        <w:ind w:left="-284" w:firstLine="284"/>
        <w:jc w:val="both"/>
        <w:rPr>
          <w:lang w:eastAsia="en-GB"/>
        </w:rPr>
      </w:pPr>
      <w:r w:rsidRPr="00FF430B">
        <w:rPr>
          <w:b/>
          <w:lang w:eastAsia="en-GB"/>
        </w:rPr>
        <w:t>100.</w:t>
      </w:r>
      <w:r w:rsidRPr="00FF430B">
        <w:rPr>
          <w:lang w:eastAsia="en-GB"/>
        </w:rPr>
        <w:t>La expirarea perioadei de a</w:t>
      </w:r>
      <w:r w:rsidRPr="00FF430B">
        <w:rPr>
          <w:rFonts w:ascii="Tahoma" w:hAnsi="Tahoma" w:cs="Tahoma"/>
          <w:lang w:eastAsia="en-GB"/>
        </w:rPr>
        <w:t>ș</w:t>
      </w:r>
      <w:r w:rsidRPr="00FF430B">
        <w:rPr>
          <w:lang w:eastAsia="en-GB"/>
        </w:rPr>
        <w:t>teptare sau, după caz, după solu</w:t>
      </w:r>
      <w:r w:rsidRPr="00FF430B">
        <w:rPr>
          <w:rFonts w:ascii="Tahoma" w:hAnsi="Tahoma" w:cs="Tahoma"/>
          <w:lang w:eastAsia="en-GB"/>
        </w:rPr>
        <w:t>ț</w:t>
      </w:r>
      <w:r w:rsidRPr="00FF430B">
        <w:rPr>
          <w:lang w:eastAsia="en-GB"/>
        </w:rPr>
        <w:t>ionarea oricăror contesta</w:t>
      </w:r>
      <w:r w:rsidRPr="00FF430B">
        <w:rPr>
          <w:rFonts w:ascii="Tahoma" w:hAnsi="Tahoma" w:cs="Tahoma"/>
          <w:lang w:eastAsia="en-GB"/>
        </w:rPr>
        <w:t>ț</w:t>
      </w:r>
      <w:r w:rsidRPr="00FF430B">
        <w:rPr>
          <w:lang w:eastAsia="en-GB"/>
        </w:rPr>
        <w:t xml:space="preserve">iisau </w:t>
      </w:r>
      <w:r w:rsidRPr="00A14C96">
        <w:rPr>
          <w:lang w:eastAsia="en-GB"/>
        </w:rPr>
        <w:t>monitorizării conformităţii desfăşurării procedurilor de achiziţii publice,</w:t>
      </w:r>
      <w:r w:rsidRPr="00FF430B">
        <w:rPr>
          <w:lang w:eastAsia="en-GB"/>
        </w:rPr>
        <w:t>de către Agen</w:t>
      </w:r>
      <w:r w:rsidRPr="00FF430B">
        <w:rPr>
          <w:rFonts w:ascii="Tahoma" w:hAnsi="Tahoma" w:cs="Tahoma"/>
          <w:lang w:eastAsia="en-GB"/>
        </w:rPr>
        <w:t>ț</w:t>
      </w:r>
      <w:r w:rsidRPr="00FF430B">
        <w:rPr>
          <w:lang w:eastAsia="en-GB"/>
        </w:rPr>
        <w:t>ia Achizi</w:t>
      </w:r>
      <w:r w:rsidRPr="00FF430B">
        <w:rPr>
          <w:rFonts w:ascii="Tahoma" w:hAnsi="Tahoma" w:cs="Tahoma"/>
          <w:lang w:eastAsia="en-GB"/>
        </w:rPr>
        <w:t>ț</w:t>
      </w:r>
      <w:r w:rsidRPr="00FF430B">
        <w:rPr>
          <w:lang w:eastAsia="en-GB"/>
        </w:rPr>
        <w:t>ii Publice, autoritatea contractantă încheie contractul de achizi</w:t>
      </w:r>
      <w:r w:rsidRPr="00FF430B">
        <w:rPr>
          <w:rFonts w:ascii="Tahoma" w:hAnsi="Tahoma" w:cs="Tahoma"/>
          <w:lang w:eastAsia="en-GB"/>
        </w:rPr>
        <w:t>ț</w:t>
      </w:r>
      <w:r w:rsidRPr="00FF430B">
        <w:rPr>
          <w:lang w:eastAsia="en-GB"/>
        </w:rPr>
        <w:t xml:space="preserve">ii publice, în conformitate cu termenii </w:t>
      </w:r>
      <w:r w:rsidRPr="00FF430B">
        <w:rPr>
          <w:rFonts w:ascii="Tahoma" w:hAnsi="Tahoma" w:cs="Tahoma"/>
          <w:lang w:eastAsia="en-GB"/>
        </w:rPr>
        <w:t>ș</w:t>
      </w:r>
      <w:r w:rsidRPr="00FF430B">
        <w:rPr>
          <w:lang w:eastAsia="en-GB"/>
        </w:rPr>
        <w:t>i condi</w:t>
      </w:r>
      <w:r w:rsidRPr="00FF430B">
        <w:rPr>
          <w:rFonts w:ascii="Tahoma" w:hAnsi="Tahoma" w:cs="Tahoma"/>
          <w:lang w:eastAsia="en-GB"/>
        </w:rPr>
        <w:t>ț</w:t>
      </w:r>
      <w:r w:rsidRPr="00FF430B">
        <w:rPr>
          <w:lang w:eastAsia="en-GB"/>
        </w:rPr>
        <w:t>iile indicate în documenta</w:t>
      </w:r>
      <w:r w:rsidRPr="00FF430B">
        <w:rPr>
          <w:rFonts w:ascii="Tahoma" w:hAnsi="Tahoma" w:cs="Tahoma"/>
          <w:lang w:eastAsia="en-GB"/>
        </w:rPr>
        <w:t>ț</w:t>
      </w:r>
      <w:r w:rsidRPr="00FF430B">
        <w:rPr>
          <w:lang w:eastAsia="en-GB"/>
        </w:rPr>
        <w:t xml:space="preserve">ia de atribuire. </w:t>
      </w:r>
    </w:p>
    <w:p w:rsidR="005732EC" w:rsidRPr="00FF430B" w:rsidRDefault="005732EC"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101.</w:t>
      </w:r>
      <w:r w:rsidRPr="00FF430B">
        <w:rPr>
          <w:lang w:eastAsia="en-GB"/>
        </w:rPr>
        <w:t>La data încheierii contractului de achizi</w:t>
      </w:r>
      <w:r w:rsidRPr="00FF430B">
        <w:rPr>
          <w:rFonts w:ascii="Tahoma" w:hAnsi="Tahoma" w:cs="Tahoma"/>
          <w:lang w:eastAsia="en-GB"/>
        </w:rPr>
        <w:t>ț</w:t>
      </w:r>
      <w:r w:rsidRPr="00FF430B">
        <w:rPr>
          <w:lang w:eastAsia="en-GB"/>
        </w:rPr>
        <w:t>ie publică de lucrări</w:t>
      </w:r>
      <w:r w:rsidRPr="00FF430B">
        <w:t xml:space="preserve"> sau de servicii de proiectare </w:t>
      </w:r>
      <w:r w:rsidRPr="00FF430B">
        <w:rPr>
          <w:rFonts w:ascii="Tahoma" w:hAnsi="Tahoma" w:cs="Tahoma"/>
        </w:rPr>
        <w:t>ș</w:t>
      </w:r>
      <w:r w:rsidRPr="00FF430B">
        <w:t>i de lucrări</w:t>
      </w:r>
      <w:r w:rsidRPr="00FF430B">
        <w:rPr>
          <w:lang w:eastAsia="en-GB"/>
        </w:rPr>
        <w:t xml:space="preserve"> se interzice modificarea unor elemente ale ofertei câ</w:t>
      </w:r>
      <w:r w:rsidRPr="00FF430B">
        <w:rPr>
          <w:rFonts w:ascii="Tahoma" w:hAnsi="Tahoma" w:cs="Tahoma"/>
          <w:lang w:eastAsia="en-GB"/>
        </w:rPr>
        <w:t>ș</w:t>
      </w:r>
      <w:r w:rsidRPr="00FF430B">
        <w:rPr>
          <w:lang w:eastAsia="en-GB"/>
        </w:rPr>
        <w:t>tigătoare, impunerea de noi cerin</w:t>
      </w:r>
      <w:r w:rsidRPr="00FF430B">
        <w:rPr>
          <w:rFonts w:ascii="Tahoma" w:hAnsi="Tahoma" w:cs="Tahoma"/>
          <w:lang w:eastAsia="en-GB"/>
        </w:rPr>
        <w:t>ț</w:t>
      </w:r>
      <w:r w:rsidRPr="00FF430B">
        <w:rPr>
          <w:lang w:eastAsia="en-GB"/>
        </w:rPr>
        <w:t>e ofertantului câ</w:t>
      </w:r>
      <w:r w:rsidRPr="00FF430B">
        <w:rPr>
          <w:rFonts w:ascii="Tahoma" w:hAnsi="Tahoma" w:cs="Tahoma"/>
          <w:lang w:eastAsia="en-GB"/>
        </w:rPr>
        <w:t>ș</w:t>
      </w:r>
      <w:r w:rsidRPr="00FF430B">
        <w:rPr>
          <w:lang w:eastAsia="en-GB"/>
        </w:rPr>
        <w:t>tigător sau implicarea oricărui alt ofertant decât cel care a prezentat oferta cea mai avantajoasă.</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lang w:eastAsia="en-GB"/>
        </w:rPr>
        <w:t>102.</w:t>
      </w:r>
      <w:r w:rsidRPr="00FF430B">
        <w:rPr>
          <w:lang w:eastAsia="en-GB"/>
        </w:rPr>
        <w:t>Contractul pentru care sursele financiare se alocă din bugetul de stat/bugetul local se înregistrează obligatoriu la una din trezoreriile regionale ale Ministerului Finan</w:t>
      </w:r>
      <w:r w:rsidRPr="00FF430B">
        <w:rPr>
          <w:rFonts w:ascii="Tahoma" w:hAnsi="Tahoma" w:cs="Tahoma"/>
          <w:lang w:eastAsia="en-GB"/>
        </w:rPr>
        <w:t>ț</w:t>
      </w:r>
      <w:r w:rsidRPr="00FF430B">
        <w:rPr>
          <w:lang w:eastAsia="en-GB"/>
        </w:rPr>
        <w:t xml:space="preserve">elor </w:t>
      </w:r>
      <w:r w:rsidRPr="00FF430B">
        <w:rPr>
          <w:rFonts w:ascii="Tahoma" w:hAnsi="Tahoma" w:cs="Tahoma"/>
          <w:lang w:eastAsia="en-GB"/>
        </w:rPr>
        <w:t>ș</w:t>
      </w:r>
      <w:r w:rsidRPr="00FF430B">
        <w:rPr>
          <w:lang w:eastAsia="en-GB"/>
        </w:rPr>
        <w:t>i intră în vigoare la data înregistrării sau la o altă dată ulterioară prevăzută de acesta după înregistrare la una din trezoreriile regionale ale Ministerului Finan</w:t>
      </w:r>
      <w:r w:rsidRPr="00FF430B">
        <w:rPr>
          <w:rFonts w:ascii="Tahoma" w:hAnsi="Tahoma" w:cs="Tahoma"/>
          <w:lang w:eastAsia="en-GB"/>
        </w:rPr>
        <w:t>ț</w:t>
      </w:r>
      <w:r w:rsidRPr="00FF430B">
        <w:rPr>
          <w:lang w:eastAsia="en-GB"/>
        </w:rPr>
        <w:t>elor.</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rPr>
        <w:t>103.</w:t>
      </w:r>
      <w:r w:rsidRPr="00FF430B">
        <w:t xml:space="preserve">Autoritatea contractantă utilizează anexelecontractului-model(anexa nr.25 </w:t>
      </w:r>
      <w:r w:rsidRPr="00FF430B">
        <w:rPr>
          <w:rFonts w:ascii="Tahoma" w:hAnsi="Tahoma" w:cs="Tahoma"/>
        </w:rPr>
        <w:t>ș</w:t>
      </w:r>
      <w:r w:rsidRPr="00FF430B">
        <w:t>i anexa nr.26) din prezenta Documenta</w:t>
      </w:r>
      <w:r w:rsidRPr="00FF430B">
        <w:rPr>
          <w:rFonts w:ascii="Tahoma" w:hAnsi="Tahoma" w:cs="Tahoma"/>
        </w:rPr>
        <w:t>ț</w:t>
      </w:r>
      <w:r w:rsidRPr="00FF430B">
        <w:t>ie-standard, inclusiv pentru contracte subsecvente încheiate conform acordului-cadru (anexa nr.28), pentru contracte de valoare mică, pentru contractele în urma desfă</w:t>
      </w:r>
      <w:r w:rsidRPr="00FF430B">
        <w:rPr>
          <w:rFonts w:ascii="Tahoma" w:hAnsi="Tahoma" w:cs="Tahoma"/>
        </w:rPr>
        <w:t>ș</w:t>
      </w:r>
      <w:r w:rsidRPr="00FF430B">
        <w:t>urării procedurii prin cererea ofertelor de pre</w:t>
      </w:r>
      <w:r w:rsidRPr="00FF430B">
        <w:rPr>
          <w:rFonts w:ascii="Tahoma" w:hAnsi="Tahoma" w:cs="Tahoma"/>
        </w:rPr>
        <w:t>ț</w:t>
      </w:r>
      <w:r w:rsidRPr="00FF430B">
        <w:t xml:space="preserve">uri </w:t>
      </w:r>
      <w:r w:rsidRPr="00FF430B">
        <w:rPr>
          <w:rFonts w:ascii="Tahoma" w:hAnsi="Tahoma" w:cs="Tahoma"/>
        </w:rPr>
        <w:t>ș</w:t>
      </w:r>
      <w:r w:rsidRPr="00FF430B">
        <w:t>i pentru contractele în urma desfă</w:t>
      </w:r>
      <w:r w:rsidRPr="00FF430B">
        <w:rPr>
          <w:rFonts w:ascii="Tahoma" w:hAnsi="Tahoma" w:cs="Tahoma"/>
        </w:rPr>
        <w:t>ș</w:t>
      </w:r>
      <w:r w:rsidRPr="00FF430B">
        <w:t>urării procedurilor negociate. Contractul poate fi încheiat între una sau mai multe autorită</w:t>
      </w:r>
      <w:r w:rsidRPr="00FF430B">
        <w:rPr>
          <w:rFonts w:ascii="Tahoma" w:hAnsi="Tahoma" w:cs="Tahoma"/>
        </w:rPr>
        <w:t>ț</w:t>
      </w:r>
      <w:r w:rsidRPr="00FF430B">
        <w:t xml:space="preserve">i contractante </w:t>
      </w:r>
      <w:r w:rsidRPr="00FF430B">
        <w:rPr>
          <w:rFonts w:ascii="Tahoma" w:hAnsi="Tahoma" w:cs="Tahoma"/>
        </w:rPr>
        <w:t>ș</w:t>
      </w:r>
      <w:r w:rsidRPr="00FF430B">
        <w:t>i unul sau mai mul</w:t>
      </w:r>
      <w:r w:rsidRPr="00FF430B">
        <w:rPr>
          <w:rFonts w:ascii="Tahoma" w:hAnsi="Tahoma" w:cs="Tahoma"/>
        </w:rPr>
        <w:t>ț</w:t>
      </w:r>
      <w:r w:rsidRPr="00FF430B">
        <w:t xml:space="preserve">i operatori economici, care are ca obiect executarea de lucrări sau executarea de lucrări </w:t>
      </w:r>
      <w:r w:rsidRPr="00FF430B">
        <w:rPr>
          <w:rFonts w:ascii="Tahoma" w:hAnsi="Tahoma" w:cs="Tahoma"/>
        </w:rPr>
        <w:t>ș</w:t>
      </w:r>
      <w:r w:rsidRPr="00FF430B">
        <w:t>i de servicii de proiectare.</w:t>
      </w:r>
    </w:p>
    <w:p w:rsidR="005732EC" w:rsidRPr="00FF430B" w:rsidRDefault="005732EC" w:rsidP="00C84982">
      <w:pPr>
        <w:tabs>
          <w:tab w:val="left" w:pos="-284"/>
          <w:tab w:val="left" w:pos="360"/>
          <w:tab w:val="left" w:pos="462"/>
          <w:tab w:val="left" w:pos="960"/>
        </w:tabs>
        <w:spacing w:after="120"/>
        <w:ind w:left="-284" w:firstLine="284"/>
        <w:jc w:val="both"/>
      </w:pPr>
      <w:r w:rsidRPr="00FF430B">
        <w:rPr>
          <w:b/>
        </w:rPr>
        <w:t>104.</w:t>
      </w:r>
      <w:r w:rsidRPr="00FF430B">
        <w:t>Contractul este compus din două păr</w:t>
      </w:r>
      <w:r w:rsidRPr="00FF430B">
        <w:rPr>
          <w:rFonts w:ascii="Tahoma" w:hAnsi="Tahoma" w:cs="Tahoma"/>
        </w:rPr>
        <w:t>ț</w:t>
      </w:r>
      <w:r w:rsidRPr="00FF430B">
        <w:t xml:space="preserve">i: Partea I cea generală care este obligatorie, </w:t>
      </w:r>
      <w:r w:rsidRPr="00FF430B">
        <w:rPr>
          <w:rFonts w:ascii="Tahoma" w:hAnsi="Tahoma" w:cs="Tahoma"/>
        </w:rPr>
        <w:t>ș</w:t>
      </w:r>
      <w:r w:rsidRPr="00FF430B">
        <w:t>i care nu se modifică, doar cu excep</w:t>
      </w:r>
      <w:r w:rsidRPr="00FF430B">
        <w:rPr>
          <w:rFonts w:ascii="Tahoma" w:hAnsi="Tahoma" w:cs="Tahoma"/>
        </w:rPr>
        <w:t>ț</w:t>
      </w:r>
      <w:r w:rsidRPr="00FF430B">
        <w:t>ia contractelor de achiziţii publice ce nu cad sub inciden</w:t>
      </w:r>
      <w:r w:rsidRPr="00FF430B">
        <w:rPr>
          <w:rFonts w:ascii="Tahoma" w:hAnsi="Tahoma" w:cs="Tahoma"/>
        </w:rPr>
        <w:t>ț</w:t>
      </w:r>
      <w:r w:rsidRPr="00FF430B">
        <w:t>a Legii nr.131/2015 privind achiziţiile publice</w:t>
      </w:r>
      <w:r w:rsidRPr="00FF430B">
        <w:rPr>
          <w:rFonts w:ascii="Tahoma" w:hAnsi="Tahoma" w:cs="Tahoma"/>
        </w:rPr>
        <w:t>ș</w:t>
      </w:r>
      <w:r w:rsidRPr="00FF430B">
        <w:t xml:space="preserve">i Partea II ceea ce </w:t>
      </w:r>
      <w:r w:rsidRPr="00FF430B">
        <w:rPr>
          <w:rFonts w:ascii="Tahoma" w:hAnsi="Tahoma" w:cs="Tahoma"/>
        </w:rPr>
        <w:t>ț</w:t>
      </w:r>
      <w:r w:rsidRPr="00FF430B">
        <w:t>ine de condi</w:t>
      </w:r>
      <w:r w:rsidRPr="00FF430B">
        <w:rPr>
          <w:rFonts w:ascii="Tahoma" w:hAnsi="Tahoma" w:cs="Tahoma"/>
        </w:rPr>
        <w:t>ț</w:t>
      </w:r>
      <w:r w:rsidRPr="00FF430B">
        <w:t>iile speciale al contractuluicare se completează doar la necesitate,unde autoritatea contractantă are dreptul de a stabili condi</w:t>
      </w:r>
      <w:r w:rsidRPr="00FF430B">
        <w:rPr>
          <w:rFonts w:ascii="Tahoma" w:hAnsi="Tahoma" w:cs="Tahoma"/>
        </w:rPr>
        <w:t>ț</w:t>
      </w:r>
      <w:r w:rsidRPr="00FF430B">
        <w:t>ii/cerin</w:t>
      </w:r>
      <w:r w:rsidRPr="00FF430B">
        <w:rPr>
          <w:rFonts w:ascii="Tahoma" w:hAnsi="Tahoma" w:cs="Tahoma"/>
        </w:rPr>
        <w:t>ț</w:t>
      </w:r>
      <w:r w:rsidRPr="00FF430B">
        <w:t>e speciale în dependen</w:t>
      </w:r>
      <w:r w:rsidRPr="00FF430B">
        <w:rPr>
          <w:rFonts w:ascii="Tahoma" w:hAnsi="Tahoma" w:cs="Tahoma"/>
        </w:rPr>
        <w:t>ț</w:t>
      </w:r>
      <w:r w:rsidRPr="00FF430B">
        <w:t>ă de obiectul achizi</w:t>
      </w:r>
      <w:r w:rsidRPr="00FF430B">
        <w:rPr>
          <w:rFonts w:ascii="Tahoma" w:hAnsi="Tahoma" w:cs="Tahoma"/>
        </w:rPr>
        <w:t>ț</w:t>
      </w:r>
      <w:r w:rsidRPr="00FF430B">
        <w:t xml:space="preserve">iei, de complexitatea procedurii, atât </w:t>
      </w:r>
      <w:r w:rsidRPr="00FF430B">
        <w:rPr>
          <w:rFonts w:ascii="Tahoma" w:hAnsi="Tahoma" w:cs="Tahoma"/>
        </w:rPr>
        <w:t>ș</w:t>
      </w:r>
      <w:r w:rsidRPr="00FF430B">
        <w:t>i de a stabili condi</w:t>
      </w:r>
      <w:r w:rsidRPr="00FF430B">
        <w:rPr>
          <w:rFonts w:ascii="Tahoma" w:hAnsi="Tahoma" w:cs="Tahoma"/>
        </w:rPr>
        <w:t>ț</w:t>
      </w:r>
      <w:r w:rsidRPr="00FF430B">
        <w:t xml:space="preserve">iile achitării în avans. </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rPr>
        <w:t>105.</w:t>
      </w:r>
      <w:r w:rsidRPr="00FF430B">
        <w:t xml:space="preserve">În cazul serviciilor de audit,autoritatea contractantă indică în Partea II ce </w:t>
      </w:r>
      <w:r w:rsidRPr="00FF430B">
        <w:rPr>
          <w:rFonts w:ascii="Tahoma" w:hAnsi="Tahoma" w:cs="Tahoma"/>
        </w:rPr>
        <w:t>ț</w:t>
      </w:r>
      <w:r w:rsidRPr="00FF430B">
        <w:t>ine de condi</w:t>
      </w:r>
      <w:r w:rsidRPr="00FF430B">
        <w:rPr>
          <w:rFonts w:ascii="Tahoma" w:hAnsi="Tahoma" w:cs="Tahoma"/>
        </w:rPr>
        <w:t>ț</w:t>
      </w:r>
      <w:r w:rsidRPr="00FF430B">
        <w:t>iile speciale al contractului, drepturile/</w:t>
      </w:r>
      <w:bookmarkStart w:id="45" w:name="_Hlk65836894"/>
      <w:r w:rsidRPr="00FF430B">
        <w:t>obliga</w:t>
      </w:r>
      <w:r w:rsidRPr="00FF430B">
        <w:rPr>
          <w:rFonts w:ascii="Tahoma" w:hAnsi="Tahoma" w:cs="Tahoma"/>
        </w:rPr>
        <w:t>ț</w:t>
      </w:r>
      <w:r w:rsidRPr="00FF430B">
        <w:t>iile</w:t>
      </w:r>
      <w:bookmarkEnd w:id="45"/>
      <w:r w:rsidRPr="00FF430B">
        <w:t xml:space="preserve"> Beneficiarului </w:t>
      </w:r>
      <w:r w:rsidRPr="00FF430B">
        <w:rPr>
          <w:rFonts w:ascii="Tahoma" w:hAnsi="Tahoma" w:cs="Tahoma"/>
        </w:rPr>
        <w:t>ș</w:t>
      </w:r>
      <w:r w:rsidRPr="00FF430B">
        <w:t>i drepturile/obliga</w:t>
      </w:r>
      <w:r w:rsidRPr="00FF430B">
        <w:rPr>
          <w:rFonts w:ascii="Tahoma" w:hAnsi="Tahoma" w:cs="Tahoma"/>
        </w:rPr>
        <w:t>ț</w:t>
      </w:r>
      <w:r w:rsidRPr="00FF430B">
        <w:t>iile Antreprenorului, în conformitate cu prevederile Ordinului ministrului finan</w:t>
      </w:r>
      <w:r w:rsidRPr="00FF430B">
        <w:rPr>
          <w:rFonts w:ascii="Tahoma" w:hAnsi="Tahoma" w:cs="Tahoma"/>
        </w:rPr>
        <w:t>ț</w:t>
      </w:r>
      <w:r w:rsidRPr="00FF430B">
        <w:t>elor nr.160/2020 cu privire la aprobarea Regulamentului privind activitatea de audit intern pe bazăde contract în sectorul public.</w:t>
      </w:r>
    </w:p>
    <w:p w:rsidR="005732EC" w:rsidRPr="00FF430B" w:rsidRDefault="005732EC" w:rsidP="00C9771C">
      <w:pPr>
        <w:tabs>
          <w:tab w:val="left" w:pos="-284"/>
          <w:tab w:val="left" w:pos="360"/>
          <w:tab w:val="left" w:pos="462"/>
          <w:tab w:val="left" w:pos="960"/>
        </w:tabs>
        <w:spacing w:after="120"/>
        <w:ind w:left="-284" w:firstLine="284"/>
        <w:jc w:val="both"/>
      </w:pPr>
      <w:r w:rsidRPr="00FF430B">
        <w:rPr>
          <w:b/>
        </w:rPr>
        <w:t>106.</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rPr>
        <w:t>107.</w:t>
      </w:r>
      <w:r w:rsidRPr="00FF430B">
        <w:t>Contestaţiile se depun direct la Agen</w:t>
      </w:r>
      <w:r w:rsidRPr="00FF430B">
        <w:rPr>
          <w:rFonts w:ascii="Tahoma" w:hAnsi="Tahoma" w:cs="Tahoma"/>
        </w:rPr>
        <w:t>ț</w:t>
      </w:r>
      <w:r w:rsidRPr="00FF430B">
        <w:t>ia Na</w:t>
      </w:r>
      <w:r w:rsidRPr="00FF430B">
        <w:rPr>
          <w:rFonts w:ascii="Tahoma" w:hAnsi="Tahoma" w:cs="Tahoma"/>
        </w:rPr>
        <w:t>ț</w:t>
      </w:r>
      <w:r w:rsidRPr="00FF430B">
        <w:t>ională pentruSolu</w:t>
      </w:r>
      <w:r w:rsidRPr="00FF430B">
        <w:rPr>
          <w:rFonts w:ascii="Tahoma" w:hAnsi="Tahoma" w:cs="Tahoma"/>
        </w:rPr>
        <w:t>ț</w:t>
      </w:r>
      <w:r w:rsidRPr="00FF430B">
        <w:t>ionare a Contesta</w:t>
      </w:r>
      <w:r w:rsidRPr="00FF430B">
        <w:rPr>
          <w:rFonts w:ascii="Tahoma" w:hAnsi="Tahoma" w:cs="Tahoma"/>
        </w:rPr>
        <w:t>ț</w:t>
      </w:r>
      <w:r w:rsidRPr="00FF430B">
        <w:t xml:space="preserve">iilor. Toate contestaţiile sedepun, se examinează şi se soluţionează în modul stabilit de Legea nr.131/2015 privind achiziţiile publice. </w:t>
      </w:r>
    </w:p>
    <w:p w:rsidR="005732EC" w:rsidRPr="00FF430B" w:rsidRDefault="005732EC" w:rsidP="009F1E2C">
      <w:pPr>
        <w:tabs>
          <w:tab w:val="left" w:pos="-284"/>
          <w:tab w:val="left" w:pos="360"/>
          <w:tab w:val="left" w:pos="462"/>
          <w:tab w:val="left" w:pos="960"/>
        </w:tabs>
        <w:spacing w:after="120"/>
        <w:ind w:left="-284" w:firstLine="284"/>
        <w:jc w:val="both"/>
      </w:pPr>
      <w:r w:rsidRPr="00FF430B">
        <w:rPr>
          <w:b/>
        </w:rPr>
        <w:t>108.</w:t>
      </w:r>
      <w:r w:rsidRPr="00FF430B">
        <w:t>Operatorul economicconform art.83 al Legii nr.131/2015 privind achizi</w:t>
      </w:r>
      <w:r w:rsidRPr="00FF430B">
        <w:rPr>
          <w:rFonts w:ascii="Tahoma" w:hAnsi="Tahoma" w:cs="Tahoma"/>
        </w:rPr>
        <w:t>ț</w:t>
      </w:r>
      <w:r w:rsidRPr="00FF430B">
        <w:t>iile publice, în termen de până la 5 zile sau 10 zile de la data la care a aflat despre circumstanţele ce au servit drept temei pentru contestaţie, are dreptul să depună la Agenţia Na</w:t>
      </w:r>
      <w:r w:rsidRPr="00FF430B">
        <w:rPr>
          <w:rFonts w:ascii="Tahoma" w:hAnsi="Tahoma" w:cs="Tahoma"/>
        </w:rPr>
        <w:t>ț</w:t>
      </w:r>
      <w:r w:rsidRPr="00FF430B">
        <w:t>ională pentru Solu</w:t>
      </w:r>
      <w:r w:rsidRPr="00FF430B">
        <w:rPr>
          <w:rFonts w:ascii="Tahoma" w:hAnsi="Tahoma" w:cs="Tahoma"/>
        </w:rPr>
        <w:t>ț</w:t>
      </w:r>
      <w:r w:rsidRPr="00FF430B">
        <w:t>ionarea Contesta</w:t>
      </w:r>
      <w:r w:rsidRPr="00FF430B">
        <w:rPr>
          <w:rFonts w:ascii="Tahoma" w:hAnsi="Tahoma" w:cs="Tahoma"/>
        </w:rPr>
        <w:t>ț</w:t>
      </w:r>
      <w:r w:rsidRPr="00FF430B">
        <w:t>iilor o contestaţie argumentată a acţiunilor, a deciziei ori a procedurii aplicate de autoritatea contractantă.</w:t>
      </w:r>
    </w:p>
    <w:p w:rsidR="005732EC" w:rsidRPr="00FF430B" w:rsidRDefault="005732EC" w:rsidP="009C11B3">
      <w:pPr>
        <w:tabs>
          <w:tab w:val="left" w:pos="-284"/>
          <w:tab w:val="left" w:pos="360"/>
          <w:tab w:val="left" w:pos="462"/>
          <w:tab w:val="left" w:pos="960"/>
        </w:tabs>
        <w:spacing w:after="120"/>
        <w:ind w:left="-284" w:firstLine="284"/>
        <w:jc w:val="both"/>
      </w:pPr>
      <w:r w:rsidRPr="00FF430B">
        <w:rPr>
          <w:b/>
        </w:rPr>
        <w:t>109.</w:t>
      </w:r>
      <w:r w:rsidRPr="00FF430B">
        <w:t>Contestaţiile privind anun</w:t>
      </w:r>
      <w:r w:rsidRPr="00FF430B">
        <w:rPr>
          <w:rFonts w:ascii="Tahoma" w:hAnsi="Tahoma" w:cs="Tahoma"/>
        </w:rPr>
        <w:t>ț</w:t>
      </w:r>
      <w:r w:rsidRPr="00FF430B">
        <w:t>urile de participare la licitaţie şi documentaţia de atribuire sedepun în termenele indicate la pct.108, însă nu mai târziu de deschiderea de către autoritatea contractantă a ofertelor.</w:t>
      </w:r>
    </w:p>
    <w:p w:rsidR="005732EC" w:rsidRPr="00FF430B" w:rsidRDefault="005732EC"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w:t>
      </w:r>
      <w:r w:rsidRPr="00FF430B">
        <w:rPr>
          <w:rFonts w:ascii="Tahoma" w:hAnsi="Tahoma" w:cs="Tahoma"/>
          <w:bCs/>
          <w:color w:val="000000"/>
        </w:rPr>
        <w:t>ț</w:t>
      </w:r>
      <w:r w:rsidRPr="00FF430B">
        <w:rPr>
          <w:bCs/>
          <w:color w:val="000000"/>
        </w:rPr>
        <w:t>ie publică de lucrări are obliga</w:t>
      </w:r>
      <w:r w:rsidRPr="00FF430B">
        <w:rPr>
          <w:rFonts w:ascii="Tahoma" w:hAnsi="Tahoma" w:cs="Tahoma"/>
          <w:bCs/>
          <w:color w:val="000000"/>
        </w:rPr>
        <w:t>ț</w:t>
      </w:r>
      <w:r w:rsidRPr="00FF430B">
        <w:rPr>
          <w:bCs/>
          <w:color w:val="000000"/>
        </w:rPr>
        <w:t xml:space="preserve">ia să prezinte anexele prevăzute în </w:t>
      </w:r>
      <w:r w:rsidRPr="00FF430B">
        <w:rPr>
          <w:bCs/>
          <w:color w:val="000000"/>
        </w:rPr>
        <w:lastRenderedPageBreak/>
        <w:t>prezentadocumenta</w:t>
      </w:r>
      <w:r w:rsidRPr="00FF430B">
        <w:rPr>
          <w:rFonts w:ascii="Tahoma" w:hAnsi="Tahoma" w:cs="Tahoma"/>
          <w:bCs/>
          <w:color w:val="000000"/>
        </w:rPr>
        <w:t>ț</w:t>
      </w:r>
      <w:r w:rsidRPr="00FF430B">
        <w:rPr>
          <w:bCs/>
          <w:color w:val="000000"/>
        </w:rPr>
        <w:t>ie, completate în mod corespunzător şi semnate de persoanele autorizate, conform cerin</w:t>
      </w:r>
      <w:r w:rsidRPr="00FF430B">
        <w:rPr>
          <w:rFonts w:ascii="Tahoma" w:hAnsi="Tahoma" w:cs="Tahoma"/>
          <w:bCs/>
          <w:color w:val="000000"/>
        </w:rPr>
        <w:t>ț</w:t>
      </w:r>
      <w:r w:rsidRPr="00FF430B">
        <w:rPr>
          <w:bCs/>
          <w:color w:val="000000"/>
        </w:rPr>
        <w:t>elor stabilite în anexa nr.2.</w:t>
      </w:r>
    </w:p>
    <w:p w:rsidR="005732EC" w:rsidRDefault="005732EC" w:rsidP="00964783">
      <w:pPr>
        <w:jc w:val="right"/>
        <w:rPr>
          <w:noProof w:val="0"/>
        </w:rPr>
      </w:pPr>
    </w:p>
    <w:p w:rsidR="005732EC" w:rsidRDefault="005732EC" w:rsidP="00964783">
      <w:pPr>
        <w:jc w:val="right"/>
        <w:rPr>
          <w:noProof w:val="0"/>
        </w:rPr>
      </w:pPr>
    </w:p>
    <w:p w:rsidR="005732EC" w:rsidRPr="00FF430B" w:rsidRDefault="005732EC" w:rsidP="00964783">
      <w:pPr>
        <w:jc w:val="right"/>
        <w:rPr>
          <w:noProof w:val="0"/>
          <w:sz w:val="22"/>
          <w:szCs w:val="22"/>
        </w:rPr>
      </w:pPr>
      <w:r w:rsidRPr="00FF430B">
        <w:rPr>
          <w:noProof w:val="0"/>
        </w:rPr>
        <w:t>Anexa nr.1</w:t>
      </w:r>
    </w:p>
    <w:p w:rsidR="005732EC" w:rsidRPr="00FF430B" w:rsidRDefault="005732EC" w:rsidP="00964783">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964783">
      <w:pPr>
        <w:jc w:val="right"/>
        <w:rPr>
          <w:noProof w:val="0"/>
        </w:rPr>
      </w:pPr>
      <w:r w:rsidRPr="00FF430B">
        <w:rPr>
          <w:noProof w:val="0"/>
        </w:rPr>
        <w:t>din “____” ________ 20___</w:t>
      </w:r>
    </w:p>
    <w:p w:rsidR="005732EC" w:rsidRPr="006A2092" w:rsidRDefault="005732EC" w:rsidP="00093AE5">
      <w:pPr>
        <w:pStyle w:val="Style3"/>
        <w:tabs>
          <w:tab w:val="left" w:pos="567"/>
        </w:tabs>
        <w:spacing w:before="0" w:beforeAutospacing="0" w:after="0"/>
        <w:ind w:left="0" w:firstLine="0"/>
        <w:jc w:val="center"/>
        <w:rPr>
          <w:rFonts w:eastAsia="PMingLiU"/>
          <w:b w:val="0"/>
          <w:lang w:val="pt-BR" w:eastAsia="zh-CN"/>
        </w:rPr>
      </w:pPr>
    </w:p>
    <w:p w:rsidR="005732EC" w:rsidRPr="006A2092" w:rsidRDefault="005732EC" w:rsidP="00093AE5">
      <w:pPr>
        <w:pStyle w:val="Style3"/>
        <w:tabs>
          <w:tab w:val="left" w:pos="567"/>
        </w:tabs>
        <w:spacing w:before="0" w:beforeAutospacing="0" w:after="0"/>
        <w:ind w:left="0" w:firstLine="0"/>
        <w:jc w:val="center"/>
        <w:rPr>
          <w:rFonts w:eastAsia="PMingLiU"/>
          <w:b w:val="0"/>
          <w:lang w:val="pt-BR" w:eastAsia="zh-CN"/>
        </w:rPr>
      </w:pPr>
    </w:p>
    <w:p w:rsidR="005732EC" w:rsidRPr="00FF430B" w:rsidRDefault="005732EC" w:rsidP="00615E49">
      <w:pPr>
        <w:spacing w:line="276" w:lineRule="auto"/>
        <w:jc w:val="center"/>
        <w:rPr>
          <w:b/>
          <w:noProof w:val="0"/>
          <w:sz w:val="28"/>
          <w:szCs w:val="28"/>
        </w:rPr>
      </w:pPr>
      <w:r w:rsidRPr="00FF430B">
        <w:rPr>
          <w:b/>
          <w:noProof w:val="0"/>
          <w:sz w:val="28"/>
          <w:szCs w:val="28"/>
        </w:rPr>
        <w:t>ANUN</w:t>
      </w:r>
      <w:r w:rsidRPr="00FF430B">
        <w:rPr>
          <w:rFonts w:ascii="Tahoma" w:hAnsi="Tahoma" w:cs="Tahoma"/>
          <w:b/>
          <w:noProof w:val="0"/>
          <w:sz w:val="28"/>
          <w:szCs w:val="28"/>
        </w:rPr>
        <w:t>Ț</w:t>
      </w:r>
      <w:r w:rsidRPr="00FF430B">
        <w:rPr>
          <w:b/>
          <w:noProof w:val="0"/>
          <w:sz w:val="28"/>
          <w:szCs w:val="28"/>
        </w:rPr>
        <w:t xml:space="preserve"> DE INTEN</w:t>
      </w:r>
      <w:r w:rsidRPr="00FF430B">
        <w:rPr>
          <w:rFonts w:ascii="Tahoma" w:hAnsi="Tahoma" w:cs="Tahoma"/>
          <w:b/>
          <w:noProof w:val="0"/>
          <w:sz w:val="28"/>
          <w:szCs w:val="28"/>
        </w:rPr>
        <w:t>Ț</w:t>
      </w:r>
      <w:r w:rsidRPr="00FF430B">
        <w:rPr>
          <w:b/>
          <w:noProof w:val="0"/>
          <w:sz w:val="28"/>
          <w:szCs w:val="28"/>
        </w:rPr>
        <w:t>IE</w:t>
      </w:r>
    </w:p>
    <w:p w:rsidR="005732EC" w:rsidRPr="00FF430B" w:rsidRDefault="005732EC" w:rsidP="00615E49">
      <w:pPr>
        <w:spacing w:after="160" w:line="276" w:lineRule="auto"/>
        <w:jc w:val="center"/>
        <w:rPr>
          <w:noProof w:val="0"/>
        </w:rPr>
      </w:pPr>
      <w:r w:rsidRPr="00FF430B">
        <w:rPr>
          <w:noProof w:val="0"/>
        </w:rPr>
        <w:t xml:space="preserve">Nr. ______din____________ </w:t>
      </w:r>
    </w:p>
    <w:p w:rsidR="005732EC" w:rsidRPr="00FF430B" w:rsidRDefault="005732EC" w:rsidP="002F556B">
      <w:pPr>
        <w:numPr>
          <w:ilvl w:val="0"/>
          <w:numId w:val="24"/>
        </w:numPr>
        <w:spacing w:before="240" w:after="160" w:line="276" w:lineRule="auto"/>
        <w:ind w:left="1077"/>
        <w:jc w:val="both"/>
        <w:rPr>
          <w:b/>
          <w:noProof w:val="0"/>
        </w:rPr>
      </w:pPr>
      <w:r w:rsidRPr="00FF430B">
        <w:rPr>
          <w:b/>
          <w:noProof w:val="0"/>
        </w:rPr>
        <w:t>Informa</w:t>
      </w:r>
      <w:r w:rsidRPr="00FF430B">
        <w:rPr>
          <w:rFonts w:ascii="Tahoma" w:hAnsi="Tahoma" w:cs="Tahoma"/>
          <w:b/>
          <w:noProof w:val="0"/>
        </w:rPr>
        <w:t>ț</w:t>
      </w:r>
      <w:r w:rsidRPr="00FF430B">
        <w:rPr>
          <w:b/>
          <w:noProof w:val="0"/>
        </w:rPr>
        <w:t>ii generale despre autoritatea contractantг:</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49"/>
        <w:gridCol w:w="3969"/>
      </w:tblGrid>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Denumirea autoritг</w:t>
            </w:r>
            <w:r w:rsidRPr="00C12072">
              <w:rPr>
                <w:rFonts w:ascii="Tahoma" w:hAnsi="Tahoma" w:cs="Tahoma"/>
                <w:noProof w:val="0"/>
                <w:sz w:val="22"/>
                <w:szCs w:val="22"/>
              </w:rPr>
              <w:t>ț</w:t>
            </w:r>
            <w:r w:rsidRPr="00C12072">
              <w:rPr>
                <w:noProof w:val="0"/>
                <w:sz w:val="22"/>
                <w:szCs w:val="22"/>
              </w:rPr>
              <w:t>ii contractante</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IDNO</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Adresa</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Numгrul de telefon/fax</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Adresa de e-mail a autoritг</w:t>
            </w:r>
            <w:r w:rsidRPr="00C12072">
              <w:rPr>
                <w:rFonts w:ascii="Tahoma" w:hAnsi="Tahoma" w:cs="Tahoma"/>
                <w:noProof w:val="0"/>
                <w:sz w:val="22"/>
                <w:szCs w:val="22"/>
              </w:rPr>
              <w:t>ț</w:t>
            </w:r>
            <w:r w:rsidRPr="00C12072">
              <w:rPr>
                <w:noProof w:val="0"/>
                <w:sz w:val="22"/>
                <w:szCs w:val="22"/>
              </w:rPr>
              <w:t>ii contractante</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Pagina web oficialг a autoritг</w:t>
            </w:r>
            <w:r w:rsidRPr="00C12072">
              <w:rPr>
                <w:rFonts w:ascii="Tahoma" w:hAnsi="Tahoma" w:cs="Tahoma"/>
                <w:noProof w:val="0"/>
                <w:sz w:val="22"/>
                <w:szCs w:val="22"/>
              </w:rPr>
              <w:t>ț</w:t>
            </w:r>
            <w:r w:rsidRPr="00C12072">
              <w:rPr>
                <w:noProof w:val="0"/>
                <w:sz w:val="22"/>
                <w:szCs w:val="22"/>
              </w:rPr>
              <w:t>ii contractante</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Persoana de contact, numгrul de telefon/e-mail</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Adresa de e-mail sau pagina web oficialг de la care se va putea ob</w:t>
            </w:r>
            <w:r w:rsidRPr="00C12072">
              <w:rPr>
                <w:rFonts w:ascii="Tahoma" w:hAnsi="Tahoma" w:cs="Tahoma"/>
                <w:noProof w:val="0"/>
                <w:sz w:val="22"/>
                <w:szCs w:val="22"/>
              </w:rPr>
              <w:t>ț</w:t>
            </w:r>
            <w:r w:rsidRPr="00C12072">
              <w:rPr>
                <w:noProof w:val="0"/>
                <w:sz w:val="22"/>
                <w:szCs w:val="22"/>
              </w:rPr>
              <w:t xml:space="preserve">ine accesul liber, direct, total </w:t>
            </w:r>
            <w:r w:rsidRPr="00C12072">
              <w:rPr>
                <w:rFonts w:ascii="Tahoma" w:hAnsi="Tahoma" w:cs="Tahoma"/>
                <w:noProof w:val="0"/>
                <w:sz w:val="22"/>
                <w:szCs w:val="22"/>
              </w:rPr>
              <w:t>ș</w:t>
            </w:r>
            <w:r w:rsidRPr="00C12072">
              <w:rPr>
                <w:noProof w:val="0"/>
                <w:sz w:val="22"/>
                <w:szCs w:val="22"/>
              </w:rPr>
              <w:t>i gratuit la documenta</w:t>
            </w:r>
            <w:r w:rsidRPr="00C12072">
              <w:rPr>
                <w:rFonts w:ascii="Tahoma" w:hAnsi="Tahoma" w:cs="Tahoma"/>
                <w:noProof w:val="0"/>
                <w:sz w:val="22"/>
                <w:szCs w:val="22"/>
              </w:rPr>
              <w:t>ț</w:t>
            </w:r>
            <w:r w:rsidRPr="00C12072">
              <w:rPr>
                <w:noProof w:val="0"/>
                <w:sz w:val="22"/>
                <w:szCs w:val="22"/>
              </w:rPr>
              <w:t>ia de atribuire</w:t>
            </w:r>
          </w:p>
          <w:p w:rsidR="005732EC" w:rsidRPr="00C12072" w:rsidRDefault="005732EC" w:rsidP="00C12072">
            <w:pPr>
              <w:spacing w:line="276" w:lineRule="auto"/>
              <w:jc w:val="both"/>
              <w:rPr>
                <w:noProof w:val="0"/>
                <w:sz w:val="20"/>
                <w:szCs w:val="20"/>
              </w:rPr>
            </w:pPr>
            <w:r w:rsidRPr="00C12072">
              <w:rPr>
                <w:i/>
                <w:noProof w:val="0"/>
                <w:sz w:val="20"/>
                <w:szCs w:val="20"/>
              </w:rPr>
              <w:t>(Оn cazul оn care, din motivele prevгzute la art.33 alin.(11) a Legii nr. 131/2015 privind achizi</w:t>
            </w:r>
            <w:r w:rsidRPr="00C12072">
              <w:rPr>
                <w:rFonts w:ascii="Tahoma" w:hAnsi="Tahoma" w:cs="Tahoma"/>
                <w:i/>
                <w:noProof w:val="0"/>
                <w:sz w:val="20"/>
                <w:szCs w:val="20"/>
              </w:rPr>
              <w:t>ț</w:t>
            </w:r>
            <w:r w:rsidRPr="00C12072">
              <w:rPr>
                <w:i/>
                <w:noProof w:val="0"/>
                <w:sz w:val="20"/>
                <w:szCs w:val="20"/>
              </w:rPr>
              <w:t xml:space="preserve">iile publice, nu se asigurг accesul liber, direct, total </w:t>
            </w:r>
            <w:r w:rsidRPr="00C12072">
              <w:rPr>
                <w:rFonts w:ascii="Tahoma" w:hAnsi="Tahoma" w:cs="Tahoma"/>
                <w:i/>
                <w:noProof w:val="0"/>
                <w:sz w:val="20"/>
                <w:szCs w:val="20"/>
              </w:rPr>
              <w:t>ș</w:t>
            </w:r>
            <w:r w:rsidRPr="00C12072">
              <w:rPr>
                <w:i/>
                <w:noProof w:val="0"/>
                <w:sz w:val="20"/>
                <w:szCs w:val="20"/>
              </w:rPr>
              <w:t>i gratuit, o men</w:t>
            </w:r>
            <w:r w:rsidRPr="00C12072">
              <w:rPr>
                <w:rFonts w:ascii="Tahoma" w:hAnsi="Tahoma" w:cs="Tahoma"/>
                <w:i/>
                <w:noProof w:val="0"/>
                <w:sz w:val="20"/>
                <w:szCs w:val="20"/>
              </w:rPr>
              <w:t>ț</w:t>
            </w:r>
            <w:r w:rsidRPr="00C12072">
              <w:rPr>
                <w:i/>
                <w:noProof w:val="0"/>
                <w:sz w:val="20"/>
                <w:szCs w:val="20"/>
              </w:rPr>
              <w:t>iune privind modul оn care poate fi accesatг documenta</w:t>
            </w:r>
            <w:r w:rsidRPr="00C12072">
              <w:rPr>
                <w:rFonts w:ascii="Tahoma" w:hAnsi="Tahoma" w:cs="Tahoma"/>
                <w:i/>
                <w:noProof w:val="0"/>
                <w:sz w:val="20"/>
                <w:szCs w:val="20"/>
              </w:rPr>
              <w:t>ț</w:t>
            </w:r>
            <w:r w:rsidRPr="00C12072">
              <w:rPr>
                <w:i/>
                <w:noProof w:val="0"/>
                <w:sz w:val="20"/>
                <w:szCs w:val="20"/>
              </w:rPr>
              <w:t>ia de atribuire)</w:t>
            </w:r>
          </w:p>
        </w:tc>
        <w:tc>
          <w:tcPr>
            <w:tcW w:w="3969" w:type="dxa"/>
          </w:tcPr>
          <w:p w:rsidR="005732EC" w:rsidRPr="00C12072" w:rsidRDefault="005732EC" w:rsidP="00C12072">
            <w:pPr>
              <w:spacing w:line="276" w:lineRule="auto"/>
              <w:jc w:val="both"/>
              <w:rPr>
                <w:noProof w:val="0"/>
              </w:rPr>
            </w:pPr>
          </w:p>
        </w:tc>
      </w:tr>
      <w:tr w:rsidR="005732EC" w:rsidRPr="00EC30C2" w:rsidTr="00C12072">
        <w:tc>
          <w:tcPr>
            <w:tcW w:w="5949" w:type="dxa"/>
            <w:shd w:val="clear" w:color="auto" w:fill="F2F2F2"/>
          </w:tcPr>
          <w:p w:rsidR="005732EC" w:rsidRPr="00C12072" w:rsidRDefault="005732EC" w:rsidP="00C12072">
            <w:pPr>
              <w:spacing w:line="276" w:lineRule="auto"/>
              <w:jc w:val="both"/>
              <w:rPr>
                <w:noProof w:val="0"/>
              </w:rPr>
            </w:pPr>
            <w:r w:rsidRPr="00C12072">
              <w:rPr>
                <w:noProof w:val="0"/>
                <w:sz w:val="22"/>
                <w:szCs w:val="22"/>
              </w:rPr>
              <w:t>Tipul autoritг</w:t>
            </w:r>
            <w:r w:rsidRPr="00C12072">
              <w:rPr>
                <w:rFonts w:ascii="Tahoma" w:hAnsi="Tahoma" w:cs="Tahoma"/>
                <w:noProof w:val="0"/>
                <w:sz w:val="22"/>
                <w:szCs w:val="22"/>
              </w:rPr>
              <w:t>ț</w:t>
            </w:r>
            <w:r w:rsidRPr="00C12072">
              <w:rPr>
                <w:noProof w:val="0"/>
                <w:sz w:val="22"/>
                <w:szCs w:val="22"/>
              </w:rPr>
              <w:t xml:space="preserve">ii contractante </w:t>
            </w:r>
            <w:r w:rsidRPr="00C12072">
              <w:rPr>
                <w:rFonts w:ascii="Tahoma" w:hAnsi="Tahoma" w:cs="Tahoma"/>
                <w:noProof w:val="0"/>
                <w:sz w:val="22"/>
                <w:szCs w:val="22"/>
              </w:rPr>
              <w:t>ș</w:t>
            </w:r>
            <w:r w:rsidRPr="00C12072">
              <w:rPr>
                <w:noProof w:val="0"/>
                <w:sz w:val="22"/>
                <w:szCs w:val="22"/>
              </w:rPr>
              <w:t>i obiectul principal de activitate</w:t>
            </w:r>
          </w:p>
          <w:p w:rsidR="005732EC" w:rsidRPr="00C12072" w:rsidRDefault="005732EC" w:rsidP="00C12072">
            <w:pPr>
              <w:spacing w:line="276" w:lineRule="auto"/>
              <w:jc w:val="both"/>
              <w:rPr>
                <w:noProof w:val="0"/>
                <w:sz w:val="20"/>
                <w:szCs w:val="20"/>
              </w:rPr>
            </w:pPr>
            <w:r w:rsidRPr="00C12072">
              <w:rPr>
                <w:i/>
                <w:noProof w:val="0"/>
                <w:sz w:val="20"/>
                <w:szCs w:val="20"/>
              </w:rPr>
              <w:t>(Dacг este cazul, men</w:t>
            </w:r>
            <w:r w:rsidRPr="00C12072">
              <w:rPr>
                <w:rFonts w:ascii="Tahoma" w:hAnsi="Tahoma" w:cs="Tahoma"/>
                <w:i/>
                <w:noProof w:val="0"/>
                <w:sz w:val="20"/>
                <w:szCs w:val="20"/>
              </w:rPr>
              <w:t>ț</w:t>
            </w:r>
            <w:r w:rsidRPr="00C12072">
              <w:rPr>
                <w:i/>
                <w:noProof w:val="0"/>
                <w:sz w:val="20"/>
                <w:szCs w:val="20"/>
              </w:rPr>
              <w:t>iunea cг autoritatea contractantг este o autoritate centralг de achizi</w:t>
            </w:r>
            <w:r w:rsidRPr="00C12072">
              <w:rPr>
                <w:rFonts w:ascii="Tahoma" w:hAnsi="Tahoma" w:cs="Tahoma"/>
                <w:i/>
                <w:noProof w:val="0"/>
                <w:sz w:val="20"/>
                <w:szCs w:val="20"/>
              </w:rPr>
              <w:t>ț</w:t>
            </w:r>
            <w:r w:rsidRPr="00C12072">
              <w:rPr>
                <w:i/>
                <w:noProof w:val="0"/>
                <w:sz w:val="20"/>
                <w:szCs w:val="20"/>
              </w:rPr>
              <w:t>ie sau cг achizi</w:t>
            </w:r>
            <w:r w:rsidRPr="00C12072">
              <w:rPr>
                <w:rFonts w:ascii="Tahoma" w:hAnsi="Tahoma" w:cs="Tahoma"/>
                <w:i/>
                <w:noProof w:val="0"/>
                <w:sz w:val="20"/>
                <w:szCs w:val="20"/>
              </w:rPr>
              <w:t>ț</w:t>
            </w:r>
            <w:r w:rsidRPr="00C12072">
              <w:rPr>
                <w:i/>
                <w:noProof w:val="0"/>
                <w:sz w:val="20"/>
                <w:szCs w:val="20"/>
              </w:rPr>
              <w:t>ia implicг ori ar putea implica o altг formг de achizi</w:t>
            </w:r>
            <w:r w:rsidRPr="00C12072">
              <w:rPr>
                <w:rFonts w:ascii="Tahoma" w:hAnsi="Tahoma" w:cs="Tahoma"/>
                <w:i/>
                <w:noProof w:val="0"/>
                <w:sz w:val="20"/>
                <w:szCs w:val="20"/>
              </w:rPr>
              <w:t>ț</w:t>
            </w:r>
            <w:r w:rsidRPr="00C12072">
              <w:rPr>
                <w:i/>
                <w:noProof w:val="0"/>
                <w:sz w:val="20"/>
                <w:szCs w:val="20"/>
              </w:rPr>
              <w:t>ie comunг)</w:t>
            </w:r>
          </w:p>
        </w:tc>
        <w:tc>
          <w:tcPr>
            <w:tcW w:w="3969" w:type="dxa"/>
          </w:tcPr>
          <w:p w:rsidR="005732EC" w:rsidRPr="00C12072" w:rsidRDefault="005732EC" w:rsidP="00C12072">
            <w:pPr>
              <w:spacing w:line="276" w:lineRule="auto"/>
              <w:jc w:val="both"/>
              <w:rPr>
                <w:noProof w:val="0"/>
              </w:rPr>
            </w:pPr>
          </w:p>
        </w:tc>
      </w:tr>
    </w:tbl>
    <w:p w:rsidR="005732EC" w:rsidRPr="00FF430B" w:rsidRDefault="005732EC" w:rsidP="002F556B">
      <w:pPr>
        <w:numPr>
          <w:ilvl w:val="0"/>
          <w:numId w:val="24"/>
        </w:numPr>
        <w:spacing w:before="240" w:after="160" w:line="276" w:lineRule="auto"/>
        <w:contextualSpacing/>
        <w:jc w:val="both"/>
        <w:rPr>
          <w:noProof w:val="0"/>
        </w:rPr>
      </w:pPr>
      <w:r w:rsidRPr="00FF430B">
        <w:rPr>
          <w:b/>
          <w:noProof w:val="0"/>
        </w:rPr>
        <w:t>Informa</w:t>
      </w:r>
      <w:r w:rsidRPr="00FF430B">
        <w:rPr>
          <w:rFonts w:ascii="Tahoma" w:hAnsi="Tahoma" w:cs="Tahoma"/>
          <w:b/>
          <w:noProof w:val="0"/>
        </w:rPr>
        <w:t>ț</w:t>
      </w:r>
      <w:r w:rsidRPr="00FF430B">
        <w:rPr>
          <w:b/>
          <w:noProof w:val="0"/>
        </w:rPr>
        <w:t>ii despre obiectul achizi</w:t>
      </w:r>
      <w:r w:rsidRPr="00FF430B">
        <w:rPr>
          <w:rFonts w:ascii="Tahoma" w:hAnsi="Tahoma" w:cs="Tahoma"/>
          <w:b/>
          <w:noProof w:val="0"/>
        </w:rPr>
        <w:t>ț</w:t>
      </w:r>
      <w:r w:rsidRPr="00FF430B">
        <w:rPr>
          <w:b/>
          <w:noProof w:val="0"/>
        </w:rPr>
        <w:t>iei</w:t>
      </w:r>
      <w:r w:rsidRPr="00FF430B">
        <w:rPr>
          <w:noProof w:val="0"/>
        </w:rPr>
        <w:t>:</w:t>
      </w:r>
    </w:p>
    <w:tbl>
      <w:tblPr>
        <w:tblW w:w="9923" w:type="dxa"/>
        <w:tblInd w:w="-5" w:type="dxa"/>
        <w:tblLayout w:type="fixed"/>
        <w:tblLook w:val="00A0"/>
      </w:tblPr>
      <w:tblGrid>
        <w:gridCol w:w="567"/>
        <w:gridCol w:w="1134"/>
        <w:gridCol w:w="2268"/>
        <w:gridCol w:w="1276"/>
        <w:gridCol w:w="3260"/>
        <w:gridCol w:w="1418"/>
      </w:tblGrid>
      <w:tr w:rsidR="005732EC"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5732EC" w:rsidRPr="00FF430B" w:rsidRDefault="005732EC" w:rsidP="00615E49">
            <w:pPr>
              <w:spacing w:line="276" w:lineRule="auto"/>
              <w:jc w:val="center"/>
              <w:rPr>
                <w:noProof w:val="0"/>
              </w:rPr>
            </w:pPr>
            <w:r w:rsidRPr="00FF430B">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5732EC" w:rsidRPr="00FF430B" w:rsidRDefault="005732EC" w:rsidP="00615E49">
            <w:pPr>
              <w:spacing w:line="276" w:lineRule="auto"/>
              <w:jc w:val="center"/>
              <w:rPr>
                <w:noProof w:val="0"/>
              </w:rPr>
            </w:pPr>
            <w:r w:rsidRPr="00FF430B">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5732EC" w:rsidRPr="00FF430B" w:rsidRDefault="005732EC" w:rsidP="00093AE5">
            <w:pPr>
              <w:spacing w:line="276" w:lineRule="auto"/>
              <w:jc w:val="center"/>
              <w:rPr>
                <w:noProof w:val="0"/>
              </w:rPr>
            </w:pPr>
            <w:r w:rsidRPr="00FF430B">
              <w:rPr>
                <w:noProof w:val="0"/>
              </w:rPr>
              <w:t>Denumirea serviciilor de proiectare sau de lucrгri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5732EC" w:rsidRPr="00FF430B" w:rsidRDefault="005732EC" w:rsidP="00615E49">
            <w:pPr>
              <w:spacing w:line="276" w:lineRule="auto"/>
              <w:jc w:val="center"/>
              <w:rPr>
                <w:noProof w:val="0"/>
              </w:rPr>
            </w:pPr>
            <w:r w:rsidRPr="00FF430B">
              <w:rPr>
                <w:noProof w:val="0"/>
              </w:rPr>
              <w:t>Cantitate/ Unitate de mгsurг</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5732EC" w:rsidRPr="00FF430B" w:rsidRDefault="005732EC" w:rsidP="00615E49">
            <w:pPr>
              <w:spacing w:line="276" w:lineRule="auto"/>
              <w:jc w:val="center"/>
              <w:rPr>
                <w:noProof w:val="0"/>
              </w:rPr>
            </w:pPr>
            <w:r w:rsidRPr="00FF430B">
              <w:rPr>
                <w:noProof w:val="0"/>
              </w:rPr>
              <w:t>Descrierea achizi</w:t>
            </w:r>
            <w:r w:rsidRPr="00FF430B">
              <w:rPr>
                <w:rFonts w:ascii="Tahoma" w:hAnsi="Tahoma" w:cs="Tahoma"/>
                <w:noProof w:val="0"/>
              </w:rPr>
              <w:t>ț</w:t>
            </w:r>
            <w:r w:rsidRPr="00FF430B">
              <w:rPr>
                <w:noProof w:val="0"/>
              </w:rPr>
              <w:t>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5732EC" w:rsidRPr="00FF430B" w:rsidRDefault="005732EC" w:rsidP="00615E49">
            <w:pPr>
              <w:spacing w:line="276" w:lineRule="auto"/>
              <w:jc w:val="center"/>
              <w:rPr>
                <w:noProof w:val="0"/>
              </w:rPr>
            </w:pPr>
            <w:r w:rsidRPr="00FF430B">
              <w:rPr>
                <w:noProof w:val="0"/>
              </w:rPr>
              <w:t>Valoarea estimatг,</w:t>
            </w:r>
            <w:r w:rsidRPr="00FF430B">
              <w:rPr>
                <w:noProof w:val="0"/>
              </w:rPr>
              <w:br/>
              <w:t>fгrг TVA</w:t>
            </w:r>
            <w:r w:rsidRPr="00FF430B">
              <w:rPr>
                <w:i/>
                <w:noProof w:val="0"/>
                <w:sz w:val="20"/>
                <w:szCs w:val="20"/>
              </w:rPr>
              <w:t>(pentru fiecare lot оn parte)</w:t>
            </w:r>
          </w:p>
        </w:tc>
      </w:tr>
      <w:tr w:rsidR="005732EC"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center"/>
              <w:rPr>
                <w:noProof w:val="0"/>
              </w:rPr>
            </w:pPr>
            <w:r w:rsidRPr="00FF430B">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center"/>
              <w:rPr>
                <w:noProof w:val="0"/>
              </w:rPr>
            </w:pPr>
            <w:r w:rsidRPr="00FF430B">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5732EC" w:rsidRPr="00FF430B" w:rsidRDefault="005732EC" w:rsidP="00615E49">
            <w:pPr>
              <w:spacing w:line="276" w:lineRule="auto"/>
              <w:jc w:val="center"/>
              <w:rPr>
                <w:noProof w:val="0"/>
              </w:rPr>
            </w:pPr>
          </w:p>
        </w:tc>
      </w:tr>
      <w:tr w:rsidR="005732EC"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center"/>
              <w:rPr>
                <w:noProof w:val="0"/>
              </w:rPr>
            </w:pPr>
            <w:r w:rsidRPr="00FF430B">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center"/>
              <w:rPr>
                <w:noProof w:val="0"/>
              </w:rPr>
            </w:pPr>
            <w:r w:rsidRPr="00FF430B">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15E49">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rsidR="005732EC" w:rsidRPr="00FF430B" w:rsidRDefault="005732EC" w:rsidP="00615E49">
            <w:pPr>
              <w:spacing w:line="276" w:lineRule="auto"/>
              <w:jc w:val="center"/>
              <w:rPr>
                <w:noProof w:val="0"/>
              </w:rPr>
            </w:pPr>
          </w:p>
        </w:tc>
      </w:tr>
    </w:tbl>
    <w:p w:rsidR="005732EC" w:rsidRPr="00FF430B" w:rsidRDefault="005732EC" w:rsidP="002F556B">
      <w:pPr>
        <w:numPr>
          <w:ilvl w:val="0"/>
          <w:numId w:val="24"/>
        </w:numPr>
        <w:spacing w:before="240" w:after="160" w:line="276" w:lineRule="auto"/>
        <w:jc w:val="both"/>
        <w:rPr>
          <w:b/>
          <w:noProof w:val="0"/>
        </w:rPr>
      </w:pPr>
      <w:r w:rsidRPr="00FF430B">
        <w:rPr>
          <w:b/>
          <w:noProof w:val="0"/>
        </w:rPr>
        <w:t>Condi</w:t>
      </w:r>
      <w:r w:rsidRPr="00FF430B">
        <w:rPr>
          <w:rFonts w:ascii="Tahoma" w:hAnsi="Tahoma" w:cs="Tahoma"/>
          <w:b/>
          <w:noProof w:val="0"/>
        </w:rPr>
        <w:t>ț</w:t>
      </w:r>
      <w:r w:rsidRPr="00FF430B">
        <w:rPr>
          <w:b/>
          <w:noProof w:val="0"/>
        </w:rPr>
        <w:t xml:space="preserve">ii de participare </w:t>
      </w:r>
      <w:r w:rsidRPr="00FF430B">
        <w:rPr>
          <w:i/>
          <w:noProof w:val="0"/>
        </w:rPr>
        <w:t>(оn mгsura оn care sunt deja cunoscute)</w:t>
      </w:r>
      <w:r w:rsidRPr="00FF430B">
        <w:rPr>
          <w:b/>
          <w:noProof w:val="0"/>
        </w:rPr>
        <w:t>:</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4"/>
        <w:gridCol w:w="3969"/>
      </w:tblGrid>
      <w:tr w:rsidR="005732EC" w:rsidRPr="00EC30C2" w:rsidTr="00C12072">
        <w:tc>
          <w:tcPr>
            <w:tcW w:w="5954" w:type="dxa"/>
            <w:shd w:val="clear" w:color="auto" w:fill="F2F2F2"/>
          </w:tcPr>
          <w:p w:rsidR="005732EC" w:rsidRPr="00C12072" w:rsidRDefault="005732EC" w:rsidP="00C12072">
            <w:pPr>
              <w:spacing w:line="276" w:lineRule="auto"/>
              <w:contextualSpacing/>
              <w:jc w:val="both"/>
              <w:rPr>
                <w:noProof w:val="0"/>
              </w:rPr>
            </w:pPr>
            <w:r w:rsidRPr="00C12072">
              <w:rPr>
                <w:noProof w:val="0"/>
                <w:sz w:val="22"/>
                <w:szCs w:val="22"/>
              </w:rPr>
              <w:t>Contractul de achizi</w:t>
            </w:r>
            <w:r w:rsidRPr="00C12072">
              <w:rPr>
                <w:rFonts w:ascii="Tahoma" w:hAnsi="Tahoma" w:cs="Tahoma"/>
                <w:noProof w:val="0"/>
                <w:sz w:val="22"/>
                <w:szCs w:val="22"/>
              </w:rPr>
              <w:t>ț</w:t>
            </w:r>
            <w:r w:rsidRPr="00C12072">
              <w:rPr>
                <w:noProof w:val="0"/>
                <w:sz w:val="22"/>
                <w:szCs w:val="22"/>
              </w:rPr>
              <w:t>ie publicг este rezervat unor ateliere protejate sau acesta poate fi executat numai оn cadrul unor programe de angajare protejatг</w:t>
            </w:r>
          </w:p>
        </w:tc>
        <w:tc>
          <w:tcPr>
            <w:tcW w:w="3969" w:type="dxa"/>
          </w:tcPr>
          <w:p w:rsidR="005732EC" w:rsidRPr="00C12072" w:rsidRDefault="005732EC" w:rsidP="00C12072">
            <w:pPr>
              <w:spacing w:line="276" w:lineRule="auto"/>
              <w:jc w:val="both"/>
              <w:rPr>
                <w:noProof w:val="0"/>
              </w:rPr>
            </w:pPr>
            <w:r w:rsidRPr="00C12072">
              <w:rPr>
                <w:noProof w:val="0"/>
                <w:sz w:val="22"/>
                <w:szCs w:val="22"/>
              </w:rPr>
              <w:t>Nu □</w:t>
            </w:r>
          </w:p>
          <w:p w:rsidR="005732EC" w:rsidRPr="00C12072" w:rsidRDefault="005732EC" w:rsidP="00C12072">
            <w:pPr>
              <w:spacing w:line="276" w:lineRule="auto"/>
              <w:contextualSpacing/>
              <w:jc w:val="both"/>
              <w:rPr>
                <w:noProof w:val="0"/>
              </w:rPr>
            </w:pPr>
            <w:r w:rsidRPr="00C12072">
              <w:rPr>
                <w:noProof w:val="0"/>
                <w:sz w:val="22"/>
                <w:szCs w:val="22"/>
              </w:rPr>
              <w:t>Da □</w:t>
            </w:r>
          </w:p>
        </w:tc>
      </w:tr>
      <w:tr w:rsidR="005732EC" w:rsidRPr="00EC30C2" w:rsidTr="00C12072">
        <w:tc>
          <w:tcPr>
            <w:tcW w:w="5954" w:type="dxa"/>
            <w:shd w:val="clear" w:color="auto" w:fill="F2F2F2"/>
          </w:tcPr>
          <w:p w:rsidR="005732EC" w:rsidRPr="00C12072" w:rsidRDefault="005732EC" w:rsidP="00C12072">
            <w:pPr>
              <w:spacing w:line="276" w:lineRule="auto"/>
              <w:contextualSpacing/>
              <w:jc w:val="both"/>
              <w:rPr>
                <w:noProof w:val="0"/>
              </w:rPr>
            </w:pPr>
            <w:r w:rsidRPr="00C12072">
              <w:rPr>
                <w:noProof w:val="0"/>
                <w:sz w:val="22"/>
                <w:szCs w:val="22"/>
              </w:rPr>
              <w:t>Prestarea serviciului este rezervatг unei anumite profesii оn temeiul unor legisau al unor acte administrative</w:t>
            </w:r>
          </w:p>
        </w:tc>
        <w:tc>
          <w:tcPr>
            <w:tcW w:w="3969" w:type="dxa"/>
          </w:tcPr>
          <w:p w:rsidR="005732EC" w:rsidRPr="00C12072" w:rsidRDefault="005732EC" w:rsidP="00C12072">
            <w:pPr>
              <w:spacing w:line="276" w:lineRule="auto"/>
              <w:jc w:val="both"/>
              <w:rPr>
                <w:noProof w:val="0"/>
              </w:rPr>
            </w:pPr>
            <w:r w:rsidRPr="00C12072">
              <w:rPr>
                <w:noProof w:val="0"/>
                <w:sz w:val="22"/>
                <w:szCs w:val="22"/>
              </w:rPr>
              <w:t>Nu □</w:t>
            </w:r>
          </w:p>
          <w:p w:rsidR="005732EC" w:rsidRPr="00C12072" w:rsidRDefault="005732EC" w:rsidP="00C12072">
            <w:pPr>
              <w:spacing w:line="276" w:lineRule="auto"/>
              <w:contextualSpacing/>
              <w:jc w:val="both"/>
              <w:rPr>
                <w:noProof w:val="0"/>
              </w:rPr>
            </w:pPr>
            <w:r w:rsidRPr="00C12072">
              <w:rPr>
                <w:noProof w:val="0"/>
                <w:sz w:val="22"/>
                <w:szCs w:val="22"/>
              </w:rPr>
              <w:t>Da □</w:t>
            </w:r>
          </w:p>
        </w:tc>
      </w:tr>
      <w:tr w:rsidR="005732EC" w:rsidRPr="00EC30C2" w:rsidTr="00C12072">
        <w:tc>
          <w:tcPr>
            <w:tcW w:w="5954" w:type="dxa"/>
            <w:shd w:val="clear" w:color="auto" w:fill="F2F2F2"/>
          </w:tcPr>
          <w:p w:rsidR="005732EC" w:rsidRPr="00C12072" w:rsidRDefault="005732EC" w:rsidP="00C12072">
            <w:pPr>
              <w:spacing w:line="276" w:lineRule="auto"/>
              <w:contextualSpacing/>
              <w:jc w:val="both"/>
              <w:rPr>
                <w:noProof w:val="0"/>
              </w:rPr>
            </w:pPr>
            <w:r w:rsidRPr="00C12072">
              <w:rPr>
                <w:noProof w:val="0"/>
                <w:sz w:val="22"/>
                <w:szCs w:val="22"/>
              </w:rPr>
              <w:t>Scurtг descriere a criteriilor de selec</w:t>
            </w:r>
            <w:r w:rsidRPr="00C12072">
              <w:rPr>
                <w:rFonts w:ascii="Tahoma" w:hAnsi="Tahoma" w:cs="Tahoma"/>
                <w:noProof w:val="0"/>
                <w:sz w:val="22"/>
                <w:szCs w:val="22"/>
              </w:rPr>
              <w:t>ț</w:t>
            </w:r>
            <w:r w:rsidRPr="00C12072">
              <w:rPr>
                <w:noProof w:val="0"/>
                <w:sz w:val="22"/>
                <w:szCs w:val="22"/>
              </w:rPr>
              <w:t>ie</w:t>
            </w:r>
          </w:p>
        </w:tc>
        <w:tc>
          <w:tcPr>
            <w:tcW w:w="3969" w:type="dxa"/>
          </w:tcPr>
          <w:p w:rsidR="005732EC" w:rsidRPr="00C12072" w:rsidRDefault="005732EC" w:rsidP="00C12072">
            <w:pPr>
              <w:spacing w:line="276" w:lineRule="auto"/>
              <w:contextualSpacing/>
              <w:jc w:val="both"/>
              <w:rPr>
                <w:noProof w:val="0"/>
                <w:sz w:val="20"/>
                <w:szCs w:val="20"/>
              </w:rPr>
            </w:pPr>
          </w:p>
          <w:p w:rsidR="005732EC" w:rsidRPr="00C12072" w:rsidRDefault="005732EC" w:rsidP="00C12072">
            <w:pPr>
              <w:spacing w:line="276" w:lineRule="auto"/>
              <w:contextualSpacing/>
              <w:jc w:val="both"/>
              <w:rPr>
                <w:noProof w:val="0"/>
              </w:rPr>
            </w:pPr>
          </w:p>
          <w:p w:rsidR="005732EC" w:rsidRPr="00C12072" w:rsidRDefault="005732EC" w:rsidP="00C12072">
            <w:pPr>
              <w:spacing w:line="276" w:lineRule="auto"/>
              <w:contextualSpacing/>
              <w:jc w:val="both"/>
              <w:rPr>
                <w:noProof w:val="0"/>
              </w:rPr>
            </w:pPr>
          </w:p>
        </w:tc>
      </w:tr>
    </w:tbl>
    <w:p w:rsidR="005732EC" w:rsidRDefault="005732EC" w:rsidP="00006D6D">
      <w:pPr>
        <w:spacing w:before="240" w:after="160" w:line="276" w:lineRule="auto"/>
        <w:ind w:left="1080"/>
        <w:jc w:val="both"/>
        <w:rPr>
          <w:b/>
          <w:noProof w:val="0"/>
        </w:rPr>
      </w:pPr>
    </w:p>
    <w:p w:rsidR="005732EC" w:rsidRPr="00FF430B" w:rsidRDefault="005732EC" w:rsidP="002F556B">
      <w:pPr>
        <w:numPr>
          <w:ilvl w:val="0"/>
          <w:numId w:val="24"/>
        </w:numPr>
        <w:spacing w:before="240" w:after="160" w:line="276" w:lineRule="auto"/>
        <w:jc w:val="both"/>
        <w:rPr>
          <w:b/>
          <w:noProof w:val="0"/>
        </w:rPr>
      </w:pPr>
      <w:r w:rsidRPr="00FF430B">
        <w:rPr>
          <w:b/>
          <w:noProof w:val="0"/>
        </w:rPr>
        <w:t>Alte informa</w:t>
      </w:r>
      <w:r w:rsidRPr="00FF430B">
        <w:rPr>
          <w:rFonts w:ascii="Tahoma" w:hAnsi="Tahoma" w:cs="Tahoma"/>
          <w:b/>
          <w:noProof w:val="0"/>
        </w:rPr>
        <w:t>ț</w:t>
      </w:r>
      <w:r w:rsidRPr="00FF430B">
        <w:rPr>
          <w:b/>
          <w:noProof w:val="0"/>
        </w:rPr>
        <w:t>ii: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812"/>
        <w:gridCol w:w="4111"/>
      </w:tblGrid>
      <w:tr w:rsidR="005732EC" w:rsidRPr="00EC30C2" w:rsidTr="00C12072">
        <w:tc>
          <w:tcPr>
            <w:tcW w:w="5812" w:type="dxa"/>
            <w:shd w:val="clear" w:color="auto" w:fill="F2F2F2"/>
          </w:tcPr>
          <w:p w:rsidR="005732EC" w:rsidRPr="00C12072" w:rsidRDefault="005732EC" w:rsidP="00C12072">
            <w:pPr>
              <w:spacing w:line="276" w:lineRule="auto"/>
              <w:contextualSpacing/>
              <w:jc w:val="both"/>
              <w:rPr>
                <w:noProof w:val="0"/>
              </w:rPr>
            </w:pPr>
            <w:r w:rsidRPr="00C12072">
              <w:rPr>
                <w:noProof w:val="0"/>
                <w:sz w:val="22"/>
                <w:szCs w:val="22"/>
              </w:rPr>
              <w:t>Data estimatг pentru publicarea anun</w:t>
            </w:r>
            <w:r w:rsidRPr="00C12072">
              <w:rPr>
                <w:rFonts w:ascii="Tahoma" w:hAnsi="Tahoma" w:cs="Tahoma"/>
                <w:noProof w:val="0"/>
                <w:sz w:val="22"/>
                <w:szCs w:val="22"/>
              </w:rPr>
              <w:t>ț</w:t>
            </w:r>
            <w:r w:rsidRPr="00C12072">
              <w:rPr>
                <w:noProof w:val="0"/>
                <w:sz w:val="22"/>
                <w:szCs w:val="22"/>
              </w:rPr>
              <w:t>ului de participare pentru contractul/contractele la care se referг anun</w:t>
            </w:r>
            <w:r w:rsidRPr="00C12072">
              <w:rPr>
                <w:rFonts w:ascii="Tahoma" w:hAnsi="Tahoma" w:cs="Tahoma"/>
                <w:noProof w:val="0"/>
                <w:sz w:val="22"/>
                <w:szCs w:val="22"/>
              </w:rPr>
              <w:t>ț</w:t>
            </w:r>
            <w:r w:rsidRPr="00C12072">
              <w:rPr>
                <w:noProof w:val="0"/>
                <w:sz w:val="22"/>
                <w:szCs w:val="22"/>
              </w:rPr>
              <w:t>ul de inten</w:t>
            </w:r>
            <w:r w:rsidRPr="00C12072">
              <w:rPr>
                <w:rFonts w:ascii="Tahoma" w:hAnsi="Tahoma" w:cs="Tahoma"/>
                <w:noProof w:val="0"/>
                <w:sz w:val="22"/>
                <w:szCs w:val="22"/>
              </w:rPr>
              <w:t>ț</w:t>
            </w:r>
            <w:r w:rsidRPr="00C12072">
              <w:rPr>
                <w:noProof w:val="0"/>
                <w:sz w:val="22"/>
                <w:szCs w:val="22"/>
              </w:rPr>
              <w:t>ie</w:t>
            </w:r>
          </w:p>
        </w:tc>
        <w:tc>
          <w:tcPr>
            <w:tcW w:w="4111" w:type="dxa"/>
          </w:tcPr>
          <w:p w:rsidR="005732EC" w:rsidRPr="00C12072" w:rsidRDefault="005732EC" w:rsidP="00C12072">
            <w:pPr>
              <w:spacing w:line="276" w:lineRule="auto"/>
              <w:contextualSpacing/>
              <w:jc w:val="both"/>
              <w:rPr>
                <w:noProof w:val="0"/>
              </w:rPr>
            </w:pPr>
          </w:p>
        </w:tc>
      </w:tr>
      <w:tr w:rsidR="005732EC" w:rsidRPr="00EC30C2" w:rsidTr="00C12072">
        <w:tc>
          <w:tcPr>
            <w:tcW w:w="5812" w:type="dxa"/>
            <w:shd w:val="clear" w:color="auto" w:fill="F2F2F2"/>
          </w:tcPr>
          <w:p w:rsidR="005732EC" w:rsidRPr="00C12072" w:rsidRDefault="005732EC" w:rsidP="00C12072">
            <w:pPr>
              <w:spacing w:line="276" w:lineRule="auto"/>
              <w:contextualSpacing/>
              <w:jc w:val="both"/>
              <w:rPr>
                <w:noProof w:val="0"/>
              </w:rPr>
            </w:pPr>
            <w:r w:rsidRPr="00C12072">
              <w:rPr>
                <w:noProof w:val="0"/>
                <w:sz w:val="22"/>
                <w:szCs w:val="22"/>
              </w:rPr>
              <w:t xml:space="preserve">Tehnici </w:t>
            </w:r>
            <w:r w:rsidRPr="00C12072">
              <w:rPr>
                <w:rFonts w:ascii="Tahoma" w:hAnsi="Tahoma" w:cs="Tahoma"/>
                <w:noProof w:val="0"/>
                <w:sz w:val="22"/>
                <w:szCs w:val="22"/>
              </w:rPr>
              <w:t>ș</w:t>
            </w:r>
            <w:r w:rsidRPr="00C12072">
              <w:rPr>
                <w:noProof w:val="0"/>
                <w:sz w:val="22"/>
                <w:szCs w:val="22"/>
              </w:rPr>
              <w:t>i instrumente specifice de atribuire utilizate</w:t>
            </w:r>
          </w:p>
        </w:tc>
        <w:tc>
          <w:tcPr>
            <w:tcW w:w="4111" w:type="dxa"/>
          </w:tcPr>
          <w:p w:rsidR="005732EC" w:rsidRPr="00C12072" w:rsidRDefault="005732EC" w:rsidP="00C12072">
            <w:pPr>
              <w:spacing w:line="276" w:lineRule="auto"/>
              <w:contextualSpacing/>
              <w:jc w:val="both"/>
              <w:rPr>
                <w:noProof w:val="0"/>
              </w:rPr>
            </w:pPr>
            <w:r w:rsidRPr="00C12072">
              <w:rPr>
                <w:noProof w:val="0"/>
                <w:sz w:val="22"/>
                <w:szCs w:val="22"/>
              </w:rPr>
              <w:t>Acord-cadru □</w:t>
            </w:r>
          </w:p>
          <w:p w:rsidR="005732EC" w:rsidRPr="00C12072" w:rsidRDefault="005732EC" w:rsidP="00C12072">
            <w:pPr>
              <w:spacing w:line="276" w:lineRule="auto"/>
              <w:contextualSpacing/>
              <w:jc w:val="both"/>
              <w:rPr>
                <w:noProof w:val="0"/>
              </w:rPr>
            </w:pPr>
            <w:r w:rsidRPr="00C12072">
              <w:rPr>
                <w:noProof w:val="0"/>
                <w:sz w:val="22"/>
                <w:szCs w:val="22"/>
              </w:rPr>
              <w:t>Sistem dinamic de achizi</w:t>
            </w:r>
            <w:r w:rsidRPr="00C12072">
              <w:rPr>
                <w:rFonts w:ascii="Tahoma" w:hAnsi="Tahoma" w:cs="Tahoma"/>
                <w:noProof w:val="0"/>
                <w:sz w:val="22"/>
                <w:szCs w:val="22"/>
              </w:rPr>
              <w:t>ț</w:t>
            </w:r>
            <w:r w:rsidRPr="00C12072">
              <w:rPr>
                <w:noProof w:val="0"/>
                <w:sz w:val="22"/>
                <w:szCs w:val="22"/>
              </w:rPr>
              <w:t>ie □</w:t>
            </w:r>
          </w:p>
        </w:tc>
      </w:tr>
      <w:tr w:rsidR="005732EC" w:rsidRPr="00EC30C2" w:rsidTr="00C12072">
        <w:tc>
          <w:tcPr>
            <w:tcW w:w="5812" w:type="dxa"/>
            <w:shd w:val="clear" w:color="auto" w:fill="F2F2F2"/>
          </w:tcPr>
          <w:p w:rsidR="005732EC" w:rsidRPr="00C12072" w:rsidRDefault="005732EC" w:rsidP="00C12072">
            <w:pPr>
              <w:spacing w:line="276" w:lineRule="auto"/>
              <w:contextualSpacing/>
              <w:jc w:val="both"/>
              <w:rPr>
                <w:noProof w:val="0"/>
                <w:lang w:eastAsia="zh-CN"/>
              </w:rPr>
            </w:pPr>
            <w:r w:rsidRPr="00C12072">
              <w:rPr>
                <w:noProof w:val="0"/>
                <w:sz w:val="22"/>
                <w:szCs w:val="22"/>
                <w:lang w:eastAsia="zh-CN"/>
              </w:rPr>
              <w:t>Contractul intră sub inciden</w:t>
            </w:r>
            <w:r w:rsidRPr="00C12072">
              <w:rPr>
                <w:rFonts w:ascii="Tahoma" w:hAnsi="Tahoma" w:cs="Tahoma"/>
                <w:noProof w:val="0"/>
                <w:sz w:val="22"/>
                <w:szCs w:val="22"/>
                <w:lang w:eastAsia="zh-CN"/>
              </w:rPr>
              <w:t>ț</w:t>
            </w:r>
            <w:r w:rsidRPr="00C12072">
              <w:rPr>
                <w:noProof w:val="0"/>
                <w:sz w:val="22"/>
                <w:szCs w:val="22"/>
                <w:lang w:eastAsia="zh-CN"/>
              </w:rPr>
              <w:t>a Acordului privind achizi</w:t>
            </w:r>
            <w:r w:rsidRPr="00C12072">
              <w:rPr>
                <w:rFonts w:ascii="Tahoma" w:hAnsi="Tahoma" w:cs="Tahoma"/>
                <w:noProof w:val="0"/>
                <w:sz w:val="22"/>
                <w:szCs w:val="22"/>
                <w:lang w:eastAsia="zh-CN"/>
              </w:rPr>
              <w:t>ț</w:t>
            </w:r>
            <w:r w:rsidRPr="00C12072">
              <w:rPr>
                <w:noProof w:val="0"/>
                <w:sz w:val="22"/>
                <w:szCs w:val="22"/>
                <w:lang w:eastAsia="zh-CN"/>
              </w:rPr>
              <w:t>iile guvernamentale al Organiza</w:t>
            </w:r>
            <w:r w:rsidRPr="00C12072">
              <w:rPr>
                <w:rFonts w:ascii="Tahoma" w:hAnsi="Tahoma" w:cs="Tahoma"/>
                <w:noProof w:val="0"/>
                <w:sz w:val="22"/>
                <w:szCs w:val="22"/>
                <w:lang w:eastAsia="zh-CN"/>
              </w:rPr>
              <w:t>ț</w:t>
            </w:r>
            <w:r w:rsidRPr="00C12072">
              <w:rPr>
                <w:noProof w:val="0"/>
                <w:sz w:val="22"/>
                <w:szCs w:val="22"/>
                <w:lang w:eastAsia="zh-CN"/>
              </w:rPr>
              <w:t>iei Mondiale a Comer</w:t>
            </w:r>
            <w:r w:rsidRPr="00C12072">
              <w:rPr>
                <w:rFonts w:ascii="Tahoma" w:hAnsi="Tahoma" w:cs="Tahoma"/>
                <w:noProof w:val="0"/>
                <w:sz w:val="22"/>
                <w:szCs w:val="22"/>
                <w:lang w:eastAsia="zh-CN"/>
              </w:rPr>
              <w:t>ț</w:t>
            </w:r>
            <w:r w:rsidRPr="00C12072">
              <w:rPr>
                <w:noProof w:val="0"/>
                <w:sz w:val="22"/>
                <w:szCs w:val="22"/>
                <w:lang w:eastAsia="zh-CN"/>
              </w:rPr>
              <w:t>ului</w:t>
            </w:r>
          </w:p>
          <w:p w:rsidR="005732EC" w:rsidRPr="00C12072" w:rsidRDefault="005732EC" w:rsidP="00C12072">
            <w:pPr>
              <w:spacing w:line="276" w:lineRule="auto"/>
              <w:contextualSpacing/>
              <w:jc w:val="both"/>
              <w:rPr>
                <w:noProof w:val="0"/>
              </w:rPr>
            </w:pPr>
            <w:r w:rsidRPr="00C12072">
              <w:rPr>
                <w:i/>
                <w:noProof w:val="0"/>
                <w:sz w:val="22"/>
                <w:szCs w:val="22"/>
                <w:lang w:eastAsia="zh-CN"/>
              </w:rPr>
              <w:t>(Numai în cazul anun</w:t>
            </w:r>
            <w:r w:rsidRPr="00C12072">
              <w:rPr>
                <w:rFonts w:ascii="Tahoma" w:hAnsi="Tahoma" w:cs="Tahoma"/>
                <w:i/>
                <w:noProof w:val="0"/>
                <w:sz w:val="22"/>
                <w:szCs w:val="22"/>
                <w:lang w:eastAsia="zh-CN"/>
              </w:rPr>
              <w:t>ț</w:t>
            </w:r>
            <w:r w:rsidRPr="00C12072">
              <w:rPr>
                <w:i/>
                <w:noProof w:val="0"/>
                <w:sz w:val="22"/>
                <w:szCs w:val="22"/>
                <w:lang w:eastAsia="zh-CN"/>
              </w:rPr>
              <w:t>urilor transmise spre publicare în Jurnalul Oficial al Uniunii Europene)</w:t>
            </w:r>
          </w:p>
        </w:tc>
        <w:tc>
          <w:tcPr>
            <w:tcW w:w="4111" w:type="dxa"/>
          </w:tcPr>
          <w:p w:rsidR="005732EC" w:rsidRPr="00C12072" w:rsidRDefault="005732EC" w:rsidP="00C12072">
            <w:pPr>
              <w:spacing w:line="276" w:lineRule="auto"/>
              <w:jc w:val="both"/>
              <w:rPr>
                <w:noProof w:val="0"/>
              </w:rPr>
            </w:pPr>
            <w:r w:rsidRPr="00C12072">
              <w:rPr>
                <w:noProof w:val="0"/>
                <w:sz w:val="22"/>
                <w:szCs w:val="22"/>
              </w:rPr>
              <w:t>Nu □</w:t>
            </w:r>
          </w:p>
          <w:p w:rsidR="005732EC" w:rsidRPr="00C12072" w:rsidRDefault="005732EC" w:rsidP="00C12072">
            <w:pPr>
              <w:spacing w:line="276" w:lineRule="auto"/>
              <w:contextualSpacing/>
              <w:jc w:val="both"/>
              <w:rPr>
                <w:noProof w:val="0"/>
              </w:rPr>
            </w:pPr>
            <w:r w:rsidRPr="00C12072">
              <w:rPr>
                <w:noProof w:val="0"/>
                <w:sz w:val="22"/>
                <w:szCs w:val="22"/>
              </w:rPr>
              <w:t>Da □</w:t>
            </w:r>
          </w:p>
        </w:tc>
      </w:tr>
      <w:tr w:rsidR="005732EC" w:rsidRPr="00EC30C2" w:rsidTr="00C12072">
        <w:tc>
          <w:tcPr>
            <w:tcW w:w="5812" w:type="dxa"/>
            <w:shd w:val="clear" w:color="auto" w:fill="F2F2F2"/>
          </w:tcPr>
          <w:p w:rsidR="005732EC" w:rsidRPr="00C12072" w:rsidRDefault="005732EC" w:rsidP="00C12072">
            <w:pPr>
              <w:spacing w:line="276" w:lineRule="auto"/>
              <w:jc w:val="both"/>
              <w:rPr>
                <w:noProof w:val="0"/>
              </w:rPr>
            </w:pPr>
            <w:r w:rsidRPr="00C12072">
              <w:rPr>
                <w:noProof w:val="0"/>
                <w:sz w:val="22"/>
                <w:szCs w:val="22"/>
              </w:rPr>
              <w:t>Agen</w:t>
            </w:r>
            <w:r w:rsidRPr="00C12072">
              <w:rPr>
                <w:rFonts w:ascii="Tahoma" w:hAnsi="Tahoma" w:cs="Tahoma"/>
                <w:noProof w:val="0"/>
                <w:sz w:val="22"/>
                <w:szCs w:val="22"/>
              </w:rPr>
              <w:t>ț</w:t>
            </w:r>
            <w:r w:rsidRPr="00C12072">
              <w:rPr>
                <w:noProof w:val="0"/>
                <w:sz w:val="22"/>
                <w:szCs w:val="22"/>
              </w:rPr>
              <w:t>ia Na</w:t>
            </w:r>
            <w:r w:rsidRPr="00C12072">
              <w:rPr>
                <w:rFonts w:ascii="Tahoma" w:hAnsi="Tahoma" w:cs="Tahoma"/>
                <w:noProof w:val="0"/>
                <w:sz w:val="22"/>
                <w:szCs w:val="22"/>
              </w:rPr>
              <w:t>ț</w:t>
            </w:r>
            <w:r w:rsidRPr="00C12072">
              <w:rPr>
                <w:noProof w:val="0"/>
                <w:sz w:val="22"/>
                <w:szCs w:val="22"/>
              </w:rPr>
              <w:t>ionalг pentru Solu</w:t>
            </w:r>
            <w:r w:rsidRPr="00C12072">
              <w:rPr>
                <w:rFonts w:ascii="Tahoma" w:hAnsi="Tahoma" w:cs="Tahoma"/>
                <w:noProof w:val="0"/>
                <w:sz w:val="22"/>
                <w:szCs w:val="22"/>
              </w:rPr>
              <w:t>ț</w:t>
            </w:r>
            <w:r w:rsidRPr="00C12072">
              <w:rPr>
                <w:noProof w:val="0"/>
                <w:sz w:val="22"/>
                <w:szCs w:val="22"/>
              </w:rPr>
              <w:t>ionarea Contesta</w:t>
            </w:r>
            <w:r w:rsidRPr="00C12072">
              <w:rPr>
                <w:rFonts w:ascii="Tahoma" w:hAnsi="Tahoma" w:cs="Tahoma"/>
                <w:noProof w:val="0"/>
                <w:sz w:val="22"/>
                <w:szCs w:val="22"/>
              </w:rPr>
              <w:t>ț</w:t>
            </w:r>
            <w:r w:rsidRPr="00C12072">
              <w:rPr>
                <w:noProof w:val="0"/>
                <w:sz w:val="22"/>
                <w:szCs w:val="22"/>
              </w:rPr>
              <w:t>iilor</w:t>
            </w:r>
          </w:p>
          <w:p w:rsidR="005732EC" w:rsidRPr="00C12072" w:rsidRDefault="005732EC" w:rsidP="00C12072">
            <w:pPr>
              <w:spacing w:line="276" w:lineRule="auto"/>
              <w:contextualSpacing/>
              <w:jc w:val="both"/>
              <w:rPr>
                <w:noProof w:val="0"/>
                <w:lang w:eastAsia="zh-CN"/>
              </w:rPr>
            </w:pPr>
          </w:p>
        </w:tc>
        <w:tc>
          <w:tcPr>
            <w:tcW w:w="4111" w:type="dxa"/>
          </w:tcPr>
          <w:p w:rsidR="005732EC" w:rsidRPr="00C12072" w:rsidRDefault="005732EC" w:rsidP="00C12072">
            <w:pPr>
              <w:spacing w:line="276" w:lineRule="auto"/>
              <w:jc w:val="both"/>
              <w:rPr>
                <w:noProof w:val="0"/>
              </w:rPr>
            </w:pPr>
            <w:r w:rsidRPr="00C12072">
              <w:rPr>
                <w:noProof w:val="0"/>
                <w:sz w:val="22"/>
                <w:szCs w:val="22"/>
              </w:rPr>
              <w:t>mun. Chi</w:t>
            </w:r>
            <w:r w:rsidRPr="00C12072">
              <w:rPr>
                <w:rFonts w:ascii="Tahoma" w:hAnsi="Tahoma" w:cs="Tahoma"/>
                <w:noProof w:val="0"/>
                <w:sz w:val="22"/>
                <w:szCs w:val="22"/>
              </w:rPr>
              <w:t>ș</w:t>
            </w:r>
            <w:r w:rsidRPr="00C12072">
              <w:rPr>
                <w:noProof w:val="0"/>
                <w:sz w:val="22"/>
                <w:szCs w:val="22"/>
              </w:rPr>
              <w:t xml:space="preserve">inгu, bd. </w:t>
            </w:r>
            <w:r w:rsidRPr="00C12072">
              <w:rPr>
                <w:rFonts w:ascii="Tahoma" w:hAnsi="Tahoma" w:cs="Tahoma"/>
                <w:noProof w:val="0"/>
                <w:sz w:val="22"/>
                <w:szCs w:val="22"/>
              </w:rPr>
              <w:t>Ș</w:t>
            </w:r>
            <w:r w:rsidRPr="00C12072">
              <w:rPr>
                <w:noProof w:val="0"/>
                <w:sz w:val="22"/>
                <w:szCs w:val="22"/>
              </w:rPr>
              <w:t xml:space="preserve">tefan cel Mare </w:t>
            </w:r>
            <w:r w:rsidRPr="00C12072">
              <w:rPr>
                <w:rFonts w:ascii="Tahoma" w:hAnsi="Tahoma" w:cs="Tahoma"/>
                <w:noProof w:val="0"/>
                <w:sz w:val="22"/>
                <w:szCs w:val="22"/>
              </w:rPr>
              <w:t>ș</w:t>
            </w:r>
            <w:r w:rsidRPr="00C12072">
              <w:rPr>
                <w:noProof w:val="0"/>
                <w:sz w:val="22"/>
                <w:szCs w:val="22"/>
              </w:rPr>
              <w:t>i Sfвnt, 124, MD-2001;</w:t>
            </w:r>
          </w:p>
          <w:p w:rsidR="005732EC" w:rsidRPr="00C12072" w:rsidRDefault="005732EC" w:rsidP="00C12072">
            <w:pPr>
              <w:spacing w:line="276" w:lineRule="auto"/>
              <w:jc w:val="both"/>
              <w:rPr>
                <w:noProof w:val="0"/>
              </w:rPr>
            </w:pPr>
            <w:r w:rsidRPr="00C12072">
              <w:rPr>
                <w:noProof w:val="0"/>
                <w:sz w:val="22"/>
                <w:szCs w:val="22"/>
              </w:rPr>
              <w:t xml:space="preserve">tel/fax: (022) 820 652, 820-651 </w:t>
            </w:r>
          </w:p>
          <w:p w:rsidR="005732EC" w:rsidRPr="00C12072" w:rsidRDefault="005732EC" w:rsidP="00C12072">
            <w:pPr>
              <w:spacing w:line="276" w:lineRule="auto"/>
              <w:jc w:val="both"/>
              <w:rPr>
                <w:noProof w:val="0"/>
                <w:color w:val="0563C1"/>
                <w:u w:val="single"/>
              </w:rPr>
            </w:pPr>
            <w:r w:rsidRPr="00C12072">
              <w:rPr>
                <w:noProof w:val="0"/>
                <w:sz w:val="22"/>
                <w:szCs w:val="22"/>
              </w:rPr>
              <w:t xml:space="preserve">e-mail: </w:t>
            </w:r>
            <w:hyperlink r:id="rId11" w:history="1">
              <w:r w:rsidRPr="00C12072">
                <w:rPr>
                  <w:noProof w:val="0"/>
                  <w:color w:val="0563C1"/>
                  <w:sz w:val="22"/>
                  <w:szCs w:val="22"/>
                  <w:u w:val="single"/>
                </w:rPr>
                <w:t>contestatii@ansc.md</w:t>
              </w:r>
            </w:hyperlink>
          </w:p>
          <w:p w:rsidR="005732EC" w:rsidRPr="00C12072" w:rsidRDefault="005732EC" w:rsidP="00C12072">
            <w:pPr>
              <w:spacing w:line="276" w:lineRule="auto"/>
              <w:jc w:val="both"/>
              <w:rPr>
                <w:noProof w:val="0"/>
              </w:rPr>
            </w:pPr>
            <w:r w:rsidRPr="00C12072">
              <w:rPr>
                <w:noProof w:val="0"/>
                <w:sz w:val="22"/>
                <w:szCs w:val="22"/>
              </w:rPr>
              <w:t xml:space="preserve">pagina web: </w:t>
            </w:r>
            <w:r w:rsidRPr="00C12072">
              <w:rPr>
                <w:noProof w:val="0"/>
                <w:color w:val="0563C1"/>
                <w:sz w:val="22"/>
                <w:szCs w:val="22"/>
                <w:u w:val="single"/>
              </w:rPr>
              <w:t>www.ansc.md</w:t>
            </w:r>
          </w:p>
        </w:tc>
      </w:tr>
      <w:tr w:rsidR="005732EC" w:rsidRPr="00EC30C2" w:rsidTr="00C12072">
        <w:tc>
          <w:tcPr>
            <w:tcW w:w="5812" w:type="dxa"/>
            <w:shd w:val="clear" w:color="auto" w:fill="F2F2F2"/>
          </w:tcPr>
          <w:p w:rsidR="005732EC" w:rsidRPr="00C12072" w:rsidRDefault="005732EC" w:rsidP="00C12072">
            <w:pPr>
              <w:spacing w:line="276" w:lineRule="auto"/>
              <w:contextualSpacing/>
              <w:jc w:val="both"/>
              <w:rPr>
                <w:noProof w:val="0"/>
                <w:lang w:eastAsia="zh-CN"/>
              </w:rPr>
            </w:pPr>
            <w:r w:rsidRPr="00C12072">
              <w:rPr>
                <w:noProof w:val="0"/>
                <w:sz w:val="22"/>
                <w:szCs w:val="22"/>
                <w:lang w:eastAsia="zh-CN"/>
              </w:rPr>
              <w:t>Alte informa</w:t>
            </w:r>
            <w:r w:rsidRPr="00C12072">
              <w:rPr>
                <w:rFonts w:ascii="Tahoma" w:hAnsi="Tahoma" w:cs="Tahoma"/>
                <w:noProof w:val="0"/>
                <w:sz w:val="22"/>
                <w:szCs w:val="22"/>
                <w:lang w:eastAsia="zh-CN"/>
              </w:rPr>
              <w:t>ț</w:t>
            </w:r>
            <w:r w:rsidRPr="00C12072">
              <w:rPr>
                <w:noProof w:val="0"/>
                <w:sz w:val="22"/>
                <w:szCs w:val="22"/>
                <w:lang w:eastAsia="zh-CN"/>
              </w:rPr>
              <w:t>ii relevante</w:t>
            </w:r>
          </w:p>
        </w:tc>
        <w:tc>
          <w:tcPr>
            <w:tcW w:w="4111" w:type="dxa"/>
          </w:tcPr>
          <w:p w:rsidR="005732EC" w:rsidRPr="00C12072" w:rsidRDefault="005732EC" w:rsidP="00C12072">
            <w:pPr>
              <w:spacing w:line="276" w:lineRule="auto"/>
              <w:jc w:val="both"/>
              <w:rPr>
                <w:noProof w:val="0"/>
              </w:rPr>
            </w:pPr>
          </w:p>
          <w:p w:rsidR="005732EC" w:rsidRPr="00C12072" w:rsidRDefault="005732EC" w:rsidP="00C12072">
            <w:pPr>
              <w:spacing w:line="276" w:lineRule="auto"/>
              <w:jc w:val="both"/>
              <w:rPr>
                <w:noProof w:val="0"/>
              </w:rPr>
            </w:pPr>
          </w:p>
        </w:tc>
      </w:tr>
    </w:tbl>
    <w:p w:rsidR="005732EC" w:rsidRPr="00FF430B" w:rsidRDefault="005732EC" w:rsidP="00615E49">
      <w:pPr>
        <w:spacing w:after="160" w:line="276" w:lineRule="auto"/>
        <w:jc w:val="both"/>
        <w:rPr>
          <w:noProof w:val="0"/>
        </w:rPr>
      </w:pPr>
    </w:p>
    <w:p w:rsidR="005732EC" w:rsidRPr="00FF430B" w:rsidRDefault="005732EC" w:rsidP="00615E49">
      <w:pPr>
        <w:spacing w:before="120" w:after="120" w:line="276" w:lineRule="auto"/>
        <w:ind w:firstLine="567"/>
        <w:rPr>
          <w:b/>
          <w:noProof w:val="0"/>
        </w:rPr>
      </w:pPr>
      <w:r w:rsidRPr="00FF430B">
        <w:rPr>
          <w:b/>
          <w:noProof w:val="0"/>
        </w:rPr>
        <w:t xml:space="preserve">Conducгtorul grupului de lucru:  ___________________________                </w:t>
      </w:r>
    </w:p>
    <w:p w:rsidR="005732EC" w:rsidRPr="00FF430B" w:rsidRDefault="005732EC" w:rsidP="00615E49">
      <w:pPr>
        <w:spacing w:after="160" w:line="276" w:lineRule="auto"/>
        <w:jc w:val="both"/>
        <w:rPr>
          <w:noProof w:val="0"/>
        </w:rPr>
      </w:pPr>
    </w:p>
    <w:p w:rsidR="005732EC" w:rsidRPr="00FF430B" w:rsidRDefault="005732EC" w:rsidP="00615E49">
      <w:pPr>
        <w:spacing w:after="160" w:line="276" w:lineRule="auto"/>
        <w:jc w:val="both"/>
        <w:rPr>
          <w:noProof w:val="0"/>
        </w:rPr>
      </w:pPr>
    </w:p>
    <w:p w:rsidR="005732EC" w:rsidRPr="00FF430B" w:rsidRDefault="005732EC" w:rsidP="00615E49">
      <w:pPr>
        <w:spacing w:after="160" w:line="276" w:lineRule="auto"/>
        <w:jc w:val="both"/>
        <w:rPr>
          <w:i/>
          <w:noProof w:val="0"/>
        </w:rPr>
      </w:pPr>
      <w:r w:rsidRPr="00FF430B">
        <w:rPr>
          <w:b/>
          <w:i/>
          <w:noProof w:val="0"/>
          <w:color w:val="FF0000"/>
        </w:rPr>
        <w:t>Notг:</w:t>
      </w:r>
      <w:r w:rsidRPr="00FF430B">
        <w:rPr>
          <w:i/>
          <w:noProof w:val="0"/>
        </w:rPr>
        <w:t>A</w:t>
      </w:r>
      <w:r w:rsidRPr="00FF430B">
        <w:rPr>
          <w:i/>
          <w:noProof w:val="0"/>
          <w:color w:val="000000"/>
          <w:bdr w:val="none" w:sz="0" w:space="0" w:color="auto" w:frame="1"/>
          <w:shd w:val="clear" w:color="auto" w:fill="FFFFFF"/>
        </w:rPr>
        <w:t>nun</w:t>
      </w:r>
      <w:r w:rsidRPr="00FF430B">
        <w:rPr>
          <w:rFonts w:ascii="Tahoma" w:hAnsi="Tahoma" w:cs="Tahoma"/>
          <w:i/>
          <w:noProof w:val="0"/>
          <w:color w:val="000000"/>
          <w:bdr w:val="none" w:sz="0" w:space="0" w:color="auto" w:frame="1"/>
          <w:shd w:val="clear" w:color="auto" w:fill="FFFFFF"/>
        </w:rPr>
        <w:t>ț</w:t>
      </w:r>
      <w:r w:rsidRPr="00FF430B">
        <w:rPr>
          <w:i/>
          <w:noProof w:val="0"/>
          <w:color w:val="000000"/>
          <w:bdr w:val="none" w:sz="0" w:space="0" w:color="auto" w:frame="1"/>
          <w:shd w:val="clear" w:color="auto" w:fill="FFFFFF"/>
        </w:rPr>
        <w:t>urile de inten</w:t>
      </w:r>
      <w:r w:rsidRPr="00FF430B">
        <w:rPr>
          <w:rFonts w:ascii="Tahoma" w:hAnsi="Tahoma" w:cs="Tahoma"/>
          <w:i/>
          <w:noProof w:val="0"/>
          <w:color w:val="000000"/>
          <w:bdr w:val="none" w:sz="0" w:space="0" w:color="auto" w:frame="1"/>
          <w:shd w:val="clear" w:color="auto" w:fill="FFFFFF"/>
        </w:rPr>
        <w:t>ț</w:t>
      </w:r>
      <w:r w:rsidRPr="00FF430B">
        <w:rPr>
          <w:i/>
          <w:noProof w:val="0"/>
          <w:color w:val="000000"/>
          <w:bdr w:val="none" w:sz="0" w:space="0" w:color="auto" w:frame="1"/>
          <w:shd w:val="clear" w:color="auto" w:fill="FFFFFF"/>
        </w:rPr>
        <w:t>ie privind achiziюiile publice preconizate se publicг оn Buletinul achiziюiilor publice оn cel mult 30 de zile de la data aprobгrii bugetului propriu al autoritгюii contractante, оn mod separat pentru fiecare procedurг de achizi</w:t>
      </w:r>
      <w:r w:rsidRPr="00FF430B">
        <w:rPr>
          <w:rFonts w:ascii="Tahoma" w:hAnsi="Tahoma" w:cs="Tahoma"/>
          <w:i/>
          <w:noProof w:val="0"/>
          <w:color w:val="000000"/>
          <w:bdr w:val="none" w:sz="0" w:space="0" w:color="auto" w:frame="1"/>
          <w:shd w:val="clear" w:color="auto" w:fill="FFFFFF"/>
        </w:rPr>
        <w:t>ț</w:t>
      </w:r>
      <w:r w:rsidRPr="00FF430B">
        <w:rPr>
          <w:i/>
          <w:noProof w:val="0"/>
          <w:color w:val="000000"/>
          <w:bdr w:val="none" w:sz="0" w:space="0" w:color="auto" w:frame="1"/>
          <w:shd w:val="clear" w:color="auto" w:fill="FFFFFF"/>
        </w:rPr>
        <w:t>ie (art. 28 al Legii nr. 131/2015 privind achizi</w:t>
      </w:r>
      <w:r w:rsidRPr="00FF430B">
        <w:rPr>
          <w:rFonts w:ascii="Tahoma" w:hAnsi="Tahoma" w:cs="Tahoma"/>
          <w:i/>
          <w:noProof w:val="0"/>
          <w:color w:val="000000"/>
          <w:bdr w:val="none" w:sz="0" w:space="0" w:color="auto" w:frame="1"/>
          <w:shd w:val="clear" w:color="auto" w:fill="FFFFFF"/>
        </w:rPr>
        <w:t>ț</w:t>
      </w:r>
      <w:r w:rsidRPr="00FF430B">
        <w:rPr>
          <w:i/>
          <w:noProof w:val="0"/>
          <w:color w:val="000000"/>
          <w:bdr w:val="none" w:sz="0" w:space="0" w:color="auto" w:frame="1"/>
          <w:shd w:val="clear" w:color="auto" w:fill="FFFFFF"/>
        </w:rPr>
        <w:t>iile publice).</w:t>
      </w:r>
    </w:p>
    <w:p w:rsidR="005732EC" w:rsidRPr="00FF430B" w:rsidRDefault="005732EC" w:rsidP="00615E49">
      <w:pPr>
        <w:spacing w:after="160" w:line="276" w:lineRule="auto"/>
        <w:rPr>
          <w:rFonts w:ascii="Calibri" w:hAnsi="Calibri"/>
          <w:noProof w:val="0"/>
          <w:sz w:val="22"/>
          <w:szCs w:val="22"/>
        </w:rPr>
      </w:pPr>
    </w:p>
    <w:p w:rsidR="005732EC" w:rsidRPr="00FF430B" w:rsidRDefault="005732EC" w:rsidP="00615E49">
      <w:pPr>
        <w:spacing w:after="160" w:line="276" w:lineRule="auto"/>
        <w:rPr>
          <w:rFonts w:ascii="Calibri" w:hAnsi="Calibri"/>
          <w:noProof w:val="0"/>
          <w:sz w:val="22"/>
          <w:szCs w:val="22"/>
        </w:rPr>
      </w:pPr>
    </w:p>
    <w:p w:rsidR="005732EC" w:rsidRPr="00FF430B" w:rsidRDefault="005732EC" w:rsidP="00615E49">
      <w:pPr>
        <w:spacing w:after="160" w:line="276" w:lineRule="auto"/>
        <w:rPr>
          <w:rFonts w:ascii="Calibri" w:hAnsi="Calibri"/>
          <w:noProof w:val="0"/>
          <w:sz w:val="22"/>
          <w:szCs w:val="22"/>
        </w:rPr>
      </w:pPr>
    </w:p>
    <w:p w:rsidR="005732EC" w:rsidRPr="00FF430B" w:rsidRDefault="005732EC" w:rsidP="00615E49">
      <w:pPr>
        <w:spacing w:after="160" w:line="276" w:lineRule="auto"/>
        <w:rPr>
          <w:rFonts w:ascii="Calibri" w:hAnsi="Calibri"/>
          <w:noProof w:val="0"/>
          <w:sz w:val="22"/>
          <w:szCs w:val="22"/>
        </w:rPr>
      </w:pPr>
    </w:p>
    <w:p w:rsidR="005732EC" w:rsidRPr="00FF430B" w:rsidRDefault="005732EC" w:rsidP="00615E49">
      <w:pPr>
        <w:spacing w:after="160" w:line="276" w:lineRule="auto"/>
        <w:rPr>
          <w:rFonts w:ascii="Calibri" w:hAnsi="Calibri"/>
          <w:noProof w:val="0"/>
          <w:sz w:val="22"/>
          <w:szCs w:val="22"/>
        </w:rPr>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675600" w:rsidRDefault="00675600" w:rsidP="00EA59C6">
      <w:pPr>
        <w:jc w:val="right"/>
      </w:pPr>
    </w:p>
    <w:p w:rsidR="005732EC" w:rsidRPr="00FF430B" w:rsidRDefault="005732EC" w:rsidP="00EA59C6">
      <w:pPr>
        <w:jc w:val="right"/>
        <w:rPr>
          <w:sz w:val="22"/>
          <w:szCs w:val="22"/>
        </w:rPr>
      </w:pPr>
      <w:r w:rsidRPr="00FF430B">
        <w:t>Anexa nr.2</w:t>
      </w:r>
    </w:p>
    <w:p w:rsidR="005732EC" w:rsidRPr="00FF430B" w:rsidRDefault="005732EC" w:rsidP="00EA59C6">
      <w:pPr>
        <w:jc w:val="right"/>
      </w:pPr>
      <w:r w:rsidRPr="00FF430B">
        <w:t>la D</w:t>
      </w:r>
      <w:r>
        <w:t>ocumenta</w:t>
      </w:r>
      <w:r>
        <w:rPr>
          <w:rFonts w:ascii="Tahoma" w:hAnsi="Tahoma" w:cs="Tahoma"/>
        </w:rPr>
        <w:t>ț</w:t>
      </w:r>
      <w:r>
        <w:t>ia standard nr. 69</w:t>
      </w:r>
    </w:p>
    <w:p w:rsidR="005732EC" w:rsidRPr="00FF430B" w:rsidRDefault="005732EC" w:rsidP="00EA59C6">
      <w:pPr>
        <w:jc w:val="right"/>
      </w:pPr>
      <w:r>
        <w:t>din 7mai  2021</w:t>
      </w:r>
    </w:p>
    <w:p w:rsidR="005732EC" w:rsidRPr="006A2092" w:rsidRDefault="005732EC" w:rsidP="003A0244">
      <w:pPr>
        <w:pStyle w:val="Style3"/>
        <w:tabs>
          <w:tab w:val="left" w:pos="567"/>
        </w:tabs>
        <w:spacing w:before="0" w:beforeAutospacing="0" w:after="0"/>
        <w:ind w:left="0" w:firstLine="0"/>
        <w:rPr>
          <w:rFonts w:eastAsia="PMingLiU"/>
          <w:lang w:val="pt-BR" w:eastAsia="zh-CN"/>
        </w:rPr>
      </w:pPr>
    </w:p>
    <w:p w:rsidR="005732EC" w:rsidRDefault="005732EC" w:rsidP="00502EFF">
      <w:pPr>
        <w:jc w:val="right"/>
        <w:rPr>
          <w:noProof w:val="0"/>
        </w:rPr>
      </w:pPr>
    </w:p>
    <w:p w:rsidR="00675600" w:rsidRPr="00BF1AB2" w:rsidRDefault="00675600" w:rsidP="00675600">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rsidR="00675600" w:rsidRPr="00FF430B" w:rsidRDefault="00675600" w:rsidP="00675600">
      <w:pPr>
        <w:shd w:val="clear" w:color="auto" w:fill="FFFFFF" w:themeFill="background1"/>
        <w:spacing w:before="120"/>
        <w:rPr>
          <w:b/>
          <w:lang w:eastAsia="ru-RU"/>
        </w:rPr>
      </w:pPr>
      <w:r w:rsidRPr="00FF430B">
        <w:rPr>
          <w:b/>
          <w:lang w:eastAsia="ru-RU"/>
        </w:rPr>
        <w:t>Privind</w:t>
      </w:r>
      <w:r>
        <w:rPr>
          <w:b/>
          <w:lang w:eastAsia="ru-RU"/>
        </w:rPr>
        <w:t xml:space="preserve">    </w:t>
      </w:r>
      <w:r w:rsidRPr="00FF430B">
        <w:rPr>
          <w:b/>
          <w:lang w:eastAsia="ru-RU"/>
        </w:rPr>
        <w:t>achiziționarea</w:t>
      </w:r>
      <w:r>
        <w:rPr>
          <w:b/>
          <w:lang w:eastAsia="ru-RU"/>
        </w:rPr>
        <w:t xml:space="preserve">   Reparația   drumurilor  locale în s.Moara de Piatra, r-ul    Drochia.</w:t>
      </w:r>
      <w:r w:rsidRPr="00FF430B">
        <w:rPr>
          <w:b/>
          <w:shd w:val="clear" w:color="auto" w:fill="FFFFFF" w:themeFill="background1"/>
          <w:lang w:eastAsia="ru-RU"/>
        </w:rPr>
        <w:br/>
      </w:r>
      <w:r>
        <w:rPr>
          <w:sz w:val="20"/>
          <w:lang w:eastAsia="ru-RU"/>
        </w:rPr>
        <w:t xml:space="preserve">                                                                            </w:t>
      </w:r>
      <w:r w:rsidRPr="00FF430B">
        <w:rPr>
          <w:sz w:val="20"/>
          <w:lang w:eastAsia="ru-RU"/>
        </w:rPr>
        <w:t>(se indică</w:t>
      </w:r>
      <w:r>
        <w:rPr>
          <w:sz w:val="20"/>
          <w:lang w:eastAsia="ru-RU"/>
        </w:rPr>
        <w:t xml:space="preserve">   </w:t>
      </w:r>
      <w:r w:rsidRPr="00FF430B">
        <w:rPr>
          <w:sz w:val="20"/>
          <w:lang w:eastAsia="ru-RU"/>
        </w:rPr>
        <w:t>obiectul</w:t>
      </w:r>
      <w:r>
        <w:rPr>
          <w:sz w:val="20"/>
          <w:lang w:eastAsia="ru-RU"/>
        </w:rPr>
        <w:t xml:space="preserve">      </w:t>
      </w:r>
      <w:r w:rsidRPr="00FF430B">
        <w:rPr>
          <w:sz w:val="20"/>
          <w:lang w:eastAsia="ru-RU"/>
        </w:rPr>
        <w:t>achiziției)</w:t>
      </w:r>
      <w:r w:rsidRPr="00FF430B">
        <w:rPr>
          <w:b/>
          <w:lang w:eastAsia="ru-RU"/>
        </w:rPr>
        <w:br/>
        <w:t>prin</w:t>
      </w:r>
      <w:r>
        <w:rPr>
          <w:b/>
          <w:lang w:eastAsia="ru-RU"/>
        </w:rPr>
        <w:t xml:space="preserve">      </w:t>
      </w:r>
      <w:r w:rsidRPr="00FF430B">
        <w:rPr>
          <w:b/>
          <w:lang w:eastAsia="ru-RU"/>
        </w:rPr>
        <w:t>procedura de achiziție</w:t>
      </w:r>
      <w:r>
        <w:rPr>
          <w:b/>
          <w:lang w:eastAsia="ru-RU"/>
        </w:rPr>
        <w:t xml:space="preserve">           COP</w:t>
      </w:r>
      <w:r w:rsidRPr="00FF430B">
        <w:rPr>
          <w:b/>
          <w:lang w:eastAsia="ru-RU"/>
        </w:rPr>
        <w:br/>
      </w:r>
      <w:r>
        <w:rPr>
          <w:sz w:val="20"/>
          <w:lang w:eastAsia="ru-RU"/>
        </w:rPr>
        <w:t xml:space="preserve">                                                                      </w:t>
      </w:r>
      <w:r w:rsidRPr="00FF430B">
        <w:rPr>
          <w:sz w:val="20"/>
          <w:lang w:eastAsia="ru-RU"/>
        </w:rPr>
        <w:t>(tipul</w:t>
      </w:r>
      <w:r>
        <w:rPr>
          <w:sz w:val="20"/>
          <w:lang w:eastAsia="ru-RU"/>
        </w:rPr>
        <w:t xml:space="preserve">   </w:t>
      </w:r>
      <w:r w:rsidRPr="00FF430B">
        <w:rPr>
          <w:sz w:val="20"/>
          <w:lang w:eastAsia="ru-RU"/>
        </w:rPr>
        <w:t>procedurii de achiziție)</w:t>
      </w:r>
    </w:p>
    <w:p w:rsidR="00675600" w:rsidRPr="00262591" w:rsidRDefault="00675600" w:rsidP="00675600">
      <w:pPr>
        <w:tabs>
          <w:tab w:val="left" w:pos="284"/>
          <w:tab w:val="right" w:pos="9531"/>
        </w:tabs>
        <w:spacing w:before="120"/>
        <w:rPr>
          <w:b/>
          <w:highlight w:val="yellow"/>
        </w:rPr>
      </w:pPr>
      <w:r w:rsidRPr="00262591">
        <w:rPr>
          <w:b/>
          <w:highlight w:val="yellow"/>
        </w:rPr>
        <w:t>*Procedura a fost</w:t>
      </w:r>
      <w:r>
        <w:rPr>
          <w:b/>
          <w:highlight w:val="yellow"/>
        </w:rPr>
        <w:t xml:space="preserve">  </w:t>
      </w:r>
      <w:r w:rsidRPr="00262591">
        <w:rPr>
          <w:b/>
          <w:highlight w:val="yellow"/>
        </w:rPr>
        <w:t>inclusă</w:t>
      </w:r>
      <w:r>
        <w:rPr>
          <w:b/>
          <w:highlight w:val="yellow"/>
        </w:rPr>
        <w:t xml:space="preserve">   </w:t>
      </w:r>
      <w:r w:rsidRPr="00262591">
        <w:rPr>
          <w:b/>
          <w:highlight w:val="yellow"/>
        </w:rPr>
        <w:t>în</w:t>
      </w:r>
      <w:r>
        <w:rPr>
          <w:b/>
          <w:highlight w:val="yellow"/>
        </w:rPr>
        <w:t xml:space="preserve"> </w:t>
      </w:r>
      <w:r w:rsidRPr="00262591">
        <w:rPr>
          <w:b/>
          <w:highlight w:val="yellow"/>
        </w:rPr>
        <w:t>planul de achiziții</w:t>
      </w:r>
      <w:r>
        <w:rPr>
          <w:b/>
          <w:highlight w:val="yellow"/>
        </w:rPr>
        <w:t xml:space="preserve">   </w:t>
      </w:r>
      <w:r w:rsidRPr="00262591">
        <w:rPr>
          <w:b/>
          <w:highlight w:val="yellow"/>
        </w:rPr>
        <w:t>publice a au</w:t>
      </w:r>
      <w:r>
        <w:rPr>
          <w:b/>
          <w:highlight w:val="yellow"/>
        </w:rPr>
        <w:t xml:space="preserve">torității   contractante (Da/Nu): nu </w:t>
      </w:r>
    </w:p>
    <w:p w:rsidR="00675600" w:rsidRPr="000659D3" w:rsidRDefault="00675600" w:rsidP="00675600">
      <w:pPr>
        <w:shd w:val="clear" w:color="auto" w:fill="FFFFFF" w:themeFill="background1"/>
        <w:tabs>
          <w:tab w:val="left" w:pos="284"/>
          <w:tab w:val="right" w:pos="426"/>
        </w:tabs>
        <w:spacing w:before="120"/>
        <w:jc w:val="both"/>
        <w:rPr>
          <w:b/>
          <w:highlight w:val="yellow"/>
        </w:rPr>
      </w:pPr>
      <w:r>
        <w:rPr>
          <w:b/>
          <w:highlight w:val="yellow"/>
        </w:rPr>
        <w:t xml:space="preserve">Link-ul </w:t>
      </w:r>
      <w:r w:rsidRPr="00262591">
        <w:rPr>
          <w:b/>
          <w:highlight w:val="yellow"/>
        </w:rPr>
        <w:t>că</w:t>
      </w:r>
      <w:r>
        <w:rPr>
          <w:b/>
          <w:highlight w:val="yellow"/>
        </w:rPr>
        <w:t>tre   planul de achiziții   publice    publicat:_____________________________________</w:t>
      </w:r>
    </w:p>
    <w:p w:rsidR="00675600" w:rsidRPr="00FF430B" w:rsidRDefault="00675600" w:rsidP="0067560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Denumirea</w:t>
      </w:r>
      <w:r>
        <w:rPr>
          <w:b/>
          <w:lang w:eastAsia="ru-RU"/>
        </w:rPr>
        <w:t xml:space="preserve"> </w:t>
      </w:r>
      <w:r w:rsidRPr="00FF430B">
        <w:rPr>
          <w:b/>
          <w:lang w:eastAsia="ru-RU"/>
        </w:rPr>
        <w:t>autorității</w:t>
      </w:r>
      <w:r>
        <w:rPr>
          <w:b/>
          <w:lang w:eastAsia="ru-RU"/>
        </w:rPr>
        <w:t xml:space="preserve"> </w:t>
      </w:r>
      <w:r w:rsidRPr="00FF430B">
        <w:rPr>
          <w:b/>
          <w:lang w:eastAsia="ru-RU"/>
        </w:rPr>
        <w:t xml:space="preserve">contractante: </w:t>
      </w:r>
      <w:r>
        <w:rPr>
          <w:b/>
          <w:lang w:eastAsia="ru-RU"/>
        </w:rPr>
        <w:t xml:space="preserve">  Primăria  s.Moara de Piatra,  r-ul  Drochia</w:t>
      </w:r>
    </w:p>
    <w:p w:rsidR="00675600" w:rsidRPr="00FF430B" w:rsidRDefault="00675600" w:rsidP="0067560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lang w:eastAsia="ru-RU"/>
        </w:rPr>
        <w:t xml:space="preserve">   1007601010677</w:t>
      </w:r>
    </w:p>
    <w:p w:rsidR="00675600" w:rsidRPr="00FF430B" w:rsidRDefault="00675600" w:rsidP="0067560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lang w:eastAsia="ru-RU"/>
        </w:rPr>
        <w:t xml:space="preserve"> s.</w:t>
      </w:r>
      <w:r w:rsidRPr="006441FD">
        <w:rPr>
          <w:b/>
          <w:lang w:eastAsia="ru-RU"/>
        </w:rPr>
        <w:t xml:space="preserve"> </w:t>
      </w:r>
      <w:r>
        <w:rPr>
          <w:b/>
          <w:lang w:eastAsia="ru-RU"/>
        </w:rPr>
        <w:t>Moara de Piatra ,  r-ul  Drochia</w:t>
      </w:r>
    </w:p>
    <w:p w:rsidR="00675600" w:rsidRPr="00FF430B" w:rsidRDefault="00675600" w:rsidP="0067560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lang w:eastAsia="ru-RU"/>
        </w:rPr>
        <w:t xml:space="preserve"> 0252  31-4-15 , ;  079214277;  </w:t>
      </w:r>
    </w:p>
    <w:p w:rsidR="00675600" w:rsidRPr="00FF430B" w:rsidRDefault="00675600" w:rsidP="00675600">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w:t>
      </w:r>
      <w:r>
        <w:rPr>
          <w:b/>
          <w:lang w:eastAsia="ru-RU"/>
        </w:rPr>
        <w:t xml:space="preserve">  </w:t>
      </w:r>
      <w:r w:rsidRPr="00FF430B">
        <w:rPr>
          <w:b/>
          <w:lang w:eastAsia="ru-RU"/>
        </w:rPr>
        <w:t>pagina web oficială</w:t>
      </w:r>
      <w:r>
        <w:rPr>
          <w:b/>
          <w:lang w:eastAsia="ru-RU"/>
        </w:rPr>
        <w:t xml:space="preserve"> </w:t>
      </w:r>
      <w:r w:rsidRPr="00FF430B">
        <w:rPr>
          <w:b/>
          <w:lang w:eastAsia="ru-RU"/>
        </w:rPr>
        <w:t>a autorității</w:t>
      </w:r>
      <w:r>
        <w:rPr>
          <w:b/>
          <w:lang w:eastAsia="ru-RU"/>
        </w:rPr>
        <w:t xml:space="preserve">  </w:t>
      </w:r>
      <w:r w:rsidRPr="00FF430B">
        <w:rPr>
          <w:b/>
          <w:lang w:eastAsia="ru-RU"/>
        </w:rPr>
        <w:t xml:space="preserve">contractante: </w:t>
      </w:r>
      <w:r>
        <w:rPr>
          <w:b/>
          <w:lang w:eastAsia="ru-RU"/>
        </w:rPr>
        <w:t>pmoaradepiatra@mail.ru</w:t>
      </w:r>
    </w:p>
    <w:p w:rsidR="00675600" w:rsidRPr="00FF430B" w:rsidRDefault="00675600" w:rsidP="00675600">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Adresa de e-mail saupagina web oficialăde la care se va</w:t>
      </w:r>
      <w:r>
        <w:rPr>
          <w:b/>
          <w:lang w:eastAsia="ru-RU"/>
        </w:rPr>
        <w:t xml:space="preserve">  </w:t>
      </w:r>
      <w:r w:rsidRPr="00FF430B">
        <w:rPr>
          <w:b/>
          <w:lang w:eastAsia="ru-RU"/>
        </w:rPr>
        <w:t>putea</w:t>
      </w:r>
      <w:r>
        <w:rPr>
          <w:b/>
          <w:lang w:eastAsia="ru-RU"/>
        </w:rPr>
        <w:t xml:space="preserve">  </w:t>
      </w:r>
      <w:r w:rsidRPr="00FF430B">
        <w:rPr>
          <w:b/>
          <w:lang w:eastAsia="ru-RU"/>
        </w:rPr>
        <w:t>obține</w:t>
      </w:r>
      <w:r>
        <w:rPr>
          <w:b/>
          <w:lang w:eastAsia="ru-RU"/>
        </w:rPr>
        <w:t xml:space="preserve">  </w:t>
      </w:r>
      <w:r w:rsidRPr="00FF430B">
        <w:rPr>
          <w:b/>
          <w:lang w:eastAsia="ru-RU"/>
        </w:rPr>
        <w:t xml:space="preserve">accesul la documentația de atribuire: </w:t>
      </w:r>
      <w:r w:rsidRPr="00FF430B">
        <w:rPr>
          <w:b/>
          <w:i/>
          <w:lang w:eastAsia="ru-RU"/>
        </w:rPr>
        <w:t>documentația de atribuire</w:t>
      </w:r>
      <w:r>
        <w:rPr>
          <w:b/>
          <w:i/>
          <w:lang w:eastAsia="ru-RU"/>
        </w:rPr>
        <w:t xml:space="preserve">  </w:t>
      </w:r>
      <w:r w:rsidRPr="00FF430B">
        <w:rPr>
          <w:b/>
          <w:i/>
          <w:lang w:eastAsia="ru-RU"/>
        </w:rPr>
        <w:t>este</w:t>
      </w:r>
      <w:r>
        <w:rPr>
          <w:b/>
          <w:i/>
          <w:lang w:eastAsia="ru-RU"/>
        </w:rPr>
        <w:t xml:space="preserve">  </w:t>
      </w:r>
      <w:r w:rsidRPr="00FF430B">
        <w:rPr>
          <w:b/>
          <w:i/>
          <w:lang w:eastAsia="ru-RU"/>
        </w:rPr>
        <w:t>anexată</w:t>
      </w:r>
      <w:r>
        <w:rPr>
          <w:b/>
          <w:i/>
          <w:lang w:eastAsia="ru-RU"/>
        </w:rPr>
        <w:t xml:space="preserve">  </w:t>
      </w:r>
      <w:r w:rsidRPr="00FF430B">
        <w:rPr>
          <w:b/>
          <w:i/>
          <w:lang w:eastAsia="ru-RU"/>
        </w:rPr>
        <w:t>în</w:t>
      </w:r>
      <w:r>
        <w:rPr>
          <w:b/>
          <w:i/>
          <w:lang w:eastAsia="ru-RU"/>
        </w:rPr>
        <w:t xml:space="preserve">  </w:t>
      </w:r>
      <w:r w:rsidRPr="00FF430B">
        <w:rPr>
          <w:b/>
          <w:i/>
          <w:lang w:eastAsia="ru-RU"/>
        </w:rPr>
        <w:t>cadrul</w:t>
      </w:r>
      <w:r>
        <w:rPr>
          <w:b/>
          <w:i/>
          <w:lang w:eastAsia="ru-RU"/>
        </w:rPr>
        <w:t xml:space="preserve">  </w:t>
      </w:r>
      <w:r w:rsidRPr="00FF430B">
        <w:rPr>
          <w:b/>
          <w:i/>
          <w:lang w:eastAsia="ru-RU"/>
        </w:rPr>
        <w:t>procedurii</w:t>
      </w:r>
      <w:r>
        <w:rPr>
          <w:b/>
          <w:i/>
          <w:lang w:eastAsia="ru-RU"/>
        </w:rPr>
        <w:t xml:space="preserve">  </w:t>
      </w:r>
      <w:r w:rsidRPr="00FF430B">
        <w:rPr>
          <w:b/>
          <w:i/>
          <w:lang w:eastAsia="ru-RU"/>
        </w:rPr>
        <w:t>în SIA RSAP</w:t>
      </w:r>
    </w:p>
    <w:p w:rsidR="00675600" w:rsidRPr="00FF430B" w:rsidRDefault="00675600" w:rsidP="00675600">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Tipul</w:t>
      </w:r>
      <w:r>
        <w:rPr>
          <w:b/>
          <w:lang w:eastAsia="ru-RU"/>
        </w:rPr>
        <w:t xml:space="preserve"> </w:t>
      </w:r>
      <w:r w:rsidRPr="00FF430B">
        <w:rPr>
          <w:b/>
          <w:lang w:eastAsia="ru-RU"/>
        </w:rPr>
        <w:t>autorității</w:t>
      </w:r>
      <w:r>
        <w:rPr>
          <w:b/>
          <w:lang w:eastAsia="ru-RU"/>
        </w:rPr>
        <w:t xml:space="preserve"> </w:t>
      </w:r>
      <w:r w:rsidRPr="00FF430B">
        <w:rPr>
          <w:b/>
          <w:lang w:eastAsia="ru-RU"/>
        </w:rPr>
        <w:t>contractante</w:t>
      </w:r>
      <w:r>
        <w:rPr>
          <w:b/>
          <w:lang w:eastAsia="ru-RU"/>
        </w:rPr>
        <w:t xml:space="preserve"> </w:t>
      </w:r>
      <w:r w:rsidRPr="00FF430B">
        <w:rPr>
          <w:b/>
          <w:lang w:eastAsia="ru-RU"/>
        </w:rPr>
        <w:t>și</w:t>
      </w:r>
      <w:r>
        <w:rPr>
          <w:b/>
          <w:lang w:eastAsia="ru-RU"/>
        </w:rPr>
        <w:t xml:space="preserve"> </w:t>
      </w:r>
      <w:r w:rsidRPr="00FF430B">
        <w:rPr>
          <w:b/>
          <w:lang w:eastAsia="ru-RU"/>
        </w:rPr>
        <w:t>obiectul principal de activitate (dacă</w:t>
      </w:r>
      <w:r>
        <w:rPr>
          <w:b/>
          <w:lang w:eastAsia="ru-RU"/>
        </w:rPr>
        <w:t xml:space="preserve">  </w:t>
      </w:r>
      <w:r w:rsidRPr="00FF430B">
        <w:rPr>
          <w:b/>
          <w:lang w:eastAsia="ru-RU"/>
        </w:rPr>
        <w:t>este</w:t>
      </w:r>
      <w:r>
        <w:rPr>
          <w:b/>
          <w:lang w:eastAsia="ru-RU"/>
        </w:rPr>
        <w:t xml:space="preserve">  </w:t>
      </w:r>
      <w:r w:rsidRPr="00FF430B">
        <w:rPr>
          <w:b/>
          <w:lang w:eastAsia="ru-RU"/>
        </w:rPr>
        <w:t>cazul, mențiunea</w:t>
      </w:r>
      <w:r>
        <w:rPr>
          <w:b/>
          <w:lang w:eastAsia="ru-RU"/>
        </w:rPr>
        <w:t xml:space="preserve">  </w:t>
      </w:r>
      <w:r w:rsidRPr="00FF430B">
        <w:rPr>
          <w:b/>
          <w:lang w:eastAsia="ru-RU"/>
        </w:rPr>
        <w:t>că</w:t>
      </w:r>
      <w:r>
        <w:rPr>
          <w:b/>
          <w:lang w:eastAsia="ru-RU"/>
        </w:rPr>
        <w:t xml:space="preserve">  </w:t>
      </w:r>
      <w:r w:rsidRPr="00FF430B">
        <w:rPr>
          <w:b/>
          <w:lang w:eastAsia="ru-RU"/>
        </w:rPr>
        <w:t>autoritatea</w:t>
      </w:r>
      <w:r>
        <w:rPr>
          <w:b/>
          <w:lang w:eastAsia="ru-RU"/>
        </w:rPr>
        <w:t xml:space="preserve">  </w:t>
      </w:r>
      <w:r w:rsidRPr="00FF430B">
        <w:rPr>
          <w:b/>
          <w:lang w:eastAsia="ru-RU"/>
        </w:rPr>
        <w:t>contractantă</w:t>
      </w:r>
      <w:r>
        <w:rPr>
          <w:b/>
          <w:lang w:eastAsia="ru-RU"/>
        </w:rPr>
        <w:t xml:space="preserve">  </w:t>
      </w:r>
      <w:r w:rsidRPr="00FF430B">
        <w:rPr>
          <w:b/>
          <w:lang w:eastAsia="ru-RU"/>
        </w:rPr>
        <w:t>este o autoritate</w:t>
      </w:r>
      <w:r>
        <w:rPr>
          <w:b/>
          <w:lang w:eastAsia="ru-RU"/>
        </w:rPr>
        <w:t xml:space="preserve">  </w:t>
      </w:r>
      <w:r w:rsidRPr="00FF430B">
        <w:rPr>
          <w:b/>
          <w:lang w:eastAsia="ru-RU"/>
        </w:rPr>
        <w:t>centrală de achiziție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achiziția</w:t>
      </w:r>
      <w:r>
        <w:rPr>
          <w:b/>
          <w:lang w:eastAsia="ru-RU"/>
        </w:rPr>
        <w:t xml:space="preserve">  </w:t>
      </w:r>
      <w:r w:rsidRPr="00FF430B">
        <w:rPr>
          <w:b/>
          <w:lang w:eastAsia="ru-RU"/>
        </w:rPr>
        <w:t>implică o altă</w:t>
      </w:r>
      <w:r>
        <w:rPr>
          <w:b/>
          <w:lang w:eastAsia="ru-RU"/>
        </w:rPr>
        <w:t xml:space="preserve">  </w:t>
      </w:r>
      <w:r w:rsidRPr="00FF430B">
        <w:rPr>
          <w:b/>
          <w:lang w:eastAsia="ru-RU"/>
        </w:rPr>
        <w:t>formă de achiziție</w:t>
      </w:r>
      <w:r>
        <w:rPr>
          <w:b/>
          <w:lang w:eastAsia="ru-RU"/>
        </w:rPr>
        <w:t xml:space="preserve">  </w:t>
      </w:r>
      <w:r w:rsidRPr="00FF430B">
        <w:rPr>
          <w:b/>
          <w:lang w:eastAsia="ru-RU"/>
        </w:rPr>
        <w:t xml:space="preserve">comună): </w:t>
      </w:r>
      <w:r>
        <w:rPr>
          <w:b/>
          <w:lang w:eastAsia="ru-RU"/>
        </w:rPr>
        <w:t xml:space="preserve">             APL de nivel  I</w:t>
      </w:r>
    </w:p>
    <w:p w:rsidR="00675600" w:rsidRPr="00FF430B" w:rsidRDefault="00675600" w:rsidP="00675600">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w:t>
      </w:r>
      <w:r>
        <w:rPr>
          <w:b/>
          <w:lang w:eastAsia="ru-RU"/>
        </w:rPr>
        <w:t xml:space="preserve"> </w:t>
      </w:r>
      <w:r w:rsidRPr="00FF430B">
        <w:rPr>
          <w:b/>
          <w:lang w:eastAsia="ru-RU"/>
        </w:rPr>
        <w:t>invită</w:t>
      </w:r>
      <w:r>
        <w:rPr>
          <w:b/>
          <w:lang w:eastAsia="ru-RU"/>
        </w:rPr>
        <w:t xml:space="preserve"> </w:t>
      </w:r>
      <w:r w:rsidRPr="00FF430B">
        <w:rPr>
          <w:b/>
          <w:lang w:eastAsia="ru-RU"/>
        </w:rPr>
        <w:t>operatorii</w:t>
      </w:r>
      <w:r>
        <w:rPr>
          <w:b/>
          <w:lang w:eastAsia="ru-RU"/>
        </w:rPr>
        <w:t xml:space="preserve"> </w:t>
      </w:r>
      <w:r w:rsidRPr="00FF430B">
        <w:rPr>
          <w:b/>
          <w:lang w:eastAsia="ru-RU"/>
        </w:rPr>
        <w:t>economici</w:t>
      </w:r>
      <w:r>
        <w:rPr>
          <w:b/>
          <w:lang w:eastAsia="ru-RU"/>
        </w:rPr>
        <w:t xml:space="preserve"> </w:t>
      </w:r>
      <w:r w:rsidRPr="00FF430B">
        <w:rPr>
          <w:b/>
          <w:lang w:eastAsia="ru-RU"/>
        </w:rPr>
        <w:t>interesați, care îi pot satisface</w:t>
      </w:r>
      <w:r>
        <w:rPr>
          <w:b/>
          <w:lang w:eastAsia="ru-RU"/>
        </w:rPr>
        <w:t xml:space="preserve"> </w:t>
      </w:r>
      <w:r w:rsidRPr="00FF430B">
        <w:rPr>
          <w:b/>
          <w:lang w:eastAsia="ru-RU"/>
        </w:rPr>
        <w:t>necesitățile, să</w:t>
      </w:r>
      <w:r>
        <w:rPr>
          <w:b/>
          <w:lang w:eastAsia="ru-RU"/>
        </w:rPr>
        <w:t xml:space="preserve"> </w:t>
      </w:r>
      <w:r w:rsidRPr="00FF430B">
        <w:rPr>
          <w:b/>
          <w:lang w:eastAsia="ru-RU"/>
        </w:rPr>
        <w:t>participe la procedura de achiziție</w:t>
      </w:r>
      <w:r>
        <w:rPr>
          <w:b/>
          <w:lang w:eastAsia="ru-RU"/>
        </w:rPr>
        <w:t xml:space="preserve"> p</w:t>
      </w:r>
      <w:r w:rsidRPr="00FF430B">
        <w:rPr>
          <w:b/>
          <w:lang w:eastAsia="ru-RU"/>
        </w:rPr>
        <w:t>rivind</w:t>
      </w:r>
      <w:r>
        <w:rPr>
          <w:b/>
          <w:lang w:eastAsia="ru-RU"/>
        </w:rPr>
        <w:t xml:space="preserve"> </w:t>
      </w:r>
      <w:r w:rsidRPr="00FF430B">
        <w:rPr>
          <w:b/>
          <w:lang w:eastAsia="ru-RU"/>
        </w:rPr>
        <w:t>prestarea/executarea</w:t>
      </w:r>
      <w:r>
        <w:rPr>
          <w:b/>
          <w:lang w:eastAsia="ru-RU"/>
        </w:rPr>
        <w:t xml:space="preserve"> </w:t>
      </w:r>
      <w:r w:rsidRPr="00FF430B">
        <w:rPr>
          <w:b/>
          <w:lang w:eastAsia="ru-RU"/>
        </w:rPr>
        <w:t>următoarelor</w:t>
      </w:r>
      <w:r>
        <w:rPr>
          <w:b/>
          <w:lang w:eastAsia="ru-RU"/>
        </w:rPr>
        <w:t xml:space="preserve"> </w:t>
      </w:r>
      <w:r w:rsidRPr="00FF430B">
        <w:rPr>
          <w:b/>
          <w:lang w:eastAsia="ru-RU"/>
        </w:rPr>
        <w:t>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675600" w:rsidTr="0067560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b/>
                <w:sz w:val="20"/>
                <w:szCs w:val="20"/>
                <w:lang w:eastAsia="ru-RU"/>
              </w:rPr>
            </w:pPr>
            <w:r w:rsidRPr="00FF430B">
              <w:rPr>
                <w:b/>
                <w:sz w:val="20"/>
                <w:szCs w:val="20"/>
                <w:lang w:eastAsia="ru-RU"/>
              </w:rPr>
              <w:t>Denumirea</w:t>
            </w:r>
            <w:r>
              <w:rPr>
                <w:b/>
                <w:sz w:val="20"/>
                <w:szCs w:val="20"/>
                <w:lang w:eastAsia="ru-RU"/>
              </w:rPr>
              <w:t xml:space="preserve">   </w:t>
            </w:r>
            <w:r w:rsidRPr="00FF430B">
              <w:rPr>
                <w:b/>
                <w:sz w:val="20"/>
                <w:szCs w:val="20"/>
                <w:lang w:eastAsia="ru-RU"/>
              </w:rPr>
              <w:t>serviciilor de proiectare</w:t>
            </w:r>
            <w:r>
              <w:rPr>
                <w:b/>
                <w:sz w:val="20"/>
                <w:szCs w:val="20"/>
                <w:lang w:eastAsia="ru-RU"/>
              </w:rPr>
              <w:t xml:space="preserve">   </w:t>
            </w:r>
            <w:r w:rsidRPr="00FF430B">
              <w:rPr>
                <w:b/>
                <w:sz w:val="20"/>
                <w:szCs w:val="20"/>
                <w:lang w:eastAsia="ru-RU"/>
              </w:rPr>
              <w:t>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b/>
                <w:sz w:val="20"/>
                <w:szCs w:val="20"/>
                <w:lang w:eastAsia="ru-RU"/>
              </w:rPr>
            </w:pPr>
            <w:r w:rsidRPr="00FF430B">
              <w:rPr>
                <w:b/>
                <w:sz w:val="20"/>
                <w:szCs w:val="20"/>
                <w:lang w:eastAsia="ru-RU"/>
              </w:rPr>
              <w:t>Specificarea</w:t>
            </w:r>
            <w:r>
              <w:rPr>
                <w:b/>
                <w:sz w:val="20"/>
                <w:szCs w:val="20"/>
                <w:lang w:eastAsia="ru-RU"/>
              </w:rPr>
              <w:t xml:space="preserve"> </w:t>
            </w:r>
            <w:r w:rsidRPr="00FF430B">
              <w:rPr>
                <w:b/>
                <w:sz w:val="20"/>
                <w:szCs w:val="20"/>
                <w:lang w:eastAsia="ru-RU"/>
              </w:rPr>
              <w:t>tehnică</w:t>
            </w:r>
            <w:r>
              <w:rPr>
                <w:b/>
                <w:sz w:val="20"/>
                <w:szCs w:val="20"/>
                <w:lang w:eastAsia="ru-RU"/>
              </w:rPr>
              <w:t xml:space="preserve">  </w:t>
            </w:r>
            <w:r w:rsidRPr="00FF430B">
              <w:rPr>
                <w:b/>
                <w:sz w:val="20"/>
                <w:szCs w:val="20"/>
                <w:lang w:eastAsia="ru-RU"/>
              </w:rPr>
              <w:t>deplină</w:t>
            </w:r>
            <w:r>
              <w:rPr>
                <w:b/>
                <w:sz w:val="20"/>
                <w:szCs w:val="20"/>
                <w:lang w:eastAsia="ru-RU"/>
              </w:rPr>
              <w:t xml:space="preserve">  </w:t>
            </w:r>
            <w:r w:rsidRPr="00FF430B">
              <w:rPr>
                <w:b/>
                <w:sz w:val="20"/>
                <w:szCs w:val="20"/>
                <w:lang w:eastAsia="ru-RU"/>
              </w:rPr>
              <w:t>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75600" w:rsidRPr="00FF430B" w:rsidRDefault="00675600" w:rsidP="00675600">
            <w:pPr>
              <w:shd w:val="clear" w:color="auto" w:fill="FFFFFF" w:themeFill="background1"/>
              <w:spacing w:before="120"/>
              <w:jc w:val="center"/>
              <w:rPr>
                <w:b/>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estimată</w:t>
            </w:r>
            <w:r w:rsidRPr="00FF430B">
              <w:rPr>
                <w:b/>
                <w:sz w:val="20"/>
                <w:szCs w:val="20"/>
                <w:lang w:eastAsia="ru-RU"/>
              </w:rPr>
              <w:br/>
              <w:t>(se va</w:t>
            </w:r>
            <w:r>
              <w:rPr>
                <w:b/>
                <w:sz w:val="20"/>
                <w:szCs w:val="20"/>
                <w:lang w:eastAsia="ru-RU"/>
              </w:rPr>
              <w:t xml:space="preserve"> </w:t>
            </w:r>
            <w:r w:rsidRPr="00FF430B">
              <w:rPr>
                <w:b/>
                <w:sz w:val="20"/>
                <w:szCs w:val="20"/>
                <w:lang w:eastAsia="ru-RU"/>
              </w:rPr>
              <w:t>indica</w:t>
            </w:r>
            <w:r>
              <w:rPr>
                <w:b/>
                <w:sz w:val="20"/>
                <w:szCs w:val="20"/>
                <w:lang w:eastAsia="ru-RU"/>
              </w:rPr>
              <w:t xml:space="preserve"> </w:t>
            </w:r>
            <w:r w:rsidRPr="00FF430B">
              <w:rPr>
                <w:b/>
                <w:sz w:val="20"/>
                <w:szCs w:val="20"/>
                <w:lang w:eastAsia="ru-RU"/>
              </w:rPr>
              <w:t>pentru</w:t>
            </w:r>
            <w:r>
              <w:rPr>
                <w:b/>
                <w:sz w:val="20"/>
                <w:szCs w:val="20"/>
                <w:lang w:eastAsia="ru-RU"/>
              </w:rPr>
              <w:t xml:space="preserve">  </w:t>
            </w:r>
            <w:r w:rsidRPr="00FF430B">
              <w:rPr>
                <w:b/>
                <w:sz w:val="20"/>
                <w:szCs w:val="20"/>
                <w:lang w:eastAsia="ru-RU"/>
              </w:rPr>
              <w:t>fiecare lot în</w:t>
            </w:r>
            <w:r>
              <w:rPr>
                <w:b/>
                <w:sz w:val="20"/>
                <w:szCs w:val="20"/>
                <w:lang w:eastAsia="ru-RU"/>
              </w:rPr>
              <w:t xml:space="preserve"> </w:t>
            </w:r>
            <w:r w:rsidRPr="00FF430B">
              <w:rPr>
                <w:b/>
                <w:sz w:val="20"/>
                <w:szCs w:val="20"/>
                <w:lang w:eastAsia="ru-RU"/>
              </w:rPr>
              <w:t>parte)</w:t>
            </w:r>
          </w:p>
        </w:tc>
      </w:tr>
      <w:tr w:rsidR="00675600" w:rsidTr="00675600">
        <w:trPr>
          <w:trHeight w:val="239"/>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3714EB" w:rsidRDefault="00675600" w:rsidP="00675600">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3714EB" w:rsidRDefault="00675600" w:rsidP="00675600">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3714EB" w:rsidRDefault="00675600" w:rsidP="00675600">
            <w:pPr>
              <w:shd w:val="clear" w:color="auto" w:fill="FFFFFF" w:themeFill="background1"/>
              <w:spacing w:before="120"/>
              <w:jc w:val="center"/>
              <w:rPr>
                <w:sz w:val="20"/>
                <w:szCs w:val="20"/>
                <w:lang w:eastAsia="ru-RU"/>
              </w:rPr>
            </w:pPr>
            <w:r w:rsidRPr="003714E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3714EB" w:rsidRDefault="00675600" w:rsidP="00675600">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3714EB" w:rsidRDefault="00675600" w:rsidP="0067560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3714EB" w:rsidRDefault="00675600" w:rsidP="0067560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75600" w:rsidRPr="003714EB" w:rsidRDefault="00675600" w:rsidP="00675600">
            <w:pPr>
              <w:shd w:val="clear" w:color="auto" w:fill="FFFFFF" w:themeFill="background1"/>
              <w:spacing w:before="120"/>
              <w:jc w:val="center"/>
              <w:rPr>
                <w:sz w:val="20"/>
                <w:szCs w:val="20"/>
                <w:lang w:eastAsia="ru-RU"/>
              </w:rPr>
            </w:pPr>
          </w:p>
        </w:tc>
      </w:tr>
      <w:tr w:rsidR="00675600" w:rsidTr="00675600">
        <w:trPr>
          <w:trHeight w:val="24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sz w:val="20"/>
                <w:szCs w:val="20"/>
                <w:lang w:eastAsia="ru-RU"/>
              </w:rPr>
            </w:pPr>
            <w:r>
              <w:rPr>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AC0398" w:rsidRDefault="00675600" w:rsidP="00675600">
            <w:pPr>
              <w:shd w:val="clear" w:color="auto" w:fill="FFFFFF" w:themeFill="background1"/>
              <w:spacing w:before="120"/>
              <w:rPr>
                <w:sz w:val="20"/>
                <w:szCs w:val="20"/>
                <w:lang w:eastAsia="ru-RU"/>
              </w:rPr>
            </w:pPr>
            <w:r>
              <w:rPr>
                <w:sz w:val="20"/>
                <w:szCs w:val="20"/>
                <w:lang w:eastAsia="ru-RU"/>
              </w:rPr>
              <w:t>Reparația  drumurilor  locale  în  s.Moara de Piatra , r-ul  Drochia.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75600" w:rsidRDefault="00675600" w:rsidP="00675600">
            <w:pPr>
              <w:shd w:val="clear" w:color="auto" w:fill="FFFFFF" w:themeFill="background1"/>
              <w:spacing w:before="120"/>
              <w:jc w:val="center"/>
              <w:rPr>
                <w:lang w:eastAsia="ru-RU"/>
              </w:rPr>
            </w:pPr>
          </w:p>
          <w:p w:rsidR="00675600" w:rsidRPr="00C34374" w:rsidRDefault="00675600" w:rsidP="00675600">
            <w:pPr>
              <w:shd w:val="clear" w:color="auto" w:fill="FFFFFF" w:themeFill="background1"/>
              <w:spacing w:before="120"/>
              <w:jc w:val="center"/>
              <w:rPr>
                <w:lang w:eastAsia="ru-RU"/>
              </w:rPr>
            </w:pPr>
            <w:r>
              <w:rPr>
                <w:b/>
                <w:bCs/>
                <w:sz w:val="22"/>
                <w:szCs w:val="22"/>
              </w:rPr>
              <w:t>660 041,52 lei</w:t>
            </w:r>
          </w:p>
        </w:tc>
      </w:tr>
      <w:tr w:rsidR="00675600" w:rsidTr="0067560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75600" w:rsidRPr="00FF430B" w:rsidRDefault="00675600" w:rsidP="00675600">
            <w:pPr>
              <w:shd w:val="clear" w:color="auto" w:fill="FFFFFF" w:themeFill="background1"/>
              <w:spacing w:before="120"/>
              <w:jc w:val="center"/>
              <w:rPr>
                <w:sz w:val="20"/>
                <w:szCs w:val="20"/>
                <w:lang w:eastAsia="ru-RU"/>
              </w:rPr>
            </w:pPr>
            <w:r w:rsidRPr="00FF430B">
              <w:rPr>
                <w:b/>
                <w:sz w:val="20"/>
                <w:szCs w:val="20"/>
                <w:lang w:eastAsia="ru-RU"/>
              </w:rPr>
              <w:t>Valoarea</w:t>
            </w:r>
            <w:r>
              <w:rPr>
                <w:b/>
                <w:sz w:val="20"/>
                <w:szCs w:val="20"/>
                <w:lang w:eastAsia="ru-RU"/>
              </w:rPr>
              <w:t xml:space="preserve">  </w:t>
            </w:r>
            <w:r w:rsidRPr="00FF430B">
              <w:rPr>
                <w:b/>
                <w:sz w:val="20"/>
                <w:szCs w:val="20"/>
                <w:lang w:eastAsia="ru-RU"/>
              </w:rPr>
              <w:t>estimativă</w:t>
            </w:r>
            <w:r>
              <w:rPr>
                <w:b/>
                <w:sz w:val="20"/>
                <w:szCs w:val="20"/>
                <w:lang w:eastAsia="ru-RU"/>
              </w:rPr>
              <w:t xml:space="preserve">    </w:t>
            </w:r>
            <w:r w:rsidRPr="00FF430B">
              <w:rPr>
                <w:b/>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675600" w:rsidRPr="00C34374" w:rsidRDefault="00675600" w:rsidP="00675600">
            <w:pPr>
              <w:shd w:val="clear" w:color="auto" w:fill="FFFFFF" w:themeFill="background1"/>
              <w:spacing w:before="120"/>
              <w:jc w:val="center"/>
              <w:rPr>
                <w:b/>
                <w:i/>
                <w:lang w:eastAsia="ru-RU"/>
              </w:rPr>
            </w:pPr>
            <w:r>
              <w:rPr>
                <w:b/>
                <w:bCs/>
                <w:sz w:val="22"/>
                <w:szCs w:val="22"/>
              </w:rPr>
              <w:t>660 041,52 lei</w:t>
            </w:r>
          </w:p>
        </w:tc>
      </w:tr>
    </w:tbl>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procedurilor</w:t>
      </w:r>
      <w:r>
        <w:rPr>
          <w:b/>
          <w:lang w:eastAsia="ru-RU"/>
        </w:rPr>
        <w:t xml:space="preserve">  </w:t>
      </w:r>
      <w:r w:rsidRPr="00FF430B">
        <w:rPr>
          <w:b/>
          <w:lang w:eastAsia="ru-RU"/>
        </w:rPr>
        <w:t>de</w:t>
      </w:r>
      <w:r>
        <w:rPr>
          <w:b/>
          <w:lang w:eastAsia="ru-RU"/>
        </w:rPr>
        <w:t xml:space="preserve">  </w:t>
      </w:r>
      <w:r w:rsidRPr="00FF430B">
        <w:rPr>
          <w:b/>
          <w:lang w:eastAsia="ru-RU"/>
        </w:rPr>
        <w:t>preselecție se indică</w:t>
      </w:r>
      <w:r>
        <w:rPr>
          <w:b/>
          <w:lang w:eastAsia="ru-RU"/>
        </w:rPr>
        <w:t xml:space="preserve">  </w:t>
      </w:r>
      <w:r w:rsidRPr="00FF430B">
        <w:rPr>
          <w:b/>
          <w:lang w:eastAsia="ru-RU"/>
        </w:rPr>
        <w:t>numărul minim al candidaţilor</w:t>
      </w:r>
      <w:r>
        <w:rPr>
          <w:b/>
          <w:lang w:eastAsia="ru-RU"/>
        </w:rPr>
        <w:t xml:space="preserve">  </w:t>
      </w:r>
      <w:r w:rsidRPr="00FF430B">
        <w:rPr>
          <w:b/>
          <w:lang w:eastAsia="ru-RU"/>
        </w:rPr>
        <w:t>şi, dacă</w:t>
      </w:r>
      <w:r>
        <w:rPr>
          <w:b/>
          <w:lang w:eastAsia="ru-RU"/>
        </w:rPr>
        <w:t xml:space="preserve">  </w:t>
      </w:r>
      <w:r w:rsidRPr="00FF430B">
        <w:rPr>
          <w:b/>
          <w:lang w:eastAsia="ru-RU"/>
        </w:rPr>
        <w:t>este</w:t>
      </w:r>
      <w:r>
        <w:rPr>
          <w:b/>
          <w:lang w:eastAsia="ru-RU"/>
        </w:rPr>
        <w:t xml:space="preserve">  </w:t>
      </w:r>
      <w:r w:rsidRPr="00FF430B">
        <w:rPr>
          <w:b/>
          <w:lang w:eastAsia="ru-RU"/>
        </w:rPr>
        <w:t>cazul, numărul maxim al acestora.</w:t>
      </w:r>
      <w:r>
        <w:rPr>
          <w:b/>
          <w:lang w:eastAsia="ru-RU"/>
        </w:rPr>
        <w:t xml:space="preserve">              Pentru  fiecare  lot  aparte</w:t>
      </w:r>
    </w:p>
    <w:p w:rsidR="00675600" w:rsidRPr="00367BBA" w:rsidRDefault="00675600" w:rsidP="00675600">
      <w:pPr>
        <w:numPr>
          <w:ilvl w:val="0"/>
          <w:numId w:val="25"/>
        </w:numPr>
        <w:shd w:val="clear" w:color="auto" w:fill="FFFFFF" w:themeFill="background1"/>
        <w:tabs>
          <w:tab w:val="right" w:pos="426"/>
        </w:tabs>
        <w:ind w:left="357"/>
        <w:rPr>
          <w:b/>
          <w:lang w:eastAsia="ru-RU"/>
        </w:rPr>
      </w:pPr>
      <w:r w:rsidRPr="00367BBA">
        <w:rPr>
          <w:b/>
          <w:lang w:eastAsia="ru-RU"/>
        </w:rPr>
        <w:t>În  cazul  în care contractual  este  împărțit pe loturi, un operator economic poate  depune  oferta (se va</w:t>
      </w:r>
      <w:r>
        <w:rPr>
          <w:b/>
          <w:lang w:eastAsia="ru-RU"/>
        </w:rPr>
        <w:t xml:space="preserve">  </w:t>
      </w:r>
      <w:r w:rsidRPr="00367BBA">
        <w:rPr>
          <w:b/>
          <w:lang w:eastAsia="ru-RU"/>
        </w:rPr>
        <w:t>selecta):</w:t>
      </w:r>
      <w:r>
        <w:rPr>
          <w:b/>
          <w:lang w:eastAsia="ru-RU"/>
        </w:rPr>
        <w:t xml:space="preserve">             pentru  fiecare  lot  aparte</w:t>
      </w:r>
    </w:p>
    <w:p w:rsidR="00675600" w:rsidRPr="00FF430B" w:rsidRDefault="00675600" w:rsidP="00675600">
      <w:pPr>
        <w:numPr>
          <w:ilvl w:val="0"/>
          <w:numId w:val="25"/>
        </w:numPr>
        <w:shd w:val="clear" w:color="auto" w:fill="FFFFFF" w:themeFill="background1"/>
        <w:tabs>
          <w:tab w:val="right" w:pos="426"/>
        </w:tabs>
        <w:spacing w:before="120"/>
        <w:ind w:left="0" w:firstLine="0"/>
        <w:rPr>
          <w:b/>
          <w:lang w:eastAsia="ru-RU"/>
        </w:rPr>
      </w:pPr>
      <w:r w:rsidRPr="00FF430B">
        <w:rPr>
          <w:b/>
          <w:lang w:eastAsia="ru-RU"/>
        </w:rPr>
        <w:t>Admiterea</w:t>
      </w:r>
      <w:r>
        <w:rPr>
          <w:b/>
          <w:lang w:eastAsia="ru-RU"/>
        </w:rPr>
        <w:t xml:space="preserve">  </w:t>
      </w:r>
      <w:r w:rsidRPr="00FF430B">
        <w:rPr>
          <w:b/>
          <w:lang w:eastAsia="ru-RU"/>
        </w:rPr>
        <w:t>sau</w:t>
      </w:r>
      <w:r>
        <w:rPr>
          <w:b/>
          <w:lang w:eastAsia="ru-RU"/>
        </w:rPr>
        <w:t xml:space="preserve">   </w:t>
      </w:r>
      <w:r w:rsidRPr="00FF430B">
        <w:rPr>
          <w:b/>
          <w:lang w:eastAsia="ru-RU"/>
        </w:rPr>
        <w:t>interzicerea</w:t>
      </w:r>
      <w:r>
        <w:rPr>
          <w:b/>
          <w:lang w:eastAsia="ru-RU"/>
        </w:rPr>
        <w:t xml:space="preserve">  </w:t>
      </w:r>
      <w:r w:rsidRPr="00FF430B">
        <w:rPr>
          <w:b/>
          <w:lang w:eastAsia="ru-RU"/>
        </w:rPr>
        <w:t xml:space="preserve">ofertelor alternative: </w:t>
      </w:r>
      <w:r>
        <w:rPr>
          <w:b/>
          <w:lang w:eastAsia="ru-RU"/>
        </w:rPr>
        <w:t xml:space="preserve">                 nu  se  admite</w:t>
      </w:r>
    </w:p>
    <w:p w:rsidR="00675600" w:rsidRPr="00FF430B" w:rsidRDefault="00675600" w:rsidP="00675600">
      <w:pPr>
        <w:shd w:val="clear" w:color="auto" w:fill="FFFFFF" w:themeFill="background1"/>
        <w:tabs>
          <w:tab w:val="right" w:pos="426"/>
        </w:tabs>
        <w:ind w:left="6206"/>
        <w:rPr>
          <w:sz w:val="20"/>
          <w:lang w:eastAsia="ru-RU"/>
        </w:rPr>
      </w:pPr>
      <w:r w:rsidRPr="00FF430B">
        <w:rPr>
          <w:sz w:val="20"/>
          <w:lang w:eastAsia="ru-RU"/>
        </w:rPr>
        <w:t>(indicați se admitesau nu se admite)</w:t>
      </w:r>
    </w:p>
    <w:p w:rsidR="00675600" w:rsidRPr="00FF430B" w:rsidRDefault="00675600" w:rsidP="00675600">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w:t>
      </w:r>
      <w:r>
        <w:rPr>
          <w:b/>
          <w:lang w:eastAsia="ru-RU"/>
        </w:rPr>
        <w:t xml:space="preserve">  </w:t>
      </w:r>
      <w:r w:rsidRPr="00FF430B">
        <w:rPr>
          <w:b/>
          <w:lang w:eastAsia="ru-RU"/>
        </w:rPr>
        <w:t>și</w:t>
      </w:r>
      <w:r>
        <w:rPr>
          <w:b/>
          <w:lang w:eastAsia="ru-RU"/>
        </w:rPr>
        <w:t xml:space="preserve">   </w:t>
      </w:r>
      <w:r w:rsidRPr="00FF430B">
        <w:rPr>
          <w:b/>
          <w:lang w:eastAsia="ru-RU"/>
        </w:rPr>
        <w:t>condițiile de prestare/executare</w:t>
      </w:r>
      <w:r>
        <w:rPr>
          <w:b/>
          <w:lang w:eastAsia="ru-RU"/>
        </w:rPr>
        <w:t xml:space="preserve">   </w:t>
      </w:r>
      <w:r w:rsidRPr="00FF430B">
        <w:rPr>
          <w:b/>
          <w:lang w:eastAsia="ru-RU"/>
        </w:rPr>
        <w:t xml:space="preserve">solicitați: </w:t>
      </w:r>
      <w:r>
        <w:rPr>
          <w:b/>
          <w:lang w:eastAsia="ru-RU"/>
        </w:rPr>
        <w:t xml:space="preserve"> 90  de  zile  din  momentul  înregistrării  contractului.</w:t>
      </w:r>
    </w:p>
    <w:p w:rsidR="00675600" w:rsidRPr="00FF430B" w:rsidRDefault="00675600" w:rsidP="00675600">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31.12.2022</w:t>
      </w:r>
    </w:p>
    <w:p w:rsidR="00675600" w:rsidRPr="00FF430B" w:rsidRDefault="00675600" w:rsidP="00675600">
      <w:pPr>
        <w:numPr>
          <w:ilvl w:val="0"/>
          <w:numId w:val="25"/>
        </w:numPr>
        <w:tabs>
          <w:tab w:val="right" w:pos="426"/>
        </w:tabs>
        <w:spacing w:before="120"/>
        <w:ind w:left="360"/>
        <w:rPr>
          <w:b/>
          <w:lang w:eastAsia="ru-RU"/>
        </w:rPr>
      </w:pPr>
      <w:r w:rsidRPr="00FF430B">
        <w:rPr>
          <w:b/>
          <w:lang w:eastAsia="ru-RU"/>
        </w:rPr>
        <w:lastRenderedPageBreak/>
        <w:t>Contract de achiziție</w:t>
      </w:r>
      <w:r>
        <w:rPr>
          <w:b/>
          <w:lang w:eastAsia="ru-RU"/>
        </w:rPr>
        <w:t xml:space="preserve">  </w:t>
      </w:r>
      <w:r w:rsidRPr="00FF430B">
        <w:rPr>
          <w:b/>
          <w:lang w:eastAsia="ru-RU"/>
        </w:rPr>
        <w:t>rezervat</w:t>
      </w:r>
      <w:r>
        <w:rPr>
          <w:b/>
          <w:lang w:eastAsia="ru-RU"/>
        </w:rPr>
        <w:t xml:space="preserve">  </w:t>
      </w:r>
      <w:r w:rsidRPr="00FF430B">
        <w:rPr>
          <w:b/>
          <w:lang w:eastAsia="ru-RU"/>
        </w:rPr>
        <w:t>atelierelor</w:t>
      </w:r>
      <w:r>
        <w:rPr>
          <w:b/>
          <w:lang w:eastAsia="ru-RU"/>
        </w:rPr>
        <w:t xml:space="preserve">   </w:t>
      </w:r>
      <w:r w:rsidRPr="00FF430B">
        <w:rPr>
          <w:b/>
          <w:lang w:eastAsia="ru-RU"/>
        </w:rPr>
        <w:t>protejate</w:t>
      </w:r>
      <w:r>
        <w:rPr>
          <w:b/>
          <w:lang w:eastAsia="ru-RU"/>
        </w:rPr>
        <w:t xml:space="preserve">  </w:t>
      </w:r>
      <w:r w:rsidRPr="00FF430B">
        <w:rPr>
          <w:b/>
          <w:lang w:eastAsia="ru-RU"/>
        </w:rPr>
        <w:t>sau</w:t>
      </w:r>
      <w:r>
        <w:rPr>
          <w:b/>
          <w:lang w:eastAsia="ru-RU"/>
        </w:rPr>
        <w:t xml:space="preserve">  </w:t>
      </w:r>
      <w:r w:rsidRPr="00FF430B">
        <w:rPr>
          <w:b/>
          <w:lang w:eastAsia="ru-RU"/>
        </w:rPr>
        <w:t>că</w:t>
      </w:r>
      <w:r>
        <w:rPr>
          <w:b/>
          <w:lang w:eastAsia="ru-RU"/>
        </w:rPr>
        <w:t xml:space="preserve">  </w:t>
      </w:r>
      <w:r w:rsidRPr="00FF430B">
        <w:rPr>
          <w:b/>
          <w:lang w:eastAsia="ru-RU"/>
        </w:rPr>
        <w:t>acesta</w:t>
      </w:r>
      <w:r>
        <w:rPr>
          <w:b/>
          <w:lang w:eastAsia="ru-RU"/>
        </w:rPr>
        <w:t xml:space="preserve">  </w:t>
      </w:r>
      <w:r w:rsidRPr="00FF430B">
        <w:rPr>
          <w:b/>
          <w:lang w:eastAsia="ru-RU"/>
        </w:rPr>
        <w:t>poate fi executat</w:t>
      </w:r>
      <w:r>
        <w:rPr>
          <w:b/>
          <w:lang w:eastAsia="ru-RU"/>
        </w:rPr>
        <w:t xml:space="preserve">  </w:t>
      </w:r>
      <w:r w:rsidRPr="00FF430B">
        <w:rPr>
          <w:b/>
          <w:lang w:eastAsia="ru-RU"/>
        </w:rPr>
        <w:t>numai</w:t>
      </w:r>
      <w:r>
        <w:rPr>
          <w:b/>
          <w:lang w:eastAsia="ru-RU"/>
        </w:rPr>
        <w:t xml:space="preserve">  </w:t>
      </w:r>
      <w:r w:rsidRPr="00FF430B">
        <w:rPr>
          <w:b/>
          <w:lang w:eastAsia="ru-RU"/>
        </w:rPr>
        <w:t>în</w:t>
      </w:r>
      <w:r>
        <w:rPr>
          <w:b/>
          <w:lang w:eastAsia="ru-RU"/>
        </w:rPr>
        <w:t xml:space="preserve">  </w:t>
      </w:r>
      <w:r w:rsidRPr="00FF430B">
        <w:rPr>
          <w:b/>
          <w:lang w:eastAsia="ru-RU"/>
        </w:rPr>
        <w:t>cadrul</w:t>
      </w:r>
      <w:r>
        <w:rPr>
          <w:b/>
          <w:lang w:eastAsia="ru-RU"/>
        </w:rPr>
        <w:t xml:space="preserve">  </w:t>
      </w:r>
      <w:r w:rsidRPr="00FF430B">
        <w:rPr>
          <w:b/>
          <w:lang w:eastAsia="ru-RU"/>
        </w:rPr>
        <w:t>unor</w:t>
      </w:r>
      <w:r>
        <w:rPr>
          <w:b/>
          <w:lang w:eastAsia="ru-RU"/>
        </w:rPr>
        <w:t xml:space="preserve">  </w:t>
      </w:r>
      <w:r w:rsidRPr="00FF430B">
        <w:rPr>
          <w:b/>
          <w:lang w:eastAsia="ru-RU"/>
        </w:rPr>
        <w:t>programe de angajare</w:t>
      </w:r>
      <w:r>
        <w:rPr>
          <w:b/>
          <w:lang w:eastAsia="ru-RU"/>
        </w:rPr>
        <w:t xml:space="preserve">  </w:t>
      </w:r>
      <w:r w:rsidRPr="00FF430B">
        <w:rPr>
          <w:b/>
          <w:lang w:eastAsia="ru-RU"/>
        </w:rPr>
        <w:t>protejată (dupăcaz):</w:t>
      </w:r>
      <w:r>
        <w:rPr>
          <w:b/>
          <w:lang w:eastAsia="ru-RU"/>
        </w:rPr>
        <w:t xml:space="preserve">     nu  se  aplică</w:t>
      </w:r>
    </w:p>
    <w:p w:rsidR="00675600" w:rsidRPr="00FF430B" w:rsidRDefault="00675600" w:rsidP="00675600">
      <w:pPr>
        <w:shd w:val="clear" w:color="auto" w:fill="FFFFFF" w:themeFill="background1"/>
        <w:tabs>
          <w:tab w:val="right" w:pos="426"/>
        </w:tabs>
        <w:ind w:left="7560" w:hanging="630"/>
        <w:contextualSpacing/>
        <w:rPr>
          <w:sz w:val="20"/>
          <w:lang w:eastAsia="ru-RU"/>
        </w:rPr>
      </w:pPr>
      <w:r>
        <w:rPr>
          <w:sz w:val="20"/>
          <w:lang w:eastAsia="ru-RU"/>
        </w:rPr>
        <w:t xml:space="preserve">            </w:t>
      </w:r>
      <w:r w:rsidRPr="00FF430B">
        <w:rPr>
          <w:sz w:val="20"/>
          <w:lang w:eastAsia="ru-RU"/>
        </w:rPr>
        <w:t>(indicați da sau</w:t>
      </w:r>
      <w:r>
        <w:rPr>
          <w:sz w:val="20"/>
          <w:lang w:eastAsia="ru-RU"/>
        </w:rPr>
        <w:t xml:space="preserve"> </w:t>
      </w:r>
      <w:r w:rsidRPr="00FF430B">
        <w:rPr>
          <w:sz w:val="20"/>
          <w:lang w:eastAsia="ru-RU"/>
        </w:rPr>
        <w:t xml:space="preserve"> nu)</w:t>
      </w:r>
    </w:p>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Prestarea</w:t>
      </w:r>
      <w:r>
        <w:rPr>
          <w:b/>
          <w:lang w:eastAsia="ru-RU"/>
        </w:rPr>
        <w:t xml:space="preserve">   </w:t>
      </w:r>
      <w:r w:rsidRPr="00FF430B">
        <w:rPr>
          <w:b/>
          <w:lang w:eastAsia="ru-RU"/>
        </w:rPr>
        <w:t>serviciului</w:t>
      </w:r>
      <w:r>
        <w:rPr>
          <w:b/>
          <w:lang w:eastAsia="ru-RU"/>
        </w:rPr>
        <w:t xml:space="preserve">  </w:t>
      </w:r>
      <w:r w:rsidRPr="00FF430B">
        <w:rPr>
          <w:b/>
          <w:lang w:eastAsia="ru-RU"/>
        </w:rPr>
        <w:t>este</w:t>
      </w:r>
      <w:r>
        <w:rPr>
          <w:b/>
          <w:lang w:eastAsia="ru-RU"/>
        </w:rPr>
        <w:t xml:space="preserve">  </w:t>
      </w:r>
      <w:r w:rsidRPr="00FF430B">
        <w:rPr>
          <w:b/>
          <w:lang w:eastAsia="ru-RU"/>
        </w:rPr>
        <w:t>rezervată</w:t>
      </w:r>
      <w:r>
        <w:rPr>
          <w:b/>
          <w:lang w:eastAsia="ru-RU"/>
        </w:rPr>
        <w:t xml:space="preserve">  </w:t>
      </w:r>
      <w:r w:rsidRPr="00FF430B">
        <w:rPr>
          <w:b/>
          <w:lang w:eastAsia="ru-RU"/>
        </w:rPr>
        <w:t>unei</w:t>
      </w:r>
      <w:r>
        <w:rPr>
          <w:b/>
          <w:lang w:eastAsia="ru-RU"/>
        </w:rPr>
        <w:t xml:space="preserve">  </w:t>
      </w:r>
      <w:r w:rsidRPr="00FF430B">
        <w:rPr>
          <w:b/>
          <w:lang w:eastAsia="ru-RU"/>
        </w:rPr>
        <w:t>anumite</w:t>
      </w:r>
      <w:r>
        <w:rPr>
          <w:b/>
          <w:lang w:eastAsia="ru-RU"/>
        </w:rPr>
        <w:t xml:space="preserve">   </w:t>
      </w:r>
      <w:r w:rsidRPr="00FF430B">
        <w:rPr>
          <w:b/>
          <w:lang w:eastAsia="ru-RU"/>
        </w:rPr>
        <w:t>profesii</w:t>
      </w:r>
      <w:r>
        <w:rPr>
          <w:b/>
          <w:lang w:eastAsia="ru-RU"/>
        </w:rPr>
        <w:t xml:space="preserve">  </w:t>
      </w:r>
      <w:r w:rsidRPr="00FF430B">
        <w:rPr>
          <w:b/>
          <w:lang w:eastAsia="ru-RU"/>
        </w:rPr>
        <w:t>în</w:t>
      </w:r>
      <w:r>
        <w:rPr>
          <w:b/>
          <w:lang w:eastAsia="ru-RU"/>
        </w:rPr>
        <w:t xml:space="preserve">   </w:t>
      </w:r>
      <w:r w:rsidRPr="00FF430B">
        <w:rPr>
          <w:b/>
          <w:lang w:eastAsia="ru-RU"/>
        </w:rPr>
        <w:t>temeiul</w:t>
      </w:r>
      <w:r>
        <w:rPr>
          <w:b/>
          <w:lang w:eastAsia="ru-RU"/>
        </w:rPr>
        <w:t xml:space="preserve">  </w:t>
      </w:r>
      <w:r w:rsidRPr="00FF430B">
        <w:rPr>
          <w:b/>
          <w:lang w:eastAsia="ru-RU"/>
        </w:rPr>
        <w:t>unor</w:t>
      </w:r>
      <w:r>
        <w:rPr>
          <w:b/>
          <w:lang w:eastAsia="ru-RU"/>
        </w:rPr>
        <w:t xml:space="preserve">  </w:t>
      </w:r>
      <w:r w:rsidRPr="00FF430B">
        <w:rPr>
          <w:b/>
          <w:lang w:eastAsia="ru-RU"/>
        </w:rPr>
        <w:t>legi</w:t>
      </w:r>
      <w:r>
        <w:rPr>
          <w:b/>
          <w:lang w:eastAsia="ru-RU"/>
        </w:rPr>
        <w:t xml:space="preserve">  </w:t>
      </w:r>
      <w:r w:rsidRPr="00FF430B">
        <w:rPr>
          <w:b/>
          <w:lang w:eastAsia="ru-RU"/>
        </w:rPr>
        <w:t>sau al</w:t>
      </w:r>
      <w:r>
        <w:rPr>
          <w:b/>
          <w:lang w:eastAsia="ru-RU"/>
        </w:rPr>
        <w:t xml:space="preserve">  </w:t>
      </w:r>
      <w:r w:rsidRPr="00FF430B">
        <w:rPr>
          <w:b/>
          <w:lang w:eastAsia="ru-RU"/>
        </w:rPr>
        <w:t xml:space="preserve"> unor</w:t>
      </w:r>
      <w:r>
        <w:rPr>
          <w:b/>
          <w:lang w:eastAsia="ru-RU"/>
        </w:rPr>
        <w:t xml:space="preserve">   </w:t>
      </w:r>
      <w:r w:rsidRPr="00FF430B">
        <w:rPr>
          <w:b/>
          <w:lang w:eastAsia="ru-RU"/>
        </w:rPr>
        <w:t xml:space="preserve">acte administrative (dupăcaz): </w:t>
      </w:r>
      <w:r>
        <w:rPr>
          <w:b/>
          <w:lang w:eastAsia="ru-RU"/>
        </w:rPr>
        <w:t xml:space="preserve">                       nu  se  aplică</w:t>
      </w:r>
    </w:p>
    <w:p w:rsidR="00675600" w:rsidRPr="00FF430B" w:rsidRDefault="00675600" w:rsidP="00675600">
      <w:pPr>
        <w:shd w:val="clear" w:color="auto" w:fill="FFFFFF" w:themeFill="background1"/>
        <w:tabs>
          <w:tab w:val="right" w:pos="426"/>
        </w:tabs>
        <w:contextualSpacing/>
        <w:jc w:val="center"/>
        <w:rPr>
          <w:sz w:val="20"/>
          <w:lang w:eastAsia="ru-RU"/>
        </w:rPr>
      </w:pPr>
      <w:r>
        <w:rPr>
          <w:sz w:val="20"/>
          <w:lang w:eastAsia="ru-RU"/>
        </w:rPr>
        <w:t xml:space="preserve">                                                             </w:t>
      </w:r>
      <w:r w:rsidRPr="00FF430B">
        <w:rPr>
          <w:sz w:val="20"/>
          <w:lang w:eastAsia="ru-RU"/>
        </w:rPr>
        <w:t>(se menționează</w:t>
      </w:r>
      <w:r>
        <w:rPr>
          <w:sz w:val="20"/>
          <w:lang w:eastAsia="ru-RU"/>
        </w:rPr>
        <w:t xml:space="preserve">   </w:t>
      </w:r>
      <w:r w:rsidRPr="00FF430B">
        <w:rPr>
          <w:sz w:val="20"/>
          <w:lang w:eastAsia="ru-RU"/>
        </w:rPr>
        <w:t>respectivele</w:t>
      </w:r>
      <w:r>
        <w:rPr>
          <w:sz w:val="20"/>
          <w:lang w:eastAsia="ru-RU"/>
        </w:rPr>
        <w:t xml:space="preserve">  </w:t>
      </w:r>
      <w:r w:rsidRPr="00FF430B">
        <w:rPr>
          <w:sz w:val="20"/>
          <w:lang w:eastAsia="ru-RU"/>
        </w:rPr>
        <w:t>legi</w:t>
      </w:r>
      <w:r>
        <w:rPr>
          <w:sz w:val="20"/>
          <w:lang w:eastAsia="ru-RU"/>
        </w:rPr>
        <w:t xml:space="preserve">  </w:t>
      </w:r>
      <w:r w:rsidRPr="00FF430B">
        <w:rPr>
          <w:sz w:val="20"/>
          <w:lang w:eastAsia="ru-RU"/>
        </w:rPr>
        <w:t>și</w:t>
      </w:r>
      <w:r>
        <w:rPr>
          <w:sz w:val="20"/>
          <w:lang w:eastAsia="ru-RU"/>
        </w:rPr>
        <w:t xml:space="preserve">   </w:t>
      </w:r>
      <w:r w:rsidRPr="00FF430B">
        <w:rPr>
          <w:sz w:val="20"/>
          <w:lang w:eastAsia="ru-RU"/>
        </w:rPr>
        <w:t>acte</w:t>
      </w:r>
      <w:r>
        <w:rPr>
          <w:sz w:val="20"/>
          <w:lang w:eastAsia="ru-RU"/>
        </w:rPr>
        <w:t xml:space="preserve"> </w:t>
      </w:r>
      <w:r w:rsidRPr="00FF430B">
        <w:rPr>
          <w:sz w:val="20"/>
          <w:lang w:eastAsia="ru-RU"/>
        </w:rPr>
        <w:t xml:space="preserve"> administrative)</w:t>
      </w:r>
    </w:p>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Scurta</w:t>
      </w:r>
      <w:r>
        <w:rPr>
          <w:b/>
          <w:lang w:eastAsia="ru-RU"/>
        </w:rPr>
        <w:t xml:space="preserve">   </w:t>
      </w:r>
      <w:r w:rsidRPr="00FF430B">
        <w:rPr>
          <w:b/>
          <w:lang w:eastAsia="ru-RU"/>
        </w:rPr>
        <w:t>descriere a criteriilor</w:t>
      </w:r>
      <w:r>
        <w:rPr>
          <w:b/>
          <w:lang w:eastAsia="ru-RU"/>
        </w:rPr>
        <w:t xml:space="preserve">   </w:t>
      </w:r>
      <w:r w:rsidRPr="00FF430B">
        <w:rPr>
          <w:b/>
          <w:lang w:eastAsia="ru-RU"/>
        </w:rPr>
        <w:t>privind</w:t>
      </w:r>
      <w:r>
        <w:rPr>
          <w:b/>
          <w:lang w:eastAsia="ru-RU"/>
        </w:rPr>
        <w:t xml:space="preserve">   </w:t>
      </w:r>
      <w:r w:rsidRPr="00FF430B">
        <w:rPr>
          <w:b/>
          <w:lang w:eastAsia="ru-RU"/>
        </w:rPr>
        <w:t>eligibilitatea</w:t>
      </w:r>
      <w:r>
        <w:rPr>
          <w:b/>
          <w:lang w:eastAsia="ru-RU"/>
        </w:rPr>
        <w:t xml:space="preserve">   </w:t>
      </w:r>
      <w:r w:rsidRPr="00FF430B">
        <w:rPr>
          <w:b/>
          <w:lang w:eastAsia="ru-RU"/>
        </w:rPr>
        <w:t>operatorilor</w:t>
      </w:r>
      <w:r>
        <w:rPr>
          <w:b/>
          <w:lang w:eastAsia="ru-RU"/>
        </w:rPr>
        <w:t xml:space="preserve">   </w:t>
      </w:r>
      <w:r w:rsidRPr="00FF430B">
        <w:rPr>
          <w:b/>
          <w:lang w:eastAsia="ru-RU"/>
        </w:rPr>
        <w:t>economici care pot determina</w:t>
      </w:r>
      <w:r>
        <w:rPr>
          <w:b/>
          <w:lang w:eastAsia="ru-RU"/>
        </w:rPr>
        <w:t xml:space="preserve">   </w:t>
      </w:r>
      <w:r w:rsidRPr="00FF430B">
        <w:rPr>
          <w:b/>
          <w:lang w:eastAsia="ru-RU"/>
        </w:rPr>
        <w:t>eliminarea</w:t>
      </w:r>
      <w:r>
        <w:rPr>
          <w:b/>
          <w:lang w:eastAsia="ru-RU"/>
        </w:rPr>
        <w:t xml:space="preserve">   </w:t>
      </w:r>
      <w:r w:rsidRPr="00FF430B">
        <w:rPr>
          <w:b/>
          <w:lang w:eastAsia="ru-RU"/>
        </w:rPr>
        <w:t>acestora</w:t>
      </w:r>
      <w:r>
        <w:rPr>
          <w:b/>
          <w:lang w:eastAsia="ru-RU"/>
        </w:rPr>
        <w:t xml:space="preserve">  </w:t>
      </w:r>
      <w:r w:rsidRPr="00FF430B">
        <w:rPr>
          <w:b/>
          <w:lang w:eastAsia="ru-RU"/>
        </w:rPr>
        <w:t>și a criteriilor de selecție/de preselecție; nivelul minim (nivelurile</w:t>
      </w:r>
      <w:r>
        <w:rPr>
          <w:b/>
          <w:lang w:eastAsia="ru-RU"/>
        </w:rPr>
        <w:t xml:space="preserve">   </w:t>
      </w:r>
      <w:r w:rsidRPr="00FF430B">
        <w:rPr>
          <w:b/>
          <w:lang w:eastAsia="ru-RU"/>
        </w:rPr>
        <w:t>minime) al (ale) cerințelor eventual impuse; se menționează</w:t>
      </w:r>
      <w:r>
        <w:rPr>
          <w:b/>
          <w:lang w:eastAsia="ru-RU"/>
        </w:rPr>
        <w:t xml:space="preserve">  </w:t>
      </w:r>
      <w:r w:rsidRPr="00FF430B">
        <w:rPr>
          <w:b/>
          <w:lang w:eastAsia="ru-RU"/>
        </w:rPr>
        <w:t xml:space="preserve">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6"/>
        <w:gridCol w:w="3810"/>
        <w:gridCol w:w="3563"/>
        <w:gridCol w:w="1621"/>
      </w:tblGrid>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b/>
                <w:iCs/>
                <w:sz w:val="20"/>
                <w:szCs w:val="20"/>
                <w:lang w:eastAsia="ru-RU"/>
              </w:rPr>
            </w:pPr>
            <w:r w:rsidRPr="00675600">
              <w:rPr>
                <w:b/>
                <w:iCs/>
                <w:sz w:val="20"/>
                <w:szCs w:val="20"/>
                <w:lang w:eastAsia="ru-RU"/>
              </w:rPr>
              <w:t>Nr. d/o</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jc w:val="center"/>
              <w:rPr>
                <w:b/>
                <w:iCs/>
                <w:sz w:val="20"/>
                <w:szCs w:val="20"/>
                <w:lang w:eastAsia="ru-RU"/>
              </w:rPr>
            </w:pPr>
            <w:r w:rsidRPr="00675600">
              <w:rPr>
                <w:b/>
                <w:iCs/>
                <w:sz w:val="20"/>
                <w:szCs w:val="20"/>
                <w:lang w:eastAsia="ru-RU"/>
              </w:rPr>
              <w:t>Descrierea criteriului/cerinței</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b/>
                <w:iCs/>
                <w:sz w:val="20"/>
                <w:szCs w:val="20"/>
                <w:lang w:eastAsia="ru-RU"/>
              </w:rPr>
            </w:pPr>
            <w:r w:rsidRPr="00675600">
              <w:rPr>
                <w:b/>
                <w:iCs/>
                <w:sz w:val="20"/>
                <w:szCs w:val="20"/>
                <w:lang w:eastAsia="ru-RU"/>
              </w:rPr>
              <w:t>Mod de demonstrare a îndeplinirii criteriului/cerinței:</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jc w:val="center"/>
              <w:rPr>
                <w:b/>
                <w:iCs/>
                <w:sz w:val="20"/>
                <w:szCs w:val="20"/>
                <w:lang w:eastAsia="ru-RU"/>
              </w:rPr>
            </w:pPr>
            <w:r w:rsidRPr="00675600">
              <w:rPr>
                <w:b/>
                <w:iCs/>
                <w:sz w:val="20"/>
                <w:szCs w:val="20"/>
                <w:lang w:eastAsia="ru-RU"/>
              </w:rPr>
              <w:t>Nivelul minim/</w:t>
            </w:r>
            <w:r w:rsidRPr="00675600">
              <w:rPr>
                <w:b/>
                <w:iCs/>
                <w:sz w:val="20"/>
                <w:szCs w:val="20"/>
                <w:lang w:eastAsia="ru-RU"/>
              </w:rPr>
              <w:br/>
              <w:t>Obligativitatea</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1</w:t>
            </w:r>
          </w:p>
        </w:tc>
        <w:tc>
          <w:tcPr>
            <w:tcW w:w="3810" w:type="dxa"/>
            <w:shd w:val="clear" w:color="auto" w:fill="auto"/>
          </w:tcPr>
          <w:p w:rsidR="00675600" w:rsidRPr="00675600" w:rsidRDefault="00675600" w:rsidP="00675600">
            <w:pPr>
              <w:pStyle w:val="a7"/>
              <w:tabs>
                <w:tab w:val="left" w:pos="567"/>
              </w:tabs>
              <w:rPr>
                <w:rFonts w:ascii="Times New Roman" w:hAnsi="Times New Roman"/>
                <w:iCs/>
                <w:lang w:eastAsia="ru-RU"/>
              </w:rPr>
            </w:pPr>
            <w:r w:rsidRPr="00675600">
              <w:rPr>
                <w:rFonts w:ascii="Times New Roman" w:hAnsi="Times New Roman"/>
                <w:iCs/>
                <w:lang w:eastAsia="ru-RU"/>
              </w:rPr>
              <w:t>Crere  de  participare</w:t>
            </w:r>
          </w:p>
          <w:p w:rsidR="00675600" w:rsidRPr="00675600" w:rsidRDefault="00675600" w:rsidP="00675600">
            <w:pPr>
              <w:pStyle w:val="a7"/>
              <w:tabs>
                <w:tab w:val="left" w:pos="567"/>
              </w:tabs>
              <w:rPr>
                <w:rFonts w:ascii="Times New Roman" w:hAnsi="Times New Roman"/>
                <w:iCs/>
                <w:lang w:eastAsia="ru-RU"/>
              </w:rPr>
            </w:pP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nr.7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2</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Declarație  privind  valabilitatea  ofertei</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nr.8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3</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Grafic  de  efectuare  a  lucrărilor</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nr.10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4</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Declarație  privind  experiența  similară</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nr.12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5</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Declarație  privind  lista  principalelor  lucrări  efectuate  în  ultimul  an  de activitate</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nr.13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6</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 xml:space="preserve">Declarație  privind  dotările  specifice,  utilajul  și  echipamentul  necesar  pentru  îndeplenirea  corespunzătoare  a  contractului </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nr.14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7</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 xml:space="preserve">Declarație  privind  personalul  de  specialitate  propus  pentru  îndeplenirea  contractului </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nr.15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8</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Lista  subcontractanților și  partea/părțile  din  contract  care  sunt</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nr.16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9</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Caietul  de  sarcini / formularul  de  deviz nr.1 – lista  cu  cantitățile  de  lucrări /</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Semnat  electronic / anexa  nr.23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10</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Informații  generale  despre  ofertant</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 xml:space="preserve">Semnat  electronic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11</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DUAE</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 xml:space="preserve">Semnat  electronic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12</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Extrasul  din  Registrul  de  Stat  al  persoanelor  juridice</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 xml:space="preserve">Copie,  semnat  electronic </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r w:rsidR="00675600" w:rsidRPr="009516C7" w:rsidTr="00675600">
        <w:tc>
          <w:tcPr>
            <w:tcW w:w="576"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12</w:t>
            </w:r>
          </w:p>
        </w:tc>
        <w:tc>
          <w:tcPr>
            <w:tcW w:w="3810"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Declarație  privind  garanția  lucrărilor</w:t>
            </w:r>
          </w:p>
        </w:tc>
        <w:tc>
          <w:tcPr>
            <w:tcW w:w="3563"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Declarație  pe  proprie  răspundere privind  garanția  lucrărilor  minimum  3  ani. Semnat  electronic</w:t>
            </w:r>
          </w:p>
        </w:tc>
        <w:tc>
          <w:tcPr>
            <w:tcW w:w="1621"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Obligatoriu</w:t>
            </w:r>
          </w:p>
        </w:tc>
      </w:tr>
    </w:tbl>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Motivul</w:t>
      </w:r>
      <w:r>
        <w:rPr>
          <w:b/>
          <w:lang w:eastAsia="ru-RU"/>
        </w:rPr>
        <w:t xml:space="preserve">   </w:t>
      </w:r>
      <w:r w:rsidRPr="00FF430B">
        <w:rPr>
          <w:b/>
          <w:lang w:eastAsia="ru-RU"/>
        </w:rPr>
        <w:t>recurgerii la procedura</w:t>
      </w:r>
      <w:r>
        <w:rPr>
          <w:b/>
          <w:lang w:eastAsia="ru-RU"/>
        </w:rPr>
        <w:t xml:space="preserve">   </w:t>
      </w:r>
      <w:r w:rsidRPr="00FF430B">
        <w:rPr>
          <w:b/>
          <w:lang w:eastAsia="ru-RU"/>
        </w:rPr>
        <w:t>accelerată (în</w:t>
      </w:r>
      <w:r>
        <w:rPr>
          <w:b/>
          <w:lang w:eastAsia="ru-RU"/>
        </w:rPr>
        <w:t xml:space="preserve">  </w:t>
      </w:r>
      <w:r w:rsidRPr="00FF430B">
        <w:rPr>
          <w:b/>
          <w:lang w:eastAsia="ru-RU"/>
        </w:rPr>
        <w:t>cazul</w:t>
      </w:r>
      <w:r>
        <w:rPr>
          <w:b/>
          <w:lang w:eastAsia="ru-RU"/>
        </w:rPr>
        <w:t xml:space="preserve">  </w:t>
      </w:r>
      <w:r w:rsidRPr="00FF430B">
        <w:rPr>
          <w:b/>
          <w:lang w:eastAsia="ru-RU"/>
        </w:rPr>
        <w:t>licitației</w:t>
      </w:r>
      <w:r>
        <w:rPr>
          <w:b/>
          <w:lang w:eastAsia="ru-RU"/>
        </w:rPr>
        <w:t xml:space="preserve">   </w:t>
      </w:r>
      <w:r w:rsidRPr="00FF430B">
        <w:rPr>
          <w:b/>
          <w:lang w:eastAsia="ru-RU"/>
        </w:rPr>
        <w:t>deschise, restrânse</w:t>
      </w:r>
      <w:r>
        <w:rPr>
          <w:b/>
          <w:lang w:eastAsia="ru-RU"/>
        </w:rPr>
        <w:t xml:space="preserve">  </w:t>
      </w:r>
      <w:r w:rsidRPr="00FF430B">
        <w:rPr>
          <w:b/>
          <w:lang w:eastAsia="ru-RU"/>
        </w:rPr>
        <w:t xml:space="preserve">și a </w:t>
      </w:r>
      <w:r>
        <w:rPr>
          <w:b/>
          <w:lang w:eastAsia="ru-RU"/>
        </w:rPr>
        <w:t xml:space="preserve">procedure   </w:t>
      </w:r>
      <w:r w:rsidRPr="00FF430B">
        <w:rPr>
          <w:b/>
          <w:lang w:eastAsia="ru-RU"/>
        </w:rPr>
        <w:t>negociate), dupăcaz</w:t>
      </w:r>
      <w:r>
        <w:rPr>
          <w:b/>
          <w:lang w:eastAsia="ru-RU"/>
        </w:rPr>
        <w:t xml:space="preserve">            nu  se  aplică</w:t>
      </w:r>
    </w:p>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Tehnici</w:t>
      </w:r>
      <w:r>
        <w:rPr>
          <w:b/>
          <w:lang w:eastAsia="ru-RU"/>
        </w:rPr>
        <w:t xml:space="preserve">  </w:t>
      </w:r>
      <w:r w:rsidRPr="00FF430B">
        <w:rPr>
          <w:b/>
          <w:lang w:eastAsia="ru-RU"/>
        </w:rPr>
        <w:t>și</w:t>
      </w:r>
      <w:r>
        <w:rPr>
          <w:b/>
          <w:lang w:eastAsia="ru-RU"/>
        </w:rPr>
        <w:t xml:space="preserve">  </w:t>
      </w:r>
      <w:r w:rsidRPr="00FF430B">
        <w:rPr>
          <w:b/>
          <w:lang w:eastAsia="ru-RU"/>
        </w:rPr>
        <w:t>instrumente</w:t>
      </w:r>
      <w:r>
        <w:rPr>
          <w:b/>
          <w:lang w:eastAsia="ru-RU"/>
        </w:rPr>
        <w:t xml:space="preserve">   </w:t>
      </w:r>
      <w:r w:rsidRPr="00FF430B">
        <w:rPr>
          <w:b/>
          <w:lang w:eastAsia="ru-RU"/>
        </w:rPr>
        <w:t>specifice de atribuire (dacă</w:t>
      </w:r>
      <w:r>
        <w:rPr>
          <w:b/>
          <w:lang w:eastAsia="ru-RU"/>
        </w:rPr>
        <w:t xml:space="preserve">   </w:t>
      </w:r>
      <w:r w:rsidRPr="00FF430B">
        <w:rPr>
          <w:b/>
          <w:lang w:eastAsia="ru-RU"/>
        </w:rPr>
        <w:t>este</w:t>
      </w:r>
      <w:r>
        <w:rPr>
          <w:b/>
          <w:lang w:eastAsia="ru-RU"/>
        </w:rPr>
        <w:t xml:space="preserve">   </w:t>
      </w:r>
      <w:r w:rsidRPr="00FF430B">
        <w:rPr>
          <w:b/>
          <w:lang w:eastAsia="ru-RU"/>
        </w:rPr>
        <w:t>cazul</w:t>
      </w:r>
      <w:r>
        <w:rPr>
          <w:b/>
          <w:lang w:eastAsia="ru-RU"/>
        </w:rPr>
        <w:t xml:space="preserve">   </w:t>
      </w:r>
      <w:r w:rsidRPr="00FF430B">
        <w:rPr>
          <w:b/>
          <w:lang w:eastAsia="ru-RU"/>
        </w:rPr>
        <w:t>specificați</w:t>
      </w:r>
      <w:r>
        <w:rPr>
          <w:b/>
          <w:lang w:eastAsia="ru-RU"/>
        </w:rPr>
        <w:t xml:space="preserve">  </w:t>
      </w:r>
      <w:r w:rsidRPr="00FF430B">
        <w:rPr>
          <w:b/>
          <w:lang w:eastAsia="ru-RU"/>
        </w:rPr>
        <w:t>dacă se va</w:t>
      </w:r>
      <w:r>
        <w:rPr>
          <w:b/>
          <w:lang w:eastAsia="ru-RU"/>
        </w:rPr>
        <w:t xml:space="preserve">   utilize   </w:t>
      </w:r>
      <w:r w:rsidRPr="00FF430B">
        <w:rPr>
          <w:b/>
          <w:lang w:eastAsia="ru-RU"/>
        </w:rPr>
        <w:t>acordul-cadru, sistemul</w:t>
      </w:r>
      <w:r>
        <w:rPr>
          <w:b/>
          <w:lang w:eastAsia="ru-RU"/>
        </w:rPr>
        <w:t xml:space="preserve">   </w:t>
      </w:r>
      <w:r w:rsidRPr="00FF430B">
        <w:rPr>
          <w:b/>
          <w:lang w:eastAsia="ru-RU"/>
        </w:rPr>
        <w:t>dinamic de achiziție</w:t>
      </w:r>
      <w:r>
        <w:rPr>
          <w:b/>
          <w:lang w:eastAsia="ru-RU"/>
        </w:rPr>
        <w:t xml:space="preserve">  </w:t>
      </w:r>
      <w:r w:rsidRPr="00FF430B">
        <w:rPr>
          <w:b/>
          <w:lang w:eastAsia="ru-RU"/>
        </w:rPr>
        <w:t>sau</w:t>
      </w:r>
      <w:r>
        <w:rPr>
          <w:b/>
          <w:lang w:eastAsia="ru-RU"/>
        </w:rPr>
        <w:t xml:space="preserve">   </w:t>
      </w:r>
      <w:r w:rsidRPr="00FF430B">
        <w:rPr>
          <w:b/>
          <w:lang w:eastAsia="ru-RU"/>
        </w:rPr>
        <w:t>licitația</w:t>
      </w:r>
      <w:r>
        <w:rPr>
          <w:b/>
          <w:lang w:eastAsia="ru-RU"/>
        </w:rPr>
        <w:t xml:space="preserve">  </w:t>
      </w:r>
      <w:r w:rsidRPr="00FF430B">
        <w:rPr>
          <w:b/>
          <w:lang w:eastAsia="ru-RU"/>
        </w:rPr>
        <w:t>electronică):</w:t>
      </w:r>
    </w:p>
    <w:p w:rsidR="00675600" w:rsidRPr="00FF430B" w:rsidRDefault="00675600" w:rsidP="00675600">
      <w:pPr>
        <w:numPr>
          <w:ilvl w:val="0"/>
          <w:numId w:val="25"/>
        </w:numPr>
        <w:tabs>
          <w:tab w:val="right" w:pos="426"/>
        </w:tabs>
        <w:spacing w:before="120"/>
        <w:ind w:left="0" w:firstLine="0"/>
        <w:rPr>
          <w:b/>
          <w:lang w:eastAsia="ru-RU"/>
        </w:rPr>
      </w:pPr>
      <w:r w:rsidRPr="00FF430B">
        <w:rPr>
          <w:b/>
          <w:lang w:eastAsia="ru-RU"/>
        </w:rPr>
        <w:t>Condiții</w:t>
      </w:r>
      <w:r>
        <w:rPr>
          <w:b/>
          <w:lang w:eastAsia="ru-RU"/>
        </w:rPr>
        <w:t xml:space="preserve">   </w:t>
      </w:r>
      <w:r w:rsidRPr="00FF430B">
        <w:rPr>
          <w:b/>
          <w:lang w:eastAsia="ru-RU"/>
        </w:rPr>
        <w:t>speciale de care depinde</w:t>
      </w:r>
      <w:r>
        <w:rPr>
          <w:b/>
          <w:lang w:eastAsia="ru-RU"/>
        </w:rPr>
        <w:t xml:space="preserve">   </w:t>
      </w:r>
      <w:r w:rsidRPr="00FF430B">
        <w:rPr>
          <w:b/>
          <w:lang w:eastAsia="ru-RU"/>
        </w:rPr>
        <w:t>îndeplinirea</w:t>
      </w:r>
      <w:r>
        <w:rPr>
          <w:b/>
          <w:lang w:eastAsia="ru-RU"/>
        </w:rPr>
        <w:t xml:space="preserve">   </w:t>
      </w:r>
      <w:r w:rsidRPr="00FF430B">
        <w:rPr>
          <w:b/>
          <w:lang w:eastAsia="ru-RU"/>
        </w:rPr>
        <w:t>contractului (</w:t>
      </w:r>
      <w:r w:rsidRPr="00FF430B">
        <w:rPr>
          <w:lang w:eastAsia="ru-RU"/>
        </w:rPr>
        <w:t>indicați</w:t>
      </w:r>
      <w:r>
        <w:rPr>
          <w:lang w:eastAsia="ru-RU"/>
        </w:rPr>
        <w:t xml:space="preserve">  </w:t>
      </w:r>
      <w:r w:rsidRPr="00FF430B">
        <w:rPr>
          <w:lang w:eastAsia="ru-RU"/>
        </w:rPr>
        <w:t>după</w:t>
      </w:r>
      <w:r>
        <w:rPr>
          <w:lang w:eastAsia="ru-RU"/>
        </w:rPr>
        <w:t xml:space="preserve">  </w:t>
      </w:r>
      <w:r w:rsidRPr="00FF430B">
        <w:rPr>
          <w:lang w:eastAsia="ru-RU"/>
        </w:rPr>
        <w:t>caz</w:t>
      </w:r>
      <w:r w:rsidRPr="00FF430B">
        <w:rPr>
          <w:b/>
          <w:lang w:eastAsia="ru-RU"/>
        </w:rPr>
        <w:t xml:space="preserve">): </w:t>
      </w:r>
    </w:p>
    <w:p w:rsidR="00675600" w:rsidRPr="00FF430B" w:rsidRDefault="00675600" w:rsidP="00675600">
      <w:pPr>
        <w:numPr>
          <w:ilvl w:val="0"/>
          <w:numId w:val="25"/>
        </w:numPr>
        <w:tabs>
          <w:tab w:val="right" w:pos="426"/>
        </w:tabs>
        <w:spacing w:before="120"/>
        <w:ind w:left="0" w:firstLine="0"/>
        <w:rPr>
          <w:b/>
          <w:lang w:eastAsia="ru-RU"/>
        </w:rPr>
      </w:pPr>
      <w:bookmarkStart w:id="46" w:name="_Hlk71621175"/>
      <w:r>
        <w:rPr>
          <w:b/>
          <w:lang w:eastAsia="ru-RU"/>
        </w:rPr>
        <w:t>Ofertele se prezintă  în  valută</w:t>
      </w:r>
      <w:bookmarkEnd w:id="46"/>
      <w:r>
        <w:rPr>
          <w:b/>
          <w:lang w:eastAsia="ru-RU"/>
        </w:rPr>
        <w:t xml:space="preserve">  națională</w:t>
      </w:r>
    </w:p>
    <w:p w:rsidR="00675600" w:rsidRPr="00FF430B" w:rsidRDefault="00675600" w:rsidP="00675600">
      <w:pPr>
        <w:numPr>
          <w:ilvl w:val="0"/>
          <w:numId w:val="25"/>
        </w:numPr>
        <w:tabs>
          <w:tab w:val="right" w:pos="426"/>
        </w:tabs>
        <w:spacing w:before="120"/>
        <w:ind w:left="0" w:firstLine="0"/>
        <w:rPr>
          <w:b/>
          <w:lang w:eastAsia="ru-RU"/>
        </w:rPr>
      </w:pPr>
      <w:r w:rsidRPr="00FF430B">
        <w:rPr>
          <w:b/>
          <w:lang w:eastAsia="ru-RU"/>
        </w:rPr>
        <w:t>Criteriul de evaluare</w:t>
      </w:r>
      <w:r>
        <w:rPr>
          <w:b/>
          <w:lang w:eastAsia="ru-RU"/>
        </w:rPr>
        <w:t xml:space="preserve">  </w:t>
      </w:r>
      <w:r w:rsidRPr="00FF430B">
        <w:rPr>
          <w:b/>
          <w:lang w:eastAsia="ru-RU"/>
        </w:rPr>
        <w:t>aplicat</w:t>
      </w:r>
      <w:r>
        <w:rPr>
          <w:b/>
          <w:lang w:eastAsia="ru-RU"/>
        </w:rPr>
        <w:t xml:space="preserve">   </w:t>
      </w:r>
      <w:r w:rsidRPr="00FF430B">
        <w:rPr>
          <w:b/>
          <w:lang w:eastAsia="ru-RU"/>
        </w:rPr>
        <w:t>pentru</w:t>
      </w:r>
      <w:r>
        <w:rPr>
          <w:b/>
          <w:lang w:eastAsia="ru-RU"/>
        </w:rPr>
        <w:t xml:space="preserve">  </w:t>
      </w:r>
      <w:r w:rsidRPr="00FF430B">
        <w:rPr>
          <w:b/>
          <w:lang w:eastAsia="ru-RU"/>
        </w:rPr>
        <w:t>atribuirea</w:t>
      </w:r>
      <w:r>
        <w:rPr>
          <w:b/>
          <w:lang w:eastAsia="ru-RU"/>
        </w:rPr>
        <w:t xml:space="preserve">  </w:t>
      </w:r>
      <w:r w:rsidRPr="00FF430B">
        <w:rPr>
          <w:b/>
          <w:lang w:eastAsia="ru-RU"/>
        </w:rPr>
        <w:t>contractului:</w:t>
      </w:r>
      <w:r>
        <w:rPr>
          <w:b/>
          <w:lang w:eastAsia="ru-RU"/>
        </w:rPr>
        <w:t xml:space="preserve">     preț  cel  mai  scăzut</w:t>
      </w:r>
    </w:p>
    <w:p w:rsidR="00675600" w:rsidRDefault="00675600" w:rsidP="00675600">
      <w:pPr>
        <w:numPr>
          <w:ilvl w:val="0"/>
          <w:numId w:val="25"/>
        </w:numPr>
        <w:tabs>
          <w:tab w:val="right" w:pos="426"/>
        </w:tabs>
        <w:spacing w:before="120"/>
        <w:ind w:left="0" w:firstLine="0"/>
        <w:rPr>
          <w:b/>
          <w:lang w:eastAsia="ru-RU"/>
        </w:rPr>
      </w:pPr>
      <w:r w:rsidRPr="00FF430B">
        <w:rPr>
          <w:b/>
          <w:lang w:eastAsia="ru-RU"/>
        </w:rPr>
        <w:t>Factorii de evaluare a ofertei</w:t>
      </w:r>
      <w:r>
        <w:rPr>
          <w:b/>
          <w:lang w:eastAsia="ru-RU"/>
        </w:rPr>
        <w:t xml:space="preserve">  </w:t>
      </w:r>
      <w:r w:rsidRPr="00FF430B">
        <w:rPr>
          <w:b/>
          <w:lang w:eastAsia="ru-RU"/>
        </w:rPr>
        <w:t>celei</w:t>
      </w:r>
      <w:r>
        <w:rPr>
          <w:b/>
          <w:lang w:eastAsia="ru-RU"/>
        </w:rPr>
        <w:t xml:space="preserve">  </w:t>
      </w:r>
      <w:r w:rsidRPr="00FF430B">
        <w:rPr>
          <w:b/>
          <w:lang w:eastAsia="ru-RU"/>
        </w:rPr>
        <w:t>mai</w:t>
      </w:r>
      <w:r>
        <w:rPr>
          <w:b/>
          <w:lang w:eastAsia="ru-RU"/>
        </w:rPr>
        <w:t xml:space="preserve">   </w:t>
      </w:r>
      <w:r w:rsidRPr="00FF430B">
        <w:rPr>
          <w:b/>
          <w:lang w:eastAsia="ru-RU"/>
        </w:rPr>
        <w:t>avantajoase din punct de vedere economic, precum și</w:t>
      </w:r>
      <w:r>
        <w:rPr>
          <w:b/>
          <w:lang w:eastAsia="ru-RU"/>
        </w:rPr>
        <w:t xml:space="preserve">  </w:t>
      </w:r>
      <w:r w:rsidRPr="00FF430B">
        <w:rPr>
          <w:b/>
          <w:lang w:eastAsia="ru-RU"/>
        </w:rPr>
        <w:t>ponderilelor:</w:t>
      </w:r>
    </w:p>
    <w:p w:rsidR="00675600" w:rsidRPr="00FF430B" w:rsidRDefault="00675600" w:rsidP="00675600">
      <w:pPr>
        <w:tabs>
          <w:tab w:val="right" w:pos="426"/>
        </w:tabs>
        <w:spacing w:before="120"/>
        <w:rPr>
          <w:b/>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42"/>
        <w:gridCol w:w="4678"/>
        <w:gridCol w:w="1418"/>
      </w:tblGrid>
      <w:tr w:rsidR="00675600" w:rsidTr="00675600">
        <w:tc>
          <w:tcPr>
            <w:tcW w:w="1242" w:type="dxa"/>
            <w:shd w:val="clear" w:color="auto" w:fill="auto"/>
          </w:tcPr>
          <w:p w:rsidR="00675600" w:rsidRPr="00675600" w:rsidRDefault="00675600" w:rsidP="00675600">
            <w:pPr>
              <w:shd w:val="clear" w:color="auto" w:fill="FFFFFF" w:themeFill="background1"/>
              <w:tabs>
                <w:tab w:val="left" w:pos="612"/>
              </w:tabs>
              <w:spacing w:before="120" w:after="120"/>
              <w:rPr>
                <w:b/>
                <w:iCs/>
                <w:sz w:val="20"/>
                <w:szCs w:val="20"/>
                <w:lang w:eastAsia="ru-RU"/>
              </w:rPr>
            </w:pPr>
            <w:r w:rsidRPr="00675600">
              <w:rPr>
                <w:b/>
                <w:iCs/>
                <w:sz w:val="20"/>
                <w:szCs w:val="20"/>
                <w:lang w:eastAsia="ru-RU"/>
              </w:rPr>
              <w:t>Nr. d/o</w:t>
            </w:r>
          </w:p>
        </w:tc>
        <w:tc>
          <w:tcPr>
            <w:tcW w:w="4678" w:type="dxa"/>
            <w:shd w:val="clear" w:color="auto" w:fill="auto"/>
          </w:tcPr>
          <w:p w:rsidR="00675600" w:rsidRPr="00675600" w:rsidRDefault="00675600" w:rsidP="00675600">
            <w:pPr>
              <w:shd w:val="clear" w:color="auto" w:fill="FFFFFF" w:themeFill="background1"/>
              <w:tabs>
                <w:tab w:val="left" w:pos="612"/>
              </w:tabs>
              <w:spacing w:before="120" w:after="120"/>
              <w:jc w:val="center"/>
              <w:rPr>
                <w:b/>
                <w:iCs/>
                <w:sz w:val="20"/>
                <w:szCs w:val="20"/>
                <w:lang w:eastAsia="ru-RU"/>
              </w:rPr>
            </w:pPr>
            <w:r w:rsidRPr="00675600">
              <w:rPr>
                <w:b/>
                <w:iCs/>
                <w:sz w:val="20"/>
                <w:szCs w:val="20"/>
                <w:lang w:eastAsia="ru-RU"/>
              </w:rPr>
              <w:t>Denumirea factorului de evaluare</w:t>
            </w:r>
          </w:p>
        </w:tc>
        <w:tc>
          <w:tcPr>
            <w:tcW w:w="1418" w:type="dxa"/>
            <w:shd w:val="clear" w:color="auto" w:fill="auto"/>
          </w:tcPr>
          <w:p w:rsidR="00675600" w:rsidRPr="00675600" w:rsidRDefault="00675600" w:rsidP="00675600">
            <w:pPr>
              <w:shd w:val="clear" w:color="auto" w:fill="FFFFFF" w:themeFill="background1"/>
              <w:tabs>
                <w:tab w:val="left" w:pos="612"/>
              </w:tabs>
              <w:spacing w:before="120" w:after="120"/>
              <w:jc w:val="center"/>
              <w:rPr>
                <w:b/>
                <w:iCs/>
                <w:sz w:val="20"/>
                <w:szCs w:val="20"/>
                <w:lang w:eastAsia="ru-RU"/>
              </w:rPr>
            </w:pPr>
            <w:r w:rsidRPr="00675600">
              <w:rPr>
                <w:b/>
                <w:iCs/>
                <w:sz w:val="20"/>
                <w:szCs w:val="20"/>
                <w:lang w:eastAsia="ru-RU"/>
              </w:rPr>
              <w:t>Ponderea%</w:t>
            </w:r>
          </w:p>
        </w:tc>
      </w:tr>
      <w:tr w:rsidR="00675600" w:rsidTr="00675600">
        <w:trPr>
          <w:trHeight w:val="310"/>
        </w:trPr>
        <w:tc>
          <w:tcPr>
            <w:tcW w:w="1242"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1</w:t>
            </w:r>
          </w:p>
        </w:tc>
        <w:tc>
          <w:tcPr>
            <w:tcW w:w="4678"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r w:rsidRPr="00675600">
              <w:rPr>
                <w:iCs/>
                <w:lang w:eastAsia="ru-RU"/>
              </w:rPr>
              <w:t>Nu  se  aplică</w:t>
            </w:r>
          </w:p>
        </w:tc>
        <w:tc>
          <w:tcPr>
            <w:tcW w:w="1418" w:type="dxa"/>
            <w:shd w:val="clear" w:color="auto" w:fill="auto"/>
          </w:tcPr>
          <w:p w:rsidR="00675600" w:rsidRPr="00675600" w:rsidRDefault="00675600" w:rsidP="00675600">
            <w:pPr>
              <w:shd w:val="clear" w:color="auto" w:fill="FFFFFF" w:themeFill="background1"/>
              <w:tabs>
                <w:tab w:val="left" w:pos="612"/>
              </w:tabs>
              <w:spacing w:before="120" w:after="120"/>
              <w:rPr>
                <w:iCs/>
                <w:lang w:eastAsia="ru-RU"/>
              </w:rPr>
            </w:pPr>
          </w:p>
        </w:tc>
      </w:tr>
    </w:tbl>
    <w:p w:rsidR="00675600" w:rsidRPr="00FF430B" w:rsidRDefault="00675600" w:rsidP="00675600">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Termenullimită de depunere/deschidere a ofertelor:</w:t>
      </w:r>
    </w:p>
    <w:p w:rsidR="00675600" w:rsidRPr="00FF430B" w:rsidRDefault="00675600" w:rsidP="00675600">
      <w:pPr>
        <w:numPr>
          <w:ilvl w:val="0"/>
          <w:numId w:val="27"/>
        </w:numPr>
        <w:shd w:val="clear" w:color="auto" w:fill="FFFFFF" w:themeFill="background1"/>
        <w:tabs>
          <w:tab w:val="right" w:pos="426"/>
        </w:tabs>
        <w:spacing w:before="120"/>
        <w:rPr>
          <w:b/>
          <w:lang w:eastAsia="ru-RU"/>
        </w:rPr>
      </w:pPr>
      <w:r>
        <w:rPr>
          <w:b/>
          <w:lang w:eastAsia="ru-RU"/>
        </w:rPr>
        <w:t xml:space="preserve"> </w:t>
      </w:r>
      <w:r w:rsidRPr="00FF430B">
        <w:rPr>
          <w:b/>
          <w:lang w:eastAsia="ru-RU"/>
        </w:rPr>
        <w:t xml:space="preserve">până la: </w:t>
      </w:r>
      <w:r w:rsidRPr="00FF430B">
        <w:rPr>
          <w:b/>
          <w:i/>
          <w:lang w:eastAsia="ru-RU"/>
        </w:rPr>
        <w:t>[oraexactă]</w:t>
      </w:r>
      <w:r>
        <w:rPr>
          <w:b/>
          <w:i/>
          <w:lang w:eastAsia="ru-RU"/>
        </w:rPr>
        <w:t xml:space="preserve">  </w:t>
      </w:r>
      <w:r w:rsidRPr="00FF430B">
        <w:rPr>
          <w:b/>
          <w:lang w:eastAsia="ru-RU"/>
        </w:rPr>
        <w:t>conform SIA RSAP</w:t>
      </w:r>
    </w:p>
    <w:p w:rsidR="00675600" w:rsidRPr="00492696" w:rsidRDefault="00675600" w:rsidP="00675600">
      <w:pPr>
        <w:numPr>
          <w:ilvl w:val="0"/>
          <w:numId w:val="27"/>
        </w:numPr>
        <w:shd w:val="clear" w:color="auto" w:fill="FFFFFF" w:themeFill="background1"/>
        <w:tabs>
          <w:tab w:val="right" w:pos="426"/>
        </w:tabs>
        <w:spacing w:before="120"/>
        <w:rPr>
          <w:b/>
          <w:lang w:eastAsia="ru-RU"/>
        </w:rPr>
      </w:pPr>
      <w:r w:rsidRPr="00492696">
        <w:rPr>
          <w:b/>
          <w:lang w:eastAsia="ru-RU"/>
        </w:rPr>
        <w:t xml:space="preserve">pe: </w:t>
      </w:r>
      <w:r w:rsidRPr="00492696">
        <w:rPr>
          <w:b/>
          <w:i/>
          <w:lang w:eastAsia="ru-RU"/>
        </w:rPr>
        <w:t xml:space="preserve">[data]  </w:t>
      </w:r>
      <w:r w:rsidRPr="00492696">
        <w:rPr>
          <w:b/>
          <w:lang w:eastAsia="ru-RU"/>
        </w:rPr>
        <w:t>conform SIA RSA</w:t>
      </w:r>
      <w:r>
        <w:rPr>
          <w:b/>
          <w:lang w:eastAsia="ru-RU"/>
        </w:rPr>
        <w:t xml:space="preserve">                                                                                                           </w:t>
      </w:r>
      <w:r w:rsidRPr="00492696">
        <w:rPr>
          <w:b/>
          <w:lang w:eastAsia="ru-RU"/>
        </w:rPr>
        <w:t>Adresa la care trebuie</w:t>
      </w:r>
      <w:r>
        <w:rPr>
          <w:b/>
          <w:lang w:eastAsia="ru-RU"/>
        </w:rPr>
        <w:t xml:space="preserve">   </w:t>
      </w:r>
      <w:r w:rsidRPr="00492696">
        <w:rPr>
          <w:b/>
          <w:lang w:eastAsia="ru-RU"/>
        </w:rPr>
        <w:t>transmise</w:t>
      </w:r>
      <w:r>
        <w:rPr>
          <w:b/>
          <w:lang w:eastAsia="ru-RU"/>
        </w:rPr>
        <w:t xml:space="preserve">   </w:t>
      </w:r>
      <w:r w:rsidRPr="00492696">
        <w:rPr>
          <w:b/>
          <w:lang w:eastAsia="ru-RU"/>
        </w:rPr>
        <w:t>ofertele</w:t>
      </w:r>
      <w:r>
        <w:rPr>
          <w:b/>
          <w:lang w:eastAsia="ru-RU"/>
        </w:rPr>
        <w:t xml:space="preserve">  </w:t>
      </w:r>
      <w:r w:rsidRPr="00492696">
        <w:rPr>
          <w:b/>
          <w:lang w:eastAsia="ru-RU"/>
        </w:rPr>
        <w:t>sau</w:t>
      </w:r>
      <w:r>
        <w:rPr>
          <w:b/>
          <w:lang w:eastAsia="ru-RU"/>
        </w:rPr>
        <w:t xml:space="preserve">   </w:t>
      </w:r>
      <w:r w:rsidRPr="00492696">
        <w:rPr>
          <w:b/>
          <w:lang w:eastAsia="ru-RU"/>
        </w:rPr>
        <w:t xml:space="preserve">cererile de participare: </w:t>
      </w:r>
    </w:p>
    <w:p w:rsidR="00675600" w:rsidRPr="00FF430B" w:rsidRDefault="00675600" w:rsidP="00675600">
      <w:pPr>
        <w:shd w:val="clear" w:color="auto" w:fill="FFFFFF" w:themeFill="background1"/>
        <w:tabs>
          <w:tab w:val="right" w:pos="426"/>
        </w:tabs>
        <w:spacing w:before="120"/>
        <w:ind w:left="450"/>
        <w:rPr>
          <w:b/>
          <w:lang w:eastAsia="ru-RU"/>
        </w:rPr>
      </w:pPr>
      <w:r w:rsidRPr="00FF430B">
        <w:rPr>
          <w:b/>
          <w:i/>
          <w:lang w:eastAsia="ru-RU"/>
        </w:rPr>
        <w:t>Ofertele</w:t>
      </w:r>
      <w:r>
        <w:rPr>
          <w:b/>
          <w:i/>
          <w:lang w:eastAsia="ru-RU"/>
        </w:rPr>
        <w:t xml:space="preserve">   </w:t>
      </w:r>
      <w:r w:rsidRPr="00FF430B">
        <w:rPr>
          <w:b/>
          <w:i/>
          <w:lang w:eastAsia="ru-RU"/>
        </w:rPr>
        <w:t>sau</w:t>
      </w:r>
      <w:r>
        <w:rPr>
          <w:b/>
          <w:i/>
          <w:lang w:eastAsia="ru-RU"/>
        </w:rPr>
        <w:t xml:space="preserve">   </w:t>
      </w:r>
      <w:r w:rsidRPr="00FF430B">
        <w:rPr>
          <w:b/>
          <w:i/>
          <w:lang w:eastAsia="ru-RU"/>
        </w:rPr>
        <w:t>cererile de participare</w:t>
      </w:r>
      <w:r>
        <w:rPr>
          <w:b/>
          <w:i/>
          <w:lang w:eastAsia="ru-RU"/>
        </w:rPr>
        <w:t xml:space="preserve">   </w:t>
      </w:r>
      <w:r w:rsidRPr="00FF430B">
        <w:rPr>
          <w:b/>
          <w:i/>
          <w:lang w:eastAsia="ru-RU"/>
        </w:rPr>
        <w:t>vor fi depuse electronic prin</w:t>
      </w:r>
      <w:r>
        <w:rPr>
          <w:b/>
          <w:i/>
          <w:lang w:eastAsia="ru-RU"/>
        </w:rPr>
        <w:t xml:space="preserve">   </w:t>
      </w:r>
      <w:r w:rsidRPr="00FF430B">
        <w:rPr>
          <w:b/>
          <w:i/>
          <w:lang w:eastAsia="ru-RU"/>
        </w:rPr>
        <w:t>intermediul SIA RSAP</w:t>
      </w:r>
    </w:p>
    <w:p w:rsidR="00675600" w:rsidRPr="00FF430B" w:rsidRDefault="00675600" w:rsidP="00675600">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 xml:space="preserve">  60  zile</w:t>
      </w:r>
    </w:p>
    <w:p w:rsidR="00675600" w:rsidRPr="00FF430B" w:rsidRDefault="00675600" w:rsidP="00675600">
      <w:pPr>
        <w:numPr>
          <w:ilvl w:val="0"/>
          <w:numId w:val="25"/>
        </w:numPr>
        <w:tabs>
          <w:tab w:val="right" w:pos="426"/>
        </w:tabs>
        <w:spacing w:before="120"/>
        <w:ind w:left="0" w:firstLine="0"/>
        <w:rPr>
          <w:b/>
          <w:lang w:eastAsia="ru-RU"/>
        </w:rPr>
      </w:pPr>
      <w:r w:rsidRPr="00FF430B">
        <w:rPr>
          <w:b/>
          <w:lang w:eastAsia="ru-RU"/>
        </w:rPr>
        <w:t>Locul</w:t>
      </w:r>
      <w:r>
        <w:rPr>
          <w:b/>
          <w:lang w:eastAsia="ru-RU"/>
        </w:rPr>
        <w:t xml:space="preserve"> </w:t>
      </w:r>
      <w:r w:rsidRPr="00FF430B">
        <w:rPr>
          <w:b/>
          <w:lang w:eastAsia="ru-RU"/>
        </w:rPr>
        <w:t>deschiderii</w:t>
      </w:r>
      <w:r>
        <w:rPr>
          <w:b/>
          <w:lang w:eastAsia="ru-RU"/>
        </w:rPr>
        <w:t xml:space="preserve">   </w:t>
      </w:r>
      <w:r w:rsidRPr="00FF430B">
        <w:rPr>
          <w:b/>
          <w:lang w:eastAsia="ru-RU"/>
        </w:rPr>
        <w:t xml:space="preserve">ofertelor: </w:t>
      </w:r>
      <w:r>
        <w:rPr>
          <w:b/>
          <w:lang w:eastAsia="ru-RU"/>
        </w:rPr>
        <w:t xml:space="preserve">                                               </w:t>
      </w:r>
      <w:r w:rsidRPr="00FF430B">
        <w:rPr>
          <w:b/>
          <w:i/>
          <w:lang w:eastAsia="ru-RU"/>
        </w:rPr>
        <w:t>SIA RSAP</w:t>
      </w:r>
    </w:p>
    <w:p w:rsidR="00675600" w:rsidRPr="00FF430B" w:rsidRDefault="00675600" w:rsidP="00675600">
      <w:pPr>
        <w:shd w:val="clear" w:color="auto" w:fill="FFFFFF" w:themeFill="background1"/>
        <w:tabs>
          <w:tab w:val="right" w:pos="426"/>
        </w:tabs>
        <w:ind w:left="3240"/>
        <w:contextualSpacing/>
        <w:jc w:val="center"/>
        <w:rPr>
          <w:sz w:val="20"/>
          <w:lang w:eastAsia="ru-RU"/>
        </w:rPr>
      </w:pPr>
      <w:r>
        <w:rPr>
          <w:sz w:val="20"/>
          <w:lang w:eastAsia="ru-RU"/>
        </w:rPr>
        <w:t xml:space="preserve">   </w:t>
      </w:r>
      <w:r w:rsidRPr="00FF430B">
        <w:rPr>
          <w:sz w:val="20"/>
          <w:lang w:eastAsia="ru-RU"/>
        </w:rPr>
        <w:t>(SIA RSAP sau</w:t>
      </w:r>
      <w:r>
        <w:rPr>
          <w:sz w:val="20"/>
          <w:lang w:eastAsia="ru-RU"/>
        </w:rPr>
        <w:t xml:space="preserve">   </w:t>
      </w:r>
      <w:r w:rsidRPr="00FF430B">
        <w:rPr>
          <w:sz w:val="20"/>
          <w:lang w:eastAsia="ru-RU"/>
        </w:rPr>
        <w:t>adresa</w:t>
      </w:r>
      <w:r>
        <w:rPr>
          <w:sz w:val="20"/>
          <w:lang w:eastAsia="ru-RU"/>
        </w:rPr>
        <w:t xml:space="preserve">   </w:t>
      </w:r>
      <w:r w:rsidRPr="00FF430B">
        <w:rPr>
          <w:sz w:val="20"/>
          <w:lang w:eastAsia="ru-RU"/>
        </w:rPr>
        <w:t>deschiderii)</w:t>
      </w:r>
    </w:p>
    <w:p w:rsidR="00675600" w:rsidRPr="00FF430B" w:rsidRDefault="00675600" w:rsidP="00675600">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w:t>
      </w:r>
      <w:r>
        <w:rPr>
          <w:b/>
          <w:i/>
          <w:lang w:eastAsia="ru-RU"/>
        </w:rPr>
        <w:t xml:space="preserve">  </w:t>
      </w:r>
      <w:r w:rsidRPr="00FF430B">
        <w:rPr>
          <w:b/>
          <w:i/>
          <w:lang w:eastAsia="ru-RU"/>
        </w:rPr>
        <w:t>întârziate</w:t>
      </w:r>
      <w:r>
        <w:rPr>
          <w:b/>
          <w:i/>
          <w:lang w:eastAsia="ru-RU"/>
        </w:rPr>
        <w:t xml:space="preserve">  </w:t>
      </w:r>
      <w:r w:rsidRPr="00FF430B">
        <w:rPr>
          <w:b/>
          <w:i/>
          <w:lang w:eastAsia="ru-RU"/>
        </w:rPr>
        <w:t xml:space="preserve">vor fi respinse. </w:t>
      </w:r>
    </w:p>
    <w:p w:rsidR="00675600" w:rsidRPr="00FF430B" w:rsidRDefault="00675600" w:rsidP="00675600">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Persoanele</w:t>
      </w:r>
      <w:r>
        <w:rPr>
          <w:b/>
          <w:lang w:eastAsia="ru-RU"/>
        </w:rPr>
        <w:t xml:space="preserve">   </w:t>
      </w:r>
      <w:r w:rsidRPr="00FF430B">
        <w:rPr>
          <w:b/>
          <w:lang w:eastAsia="ru-RU"/>
        </w:rPr>
        <w:t>autorizate</w:t>
      </w:r>
      <w:r>
        <w:rPr>
          <w:b/>
          <w:lang w:eastAsia="ru-RU"/>
        </w:rPr>
        <w:t xml:space="preserve">  </w:t>
      </w:r>
      <w:r w:rsidRPr="00FF430B">
        <w:rPr>
          <w:b/>
          <w:lang w:eastAsia="ru-RU"/>
        </w:rPr>
        <w:t>să</w:t>
      </w:r>
      <w:r>
        <w:rPr>
          <w:b/>
          <w:lang w:eastAsia="ru-RU"/>
        </w:rPr>
        <w:t xml:space="preserve">   </w:t>
      </w:r>
      <w:r w:rsidRPr="00FF430B">
        <w:rPr>
          <w:b/>
          <w:lang w:eastAsia="ru-RU"/>
        </w:rPr>
        <w:t>asiste la deschiderea</w:t>
      </w:r>
      <w:r>
        <w:rPr>
          <w:b/>
          <w:lang w:eastAsia="ru-RU"/>
        </w:rPr>
        <w:t xml:space="preserve">   </w:t>
      </w:r>
      <w:r w:rsidRPr="00FF430B">
        <w:rPr>
          <w:b/>
          <w:lang w:eastAsia="ru-RU"/>
        </w:rPr>
        <w:t xml:space="preserve">ofertelor: </w:t>
      </w:r>
      <w:r w:rsidRPr="00FF430B">
        <w:rPr>
          <w:b/>
          <w:lang w:eastAsia="ru-RU"/>
        </w:rPr>
        <w:br/>
      </w:r>
      <w:r w:rsidRPr="00FF430B">
        <w:rPr>
          <w:b/>
          <w:i/>
          <w:lang w:eastAsia="ru-RU"/>
        </w:rPr>
        <w:t>Ofertanții</w:t>
      </w:r>
      <w:r>
        <w:rPr>
          <w:b/>
          <w:i/>
          <w:lang w:eastAsia="ru-RU"/>
        </w:rPr>
        <w:t xml:space="preserve">   </w:t>
      </w:r>
      <w:r w:rsidRPr="00FF430B">
        <w:rPr>
          <w:b/>
          <w:i/>
          <w:lang w:eastAsia="ru-RU"/>
        </w:rPr>
        <w:t>sau</w:t>
      </w:r>
      <w:r>
        <w:rPr>
          <w:b/>
          <w:i/>
          <w:lang w:eastAsia="ru-RU"/>
        </w:rPr>
        <w:t xml:space="preserve">   </w:t>
      </w:r>
      <w:r w:rsidRPr="00FF430B">
        <w:rPr>
          <w:b/>
          <w:i/>
          <w:lang w:eastAsia="ru-RU"/>
        </w:rPr>
        <w:t>reprezentanții</w:t>
      </w:r>
      <w:r>
        <w:rPr>
          <w:b/>
          <w:i/>
          <w:lang w:eastAsia="ru-RU"/>
        </w:rPr>
        <w:t xml:space="preserve">   </w:t>
      </w:r>
      <w:r w:rsidRPr="00FF430B">
        <w:rPr>
          <w:b/>
          <w:i/>
          <w:lang w:eastAsia="ru-RU"/>
        </w:rPr>
        <w:t>acestora au dreptul</w:t>
      </w:r>
      <w:r>
        <w:rPr>
          <w:b/>
          <w:i/>
          <w:lang w:eastAsia="ru-RU"/>
        </w:rPr>
        <w:t xml:space="preserve">   </w:t>
      </w:r>
      <w:r w:rsidRPr="00FF430B">
        <w:rPr>
          <w:b/>
          <w:i/>
          <w:lang w:eastAsia="ru-RU"/>
        </w:rPr>
        <w:t>să</w:t>
      </w:r>
      <w:r>
        <w:rPr>
          <w:b/>
          <w:i/>
          <w:lang w:eastAsia="ru-RU"/>
        </w:rPr>
        <w:t xml:space="preserve">   </w:t>
      </w:r>
      <w:r w:rsidRPr="00FF430B">
        <w:rPr>
          <w:b/>
          <w:i/>
          <w:lang w:eastAsia="ru-RU"/>
        </w:rPr>
        <w:t>participe la deschiderea</w:t>
      </w:r>
      <w:r>
        <w:rPr>
          <w:b/>
          <w:i/>
          <w:lang w:eastAsia="ru-RU"/>
        </w:rPr>
        <w:t xml:space="preserve">   </w:t>
      </w:r>
      <w:r w:rsidRPr="00FF430B">
        <w:rPr>
          <w:b/>
          <w:i/>
          <w:lang w:eastAsia="ru-RU"/>
        </w:rPr>
        <w:t>ofertelor, cu excepția</w:t>
      </w:r>
      <w:r>
        <w:rPr>
          <w:b/>
          <w:i/>
          <w:lang w:eastAsia="ru-RU"/>
        </w:rPr>
        <w:t xml:space="preserve">   </w:t>
      </w:r>
      <w:r w:rsidRPr="00FF430B">
        <w:rPr>
          <w:b/>
          <w:i/>
          <w:lang w:eastAsia="ru-RU"/>
        </w:rPr>
        <w:t>cazului</w:t>
      </w:r>
      <w:r>
        <w:rPr>
          <w:b/>
          <w:i/>
          <w:lang w:eastAsia="ru-RU"/>
        </w:rPr>
        <w:t xml:space="preserve">  </w:t>
      </w:r>
      <w:r w:rsidRPr="00FF430B">
        <w:rPr>
          <w:b/>
          <w:i/>
          <w:lang w:eastAsia="ru-RU"/>
        </w:rPr>
        <w:t>când</w:t>
      </w:r>
      <w:r>
        <w:rPr>
          <w:b/>
          <w:i/>
          <w:lang w:eastAsia="ru-RU"/>
        </w:rPr>
        <w:t xml:space="preserve">   </w:t>
      </w:r>
      <w:r w:rsidRPr="00FF430B">
        <w:rPr>
          <w:b/>
          <w:i/>
          <w:lang w:eastAsia="ru-RU"/>
        </w:rPr>
        <w:t>ofertele au fost</w:t>
      </w:r>
      <w:r>
        <w:rPr>
          <w:b/>
          <w:i/>
          <w:lang w:eastAsia="ru-RU"/>
        </w:rPr>
        <w:t xml:space="preserve">   </w:t>
      </w:r>
      <w:r w:rsidRPr="00FF430B">
        <w:rPr>
          <w:b/>
          <w:i/>
          <w:lang w:eastAsia="ru-RU"/>
        </w:rPr>
        <w:t>depuse</w:t>
      </w:r>
      <w:r>
        <w:rPr>
          <w:b/>
          <w:i/>
          <w:lang w:eastAsia="ru-RU"/>
        </w:rPr>
        <w:t xml:space="preserve">   </w:t>
      </w:r>
      <w:r w:rsidRPr="00FF430B">
        <w:rPr>
          <w:b/>
          <w:i/>
          <w:lang w:eastAsia="ru-RU"/>
        </w:rPr>
        <w:t>prin SIA RSAP</w:t>
      </w:r>
      <w:r w:rsidRPr="00FF430B">
        <w:rPr>
          <w:b/>
          <w:lang w:eastAsia="ru-RU"/>
        </w:rPr>
        <w:t>.</w:t>
      </w:r>
    </w:p>
    <w:p w:rsidR="00675600" w:rsidRPr="00FF430B" w:rsidRDefault="00675600" w:rsidP="00675600">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Limba</w:t>
      </w:r>
      <w:r>
        <w:rPr>
          <w:b/>
          <w:lang w:eastAsia="ru-RU"/>
        </w:rPr>
        <w:t xml:space="preserve">  </w:t>
      </w:r>
      <w:r w:rsidRPr="00FF430B">
        <w:rPr>
          <w:b/>
          <w:lang w:eastAsia="ru-RU"/>
        </w:rPr>
        <w:t>sau</w:t>
      </w:r>
      <w:r>
        <w:rPr>
          <w:b/>
          <w:lang w:eastAsia="ru-RU"/>
        </w:rPr>
        <w:t xml:space="preserve">   </w:t>
      </w:r>
      <w:r w:rsidRPr="00FF430B">
        <w:rPr>
          <w:b/>
          <w:lang w:eastAsia="ru-RU"/>
        </w:rPr>
        <w:t>limbile</w:t>
      </w:r>
      <w:r>
        <w:rPr>
          <w:b/>
          <w:lang w:eastAsia="ru-RU"/>
        </w:rPr>
        <w:t xml:space="preserve">  </w:t>
      </w:r>
      <w:r w:rsidRPr="00FF430B">
        <w:rPr>
          <w:b/>
          <w:lang w:eastAsia="ru-RU"/>
        </w:rPr>
        <w:t>în care trebuie</w:t>
      </w:r>
      <w:r>
        <w:rPr>
          <w:b/>
          <w:lang w:eastAsia="ru-RU"/>
        </w:rPr>
        <w:t xml:space="preserve">  </w:t>
      </w:r>
      <w:r w:rsidRPr="00FF430B">
        <w:rPr>
          <w:b/>
          <w:lang w:eastAsia="ru-RU"/>
        </w:rPr>
        <w:t>redactate</w:t>
      </w:r>
      <w:r>
        <w:rPr>
          <w:b/>
          <w:lang w:eastAsia="ru-RU"/>
        </w:rPr>
        <w:t xml:space="preserve">   </w:t>
      </w:r>
      <w:r w:rsidRPr="00FF430B">
        <w:rPr>
          <w:b/>
          <w:lang w:eastAsia="ru-RU"/>
        </w:rPr>
        <w:t>ofertele</w:t>
      </w:r>
      <w:r>
        <w:rPr>
          <w:b/>
          <w:lang w:eastAsia="ru-RU"/>
        </w:rPr>
        <w:t xml:space="preserve">  </w:t>
      </w:r>
      <w:r w:rsidRPr="00FF430B">
        <w:rPr>
          <w:b/>
          <w:lang w:eastAsia="ru-RU"/>
        </w:rPr>
        <w:t>sau</w:t>
      </w:r>
      <w:r>
        <w:rPr>
          <w:b/>
          <w:lang w:eastAsia="ru-RU"/>
        </w:rPr>
        <w:t xml:space="preserve">   </w:t>
      </w:r>
      <w:r w:rsidRPr="00FF430B">
        <w:rPr>
          <w:b/>
          <w:lang w:eastAsia="ru-RU"/>
        </w:rPr>
        <w:t xml:space="preserve">cererile de participare: </w:t>
      </w:r>
      <w:r>
        <w:rPr>
          <w:b/>
          <w:lang w:eastAsia="ru-RU"/>
        </w:rPr>
        <w:t xml:space="preserve">               limba  de  stat</w:t>
      </w:r>
    </w:p>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proiectși/sau program finanțat din fonduri ale UniuniiEuropene: </w:t>
      </w:r>
      <w:r>
        <w:rPr>
          <w:b/>
          <w:lang w:eastAsia="ru-RU"/>
        </w:rPr>
        <w:t xml:space="preserve">                                    nu  se  aplică</w:t>
      </w:r>
    </w:p>
    <w:p w:rsidR="00675600" w:rsidRPr="00FF430B" w:rsidRDefault="00675600" w:rsidP="00675600">
      <w:pPr>
        <w:shd w:val="clear" w:color="auto" w:fill="FFFFFF" w:themeFill="background1"/>
        <w:tabs>
          <w:tab w:val="right" w:pos="426"/>
        </w:tabs>
        <w:ind w:left="1980"/>
        <w:contextualSpacing/>
        <w:jc w:val="center"/>
        <w:rPr>
          <w:sz w:val="20"/>
          <w:lang w:eastAsia="ru-RU"/>
        </w:rPr>
      </w:pPr>
      <w:r w:rsidRPr="00FF430B">
        <w:rPr>
          <w:sz w:val="20"/>
          <w:lang w:eastAsia="ru-RU"/>
        </w:rPr>
        <w:t xml:space="preserve">(se </w:t>
      </w:r>
      <w:r>
        <w:rPr>
          <w:sz w:val="20"/>
          <w:lang w:eastAsia="ru-RU"/>
        </w:rPr>
        <w:t xml:space="preserve">specific   </w:t>
      </w:r>
      <w:r w:rsidRPr="00FF430B">
        <w:rPr>
          <w:sz w:val="20"/>
          <w:lang w:eastAsia="ru-RU"/>
        </w:rPr>
        <w:t>denumirea</w:t>
      </w:r>
      <w:r>
        <w:rPr>
          <w:sz w:val="20"/>
          <w:lang w:eastAsia="ru-RU"/>
        </w:rPr>
        <w:t xml:space="preserve">   </w:t>
      </w:r>
      <w:r w:rsidRPr="00FF430B">
        <w:rPr>
          <w:sz w:val="20"/>
          <w:lang w:eastAsia="ru-RU"/>
        </w:rPr>
        <w:t>proiectului</w:t>
      </w:r>
      <w:r>
        <w:rPr>
          <w:sz w:val="20"/>
          <w:lang w:eastAsia="ru-RU"/>
        </w:rPr>
        <w:t xml:space="preserve">  </w:t>
      </w:r>
      <w:r w:rsidRPr="00FF430B">
        <w:rPr>
          <w:sz w:val="20"/>
          <w:lang w:eastAsia="ru-RU"/>
        </w:rPr>
        <w:t>și/sau</w:t>
      </w:r>
      <w:r>
        <w:rPr>
          <w:sz w:val="20"/>
          <w:lang w:eastAsia="ru-RU"/>
        </w:rPr>
        <w:t xml:space="preserve">   </w:t>
      </w:r>
      <w:r w:rsidRPr="00FF430B">
        <w:rPr>
          <w:sz w:val="20"/>
          <w:lang w:eastAsia="ru-RU"/>
        </w:rPr>
        <w:t>programului)</w:t>
      </w:r>
    </w:p>
    <w:p w:rsidR="00675600" w:rsidRPr="00FF430B" w:rsidRDefault="00675600" w:rsidP="00675600">
      <w:pPr>
        <w:numPr>
          <w:ilvl w:val="0"/>
          <w:numId w:val="25"/>
        </w:numPr>
        <w:shd w:val="clear" w:color="auto" w:fill="FFFFFF" w:themeFill="background1"/>
        <w:tabs>
          <w:tab w:val="right" w:pos="426"/>
        </w:tabs>
        <w:spacing w:before="120"/>
        <w:ind w:left="0" w:firstLine="0"/>
        <w:rPr>
          <w:b/>
          <w:lang w:eastAsia="ru-RU"/>
        </w:rPr>
      </w:pPr>
      <w:r w:rsidRPr="00FF430B">
        <w:rPr>
          <w:b/>
          <w:lang w:eastAsia="ru-RU"/>
        </w:rPr>
        <w:t>Denumirea</w:t>
      </w:r>
      <w:r>
        <w:rPr>
          <w:b/>
          <w:lang w:eastAsia="ru-RU"/>
        </w:rPr>
        <w:t xml:space="preserve">  </w:t>
      </w:r>
      <w:r w:rsidRPr="00FF430B">
        <w:rPr>
          <w:b/>
          <w:lang w:eastAsia="ru-RU"/>
        </w:rPr>
        <w:t>și</w:t>
      </w:r>
      <w:r>
        <w:rPr>
          <w:b/>
          <w:lang w:eastAsia="ru-RU"/>
        </w:rPr>
        <w:t xml:space="preserve">  </w:t>
      </w:r>
      <w:r w:rsidRPr="00FF430B">
        <w:rPr>
          <w:b/>
          <w:lang w:eastAsia="ru-RU"/>
        </w:rPr>
        <w:t>adresa</w:t>
      </w:r>
      <w:r>
        <w:rPr>
          <w:b/>
          <w:lang w:eastAsia="ru-RU"/>
        </w:rPr>
        <w:t xml:space="preserve">    </w:t>
      </w:r>
      <w:r w:rsidRPr="00FF430B">
        <w:rPr>
          <w:b/>
          <w:lang w:eastAsia="ru-RU"/>
        </w:rPr>
        <w:t xml:space="preserve">organismului competent de soluționare a contestațiilor: </w:t>
      </w:r>
    </w:p>
    <w:p w:rsidR="00675600" w:rsidRPr="00FF430B" w:rsidRDefault="00675600" w:rsidP="00675600">
      <w:pPr>
        <w:shd w:val="clear" w:color="auto" w:fill="FFFFFF" w:themeFill="background1"/>
        <w:tabs>
          <w:tab w:val="right" w:pos="426"/>
        </w:tabs>
        <w:ind w:left="450"/>
        <w:rPr>
          <w:b/>
          <w:i/>
          <w:lang w:eastAsia="ru-RU"/>
        </w:rPr>
      </w:pPr>
      <w:r w:rsidRPr="00FF430B">
        <w:rPr>
          <w:b/>
          <w:i/>
          <w:lang w:eastAsia="ru-RU"/>
        </w:rPr>
        <w:t>Agenția</w:t>
      </w:r>
      <w:r>
        <w:rPr>
          <w:b/>
          <w:i/>
          <w:lang w:eastAsia="ru-RU"/>
        </w:rPr>
        <w:t xml:space="preserve">   </w:t>
      </w:r>
      <w:r w:rsidRPr="00FF430B">
        <w:rPr>
          <w:b/>
          <w:i/>
          <w:lang w:eastAsia="ru-RU"/>
        </w:rPr>
        <w:t>Națională</w:t>
      </w:r>
      <w:r>
        <w:rPr>
          <w:b/>
          <w:i/>
          <w:lang w:eastAsia="ru-RU"/>
        </w:rPr>
        <w:t xml:space="preserve">   </w:t>
      </w:r>
      <w:r w:rsidRPr="00FF430B">
        <w:rPr>
          <w:b/>
          <w:i/>
          <w:lang w:eastAsia="ru-RU"/>
        </w:rPr>
        <w:t>pentru</w:t>
      </w:r>
      <w:r>
        <w:rPr>
          <w:b/>
          <w:i/>
          <w:lang w:eastAsia="ru-RU"/>
        </w:rPr>
        <w:t xml:space="preserve">   </w:t>
      </w:r>
      <w:r w:rsidRPr="00FF430B">
        <w:rPr>
          <w:b/>
          <w:i/>
          <w:lang w:eastAsia="ru-RU"/>
        </w:rPr>
        <w:t>Soluționarea</w:t>
      </w:r>
      <w:r>
        <w:rPr>
          <w:b/>
          <w:i/>
          <w:lang w:eastAsia="ru-RU"/>
        </w:rPr>
        <w:t xml:space="preserve">   </w:t>
      </w:r>
      <w:r w:rsidRPr="00FF430B">
        <w:rPr>
          <w:b/>
          <w:i/>
          <w:lang w:eastAsia="ru-RU"/>
        </w:rPr>
        <w:t>Contestațiilor</w:t>
      </w:r>
    </w:p>
    <w:p w:rsidR="00675600" w:rsidRPr="00FF430B" w:rsidRDefault="00675600" w:rsidP="00675600">
      <w:pPr>
        <w:shd w:val="clear" w:color="auto" w:fill="FFFFFF" w:themeFill="background1"/>
        <w:tabs>
          <w:tab w:val="right" w:pos="426"/>
        </w:tabs>
        <w:ind w:left="450"/>
        <w:rPr>
          <w:b/>
          <w:i/>
          <w:lang w:eastAsia="ru-RU"/>
        </w:rPr>
      </w:pPr>
      <w:r w:rsidRPr="00FF430B">
        <w:rPr>
          <w:b/>
          <w:i/>
          <w:lang w:eastAsia="ru-RU"/>
        </w:rPr>
        <w:t>Adresa: mun. Chișinău, bd. Ștefancel Mare și</w:t>
      </w:r>
      <w:r>
        <w:rPr>
          <w:b/>
          <w:i/>
          <w:lang w:eastAsia="ru-RU"/>
        </w:rPr>
        <w:t xml:space="preserve">   </w:t>
      </w:r>
      <w:r w:rsidRPr="00FF430B">
        <w:rPr>
          <w:b/>
          <w:i/>
          <w:lang w:eastAsia="ru-RU"/>
        </w:rPr>
        <w:t>Sfânt nr.124 (et.4), MD 2001;</w:t>
      </w:r>
    </w:p>
    <w:p w:rsidR="00675600" w:rsidRPr="00FF430B" w:rsidRDefault="00675600" w:rsidP="00675600">
      <w:pPr>
        <w:shd w:val="clear" w:color="auto" w:fill="FFFFFF" w:themeFill="background1"/>
        <w:tabs>
          <w:tab w:val="right" w:pos="426"/>
        </w:tabs>
        <w:ind w:left="450"/>
        <w:rPr>
          <w:b/>
          <w:i/>
          <w:lang w:eastAsia="ru-RU"/>
        </w:rPr>
      </w:pPr>
      <w:r w:rsidRPr="00FF430B">
        <w:rPr>
          <w:b/>
          <w:i/>
          <w:lang w:eastAsia="ru-RU"/>
        </w:rPr>
        <w:t>Tel/Fax/email:</w:t>
      </w:r>
      <w:r>
        <w:rPr>
          <w:b/>
          <w:i/>
          <w:lang w:eastAsia="ru-RU"/>
        </w:rPr>
        <w:t xml:space="preserve">   </w:t>
      </w:r>
      <w:r w:rsidRPr="00FF430B">
        <w:rPr>
          <w:b/>
          <w:i/>
          <w:lang w:eastAsia="ru-RU"/>
        </w:rPr>
        <w:t xml:space="preserve">022-820 652, </w:t>
      </w:r>
      <w:r>
        <w:rPr>
          <w:b/>
          <w:i/>
          <w:lang w:eastAsia="ru-RU"/>
        </w:rPr>
        <w:t xml:space="preserve">   </w:t>
      </w:r>
      <w:r w:rsidRPr="00FF430B">
        <w:rPr>
          <w:b/>
          <w:i/>
          <w:lang w:eastAsia="ru-RU"/>
        </w:rPr>
        <w:t>022 820-651, contestatii@ansc.md</w:t>
      </w:r>
    </w:p>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w:t>
      </w:r>
      <w:r>
        <w:rPr>
          <w:b/>
          <w:lang w:eastAsia="ru-RU"/>
        </w:rPr>
        <w:t xml:space="preserve">  </w:t>
      </w:r>
      <w:r w:rsidRPr="00FF430B">
        <w:rPr>
          <w:b/>
          <w:lang w:eastAsia="ru-RU"/>
        </w:rPr>
        <w:t>anterioare</w:t>
      </w:r>
      <w:r>
        <w:rPr>
          <w:b/>
          <w:lang w:eastAsia="ru-RU"/>
        </w:rPr>
        <w:t xml:space="preserve">   </w:t>
      </w:r>
      <w:r w:rsidRPr="00FF430B">
        <w:rPr>
          <w:b/>
          <w:lang w:eastAsia="ru-RU"/>
        </w:rPr>
        <w:t>în</w:t>
      </w:r>
      <w:r>
        <w:rPr>
          <w:b/>
          <w:lang w:eastAsia="ru-RU"/>
        </w:rPr>
        <w:t xml:space="preserve">  </w:t>
      </w:r>
      <w:r w:rsidRPr="00FF430B">
        <w:rPr>
          <w:b/>
          <w:lang w:eastAsia="ru-RU"/>
        </w:rPr>
        <w:t>Jurnalul</w:t>
      </w:r>
      <w:r>
        <w:rPr>
          <w:b/>
          <w:lang w:eastAsia="ru-RU"/>
        </w:rPr>
        <w:t xml:space="preserve">  </w:t>
      </w:r>
      <w:r w:rsidRPr="00FF430B">
        <w:rPr>
          <w:b/>
          <w:lang w:eastAsia="ru-RU"/>
        </w:rPr>
        <w:t>Oficial al Uniunii</w:t>
      </w:r>
      <w:r>
        <w:rPr>
          <w:b/>
          <w:lang w:eastAsia="ru-RU"/>
        </w:rPr>
        <w:t xml:space="preserve">   </w:t>
      </w:r>
      <w:r w:rsidRPr="00FF430B">
        <w:rPr>
          <w:b/>
          <w:lang w:eastAsia="ru-RU"/>
        </w:rPr>
        <w:t>Europene</w:t>
      </w:r>
      <w:r>
        <w:rPr>
          <w:b/>
          <w:lang w:eastAsia="ru-RU"/>
        </w:rPr>
        <w:t xml:space="preserve">  </w:t>
      </w:r>
      <w:r w:rsidRPr="00FF430B">
        <w:rPr>
          <w:b/>
          <w:lang w:eastAsia="ru-RU"/>
        </w:rPr>
        <w:t>privind</w:t>
      </w:r>
      <w:r>
        <w:rPr>
          <w:b/>
          <w:lang w:eastAsia="ru-RU"/>
        </w:rPr>
        <w:t xml:space="preserve">  </w:t>
      </w:r>
      <w:r w:rsidRPr="00FF430B">
        <w:rPr>
          <w:b/>
          <w:lang w:eastAsia="ru-RU"/>
        </w:rPr>
        <w:t>contractul (contractele) la care se referă</w:t>
      </w:r>
      <w:r>
        <w:rPr>
          <w:b/>
          <w:lang w:eastAsia="ru-RU"/>
        </w:rPr>
        <w:t xml:space="preserve">  </w:t>
      </w:r>
      <w:r w:rsidRPr="00FF430B">
        <w:rPr>
          <w:b/>
          <w:lang w:eastAsia="ru-RU"/>
        </w:rPr>
        <w:t>anunțul</w:t>
      </w:r>
      <w:r>
        <w:rPr>
          <w:b/>
          <w:lang w:eastAsia="ru-RU"/>
        </w:rPr>
        <w:t xml:space="preserve">  </w:t>
      </w:r>
      <w:r w:rsidRPr="00FF430B">
        <w:rPr>
          <w:b/>
          <w:lang w:eastAsia="ru-RU"/>
        </w:rPr>
        <w:t>respectiv (dacăeste cazul):</w:t>
      </w:r>
      <w:r>
        <w:rPr>
          <w:b/>
          <w:lang w:eastAsia="ru-RU"/>
        </w:rPr>
        <w:t xml:space="preserve">         nu  se  aplică</w:t>
      </w:r>
    </w:p>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În</w:t>
      </w:r>
      <w:r>
        <w:rPr>
          <w:b/>
          <w:lang w:eastAsia="ru-RU"/>
        </w:rPr>
        <w:t xml:space="preserve">   </w:t>
      </w:r>
      <w:r w:rsidRPr="00FF430B">
        <w:rPr>
          <w:b/>
          <w:lang w:eastAsia="ru-RU"/>
        </w:rPr>
        <w:t>cazul</w:t>
      </w:r>
      <w:r>
        <w:rPr>
          <w:b/>
          <w:lang w:eastAsia="ru-RU"/>
        </w:rPr>
        <w:t xml:space="preserve">   </w:t>
      </w:r>
      <w:r w:rsidRPr="00FF430B">
        <w:rPr>
          <w:b/>
          <w:lang w:eastAsia="ru-RU"/>
        </w:rPr>
        <w:t>achizițiilor</w:t>
      </w:r>
      <w:r>
        <w:rPr>
          <w:b/>
          <w:lang w:eastAsia="ru-RU"/>
        </w:rPr>
        <w:t xml:space="preserve">   </w:t>
      </w:r>
      <w:r w:rsidRPr="00FF430B">
        <w:rPr>
          <w:b/>
          <w:lang w:eastAsia="ru-RU"/>
        </w:rPr>
        <w:t xml:space="preserve">periodice, </w:t>
      </w:r>
      <w:r>
        <w:rPr>
          <w:b/>
          <w:lang w:eastAsia="ru-RU"/>
        </w:rPr>
        <w:t>calendaru</w:t>
      </w:r>
      <w:r w:rsidRPr="00FF430B">
        <w:rPr>
          <w:b/>
          <w:lang w:eastAsia="ru-RU"/>
        </w:rPr>
        <w:t>l</w:t>
      </w:r>
      <w:r>
        <w:rPr>
          <w:b/>
          <w:lang w:eastAsia="ru-RU"/>
        </w:rPr>
        <w:t xml:space="preserve">  estimate   </w:t>
      </w:r>
      <w:r w:rsidRPr="00FF430B">
        <w:rPr>
          <w:b/>
          <w:lang w:eastAsia="ru-RU"/>
        </w:rPr>
        <w:t>pentru</w:t>
      </w:r>
      <w:r>
        <w:rPr>
          <w:b/>
          <w:lang w:eastAsia="ru-RU"/>
        </w:rPr>
        <w:t xml:space="preserve">   </w:t>
      </w:r>
      <w:r w:rsidRPr="00FF430B">
        <w:rPr>
          <w:b/>
          <w:lang w:eastAsia="ru-RU"/>
        </w:rPr>
        <w:t>publicarea</w:t>
      </w:r>
      <w:r>
        <w:rPr>
          <w:b/>
          <w:lang w:eastAsia="ru-RU"/>
        </w:rPr>
        <w:t xml:space="preserve">   </w:t>
      </w:r>
      <w:r w:rsidRPr="00FF430B">
        <w:rPr>
          <w:b/>
          <w:lang w:eastAsia="ru-RU"/>
        </w:rPr>
        <w:t>anunțurilor viitoare</w:t>
      </w:r>
      <w:r w:rsidRPr="00FF430B">
        <w:rPr>
          <w:b/>
          <w:shd w:val="clear" w:color="auto" w:fill="FFFFFF" w:themeFill="background1"/>
          <w:lang w:eastAsia="ru-RU"/>
        </w:rPr>
        <w:t>:</w:t>
      </w:r>
      <w:r>
        <w:rPr>
          <w:b/>
          <w:shd w:val="clear" w:color="auto" w:fill="FFFFFF" w:themeFill="background1"/>
          <w:lang w:eastAsia="ru-RU"/>
        </w:rPr>
        <w:t xml:space="preserve">                    nu  se  aplică</w:t>
      </w:r>
    </w:p>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t>Data publicării</w:t>
      </w:r>
      <w:r>
        <w:rPr>
          <w:b/>
          <w:lang w:eastAsia="ru-RU"/>
        </w:rPr>
        <w:t xml:space="preserve">   </w:t>
      </w:r>
      <w:r w:rsidRPr="00FF430B">
        <w:rPr>
          <w:b/>
          <w:lang w:eastAsia="ru-RU"/>
        </w:rPr>
        <w:t>anunțului de intenție</w:t>
      </w:r>
      <w:r>
        <w:rPr>
          <w:b/>
          <w:lang w:eastAsia="ru-RU"/>
        </w:rPr>
        <w:t xml:space="preserve">   </w:t>
      </w:r>
      <w:r w:rsidRPr="00FF430B">
        <w:rPr>
          <w:b/>
          <w:lang w:eastAsia="ru-RU"/>
        </w:rPr>
        <w:t>sau, după</w:t>
      </w:r>
      <w:r>
        <w:rPr>
          <w:b/>
          <w:lang w:eastAsia="ru-RU"/>
        </w:rPr>
        <w:t xml:space="preserve">   </w:t>
      </w:r>
      <w:r w:rsidRPr="00FF430B">
        <w:rPr>
          <w:b/>
          <w:lang w:eastAsia="ru-RU"/>
        </w:rPr>
        <w:t>caz, precizarea</w:t>
      </w:r>
      <w:r>
        <w:rPr>
          <w:b/>
          <w:lang w:eastAsia="ru-RU"/>
        </w:rPr>
        <w:t xml:space="preserve">   </w:t>
      </w:r>
      <w:r w:rsidRPr="00FF430B">
        <w:rPr>
          <w:b/>
          <w:lang w:eastAsia="ru-RU"/>
        </w:rPr>
        <w:t>că nu a fost</w:t>
      </w:r>
      <w:r>
        <w:rPr>
          <w:b/>
          <w:lang w:eastAsia="ru-RU"/>
        </w:rPr>
        <w:t xml:space="preserve">   </w:t>
      </w:r>
      <w:r w:rsidRPr="00FF430B">
        <w:rPr>
          <w:b/>
          <w:lang w:eastAsia="ru-RU"/>
        </w:rPr>
        <w:t>publicat un astfel de</w:t>
      </w:r>
      <w:r w:rsidRPr="00FF430B">
        <w:rPr>
          <w:b/>
          <w:shd w:val="clear" w:color="auto" w:fill="FFFFFF" w:themeFill="background1"/>
          <w:lang w:eastAsia="ru-RU"/>
        </w:rPr>
        <w:t>anunţ:</w:t>
      </w:r>
      <w:r>
        <w:rPr>
          <w:b/>
          <w:shd w:val="clear" w:color="auto" w:fill="FFFFFF" w:themeFill="background1"/>
          <w:lang w:eastAsia="ru-RU"/>
        </w:rPr>
        <w:t xml:space="preserve">                        nu  a  fost  publicat  un  anunț  de  intenție</w:t>
      </w:r>
    </w:p>
    <w:p w:rsidR="00675600" w:rsidRPr="00FF430B" w:rsidRDefault="00675600" w:rsidP="00675600">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w:t>
      </w:r>
      <w:r>
        <w:rPr>
          <w:b/>
          <w:lang w:eastAsia="ru-RU"/>
        </w:rPr>
        <w:t xml:space="preserve">   </w:t>
      </w:r>
      <w:r w:rsidRPr="00FF430B">
        <w:rPr>
          <w:b/>
          <w:lang w:eastAsia="ru-RU"/>
        </w:rPr>
        <w:t>spre</w:t>
      </w:r>
      <w:r>
        <w:rPr>
          <w:b/>
          <w:lang w:eastAsia="ru-RU"/>
        </w:rPr>
        <w:t xml:space="preserve">   </w:t>
      </w:r>
      <w:r w:rsidRPr="00FF430B">
        <w:rPr>
          <w:b/>
          <w:lang w:eastAsia="ru-RU"/>
        </w:rPr>
        <w:t>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19  iunie  2022</w:t>
      </w:r>
    </w:p>
    <w:p w:rsidR="00675600" w:rsidRDefault="00675600" w:rsidP="00675600">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Încadrul</w:t>
      </w:r>
      <w:r>
        <w:rPr>
          <w:b/>
          <w:lang w:eastAsia="ru-RU"/>
        </w:rPr>
        <w:t xml:space="preserve">   </w:t>
      </w:r>
      <w:r w:rsidRPr="00FF430B">
        <w:rPr>
          <w:b/>
          <w:lang w:eastAsia="ru-RU"/>
        </w:rPr>
        <w:t>procedurii de achiziție</w:t>
      </w:r>
      <w:r>
        <w:rPr>
          <w:b/>
          <w:lang w:eastAsia="ru-RU"/>
        </w:rPr>
        <w:t xml:space="preserve">   </w:t>
      </w:r>
      <w:r w:rsidRPr="00FF430B">
        <w:rPr>
          <w:b/>
          <w:lang w:eastAsia="ru-RU"/>
        </w:rPr>
        <w:t>publică se va</w:t>
      </w:r>
      <w:r>
        <w:rPr>
          <w:b/>
          <w:lang w:eastAsia="ru-RU"/>
        </w:rPr>
        <w:t xml:space="preserve"> </w:t>
      </w:r>
      <w:r w:rsidRPr="00FF430B">
        <w:rPr>
          <w:b/>
          <w:lang w:eastAsia="ru-RU"/>
        </w:rPr>
        <w:t>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tblPr>
      <w:tblGrid>
        <w:gridCol w:w="5305"/>
        <w:gridCol w:w="3785"/>
      </w:tblGrid>
      <w:tr w:rsidR="00675600" w:rsidTr="00675600">
        <w:tc>
          <w:tcPr>
            <w:tcW w:w="5305" w:type="dxa"/>
            <w:shd w:val="clear" w:color="auto" w:fill="FFFFFF"/>
          </w:tcPr>
          <w:p w:rsidR="00675600" w:rsidRPr="00675600" w:rsidRDefault="00675600" w:rsidP="00675600">
            <w:pPr>
              <w:shd w:val="clear" w:color="auto" w:fill="FFFFFF" w:themeFill="background1"/>
              <w:tabs>
                <w:tab w:val="right" w:pos="426"/>
              </w:tabs>
              <w:rPr>
                <w:b/>
                <w:lang w:eastAsia="ru-RU"/>
              </w:rPr>
            </w:pPr>
            <w:r w:rsidRPr="00675600">
              <w:rPr>
                <w:b/>
                <w:lang w:eastAsia="ru-RU"/>
              </w:rPr>
              <w:t>Denumirea instrumentului electronic</w:t>
            </w:r>
          </w:p>
        </w:tc>
        <w:tc>
          <w:tcPr>
            <w:tcW w:w="3785" w:type="dxa"/>
            <w:shd w:val="clear" w:color="auto" w:fill="FFFFFF"/>
          </w:tcPr>
          <w:p w:rsidR="00675600" w:rsidRPr="00675600" w:rsidRDefault="00675600" w:rsidP="00675600">
            <w:pPr>
              <w:shd w:val="clear" w:color="auto" w:fill="FFFFFF" w:themeFill="background1"/>
              <w:tabs>
                <w:tab w:val="right" w:pos="426"/>
              </w:tabs>
              <w:rPr>
                <w:b/>
                <w:lang w:eastAsia="ru-RU"/>
              </w:rPr>
            </w:pPr>
            <w:r w:rsidRPr="00675600">
              <w:rPr>
                <w:b/>
                <w:lang w:eastAsia="ru-RU"/>
              </w:rPr>
              <w:t>Se va utiliza/accepta sau nu</w:t>
            </w:r>
          </w:p>
        </w:tc>
      </w:tr>
      <w:tr w:rsidR="00675600" w:rsidTr="00675600">
        <w:tc>
          <w:tcPr>
            <w:tcW w:w="5305" w:type="dxa"/>
            <w:shd w:val="clear" w:color="auto" w:fill="FFFFFF"/>
          </w:tcPr>
          <w:p w:rsidR="00675600" w:rsidRPr="00F445B3" w:rsidRDefault="00675600" w:rsidP="00675600">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675600" w:rsidRPr="00F445B3" w:rsidRDefault="00675600" w:rsidP="00675600">
            <w:pPr>
              <w:shd w:val="clear" w:color="auto" w:fill="FFFFFF" w:themeFill="background1"/>
              <w:tabs>
                <w:tab w:val="right" w:pos="426"/>
              </w:tabs>
              <w:rPr>
                <w:lang w:eastAsia="ru-RU"/>
              </w:rPr>
            </w:pPr>
            <w:r>
              <w:rPr>
                <w:lang w:eastAsia="ru-RU"/>
              </w:rPr>
              <w:t>Se  acceptă</w:t>
            </w:r>
          </w:p>
        </w:tc>
      </w:tr>
      <w:tr w:rsidR="00675600" w:rsidTr="00675600">
        <w:tc>
          <w:tcPr>
            <w:tcW w:w="5305" w:type="dxa"/>
            <w:shd w:val="clear" w:color="auto" w:fill="FFFFFF"/>
          </w:tcPr>
          <w:p w:rsidR="00675600" w:rsidRPr="00F445B3" w:rsidRDefault="00675600" w:rsidP="00675600">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675600" w:rsidRPr="00F445B3" w:rsidRDefault="00675600" w:rsidP="00675600">
            <w:pPr>
              <w:shd w:val="clear" w:color="auto" w:fill="FFFFFF" w:themeFill="background1"/>
              <w:tabs>
                <w:tab w:val="right" w:pos="426"/>
              </w:tabs>
              <w:rPr>
                <w:lang w:eastAsia="ru-RU"/>
              </w:rPr>
            </w:pPr>
            <w:r>
              <w:rPr>
                <w:lang w:eastAsia="ru-RU"/>
              </w:rPr>
              <w:t>Nu se  acceptă</w:t>
            </w:r>
          </w:p>
        </w:tc>
      </w:tr>
      <w:tr w:rsidR="00675600" w:rsidTr="00675600">
        <w:tc>
          <w:tcPr>
            <w:tcW w:w="5305" w:type="dxa"/>
            <w:shd w:val="clear" w:color="auto" w:fill="FFFFFF"/>
          </w:tcPr>
          <w:p w:rsidR="00675600" w:rsidRPr="00F445B3" w:rsidRDefault="00675600" w:rsidP="00675600">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675600" w:rsidRDefault="00675600" w:rsidP="00675600">
            <w:r w:rsidRPr="00A50BAA">
              <w:rPr>
                <w:lang w:eastAsia="ru-RU"/>
              </w:rPr>
              <w:t>Se  acceptă</w:t>
            </w:r>
          </w:p>
        </w:tc>
      </w:tr>
      <w:tr w:rsidR="00675600" w:rsidTr="00675600">
        <w:trPr>
          <w:trHeight w:val="77"/>
        </w:trPr>
        <w:tc>
          <w:tcPr>
            <w:tcW w:w="5305" w:type="dxa"/>
            <w:shd w:val="clear" w:color="auto" w:fill="FFFFFF"/>
          </w:tcPr>
          <w:p w:rsidR="00675600" w:rsidRPr="00F445B3" w:rsidRDefault="00675600" w:rsidP="00675600">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675600" w:rsidRDefault="00675600" w:rsidP="00675600">
            <w:r w:rsidRPr="00A50BAA">
              <w:rPr>
                <w:lang w:eastAsia="ru-RU"/>
              </w:rPr>
              <w:t>Se  acceptă</w:t>
            </w:r>
          </w:p>
        </w:tc>
      </w:tr>
    </w:tbl>
    <w:p w:rsidR="00675600" w:rsidRPr="00FF430B" w:rsidRDefault="00675600" w:rsidP="00675600">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Contractul</w:t>
      </w:r>
      <w:r>
        <w:rPr>
          <w:b/>
          <w:lang w:eastAsia="ru-RU"/>
        </w:rPr>
        <w:t xml:space="preserve">   </w:t>
      </w:r>
      <w:r w:rsidRPr="00FF430B">
        <w:rPr>
          <w:b/>
          <w:lang w:eastAsia="ru-RU"/>
        </w:rPr>
        <w:t>intră sub incidența</w:t>
      </w:r>
      <w:r>
        <w:rPr>
          <w:b/>
          <w:lang w:eastAsia="ru-RU"/>
        </w:rPr>
        <w:t xml:space="preserve">   </w:t>
      </w:r>
      <w:r w:rsidRPr="00FF430B">
        <w:rPr>
          <w:b/>
          <w:lang w:eastAsia="ru-RU"/>
        </w:rPr>
        <w:t>Acordului</w:t>
      </w:r>
      <w:r>
        <w:rPr>
          <w:b/>
          <w:lang w:eastAsia="ru-RU"/>
        </w:rPr>
        <w:t xml:space="preserve">   </w:t>
      </w:r>
      <w:r w:rsidRPr="00FF430B">
        <w:rPr>
          <w:b/>
          <w:lang w:eastAsia="ru-RU"/>
        </w:rPr>
        <w:t>privind</w:t>
      </w:r>
      <w:r>
        <w:rPr>
          <w:b/>
          <w:lang w:eastAsia="ru-RU"/>
        </w:rPr>
        <w:t xml:space="preserve">   </w:t>
      </w:r>
      <w:r w:rsidRPr="00FF430B">
        <w:rPr>
          <w:b/>
          <w:lang w:eastAsia="ru-RU"/>
        </w:rPr>
        <w:t>achizițiile</w:t>
      </w:r>
      <w:r>
        <w:rPr>
          <w:b/>
          <w:lang w:eastAsia="ru-RU"/>
        </w:rPr>
        <w:t xml:space="preserve">   </w:t>
      </w:r>
      <w:r w:rsidRPr="00FF430B">
        <w:rPr>
          <w:b/>
          <w:lang w:eastAsia="ru-RU"/>
        </w:rPr>
        <w:t>guvernamentale al Organizației</w:t>
      </w:r>
      <w:r>
        <w:rPr>
          <w:b/>
          <w:lang w:eastAsia="ru-RU"/>
        </w:rPr>
        <w:t xml:space="preserve">   </w:t>
      </w:r>
      <w:r w:rsidRPr="00FF430B">
        <w:rPr>
          <w:b/>
          <w:lang w:eastAsia="ru-RU"/>
        </w:rPr>
        <w:t xml:space="preserve">Mondiale a Comerțului </w:t>
      </w:r>
      <w:r>
        <w:rPr>
          <w:b/>
          <w:lang w:eastAsia="ru-RU"/>
        </w:rPr>
        <w:t xml:space="preserve">                                 nu  se  aplică</w:t>
      </w:r>
    </w:p>
    <w:p w:rsidR="00675600" w:rsidRPr="00FF430B" w:rsidRDefault="00675600" w:rsidP="00675600">
      <w:pPr>
        <w:shd w:val="clear" w:color="auto" w:fill="FFFFFF" w:themeFill="background1"/>
        <w:tabs>
          <w:tab w:val="right" w:pos="426"/>
        </w:tabs>
        <w:ind w:left="3960"/>
        <w:contextualSpacing/>
        <w:jc w:val="center"/>
        <w:rPr>
          <w:sz w:val="20"/>
          <w:lang w:eastAsia="ru-RU"/>
        </w:rPr>
      </w:pPr>
      <w:r w:rsidRPr="00FF430B">
        <w:rPr>
          <w:sz w:val="20"/>
          <w:lang w:eastAsia="ru-RU"/>
        </w:rPr>
        <w:t>(sespecifică da sau nu)</w:t>
      </w:r>
    </w:p>
    <w:p w:rsidR="00675600" w:rsidRPr="00FF430B" w:rsidRDefault="00675600" w:rsidP="00675600">
      <w:pPr>
        <w:numPr>
          <w:ilvl w:val="0"/>
          <w:numId w:val="25"/>
        </w:numPr>
        <w:shd w:val="clear" w:color="auto" w:fill="FFFFFF" w:themeFill="background1"/>
        <w:tabs>
          <w:tab w:val="right" w:pos="426"/>
        </w:tabs>
        <w:spacing w:before="120"/>
        <w:ind w:left="0" w:firstLine="0"/>
        <w:rPr>
          <w:b/>
          <w:lang w:eastAsia="ru-RU"/>
        </w:rPr>
      </w:pPr>
      <w:r w:rsidRPr="00FF430B">
        <w:rPr>
          <w:b/>
          <w:lang w:eastAsia="ru-RU"/>
        </w:rPr>
        <w:t>Alte</w:t>
      </w:r>
      <w:r>
        <w:rPr>
          <w:b/>
          <w:lang w:eastAsia="ru-RU"/>
        </w:rPr>
        <w:t xml:space="preserve">  </w:t>
      </w:r>
      <w:r w:rsidRPr="00FF430B">
        <w:rPr>
          <w:b/>
          <w:lang w:eastAsia="ru-RU"/>
        </w:rPr>
        <w:t xml:space="preserve"> informații</w:t>
      </w:r>
      <w:r>
        <w:rPr>
          <w:b/>
          <w:lang w:eastAsia="ru-RU"/>
        </w:rPr>
        <w:t xml:space="preserve">   </w:t>
      </w:r>
      <w:r w:rsidRPr="00FF430B">
        <w:rPr>
          <w:b/>
          <w:lang w:eastAsia="ru-RU"/>
        </w:rPr>
        <w:t>relevante:</w:t>
      </w:r>
      <w:r>
        <w:rPr>
          <w:b/>
          <w:lang w:eastAsia="ru-RU"/>
        </w:rPr>
        <w:t xml:space="preserve">  nu  sunt</w:t>
      </w:r>
    </w:p>
    <w:p w:rsidR="00675600" w:rsidRDefault="00675600" w:rsidP="00675600">
      <w:pPr>
        <w:shd w:val="clear" w:color="auto" w:fill="FFFFFF" w:themeFill="background1"/>
        <w:tabs>
          <w:tab w:val="left" w:pos="284"/>
          <w:tab w:val="left" w:pos="426"/>
          <w:tab w:val="decimal" w:pos="8364"/>
        </w:tabs>
        <w:spacing w:line="276" w:lineRule="auto"/>
        <w:ind w:left="-284" w:right="-144" w:firstLine="284"/>
        <w:rPr>
          <w:b/>
          <w:lang w:eastAsia="ru-RU"/>
        </w:rPr>
      </w:pPr>
    </w:p>
    <w:p w:rsidR="00675600" w:rsidRPr="00FF430B" w:rsidRDefault="00675600" w:rsidP="00675600">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Conducătorul</w:t>
      </w:r>
      <w:r>
        <w:rPr>
          <w:b/>
          <w:lang w:eastAsia="ru-RU"/>
        </w:rPr>
        <w:t xml:space="preserve">    </w:t>
      </w:r>
      <w:r w:rsidRPr="00FF430B">
        <w:rPr>
          <w:b/>
          <w:lang w:eastAsia="ru-RU"/>
        </w:rPr>
        <w:t xml:space="preserve">grupului de lucru:  </w:t>
      </w:r>
      <w:r>
        <w:rPr>
          <w:b/>
          <w:lang w:eastAsia="ru-RU"/>
        </w:rPr>
        <w:t xml:space="preserve">          </w:t>
      </w:r>
      <w:r w:rsidRPr="00FF430B">
        <w:rPr>
          <w:b/>
          <w:shd w:val="clear" w:color="auto" w:fill="FFFFFF" w:themeFill="background1"/>
          <w:lang w:eastAsia="ru-RU"/>
        </w:rPr>
        <w:t>________________</w:t>
      </w:r>
      <w:r>
        <w:rPr>
          <w:b/>
          <w:shd w:val="clear" w:color="auto" w:fill="FFFFFF" w:themeFill="background1"/>
          <w:lang w:eastAsia="ru-RU"/>
        </w:rPr>
        <w:t xml:space="preserve">  Valentina Bejenaru</w:t>
      </w: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675600" w:rsidRDefault="00675600" w:rsidP="00502EFF">
      <w:pPr>
        <w:jc w:val="right"/>
        <w:rPr>
          <w:noProof w:val="0"/>
        </w:rPr>
      </w:pPr>
    </w:p>
    <w:p w:rsidR="00675600" w:rsidRDefault="00675600" w:rsidP="00502EFF">
      <w:pPr>
        <w:jc w:val="right"/>
        <w:rPr>
          <w:noProof w:val="0"/>
        </w:rPr>
      </w:pPr>
    </w:p>
    <w:p w:rsidR="00675600" w:rsidRDefault="00675600" w:rsidP="00502EFF">
      <w:pPr>
        <w:jc w:val="right"/>
        <w:rPr>
          <w:noProof w:val="0"/>
        </w:rPr>
      </w:pPr>
    </w:p>
    <w:p w:rsidR="00675600" w:rsidRDefault="00675600" w:rsidP="00502EFF">
      <w:pPr>
        <w:jc w:val="right"/>
        <w:rPr>
          <w:noProof w:val="0"/>
        </w:rPr>
      </w:pPr>
    </w:p>
    <w:p w:rsidR="00675600" w:rsidRDefault="00675600" w:rsidP="00502EFF">
      <w:pPr>
        <w:jc w:val="right"/>
        <w:rPr>
          <w:noProof w:val="0"/>
        </w:rPr>
      </w:pPr>
    </w:p>
    <w:p w:rsidR="00675600" w:rsidRDefault="00675600" w:rsidP="00502EFF">
      <w:pPr>
        <w:jc w:val="right"/>
        <w:rPr>
          <w:noProof w:val="0"/>
        </w:rPr>
      </w:pPr>
    </w:p>
    <w:p w:rsidR="00675600" w:rsidRDefault="00675600" w:rsidP="00502EFF">
      <w:pPr>
        <w:jc w:val="right"/>
        <w:rPr>
          <w:noProof w:val="0"/>
        </w:rPr>
      </w:pPr>
    </w:p>
    <w:p w:rsidR="005732EC" w:rsidRPr="00FF430B" w:rsidRDefault="005732EC" w:rsidP="00502EFF">
      <w:pPr>
        <w:jc w:val="right"/>
        <w:rPr>
          <w:noProof w:val="0"/>
          <w:sz w:val="22"/>
          <w:szCs w:val="22"/>
        </w:rPr>
      </w:pPr>
      <w:r w:rsidRPr="00FF430B">
        <w:rPr>
          <w:noProof w:val="0"/>
        </w:rPr>
        <w:t>Anexa nr.3</w:t>
      </w:r>
    </w:p>
    <w:p w:rsidR="005732EC" w:rsidRPr="00FF430B" w:rsidRDefault="005732EC" w:rsidP="00502EFF">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502EFF">
      <w:pPr>
        <w:jc w:val="right"/>
        <w:rPr>
          <w:noProof w:val="0"/>
        </w:rPr>
      </w:pPr>
      <w:r w:rsidRPr="00FF430B">
        <w:rPr>
          <w:noProof w:val="0"/>
        </w:rPr>
        <w:t>din “____” ________ 20___</w:t>
      </w:r>
    </w:p>
    <w:p w:rsidR="005732EC" w:rsidRPr="006A2092" w:rsidRDefault="005732EC" w:rsidP="00502EFF">
      <w:pPr>
        <w:pStyle w:val="Style3"/>
        <w:tabs>
          <w:tab w:val="left" w:pos="567"/>
        </w:tabs>
        <w:spacing w:before="0" w:beforeAutospacing="0" w:after="0"/>
        <w:ind w:left="0" w:firstLine="0"/>
        <w:jc w:val="right"/>
        <w:rPr>
          <w:rFonts w:eastAsia="PMingLiU"/>
          <w:lang w:val="it-IT" w:eastAsia="zh-CN"/>
        </w:rPr>
      </w:pPr>
    </w:p>
    <w:p w:rsidR="005732EC" w:rsidRPr="006A2092" w:rsidRDefault="005732EC" w:rsidP="002A6E99">
      <w:pPr>
        <w:pStyle w:val="Style3"/>
        <w:tabs>
          <w:tab w:val="left" w:pos="567"/>
        </w:tabs>
        <w:spacing w:before="0" w:beforeAutospacing="0" w:after="0"/>
        <w:ind w:left="0" w:firstLine="0"/>
        <w:jc w:val="center"/>
        <w:rPr>
          <w:rFonts w:eastAsia="PMingLiU"/>
          <w:lang w:val="it-IT" w:eastAsia="zh-CN"/>
        </w:rPr>
      </w:pPr>
    </w:p>
    <w:p w:rsidR="005732EC" w:rsidRPr="00FF430B" w:rsidRDefault="005732EC" w:rsidP="00631A2C">
      <w:pPr>
        <w:spacing w:before="240" w:after="160"/>
        <w:jc w:val="center"/>
        <w:rPr>
          <w:b/>
          <w:noProof w:val="0"/>
          <w:sz w:val="28"/>
          <w:szCs w:val="28"/>
        </w:rPr>
      </w:pPr>
      <w:r w:rsidRPr="00FF430B">
        <w:rPr>
          <w:b/>
          <w:noProof w:val="0"/>
          <w:sz w:val="28"/>
          <w:szCs w:val="28"/>
        </w:rPr>
        <w:t>INVITA</w:t>
      </w:r>
      <w:r w:rsidRPr="00FF430B">
        <w:rPr>
          <w:rFonts w:ascii="Tahoma" w:hAnsi="Tahoma" w:cs="Tahoma"/>
          <w:b/>
          <w:noProof w:val="0"/>
          <w:sz w:val="28"/>
          <w:szCs w:val="28"/>
        </w:rPr>
        <w:t>Ț</w:t>
      </w:r>
      <w:r w:rsidRPr="00FF430B">
        <w:rPr>
          <w:b/>
          <w:noProof w:val="0"/>
          <w:sz w:val="28"/>
          <w:szCs w:val="28"/>
        </w:rPr>
        <w:t>IE DE PARTICIPARE LA ETAPELE DE PRESELEC</w:t>
      </w:r>
      <w:r w:rsidRPr="00FF430B">
        <w:rPr>
          <w:rFonts w:ascii="Tahoma" w:hAnsi="Tahoma" w:cs="Tahoma"/>
          <w:b/>
          <w:noProof w:val="0"/>
          <w:sz w:val="28"/>
          <w:szCs w:val="28"/>
        </w:rPr>
        <w:t>Ț</w:t>
      </w:r>
      <w:r w:rsidRPr="00FF430B">
        <w:rPr>
          <w:b/>
          <w:noProof w:val="0"/>
          <w:sz w:val="28"/>
          <w:szCs w:val="28"/>
        </w:rPr>
        <w:t>IE/LA PROCEDURILE NEGOCIATE</w:t>
      </w:r>
    </w:p>
    <w:p w:rsidR="005732EC" w:rsidRPr="00FF430B" w:rsidRDefault="005732EC" w:rsidP="00631A2C">
      <w:pPr>
        <w:shd w:val="clear" w:color="auto" w:fill="FFFFFF"/>
        <w:spacing w:before="120"/>
        <w:rPr>
          <w:b/>
          <w:noProof w:val="0"/>
          <w:lang w:eastAsia="ru-RU"/>
        </w:rPr>
      </w:pPr>
    </w:p>
    <w:p w:rsidR="005732EC" w:rsidRPr="00FF430B" w:rsidRDefault="005732EC" w:rsidP="00631A2C">
      <w:pPr>
        <w:shd w:val="clear" w:color="auto" w:fill="FFFFFF"/>
        <w:spacing w:before="120"/>
        <w:rPr>
          <w:b/>
          <w:noProof w:val="0"/>
          <w:lang w:eastAsia="ru-RU"/>
        </w:rPr>
      </w:pPr>
      <w:r w:rsidRPr="00FF430B">
        <w:rPr>
          <w:b/>
          <w:noProof w:val="0"/>
          <w:lang w:eastAsia="ru-RU"/>
        </w:rPr>
        <w:t>privind achizi</w:t>
      </w:r>
      <w:r w:rsidRPr="00FF430B">
        <w:rPr>
          <w:rFonts w:ascii="Tahoma" w:hAnsi="Tahoma" w:cs="Tahoma"/>
          <w:b/>
          <w:noProof w:val="0"/>
          <w:lang w:eastAsia="ru-RU"/>
        </w:rPr>
        <w:t>ț</w:t>
      </w:r>
      <w:r w:rsidRPr="00FF430B">
        <w:rPr>
          <w:b/>
          <w:noProof w:val="0"/>
          <w:lang w:eastAsia="ru-RU"/>
        </w:rPr>
        <w:t xml:space="preserve">ionarea </w:t>
      </w:r>
      <w:r w:rsidRPr="00FF430B">
        <w:rPr>
          <w:b/>
          <w:noProof w:val="0"/>
          <w:shd w:val="clear" w:color="auto" w:fill="FFFFFF"/>
          <w:lang w:eastAsia="ru-RU"/>
        </w:rPr>
        <w:t>_____________________________________________________________________________</w:t>
      </w:r>
      <w:r w:rsidRPr="00FF430B">
        <w:rPr>
          <w:b/>
          <w:noProof w:val="0"/>
          <w:shd w:val="clear" w:color="auto" w:fill="FFFFFF"/>
          <w:lang w:eastAsia="ru-RU"/>
        </w:rPr>
        <w:br/>
      </w:r>
      <w:r w:rsidRPr="00FF430B">
        <w:rPr>
          <w:noProof w:val="0"/>
          <w:sz w:val="20"/>
          <w:lang w:eastAsia="ru-RU"/>
        </w:rPr>
        <w:t>(se indică obiectul achizi</w:t>
      </w:r>
      <w:r w:rsidRPr="00FF430B">
        <w:rPr>
          <w:rFonts w:ascii="Tahoma" w:hAnsi="Tahoma" w:cs="Tahoma"/>
          <w:noProof w:val="0"/>
          <w:sz w:val="20"/>
          <w:lang w:eastAsia="ru-RU"/>
        </w:rPr>
        <w:t>ț</w:t>
      </w:r>
      <w:r w:rsidRPr="00FF430B">
        <w:rPr>
          <w:noProof w:val="0"/>
          <w:sz w:val="20"/>
          <w:lang w:eastAsia="ru-RU"/>
        </w:rPr>
        <w:t>iei)</w:t>
      </w:r>
      <w:r w:rsidRPr="00FF430B">
        <w:rPr>
          <w:b/>
          <w:noProof w:val="0"/>
          <w:lang w:eastAsia="ru-RU"/>
        </w:rPr>
        <w:br/>
        <w:t>prin procedura de achizi</w:t>
      </w:r>
      <w:r w:rsidRPr="00FF430B">
        <w:rPr>
          <w:rFonts w:ascii="Tahoma" w:hAnsi="Tahoma" w:cs="Tahoma"/>
          <w:b/>
          <w:noProof w:val="0"/>
          <w:lang w:eastAsia="ru-RU"/>
        </w:rPr>
        <w:t>ț</w:t>
      </w:r>
      <w:r w:rsidRPr="00FF430B">
        <w:rPr>
          <w:b/>
          <w:noProof w:val="0"/>
          <w:lang w:eastAsia="ru-RU"/>
        </w:rPr>
        <w:t>ie______________________________________________________</w:t>
      </w:r>
      <w:r w:rsidRPr="00FF430B">
        <w:rPr>
          <w:b/>
          <w:noProof w:val="0"/>
          <w:lang w:eastAsia="ru-RU"/>
        </w:rPr>
        <w:br/>
      </w:r>
      <w:r w:rsidRPr="00FF430B">
        <w:rPr>
          <w:noProof w:val="0"/>
          <w:sz w:val="20"/>
          <w:lang w:eastAsia="ru-RU"/>
        </w:rPr>
        <w:t>(tipul procedurii de achizi</w:t>
      </w:r>
      <w:r w:rsidRPr="00FF430B">
        <w:rPr>
          <w:rFonts w:ascii="Tahoma" w:hAnsi="Tahoma" w:cs="Tahoma"/>
          <w:noProof w:val="0"/>
          <w:sz w:val="20"/>
          <w:lang w:eastAsia="ru-RU"/>
        </w:rPr>
        <w:t>ț</w:t>
      </w:r>
      <w:r w:rsidRPr="00FF430B">
        <w:rPr>
          <w:noProof w:val="0"/>
          <w:sz w:val="20"/>
          <w:lang w:eastAsia="ru-RU"/>
        </w:rPr>
        <w:t>ie)</w:t>
      </w:r>
    </w:p>
    <w:p w:rsidR="005732EC" w:rsidRPr="00FF430B" w:rsidRDefault="005732EC" w:rsidP="00631A2C">
      <w:pPr>
        <w:shd w:val="clear" w:color="auto" w:fill="FFFFFF"/>
        <w:rPr>
          <w:noProof w:val="0"/>
          <w:sz w:val="20"/>
          <w:szCs w:val="20"/>
          <w:lang w:eastAsia="ru-RU"/>
        </w:rPr>
      </w:pPr>
    </w:p>
    <w:p w:rsidR="005732EC" w:rsidRPr="00FF430B" w:rsidRDefault="005732EC" w:rsidP="00864A45">
      <w:pPr>
        <w:pStyle w:val="a"/>
        <w:numPr>
          <w:ilvl w:val="0"/>
          <w:numId w:val="31"/>
        </w:numPr>
        <w:shd w:val="clear" w:color="auto" w:fill="FFFFFF"/>
        <w:tabs>
          <w:tab w:val="clear" w:pos="1134"/>
          <w:tab w:val="left" w:pos="142"/>
          <w:tab w:val="left" w:pos="284"/>
          <w:tab w:val="right" w:pos="9531"/>
        </w:tabs>
        <w:spacing w:before="120"/>
        <w:ind w:left="0" w:firstLine="0"/>
        <w:rPr>
          <w:b/>
          <w:lang w:eastAsia="ru-RU"/>
        </w:rPr>
      </w:pPr>
      <w:r w:rsidRPr="00FF430B">
        <w:rPr>
          <w:b/>
          <w:lang w:eastAsia="ru-RU"/>
        </w:rPr>
        <w:t>Denumirea autorită</w:t>
      </w:r>
      <w:r w:rsidRPr="00FF430B">
        <w:rPr>
          <w:rFonts w:ascii="Tahoma" w:hAnsi="Tahoma" w:cs="Tahoma"/>
          <w:b/>
          <w:lang w:eastAsia="ru-RU"/>
        </w:rPr>
        <w:t>ț</w:t>
      </w:r>
      <w:r w:rsidRPr="00FF430B">
        <w:rPr>
          <w:b/>
          <w:lang w:eastAsia="ru-RU"/>
        </w:rPr>
        <w:t>ii contractante: ___________________________________________</w:t>
      </w:r>
    </w:p>
    <w:p w:rsidR="005732EC" w:rsidRPr="00FF430B" w:rsidRDefault="005732EC"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lang w:eastAsia="ru-RU"/>
        </w:rPr>
        <w:t>____________________________________________________________________</w:t>
      </w:r>
    </w:p>
    <w:p w:rsidR="005732EC" w:rsidRPr="00FF430B" w:rsidRDefault="005732EC"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lang w:eastAsia="ru-RU"/>
        </w:rPr>
        <w:t>____________________________________________________________________</w:t>
      </w:r>
    </w:p>
    <w:p w:rsidR="005732EC" w:rsidRPr="00FF430B" w:rsidRDefault="005732EC"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lang w:eastAsia="ru-RU"/>
        </w:rPr>
        <w:t>______________________________________________________</w:t>
      </w:r>
    </w:p>
    <w:p w:rsidR="005732EC" w:rsidRPr="00FF430B" w:rsidRDefault="005732EC" w:rsidP="00864A45">
      <w:pPr>
        <w:numPr>
          <w:ilvl w:val="0"/>
          <w:numId w:val="31"/>
        </w:numPr>
        <w:shd w:val="clear" w:color="auto" w:fill="FFFFFF"/>
        <w:tabs>
          <w:tab w:val="left" w:pos="284"/>
          <w:tab w:val="right" w:pos="9531"/>
        </w:tabs>
        <w:spacing w:before="120"/>
        <w:ind w:left="284" w:hanging="284"/>
        <w:rPr>
          <w:b/>
          <w:noProof w:val="0"/>
          <w:lang w:eastAsia="ru-RU"/>
        </w:rPr>
      </w:pPr>
      <w:r w:rsidRPr="00FF430B">
        <w:rPr>
          <w:b/>
          <w:noProof w:val="0"/>
          <w:lang w:eastAsia="ru-RU"/>
        </w:rPr>
        <w:t xml:space="preserve">Adresa de e-mail </w:t>
      </w:r>
      <w:r w:rsidRPr="00FF430B">
        <w:rPr>
          <w:rFonts w:ascii="Tahoma" w:hAnsi="Tahoma" w:cs="Tahoma"/>
          <w:b/>
          <w:noProof w:val="0"/>
          <w:lang w:eastAsia="ru-RU"/>
        </w:rPr>
        <w:t>ș</w:t>
      </w:r>
      <w:r w:rsidRPr="00FF430B">
        <w:rPr>
          <w:b/>
          <w:noProof w:val="0"/>
          <w:lang w:eastAsia="ru-RU"/>
        </w:rPr>
        <w:t>i pagina web oficială a autorită</w:t>
      </w:r>
      <w:r w:rsidRPr="00FF430B">
        <w:rPr>
          <w:rFonts w:ascii="Tahoma" w:hAnsi="Tahoma" w:cs="Tahoma"/>
          <w:b/>
          <w:noProof w:val="0"/>
          <w:lang w:eastAsia="ru-RU"/>
        </w:rPr>
        <w:t>ț</w:t>
      </w:r>
      <w:r w:rsidRPr="00FF430B">
        <w:rPr>
          <w:b/>
          <w:noProof w:val="0"/>
          <w:lang w:eastAsia="ru-RU"/>
        </w:rPr>
        <w:t xml:space="preserve">ii contractante: </w:t>
      </w:r>
      <w:r w:rsidRPr="00FF430B">
        <w:rPr>
          <w:b/>
          <w:noProof w:val="0"/>
          <w:shd w:val="clear" w:color="auto" w:fill="FFFFFF"/>
          <w:lang w:eastAsia="ru-RU"/>
        </w:rPr>
        <w:t>___________________</w:t>
      </w:r>
    </w:p>
    <w:p w:rsidR="005732EC" w:rsidRPr="00FF430B" w:rsidRDefault="005732EC"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u-RU"/>
        </w:rPr>
        <w:t>Adresa de e-mail sau pagina web oficială de la care se va putea ob</w:t>
      </w:r>
      <w:r w:rsidRPr="00FF430B">
        <w:rPr>
          <w:rFonts w:ascii="Tahoma" w:hAnsi="Tahoma" w:cs="Tahoma"/>
          <w:b/>
          <w:noProof w:val="0"/>
          <w:lang w:eastAsia="ru-RU"/>
        </w:rPr>
        <w:t>ț</w:t>
      </w:r>
      <w:r w:rsidRPr="00FF430B">
        <w:rPr>
          <w:b/>
          <w:noProof w:val="0"/>
          <w:lang w:eastAsia="ru-RU"/>
        </w:rPr>
        <w:t>ine accesul la documenta</w:t>
      </w:r>
      <w:r w:rsidRPr="00FF430B">
        <w:rPr>
          <w:rFonts w:ascii="Tahoma" w:hAnsi="Tahoma" w:cs="Tahoma"/>
          <w:b/>
          <w:noProof w:val="0"/>
          <w:lang w:eastAsia="ru-RU"/>
        </w:rPr>
        <w:t>ț</w:t>
      </w:r>
      <w:r w:rsidRPr="00FF430B">
        <w:rPr>
          <w:b/>
          <w:noProof w:val="0"/>
          <w:lang w:eastAsia="ru-RU"/>
        </w:rPr>
        <w:t xml:space="preserve">ia de atribuire: </w:t>
      </w:r>
      <w:r w:rsidRPr="00FF430B">
        <w:rPr>
          <w:b/>
          <w:i/>
          <w:noProof w:val="0"/>
          <w:lang w:eastAsia="ru-RU"/>
        </w:rPr>
        <w:t>documenta</w:t>
      </w:r>
      <w:r w:rsidRPr="00FF430B">
        <w:rPr>
          <w:rFonts w:ascii="Tahoma" w:hAnsi="Tahoma" w:cs="Tahoma"/>
          <w:b/>
          <w:i/>
          <w:noProof w:val="0"/>
          <w:lang w:eastAsia="ru-RU"/>
        </w:rPr>
        <w:t>ț</w:t>
      </w:r>
      <w:r w:rsidRPr="00FF430B">
        <w:rPr>
          <w:b/>
          <w:i/>
          <w:noProof w:val="0"/>
          <w:lang w:eastAsia="ru-RU"/>
        </w:rPr>
        <w:t>ia de atribuire este anexată în cadrul procedurii în SIA RSAP(după caz)</w:t>
      </w:r>
    </w:p>
    <w:p w:rsidR="005732EC" w:rsidRPr="00FF430B" w:rsidRDefault="005732EC" w:rsidP="0005316F">
      <w:pPr>
        <w:numPr>
          <w:ilvl w:val="0"/>
          <w:numId w:val="31"/>
        </w:numPr>
        <w:shd w:val="clear" w:color="auto" w:fill="FFFFFF"/>
        <w:tabs>
          <w:tab w:val="left" w:pos="284"/>
          <w:tab w:val="right" w:pos="9531"/>
        </w:tabs>
        <w:spacing w:before="120"/>
        <w:ind w:left="288" w:hanging="288"/>
        <w:rPr>
          <w:b/>
          <w:noProof w:val="0"/>
          <w:lang w:eastAsia="ru-RU"/>
        </w:rPr>
      </w:pPr>
      <w:r w:rsidRPr="00FF430B">
        <w:rPr>
          <w:b/>
          <w:noProof w:val="0"/>
          <w:lang w:eastAsia="ro-RO"/>
        </w:rPr>
        <w:t>Anun</w:t>
      </w:r>
      <w:r w:rsidRPr="00FF430B">
        <w:rPr>
          <w:rFonts w:ascii="Tahoma" w:hAnsi="Tahoma" w:cs="Tahoma"/>
          <w:b/>
          <w:noProof w:val="0"/>
          <w:lang w:eastAsia="ro-RO"/>
        </w:rPr>
        <w:t>ț</w:t>
      </w:r>
      <w:r w:rsidRPr="00FF430B">
        <w:rPr>
          <w:b/>
          <w:noProof w:val="0"/>
          <w:lang w:eastAsia="ro-RO"/>
        </w:rPr>
        <w:t>ul de participare: Nr._________, Data publicării____________,Link___________</w:t>
      </w:r>
    </w:p>
    <w:p w:rsidR="005732EC" w:rsidRPr="00FF430B" w:rsidRDefault="005732EC"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Cumpărătorul invită candida</w:t>
      </w:r>
      <w:r w:rsidRPr="00FF430B">
        <w:rPr>
          <w:rFonts w:ascii="Tahoma" w:hAnsi="Tahoma" w:cs="Tahoma"/>
          <w:b/>
          <w:noProof w:val="0"/>
          <w:lang w:eastAsia="ru-RU"/>
        </w:rPr>
        <w:t>ț</w:t>
      </w:r>
      <w:r w:rsidRPr="00FF430B">
        <w:rPr>
          <w:b/>
          <w:noProof w:val="0"/>
          <w:lang w:eastAsia="ru-RU"/>
        </w:rPr>
        <w:t>iiselecta</w:t>
      </w:r>
      <w:r w:rsidRPr="00FF430B">
        <w:rPr>
          <w:rFonts w:ascii="Tahoma" w:hAnsi="Tahoma" w:cs="Tahoma"/>
          <w:b/>
          <w:noProof w:val="0"/>
          <w:lang w:eastAsia="ru-RU"/>
        </w:rPr>
        <w:t>ț</w:t>
      </w:r>
      <w:r w:rsidRPr="00FF430B">
        <w:rPr>
          <w:b/>
          <w:noProof w:val="0"/>
          <w:lang w:eastAsia="ru-RU"/>
        </w:rPr>
        <w:t>i ________________, să participe la procedura de achizi</w:t>
      </w:r>
      <w:r w:rsidRPr="00FF430B">
        <w:rPr>
          <w:rFonts w:ascii="Tahoma" w:hAnsi="Tahoma" w:cs="Tahoma"/>
          <w:b/>
          <w:noProof w:val="0"/>
          <w:lang w:eastAsia="ru-RU"/>
        </w:rPr>
        <w:t>ț</w:t>
      </w:r>
      <w:r w:rsidRPr="00FF430B">
        <w:rPr>
          <w:b/>
          <w:noProof w:val="0"/>
          <w:lang w:eastAsia="ru-RU"/>
        </w:rPr>
        <w:t>ie privind prestarea/executarea următoarelor servicii de proiectare/lucrări:</w:t>
      </w:r>
    </w:p>
    <w:p w:rsidR="005732EC" w:rsidRPr="00FF430B" w:rsidRDefault="005732EC" w:rsidP="00864A45">
      <w:pPr>
        <w:numPr>
          <w:ilvl w:val="0"/>
          <w:numId w:val="31"/>
        </w:numPr>
        <w:shd w:val="clear" w:color="auto" w:fill="FFFFFF"/>
        <w:tabs>
          <w:tab w:val="left" w:pos="284"/>
          <w:tab w:val="right" w:pos="426"/>
        </w:tabs>
        <w:spacing w:before="120"/>
        <w:ind w:left="284" w:hanging="284"/>
        <w:rPr>
          <w:b/>
          <w:noProof w:val="0"/>
          <w:lang w:eastAsia="ru-RU"/>
        </w:rPr>
      </w:pPr>
      <w:r w:rsidRPr="00FF430B">
        <w:rPr>
          <w:b/>
          <w:noProof w:val="0"/>
          <w:lang w:eastAsia="ru-RU"/>
        </w:rPr>
        <w:t xml:space="preserve">Documentele suplimentare pe care operatorii economici trebuie să le prezinte în scopul verificării declaraţiilor sau completării documentelor prezentate în prima etapă pentru demonstrarea capacităţii tehnice </w:t>
      </w:r>
      <w:r w:rsidRPr="00FF430B">
        <w:rPr>
          <w:rFonts w:ascii="Tahoma" w:hAnsi="Tahoma" w:cs="Tahoma"/>
          <w:b/>
          <w:noProof w:val="0"/>
          <w:lang w:eastAsia="ru-RU"/>
        </w:rPr>
        <w:t>ș</w:t>
      </w:r>
      <w:r w:rsidRPr="00FF430B">
        <w:rPr>
          <w:b/>
          <w:noProof w:val="0"/>
          <w:lang w:eastAsia="ru-RU"/>
        </w:rPr>
        <w:t xml:space="preserve">i/sau profesionale şi a celei economice </w:t>
      </w:r>
      <w:r w:rsidRPr="00FF430B">
        <w:rPr>
          <w:rFonts w:ascii="Tahoma" w:hAnsi="Tahoma" w:cs="Tahoma"/>
          <w:b/>
          <w:noProof w:val="0"/>
          <w:lang w:eastAsia="ru-RU"/>
        </w:rPr>
        <w:t>ș</w:t>
      </w:r>
      <w:r w:rsidRPr="00FF430B">
        <w:rPr>
          <w:b/>
          <w:noProof w:val="0"/>
          <w:lang w:eastAsia="ru-RU"/>
        </w:rPr>
        <w:t>i financiare: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76"/>
        <w:gridCol w:w="3810"/>
        <w:gridCol w:w="3563"/>
      </w:tblGrid>
      <w:tr w:rsidR="005732EC" w:rsidRPr="00EC30C2" w:rsidTr="00C12072">
        <w:trPr>
          <w:jc w:val="center"/>
        </w:trPr>
        <w:tc>
          <w:tcPr>
            <w:tcW w:w="576" w:type="dxa"/>
          </w:tcPr>
          <w:p w:rsidR="005732EC" w:rsidRPr="00C12072" w:rsidRDefault="005732EC" w:rsidP="00C12072">
            <w:pPr>
              <w:shd w:val="clear" w:color="auto" w:fill="FFFFFF"/>
              <w:tabs>
                <w:tab w:val="left" w:pos="612"/>
              </w:tabs>
              <w:spacing w:before="120" w:after="120"/>
              <w:jc w:val="center"/>
              <w:rPr>
                <w:b/>
                <w:iCs/>
                <w:noProof w:val="0"/>
                <w:sz w:val="20"/>
                <w:szCs w:val="20"/>
                <w:lang w:eastAsia="ru-RU"/>
              </w:rPr>
            </w:pPr>
            <w:r w:rsidRPr="00C12072">
              <w:rPr>
                <w:b/>
                <w:iCs/>
                <w:noProof w:val="0"/>
                <w:sz w:val="20"/>
                <w:szCs w:val="20"/>
                <w:lang w:eastAsia="ru-RU"/>
              </w:rPr>
              <w:t>Nr. d/o</w:t>
            </w:r>
          </w:p>
        </w:tc>
        <w:tc>
          <w:tcPr>
            <w:tcW w:w="3810" w:type="dxa"/>
          </w:tcPr>
          <w:p w:rsidR="005732EC" w:rsidRPr="00C12072" w:rsidRDefault="005732EC" w:rsidP="00C12072">
            <w:pPr>
              <w:shd w:val="clear" w:color="auto" w:fill="FFFFFF"/>
              <w:tabs>
                <w:tab w:val="left" w:pos="612"/>
              </w:tabs>
              <w:spacing w:before="120" w:after="120"/>
              <w:jc w:val="center"/>
              <w:rPr>
                <w:b/>
                <w:iCs/>
                <w:noProof w:val="0"/>
                <w:sz w:val="20"/>
                <w:szCs w:val="20"/>
                <w:lang w:eastAsia="ru-RU"/>
              </w:rPr>
            </w:pPr>
            <w:r w:rsidRPr="00C12072">
              <w:rPr>
                <w:b/>
                <w:iCs/>
                <w:noProof w:val="0"/>
                <w:sz w:val="20"/>
                <w:szCs w:val="20"/>
                <w:lang w:eastAsia="ru-RU"/>
              </w:rPr>
              <w:t>Denumirea documentului</w:t>
            </w:r>
          </w:p>
        </w:tc>
        <w:tc>
          <w:tcPr>
            <w:tcW w:w="3563" w:type="dxa"/>
          </w:tcPr>
          <w:p w:rsidR="005732EC" w:rsidRPr="00C12072" w:rsidRDefault="005732EC" w:rsidP="00C12072">
            <w:pPr>
              <w:shd w:val="clear" w:color="auto" w:fill="FFFFFF"/>
              <w:tabs>
                <w:tab w:val="left" w:pos="612"/>
              </w:tabs>
              <w:spacing w:before="120" w:after="120"/>
              <w:jc w:val="center"/>
              <w:rPr>
                <w:b/>
                <w:iCs/>
                <w:noProof w:val="0"/>
                <w:sz w:val="20"/>
                <w:szCs w:val="20"/>
                <w:lang w:eastAsia="ru-RU"/>
              </w:rPr>
            </w:pPr>
            <w:r w:rsidRPr="00C12072">
              <w:rPr>
                <w:b/>
                <w:iCs/>
                <w:noProof w:val="0"/>
                <w:sz w:val="20"/>
                <w:szCs w:val="20"/>
                <w:lang w:eastAsia="ru-RU"/>
              </w:rPr>
              <w:t>Mod de prezentare a documentului:</w:t>
            </w:r>
          </w:p>
        </w:tc>
      </w:tr>
      <w:tr w:rsidR="005732EC" w:rsidRPr="00EC30C2" w:rsidTr="00C12072">
        <w:trPr>
          <w:jc w:val="center"/>
        </w:trPr>
        <w:tc>
          <w:tcPr>
            <w:tcW w:w="576" w:type="dxa"/>
          </w:tcPr>
          <w:p w:rsidR="005732EC" w:rsidRPr="00C12072" w:rsidRDefault="005732EC" w:rsidP="00C12072">
            <w:pPr>
              <w:shd w:val="clear" w:color="auto" w:fill="FFFFFF"/>
              <w:tabs>
                <w:tab w:val="left" w:pos="612"/>
              </w:tabs>
              <w:spacing w:before="120" w:after="120"/>
              <w:rPr>
                <w:iCs/>
                <w:noProof w:val="0"/>
                <w:lang w:eastAsia="ru-RU"/>
              </w:rPr>
            </w:pPr>
          </w:p>
        </w:tc>
        <w:tc>
          <w:tcPr>
            <w:tcW w:w="3810" w:type="dxa"/>
          </w:tcPr>
          <w:p w:rsidR="005732EC" w:rsidRPr="00C12072" w:rsidRDefault="005732EC" w:rsidP="00C12072">
            <w:pPr>
              <w:shd w:val="clear" w:color="auto" w:fill="FFFFFF"/>
              <w:tabs>
                <w:tab w:val="left" w:pos="612"/>
              </w:tabs>
              <w:spacing w:before="120" w:after="120"/>
              <w:rPr>
                <w:iCs/>
                <w:noProof w:val="0"/>
                <w:lang w:eastAsia="ru-RU"/>
              </w:rPr>
            </w:pPr>
          </w:p>
        </w:tc>
        <w:tc>
          <w:tcPr>
            <w:tcW w:w="3563" w:type="dxa"/>
          </w:tcPr>
          <w:p w:rsidR="005732EC" w:rsidRPr="00C12072" w:rsidRDefault="005732EC" w:rsidP="00C12072">
            <w:pPr>
              <w:shd w:val="clear" w:color="auto" w:fill="FFFFFF"/>
              <w:tabs>
                <w:tab w:val="left" w:pos="612"/>
              </w:tabs>
              <w:spacing w:before="120" w:after="120"/>
              <w:rPr>
                <w:iCs/>
                <w:noProof w:val="0"/>
                <w:lang w:eastAsia="ru-RU"/>
              </w:rPr>
            </w:pPr>
          </w:p>
        </w:tc>
      </w:tr>
      <w:tr w:rsidR="005732EC" w:rsidRPr="00EC30C2" w:rsidTr="00C12072">
        <w:trPr>
          <w:jc w:val="center"/>
        </w:trPr>
        <w:tc>
          <w:tcPr>
            <w:tcW w:w="576" w:type="dxa"/>
          </w:tcPr>
          <w:p w:rsidR="005732EC" w:rsidRPr="00C12072" w:rsidRDefault="005732EC" w:rsidP="00C12072">
            <w:pPr>
              <w:shd w:val="clear" w:color="auto" w:fill="FFFFFF"/>
              <w:tabs>
                <w:tab w:val="left" w:pos="612"/>
              </w:tabs>
              <w:spacing w:before="120" w:after="120"/>
              <w:rPr>
                <w:iCs/>
                <w:noProof w:val="0"/>
                <w:lang w:eastAsia="ru-RU"/>
              </w:rPr>
            </w:pPr>
          </w:p>
        </w:tc>
        <w:tc>
          <w:tcPr>
            <w:tcW w:w="3810" w:type="dxa"/>
          </w:tcPr>
          <w:p w:rsidR="005732EC" w:rsidRPr="00C12072" w:rsidRDefault="005732EC" w:rsidP="00C12072">
            <w:pPr>
              <w:shd w:val="clear" w:color="auto" w:fill="FFFFFF"/>
              <w:tabs>
                <w:tab w:val="left" w:pos="612"/>
              </w:tabs>
              <w:spacing w:before="120" w:after="120"/>
              <w:rPr>
                <w:iCs/>
                <w:noProof w:val="0"/>
                <w:lang w:eastAsia="ru-RU"/>
              </w:rPr>
            </w:pPr>
          </w:p>
        </w:tc>
        <w:tc>
          <w:tcPr>
            <w:tcW w:w="3563" w:type="dxa"/>
          </w:tcPr>
          <w:p w:rsidR="005732EC" w:rsidRPr="00C12072" w:rsidRDefault="005732EC" w:rsidP="00C12072">
            <w:pPr>
              <w:shd w:val="clear" w:color="auto" w:fill="FFFFFF"/>
              <w:tabs>
                <w:tab w:val="left" w:pos="612"/>
              </w:tabs>
              <w:spacing w:before="120" w:after="120"/>
              <w:rPr>
                <w:iCs/>
                <w:noProof w:val="0"/>
                <w:lang w:eastAsia="ru-RU"/>
              </w:rPr>
            </w:pPr>
          </w:p>
        </w:tc>
      </w:tr>
    </w:tbl>
    <w:p w:rsidR="005732EC" w:rsidRPr="00FF430B" w:rsidRDefault="005732EC"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w:t>
      </w:r>
      <w:r w:rsidRPr="00FF430B">
        <w:rPr>
          <w:rFonts w:ascii="Tahoma" w:hAnsi="Tahoma" w:cs="Tahoma"/>
          <w:b/>
          <w:noProof w:val="0"/>
          <w:lang w:eastAsia="ru-RU"/>
        </w:rPr>
        <w:t>ț</w:t>
      </w:r>
      <w:r w:rsidRPr="00FF430B">
        <w:rPr>
          <w:b/>
          <w:noProof w:val="0"/>
          <w:lang w:eastAsia="ru-RU"/>
        </w:rPr>
        <w:t>ia pentru ofertă, după caz ________________</w:t>
      </w:r>
      <w:r w:rsidRPr="00FF430B">
        <w:t>,</w:t>
      </w:r>
      <w:r w:rsidRPr="00FF430B">
        <w:rPr>
          <w:b/>
          <w:noProof w:val="0"/>
          <w:lang w:eastAsia="ru-RU"/>
        </w:rPr>
        <w:t>cuantumul________________.</w:t>
      </w:r>
    </w:p>
    <w:p w:rsidR="005732EC" w:rsidRPr="00FF430B" w:rsidRDefault="005732EC" w:rsidP="000E4D7D">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Termenul de garan</w:t>
      </w:r>
      <w:r w:rsidRPr="00FF430B">
        <w:rPr>
          <w:rFonts w:ascii="Tahoma" w:hAnsi="Tahoma" w:cs="Tahoma"/>
          <w:b/>
          <w:noProof w:val="0"/>
          <w:lang w:eastAsia="ru-RU"/>
        </w:rPr>
        <w:t>ț</w:t>
      </w:r>
      <w:r w:rsidRPr="00FF430B">
        <w:rPr>
          <w:b/>
          <w:noProof w:val="0"/>
          <w:lang w:eastAsia="ru-RU"/>
        </w:rPr>
        <w:t xml:space="preserve">ie a lucrărilorsau a serviciilor de proiectare </w:t>
      </w:r>
      <w:r w:rsidRPr="00FF430B">
        <w:rPr>
          <w:rFonts w:ascii="Tahoma" w:hAnsi="Tahoma" w:cs="Tahoma"/>
          <w:b/>
          <w:noProof w:val="0"/>
          <w:lang w:eastAsia="ru-RU"/>
        </w:rPr>
        <w:t>ș</w:t>
      </w:r>
      <w:r w:rsidRPr="00FF430B">
        <w:rPr>
          <w:b/>
          <w:noProof w:val="0"/>
          <w:lang w:eastAsia="ru-RU"/>
        </w:rPr>
        <w:t>i de lucrări ______.</w:t>
      </w:r>
    </w:p>
    <w:p w:rsidR="005732EC" w:rsidRPr="00FF430B" w:rsidRDefault="005732EC"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Garan</w:t>
      </w:r>
      <w:r w:rsidRPr="00FF430B">
        <w:rPr>
          <w:rFonts w:ascii="Tahoma" w:hAnsi="Tahoma" w:cs="Tahoma"/>
          <w:b/>
          <w:noProof w:val="0"/>
          <w:lang w:eastAsia="ru-RU"/>
        </w:rPr>
        <w:t>ț</w:t>
      </w:r>
      <w:r w:rsidRPr="00FF430B">
        <w:rPr>
          <w:b/>
          <w:noProof w:val="0"/>
          <w:lang w:eastAsia="ru-RU"/>
        </w:rPr>
        <w:t>ia de bună execu</w:t>
      </w:r>
      <w:r w:rsidRPr="00FF430B">
        <w:rPr>
          <w:rFonts w:ascii="Tahoma" w:hAnsi="Tahoma" w:cs="Tahoma"/>
          <w:b/>
          <w:noProof w:val="0"/>
          <w:lang w:eastAsia="ru-RU"/>
        </w:rPr>
        <w:t>ț</w:t>
      </w:r>
      <w:r w:rsidRPr="00FF430B">
        <w:rPr>
          <w:b/>
          <w:noProof w:val="0"/>
          <w:lang w:eastAsia="ru-RU"/>
        </w:rPr>
        <w:t>ie a contractului, după caz______________,cuantumul__.</w:t>
      </w:r>
    </w:p>
    <w:p w:rsidR="005732EC" w:rsidRPr="00FF430B" w:rsidRDefault="005732EC" w:rsidP="00EF4276">
      <w:pPr>
        <w:numPr>
          <w:ilvl w:val="0"/>
          <w:numId w:val="31"/>
        </w:numPr>
        <w:shd w:val="clear" w:color="auto" w:fill="FFFFFF"/>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5732EC" w:rsidRPr="00FF430B" w:rsidRDefault="005732EC"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Termenul limită de depunere/deschidere a ofertelor:</w:t>
      </w:r>
    </w:p>
    <w:p w:rsidR="005732EC" w:rsidRPr="00FF430B" w:rsidRDefault="005732EC"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5732EC" w:rsidRPr="00FF430B" w:rsidRDefault="005732EC" w:rsidP="00631A2C">
      <w:pPr>
        <w:numPr>
          <w:ilvl w:val="0"/>
          <w:numId w:val="27"/>
        </w:numPr>
        <w:shd w:val="clear" w:color="auto" w:fill="FFFFFF"/>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5732EC" w:rsidRPr="00FF430B" w:rsidRDefault="005732EC"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5732EC" w:rsidRPr="00FF430B" w:rsidRDefault="005732EC" w:rsidP="00631A2C">
      <w:pPr>
        <w:shd w:val="clear" w:color="auto" w:fill="FFFFFF"/>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5732EC" w:rsidRPr="00FF430B" w:rsidRDefault="005732E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5732EC" w:rsidRPr="00FF430B" w:rsidRDefault="005732EC" w:rsidP="00864A45">
      <w:pPr>
        <w:numPr>
          <w:ilvl w:val="0"/>
          <w:numId w:val="31"/>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5732EC" w:rsidRPr="00FF430B" w:rsidRDefault="005732EC" w:rsidP="00631A2C">
      <w:pPr>
        <w:shd w:val="clear" w:color="auto" w:fill="FFFFFF"/>
        <w:tabs>
          <w:tab w:val="right" w:pos="426"/>
        </w:tabs>
        <w:ind w:left="3240"/>
        <w:contextualSpacing/>
        <w:jc w:val="center"/>
        <w:rPr>
          <w:noProof w:val="0"/>
          <w:sz w:val="20"/>
          <w:lang w:eastAsia="ru-RU"/>
        </w:rPr>
      </w:pPr>
      <w:r w:rsidRPr="00FF430B">
        <w:rPr>
          <w:noProof w:val="0"/>
          <w:sz w:val="20"/>
          <w:lang w:eastAsia="ru-RU"/>
        </w:rPr>
        <w:t>(SIA RSAP sau adresa deschiderii)</w:t>
      </w:r>
    </w:p>
    <w:p w:rsidR="005732EC" w:rsidRPr="00FF430B" w:rsidRDefault="005732EC" w:rsidP="00631A2C">
      <w:pPr>
        <w:shd w:val="clear" w:color="auto" w:fill="FFFFFF"/>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5732EC" w:rsidRPr="00FF430B" w:rsidRDefault="005732EC"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w:t>
      </w:r>
      <w:r w:rsidRPr="00FF430B">
        <w:rPr>
          <w:rFonts w:ascii="Tahoma" w:hAnsi="Tahoma" w:cs="Tahoma"/>
          <w:b/>
          <w:i/>
          <w:noProof w:val="0"/>
          <w:lang w:eastAsia="ru-RU"/>
        </w:rPr>
        <w:t>ț</w:t>
      </w:r>
      <w:r w:rsidRPr="00FF430B">
        <w:rPr>
          <w:b/>
          <w:i/>
          <w:noProof w:val="0"/>
          <w:lang w:eastAsia="ru-RU"/>
        </w:rPr>
        <w:t>ii sau reprezentan</w:t>
      </w:r>
      <w:r w:rsidRPr="00FF430B">
        <w:rPr>
          <w:rFonts w:ascii="Tahoma" w:hAnsi="Tahoma" w:cs="Tahoma"/>
          <w:b/>
          <w:i/>
          <w:noProof w:val="0"/>
          <w:lang w:eastAsia="ru-RU"/>
        </w:rPr>
        <w:t>ț</w:t>
      </w:r>
      <w:r w:rsidRPr="00FF430B">
        <w:rPr>
          <w:b/>
          <w:i/>
          <w:noProof w:val="0"/>
          <w:lang w:eastAsia="ru-RU"/>
        </w:rPr>
        <w:t>ii acestora au dreptul să participe la deschiderea ofertelor, cu excep</w:t>
      </w:r>
      <w:r w:rsidRPr="00FF430B">
        <w:rPr>
          <w:rFonts w:ascii="Tahoma" w:hAnsi="Tahoma" w:cs="Tahoma"/>
          <w:b/>
          <w:i/>
          <w:noProof w:val="0"/>
          <w:lang w:eastAsia="ru-RU"/>
        </w:rPr>
        <w:t>ț</w:t>
      </w:r>
      <w:r w:rsidRPr="00FF430B">
        <w:rPr>
          <w:b/>
          <w:i/>
          <w:noProof w:val="0"/>
          <w:lang w:eastAsia="ru-RU"/>
        </w:rPr>
        <w:t>ia cazului când ofertele au fost depuse prin SIA RSAP</w:t>
      </w:r>
      <w:r w:rsidRPr="00FF430B">
        <w:rPr>
          <w:b/>
          <w:noProof w:val="0"/>
          <w:lang w:eastAsia="ru-RU"/>
        </w:rPr>
        <w:t>.</w:t>
      </w:r>
    </w:p>
    <w:p w:rsidR="005732EC" w:rsidRPr="00FF430B" w:rsidRDefault="005732EC" w:rsidP="00864A45">
      <w:pPr>
        <w:numPr>
          <w:ilvl w:val="0"/>
          <w:numId w:val="31"/>
        </w:numPr>
        <w:shd w:val="clear" w:color="auto" w:fill="FFFFFF"/>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5732EC" w:rsidRPr="00FF430B" w:rsidRDefault="005732EC" w:rsidP="00864A45">
      <w:pPr>
        <w:numPr>
          <w:ilvl w:val="0"/>
          <w:numId w:val="31"/>
        </w:numPr>
        <w:shd w:val="clear" w:color="auto" w:fill="FFFFFF"/>
        <w:tabs>
          <w:tab w:val="right" w:pos="426"/>
        </w:tabs>
        <w:spacing w:before="120"/>
        <w:ind w:left="360"/>
        <w:rPr>
          <w:b/>
          <w:noProof w:val="0"/>
          <w:lang w:eastAsia="ru-RU"/>
        </w:rPr>
      </w:pPr>
      <w:r w:rsidRPr="00FF430B">
        <w:rPr>
          <w:b/>
          <w:noProof w:val="0"/>
          <w:lang w:eastAsia="ru-RU"/>
        </w:rPr>
        <w:t xml:space="preserve">Respectivul contract se referă la un proiect </w:t>
      </w:r>
      <w:r w:rsidRPr="00FF430B">
        <w:rPr>
          <w:rFonts w:ascii="Tahoma" w:hAnsi="Tahoma" w:cs="Tahoma"/>
          <w:b/>
          <w:noProof w:val="0"/>
          <w:lang w:eastAsia="ru-RU"/>
        </w:rPr>
        <w:t>ș</w:t>
      </w:r>
      <w:r w:rsidRPr="00FF430B">
        <w:rPr>
          <w:b/>
          <w:noProof w:val="0"/>
          <w:lang w:eastAsia="ru-RU"/>
        </w:rPr>
        <w:t>i/sau program finan</w:t>
      </w:r>
      <w:r w:rsidRPr="00FF430B">
        <w:rPr>
          <w:rFonts w:ascii="Tahoma" w:hAnsi="Tahoma" w:cs="Tahoma"/>
          <w:b/>
          <w:noProof w:val="0"/>
          <w:lang w:eastAsia="ru-RU"/>
        </w:rPr>
        <w:t>ț</w:t>
      </w:r>
      <w:r w:rsidRPr="00FF430B">
        <w:rPr>
          <w:b/>
          <w:noProof w:val="0"/>
          <w:lang w:eastAsia="ru-RU"/>
        </w:rPr>
        <w:t>at din fonduri ale Uniunii Europene: __________________________________________________________________________</w:t>
      </w:r>
    </w:p>
    <w:p w:rsidR="005732EC" w:rsidRPr="00FF430B" w:rsidRDefault="005732EC" w:rsidP="00631A2C">
      <w:pPr>
        <w:shd w:val="clear" w:color="auto" w:fill="FFFFFF"/>
        <w:tabs>
          <w:tab w:val="right" w:pos="426"/>
        </w:tabs>
        <w:ind w:left="1980"/>
        <w:contextualSpacing/>
        <w:jc w:val="center"/>
        <w:rPr>
          <w:noProof w:val="0"/>
          <w:sz w:val="20"/>
          <w:lang w:eastAsia="ru-RU"/>
        </w:rPr>
      </w:pPr>
      <w:r w:rsidRPr="00FF430B">
        <w:rPr>
          <w:noProof w:val="0"/>
          <w:sz w:val="20"/>
          <w:lang w:eastAsia="ru-RU"/>
        </w:rPr>
        <w:t xml:space="preserve">(se specifică denumireaproiectului </w:t>
      </w:r>
      <w:r w:rsidRPr="00FF430B">
        <w:rPr>
          <w:rFonts w:ascii="Tahoma" w:hAnsi="Tahoma" w:cs="Tahoma"/>
          <w:noProof w:val="0"/>
          <w:sz w:val="20"/>
          <w:lang w:eastAsia="ru-RU"/>
        </w:rPr>
        <w:t>ș</w:t>
      </w:r>
      <w:r w:rsidRPr="00FF430B">
        <w:rPr>
          <w:noProof w:val="0"/>
          <w:sz w:val="20"/>
          <w:lang w:eastAsia="ru-RU"/>
        </w:rPr>
        <w:t>i/sau programului)</w:t>
      </w:r>
    </w:p>
    <w:p w:rsidR="005732EC" w:rsidRPr="00FF430B" w:rsidRDefault="005732EC" w:rsidP="000930AB">
      <w:pPr>
        <w:numPr>
          <w:ilvl w:val="0"/>
          <w:numId w:val="31"/>
        </w:numPr>
        <w:shd w:val="clear" w:color="auto" w:fill="FFFFFF"/>
        <w:tabs>
          <w:tab w:val="right" w:pos="426"/>
        </w:tabs>
        <w:spacing w:before="120"/>
        <w:ind w:left="360"/>
        <w:rPr>
          <w:b/>
          <w:noProof w:val="0"/>
          <w:lang w:eastAsia="ru-RU"/>
        </w:rPr>
      </w:pPr>
      <w:r w:rsidRPr="00FF430B">
        <w:rPr>
          <w:b/>
          <w:noProof w:val="0"/>
          <w:lang w:eastAsia="ru-RU"/>
        </w:rPr>
        <w:t xml:space="preserve">Data (datele) </w:t>
      </w:r>
      <w:r w:rsidRPr="00FF430B">
        <w:rPr>
          <w:rFonts w:ascii="Tahoma" w:hAnsi="Tahoma" w:cs="Tahoma"/>
          <w:b/>
          <w:noProof w:val="0"/>
          <w:lang w:eastAsia="ru-RU"/>
        </w:rPr>
        <w:t>ș</w:t>
      </w:r>
      <w:r w:rsidRPr="00FF430B">
        <w:rPr>
          <w:b/>
          <w:noProof w:val="0"/>
          <w:lang w:eastAsia="ru-RU"/>
        </w:rPr>
        <w:t>i referin</w:t>
      </w:r>
      <w:r w:rsidRPr="00FF430B">
        <w:rPr>
          <w:rFonts w:ascii="Tahoma" w:hAnsi="Tahoma" w:cs="Tahoma"/>
          <w:b/>
          <w:noProof w:val="0"/>
          <w:lang w:eastAsia="ru-RU"/>
        </w:rPr>
        <w:t>ț</w:t>
      </w:r>
      <w:r w:rsidRPr="00FF430B">
        <w:rPr>
          <w:b/>
          <w:noProof w:val="0"/>
          <w:lang w:eastAsia="ru-RU"/>
        </w:rPr>
        <w:t>a (referin</w:t>
      </w:r>
      <w:r w:rsidRPr="00FF430B">
        <w:rPr>
          <w:rFonts w:ascii="Tahoma" w:hAnsi="Tahoma" w:cs="Tahoma"/>
          <w:b/>
          <w:noProof w:val="0"/>
          <w:lang w:eastAsia="ru-RU"/>
        </w:rPr>
        <w:t>ț</w:t>
      </w:r>
      <w:r w:rsidRPr="00FF430B">
        <w:rPr>
          <w:b/>
          <w:noProof w:val="0"/>
          <w:lang w:eastAsia="ru-RU"/>
        </w:rPr>
        <w:t>ele) publicărilor anterioare în Jurnalul Oficial al Uniunii Europene privind contractul (contractele) la care se referă anun</w:t>
      </w:r>
      <w:r w:rsidRPr="00FF430B">
        <w:rPr>
          <w:rFonts w:ascii="Tahoma" w:hAnsi="Tahoma" w:cs="Tahoma"/>
          <w:b/>
          <w:noProof w:val="0"/>
          <w:lang w:eastAsia="ru-RU"/>
        </w:rPr>
        <w:t>ț</w:t>
      </w:r>
      <w:r w:rsidRPr="00FF430B">
        <w:rPr>
          <w:b/>
          <w:noProof w:val="0"/>
          <w:lang w:eastAsia="ru-RU"/>
        </w:rPr>
        <w:t>ul respectiv (dacă este cazul):____________________________________________________________</w:t>
      </w:r>
    </w:p>
    <w:p w:rsidR="005732EC" w:rsidRPr="00FF430B" w:rsidRDefault="005732EC" w:rsidP="00864A45">
      <w:pPr>
        <w:numPr>
          <w:ilvl w:val="0"/>
          <w:numId w:val="31"/>
        </w:numPr>
        <w:shd w:val="clear" w:color="auto" w:fill="FFFFFF"/>
        <w:tabs>
          <w:tab w:val="right" w:pos="426"/>
        </w:tabs>
        <w:spacing w:before="120"/>
        <w:ind w:left="0" w:firstLine="0"/>
        <w:rPr>
          <w:b/>
          <w:noProof w:val="0"/>
          <w:lang w:eastAsia="ru-RU"/>
        </w:rPr>
      </w:pPr>
      <w:r w:rsidRPr="00FF430B">
        <w:rPr>
          <w:b/>
          <w:noProof w:val="0"/>
          <w:lang w:eastAsia="ru-RU"/>
        </w:rPr>
        <w:t>Alte informa</w:t>
      </w:r>
      <w:r w:rsidRPr="00FF430B">
        <w:rPr>
          <w:rFonts w:ascii="Tahoma" w:hAnsi="Tahoma" w:cs="Tahoma"/>
          <w:b/>
          <w:noProof w:val="0"/>
          <w:lang w:eastAsia="ru-RU"/>
        </w:rPr>
        <w:t>ț</w:t>
      </w:r>
      <w:r w:rsidRPr="00FF430B">
        <w:rPr>
          <w:b/>
          <w:noProof w:val="0"/>
          <w:lang w:eastAsia="ru-RU"/>
        </w:rPr>
        <w:t xml:space="preserve">ii relevante: </w:t>
      </w:r>
      <w:r w:rsidRPr="00FF430B">
        <w:rPr>
          <w:b/>
          <w:noProof w:val="0"/>
          <w:shd w:val="clear" w:color="auto" w:fill="FFFFFF"/>
          <w:lang w:eastAsia="ru-RU"/>
        </w:rPr>
        <w:t>____________________________________________________</w:t>
      </w:r>
    </w:p>
    <w:p w:rsidR="005732EC" w:rsidRPr="00FF430B" w:rsidRDefault="005732EC" w:rsidP="00631A2C">
      <w:pPr>
        <w:shd w:val="clear" w:color="auto" w:fill="FFFFFF"/>
        <w:spacing w:before="120" w:after="120"/>
        <w:rPr>
          <w:b/>
          <w:noProof w:val="0"/>
          <w:lang w:eastAsia="ru-RU"/>
        </w:rPr>
      </w:pPr>
    </w:p>
    <w:p w:rsidR="005732EC" w:rsidRPr="00FF430B" w:rsidRDefault="005732EC" w:rsidP="00631A2C">
      <w:pPr>
        <w:shd w:val="clear" w:color="auto" w:fill="FFFFFF"/>
        <w:spacing w:before="120" w:after="120"/>
        <w:rPr>
          <w:b/>
          <w:noProof w:val="0"/>
          <w:lang w:eastAsia="ru-RU"/>
        </w:rPr>
      </w:pPr>
    </w:p>
    <w:p w:rsidR="005732EC" w:rsidRPr="00FF430B" w:rsidRDefault="005732EC" w:rsidP="00631A2C">
      <w:pPr>
        <w:shd w:val="clear" w:color="auto" w:fill="FFFFFF"/>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lang w:eastAsia="ru-RU"/>
        </w:rPr>
        <w:t xml:space="preserve">______________________________  </w:t>
      </w:r>
      <w:r w:rsidRPr="00FF430B">
        <w:rPr>
          <w:b/>
        </w:rPr>
        <w:t>.</w:t>
      </w:r>
    </w:p>
    <w:p w:rsidR="005732EC" w:rsidRPr="00FF430B" w:rsidRDefault="005732EC" w:rsidP="00631A2C">
      <w:pPr>
        <w:tabs>
          <w:tab w:val="decimal" w:pos="8364"/>
        </w:tabs>
        <w:spacing w:line="276" w:lineRule="auto"/>
        <w:ind w:right="-144"/>
        <w:jc w:val="center"/>
        <w:rPr>
          <w:b/>
          <w:bCs/>
          <w:color w:val="000000"/>
        </w:rPr>
      </w:pPr>
    </w:p>
    <w:p w:rsidR="005732EC" w:rsidRPr="00FF430B" w:rsidRDefault="005732EC" w:rsidP="00631A2C">
      <w:pPr>
        <w:tabs>
          <w:tab w:val="decimal" w:pos="8364"/>
        </w:tabs>
        <w:spacing w:line="276" w:lineRule="auto"/>
        <w:ind w:right="-144"/>
        <w:jc w:val="center"/>
        <w:rPr>
          <w:b/>
          <w:bCs/>
          <w:color w:val="000000"/>
        </w:rPr>
      </w:pPr>
    </w:p>
    <w:p w:rsidR="005732EC" w:rsidRPr="00FF430B" w:rsidRDefault="005732EC" w:rsidP="00631A2C">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Default="005732EC" w:rsidP="00502EFF">
      <w:pPr>
        <w:jc w:val="right"/>
        <w:rPr>
          <w:noProof w:val="0"/>
        </w:rPr>
      </w:pPr>
    </w:p>
    <w:p w:rsidR="005732EC" w:rsidRPr="00FF430B" w:rsidRDefault="005732EC" w:rsidP="00502EFF">
      <w:pPr>
        <w:jc w:val="right"/>
        <w:rPr>
          <w:noProof w:val="0"/>
          <w:sz w:val="22"/>
          <w:szCs w:val="22"/>
        </w:rPr>
      </w:pPr>
      <w:r w:rsidRPr="00FF430B">
        <w:rPr>
          <w:noProof w:val="0"/>
        </w:rPr>
        <w:t>Anexa nr.4</w:t>
      </w:r>
    </w:p>
    <w:p w:rsidR="005732EC" w:rsidRPr="00FF430B" w:rsidRDefault="005732EC" w:rsidP="00502EFF">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502EFF">
      <w:pPr>
        <w:jc w:val="right"/>
        <w:rPr>
          <w:noProof w:val="0"/>
        </w:rPr>
      </w:pPr>
      <w:r w:rsidRPr="00FF430B">
        <w:rPr>
          <w:noProof w:val="0"/>
        </w:rPr>
        <w:t>din “____” ________ 20___</w:t>
      </w: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6A2092" w:rsidRDefault="005732EC" w:rsidP="002A6E99">
      <w:pPr>
        <w:pStyle w:val="Style3"/>
        <w:tabs>
          <w:tab w:val="left" w:pos="567"/>
        </w:tabs>
        <w:spacing w:before="0" w:beforeAutospacing="0" w:after="0"/>
        <w:ind w:left="0" w:firstLine="0"/>
        <w:jc w:val="center"/>
        <w:rPr>
          <w:rFonts w:eastAsia="PMingLiU"/>
          <w:sz w:val="28"/>
          <w:szCs w:val="28"/>
          <w:lang w:val="it-IT" w:eastAsia="zh-CN"/>
        </w:rPr>
      </w:pPr>
      <w:r w:rsidRPr="006A2092">
        <w:rPr>
          <w:rFonts w:eastAsia="PMingLiU"/>
          <w:sz w:val="28"/>
          <w:szCs w:val="28"/>
          <w:lang w:val="it-IT" w:eastAsia="zh-CN"/>
        </w:rPr>
        <w:t>PROCES-VERBAL CU PRIVIRE LA REZULTATELE PRESELEC</w:t>
      </w:r>
      <w:r w:rsidRPr="006A2092">
        <w:rPr>
          <w:rFonts w:ascii="Tahoma" w:eastAsia="PMingLiU" w:hAnsi="Tahoma" w:cs="Tahoma"/>
          <w:sz w:val="28"/>
          <w:szCs w:val="28"/>
          <w:lang w:val="it-IT" w:eastAsia="zh-CN"/>
        </w:rPr>
        <w:t>Ț</w:t>
      </w:r>
      <w:r w:rsidRPr="006A2092">
        <w:rPr>
          <w:rFonts w:eastAsia="PMingLiU"/>
          <w:sz w:val="28"/>
          <w:szCs w:val="28"/>
          <w:lang w:val="it-IT" w:eastAsia="zh-CN"/>
        </w:rPr>
        <w:t>IEI CANDIDA</w:t>
      </w:r>
      <w:r w:rsidRPr="006A2092">
        <w:rPr>
          <w:rFonts w:ascii="Tahoma" w:eastAsia="PMingLiU" w:hAnsi="Tahoma" w:cs="Tahoma"/>
          <w:sz w:val="28"/>
          <w:szCs w:val="28"/>
          <w:lang w:val="it-IT" w:eastAsia="zh-CN"/>
        </w:rPr>
        <w:t>Ț</w:t>
      </w:r>
      <w:r w:rsidRPr="006A2092">
        <w:rPr>
          <w:rFonts w:eastAsia="PMingLiU"/>
          <w:sz w:val="28"/>
          <w:szCs w:val="28"/>
          <w:lang w:val="it-IT" w:eastAsia="zh-CN"/>
        </w:rPr>
        <w:t>ILOR</w:t>
      </w:r>
    </w:p>
    <w:p w:rsidR="005732EC" w:rsidRPr="006A2092" w:rsidRDefault="005732EC" w:rsidP="002A6E99">
      <w:pPr>
        <w:pStyle w:val="Style3"/>
        <w:tabs>
          <w:tab w:val="left" w:pos="567"/>
        </w:tabs>
        <w:spacing w:before="0" w:beforeAutospacing="0" w:after="0"/>
        <w:ind w:left="0" w:firstLine="0"/>
        <w:jc w:val="center"/>
        <w:rPr>
          <w:rFonts w:eastAsia="PMingLiU"/>
          <w:sz w:val="28"/>
          <w:szCs w:val="28"/>
          <w:lang w:val="it-IT" w:eastAsia="zh-CN"/>
        </w:rPr>
      </w:pPr>
    </w:p>
    <w:p w:rsidR="005732EC" w:rsidRPr="00FF430B" w:rsidRDefault="005732EC"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p w:rsidR="005732EC" w:rsidRPr="00FF430B" w:rsidRDefault="005732EC"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0A0"/>
      </w:tblPr>
      <w:tblGrid>
        <w:gridCol w:w="9533"/>
      </w:tblGrid>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r w:rsidRPr="00FF430B">
              <w:rPr>
                <w:b/>
                <w:bCs/>
              </w:rPr>
              <w:t>Autoritatea contractantă:________________________________________________________</w:t>
            </w: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427553">
            <w:pPr>
              <w:ind w:right="129"/>
              <w:rPr>
                <w:b/>
                <w:bCs/>
              </w:rPr>
            </w:pPr>
            <w:r w:rsidRPr="00FF430B">
              <w:rPr>
                <w:b/>
                <w:bCs/>
              </w:rPr>
              <w:t>IDNO:________________________________________________________________________</w:t>
            </w:r>
          </w:p>
        </w:tc>
      </w:tr>
      <w:tr w:rsidR="005732EC"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r w:rsidRPr="00FF430B">
              <w:rPr>
                <w:b/>
                <w:bCs/>
              </w:rPr>
              <w:t>Procedura de achiziţie publică:___________________________________________________</w:t>
            </w: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r w:rsidRPr="00FF430B">
              <w:rPr>
                <w:b/>
                <w:bCs/>
              </w:rPr>
              <w:t>Nr.:__________________________________________________________________________</w:t>
            </w: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r w:rsidRPr="00FF430B">
              <w:rPr>
                <w:b/>
                <w:bCs/>
              </w:rPr>
              <w:t>publicată în ___________link:___________________________________________________</w:t>
            </w:r>
          </w:p>
        </w:tc>
      </w:tr>
      <w:tr w:rsidR="005732EC"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r w:rsidRPr="00FF430B">
              <w:rPr>
                <w:b/>
                <w:bCs/>
              </w:rPr>
              <w:t>Tipul obiectului de achiziţie:_____________________________________________________</w:t>
            </w: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427553">
            <w:pPr>
              <w:ind w:right="129"/>
              <w:rPr>
                <w:b/>
                <w:bCs/>
              </w:rPr>
            </w:pPr>
            <w:r w:rsidRPr="00FF430B">
              <w:rPr>
                <w:b/>
                <w:bCs/>
              </w:rPr>
              <w:t>Obiectul achiziţiei:_____________________________________________________________</w:t>
            </w: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r w:rsidRPr="00FF430B">
              <w:rPr>
                <w:b/>
                <w:bCs/>
              </w:rPr>
              <w:t>Cod CPV:____________________________________________________________________</w:t>
            </w:r>
          </w:p>
        </w:tc>
      </w:tr>
      <w:tr w:rsidR="005732EC"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5732EC" w:rsidRPr="00FF430B" w:rsidRDefault="005732EC" w:rsidP="00A26B23">
            <w:pPr>
              <w:rPr>
                <w:b/>
                <w:bCs/>
              </w:rPr>
            </w:pPr>
          </w:p>
        </w:tc>
      </w:tr>
    </w:tbl>
    <w:p w:rsidR="005732EC" w:rsidRPr="00FF430B" w:rsidRDefault="005732EC" w:rsidP="00A26B23">
      <w:pPr>
        <w:pStyle w:val="Style3"/>
        <w:tabs>
          <w:tab w:val="left" w:pos="567"/>
        </w:tabs>
        <w:spacing w:before="0" w:beforeAutospacing="0" w:after="0"/>
        <w:ind w:left="0" w:firstLine="0"/>
        <w:rPr>
          <w:rFonts w:eastAsia="PMingLiU"/>
          <w:b w:val="0"/>
          <w:lang w:eastAsia="zh-CN"/>
        </w:rPr>
      </w:pPr>
    </w:p>
    <w:p w:rsidR="005732EC" w:rsidRPr="00FF430B" w:rsidRDefault="005732EC"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Ordinul(Decizia)</w:t>
      </w:r>
      <w:r w:rsidRPr="00FF430B">
        <w:rPr>
          <w:rFonts w:eastAsia="PMingLiU"/>
          <w:b w:val="0"/>
          <w:lang w:eastAsia="zh-CN"/>
        </w:rPr>
        <w:t xml:space="preserve">   nr.______ din__________________________a __________________________________________________având următoarea componenţă:</w:t>
      </w:r>
    </w:p>
    <w:p w:rsidR="005732EC" w:rsidRPr="00FF430B" w:rsidRDefault="005732EC" w:rsidP="0017664F">
      <w:pPr>
        <w:pStyle w:val="Style3"/>
        <w:tabs>
          <w:tab w:val="clear" w:pos="360"/>
          <w:tab w:val="left" w:pos="0"/>
        </w:tabs>
        <w:ind w:left="0" w:firstLine="0"/>
        <w:rPr>
          <w:rFonts w:eastAsia="PMingLiU"/>
          <w:b w:val="0"/>
          <w:lang w:eastAsia="zh-CN"/>
        </w:rPr>
      </w:pPr>
    </w:p>
    <w:p w:rsidR="005732EC" w:rsidRPr="00FF430B" w:rsidRDefault="005732EC"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5732EC" w:rsidRPr="00FF430B" w:rsidRDefault="005732EC"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5732EC" w:rsidRPr="00FF430B" w:rsidRDefault="005732EC"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5732EC" w:rsidRPr="00FF430B" w:rsidRDefault="005732EC"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5732EC" w:rsidRPr="00FF430B" w:rsidRDefault="005732EC"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5732EC" w:rsidRPr="00FF430B" w:rsidRDefault="005732EC"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5732EC" w:rsidRPr="006A2092" w:rsidRDefault="005732EC" w:rsidP="0017664F">
      <w:pPr>
        <w:pStyle w:val="Style3"/>
        <w:tabs>
          <w:tab w:val="left" w:pos="567"/>
        </w:tabs>
        <w:ind w:left="0" w:firstLine="0"/>
        <w:rPr>
          <w:rFonts w:eastAsia="PMingLiU"/>
          <w:b w:val="0"/>
          <w:lang w:val="pt-BR" w:eastAsia="zh-CN"/>
        </w:rPr>
      </w:pPr>
      <w:r w:rsidRPr="006A2092">
        <w:rPr>
          <w:rFonts w:eastAsia="PMingLiU"/>
          <w:b w:val="0"/>
          <w:lang w:val="pt-BR" w:eastAsia="zh-CN"/>
        </w:rPr>
        <w:t>Până la data limită de depunere a ofertelor s-au depus la sediul organizatorului concursului/SIA RSAP oferte, după cum urmează:</w:t>
      </w:r>
    </w:p>
    <w:p w:rsidR="005732EC" w:rsidRPr="006A2092" w:rsidRDefault="005732EC" w:rsidP="0017664F">
      <w:pPr>
        <w:pStyle w:val="Style3"/>
        <w:tabs>
          <w:tab w:val="left" w:pos="567"/>
        </w:tabs>
        <w:spacing w:before="0" w:beforeAutospacing="0" w:after="0"/>
        <w:ind w:left="913" w:hanging="913"/>
        <w:rPr>
          <w:rFonts w:eastAsia="PMingLiU"/>
          <w:b w:val="0"/>
          <w:lang w:val="pt-BR" w:eastAsia="zh-CN"/>
        </w:rPr>
      </w:pPr>
      <w:r w:rsidRPr="006A2092">
        <w:rPr>
          <w:rFonts w:eastAsia="PMingLiU"/>
          <w:b w:val="0"/>
          <w:lang w:val="pt-BR" w:eastAsia="zh-CN"/>
        </w:rPr>
        <w:t>1._________________________________________</w:t>
      </w:r>
    </w:p>
    <w:p w:rsidR="005732EC" w:rsidRPr="006A2092" w:rsidRDefault="005732EC" w:rsidP="0017664F">
      <w:pPr>
        <w:pStyle w:val="Style3"/>
        <w:tabs>
          <w:tab w:val="left" w:pos="567"/>
        </w:tabs>
        <w:spacing w:before="0" w:beforeAutospacing="0" w:after="0"/>
        <w:ind w:left="913" w:hanging="913"/>
        <w:rPr>
          <w:rFonts w:eastAsia="PMingLiU"/>
          <w:b w:val="0"/>
          <w:lang w:val="pt-BR" w:eastAsia="zh-CN"/>
        </w:rPr>
      </w:pPr>
      <w:r w:rsidRPr="006A2092">
        <w:rPr>
          <w:rFonts w:eastAsia="PMingLiU"/>
          <w:b w:val="0"/>
          <w:lang w:val="pt-BR" w:eastAsia="zh-CN"/>
        </w:rPr>
        <w:t>2._________________________________________</w:t>
      </w:r>
    </w:p>
    <w:p w:rsidR="005732EC" w:rsidRPr="006A2092" w:rsidRDefault="005732EC" w:rsidP="0017664F">
      <w:pPr>
        <w:pStyle w:val="Style3"/>
        <w:tabs>
          <w:tab w:val="left" w:pos="567"/>
        </w:tabs>
        <w:spacing w:before="0" w:beforeAutospacing="0" w:after="0"/>
        <w:ind w:left="913" w:hanging="913"/>
        <w:rPr>
          <w:rFonts w:eastAsia="PMingLiU"/>
          <w:b w:val="0"/>
          <w:lang w:val="pt-BR" w:eastAsia="zh-CN"/>
        </w:rPr>
      </w:pPr>
      <w:r w:rsidRPr="006A2092">
        <w:rPr>
          <w:rFonts w:eastAsia="PMingLiU"/>
          <w:b w:val="0"/>
          <w:lang w:val="pt-BR" w:eastAsia="zh-CN"/>
        </w:rPr>
        <w:t>3._________________________________________</w:t>
      </w:r>
    </w:p>
    <w:p w:rsidR="005732EC" w:rsidRPr="006A2092" w:rsidRDefault="005732EC" w:rsidP="0017664F">
      <w:pPr>
        <w:pStyle w:val="Style3"/>
        <w:tabs>
          <w:tab w:val="left" w:pos="567"/>
        </w:tabs>
        <w:spacing w:before="0" w:beforeAutospacing="0" w:after="0"/>
        <w:ind w:left="913" w:hanging="913"/>
        <w:rPr>
          <w:rFonts w:eastAsia="PMingLiU"/>
          <w:b w:val="0"/>
          <w:lang w:val="pt-BR" w:eastAsia="zh-CN"/>
        </w:rPr>
      </w:pPr>
      <w:r w:rsidRPr="006A2092">
        <w:rPr>
          <w:rFonts w:eastAsia="PMingLiU"/>
          <w:b w:val="0"/>
          <w:lang w:val="pt-BR" w:eastAsia="zh-CN"/>
        </w:rPr>
        <w:t>4._________________________________________</w:t>
      </w:r>
    </w:p>
    <w:p w:rsidR="005732EC" w:rsidRPr="006A2092" w:rsidRDefault="005732EC" w:rsidP="0017664F">
      <w:pPr>
        <w:pStyle w:val="Style3"/>
        <w:tabs>
          <w:tab w:val="left" w:pos="567"/>
        </w:tabs>
        <w:spacing w:before="0" w:beforeAutospacing="0" w:after="0"/>
        <w:ind w:left="913" w:hanging="913"/>
        <w:rPr>
          <w:rFonts w:eastAsia="PMingLiU"/>
          <w:b w:val="0"/>
          <w:lang w:val="pt-BR" w:eastAsia="zh-CN"/>
        </w:rPr>
      </w:pPr>
      <w:r w:rsidRPr="006A2092">
        <w:rPr>
          <w:rFonts w:eastAsia="PMingLiU"/>
          <w:b w:val="0"/>
          <w:lang w:val="pt-BR" w:eastAsia="zh-CN"/>
        </w:rPr>
        <w:t>etc.</w:t>
      </w:r>
    </w:p>
    <w:p w:rsidR="005732EC" w:rsidRPr="006A2092" w:rsidRDefault="005732EC" w:rsidP="00A26B23">
      <w:pPr>
        <w:pStyle w:val="Style3"/>
        <w:tabs>
          <w:tab w:val="left" w:pos="567"/>
        </w:tabs>
        <w:spacing w:before="0" w:beforeAutospacing="0" w:after="0"/>
        <w:ind w:left="0" w:firstLine="0"/>
        <w:rPr>
          <w:rFonts w:eastAsia="PMingLiU"/>
          <w:b w:val="0"/>
          <w:lang w:val="pt-BR" w:eastAsia="zh-CN"/>
        </w:rPr>
      </w:pP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Informaţia privind întrunirea condi</w:t>
      </w:r>
      <w:r w:rsidRPr="006A2092">
        <w:rPr>
          <w:rFonts w:ascii="Tahoma" w:eastAsia="PMingLiU" w:hAnsi="Tahoma" w:cs="Tahoma"/>
          <w:lang w:val="pt-BR" w:eastAsia="zh-CN"/>
        </w:rPr>
        <w:t>ț</w:t>
      </w:r>
      <w:r w:rsidRPr="006A2092">
        <w:rPr>
          <w:rFonts w:eastAsia="PMingLiU"/>
          <w:lang w:val="pt-BR" w:eastAsia="zh-CN"/>
        </w:rPr>
        <w:t xml:space="preserve">iilor de calificare </w:t>
      </w:r>
      <w:r w:rsidRPr="006A2092">
        <w:rPr>
          <w:rFonts w:ascii="Tahoma" w:eastAsia="PMingLiU" w:hAnsi="Tahoma" w:cs="Tahoma"/>
          <w:lang w:val="pt-BR" w:eastAsia="zh-CN"/>
        </w:rPr>
        <w:t>ș</w:t>
      </w:r>
      <w:r w:rsidRPr="006A2092">
        <w:rPr>
          <w:rFonts w:eastAsia="PMingLiU"/>
          <w:lang w:val="pt-BR" w:eastAsia="zh-CN"/>
        </w:rPr>
        <w:t>i de selec</w:t>
      </w:r>
      <w:r w:rsidRPr="006A2092">
        <w:rPr>
          <w:rFonts w:ascii="Tahoma" w:eastAsia="PMingLiU" w:hAnsi="Tahoma" w:cs="Tahoma"/>
          <w:lang w:val="pt-BR" w:eastAsia="zh-CN"/>
        </w:rPr>
        <w:t>ț</w:t>
      </w:r>
      <w:r w:rsidRPr="006A2092">
        <w:rPr>
          <w:rFonts w:eastAsia="PMingLiU"/>
          <w:lang w:val="pt-BR" w:eastAsia="zh-CN"/>
        </w:rPr>
        <w:t>ie a candida</w:t>
      </w:r>
      <w:r w:rsidRPr="006A2092">
        <w:rPr>
          <w:rFonts w:ascii="Tahoma" w:eastAsia="PMingLiU" w:hAnsi="Tahoma" w:cs="Tahoma"/>
          <w:lang w:val="pt-BR" w:eastAsia="zh-CN"/>
        </w:rPr>
        <w:t>ț</w:t>
      </w:r>
      <w:r w:rsidRPr="006A2092">
        <w:rPr>
          <w:rFonts w:eastAsia="PMingLiU"/>
          <w:lang w:val="pt-BR" w:eastAsia="zh-CN"/>
        </w:rPr>
        <w:t>ilor:</w:t>
      </w:r>
    </w:p>
    <w:tbl>
      <w:tblPr>
        <w:tblW w:w="9533" w:type="dxa"/>
        <w:tblCellMar>
          <w:top w:w="15" w:type="dxa"/>
          <w:left w:w="15" w:type="dxa"/>
          <w:bottom w:w="15" w:type="dxa"/>
          <w:right w:w="15" w:type="dxa"/>
        </w:tblCellMar>
        <w:tblLook w:val="00A0"/>
      </w:tblPr>
      <w:tblGrid>
        <w:gridCol w:w="4216"/>
        <w:gridCol w:w="5317"/>
      </w:tblGrid>
      <w:tr w:rsidR="005732EC"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732EC" w:rsidRPr="00FF430B" w:rsidRDefault="005732EC" w:rsidP="00F059B8">
            <w:pPr>
              <w:rPr>
                <w:bCs/>
                <w:color w:val="000000"/>
              </w:rPr>
            </w:pPr>
            <w:r w:rsidRPr="00FF430B">
              <w:rPr>
                <w:bCs/>
                <w:color w:val="000000"/>
              </w:rPr>
              <w:t>CANDIDAT</w:t>
            </w:r>
          </w:p>
        </w:tc>
      </w:tr>
      <w:tr w:rsidR="005732EC"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732EC" w:rsidRPr="00FF430B" w:rsidRDefault="005732EC" w:rsidP="00F059B8">
            <w:pPr>
              <w:rPr>
                <w:bCs/>
                <w:color w:val="000000"/>
              </w:rPr>
            </w:pPr>
            <w:r w:rsidRPr="00FF430B">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732EC" w:rsidRPr="00FF430B" w:rsidRDefault="005732EC" w:rsidP="00F059B8">
            <w:pPr>
              <w:jc w:val="center"/>
              <w:rPr>
                <w:bCs/>
                <w:color w:val="000000"/>
              </w:rPr>
            </w:pPr>
            <w:r w:rsidRPr="00FF430B">
              <w:rPr>
                <w:bCs/>
                <w:color w:val="000000"/>
              </w:rPr>
              <w:t xml:space="preserve">Corespundere                                  </w:t>
            </w:r>
          </w:p>
        </w:tc>
      </w:tr>
      <w:tr w:rsidR="005732EC"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732EC" w:rsidRPr="00FF430B" w:rsidRDefault="005732EC"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732EC" w:rsidRPr="00FF430B" w:rsidRDefault="005732EC" w:rsidP="00F059B8">
            <w:pPr>
              <w:jc w:val="center"/>
              <w:rPr>
                <w:bCs/>
                <w:color w:val="000000"/>
              </w:rPr>
            </w:pPr>
          </w:p>
        </w:tc>
      </w:tr>
      <w:tr w:rsidR="005732EC"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732EC" w:rsidRPr="00FF430B" w:rsidRDefault="005732EC"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732EC" w:rsidRPr="00FF430B" w:rsidRDefault="005732EC" w:rsidP="00F059B8">
            <w:pPr>
              <w:jc w:val="center"/>
              <w:rPr>
                <w:bCs/>
                <w:color w:val="000000"/>
              </w:rPr>
            </w:pPr>
          </w:p>
        </w:tc>
      </w:tr>
      <w:tr w:rsidR="005732EC"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rsidR="005732EC" w:rsidRPr="00FF430B" w:rsidRDefault="005732EC" w:rsidP="00F059B8">
            <w:pPr>
              <w:rPr>
                <w:bCs/>
                <w:color w:val="00000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rsidR="005732EC" w:rsidRPr="00FF430B" w:rsidRDefault="005732EC" w:rsidP="00F059B8">
            <w:pPr>
              <w:jc w:val="center"/>
              <w:rPr>
                <w:bCs/>
                <w:color w:val="000000"/>
              </w:rPr>
            </w:pPr>
          </w:p>
        </w:tc>
      </w:tr>
    </w:tbl>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5732EC" w:rsidRPr="00FF430B" w:rsidRDefault="005732EC"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w:t>
      </w:r>
      <w:r w:rsidRPr="00FF430B">
        <w:rPr>
          <w:rFonts w:ascii="Tahoma" w:eastAsia="PMingLiU" w:hAnsi="Tahoma" w:cs="Tahoma"/>
          <w:lang w:eastAsia="zh-CN"/>
        </w:rPr>
        <w:t>ț</w:t>
      </w:r>
      <w:r w:rsidRPr="00FF430B">
        <w:rPr>
          <w:rFonts w:eastAsia="PMingLiU"/>
          <w:lang w:eastAsia="zh-CN"/>
        </w:rPr>
        <w:t>i respin</w:t>
      </w:r>
      <w:r w:rsidRPr="00FF430B">
        <w:rPr>
          <w:rFonts w:ascii="Tahoma" w:eastAsia="PMingLiU" w:hAnsi="Tahoma" w:cs="Tahoma"/>
          <w:lang w:eastAsia="zh-CN"/>
        </w:rPr>
        <w:t>ș</w:t>
      </w:r>
      <w:r w:rsidRPr="00FF430B">
        <w:rPr>
          <w:rFonts w:eastAsia="PMingLiU"/>
          <w:lang w:eastAsia="zh-CN"/>
        </w:rPr>
        <w:t>i/descalificaţi:</w:t>
      </w:r>
    </w:p>
    <w:p w:rsidR="005732EC" w:rsidRPr="00FF430B" w:rsidRDefault="005732EC"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732EC" w:rsidRPr="00FF430B" w:rsidRDefault="005732EC" w:rsidP="005B235E">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Candida</w:t>
      </w:r>
      <w:r w:rsidRPr="006A2092">
        <w:rPr>
          <w:rFonts w:ascii="Tahoma" w:eastAsia="PMingLiU" w:hAnsi="Tahoma" w:cs="Tahoma"/>
          <w:lang w:val="pt-BR" w:eastAsia="zh-CN"/>
        </w:rPr>
        <w:t>ț</w:t>
      </w:r>
      <w:r w:rsidRPr="006A2092">
        <w:rPr>
          <w:rFonts w:eastAsia="PMingLiU"/>
          <w:lang w:val="pt-BR" w:eastAsia="zh-CN"/>
        </w:rPr>
        <w:t>ii respin</w:t>
      </w:r>
      <w:r w:rsidRPr="006A2092">
        <w:rPr>
          <w:rFonts w:ascii="Tahoma" w:eastAsia="PMingLiU" w:hAnsi="Tahoma" w:cs="Tahoma"/>
          <w:lang w:val="pt-BR" w:eastAsia="zh-CN"/>
        </w:rPr>
        <w:t>ș</w:t>
      </w:r>
      <w:r w:rsidRPr="006A2092">
        <w:rPr>
          <w:rFonts w:eastAsia="PMingLiU"/>
          <w:lang w:val="pt-BR" w:eastAsia="zh-CN"/>
        </w:rPr>
        <w:t xml:space="preserve">i din cauza neprezentării/necorespunderii documentelor de calificare </w:t>
      </w:r>
      <w:r w:rsidRPr="006A2092">
        <w:rPr>
          <w:rFonts w:ascii="Tahoma" w:eastAsia="PMingLiU" w:hAnsi="Tahoma" w:cs="Tahoma"/>
          <w:lang w:val="pt-BR" w:eastAsia="zh-CN"/>
        </w:rPr>
        <w:t>ș</w:t>
      </w:r>
      <w:r w:rsidRPr="006A2092">
        <w:rPr>
          <w:rFonts w:eastAsia="PMingLiU"/>
          <w:lang w:val="pt-BR" w:eastAsia="zh-CN"/>
        </w:rPr>
        <w:t>i de selec</w:t>
      </w:r>
      <w:r w:rsidRPr="006A2092">
        <w:rPr>
          <w:rFonts w:ascii="Tahoma" w:eastAsia="PMingLiU" w:hAnsi="Tahoma" w:cs="Tahoma"/>
          <w:lang w:val="pt-BR" w:eastAsia="zh-CN"/>
        </w:rPr>
        <w:t>ț</w:t>
      </w:r>
      <w:r w:rsidRPr="006A2092">
        <w:rPr>
          <w:rFonts w:eastAsia="PMingLiU"/>
          <w:lang w:val="pt-BR" w:eastAsia="zh-CN"/>
        </w:rPr>
        <w:t>ie:</w:t>
      </w:r>
    </w:p>
    <w:p w:rsidR="005732EC" w:rsidRPr="006A2092" w:rsidRDefault="005732EC" w:rsidP="005B235E">
      <w:pPr>
        <w:pStyle w:val="Style3"/>
        <w:tabs>
          <w:tab w:val="left" w:pos="567"/>
        </w:tabs>
        <w:spacing w:before="0" w:beforeAutospacing="0" w:after="0"/>
        <w:ind w:left="0" w:right="-144" w:firstLine="0"/>
        <w:rPr>
          <w:rFonts w:eastAsia="PMingLiU"/>
          <w:lang w:val="pt-BR" w:eastAsia="zh-CN"/>
        </w:rPr>
      </w:pPr>
      <w:r w:rsidRPr="006A2092">
        <w:rPr>
          <w:rFonts w:eastAsia="PMingLiU"/>
          <w:lang w:val="pt-BR" w:eastAsia="zh-CN"/>
        </w:rPr>
        <w:t>_______________________________________________________________________________</w:t>
      </w:r>
    </w:p>
    <w:p w:rsidR="005732EC" w:rsidRPr="006A2092" w:rsidRDefault="005732EC" w:rsidP="005B235E">
      <w:pPr>
        <w:pStyle w:val="Style3"/>
        <w:tabs>
          <w:tab w:val="left" w:pos="567"/>
        </w:tabs>
        <w:spacing w:before="0" w:beforeAutospacing="0" w:after="0"/>
        <w:ind w:left="0" w:firstLine="0"/>
        <w:rPr>
          <w:rFonts w:eastAsia="PMingLiU"/>
          <w:lang w:val="pt-BR" w:eastAsia="zh-CN"/>
        </w:rPr>
      </w:pP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Rezultatele preselec</w:t>
      </w:r>
      <w:r w:rsidRPr="006A2092">
        <w:rPr>
          <w:rFonts w:ascii="Tahoma" w:eastAsia="PMingLiU" w:hAnsi="Tahoma" w:cs="Tahoma"/>
          <w:lang w:val="pt-BR" w:eastAsia="zh-CN"/>
        </w:rPr>
        <w:t>ț</w:t>
      </w:r>
      <w:r w:rsidRPr="006A2092">
        <w:rPr>
          <w:rFonts w:eastAsia="PMingLiU"/>
          <w:lang w:val="pt-BR" w:eastAsia="zh-CN"/>
        </w:rPr>
        <w:t>iei:</w:t>
      </w:r>
    </w:p>
    <w:p w:rsidR="005732EC" w:rsidRPr="006A2092" w:rsidRDefault="005732EC" w:rsidP="005B235E">
      <w:pPr>
        <w:pStyle w:val="Style3"/>
        <w:tabs>
          <w:tab w:val="left" w:pos="567"/>
        </w:tabs>
        <w:spacing w:before="0" w:beforeAutospacing="0" w:after="0"/>
        <w:ind w:left="0" w:right="-144" w:firstLine="0"/>
        <w:rPr>
          <w:rFonts w:eastAsia="PMingLiU"/>
          <w:lang w:val="pt-BR" w:eastAsia="zh-CN"/>
        </w:rPr>
      </w:pPr>
      <w:r w:rsidRPr="006A2092">
        <w:rPr>
          <w:rFonts w:eastAsia="PMingLiU"/>
          <w:lang w:val="pt-BR" w:eastAsia="zh-CN"/>
        </w:rPr>
        <w:t>_______________________________________________________________________________</w:t>
      </w:r>
    </w:p>
    <w:p w:rsidR="005732EC" w:rsidRPr="006A2092" w:rsidRDefault="005732EC" w:rsidP="00244A30">
      <w:pPr>
        <w:pStyle w:val="Style3"/>
        <w:tabs>
          <w:tab w:val="left" w:pos="567"/>
        </w:tabs>
        <w:ind w:left="0" w:firstLine="0"/>
        <w:jc w:val="both"/>
        <w:rPr>
          <w:rFonts w:eastAsia="PMingLiU"/>
          <w:b w:val="0"/>
          <w:lang w:val="pt-BR" w:eastAsia="zh-CN"/>
        </w:rPr>
      </w:pPr>
      <w:r w:rsidRPr="006A2092">
        <w:rPr>
          <w:rFonts w:eastAsia="PMingLiU"/>
          <w:b w:val="0"/>
          <w:lang w:val="pt-BR" w:eastAsia="zh-CN"/>
        </w:rPr>
        <w:t>De asemenea, autoritatea contractantă va informaceilal</w:t>
      </w:r>
      <w:r w:rsidRPr="006A2092">
        <w:rPr>
          <w:rFonts w:ascii="Tahoma" w:eastAsia="PMingLiU" w:hAnsi="Tahoma" w:cs="Tahoma"/>
          <w:b w:val="0"/>
          <w:lang w:val="pt-BR" w:eastAsia="zh-CN"/>
        </w:rPr>
        <w:t>ț</w:t>
      </w:r>
      <w:r w:rsidRPr="006A2092">
        <w:rPr>
          <w:rFonts w:eastAsia="PMingLiU"/>
          <w:b w:val="0"/>
          <w:lang w:val="pt-BR" w:eastAsia="zh-CN"/>
        </w:rPr>
        <w:t>i candida</w:t>
      </w:r>
      <w:r w:rsidRPr="006A2092">
        <w:rPr>
          <w:rFonts w:ascii="Tahoma" w:eastAsia="PMingLiU" w:hAnsi="Tahoma" w:cs="Tahoma"/>
          <w:b w:val="0"/>
          <w:lang w:val="pt-BR" w:eastAsia="zh-CN"/>
        </w:rPr>
        <w:t>ț</w:t>
      </w:r>
      <w:r w:rsidRPr="006A2092">
        <w:rPr>
          <w:rFonts w:eastAsia="PMingLiU"/>
          <w:b w:val="0"/>
          <w:lang w:val="pt-BR" w:eastAsia="zh-CN"/>
        </w:rPr>
        <w:t>i neselecta</w:t>
      </w:r>
      <w:r w:rsidRPr="006A2092">
        <w:rPr>
          <w:rFonts w:ascii="Tahoma" w:eastAsia="PMingLiU" w:hAnsi="Tahoma" w:cs="Tahoma"/>
          <w:b w:val="0"/>
          <w:lang w:val="pt-BR" w:eastAsia="zh-CN"/>
        </w:rPr>
        <w:t>ț</w:t>
      </w:r>
      <w:r w:rsidRPr="006A2092">
        <w:rPr>
          <w:rFonts w:eastAsia="PMingLiU"/>
          <w:b w:val="0"/>
          <w:lang w:val="pt-BR" w:eastAsia="zh-CN"/>
        </w:rPr>
        <w:t>idespre rezultatelepreselec</w:t>
      </w:r>
      <w:r w:rsidRPr="006A2092">
        <w:rPr>
          <w:rFonts w:ascii="Tahoma" w:eastAsia="PMingLiU" w:hAnsi="Tahoma" w:cs="Tahoma"/>
          <w:b w:val="0"/>
          <w:lang w:val="pt-BR" w:eastAsia="zh-CN"/>
        </w:rPr>
        <w:t>ț</w:t>
      </w:r>
      <w:r w:rsidRPr="006A2092">
        <w:rPr>
          <w:rFonts w:eastAsia="PMingLiU"/>
          <w:b w:val="0"/>
          <w:lang w:val="pt-BR" w:eastAsia="zh-CN"/>
        </w:rPr>
        <w:t>iei.</w:t>
      </w:r>
    </w:p>
    <w:p w:rsidR="005732EC" w:rsidRPr="006A2092" w:rsidRDefault="005732EC" w:rsidP="005B235E">
      <w:pPr>
        <w:pStyle w:val="Style3"/>
        <w:tabs>
          <w:tab w:val="left" w:pos="567"/>
        </w:tabs>
        <w:spacing w:before="0" w:beforeAutospacing="0" w:after="0"/>
        <w:ind w:left="0" w:firstLine="0"/>
        <w:rPr>
          <w:rFonts w:eastAsia="PMingLiU"/>
          <w:lang w:val="pt-BR" w:eastAsia="zh-CN"/>
        </w:rPr>
      </w:pP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Candida</w:t>
      </w:r>
      <w:r w:rsidRPr="006A2092">
        <w:rPr>
          <w:rFonts w:ascii="Tahoma" w:eastAsia="PMingLiU" w:hAnsi="Tahoma" w:cs="Tahoma"/>
          <w:lang w:val="pt-BR" w:eastAsia="zh-CN"/>
        </w:rPr>
        <w:t>ț</w:t>
      </w:r>
      <w:r w:rsidRPr="006A2092">
        <w:rPr>
          <w:rFonts w:eastAsia="PMingLiU"/>
          <w:lang w:val="pt-BR" w:eastAsia="zh-CN"/>
        </w:rPr>
        <w:t>ii preselecta</w:t>
      </w:r>
      <w:r w:rsidRPr="006A2092">
        <w:rPr>
          <w:rFonts w:ascii="Tahoma" w:eastAsia="PMingLiU" w:hAnsi="Tahoma" w:cs="Tahoma"/>
          <w:lang w:val="pt-BR" w:eastAsia="zh-CN"/>
        </w:rPr>
        <w:t>ț</w:t>
      </w:r>
      <w:r w:rsidRPr="006A2092">
        <w:rPr>
          <w:rFonts w:eastAsia="PMingLiU"/>
          <w:lang w:val="pt-BR" w:eastAsia="zh-CN"/>
        </w:rPr>
        <w:t>i:</w:t>
      </w: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1.</w:t>
      </w: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2.</w:t>
      </w: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3.</w:t>
      </w:r>
    </w:p>
    <w:p w:rsidR="005732EC" w:rsidRPr="006A2092" w:rsidRDefault="005732EC" w:rsidP="00A26B23">
      <w:pPr>
        <w:pStyle w:val="Style3"/>
        <w:tabs>
          <w:tab w:val="left" w:pos="567"/>
        </w:tabs>
        <w:spacing w:before="0" w:beforeAutospacing="0" w:after="0"/>
        <w:ind w:left="0" w:firstLine="0"/>
        <w:rPr>
          <w:rFonts w:eastAsia="PMingLiU"/>
          <w:lang w:val="pt-BR" w:eastAsia="zh-CN"/>
        </w:rPr>
      </w:pPr>
      <w:r w:rsidRPr="006A2092">
        <w:rPr>
          <w:rFonts w:eastAsia="PMingLiU"/>
          <w:lang w:val="pt-BR" w:eastAsia="zh-CN"/>
        </w:rPr>
        <w:t>etc.</w:t>
      </w:r>
    </w:p>
    <w:p w:rsidR="005732EC" w:rsidRPr="006A2092" w:rsidRDefault="005732EC" w:rsidP="00A26B23">
      <w:pPr>
        <w:pStyle w:val="Style3"/>
        <w:tabs>
          <w:tab w:val="left" w:pos="567"/>
        </w:tabs>
        <w:spacing w:before="0" w:beforeAutospacing="0" w:after="0"/>
        <w:ind w:left="0" w:firstLine="0"/>
        <w:rPr>
          <w:rFonts w:eastAsia="PMingLiU"/>
          <w:lang w:val="pt-BR" w:eastAsia="zh-CN"/>
        </w:rPr>
      </w:pPr>
    </w:p>
    <w:p w:rsidR="005732EC" w:rsidRPr="006A2092" w:rsidRDefault="005732EC" w:rsidP="00C32CB2">
      <w:pPr>
        <w:pStyle w:val="Style3"/>
        <w:tabs>
          <w:tab w:val="left" w:pos="567"/>
        </w:tabs>
        <w:spacing w:before="0" w:beforeAutospacing="0" w:after="0"/>
        <w:ind w:left="0" w:firstLine="0"/>
        <w:jc w:val="both"/>
        <w:rPr>
          <w:rFonts w:eastAsia="PMingLiU"/>
          <w:lang w:val="pt-BR" w:eastAsia="zh-CN"/>
        </w:rPr>
      </w:pPr>
      <w:r w:rsidRPr="006A2092">
        <w:rPr>
          <w:rFonts w:eastAsia="PMingLiU"/>
          <w:lang w:val="pt-BR" w:eastAsia="zh-CN"/>
        </w:rPr>
        <w:t>Organizatorul procedurii de preselec</w:t>
      </w:r>
      <w:r w:rsidRPr="006A2092">
        <w:rPr>
          <w:rFonts w:ascii="Tahoma" w:eastAsia="PMingLiU" w:hAnsi="Tahoma" w:cs="Tahoma"/>
          <w:lang w:val="pt-BR" w:eastAsia="zh-CN"/>
        </w:rPr>
        <w:t>ț</w:t>
      </w:r>
      <w:r w:rsidRPr="006A2092">
        <w:rPr>
          <w:rFonts w:eastAsia="PMingLiU"/>
          <w:lang w:val="pt-BR" w:eastAsia="zh-CN"/>
        </w:rPr>
        <w:t>ie de achiziţie publică va anunţa şi va invita în scris/prin mijloace electronicecandida</w:t>
      </w:r>
      <w:r w:rsidRPr="006A2092">
        <w:rPr>
          <w:rFonts w:ascii="Tahoma" w:eastAsia="PMingLiU" w:hAnsi="Tahoma" w:cs="Tahoma"/>
          <w:lang w:val="pt-BR" w:eastAsia="zh-CN"/>
        </w:rPr>
        <w:t>ț</w:t>
      </w:r>
      <w:r w:rsidRPr="006A2092">
        <w:rPr>
          <w:rFonts w:eastAsia="PMingLiU"/>
          <w:lang w:val="pt-BR" w:eastAsia="zh-CN"/>
        </w:rPr>
        <w:t>iiselecta</w:t>
      </w:r>
      <w:r w:rsidRPr="006A2092">
        <w:rPr>
          <w:rFonts w:ascii="Tahoma" w:eastAsia="PMingLiU" w:hAnsi="Tahoma" w:cs="Tahoma"/>
          <w:lang w:val="pt-BR" w:eastAsia="zh-CN"/>
        </w:rPr>
        <w:t>ț</w:t>
      </w:r>
      <w:r w:rsidRPr="006A2092">
        <w:rPr>
          <w:rFonts w:eastAsia="PMingLiU"/>
          <w:lang w:val="pt-BR" w:eastAsia="zh-CN"/>
        </w:rPr>
        <w:t>i:</w:t>
      </w:r>
    </w:p>
    <w:p w:rsidR="005732EC" w:rsidRPr="006A2092" w:rsidRDefault="005732EC" w:rsidP="00962A3C">
      <w:pPr>
        <w:pStyle w:val="Style3"/>
        <w:tabs>
          <w:tab w:val="left" w:pos="567"/>
        </w:tabs>
        <w:spacing w:before="0" w:beforeAutospacing="0" w:after="0"/>
        <w:ind w:left="0" w:right="-144" w:firstLine="0"/>
        <w:rPr>
          <w:rFonts w:eastAsia="PMingLiU"/>
          <w:lang w:val="pt-BR" w:eastAsia="zh-CN"/>
        </w:rPr>
      </w:pPr>
      <w:r w:rsidRPr="006A2092">
        <w:rPr>
          <w:rFonts w:eastAsia="PMingLiU"/>
          <w:lang w:val="pt-BR" w:eastAsia="zh-CN"/>
        </w:rPr>
        <w:t>_______________________________________________________________________________</w:t>
      </w:r>
    </w:p>
    <w:p w:rsidR="005732EC" w:rsidRPr="006A2092" w:rsidRDefault="005732EC" w:rsidP="00244A30">
      <w:pPr>
        <w:pStyle w:val="Style3"/>
        <w:tabs>
          <w:tab w:val="left" w:pos="567"/>
        </w:tabs>
        <w:spacing w:before="0" w:beforeAutospacing="0" w:after="0"/>
        <w:ind w:left="0" w:firstLine="0"/>
        <w:jc w:val="both"/>
        <w:rPr>
          <w:rFonts w:eastAsia="PMingLiU"/>
          <w:b w:val="0"/>
          <w:i/>
          <w:lang w:val="pt-BR" w:eastAsia="zh-CN"/>
        </w:rPr>
      </w:pPr>
    </w:p>
    <w:p w:rsidR="005732EC" w:rsidRPr="006A2092" w:rsidRDefault="005732EC" w:rsidP="00244A30">
      <w:pPr>
        <w:pStyle w:val="Style3"/>
        <w:tabs>
          <w:tab w:val="left" w:pos="567"/>
        </w:tabs>
        <w:spacing w:before="0" w:beforeAutospacing="0" w:after="0"/>
        <w:ind w:left="0" w:firstLine="0"/>
        <w:jc w:val="both"/>
        <w:rPr>
          <w:rFonts w:eastAsia="PMingLiU"/>
          <w:b w:val="0"/>
          <w:lang w:val="pt-BR" w:eastAsia="zh-CN"/>
        </w:rPr>
      </w:pPr>
      <w:r w:rsidRPr="006A2092">
        <w:rPr>
          <w:rFonts w:eastAsia="PMingLiU"/>
          <w:b w:val="0"/>
          <w:i/>
          <w:lang w:val="pt-BR"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A2092">
        <w:rPr>
          <w:rFonts w:eastAsia="PMingLiU"/>
          <w:b w:val="0"/>
          <w:lang w:val="pt-BR" w:eastAsia="zh-CN"/>
        </w:rPr>
        <w:t>:</w:t>
      </w:r>
    </w:p>
    <w:p w:rsidR="005732EC" w:rsidRPr="006A2092" w:rsidRDefault="005732EC" w:rsidP="003F2E01">
      <w:pPr>
        <w:pStyle w:val="Style3"/>
        <w:tabs>
          <w:tab w:val="left" w:pos="567"/>
        </w:tabs>
        <w:spacing w:before="0" w:beforeAutospacing="0" w:after="0"/>
        <w:ind w:left="0" w:right="-144" w:firstLine="0"/>
        <w:rPr>
          <w:rFonts w:eastAsia="PMingLiU"/>
          <w:lang w:val="pt-BR" w:eastAsia="zh-CN"/>
        </w:rPr>
      </w:pPr>
      <w:r w:rsidRPr="006A2092">
        <w:rPr>
          <w:rFonts w:eastAsia="PMingLiU"/>
          <w:lang w:val="pt-BR" w:eastAsia="zh-CN"/>
        </w:rPr>
        <w:t>_______________________________________________________________________________</w:t>
      </w:r>
    </w:p>
    <w:p w:rsidR="005732EC" w:rsidRPr="006A2092" w:rsidRDefault="005732EC" w:rsidP="00244A30">
      <w:pPr>
        <w:pStyle w:val="Style3"/>
        <w:tabs>
          <w:tab w:val="left" w:pos="567"/>
        </w:tabs>
        <w:spacing w:before="0" w:beforeAutospacing="0" w:after="0"/>
        <w:ind w:left="0" w:firstLine="0"/>
        <w:jc w:val="both"/>
        <w:rPr>
          <w:rFonts w:eastAsia="PMingLiU"/>
          <w:b w:val="0"/>
          <w:lang w:val="pt-BR" w:eastAsia="zh-CN"/>
        </w:rPr>
      </w:pPr>
    </w:p>
    <w:p w:rsidR="005732EC" w:rsidRPr="006A2092" w:rsidRDefault="005732EC" w:rsidP="00244A30">
      <w:pPr>
        <w:pStyle w:val="Style3"/>
        <w:tabs>
          <w:tab w:val="left" w:pos="567"/>
        </w:tabs>
        <w:ind w:hanging="1338"/>
        <w:jc w:val="both"/>
        <w:rPr>
          <w:rFonts w:eastAsia="PMingLiU"/>
          <w:lang w:val="pt-BR" w:eastAsia="zh-CN"/>
        </w:rPr>
      </w:pPr>
      <w:r w:rsidRPr="006A2092">
        <w:rPr>
          <w:rFonts w:eastAsia="PMingLiU"/>
          <w:lang w:val="pt-BR" w:eastAsia="zh-CN"/>
        </w:rPr>
        <w:t>Semnăturile membrilor grupului de lucru:</w:t>
      </w:r>
    </w:p>
    <w:p w:rsidR="005732EC" w:rsidRPr="00FF430B" w:rsidRDefault="005732EC"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5732EC" w:rsidRPr="00FF430B" w:rsidRDefault="005732EC"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5732EC" w:rsidRPr="00FF430B" w:rsidRDefault="005732EC"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5732EC" w:rsidRPr="00FF430B" w:rsidRDefault="005732EC"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5732EC" w:rsidRPr="00FF430B" w:rsidRDefault="005732EC"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5732EC" w:rsidRPr="00FF430B" w:rsidRDefault="005732EC"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502EFF">
      <w:pPr>
        <w:jc w:val="right"/>
        <w:rPr>
          <w:noProof w:val="0"/>
          <w:sz w:val="22"/>
          <w:szCs w:val="22"/>
        </w:rPr>
      </w:pPr>
      <w:r w:rsidRPr="00FF430B">
        <w:rPr>
          <w:noProof w:val="0"/>
        </w:rPr>
        <w:t>Anexa nr.5</w:t>
      </w:r>
    </w:p>
    <w:p w:rsidR="005732EC" w:rsidRPr="00FF430B" w:rsidRDefault="005732EC" w:rsidP="00502EFF">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502EFF">
      <w:pPr>
        <w:jc w:val="right"/>
        <w:rPr>
          <w:noProof w:val="0"/>
        </w:rPr>
      </w:pPr>
      <w:r w:rsidRPr="00FF430B">
        <w:rPr>
          <w:noProof w:val="0"/>
        </w:rPr>
        <w:t>din “____” ________ 20___</w:t>
      </w: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A26B23">
      <w:pPr>
        <w:pStyle w:val="Style3"/>
        <w:tabs>
          <w:tab w:val="left" w:pos="567"/>
        </w:tabs>
        <w:spacing w:before="0" w:beforeAutospacing="0" w:after="0"/>
        <w:ind w:left="0" w:firstLine="0"/>
        <w:rPr>
          <w:rFonts w:eastAsia="PMingLiU"/>
          <w:lang w:eastAsia="zh-CN"/>
        </w:rPr>
      </w:pPr>
    </w:p>
    <w:p w:rsidR="005732EC" w:rsidRPr="00FF430B" w:rsidRDefault="005732EC" w:rsidP="009D62FF">
      <w:pPr>
        <w:spacing w:before="240" w:after="160"/>
        <w:jc w:val="center"/>
        <w:rPr>
          <w:b/>
          <w:noProof w:val="0"/>
          <w:sz w:val="28"/>
          <w:szCs w:val="28"/>
        </w:rPr>
      </w:pPr>
      <w:r w:rsidRPr="00FF430B">
        <w:rPr>
          <w:b/>
          <w:noProof w:val="0"/>
          <w:sz w:val="28"/>
          <w:szCs w:val="28"/>
        </w:rPr>
        <w:t>ANUN</w:t>
      </w:r>
      <w:r w:rsidRPr="00FF430B">
        <w:rPr>
          <w:rFonts w:ascii="Tahoma" w:hAnsi="Tahoma" w:cs="Tahoma"/>
          <w:b/>
          <w:noProof w:val="0"/>
          <w:sz w:val="28"/>
          <w:szCs w:val="28"/>
        </w:rPr>
        <w:t>Ț</w:t>
      </w:r>
      <w:r w:rsidRPr="00FF430B">
        <w:rPr>
          <w:b/>
          <w:noProof w:val="0"/>
          <w:sz w:val="28"/>
          <w:szCs w:val="28"/>
        </w:rPr>
        <w:t xml:space="preserve"> DE ATRIBUIRE</w:t>
      </w:r>
    </w:p>
    <w:p w:rsidR="005732EC" w:rsidRPr="00FF430B" w:rsidRDefault="005732EC" w:rsidP="009D62FF">
      <w:pPr>
        <w:spacing w:after="160"/>
        <w:jc w:val="center"/>
        <w:rPr>
          <w:noProof w:val="0"/>
          <w:u w:val="single"/>
        </w:rPr>
      </w:pPr>
      <w:r w:rsidRPr="00FF430B">
        <w:rPr>
          <w:noProof w:val="0"/>
        </w:rPr>
        <w:t>Nr.din___________</w:t>
      </w:r>
    </w:p>
    <w:p w:rsidR="005732EC" w:rsidRPr="00FF430B" w:rsidRDefault="005732EC" w:rsidP="002F556B">
      <w:pPr>
        <w:numPr>
          <w:ilvl w:val="0"/>
          <w:numId w:val="28"/>
        </w:numPr>
        <w:spacing w:after="160" w:line="259" w:lineRule="auto"/>
        <w:contextualSpacing/>
        <w:jc w:val="both"/>
        <w:rPr>
          <w:b/>
          <w:noProof w:val="0"/>
        </w:rPr>
      </w:pPr>
      <w:r w:rsidRPr="00FF430B">
        <w:rPr>
          <w:b/>
          <w:noProof w:val="0"/>
        </w:rPr>
        <w:t>Date cu privire la autoritatea contractantг</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48"/>
        <w:gridCol w:w="5528"/>
      </w:tblGrid>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Denumirea autoritг</w:t>
            </w:r>
            <w:r w:rsidRPr="00C12072">
              <w:rPr>
                <w:rFonts w:ascii="Tahoma" w:hAnsi="Tahoma" w:cs="Tahoma"/>
                <w:noProof w:val="0"/>
              </w:rPr>
              <w:t>ț</w:t>
            </w:r>
            <w:r w:rsidRPr="00C12072">
              <w:rPr>
                <w:noProof w:val="0"/>
              </w:rPr>
              <w:t>ii contractante</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Localitate</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IDNO</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Adresa</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Numгr de telefon/fax</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E-mail</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Pagina web oficialг</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Persoana de contact</w:t>
            </w:r>
          </w:p>
        </w:tc>
        <w:tc>
          <w:tcPr>
            <w:tcW w:w="5528" w:type="dxa"/>
          </w:tcPr>
          <w:p w:rsidR="005732EC" w:rsidRPr="00C12072" w:rsidRDefault="005732EC" w:rsidP="00C12072">
            <w:pPr>
              <w:ind w:right="-1"/>
              <w:jc w:val="both"/>
              <w:rPr>
                <w:noProof w:val="0"/>
              </w:rPr>
            </w:pPr>
          </w:p>
        </w:tc>
      </w:tr>
      <w:tr w:rsidR="005732EC" w:rsidRPr="00EC30C2" w:rsidTr="00C12072">
        <w:tc>
          <w:tcPr>
            <w:tcW w:w="4248" w:type="dxa"/>
            <w:shd w:val="clear" w:color="auto" w:fill="FFFFFF"/>
          </w:tcPr>
          <w:p w:rsidR="005732EC" w:rsidRPr="00C12072" w:rsidRDefault="005732EC" w:rsidP="00C12072">
            <w:pPr>
              <w:ind w:right="-1"/>
              <w:jc w:val="both"/>
              <w:rPr>
                <w:noProof w:val="0"/>
              </w:rPr>
            </w:pPr>
            <w:r w:rsidRPr="00C12072">
              <w:rPr>
                <w:noProof w:val="0"/>
              </w:rPr>
              <w:t>Tipul autoritг</w:t>
            </w:r>
            <w:r w:rsidRPr="00C12072">
              <w:rPr>
                <w:rFonts w:ascii="Tahoma" w:hAnsi="Tahoma" w:cs="Tahoma"/>
                <w:noProof w:val="0"/>
              </w:rPr>
              <w:t>ț</w:t>
            </w:r>
            <w:r w:rsidRPr="00C12072">
              <w:rPr>
                <w:noProof w:val="0"/>
              </w:rPr>
              <w:t xml:space="preserve">ii contractante </w:t>
            </w:r>
            <w:r w:rsidRPr="00C12072">
              <w:rPr>
                <w:rFonts w:ascii="Tahoma" w:hAnsi="Tahoma" w:cs="Tahoma"/>
                <w:noProof w:val="0"/>
              </w:rPr>
              <w:t>ș</w:t>
            </w:r>
            <w:r w:rsidRPr="00C12072">
              <w:rPr>
                <w:noProof w:val="0"/>
              </w:rPr>
              <w:t xml:space="preserve">i obiectul principal de activitate </w:t>
            </w:r>
          </w:p>
          <w:p w:rsidR="005732EC" w:rsidRPr="00C12072" w:rsidRDefault="005732EC" w:rsidP="00C12072">
            <w:pPr>
              <w:ind w:right="-1"/>
              <w:jc w:val="both"/>
              <w:rPr>
                <w:noProof w:val="0"/>
                <w:sz w:val="20"/>
                <w:szCs w:val="20"/>
              </w:rPr>
            </w:pPr>
            <w:r w:rsidRPr="00C12072">
              <w:rPr>
                <w:i/>
                <w:noProof w:val="0"/>
                <w:sz w:val="20"/>
                <w:szCs w:val="20"/>
              </w:rPr>
              <w:t>(dacг este cazul, men</w:t>
            </w:r>
            <w:r w:rsidRPr="00C12072">
              <w:rPr>
                <w:rFonts w:ascii="Tahoma" w:hAnsi="Tahoma" w:cs="Tahoma"/>
                <w:i/>
                <w:noProof w:val="0"/>
                <w:sz w:val="20"/>
                <w:szCs w:val="20"/>
              </w:rPr>
              <w:t>ț</w:t>
            </w:r>
            <w:r w:rsidRPr="00C12072">
              <w:rPr>
                <w:i/>
                <w:noProof w:val="0"/>
                <w:sz w:val="20"/>
                <w:szCs w:val="20"/>
              </w:rPr>
              <w:t>iunea cг autoritatea contractantг este o autoritate centralг de achizi</w:t>
            </w:r>
            <w:r w:rsidRPr="00C12072">
              <w:rPr>
                <w:rFonts w:ascii="Tahoma" w:hAnsi="Tahoma" w:cs="Tahoma"/>
                <w:i/>
                <w:noProof w:val="0"/>
                <w:sz w:val="20"/>
                <w:szCs w:val="20"/>
              </w:rPr>
              <w:t>ț</w:t>
            </w:r>
            <w:r w:rsidRPr="00C12072">
              <w:rPr>
                <w:i/>
                <w:noProof w:val="0"/>
                <w:sz w:val="20"/>
                <w:szCs w:val="20"/>
              </w:rPr>
              <w:t>ie sau cг achizi</w:t>
            </w:r>
            <w:r w:rsidRPr="00C12072">
              <w:rPr>
                <w:rFonts w:ascii="Tahoma" w:hAnsi="Tahoma" w:cs="Tahoma"/>
                <w:i/>
                <w:noProof w:val="0"/>
                <w:sz w:val="20"/>
                <w:szCs w:val="20"/>
              </w:rPr>
              <w:t>ț</w:t>
            </w:r>
            <w:r w:rsidRPr="00C12072">
              <w:rPr>
                <w:i/>
                <w:noProof w:val="0"/>
                <w:sz w:val="20"/>
                <w:szCs w:val="20"/>
              </w:rPr>
              <w:t>ia implicг o altг formг de achizi</w:t>
            </w:r>
            <w:r w:rsidRPr="00C12072">
              <w:rPr>
                <w:rFonts w:ascii="Tahoma" w:hAnsi="Tahoma" w:cs="Tahoma"/>
                <w:i/>
                <w:noProof w:val="0"/>
                <w:sz w:val="20"/>
                <w:szCs w:val="20"/>
              </w:rPr>
              <w:t>ț</w:t>
            </w:r>
            <w:r w:rsidRPr="00C12072">
              <w:rPr>
                <w:i/>
                <w:noProof w:val="0"/>
                <w:sz w:val="20"/>
                <w:szCs w:val="20"/>
              </w:rPr>
              <w:t>ie comunг)</w:t>
            </w:r>
          </w:p>
        </w:tc>
        <w:tc>
          <w:tcPr>
            <w:tcW w:w="5528" w:type="dxa"/>
          </w:tcPr>
          <w:p w:rsidR="005732EC" w:rsidRPr="00C12072" w:rsidRDefault="005732EC" w:rsidP="00C12072">
            <w:pPr>
              <w:ind w:right="-1"/>
              <w:jc w:val="both"/>
              <w:rPr>
                <w:noProof w:val="0"/>
              </w:rPr>
            </w:pPr>
          </w:p>
        </w:tc>
      </w:tr>
    </w:tbl>
    <w:p w:rsidR="005732EC" w:rsidRPr="00FF430B" w:rsidRDefault="005732EC" w:rsidP="002F556B">
      <w:pPr>
        <w:numPr>
          <w:ilvl w:val="0"/>
          <w:numId w:val="28"/>
        </w:numPr>
        <w:spacing w:before="240" w:after="160" w:line="259" w:lineRule="auto"/>
        <w:contextualSpacing/>
        <w:jc w:val="both"/>
        <w:rPr>
          <w:noProof w:val="0"/>
        </w:rPr>
      </w:pPr>
      <w:r w:rsidRPr="00FF430B">
        <w:rPr>
          <w:b/>
          <w:noProof w:val="0"/>
        </w:rPr>
        <w:t>Date cu privire la procedura de atribuire</w:t>
      </w:r>
    </w:p>
    <w:tbl>
      <w:tblPr>
        <w:tblW w:w="9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248"/>
        <w:gridCol w:w="5570"/>
      </w:tblGrid>
      <w:tr w:rsidR="005732EC" w:rsidRPr="00EC30C2" w:rsidTr="00C12072">
        <w:tc>
          <w:tcPr>
            <w:tcW w:w="4248" w:type="dxa"/>
            <w:shd w:val="clear" w:color="auto" w:fill="FFFFFF"/>
          </w:tcPr>
          <w:p w:rsidR="005732EC" w:rsidRPr="00C12072" w:rsidRDefault="005732EC" w:rsidP="00C12072">
            <w:pPr>
              <w:spacing w:after="160" w:line="259" w:lineRule="auto"/>
              <w:ind w:right="-1"/>
              <w:jc w:val="both"/>
              <w:rPr>
                <w:noProof w:val="0"/>
                <w:lang w:eastAsia="ro-RO"/>
              </w:rPr>
            </w:pPr>
            <w:r w:rsidRPr="00C12072">
              <w:rPr>
                <w:noProof w:val="0"/>
                <w:lang w:eastAsia="ro-RO"/>
              </w:rPr>
              <w:t>Tipul procedurii de atribuire aplicate</w:t>
            </w:r>
          </w:p>
        </w:tc>
        <w:tc>
          <w:tcPr>
            <w:tcW w:w="5570" w:type="dxa"/>
          </w:tcPr>
          <w:p w:rsidR="005732EC" w:rsidRPr="00C12072" w:rsidRDefault="005732EC" w:rsidP="00C12072">
            <w:pPr>
              <w:spacing w:after="160" w:line="259" w:lineRule="auto"/>
              <w:ind w:right="-1"/>
              <w:jc w:val="both"/>
              <w:rPr>
                <w:i/>
                <w:noProof w:val="0"/>
                <w:lang w:eastAsia="ro-RO"/>
              </w:rPr>
            </w:pPr>
          </w:p>
        </w:tc>
      </w:tr>
      <w:tr w:rsidR="005732EC" w:rsidRPr="00EC30C2" w:rsidTr="00C12072">
        <w:tc>
          <w:tcPr>
            <w:tcW w:w="4248" w:type="dxa"/>
            <w:shd w:val="clear" w:color="auto" w:fill="FFFFFF"/>
          </w:tcPr>
          <w:p w:rsidR="005732EC" w:rsidRPr="00C12072" w:rsidRDefault="005732EC" w:rsidP="00C12072">
            <w:pPr>
              <w:spacing w:after="160" w:line="259" w:lineRule="auto"/>
              <w:ind w:right="-1"/>
              <w:jc w:val="both"/>
              <w:rPr>
                <w:noProof w:val="0"/>
                <w:lang w:eastAsia="ro-RO"/>
              </w:rPr>
            </w:pPr>
            <w:r w:rsidRPr="00C12072">
              <w:rPr>
                <w:noProof w:val="0"/>
                <w:lang w:eastAsia="ro-RO"/>
              </w:rPr>
              <w:t xml:space="preserve">Justificarea alegerii procedurii de atribuire </w:t>
            </w:r>
          </w:p>
          <w:p w:rsidR="005732EC" w:rsidRPr="00C12072" w:rsidRDefault="005732EC" w:rsidP="00C12072">
            <w:pPr>
              <w:spacing w:after="160" w:line="259" w:lineRule="auto"/>
              <w:ind w:right="-1"/>
              <w:jc w:val="both"/>
              <w:rPr>
                <w:i/>
                <w:noProof w:val="0"/>
                <w:sz w:val="20"/>
                <w:szCs w:val="20"/>
                <w:lang w:eastAsia="ro-RO"/>
              </w:rPr>
            </w:pPr>
            <w:r w:rsidRPr="00C12072">
              <w:rPr>
                <w:i/>
                <w:noProof w:val="0"/>
                <w:sz w:val="20"/>
                <w:szCs w:val="20"/>
                <w:lang w:eastAsia="ro-RO"/>
              </w:rPr>
              <w:t>(în cazul procedurii de negociere fără publicarea prealabilă a unui anun</w:t>
            </w:r>
            <w:r w:rsidRPr="00C12072">
              <w:rPr>
                <w:rFonts w:ascii="Tahoma" w:hAnsi="Tahoma" w:cs="Tahoma"/>
                <w:i/>
                <w:noProof w:val="0"/>
                <w:sz w:val="20"/>
                <w:szCs w:val="20"/>
                <w:lang w:eastAsia="ro-RO"/>
              </w:rPr>
              <w:t>ț</w:t>
            </w:r>
            <w:r w:rsidRPr="00C12072">
              <w:rPr>
                <w:i/>
                <w:noProof w:val="0"/>
                <w:sz w:val="20"/>
                <w:szCs w:val="20"/>
                <w:lang w:eastAsia="ro-RO"/>
              </w:rPr>
              <w:t xml:space="preserve"> de participare)</w:t>
            </w:r>
          </w:p>
        </w:tc>
        <w:tc>
          <w:tcPr>
            <w:tcW w:w="5570" w:type="dxa"/>
          </w:tcPr>
          <w:p w:rsidR="005732EC" w:rsidRPr="00C12072" w:rsidRDefault="005732EC" w:rsidP="00C12072">
            <w:pPr>
              <w:spacing w:after="160" w:line="259" w:lineRule="auto"/>
              <w:ind w:right="-1"/>
              <w:jc w:val="both"/>
              <w:rPr>
                <w:i/>
                <w:noProof w:val="0"/>
                <w:lang w:eastAsia="ro-RO"/>
              </w:rPr>
            </w:pPr>
          </w:p>
        </w:tc>
      </w:tr>
      <w:tr w:rsidR="005732EC" w:rsidRPr="00EC30C2" w:rsidTr="00C12072">
        <w:tc>
          <w:tcPr>
            <w:tcW w:w="4248" w:type="dxa"/>
            <w:shd w:val="clear" w:color="auto" w:fill="FFFFFF"/>
          </w:tcPr>
          <w:p w:rsidR="005732EC" w:rsidRPr="00C12072" w:rsidRDefault="005732EC" w:rsidP="00C12072">
            <w:pPr>
              <w:spacing w:after="160" w:line="259" w:lineRule="auto"/>
              <w:ind w:right="-1"/>
              <w:jc w:val="both"/>
              <w:rPr>
                <w:noProof w:val="0"/>
                <w:lang w:eastAsia="ro-RO"/>
              </w:rPr>
            </w:pPr>
            <w:r w:rsidRPr="00C12072">
              <w:rPr>
                <w:noProof w:val="0"/>
                <w:lang w:eastAsia="ro-RO"/>
              </w:rPr>
              <w:t>Tipul obiectului contractului de achizi</w:t>
            </w:r>
            <w:r w:rsidRPr="00C12072">
              <w:rPr>
                <w:rFonts w:ascii="Tahoma" w:hAnsi="Tahoma" w:cs="Tahoma"/>
                <w:noProof w:val="0"/>
                <w:lang w:eastAsia="ro-RO"/>
              </w:rPr>
              <w:t>ț</w:t>
            </w:r>
            <w:r w:rsidRPr="00C12072">
              <w:rPr>
                <w:noProof w:val="0"/>
                <w:lang w:eastAsia="ro-RO"/>
              </w:rPr>
              <w:t>ie/acordului-cadru</w:t>
            </w:r>
          </w:p>
        </w:tc>
        <w:tc>
          <w:tcPr>
            <w:tcW w:w="5570" w:type="dxa"/>
          </w:tcPr>
          <w:p w:rsidR="005732EC" w:rsidRPr="00C12072" w:rsidRDefault="005732EC" w:rsidP="00C12072">
            <w:pPr>
              <w:spacing w:after="160" w:line="259" w:lineRule="auto"/>
              <w:ind w:right="-1"/>
              <w:jc w:val="both"/>
              <w:rPr>
                <w:noProof w:val="0"/>
                <w:lang w:eastAsia="ro-RO"/>
              </w:rPr>
            </w:pPr>
            <w:r w:rsidRPr="00C12072">
              <w:rPr>
                <w:noProof w:val="0"/>
                <w:lang w:eastAsia="ro-RO"/>
              </w:rPr>
              <w:t xml:space="preserve">Servicii de proiectare □  </w:t>
            </w:r>
          </w:p>
          <w:p w:rsidR="005732EC" w:rsidRPr="00C12072" w:rsidRDefault="005732EC" w:rsidP="00C12072">
            <w:pPr>
              <w:spacing w:after="160" w:line="259" w:lineRule="auto"/>
              <w:ind w:right="-1"/>
              <w:jc w:val="both"/>
              <w:rPr>
                <w:noProof w:val="0"/>
                <w:lang w:eastAsia="ro-RO"/>
              </w:rPr>
            </w:pPr>
            <w:r w:rsidRPr="00C12072">
              <w:rPr>
                <w:noProof w:val="0"/>
                <w:lang w:eastAsia="ro-RO"/>
              </w:rPr>
              <w:t>Lucrări □</w:t>
            </w:r>
          </w:p>
        </w:tc>
      </w:tr>
      <w:tr w:rsidR="005732EC" w:rsidRPr="00EC30C2" w:rsidTr="00C12072">
        <w:tc>
          <w:tcPr>
            <w:tcW w:w="4248" w:type="dxa"/>
            <w:shd w:val="clear" w:color="auto" w:fill="FFFFFF"/>
          </w:tcPr>
          <w:p w:rsidR="005732EC" w:rsidRPr="00C12072" w:rsidRDefault="005732EC" w:rsidP="00C12072">
            <w:pPr>
              <w:spacing w:after="160" w:line="259" w:lineRule="auto"/>
              <w:ind w:right="-1"/>
              <w:jc w:val="both"/>
              <w:rPr>
                <w:noProof w:val="0"/>
                <w:lang w:eastAsia="ro-RO"/>
              </w:rPr>
            </w:pPr>
            <w:r w:rsidRPr="00C12072">
              <w:rPr>
                <w:noProof w:val="0"/>
                <w:lang w:eastAsia="ro-RO"/>
              </w:rPr>
              <w:t>Obiectul de achizi</w:t>
            </w:r>
            <w:r w:rsidRPr="00C12072">
              <w:rPr>
                <w:rFonts w:ascii="Tahoma" w:hAnsi="Tahoma" w:cs="Tahoma"/>
                <w:noProof w:val="0"/>
                <w:lang w:eastAsia="ro-RO"/>
              </w:rPr>
              <w:t>ț</w:t>
            </w:r>
            <w:r w:rsidRPr="00C12072">
              <w:rPr>
                <w:noProof w:val="0"/>
                <w:lang w:eastAsia="ro-RO"/>
              </w:rPr>
              <w:t>ie</w:t>
            </w:r>
          </w:p>
        </w:tc>
        <w:tc>
          <w:tcPr>
            <w:tcW w:w="5570" w:type="dxa"/>
          </w:tcPr>
          <w:p w:rsidR="005732EC" w:rsidRPr="00C12072" w:rsidRDefault="005732EC" w:rsidP="00C12072">
            <w:pPr>
              <w:spacing w:after="160" w:line="259" w:lineRule="auto"/>
              <w:ind w:right="-1"/>
              <w:jc w:val="both"/>
              <w:rPr>
                <w:noProof w:val="0"/>
                <w:lang w:eastAsia="ro-RO"/>
              </w:rPr>
            </w:pPr>
          </w:p>
        </w:tc>
      </w:tr>
      <w:tr w:rsidR="005732EC" w:rsidRPr="00EC30C2" w:rsidTr="00C12072">
        <w:trPr>
          <w:trHeight w:val="255"/>
        </w:trPr>
        <w:tc>
          <w:tcPr>
            <w:tcW w:w="4248" w:type="dxa"/>
            <w:vMerge w:val="restart"/>
            <w:shd w:val="clear" w:color="auto" w:fill="FFFFFF"/>
          </w:tcPr>
          <w:p w:rsidR="005732EC" w:rsidRPr="00C12072" w:rsidRDefault="005732EC" w:rsidP="00C12072">
            <w:pPr>
              <w:spacing w:after="160" w:line="259" w:lineRule="auto"/>
              <w:ind w:right="-1"/>
              <w:jc w:val="both"/>
              <w:rPr>
                <w:noProof w:val="0"/>
                <w:lang w:eastAsia="ro-RO"/>
              </w:rPr>
            </w:pPr>
            <w:r w:rsidRPr="00C12072">
              <w:rPr>
                <w:noProof w:val="0"/>
                <w:lang w:eastAsia="ro-RO"/>
              </w:rPr>
              <w:t>Anun</w:t>
            </w:r>
            <w:r w:rsidRPr="00C12072">
              <w:rPr>
                <w:rFonts w:ascii="Tahoma" w:hAnsi="Tahoma" w:cs="Tahoma"/>
                <w:noProof w:val="0"/>
                <w:lang w:eastAsia="ro-RO"/>
              </w:rPr>
              <w:t>ț</w:t>
            </w:r>
            <w:r w:rsidRPr="00C12072">
              <w:rPr>
                <w:noProof w:val="0"/>
                <w:lang w:eastAsia="ro-RO"/>
              </w:rPr>
              <w:t>ul de participare</w:t>
            </w:r>
          </w:p>
          <w:p w:rsidR="005732EC" w:rsidRPr="00C12072" w:rsidRDefault="005732EC" w:rsidP="00C12072">
            <w:pPr>
              <w:spacing w:after="160" w:line="259" w:lineRule="auto"/>
              <w:ind w:right="-1"/>
              <w:jc w:val="both"/>
              <w:rPr>
                <w:i/>
                <w:noProof w:val="0"/>
                <w:lang w:eastAsia="ro-RO"/>
              </w:rPr>
            </w:pPr>
          </w:p>
        </w:tc>
        <w:tc>
          <w:tcPr>
            <w:tcW w:w="5570" w:type="dxa"/>
          </w:tcPr>
          <w:p w:rsidR="005732EC" w:rsidRPr="00C12072" w:rsidRDefault="005732EC" w:rsidP="00C12072">
            <w:pPr>
              <w:spacing w:after="160" w:line="259" w:lineRule="auto"/>
              <w:ind w:right="-1"/>
              <w:jc w:val="both"/>
              <w:rPr>
                <w:noProof w:val="0"/>
              </w:rPr>
            </w:pPr>
            <w:r w:rsidRPr="00C12072">
              <w:rPr>
                <w:noProof w:val="0"/>
              </w:rPr>
              <w:t>Nr.:</w:t>
            </w:r>
          </w:p>
        </w:tc>
      </w:tr>
      <w:tr w:rsidR="005732EC" w:rsidRPr="00EC30C2" w:rsidTr="00C12072">
        <w:trPr>
          <w:trHeight w:val="255"/>
        </w:trPr>
        <w:tc>
          <w:tcPr>
            <w:tcW w:w="4248" w:type="dxa"/>
            <w:vMerge/>
            <w:shd w:val="clear" w:color="auto" w:fill="FFFFFF"/>
          </w:tcPr>
          <w:p w:rsidR="005732EC" w:rsidRPr="00C12072" w:rsidRDefault="005732EC" w:rsidP="00C12072">
            <w:pPr>
              <w:spacing w:after="160" w:line="259" w:lineRule="auto"/>
              <w:ind w:right="-1"/>
              <w:jc w:val="both"/>
              <w:rPr>
                <w:noProof w:val="0"/>
                <w:lang w:eastAsia="ro-RO"/>
              </w:rPr>
            </w:pPr>
          </w:p>
        </w:tc>
        <w:tc>
          <w:tcPr>
            <w:tcW w:w="5570" w:type="dxa"/>
          </w:tcPr>
          <w:p w:rsidR="005732EC" w:rsidRPr="00C12072" w:rsidRDefault="005732EC" w:rsidP="00C12072">
            <w:pPr>
              <w:spacing w:after="160" w:line="259" w:lineRule="auto"/>
              <w:ind w:right="-1"/>
              <w:jc w:val="both"/>
              <w:rPr>
                <w:noProof w:val="0"/>
              </w:rPr>
            </w:pPr>
            <w:r w:rsidRPr="00C12072">
              <w:rPr>
                <w:noProof w:val="0"/>
              </w:rPr>
              <w:t>Data publicгrii:</w:t>
            </w:r>
          </w:p>
        </w:tc>
      </w:tr>
      <w:tr w:rsidR="005732EC" w:rsidRPr="00EC30C2" w:rsidTr="00C12072">
        <w:trPr>
          <w:trHeight w:val="255"/>
        </w:trPr>
        <w:tc>
          <w:tcPr>
            <w:tcW w:w="4248" w:type="dxa"/>
            <w:vMerge/>
            <w:shd w:val="clear" w:color="auto" w:fill="FFFFFF"/>
          </w:tcPr>
          <w:p w:rsidR="005732EC" w:rsidRPr="00C12072" w:rsidRDefault="005732EC" w:rsidP="00C12072">
            <w:pPr>
              <w:spacing w:after="160" w:line="259" w:lineRule="auto"/>
              <w:ind w:right="-1"/>
              <w:jc w:val="both"/>
              <w:rPr>
                <w:noProof w:val="0"/>
                <w:lang w:eastAsia="ro-RO"/>
              </w:rPr>
            </w:pPr>
          </w:p>
        </w:tc>
        <w:tc>
          <w:tcPr>
            <w:tcW w:w="5570" w:type="dxa"/>
          </w:tcPr>
          <w:p w:rsidR="005732EC" w:rsidRPr="00C12072" w:rsidRDefault="005732EC" w:rsidP="00C12072">
            <w:pPr>
              <w:spacing w:after="160" w:line="259" w:lineRule="auto"/>
              <w:ind w:right="-1"/>
              <w:jc w:val="both"/>
              <w:rPr>
                <w:noProof w:val="0"/>
              </w:rPr>
            </w:pPr>
            <w:r w:rsidRPr="00C12072">
              <w:rPr>
                <w:noProof w:val="0"/>
              </w:rPr>
              <w:t>Link:</w:t>
            </w:r>
          </w:p>
        </w:tc>
      </w:tr>
      <w:tr w:rsidR="005732EC" w:rsidRPr="00EC30C2" w:rsidTr="00C12072">
        <w:trPr>
          <w:trHeight w:val="281"/>
        </w:trPr>
        <w:tc>
          <w:tcPr>
            <w:tcW w:w="4248" w:type="dxa"/>
            <w:shd w:val="clear" w:color="auto" w:fill="FFFFFF"/>
          </w:tcPr>
          <w:p w:rsidR="005732EC" w:rsidRPr="00C12072" w:rsidRDefault="005732EC" w:rsidP="00C12072">
            <w:pPr>
              <w:spacing w:after="160" w:line="259" w:lineRule="auto"/>
              <w:ind w:right="-1"/>
              <w:jc w:val="both"/>
              <w:rPr>
                <w:noProof w:val="0"/>
                <w:lang w:eastAsia="ro-RO"/>
              </w:rPr>
            </w:pPr>
            <w:r w:rsidRPr="00C12072">
              <w:rPr>
                <w:noProof w:val="0"/>
                <w:lang w:eastAsia="ro-RO"/>
              </w:rPr>
              <w:t>Criteriul de atribuire utilizat</w:t>
            </w:r>
          </w:p>
        </w:tc>
        <w:tc>
          <w:tcPr>
            <w:tcW w:w="5570" w:type="dxa"/>
          </w:tcPr>
          <w:p w:rsidR="005732EC" w:rsidRPr="00C12072" w:rsidRDefault="005732EC" w:rsidP="00C12072">
            <w:pPr>
              <w:spacing w:after="160" w:line="259" w:lineRule="auto"/>
              <w:ind w:right="-1"/>
              <w:jc w:val="both"/>
              <w:rPr>
                <w:noProof w:val="0"/>
                <w:lang w:eastAsia="ro-RO"/>
              </w:rPr>
            </w:pPr>
            <w:r w:rsidRPr="00C12072">
              <w:rPr>
                <w:noProof w:val="0"/>
                <w:lang w:eastAsia="ro-RO"/>
              </w:rPr>
              <w:t>Pre</w:t>
            </w:r>
            <w:r w:rsidRPr="00C12072">
              <w:rPr>
                <w:rFonts w:ascii="Tahoma" w:hAnsi="Tahoma" w:cs="Tahoma"/>
                <w:noProof w:val="0"/>
                <w:lang w:eastAsia="ro-RO"/>
              </w:rPr>
              <w:t>ț</w:t>
            </w:r>
            <w:r w:rsidRPr="00C12072">
              <w:rPr>
                <w:noProof w:val="0"/>
                <w:lang w:eastAsia="ro-RO"/>
              </w:rPr>
              <w:t>ul cel mai scăzut □</w:t>
            </w:r>
          </w:p>
          <w:p w:rsidR="005732EC" w:rsidRPr="00C12072" w:rsidRDefault="005732EC" w:rsidP="00C12072">
            <w:pPr>
              <w:spacing w:after="160" w:line="259" w:lineRule="auto"/>
              <w:ind w:right="-1"/>
              <w:jc w:val="both"/>
              <w:rPr>
                <w:noProof w:val="0"/>
                <w:lang w:eastAsia="ro-RO"/>
              </w:rPr>
            </w:pPr>
            <w:r w:rsidRPr="00C12072">
              <w:rPr>
                <w:noProof w:val="0"/>
                <w:lang w:eastAsia="ro-RO"/>
              </w:rPr>
              <w:t>Costul cel mai scăzut □</w:t>
            </w:r>
          </w:p>
          <w:p w:rsidR="005732EC" w:rsidRPr="00C12072" w:rsidRDefault="005732EC" w:rsidP="00C12072">
            <w:pPr>
              <w:spacing w:after="160" w:line="259" w:lineRule="auto"/>
              <w:ind w:right="-1"/>
              <w:jc w:val="both"/>
              <w:rPr>
                <w:noProof w:val="0"/>
                <w:lang w:eastAsia="ro-RO"/>
              </w:rPr>
            </w:pPr>
            <w:r w:rsidRPr="00C12072">
              <w:rPr>
                <w:noProof w:val="0"/>
                <w:lang w:eastAsia="ro-RO"/>
              </w:rPr>
              <w:t>Cel mai bun raport calitate-pre</w:t>
            </w:r>
            <w:r w:rsidRPr="00C12072">
              <w:rPr>
                <w:rFonts w:ascii="Tahoma" w:hAnsi="Tahoma" w:cs="Tahoma"/>
                <w:noProof w:val="0"/>
                <w:lang w:eastAsia="ro-RO"/>
              </w:rPr>
              <w:t>ț</w:t>
            </w:r>
            <w:r w:rsidRPr="00C12072">
              <w:rPr>
                <w:noProof w:val="0"/>
                <w:lang w:eastAsia="ro-RO"/>
              </w:rPr>
              <w:t xml:space="preserve"> □</w:t>
            </w:r>
          </w:p>
          <w:p w:rsidR="005732EC" w:rsidRPr="00C12072" w:rsidRDefault="005732EC" w:rsidP="00C12072">
            <w:pPr>
              <w:spacing w:after="160" w:line="259" w:lineRule="auto"/>
              <w:ind w:right="-1"/>
              <w:jc w:val="both"/>
              <w:rPr>
                <w:noProof w:val="0"/>
                <w:lang w:eastAsia="ro-RO"/>
              </w:rPr>
            </w:pPr>
            <w:r w:rsidRPr="00C12072">
              <w:rPr>
                <w:noProof w:val="0"/>
                <w:lang w:eastAsia="ro-RO"/>
              </w:rPr>
              <w:t>Cel mai bun raport calitate-cost □</w:t>
            </w:r>
          </w:p>
        </w:tc>
      </w:tr>
      <w:tr w:rsidR="005732EC" w:rsidRPr="00EC30C2" w:rsidTr="00C12072">
        <w:trPr>
          <w:trHeight w:val="281"/>
        </w:trPr>
        <w:tc>
          <w:tcPr>
            <w:tcW w:w="4248" w:type="dxa"/>
            <w:shd w:val="clear" w:color="auto" w:fill="FFFFFF"/>
          </w:tcPr>
          <w:p w:rsidR="005732EC" w:rsidRPr="00C12072" w:rsidRDefault="005732EC" w:rsidP="00C12072">
            <w:pPr>
              <w:spacing w:after="160" w:line="259" w:lineRule="auto"/>
              <w:ind w:right="-1"/>
              <w:jc w:val="both"/>
              <w:rPr>
                <w:noProof w:val="0"/>
                <w:lang w:eastAsia="ro-RO"/>
              </w:rPr>
            </w:pPr>
            <w:r w:rsidRPr="00C12072">
              <w:rPr>
                <w:noProof w:val="0"/>
              </w:rPr>
              <w:t xml:space="preserve">Tehnici </w:t>
            </w:r>
            <w:r w:rsidRPr="00C12072">
              <w:rPr>
                <w:rFonts w:ascii="Tahoma" w:hAnsi="Tahoma" w:cs="Tahoma"/>
                <w:noProof w:val="0"/>
              </w:rPr>
              <w:t>ș</w:t>
            </w:r>
            <w:r w:rsidRPr="00C12072">
              <w:rPr>
                <w:noProof w:val="0"/>
              </w:rPr>
              <w:t>i instrumente specifice de atribuire utilizate</w:t>
            </w:r>
          </w:p>
        </w:tc>
        <w:tc>
          <w:tcPr>
            <w:tcW w:w="5570" w:type="dxa"/>
          </w:tcPr>
          <w:p w:rsidR="005732EC" w:rsidRPr="00C12072" w:rsidRDefault="005732EC" w:rsidP="00C12072">
            <w:pPr>
              <w:spacing w:after="160" w:line="259" w:lineRule="auto"/>
              <w:ind w:right="-1"/>
              <w:jc w:val="both"/>
              <w:rPr>
                <w:noProof w:val="0"/>
                <w:lang w:eastAsia="ro-RO"/>
              </w:rPr>
            </w:pPr>
            <w:r w:rsidRPr="00C12072">
              <w:rPr>
                <w:noProof w:val="0"/>
                <w:lang w:eastAsia="ro-RO"/>
              </w:rPr>
              <w:t xml:space="preserve">Acord-cadru □ </w:t>
            </w:r>
          </w:p>
          <w:p w:rsidR="005732EC" w:rsidRPr="00C12072" w:rsidRDefault="005732EC" w:rsidP="00C12072">
            <w:pPr>
              <w:spacing w:after="160" w:line="259" w:lineRule="auto"/>
              <w:ind w:right="-1"/>
              <w:jc w:val="both"/>
              <w:rPr>
                <w:noProof w:val="0"/>
                <w:lang w:eastAsia="ro-RO"/>
              </w:rPr>
            </w:pPr>
            <w:r w:rsidRPr="00C12072">
              <w:rPr>
                <w:noProof w:val="0"/>
              </w:rPr>
              <w:t>Sistem dinamic de achizi</w:t>
            </w:r>
            <w:r w:rsidRPr="00C12072">
              <w:rPr>
                <w:rFonts w:ascii="Tahoma" w:hAnsi="Tahoma" w:cs="Tahoma"/>
                <w:noProof w:val="0"/>
              </w:rPr>
              <w:t>ț</w:t>
            </w:r>
            <w:r w:rsidRPr="00C12072">
              <w:rPr>
                <w:noProof w:val="0"/>
              </w:rPr>
              <w:t xml:space="preserve">ii </w:t>
            </w:r>
            <w:r w:rsidRPr="00C12072">
              <w:rPr>
                <w:noProof w:val="0"/>
                <w:lang w:eastAsia="ro-RO"/>
              </w:rPr>
              <w:t xml:space="preserve">□ </w:t>
            </w:r>
          </w:p>
          <w:p w:rsidR="005732EC" w:rsidRPr="00C12072" w:rsidRDefault="005732EC" w:rsidP="00C12072">
            <w:pPr>
              <w:spacing w:after="160" w:line="259" w:lineRule="auto"/>
              <w:ind w:right="-1"/>
              <w:jc w:val="both"/>
              <w:rPr>
                <w:noProof w:val="0"/>
                <w:lang w:eastAsia="ro-RO"/>
              </w:rPr>
            </w:pPr>
            <w:r w:rsidRPr="00C12072">
              <w:rPr>
                <w:noProof w:val="0"/>
                <w:lang w:eastAsia="ro-RO"/>
              </w:rPr>
              <w:t>Licita</w:t>
            </w:r>
            <w:r w:rsidRPr="00C12072">
              <w:rPr>
                <w:rFonts w:ascii="Tahoma" w:hAnsi="Tahoma" w:cs="Tahoma"/>
                <w:noProof w:val="0"/>
                <w:lang w:eastAsia="ro-RO"/>
              </w:rPr>
              <w:t>ț</w:t>
            </w:r>
            <w:r w:rsidRPr="00C12072">
              <w:rPr>
                <w:noProof w:val="0"/>
                <w:lang w:eastAsia="ro-RO"/>
              </w:rPr>
              <w:t xml:space="preserve">ie electronică □ </w:t>
            </w:r>
          </w:p>
        </w:tc>
      </w:tr>
      <w:tr w:rsidR="005732EC" w:rsidRPr="00EC30C2" w:rsidTr="00C12072">
        <w:trPr>
          <w:trHeight w:val="281"/>
        </w:trPr>
        <w:tc>
          <w:tcPr>
            <w:tcW w:w="4248" w:type="dxa"/>
            <w:vMerge w:val="restart"/>
            <w:shd w:val="clear" w:color="auto" w:fill="FFFFFF"/>
          </w:tcPr>
          <w:p w:rsidR="005732EC" w:rsidRPr="00C12072" w:rsidRDefault="005732EC" w:rsidP="00C12072">
            <w:pPr>
              <w:tabs>
                <w:tab w:val="left" w:pos="1134"/>
                <w:tab w:val="left" w:pos="2694"/>
              </w:tabs>
              <w:spacing w:after="160" w:line="259" w:lineRule="auto"/>
              <w:jc w:val="both"/>
              <w:rPr>
                <w:noProof w:val="0"/>
              </w:rPr>
            </w:pPr>
            <w:r w:rsidRPr="00C12072">
              <w:rPr>
                <w:noProof w:val="0"/>
              </w:rPr>
              <w:t>Nr. oferte primite</w:t>
            </w:r>
          </w:p>
        </w:tc>
        <w:tc>
          <w:tcPr>
            <w:tcW w:w="5570" w:type="dxa"/>
          </w:tcPr>
          <w:p w:rsidR="005732EC" w:rsidRPr="00C12072" w:rsidRDefault="005732EC" w:rsidP="00C12072">
            <w:pPr>
              <w:tabs>
                <w:tab w:val="left" w:pos="1134"/>
                <w:tab w:val="left" w:pos="2694"/>
              </w:tabs>
              <w:spacing w:after="160" w:line="259" w:lineRule="auto"/>
              <w:jc w:val="both"/>
              <w:rPr>
                <w:noProof w:val="0"/>
              </w:rPr>
            </w:pPr>
            <w:r w:rsidRPr="00C12072">
              <w:rPr>
                <w:noProof w:val="0"/>
              </w:rPr>
              <w:t>Total:</w:t>
            </w:r>
          </w:p>
        </w:tc>
      </w:tr>
      <w:tr w:rsidR="005732EC" w:rsidRPr="00EC30C2" w:rsidTr="00C12072">
        <w:trPr>
          <w:trHeight w:val="281"/>
        </w:trPr>
        <w:tc>
          <w:tcPr>
            <w:tcW w:w="4248" w:type="dxa"/>
            <w:vMerge/>
            <w:shd w:val="clear" w:color="auto" w:fill="FFFFFF"/>
          </w:tcPr>
          <w:p w:rsidR="005732EC" w:rsidRPr="00C12072" w:rsidRDefault="005732EC" w:rsidP="00C12072">
            <w:pPr>
              <w:spacing w:after="160" w:line="259" w:lineRule="auto"/>
              <w:ind w:right="-1"/>
              <w:jc w:val="both"/>
              <w:rPr>
                <w:noProof w:val="0"/>
              </w:rPr>
            </w:pPr>
          </w:p>
        </w:tc>
        <w:tc>
          <w:tcPr>
            <w:tcW w:w="5570" w:type="dxa"/>
          </w:tcPr>
          <w:p w:rsidR="005732EC" w:rsidRPr="00C12072" w:rsidRDefault="005732EC" w:rsidP="00C12072">
            <w:pPr>
              <w:spacing w:after="160" w:line="259" w:lineRule="auto"/>
              <w:ind w:right="-1"/>
              <w:jc w:val="both"/>
              <w:rPr>
                <w:noProof w:val="0"/>
                <w:lang w:eastAsia="ro-RO"/>
              </w:rPr>
            </w:pPr>
            <w:r w:rsidRPr="00C12072">
              <w:rPr>
                <w:noProof w:val="0"/>
              </w:rPr>
              <w:t xml:space="preserve">De la operatori economici care sunt оntreprinderi mici </w:t>
            </w:r>
            <w:r w:rsidRPr="00C12072">
              <w:rPr>
                <w:rFonts w:ascii="Tahoma" w:hAnsi="Tahoma" w:cs="Tahoma"/>
                <w:noProof w:val="0"/>
              </w:rPr>
              <w:lastRenderedPageBreak/>
              <w:t>ș</w:t>
            </w:r>
            <w:r w:rsidRPr="00C12072">
              <w:rPr>
                <w:noProof w:val="0"/>
              </w:rPr>
              <w:t>i mijlocii:</w:t>
            </w:r>
          </w:p>
        </w:tc>
      </w:tr>
      <w:tr w:rsidR="005732EC" w:rsidRPr="00EC30C2" w:rsidTr="00C12072">
        <w:trPr>
          <w:trHeight w:val="281"/>
        </w:trPr>
        <w:tc>
          <w:tcPr>
            <w:tcW w:w="4248" w:type="dxa"/>
            <w:vMerge/>
            <w:shd w:val="clear" w:color="auto" w:fill="FFFFFF"/>
          </w:tcPr>
          <w:p w:rsidR="005732EC" w:rsidRPr="00C12072" w:rsidRDefault="005732EC" w:rsidP="00C12072">
            <w:pPr>
              <w:spacing w:after="160" w:line="259" w:lineRule="auto"/>
              <w:ind w:right="-1"/>
              <w:jc w:val="both"/>
              <w:rPr>
                <w:noProof w:val="0"/>
              </w:rPr>
            </w:pPr>
          </w:p>
        </w:tc>
        <w:tc>
          <w:tcPr>
            <w:tcW w:w="5570" w:type="dxa"/>
          </w:tcPr>
          <w:p w:rsidR="005732EC" w:rsidRPr="00C12072" w:rsidRDefault="005732EC" w:rsidP="00C12072">
            <w:pPr>
              <w:spacing w:after="160" w:line="259" w:lineRule="auto"/>
              <w:ind w:right="-1"/>
              <w:jc w:val="both"/>
              <w:rPr>
                <w:noProof w:val="0"/>
                <w:lang w:eastAsia="ro-RO"/>
              </w:rPr>
            </w:pPr>
            <w:r w:rsidRPr="00C12072">
              <w:rPr>
                <w:noProof w:val="0"/>
              </w:rPr>
              <w:t>De la operatori economici dintr-un alt stat:</w:t>
            </w:r>
          </w:p>
        </w:tc>
      </w:tr>
      <w:tr w:rsidR="005732EC" w:rsidRPr="00EC30C2" w:rsidTr="00C12072">
        <w:trPr>
          <w:trHeight w:val="281"/>
        </w:trPr>
        <w:tc>
          <w:tcPr>
            <w:tcW w:w="4248" w:type="dxa"/>
            <w:vMerge/>
            <w:shd w:val="clear" w:color="auto" w:fill="FFFFFF"/>
          </w:tcPr>
          <w:p w:rsidR="005732EC" w:rsidRPr="00C12072" w:rsidRDefault="005732EC" w:rsidP="00C12072">
            <w:pPr>
              <w:spacing w:after="160" w:line="259" w:lineRule="auto"/>
              <w:ind w:right="-1"/>
              <w:jc w:val="both"/>
              <w:rPr>
                <w:noProof w:val="0"/>
              </w:rPr>
            </w:pPr>
          </w:p>
        </w:tc>
        <w:tc>
          <w:tcPr>
            <w:tcW w:w="5570" w:type="dxa"/>
          </w:tcPr>
          <w:p w:rsidR="005732EC" w:rsidRPr="00C12072" w:rsidRDefault="005732EC" w:rsidP="00C12072">
            <w:pPr>
              <w:spacing w:after="160" w:line="259" w:lineRule="auto"/>
              <w:ind w:right="-1"/>
              <w:jc w:val="both"/>
              <w:rPr>
                <w:noProof w:val="0"/>
                <w:lang w:eastAsia="ro-RO"/>
              </w:rPr>
            </w:pPr>
            <w:r w:rsidRPr="00C12072">
              <w:rPr>
                <w:noProof w:val="0"/>
              </w:rPr>
              <w:t>Pe cale electronicг:</w:t>
            </w:r>
          </w:p>
        </w:tc>
      </w:tr>
    </w:tbl>
    <w:p w:rsidR="005732EC" w:rsidRPr="00FF430B" w:rsidRDefault="005732EC" w:rsidP="002F556B">
      <w:pPr>
        <w:numPr>
          <w:ilvl w:val="0"/>
          <w:numId w:val="28"/>
        </w:numPr>
        <w:tabs>
          <w:tab w:val="left" w:pos="1134"/>
          <w:tab w:val="left" w:pos="2694"/>
        </w:tabs>
        <w:spacing w:before="240" w:after="160" w:line="259" w:lineRule="auto"/>
        <w:jc w:val="both"/>
        <w:rPr>
          <w:b/>
          <w:noProof w:val="0"/>
        </w:rPr>
      </w:pPr>
      <w:r w:rsidRPr="00FF430B">
        <w:rPr>
          <w:b/>
          <w:noProof w:val="0"/>
        </w:rPr>
        <w:t>Date cu privire la atribuirea contractelor de achizi</w:t>
      </w:r>
      <w:r w:rsidRPr="00FF430B">
        <w:rPr>
          <w:rFonts w:ascii="Tahoma" w:hAnsi="Tahoma" w:cs="Tahoma"/>
          <w:b/>
          <w:noProof w:val="0"/>
        </w:rPr>
        <w:t>ț</w:t>
      </w:r>
      <w:r w:rsidRPr="00FF430B">
        <w:rPr>
          <w:b/>
          <w:noProof w:val="0"/>
        </w:rPr>
        <w:t>ie/acordului-cadru:</w:t>
      </w:r>
    </w:p>
    <w:p w:rsidR="005732EC" w:rsidRPr="00FF430B" w:rsidRDefault="005732EC" w:rsidP="009D62FF">
      <w:pPr>
        <w:tabs>
          <w:tab w:val="left" w:pos="1134"/>
          <w:tab w:val="left" w:pos="2694"/>
        </w:tabs>
        <w:spacing w:before="240" w:after="160"/>
        <w:jc w:val="both"/>
        <w:rPr>
          <w:rFonts w:ascii="Calibri" w:hAnsi="Calibri"/>
          <w:noProof w:val="0"/>
          <w:sz w:val="22"/>
          <w:szCs w:val="22"/>
        </w:rPr>
      </w:pPr>
      <w:r w:rsidRPr="00FF430B">
        <w:rPr>
          <w:noProof w:val="0"/>
        </w:rPr>
        <w:t xml:space="preserve">Оn urma examinгrii </w:t>
      </w:r>
      <w:r w:rsidRPr="00FF430B">
        <w:rPr>
          <w:rFonts w:ascii="Tahoma" w:hAnsi="Tahoma" w:cs="Tahoma"/>
          <w:noProof w:val="0"/>
        </w:rPr>
        <w:t>ș</w:t>
      </w:r>
      <w:r w:rsidRPr="00FF430B">
        <w:rPr>
          <w:noProof w:val="0"/>
        </w:rPr>
        <w:t>i evaluгrii ofertelor depuse оn cadrul proceduri de atribuire, оn baza deciziei grupului de lucru nr. ____ din __________ 20 __ s-a decis atribuirea contractului de achizi</w:t>
      </w:r>
      <w:r w:rsidRPr="00FF430B">
        <w:rPr>
          <w:rFonts w:ascii="Tahoma" w:hAnsi="Tahoma" w:cs="Tahoma"/>
          <w:noProof w:val="0"/>
        </w:rPr>
        <w:t>ț</w:t>
      </w:r>
      <w:r w:rsidRPr="00FF430B">
        <w:rPr>
          <w:noProof w:val="0"/>
        </w:rPr>
        <w:t>ie publicг/acordului-cadru ofertantului</w:t>
      </w:r>
      <w:r w:rsidRPr="00FF430B">
        <w:rPr>
          <w:rFonts w:ascii="Calibri" w:hAnsi="Calibri"/>
          <w:noProof w:val="0"/>
          <w:sz w:val="22"/>
          <w:szCs w:val="22"/>
        </w:rPr>
        <w:t>:</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5528"/>
      </w:tblGrid>
      <w:tr w:rsidR="005732EC" w:rsidRPr="00EC30C2" w:rsidTr="00C12072">
        <w:trPr>
          <w:trHeight w:val="269"/>
        </w:trPr>
        <w:tc>
          <w:tcPr>
            <w:tcW w:w="4253" w:type="dxa"/>
            <w:shd w:val="clear" w:color="auto" w:fill="FFFFFF"/>
          </w:tcPr>
          <w:p w:rsidR="005732EC" w:rsidRPr="00C12072" w:rsidRDefault="005732EC" w:rsidP="00C12072">
            <w:pPr>
              <w:tabs>
                <w:tab w:val="left" w:pos="1134"/>
                <w:tab w:val="left" w:pos="2694"/>
              </w:tabs>
              <w:jc w:val="both"/>
              <w:rPr>
                <w:noProof w:val="0"/>
              </w:rPr>
            </w:pPr>
            <w:r w:rsidRPr="00C12072">
              <w:rPr>
                <w:noProof w:val="0"/>
              </w:rPr>
              <w:t>Denumire</w:t>
            </w:r>
          </w:p>
        </w:tc>
        <w:tc>
          <w:tcPr>
            <w:tcW w:w="5528" w:type="dxa"/>
          </w:tcPr>
          <w:p w:rsidR="005732EC" w:rsidRPr="00C12072" w:rsidRDefault="005732EC" w:rsidP="00C12072">
            <w:pPr>
              <w:tabs>
                <w:tab w:val="left" w:pos="1134"/>
                <w:tab w:val="left" w:pos="2694"/>
              </w:tabs>
              <w:jc w:val="both"/>
              <w:rPr>
                <w:noProof w:val="0"/>
              </w:rPr>
            </w:pPr>
          </w:p>
        </w:tc>
      </w:tr>
      <w:tr w:rsidR="005732EC" w:rsidRPr="00EC30C2" w:rsidTr="00C12072">
        <w:trPr>
          <w:trHeight w:val="269"/>
        </w:trPr>
        <w:tc>
          <w:tcPr>
            <w:tcW w:w="4253" w:type="dxa"/>
            <w:shd w:val="clear" w:color="auto" w:fill="FFFFFF"/>
          </w:tcPr>
          <w:p w:rsidR="005732EC" w:rsidRPr="00C12072" w:rsidRDefault="005732EC" w:rsidP="00C12072">
            <w:pPr>
              <w:tabs>
                <w:tab w:val="left" w:pos="1134"/>
                <w:tab w:val="left" w:pos="2694"/>
              </w:tabs>
              <w:jc w:val="both"/>
              <w:rPr>
                <w:noProof w:val="0"/>
              </w:rPr>
            </w:pPr>
            <w:r w:rsidRPr="00C12072">
              <w:rPr>
                <w:noProof w:val="0"/>
              </w:rPr>
              <w:t>IDNO</w:t>
            </w:r>
          </w:p>
        </w:tc>
        <w:tc>
          <w:tcPr>
            <w:tcW w:w="5528" w:type="dxa"/>
          </w:tcPr>
          <w:p w:rsidR="005732EC" w:rsidRPr="00C12072" w:rsidRDefault="005732EC" w:rsidP="00C12072">
            <w:pPr>
              <w:tabs>
                <w:tab w:val="left" w:pos="1134"/>
                <w:tab w:val="left" w:pos="2694"/>
              </w:tabs>
              <w:jc w:val="both"/>
              <w:rPr>
                <w:noProof w:val="0"/>
              </w:rPr>
            </w:pPr>
          </w:p>
        </w:tc>
      </w:tr>
      <w:tr w:rsidR="005732EC" w:rsidRPr="00EC30C2" w:rsidTr="00C12072">
        <w:trPr>
          <w:trHeight w:val="269"/>
        </w:trPr>
        <w:tc>
          <w:tcPr>
            <w:tcW w:w="4253" w:type="dxa"/>
            <w:shd w:val="clear" w:color="auto" w:fill="FFFFFF"/>
          </w:tcPr>
          <w:p w:rsidR="005732EC" w:rsidRPr="00C12072" w:rsidRDefault="005732EC" w:rsidP="00C12072">
            <w:pPr>
              <w:tabs>
                <w:tab w:val="left" w:pos="1134"/>
                <w:tab w:val="left" w:pos="2694"/>
              </w:tabs>
              <w:jc w:val="both"/>
              <w:rPr>
                <w:noProof w:val="0"/>
              </w:rPr>
            </w:pPr>
            <w:r w:rsidRPr="00C12072">
              <w:rPr>
                <w:noProof w:val="0"/>
              </w:rPr>
              <w:t xml:space="preserve">Date de contact </w:t>
            </w:r>
          </w:p>
          <w:p w:rsidR="005732EC" w:rsidRPr="00C12072" w:rsidRDefault="005732EC" w:rsidP="00C12072">
            <w:pPr>
              <w:tabs>
                <w:tab w:val="left" w:pos="1134"/>
                <w:tab w:val="left" w:pos="2694"/>
              </w:tabs>
              <w:jc w:val="both"/>
              <w:rPr>
                <w:b/>
                <w:i/>
                <w:noProof w:val="0"/>
                <w:sz w:val="20"/>
                <w:szCs w:val="20"/>
              </w:rPr>
            </w:pPr>
            <w:r w:rsidRPr="00C12072">
              <w:rPr>
                <w:i/>
                <w:noProof w:val="0"/>
                <w:sz w:val="20"/>
                <w:szCs w:val="20"/>
              </w:rPr>
              <w:t>(adresa/telefon/fax/e-mail/ pagina web)</w:t>
            </w:r>
          </w:p>
        </w:tc>
        <w:tc>
          <w:tcPr>
            <w:tcW w:w="5528" w:type="dxa"/>
          </w:tcPr>
          <w:p w:rsidR="005732EC" w:rsidRPr="00C12072" w:rsidRDefault="005732EC" w:rsidP="00C12072">
            <w:pPr>
              <w:tabs>
                <w:tab w:val="left" w:pos="1134"/>
                <w:tab w:val="left" w:pos="2694"/>
              </w:tabs>
              <w:jc w:val="both"/>
              <w:rPr>
                <w:noProof w:val="0"/>
              </w:rPr>
            </w:pPr>
          </w:p>
        </w:tc>
      </w:tr>
      <w:tr w:rsidR="005732EC" w:rsidRPr="00EC30C2" w:rsidTr="00C12072">
        <w:trPr>
          <w:trHeight w:val="269"/>
        </w:trPr>
        <w:tc>
          <w:tcPr>
            <w:tcW w:w="4253" w:type="dxa"/>
            <w:shd w:val="clear" w:color="auto" w:fill="FFFFFF"/>
          </w:tcPr>
          <w:p w:rsidR="005732EC" w:rsidRPr="00C12072" w:rsidRDefault="005732EC" w:rsidP="00C12072">
            <w:pPr>
              <w:ind w:right="-1"/>
              <w:jc w:val="both"/>
              <w:rPr>
                <w:noProof w:val="0"/>
              </w:rPr>
            </w:pPr>
            <w:r w:rsidRPr="00C12072">
              <w:rPr>
                <w:noProof w:val="0"/>
                <w:lang w:eastAsia="ro-RO"/>
              </w:rPr>
              <w:t xml:space="preserve">Întreprindere mică sau mijlocie </w:t>
            </w:r>
          </w:p>
        </w:tc>
        <w:tc>
          <w:tcPr>
            <w:tcW w:w="5528" w:type="dxa"/>
          </w:tcPr>
          <w:p w:rsidR="005732EC" w:rsidRPr="00C12072" w:rsidRDefault="005732EC" w:rsidP="00C12072">
            <w:pPr>
              <w:ind w:right="-1"/>
              <w:jc w:val="both"/>
              <w:rPr>
                <w:noProof w:val="0"/>
                <w:lang w:eastAsia="ro-RO"/>
              </w:rPr>
            </w:pPr>
            <w:r w:rsidRPr="00C12072">
              <w:rPr>
                <w:noProof w:val="0"/>
                <w:lang w:eastAsia="ro-RO"/>
              </w:rPr>
              <w:t xml:space="preserve">Da □       Nu □       </w:t>
            </w:r>
          </w:p>
        </w:tc>
      </w:tr>
      <w:tr w:rsidR="005732EC" w:rsidRPr="00EC30C2" w:rsidTr="00C12072">
        <w:trPr>
          <w:trHeight w:val="269"/>
        </w:trPr>
        <w:tc>
          <w:tcPr>
            <w:tcW w:w="4253" w:type="dxa"/>
            <w:shd w:val="clear" w:color="auto" w:fill="FFFFFF"/>
          </w:tcPr>
          <w:p w:rsidR="005732EC" w:rsidRPr="00C12072" w:rsidRDefault="005732EC" w:rsidP="00C12072">
            <w:pPr>
              <w:tabs>
                <w:tab w:val="left" w:pos="1134"/>
                <w:tab w:val="left" w:pos="2694"/>
              </w:tabs>
              <w:jc w:val="both"/>
              <w:rPr>
                <w:noProof w:val="0"/>
                <w:lang w:eastAsia="ro-RO"/>
              </w:rPr>
            </w:pPr>
            <w:r w:rsidRPr="00C12072">
              <w:rPr>
                <w:noProof w:val="0"/>
              </w:rPr>
              <w:t>Asocia</w:t>
            </w:r>
            <w:r w:rsidRPr="00C12072">
              <w:rPr>
                <w:rFonts w:ascii="Tahoma" w:hAnsi="Tahoma" w:cs="Tahoma"/>
                <w:noProof w:val="0"/>
              </w:rPr>
              <w:t>ț</w:t>
            </w:r>
            <w:r w:rsidRPr="00C12072">
              <w:rPr>
                <w:noProof w:val="0"/>
              </w:rPr>
              <w:t xml:space="preserve">ie de operatori economici </w:t>
            </w:r>
          </w:p>
          <w:p w:rsidR="005732EC" w:rsidRPr="00C12072" w:rsidRDefault="005732EC" w:rsidP="00C12072">
            <w:pPr>
              <w:tabs>
                <w:tab w:val="left" w:pos="1134"/>
                <w:tab w:val="left" w:pos="2694"/>
              </w:tabs>
              <w:contextualSpacing/>
              <w:jc w:val="both"/>
              <w:rPr>
                <w:i/>
                <w:noProof w:val="0"/>
                <w:sz w:val="20"/>
                <w:szCs w:val="20"/>
                <w:lang w:eastAsia="ro-RO"/>
              </w:rPr>
            </w:pPr>
            <w:r w:rsidRPr="00C12072">
              <w:rPr>
                <w:i/>
                <w:noProof w:val="0"/>
                <w:sz w:val="20"/>
                <w:szCs w:val="20"/>
                <w:lang w:eastAsia="ro-RO"/>
              </w:rPr>
              <w:t>(societate mixtă, consor</w:t>
            </w:r>
            <w:r w:rsidRPr="00C12072">
              <w:rPr>
                <w:rFonts w:ascii="Tahoma" w:hAnsi="Tahoma" w:cs="Tahoma"/>
                <w:i/>
                <w:noProof w:val="0"/>
                <w:sz w:val="20"/>
                <w:szCs w:val="20"/>
                <w:lang w:eastAsia="ro-RO"/>
              </w:rPr>
              <w:t>ț</w:t>
            </w:r>
            <w:r w:rsidRPr="00C12072">
              <w:rPr>
                <w:i/>
                <w:noProof w:val="0"/>
                <w:sz w:val="20"/>
                <w:szCs w:val="20"/>
                <w:lang w:eastAsia="ro-RO"/>
              </w:rPr>
              <w:t xml:space="preserve">iu sau altele) </w:t>
            </w:r>
          </w:p>
        </w:tc>
        <w:tc>
          <w:tcPr>
            <w:tcW w:w="5528" w:type="dxa"/>
          </w:tcPr>
          <w:p w:rsidR="005732EC" w:rsidRPr="00C12072" w:rsidRDefault="005732EC" w:rsidP="00C12072">
            <w:pPr>
              <w:tabs>
                <w:tab w:val="left" w:pos="1134"/>
                <w:tab w:val="left" w:pos="2694"/>
              </w:tabs>
              <w:jc w:val="both"/>
              <w:rPr>
                <w:noProof w:val="0"/>
                <w:lang w:eastAsia="ro-RO"/>
              </w:rPr>
            </w:pPr>
            <w:r w:rsidRPr="00C12072">
              <w:rPr>
                <w:noProof w:val="0"/>
                <w:lang w:eastAsia="ro-RO"/>
              </w:rPr>
              <w:t xml:space="preserve">Da □       Nu □       </w:t>
            </w:r>
          </w:p>
          <w:p w:rsidR="005732EC" w:rsidRPr="00C12072" w:rsidRDefault="005732EC" w:rsidP="00C12072">
            <w:pPr>
              <w:tabs>
                <w:tab w:val="left" w:pos="1134"/>
                <w:tab w:val="left" w:pos="2694"/>
              </w:tabs>
              <w:jc w:val="both"/>
              <w:rPr>
                <w:noProof w:val="0"/>
              </w:rPr>
            </w:pPr>
          </w:p>
        </w:tc>
      </w:tr>
      <w:tr w:rsidR="005732EC" w:rsidRPr="00EC30C2" w:rsidTr="00C12072">
        <w:trPr>
          <w:trHeight w:val="604"/>
        </w:trPr>
        <w:tc>
          <w:tcPr>
            <w:tcW w:w="4253" w:type="dxa"/>
            <w:shd w:val="clear" w:color="auto" w:fill="FFFFFF"/>
          </w:tcPr>
          <w:p w:rsidR="005732EC" w:rsidRPr="00C12072" w:rsidRDefault="005732EC" w:rsidP="00C12072">
            <w:pPr>
              <w:tabs>
                <w:tab w:val="left" w:pos="1134"/>
                <w:tab w:val="left" w:pos="2694"/>
              </w:tabs>
              <w:jc w:val="both"/>
              <w:rPr>
                <w:noProof w:val="0"/>
              </w:rPr>
            </w:pPr>
            <w:r w:rsidRPr="00C12072">
              <w:rPr>
                <w:noProof w:val="0"/>
              </w:rPr>
              <w:t>Subcontractan</w:t>
            </w:r>
            <w:r w:rsidRPr="00C12072">
              <w:rPr>
                <w:rFonts w:ascii="Tahoma" w:hAnsi="Tahoma" w:cs="Tahoma"/>
                <w:noProof w:val="0"/>
              </w:rPr>
              <w:t>ț</w:t>
            </w:r>
            <w:r w:rsidRPr="00C12072">
              <w:rPr>
                <w:noProof w:val="0"/>
              </w:rPr>
              <w:t>i</w:t>
            </w:r>
          </w:p>
          <w:p w:rsidR="005732EC" w:rsidRPr="00C12072" w:rsidRDefault="005732EC" w:rsidP="00C12072">
            <w:pPr>
              <w:tabs>
                <w:tab w:val="left" w:pos="1134"/>
                <w:tab w:val="left" w:pos="2694"/>
              </w:tabs>
              <w:jc w:val="both"/>
              <w:rPr>
                <w:i/>
                <w:noProof w:val="0"/>
                <w:sz w:val="20"/>
                <w:szCs w:val="20"/>
              </w:rPr>
            </w:pPr>
            <w:r w:rsidRPr="00C12072">
              <w:rPr>
                <w:i/>
                <w:noProof w:val="0"/>
                <w:sz w:val="20"/>
                <w:szCs w:val="20"/>
              </w:rPr>
              <w:t xml:space="preserve">(denumirea, valoarea </w:t>
            </w:r>
            <w:r w:rsidRPr="00C12072">
              <w:rPr>
                <w:rFonts w:ascii="Tahoma" w:hAnsi="Tahoma" w:cs="Tahoma"/>
                <w:i/>
                <w:noProof w:val="0"/>
                <w:sz w:val="20"/>
                <w:szCs w:val="20"/>
              </w:rPr>
              <w:t>ș</w:t>
            </w:r>
            <w:r w:rsidRPr="00C12072">
              <w:rPr>
                <w:i/>
                <w:noProof w:val="0"/>
                <w:sz w:val="20"/>
                <w:szCs w:val="20"/>
              </w:rPr>
              <w:t>i procentul din contract)</w:t>
            </w:r>
          </w:p>
        </w:tc>
        <w:tc>
          <w:tcPr>
            <w:tcW w:w="5528" w:type="dxa"/>
          </w:tcPr>
          <w:p w:rsidR="005732EC" w:rsidRPr="00C12072" w:rsidRDefault="005732EC" w:rsidP="00C12072">
            <w:pPr>
              <w:tabs>
                <w:tab w:val="left" w:pos="1134"/>
                <w:tab w:val="left" w:pos="2694"/>
              </w:tabs>
              <w:jc w:val="both"/>
              <w:rPr>
                <w:noProof w:val="0"/>
                <w:lang w:eastAsia="ro-RO"/>
              </w:rPr>
            </w:pPr>
            <w:r w:rsidRPr="00C12072">
              <w:rPr>
                <w:noProof w:val="0"/>
                <w:lang w:eastAsia="ro-RO"/>
              </w:rPr>
              <w:t xml:space="preserve">Da □       Nu □      </w:t>
            </w:r>
          </w:p>
          <w:p w:rsidR="005732EC" w:rsidRPr="00C12072" w:rsidRDefault="005732EC" w:rsidP="00C12072">
            <w:pPr>
              <w:tabs>
                <w:tab w:val="left" w:pos="1134"/>
                <w:tab w:val="left" w:pos="2694"/>
              </w:tabs>
              <w:jc w:val="both"/>
              <w:rPr>
                <w:noProof w:val="0"/>
                <w:lang w:eastAsia="ro-RO"/>
              </w:rPr>
            </w:pPr>
          </w:p>
        </w:tc>
      </w:tr>
    </w:tbl>
    <w:p w:rsidR="005732EC" w:rsidRPr="00FF430B" w:rsidRDefault="005732EC" w:rsidP="009D62FF">
      <w:pPr>
        <w:tabs>
          <w:tab w:val="left" w:pos="1134"/>
          <w:tab w:val="left" w:pos="2694"/>
        </w:tabs>
        <w:spacing w:before="240" w:after="160"/>
        <w:jc w:val="both"/>
        <w:rPr>
          <w:noProof w:val="0"/>
        </w:rPr>
      </w:pPr>
      <w:r w:rsidRPr="00FF430B">
        <w:rPr>
          <w:noProof w:val="0"/>
        </w:rPr>
        <w:t>Loturile atribuite: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1"/>
        <w:gridCol w:w="3366"/>
        <w:gridCol w:w="1406"/>
        <w:gridCol w:w="1412"/>
        <w:gridCol w:w="1557"/>
        <w:gridCol w:w="1410"/>
      </w:tblGrid>
      <w:tr w:rsidR="005732EC" w:rsidRPr="00EC30C2" w:rsidTr="00C12072">
        <w:tc>
          <w:tcPr>
            <w:tcW w:w="562" w:type="dxa"/>
            <w:shd w:val="clear" w:color="auto" w:fill="F2F2F2"/>
          </w:tcPr>
          <w:p w:rsidR="005732EC" w:rsidRPr="00C12072" w:rsidRDefault="005732EC" w:rsidP="00C12072">
            <w:pPr>
              <w:tabs>
                <w:tab w:val="left" w:pos="1134"/>
                <w:tab w:val="left" w:pos="2694"/>
              </w:tabs>
              <w:jc w:val="center"/>
              <w:rPr>
                <w:noProof w:val="0"/>
              </w:rPr>
            </w:pPr>
            <w:r w:rsidRPr="00C12072">
              <w:rPr>
                <w:noProof w:val="0"/>
              </w:rPr>
              <w:t>Nr. crt.</w:t>
            </w:r>
          </w:p>
        </w:tc>
        <w:tc>
          <w:tcPr>
            <w:tcW w:w="3402" w:type="dxa"/>
            <w:shd w:val="clear" w:color="auto" w:fill="F2F2F2"/>
          </w:tcPr>
          <w:p w:rsidR="005732EC" w:rsidRPr="00C12072" w:rsidRDefault="005732EC" w:rsidP="00C12072">
            <w:pPr>
              <w:tabs>
                <w:tab w:val="left" w:pos="1134"/>
                <w:tab w:val="left" w:pos="2694"/>
              </w:tabs>
              <w:jc w:val="center"/>
              <w:rPr>
                <w:noProof w:val="0"/>
              </w:rPr>
            </w:pPr>
            <w:r w:rsidRPr="00C12072">
              <w:rPr>
                <w:noProof w:val="0"/>
              </w:rPr>
              <w:t>Denumirea serviciilor de proiectare sau lucrгrilor</w:t>
            </w:r>
          </w:p>
        </w:tc>
        <w:tc>
          <w:tcPr>
            <w:tcW w:w="1418" w:type="dxa"/>
            <w:shd w:val="clear" w:color="auto" w:fill="F2F2F2"/>
          </w:tcPr>
          <w:p w:rsidR="005732EC" w:rsidRPr="00C12072" w:rsidRDefault="005732EC" w:rsidP="00C12072">
            <w:pPr>
              <w:tabs>
                <w:tab w:val="left" w:pos="1134"/>
                <w:tab w:val="left" w:pos="2694"/>
              </w:tabs>
              <w:jc w:val="center"/>
              <w:rPr>
                <w:noProof w:val="0"/>
              </w:rPr>
            </w:pPr>
            <w:r w:rsidRPr="00C12072">
              <w:rPr>
                <w:noProof w:val="0"/>
              </w:rPr>
              <w:t>Cod CPV</w:t>
            </w:r>
          </w:p>
        </w:tc>
        <w:tc>
          <w:tcPr>
            <w:tcW w:w="1417" w:type="dxa"/>
            <w:shd w:val="clear" w:color="auto" w:fill="F2F2F2"/>
          </w:tcPr>
          <w:p w:rsidR="005732EC" w:rsidRPr="00C12072" w:rsidRDefault="005732EC" w:rsidP="00C12072">
            <w:pPr>
              <w:tabs>
                <w:tab w:val="left" w:pos="1134"/>
                <w:tab w:val="left" w:pos="2694"/>
              </w:tabs>
              <w:jc w:val="center"/>
              <w:rPr>
                <w:noProof w:val="0"/>
              </w:rPr>
            </w:pPr>
            <w:r w:rsidRPr="00C12072">
              <w:rPr>
                <w:noProof w:val="0"/>
              </w:rPr>
              <w:t>Cantitate/ Unitate de mгsurг</w:t>
            </w:r>
          </w:p>
        </w:tc>
        <w:tc>
          <w:tcPr>
            <w:tcW w:w="1560" w:type="dxa"/>
            <w:shd w:val="clear" w:color="auto" w:fill="F2F2F2"/>
          </w:tcPr>
          <w:p w:rsidR="005732EC" w:rsidRPr="00C12072" w:rsidRDefault="005732EC" w:rsidP="00C12072">
            <w:pPr>
              <w:tabs>
                <w:tab w:val="left" w:pos="1134"/>
                <w:tab w:val="left" w:pos="2694"/>
              </w:tabs>
              <w:jc w:val="center"/>
              <w:rPr>
                <w:noProof w:val="0"/>
              </w:rPr>
            </w:pPr>
            <w:r w:rsidRPr="00C12072">
              <w:rPr>
                <w:noProof w:val="0"/>
              </w:rPr>
              <w:t xml:space="preserve">Nr. </w:t>
            </w:r>
            <w:r w:rsidRPr="00C12072">
              <w:rPr>
                <w:rFonts w:ascii="Tahoma" w:hAnsi="Tahoma" w:cs="Tahoma"/>
                <w:noProof w:val="0"/>
              </w:rPr>
              <w:t>ș</w:t>
            </w:r>
            <w:r w:rsidRPr="00C12072">
              <w:rPr>
                <w:noProof w:val="0"/>
              </w:rPr>
              <w:t>i data contractului</w:t>
            </w:r>
          </w:p>
        </w:tc>
        <w:tc>
          <w:tcPr>
            <w:tcW w:w="1417" w:type="dxa"/>
            <w:shd w:val="clear" w:color="auto" w:fill="F2F2F2"/>
          </w:tcPr>
          <w:p w:rsidR="005732EC" w:rsidRPr="00C12072" w:rsidRDefault="005732EC" w:rsidP="00C12072">
            <w:pPr>
              <w:tabs>
                <w:tab w:val="left" w:pos="1134"/>
                <w:tab w:val="left" w:pos="2694"/>
              </w:tabs>
              <w:jc w:val="center"/>
              <w:rPr>
                <w:noProof w:val="0"/>
              </w:rPr>
            </w:pPr>
            <w:r w:rsidRPr="00C12072">
              <w:rPr>
                <w:noProof w:val="0"/>
              </w:rPr>
              <w:t>Suma, inclusiv TVA</w:t>
            </w:r>
          </w:p>
        </w:tc>
      </w:tr>
      <w:tr w:rsidR="005732EC" w:rsidRPr="00EC30C2" w:rsidTr="00C12072">
        <w:tc>
          <w:tcPr>
            <w:tcW w:w="562" w:type="dxa"/>
          </w:tcPr>
          <w:p w:rsidR="005732EC" w:rsidRPr="00C12072" w:rsidRDefault="005732EC" w:rsidP="00C12072">
            <w:pPr>
              <w:tabs>
                <w:tab w:val="left" w:pos="1134"/>
                <w:tab w:val="left" w:pos="2694"/>
              </w:tabs>
              <w:spacing w:before="240"/>
              <w:jc w:val="center"/>
              <w:rPr>
                <w:noProof w:val="0"/>
              </w:rPr>
            </w:pPr>
            <w:r w:rsidRPr="00C12072">
              <w:rPr>
                <w:noProof w:val="0"/>
              </w:rPr>
              <w:t>1</w:t>
            </w:r>
          </w:p>
        </w:tc>
        <w:tc>
          <w:tcPr>
            <w:tcW w:w="3402" w:type="dxa"/>
          </w:tcPr>
          <w:p w:rsidR="005732EC" w:rsidRPr="00C12072" w:rsidRDefault="005732EC" w:rsidP="00C12072">
            <w:pPr>
              <w:tabs>
                <w:tab w:val="left" w:pos="1134"/>
                <w:tab w:val="left" w:pos="2694"/>
              </w:tabs>
              <w:spacing w:before="240"/>
              <w:jc w:val="both"/>
              <w:rPr>
                <w:noProof w:val="0"/>
              </w:rPr>
            </w:pPr>
            <w:r w:rsidRPr="00C12072">
              <w:rPr>
                <w:noProof w:val="0"/>
              </w:rPr>
              <w:t>Denumire lot nr. 1</w:t>
            </w:r>
          </w:p>
        </w:tc>
        <w:tc>
          <w:tcPr>
            <w:tcW w:w="1418" w:type="dxa"/>
          </w:tcPr>
          <w:p w:rsidR="005732EC" w:rsidRPr="00C12072" w:rsidRDefault="005732EC" w:rsidP="00C12072">
            <w:pPr>
              <w:tabs>
                <w:tab w:val="left" w:pos="1134"/>
                <w:tab w:val="left" w:pos="2694"/>
              </w:tabs>
              <w:spacing w:before="240"/>
              <w:jc w:val="center"/>
              <w:rPr>
                <w:noProof w:val="0"/>
              </w:rPr>
            </w:pPr>
          </w:p>
        </w:tc>
        <w:tc>
          <w:tcPr>
            <w:tcW w:w="1417" w:type="dxa"/>
          </w:tcPr>
          <w:p w:rsidR="005732EC" w:rsidRPr="00C12072" w:rsidRDefault="005732EC" w:rsidP="00C12072">
            <w:pPr>
              <w:tabs>
                <w:tab w:val="left" w:pos="1134"/>
                <w:tab w:val="left" w:pos="2694"/>
              </w:tabs>
              <w:spacing w:before="240"/>
              <w:jc w:val="center"/>
              <w:rPr>
                <w:noProof w:val="0"/>
              </w:rPr>
            </w:pPr>
          </w:p>
        </w:tc>
        <w:tc>
          <w:tcPr>
            <w:tcW w:w="1560" w:type="dxa"/>
          </w:tcPr>
          <w:p w:rsidR="005732EC" w:rsidRPr="00C12072" w:rsidRDefault="005732EC" w:rsidP="00C12072">
            <w:pPr>
              <w:tabs>
                <w:tab w:val="left" w:pos="1134"/>
                <w:tab w:val="left" w:pos="2694"/>
              </w:tabs>
              <w:spacing w:before="240"/>
              <w:jc w:val="center"/>
              <w:rPr>
                <w:noProof w:val="0"/>
              </w:rPr>
            </w:pPr>
          </w:p>
        </w:tc>
        <w:tc>
          <w:tcPr>
            <w:tcW w:w="1417" w:type="dxa"/>
          </w:tcPr>
          <w:p w:rsidR="005732EC" w:rsidRPr="00C12072" w:rsidRDefault="005732EC" w:rsidP="00C12072">
            <w:pPr>
              <w:tabs>
                <w:tab w:val="left" w:pos="1134"/>
                <w:tab w:val="left" w:pos="2694"/>
              </w:tabs>
              <w:spacing w:before="240"/>
              <w:jc w:val="center"/>
              <w:rPr>
                <w:noProof w:val="0"/>
              </w:rPr>
            </w:pPr>
          </w:p>
        </w:tc>
      </w:tr>
      <w:tr w:rsidR="005732EC" w:rsidRPr="00EC30C2" w:rsidTr="00C12072">
        <w:tc>
          <w:tcPr>
            <w:tcW w:w="562" w:type="dxa"/>
          </w:tcPr>
          <w:p w:rsidR="005732EC" w:rsidRPr="00C12072" w:rsidRDefault="005732EC" w:rsidP="00C12072">
            <w:pPr>
              <w:tabs>
                <w:tab w:val="left" w:pos="1134"/>
                <w:tab w:val="left" w:pos="2694"/>
              </w:tabs>
              <w:spacing w:before="240"/>
              <w:jc w:val="center"/>
              <w:rPr>
                <w:noProof w:val="0"/>
              </w:rPr>
            </w:pPr>
            <w:r w:rsidRPr="00C12072">
              <w:rPr>
                <w:noProof w:val="0"/>
              </w:rPr>
              <w:t>n</w:t>
            </w:r>
          </w:p>
        </w:tc>
        <w:tc>
          <w:tcPr>
            <w:tcW w:w="3402" w:type="dxa"/>
          </w:tcPr>
          <w:p w:rsidR="005732EC" w:rsidRPr="00C12072" w:rsidRDefault="005732EC" w:rsidP="00C12072">
            <w:pPr>
              <w:tabs>
                <w:tab w:val="left" w:pos="1134"/>
                <w:tab w:val="left" w:pos="2694"/>
              </w:tabs>
              <w:spacing w:before="240"/>
              <w:jc w:val="both"/>
              <w:rPr>
                <w:noProof w:val="0"/>
              </w:rPr>
            </w:pPr>
            <w:r w:rsidRPr="00C12072">
              <w:rPr>
                <w:noProof w:val="0"/>
              </w:rPr>
              <w:t>Denumire lot nr. n</w:t>
            </w:r>
          </w:p>
        </w:tc>
        <w:tc>
          <w:tcPr>
            <w:tcW w:w="1418" w:type="dxa"/>
          </w:tcPr>
          <w:p w:rsidR="005732EC" w:rsidRPr="00C12072" w:rsidRDefault="005732EC" w:rsidP="00C12072">
            <w:pPr>
              <w:tabs>
                <w:tab w:val="left" w:pos="1134"/>
                <w:tab w:val="left" w:pos="2694"/>
              </w:tabs>
              <w:spacing w:before="240"/>
              <w:jc w:val="center"/>
              <w:rPr>
                <w:noProof w:val="0"/>
              </w:rPr>
            </w:pPr>
          </w:p>
        </w:tc>
        <w:tc>
          <w:tcPr>
            <w:tcW w:w="1417" w:type="dxa"/>
          </w:tcPr>
          <w:p w:rsidR="005732EC" w:rsidRPr="00C12072" w:rsidRDefault="005732EC" w:rsidP="00C12072">
            <w:pPr>
              <w:tabs>
                <w:tab w:val="left" w:pos="1134"/>
                <w:tab w:val="left" w:pos="2694"/>
              </w:tabs>
              <w:spacing w:before="240"/>
              <w:jc w:val="center"/>
              <w:rPr>
                <w:noProof w:val="0"/>
              </w:rPr>
            </w:pPr>
          </w:p>
        </w:tc>
        <w:tc>
          <w:tcPr>
            <w:tcW w:w="1560" w:type="dxa"/>
          </w:tcPr>
          <w:p w:rsidR="005732EC" w:rsidRPr="00C12072" w:rsidRDefault="005732EC" w:rsidP="00C12072">
            <w:pPr>
              <w:tabs>
                <w:tab w:val="left" w:pos="1134"/>
                <w:tab w:val="left" w:pos="2694"/>
              </w:tabs>
              <w:spacing w:before="240"/>
              <w:jc w:val="center"/>
              <w:rPr>
                <w:noProof w:val="0"/>
              </w:rPr>
            </w:pPr>
          </w:p>
        </w:tc>
        <w:tc>
          <w:tcPr>
            <w:tcW w:w="1417" w:type="dxa"/>
          </w:tcPr>
          <w:p w:rsidR="005732EC" w:rsidRPr="00C12072" w:rsidRDefault="005732EC" w:rsidP="00C12072">
            <w:pPr>
              <w:tabs>
                <w:tab w:val="left" w:pos="1134"/>
                <w:tab w:val="left" w:pos="2694"/>
              </w:tabs>
              <w:spacing w:before="240"/>
              <w:jc w:val="center"/>
              <w:rPr>
                <w:noProof w:val="0"/>
              </w:rPr>
            </w:pPr>
          </w:p>
        </w:tc>
      </w:tr>
    </w:tbl>
    <w:p w:rsidR="005732EC" w:rsidRPr="00FF430B" w:rsidRDefault="005732EC" w:rsidP="009D62FF">
      <w:pPr>
        <w:tabs>
          <w:tab w:val="left" w:pos="1134"/>
          <w:tab w:val="left" w:pos="2694"/>
        </w:tabs>
        <w:spacing w:before="240" w:after="160"/>
        <w:jc w:val="both"/>
        <w:rPr>
          <w:i/>
          <w:noProof w:val="0"/>
        </w:rPr>
      </w:pPr>
      <w:r w:rsidRPr="00FF430B">
        <w:rPr>
          <w:b/>
          <w:i/>
          <w:noProof w:val="0"/>
          <w:color w:val="FF0000"/>
        </w:rPr>
        <w:t>Notг:</w:t>
      </w:r>
      <w:r w:rsidRPr="00FF430B">
        <w:rPr>
          <w:i/>
          <w:noProof w:val="0"/>
        </w:rPr>
        <w:t xml:space="preserve"> Informa</w:t>
      </w:r>
      <w:r w:rsidRPr="00FF430B">
        <w:rPr>
          <w:rFonts w:ascii="Tahoma" w:hAnsi="Tahoma" w:cs="Tahoma"/>
          <w:i/>
          <w:noProof w:val="0"/>
        </w:rPr>
        <w:t>ț</w:t>
      </w:r>
      <w:r w:rsidRPr="00FF430B">
        <w:rPr>
          <w:i/>
          <w:noProof w:val="0"/>
        </w:rPr>
        <w:t>iile respective urmeazг a fi indicate pentru fiecare atribuire оn parte.</w:t>
      </w:r>
    </w:p>
    <w:p w:rsidR="005732EC" w:rsidRPr="00FF430B" w:rsidRDefault="005732EC" w:rsidP="002F556B">
      <w:pPr>
        <w:numPr>
          <w:ilvl w:val="0"/>
          <w:numId w:val="28"/>
        </w:numPr>
        <w:spacing w:before="240" w:after="160" w:line="259" w:lineRule="auto"/>
        <w:jc w:val="both"/>
        <w:rPr>
          <w:b/>
          <w:noProof w:val="0"/>
        </w:rPr>
      </w:pPr>
      <w:r w:rsidRPr="00FF430B">
        <w:rPr>
          <w:b/>
          <w:noProof w:val="0"/>
        </w:rPr>
        <w:t>Alte informa</w:t>
      </w:r>
      <w:r w:rsidRPr="00FF430B">
        <w:rPr>
          <w:rFonts w:ascii="Tahoma" w:hAnsi="Tahoma" w:cs="Tahoma"/>
          <w:b/>
          <w:noProof w:val="0"/>
        </w:rPr>
        <w:t>ț</w:t>
      </w:r>
      <w:r w:rsidRPr="00FF430B">
        <w:rPr>
          <w:b/>
          <w:noProof w:val="0"/>
        </w:rPr>
        <w:t>ii:</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524"/>
        <w:gridCol w:w="4394"/>
      </w:tblGrid>
      <w:tr w:rsidR="005732EC" w:rsidRPr="00EC30C2" w:rsidTr="00C12072">
        <w:tc>
          <w:tcPr>
            <w:tcW w:w="5524" w:type="dxa"/>
            <w:shd w:val="clear" w:color="auto" w:fill="FFFFFF"/>
          </w:tcPr>
          <w:p w:rsidR="005732EC" w:rsidRPr="00C12072" w:rsidRDefault="005732EC" w:rsidP="00C12072">
            <w:pPr>
              <w:tabs>
                <w:tab w:val="left" w:pos="1134"/>
                <w:tab w:val="left" w:pos="2694"/>
              </w:tabs>
              <w:contextualSpacing/>
              <w:jc w:val="both"/>
              <w:rPr>
                <w:bCs/>
                <w:noProof w:val="0"/>
              </w:rPr>
            </w:pPr>
            <w:r w:rsidRPr="00C12072">
              <w:rPr>
                <w:noProof w:val="0"/>
              </w:rPr>
              <w:t xml:space="preserve">Contractul (contractele) atribuit (atribuite) se referг la un proiect </w:t>
            </w:r>
            <w:r w:rsidRPr="00C12072">
              <w:rPr>
                <w:rFonts w:ascii="Tahoma" w:hAnsi="Tahoma" w:cs="Tahoma"/>
                <w:noProof w:val="0"/>
              </w:rPr>
              <w:t>ș</w:t>
            </w:r>
            <w:r w:rsidRPr="00C12072">
              <w:rPr>
                <w:noProof w:val="0"/>
              </w:rPr>
              <w:t>i/sau un program finan</w:t>
            </w:r>
            <w:r w:rsidRPr="00C12072">
              <w:rPr>
                <w:rFonts w:ascii="Tahoma" w:hAnsi="Tahoma" w:cs="Tahoma"/>
                <w:noProof w:val="0"/>
              </w:rPr>
              <w:t>ț</w:t>
            </w:r>
            <w:r w:rsidRPr="00C12072">
              <w:rPr>
                <w:noProof w:val="0"/>
              </w:rPr>
              <w:t>at din fonduri ale UE</w:t>
            </w:r>
          </w:p>
        </w:tc>
        <w:tc>
          <w:tcPr>
            <w:tcW w:w="4394" w:type="dxa"/>
          </w:tcPr>
          <w:p w:rsidR="005732EC" w:rsidRPr="00C12072" w:rsidRDefault="005732EC" w:rsidP="00C12072">
            <w:pPr>
              <w:ind w:right="-1"/>
              <w:jc w:val="both"/>
              <w:rPr>
                <w:noProof w:val="0"/>
                <w:lang w:eastAsia="ro-RO"/>
              </w:rPr>
            </w:pPr>
            <w:r w:rsidRPr="00C12072">
              <w:rPr>
                <w:noProof w:val="0"/>
                <w:lang w:eastAsia="ro-RO"/>
              </w:rPr>
              <w:t xml:space="preserve">Nu □        </w:t>
            </w:r>
          </w:p>
          <w:p w:rsidR="005732EC" w:rsidRPr="00C12072" w:rsidRDefault="005732EC" w:rsidP="00C12072">
            <w:pPr>
              <w:ind w:right="-1"/>
              <w:jc w:val="both"/>
              <w:rPr>
                <w:noProof w:val="0"/>
                <w:lang w:eastAsia="ro-RO"/>
              </w:rPr>
            </w:pPr>
            <w:r w:rsidRPr="00C12072">
              <w:rPr>
                <w:noProof w:val="0"/>
                <w:lang w:eastAsia="ro-RO"/>
              </w:rPr>
              <w:t xml:space="preserve">Da □        </w:t>
            </w:r>
          </w:p>
        </w:tc>
      </w:tr>
      <w:tr w:rsidR="005732EC" w:rsidRPr="00EC30C2" w:rsidTr="00C12072">
        <w:tc>
          <w:tcPr>
            <w:tcW w:w="5524" w:type="dxa"/>
            <w:vMerge w:val="restart"/>
            <w:shd w:val="clear" w:color="auto" w:fill="FFFFFF"/>
          </w:tcPr>
          <w:p w:rsidR="005732EC" w:rsidRPr="00C12072" w:rsidRDefault="005732EC" w:rsidP="00C12072">
            <w:pPr>
              <w:ind w:right="-1"/>
              <w:jc w:val="both"/>
              <w:rPr>
                <w:noProof w:val="0"/>
                <w:highlight w:val="yellow"/>
                <w:lang w:eastAsia="ro-RO"/>
              </w:rPr>
            </w:pPr>
            <w:r w:rsidRPr="00C12072">
              <w:rPr>
                <w:noProof w:val="0"/>
                <w:lang w:eastAsia="ro-RO"/>
              </w:rPr>
              <w:t xml:space="preserve">Publicarea anterioară în </w:t>
            </w:r>
            <w:r w:rsidRPr="00C12072">
              <w:rPr>
                <w:i/>
                <w:noProof w:val="0"/>
                <w:lang w:eastAsia="zh-CN"/>
              </w:rPr>
              <w:t xml:space="preserve">Jurnalul Oficial al Uniunii Europene </w:t>
            </w:r>
            <w:r w:rsidRPr="00C12072">
              <w:rPr>
                <w:noProof w:val="0"/>
                <w:lang w:eastAsia="ro-RO"/>
              </w:rPr>
              <w:t xml:space="preserve"> privind contractul (contractele) la care se referă anun</w:t>
            </w:r>
            <w:r w:rsidRPr="00C12072">
              <w:rPr>
                <w:rFonts w:ascii="Tahoma" w:hAnsi="Tahoma" w:cs="Tahoma"/>
                <w:noProof w:val="0"/>
                <w:lang w:eastAsia="ro-RO"/>
              </w:rPr>
              <w:t>ț</w:t>
            </w:r>
            <w:r w:rsidRPr="00C12072">
              <w:rPr>
                <w:noProof w:val="0"/>
                <w:lang w:eastAsia="ro-RO"/>
              </w:rPr>
              <w:t>ul respectiv</w:t>
            </w:r>
          </w:p>
        </w:tc>
        <w:tc>
          <w:tcPr>
            <w:tcW w:w="4394" w:type="dxa"/>
          </w:tcPr>
          <w:p w:rsidR="005732EC" w:rsidRPr="00C12072" w:rsidRDefault="005732EC" w:rsidP="00C12072">
            <w:pPr>
              <w:ind w:right="-1"/>
              <w:jc w:val="both"/>
              <w:rPr>
                <w:noProof w:val="0"/>
                <w:lang w:eastAsia="ro-RO"/>
              </w:rPr>
            </w:pPr>
            <w:r w:rsidRPr="00C12072">
              <w:rPr>
                <w:noProof w:val="0"/>
                <w:lang w:eastAsia="ro-RO"/>
              </w:rPr>
              <w:t xml:space="preserve">Nu □        </w:t>
            </w:r>
          </w:p>
        </w:tc>
      </w:tr>
      <w:tr w:rsidR="005732EC" w:rsidRPr="00EC30C2" w:rsidTr="00C12072">
        <w:tc>
          <w:tcPr>
            <w:tcW w:w="5524" w:type="dxa"/>
            <w:vMerge/>
            <w:shd w:val="clear" w:color="auto" w:fill="FFFFFF"/>
          </w:tcPr>
          <w:p w:rsidR="005732EC" w:rsidRPr="00C12072" w:rsidRDefault="005732EC" w:rsidP="00C12072">
            <w:pPr>
              <w:jc w:val="both"/>
              <w:rPr>
                <w:noProof w:val="0"/>
              </w:rPr>
            </w:pPr>
          </w:p>
        </w:tc>
        <w:tc>
          <w:tcPr>
            <w:tcW w:w="4394" w:type="dxa"/>
          </w:tcPr>
          <w:p w:rsidR="005732EC" w:rsidRPr="00C12072" w:rsidRDefault="005732EC" w:rsidP="00C12072">
            <w:pPr>
              <w:jc w:val="both"/>
              <w:rPr>
                <w:noProof w:val="0"/>
              </w:rPr>
            </w:pPr>
            <w:r w:rsidRPr="00C12072">
              <w:rPr>
                <w:noProof w:val="0"/>
                <w:lang w:eastAsia="ro-RO"/>
              </w:rPr>
              <w:t xml:space="preserve">Data (datele) </w:t>
            </w:r>
            <w:r w:rsidRPr="00C12072">
              <w:rPr>
                <w:rFonts w:ascii="Tahoma" w:hAnsi="Tahoma" w:cs="Tahoma"/>
                <w:noProof w:val="0"/>
                <w:lang w:eastAsia="ro-RO"/>
              </w:rPr>
              <w:t>ș</w:t>
            </w:r>
            <w:r w:rsidRPr="00C12072">
              <w:rPr>
                <w:noProof w:val="0"/>
                <w:lang w:eastAsia="ro-RO"/>
              </w:rPr>
              <w:t>i referin</w:t>
            </w:r>
            <w:r w:rsidRPr="00C12072">
              <w:rPr>
                <w:rFonts w:ascii="Tahoma" w:hAnsi="Tahoma" w:cs="Tahoma"/>
                <w:noProof w:val="0"/>
                <w:lang w:eastAsia="ro-RO"/>
              </w:rPr>
              <w:t>ț</w:t>
            </w:r>
            <w:r w:rsidRPr="00C12072">
              <w:rPr>
                <w:noProof w:val="0"/>
                <w:lang w:eastAsia="ro-RO"/>
              </w:rPr>
              <w:t>a (referin</w:t>
            </w:r>
            <w:r w:rsidRPr="00C12072">
              <w:rPr>
                <w:rFonts w:ascii="Tahoma" w:hAnsi="Tahoma" w:cs="Tahoma"/>
                <w:noProof w:val="0"/>
                <w:lang w:eastAsia="ro-RO"/>
              </w:rPr>
              <w:t>ț</w:t>
            </w:r>
            <w:r w:rsidRPr="00C12072">
              <w:rPr>
                <w:noProof w:val="0"/>
                <w:lang w:eastAsia="ro-RO"/>
              </w:rPr>
              <w:t>ele) publicărilor:</w:t>
            </w:r>
          </w:p>
        </w:tc>
      </w:tr>
      <w:tr w:rsidR="005732EC" w:rsidRPr="00EC30C2" w:rsidTr="00C12072">
        <w:tc>
          <w:tcPr>
            <w:tcW w:w="5524" w:type="dxa"/>
            <w:shd w:val="clear" w:color="auto" w:fill="FFFFFF"/>
          </w:tcPr>
          <w:p w:rsidR="005732EC" w:rsidRPr="00C12072" w:rsidRDefault="005732EC" w:rsidP="00C12072">
            <w:pPr>
              <w:jc w:val="both"/>
              <w:rPr>
                <w:noProof w:val="0"/>
              </w:rPr>
            </w:pPr>
            <w:r w:rsidRPr="00C12072">
              <w:rPr>
                <w:noProof w:val="0"/>
              </w:rPr>
              <w:t>Agen</w:t>
            </w:r>
            <w:r w:rsidRPr="00C12072">
              <w:rPr>
                <w:rFonts w:ascii="Tahoma" w:hAnsi="Tahoma" w:cs="Tahoma"/>
                <w:noProof w:val="0"/>
              </w:rPr>
              <w:t>ț</w:t>
            </w:r>
            <w:r w:rsidRPr="00C12072">
              <w:rPr>
                <w:noProof w:val="0"/>
              </w:rPr>
              <w:t>ia Na</w:t>
            </w:r>
            <w:r w:rsidRPr="00C12072">
              <w:rPr>
                <w:rFonts w:ascii="Tahoma" w:hAnsi="Tahoma" w:cs="Tahoma"/>
                <w:noProof w:val="0"/>
              </w:rPr>
              <w:t>ț</w:t>
            </w:r>
            <w:r w:rsidRPr="00C12072">
              <w:rPr>
                <w:noProof w:val="0"/>
              </w:rPr>
              <w:t>ionalг pentru Solu</w:t>
            </w:r>
            <w:r w:rsidRPr="00C12072">
              <w:rPr>
                <w:rFonts w:ascii="Tahoma" w:hAnsi="Tahoma" w:cs="Tahoma"/>
                <w:noProof w:val="0"/>
              </w:rPr>
              <w:t>ț</w:t>
            </w:r>
            <w:r w:rsidRPr="00C12072">
              <w:rPr>
                <w:noProof w:val="0"/>
              </w:rPr>
              <w:t>ionarea Contesta</w:t>
            </w:r>
            <w:r w:rsidRPr="00C12072">
              <w:rPr>
                <w:rFonts w:ascii="Tahoma" w:hAnsi="Tahoma" w:cs="Tahoma"/>
                <w:noProof w:val="0"/>
              </w:rPr>
              <w:t>ț</w:t>
            </w:r>
            <w:r w:rsidRPr="00C12072">
              <w:rPr>
                <w:noProof w:val="0"/>
              </w:rPr>
              <w:t>iilor</w:t>
            </w:r>
          </w:p>
          <w:p w:rsidR="005732EC" w:rsidRPr="00C12072" w:rsidRDefault="005732EC" w:rsidP="00C12072">
            <w:pPr>
              <w:contextualSpacing/>
              <w:jc w:val="both"/>
              <w:rPr>
                <w:noProof w:val="0"/>
                <w:lang w:eastAsia="zh-CN"/>
              </w:rPr>
            </w:pPr>
          </w:p>
        </w:tc>
        <w:tc>
          <w:tcPr>
            <w:tcW w:w="4394" w:type="dxa"/>
          </w:tcPr>
          <w:p w:rsidR="005732EC" w:rsidRPr="00C12072" w:rsidRDefault="005732EC" w:rsidP="00C12072">
            <w:pPr>
              <w:jc w:val="both"/>
              <w:rPr>
                <w:noProof w:val="0"/>
              </w:rPr>
            </w:pPr>
            <w:r w:rsidRPr="00C12072">
              <w:rPr>
                <w:noProof w:val="0"/>
              </w:rPr>
              <w:t>mun. Chi</w:t>
            </w:r>
            <w:r w:rsidRPr="00C12072">
              <w:rPr>
                <w:rFonts w:ascii="Tahoma" w:hAnsi="Tahoma" w:cs="Tahoma"/>
                <w:noProof w:val="0"/>
              </w:rPr>
              <w:t>ș</w:t>
            </w:r>
            <w:r w:rsidRPr="00C12072">
              <w:rPr>
                <w:noProof w:val="0"/>
              </w:rPr>
              <w:t xml:space="preserve">inгu, bd. </w:t>
            </w:r>
            <w:r w:rsidRPr="00C12072">
              <w:rPr>
                <w:rFonts w:ascii="Tahoma" w:hAnsi="Tahoma" w:cs="Tahoma"/>
                <w:noProof w:val="0"/>
              </w:rPr>
              <w:t>Ș</w:t>
            </w:r>
            <w:r w:rsidRPr="00C12072">
              <w:rPr>
                <w:noProof w:val="0"/>
              </w:rPr>
              <w:t xml:space="preserve">tefan cel Mare </w:t>
            </w:r>
            <w:r w:rsidRPr="00C12072">
              <w:rPr>
                <w:rFonts w:ascii="Tahoma" w:hAnsi="Tahoma" w:cs="Tahoma"/>
                <w:noProof w:val="0"/>
              </w:rPr>
              <w:t>ș</w:t>
            </w:r>
            <w:r w:rsidRPr="00C12072">
              <w:rPr>
                <w:noProof w:val="0"/>
              </w:rPr>
              <w:t>i Sfвnt, 124, MD-2001;</w:t>
            </w:r>
          </w:p>
          <w:p w:rsidR="005732EC" w:rsidRPr="00C12072" w:rsidRDefault="005732EC" w:rsidP="00C12072">
            <w:pPr>
              <w:jc w:val="both"/>
              <w:rPr>
                <w:noProof w:val="0"/>
              </w:rPr>
            </w:pPr>
            <w:r w:rsidRPr="00C12072">
              <w:rPr>
                <w:noProof w:val="0"/>
              </w:rPr>
              <w:t xml:space="preserve">tel/fax: (022) 820 652, 820-651 </w:t>
            </w:r>
          </w:p>
          <w:p w:rsidR="005732EC" w:rsidRPr="00C12072" w:rsidRDefault="005732EC" w:rsidP="00C12072">
            <w:pPr>
              <w:jc w:val="both"/>
              <w:rPr>
                <w:noProof w:val="0"/>
                <w:color w:val="0563C1"/>
                <w:u w:val="single"/>
              </w:rPr>
            </w:pPr>
            <w:r w:rsidRPr="00C12072">
              <w:rPr>
                <w:noProof w:val="0"/>
              </w:rPr>
              <w:t xml:space="preserve">e-mail: </w:t>
            </w:r>
            <w:hyperlink r:id="rId12" w:history="1">
              <w:r w:rsidRPr="00C12072">
                <w:rPr>
                  <w:noProof w:val="0"/>
                  <w:color w:val="0563C1"/>
                  <w:u w:val="single"/>
                </w:rPr>
                <w:t>contestatii@ansc.md</w:t>
              </w:r>
            </w:hyperlink>
          </w:p>
          <w:p w:rsidR="005732EC" w:rsidRPr="00C12072" w:rsidRDefault="005732EC" w:rsidP="00C12072">
            <w:pPr>
              <w:jc w:val="both"/>
              <w:rPr>
                <w:noProof w:val="0"/>
              </w:rPr>
            </w:pPr>
            <w:r w:rsidRPr="00C12072">
              <w:rPr>
                <w:noProof w:val="0"/>
              </w:rPr>
              <w:t xml:space="preserve">pagina web: </w:t>
            </w:r>
            <w:r w:rsidRPr="00C12072">
              <w:rPr>
                <w:noProof w:val="0"/>
                <w:color w:val="0563C1"/>
                <w:u w:val="single"/>
              </w:rPr>
              <w:t>www.ansc.md</w:t>
            </w:r>
          </w:p>
        </w:tc>
      </w:tr>
      <w:tr w:rsidR="005732EC" w:rsidRPr="00EC30C2" w:rsidTr="00C12072">
        <w:tc>
          <w:tcPr>
            <w:tcW w:w="5524" w:type="dxa"/>
            <w:shd w:val="clear" w:color="auto" w:fill="FFFFFF"/>
          </w:tcPr>
          <w:p w:rsidR="005732EC" w:rsidRPr="00C12072" w:rsidRDefault="005732EC" w:rsidP="00C12072">
            <w:pPr>
              <w:jc w:val="both"/>
              <w:rPr>
                <w:noProof w:val="0"/>
              </w:rPr>
            </w:pPr>
            <w:r w:rsidRPr="00C12072">
              <w:rPr>
                <w:noProof w:val="0"/>
              </w:rPr>
              <w:t>Alte informa</w:t>
            </w:r>
            <w:r w:rsidRPr="00C12072">
              <w:rPr>
                <w:rFonts w:ascii="Tahoma" w:hAnsi="Tahoma" w:cs="Tahoma"/>
                <w:noProof w:val="0"/>
              </w:rPr>
              <w:t>ț</w:t>
            </w:r>
            <w:r w:rsidRPr="00C12072">
              <w:rPr>
                <w:noProof w:val="0"/>
              </w:rPr>
              <w:t>ii relevante</w:t>
            </w:r>
          </w:p>
        </w:tc>
        <w:tc>
          <w:tcPr>
            <w:tcW w:w="4394" w:type="dxa"/>
          </w:tcPr>
          <w:p w:rsidR="005732EC" w:rsidRPr="00C12072" w:rsidRDefault="005732EC" w:rsidP="00C12072">
            <w:pPr>
              <w:jc w:val="both"/>
              <w:rPr>
                <w:noProof w:val="0"/>
              </w:rPr>
            </w:pPr>
          </w:p>
        </w:tc>
      </w:tr>
    </w:tbl>
    <w:p w:rsidR="005732EC" w:rsidRPr="00FF430B" w:rsidRDefault="005732EC" w:rsidP="009D62FF">
      <w:pPr>
        <w:jc w:val="both"/>
        <w:rPr>
          <w:noProof w:val="0"/>
        </w:rPr>
      </w:pPr>
    </w:p>
    <w:p w:rsidR="005732EC" w:rsidRPr="00FF430B" w:rsidRDefault="005732EC" w:rsidP="009D62FF">
      <w:pPr>
        <w:spacing w:before="120"/>
        <w:ind w:firstLine="567"/>
        <w:rPr>
          <w:b/>
          <w:noProof w:val="0"/>
        </w:rPr>
      </w:pPr>
      <w:r w:rsidRPr="00FF430B">
        <w:rPr>
          <w:b/>
          <w:noProof w:val="0"/>
        </w:rPr>
        <w:t xml:space="preserve">Conducгtorul grupului de lucru:  ___________________________                </w:t>
      </w:r>
    </w:p>
    <w:p w:rsidR="005732EC" w:rsidRPr="00FF430B" w:rsidRDefault="005732EC" w:rsidP="009D62FF">
      <w:pPr>
        <w:jc w:val="both"/>
        <w:rPr>
          <w:noProof w:val="0"/>
        </w:rPr>
      </w:pPr>
    </w:p>
    <w:p w:rsidR="005732EC" w:rsidRPr="00FF430B" w:rsidRDefault="005732EC" w:rsidP="009D62FF">
      <w:pPr>
        <w:jc w:val="both"/>
        <w:rPr>
          <w:noProof w:val="0"/>
        </w:rPr>
      </w:pPr>
      <w:r w:rsidRPr="00FF430B">
        <w:rPr>
          <w:b/>
          <w:i/>
          <w:noProof w:val="0"/>
          <w:color w:val="FF0000"/>
        </w:rPr>
        <w:t>Notг:</w:t>
      </w:r>
      <w:r w:rsidRPr="00FF430B">
        <w:rPr>
          <w:i/>
          <w:noProof w:val="0"/>
        </w:rPr>
        <w:t>A</w:t>
      </w:r>
      <w:r w:rsidRPr="00FF430B">
        <w:rPr>
          <w:i/>
          <w:noProof w:val="0"/>
          <w:bdr w:val="none" w:sz="0" w:space="0" w:color="auto" w:frame="1"/>
          <w:shd w:val="clear" w:color="auto" w:fill="FFFFFF"/>
        </w:rPr>
        <w:t>nun</w:t>
      </w:r>
      <w:r w:rsidRPr="00FF430B">
        <w:rPr>
          <w:rFonts w:ascii="Tahoma" w:hAnsi="Tahoma" w:cs="Tahoma"/>
          <w:i/>
          <w:noProof w:val="0"/>
          <w:bdr w:val="none" w:sz="0" w:space="0" w:color="auto" w:frame="1"/>
          <w:shd w:val="clear" w:color="auto" w:fill="FFFFFF"/>
        </w:rPr>
        <w:t>ț</w:t>
      </w:r>
      <w:r w:rsidRPr="00FF430B">
        <w:rPr>
          <w:i/>
          <w:noProof w:val="0"/>
          <w:bdr w:val="none" w:sz="0" w:space="0" w:color="auto" w:frame="1"/>
          <w:shd w:val="clear" w:color="auto" w:fill="FFFFFF"/>
        </w:rPr>
        <w:t>urile de atribuire se publicг оn Buletinul achiziюiilor publice оn cel mult 30 de zile de la data la care se va remite informa</w:t>
      </w:r>
      <w:r w:rsidRPr="00FF430B">
        <w:rPr>
          <w:rFonts w:ascii="Tahoma" w:hAnsi="Tahoma" w:cs="Tahoma"/>
          <w:i/>
          <w:noProof w:val="0"/>
          <w:bdr w:val="none" w:sz="0" w:space="0" w:color="auto" w:frame="1"/>
          <w:shd w:val="clear" w:color="auto" w:fill="FFFFFF"/>
        </w:rPr>
        <w:t>ț</w:t>
      </w:r>
      <w:r w:rsidRPr="00FF430B">
        <w:rPr>
          <w:i/>
          <w:noProof w:val="0"/>
          <w:bdr w:val="none" w:sz="0" w:space="0" w:color="auto" w:frame="1"/>
          <w:shd w:val="clear" w:color="auto" w:fill="FFFFFF"/>
        </w:rPr>
        <w:t xml:space="preserve">ia cu privire la </w:t>
      </w:r>
      <w:r w:rsidRPr="00FF430B">
        <w:rPr>
          <w:i/>
          <w:noProof w:val="0"/>
          <w:bdr w:val="none" w:sz="0" w:space="0" w:color="auto" w:frame="1"/>
        </w:rPr>
        <w:t>finalizarea procedurii de achizi</w:t>
      </w:r>
      <w:r w:rsidRPr="00FF430B">
        <w:rPr>
          <w:rFonts w:ascii="Tahoma" w:hAnsi="Tahoma" w:cs="Tahoma"/>
          <w:i/>
          <w:noProof w:val="0"/>
          <w:bdr w:val="none" w:sz="0" w:space="0" w:color="auto" w:frame="1"/>
        </w:rPr>
        <w:t>ț</w:t>
      </w:r>
      <w:r w:rsidRPr="00FF430B">
        <w:rPr>
          <w:i/>
          <w:noProof w:val="0"/>
          <w:bdr w:val="none" w:sz="0" w:space="0" w:color="auto" w:frame="1"/>
        </w:rPr>
        <w:t>ie publică prin atribuirea contractului de achiziţii publice sau prin încheierea acordului-cadru, finalizarea unui concurs de solu</w:t>
      </w:r>
      <w:r w:rsidRPr="00FF430B">
        <w:rPr>
          <w:rFonts w:ascii="Tahoma" w:hAnsi="Tahoma" w:cs="Tahoma"/>
          <w:i/>
          <w:noProof w:val="0"/>
          <w:bdr w:val="none" w:sz="0" w:space="0" w:color="auto" w:frame="1"/>
        </w:rPr>
        <w:t>ț</w:t>
      </w:r>
      <w:r w:rsidRPr="00FF430B">
        <w:rPr>
          <w:i/>
          <w:noProof w:val="0"/>
          <w:bdr w:val="none" w:sz="0" w:space="0" w:color="auto" w:frame="1"/>
        </w:rPr>
        <w:t>ii prin stabilirea concurentului câ</w:t>
      </w:r>
      <w:r w:rsidRPr="00FF430B">
        <w:rPr>
          <w:rFonts w:ascii="Tahoma" w:hAnsi="Tahoma" w:cs="Tahoma"/>
          <w:i/>
          <w:noProof w:val="0"/>
          <w:bdr w:val="none" w:sz="0" w:space="0" w:color="auto" w:frame="1"/>
        </w:rPr>
        <w:t>ș</w:t>
      </w:r>
      <w:r w:rsidRPr="00FF430B">
        <w:rPr>
          <w:i/>
          <w:noProof w:val="0"/>
          <w:bdr w:val="none" w:sz="0" w:space="0" w:color="auto" w:frame="1"/>
        </w:rPr>
        <w:t>tigător, atribuirea unui contract de achiziţii publice printr-un sistem dinamic de achiziţie</w:t>
      </w:r>
      <w:r w:rsidRPr="00FF430B">
        <w:rPr>
          <w:i/>
          <w:noProof w:val="0"/>
          <w:bdr w:val="none" w:sz="0" w:space="0" w:color="auto" w:frame="1"/>
          <w:shd w:val="clear" w:color="auto" w:fill="FFFFFF"/>
        </w:rPr>
        <w:t xml:space="preserve"> (art. 30 al Legii nr. 131/2015 privind achizi</w:t>
      </w:r>
      <w:r w:rsidRPr="00FF430B">
        <w:rPr>
          <w:rFonts w:ascii="Tahoma" w:hAnsi="Tahoma" w:cs="Tahoma"/>
          <w:i/>
          <w:noProof w:val="0"/>
          <w:bdr w:val="none" w:sz="0" w:space="0" w:color="auto" w:frame="1"/>
          <w:shd w:val="clear" w:color="auto" w:fill="FFFFFF"/>
        </w:rPr>
        <w:t>ț</w:t>
      </w:r>
      <w:r w:rsidRPr="00FF430B">
        <w:rPr>
          <w:i/>
          <w:noProof w:val="0"/>
          <w:bdr w:val="none" w:sz="0" w:space="0" w:color="auto" w:frame="1"/>
          <w:shd w:val="clear" w:color="auto" w:fill="FFFFFF"/>
        </w:rPr>
        <w:t>iile publice).</w:t>
      </w:r>
    </w:p>
    <w:p w:rsidR="005732EC" w:rsidRDefault="005732EC" w:rsidP="00502EFF">
      <w:pPr>
        <w:jc w:val="right"/>
        <w:rPr>
          <w:noProof w:val="0"/>
        </w:rPr>
      </w:pPr>
    </w:p>
    <w:p w:rsidR="005732EC" w:rsidRPr="00FF430B" w:rsidRDefault="005732EC" w:rsidP="00502EFF">
      <w:pPr>
        <w:jc w:val="right"/>
        <w:rPr>
          <w:noProof w:val="0"/>
          <w:sz w:val="22"/>
          <w:szCs w:val="22"/>
        </w:rPr>
      </w:pPr>
      <w:r w:rsidRPr="00FF430B">
        <w:rPr>
          <w:noProof w:val="0"/>
        </w:rPr>
        <w:lastRenderedPageBreak/>
        <w:t>Anexa nr.6</w:t>
      </w:r>
    </w:p>
    <w:p w:rsidR="005732EC" w:rsidRPr="00FF430B" w:rsidRDefault="005732EC" w:rsidP="00502EFF">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502EFF">
      <w:pPr>
        <w:jc w:val="right"/>
        <w:rPr>
          <w:noProof w:val="0"/>
        </w:rPr>
      </w:pPr>
      <w:r w:rsidRPr="00FF430B">
        <w:rPr>
          <w:noProof w:val="0"/>
        </w:rPr>
        <w:t>din “____” ________ 20___</w:t>
      </w:r>
    </w:p>
    <w:p w:rsidR="005732EC" w:rsidRPr="00FF430B" w:rsidRDefault="005732EC" w:rsidP="00130A49">
      <w:pPr>
        <w:jc w:val="right"/>
        <w:rPr>
          <w:noProof w:val="0"/>
          <w:sz w:val="22"/>
          <w:szCs w:val="22"/>
        </w:rPr>
      </w:pPr>
    </w:p>
    <w:p w:rsidR="005732EC" w:rsidRPr="00FF430B" w:rsidRDefault="005732EC" w:rsidP="00130A49">
      <w:pPr>
        <w:jc w:val="right"/>
        <w:rPr>
          <w:i/>
          <w:noProof w:val="0"/>
          <w:sz w:val="22"/>
          <w:szCs w:val="22"/>
        </w:rPr>
      </w:pPr>
    </w:p>
    <w:p w:rsidR="005732EC" w:rsidRPr="00FF430B" w:rsidRDefault="005732EC" w:rsidP="002A6E99">
      <w:pPr>
        <w:ind w:right="-1"/>
        <w:jc w:val="center"/>
        <w:rPr>
          <w:b/>
          <w:bCs/>
          <w:noProof w:val="0"/>
          <w:color w:val="000000"/>
          <w:sz w:val="22"/>
          <w:szCs w:val="22"/>
        </w:rPr>
      </w:pPr>
    </w:p>
    <w:p w:rsidR="005732EC" w:rsidRPr="00FF430B" w:rsidRDefault="005732EC" w:rsidP="00130A49">
      <w:pPr>
        <w:ind w:right="-1"/>
        <w:jc w:val="center"/>
        <w:rPr>
          <w:b/>
          <w:bCs/>
          <w:noProof w:val="0"/>
          <w:color w:val="000000"/>
          <w:sz w:val="28"/>
          <w:szCs w:val="28"/>
        </w:rPr>
      </w:pPr>
      <w:r w:rsidRPr="00FF430B">
        <w:rPr>
          <w:b/>
          <w:bCs/>
          <w:noProof w:val="0"/>
          <w:color w:val="000000"/>
          <w:sz w:val="28"/>
          <w:szCs w:val="28"/>
        </w:rPr>
        <w:t>ANUN</w:t>
      </w:r>
      <w:r w:rsidRPr="00FF430B">
        <w:rPr>
          <w:rFonts w:ascii="Tahoma" w:hAnsi="Tahoma" w:cs="Tahoma"/>
          <w:b/>
          <w:bCs/>
          <w:noProof w:val="0"/>
          <w:color w:val="000000"/>
          <w:sz w:val="28"/>
          <w:szCs w:val="28"/>
        </w:rPr>
        <w:t>Ț</w:t>
      </w:r>
    </w:p>
    <w:p w:rsidR="005732EC" w:rsidRPr="00FF430B" w:rsidRDefault="005732EC"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w:t>
      </w:r>
      <w:r w:rsidRPr="00FF430B">
        <w:rPr>
          <w:rFonts w:ascii="Tahoma" w:hAnsi="Tahoma" w:cs="Tahoma"/>
          <w:b/>
          <w:bCs/>
          <w:noProof w:val="0"/>
          <w:color w:val="000000"/>
          <w:sz w:val="22"/>
          <w:szCs w:val="22"/>
        </w:rPr>
        <w:t>ț</w:t>
      </w:r>
      <w:r w:rsidRPr="00FF430B">
        <w:rPr>
          <w:b/>
          <w:bCs/>
          <w:noProof w:val="0"/>
          <w:color w:val="000000"/>
          <w:sz w:val="22"/>
          <w:szCs w:val="22"/>
        </w:rPr>
        <w:t>ii publice/acordului-cadru</w:t>
      </w:r>
    </w:p>
    <w:p w:rsidR="005732EC" w:rsidRPr="00FF430B" w:rsidRDefault="005732EC" w:rsidP="00130A49">
      <w:pPr>
        <w:spacing w:before="240" w:after="240"/>
        <w:ind w:right="-1"/>
        <w:jc w:val="center"/>
        <w:rPr>
          <w:noProof w:val="0"/>
          <w:sz w:val="22"/>
          <w:szCs w:val="22"/>
        </w:rPr>
      </w:pPr>
      <w:r w:rsidRPr="00FF430B">
        <w:rPr>
          <w:noProof w:val="0"/>
          <w:sz w:val="22"/>
          <w:szCs w:val="22"/>
        </w:rPr>
        <w:t>Nr. ___________ din _____________</w:t>
      </w:r>
    </w:p>
    <w:p w:rsidR="005732EC" w:rsidRPr="00FF430B" w:rsidRDefault="005732EC"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autoritatea contractantг:</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Denumirea autorită</w:t>
            </w:r>
            <w:r w:rsidRPr="00C12072">
              <w:rPr>
                <w:rFonts w:ascii="Tahoma" w:hAnsi="Tahoma" w:cs="Tahoma"/>
                <w:b/>
                <w:noProof w:val="0"/>
              </w:rPr>
              <w:t>ț</w:t>
            </w:r>
            <w:r w:rsidRPr="00C12072">
              <w:rPr>
                <w:b/>
                <w:noProof w:val="0"/>
              </w:rPr>
              <w:t>ii contractante</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Localitate</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IDNO</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Adresa</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Număr de telefon</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Număr de fax</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 xml:space="preserve">E-mail </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Pagina web oficială</w:t>
            </w:r>
          </w:p>
        </w:tc>
        <w:tc>
          <w:tcPr>
            <w:tcW w:w="4218" w:type="dxa"/>
          </w:tcPr>
          <w:p w:rsidR="005732EC" w:rsidRPr="00C12072" w:rsidRDefault="005732EC" w:rsidP="00C12072">
            <w:pPr>
              <w:jc w:val="both"/>
              <w:rPr>
                <w:noProof w:val="0"/>
              </w:rPr>
            </w:pP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rPr>
              <w:t xml:space="preserve">Persoana de contact </w:t>
            </w:r>
          </w:p>
          <w:p w:rsidR="005732EC" w:rsidRPr="00C12072" w:rsidRDefault="005732EC" w:rsidP="00C12072">
            <w:pPr>
              <w:jc w:val="both"/>
              <w:rPr>
                <w:b/>
                <w:noProof w:val="0"/>
              </w:rPr>
            </w:pPr>
            <w:r w:rsidRPr="00C12072">
              <w:rPr>
                <w:i/>
                <w:noProof w:val="0"/>
              </w:rPr>
              <w:t>(nume, prenume, telefon, e-mail)</w:t>
            </w:r>
          </w:p>
        </w:tc>
        <w:tc>
          <w:tcPr>
            <w:tcW w:w="4218" w:type="dxa"/>
          </w:tcPr>
          <w:p w:rsidR="005732EC" w:rsidRPr="00C12072" w:rsidRDefault="005732EC" w:rsidP="00C12072">
            <w:pPr>
              <w:jc w:val="both"/>
              <w:rPr>
                <w:noProof w:val="0"/>
              </w:rPr>
            </w:pPr>
          </w:p>
        </w:tc>
      </w:tr>
    </w:tbl>
    <w:p w:rsidR="005732EC" w:rsidRPr="00FF430B" w:rsidRDefault="005732EC"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procedura de achizi</w:t>
      </w:r>
      <w:r w:rsidRPr="00FF430B">
        <w:rPr>
          <w:rFonts w:ascii="Tahoma" w:hAnsi="Tahoma" w:cs="Tahoma"/>
          <w:b/>
          <w:noProof w:val="0"/>
          <w:sz w:val="22"/>
          <w:szCs w:val="22"/>
          <w:lang w:eastAsia="zh-CN"/>
        </w:rPr>
        <w:t>ț</w:t>
      </w:r>
      <w:r w:rsidRPr="00FF430B">
        <w:rPr>
          <w:b/>
          <w:noProof w:val="0"/>
          <w:sz w:val="22"/>
          <w:szCs w:val="22"/>
          <w:lang w:eastAsia="zh-CN"/>
        </w:rPr>
        <w:t>ie: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5732EC" w:rsidRPr="00EC30C2" w:rsidTr="00C12072">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Tipul procedurii de achizi</w:t>
            </w:r>
            <w:r w:rsidRPr="00C12072">
              <w:rPr>
                <w:rFonts w:ascii="Tahoma" w:hAnsi="Tahoma" w:cs="Tahoma"/>
                <w:b/>
                <w:noProof w:val="0"/>
                <w:lang w:eastAsia="ro-RO"/>
              </w:rPr>
              <w:t>ț</w:t>
            </w:r>
            <w:r w:rsidRPr="00C12072">
              <w:rPr>
                <w:b/>
                <w:noProof w:val="0"/>
                <w:lang w:eastAsia="ro-RO"/>
              </w:rPr>
              <w:t>ie</w:t>
            </w:r>
          </w:p>
        </w:tc>
        <w:tc>
          <w:tcPr>
            <w:tcW w:w="4218" w:type="dxa"/>
          </w:tcPr>
          <w:p w:rsidR="005732EC" w:rsidRPr="00C12072" w:rsidRDefault="005732EC" w:rsidP="00C12072">
            <w:pPr>
              <w:jc w:val="both"/>
              <w:rPr>
                <w:noProof w:val="0"/>
                <w:lang w:eastAsia="ro-RO"/>
              </w:rPr>
            </w:pPr>
            <w:r w:rsidRPr="00C12072">
              <w:rPr>
                <w:noProof w:val="0"/>
                <w:lang w:eastAsia="ro-RO"/>
              </w:rPr>
              <w:t>Cererea ofertelor de pre</w:t>
            </w:r>
            <w:r w:rsidRPr="00C12072">
              <w:rPr>
                <w:rFonts w:ascii="Tahoma" w:hAnsi="Tahoma" w:cs="Tahoma"/>
                <w:noProof w:val="0"/>
                <w:lang w:eastAsia="ro-RO"/>
              </w:rPr>
              <w:t>ț</w:t>
            </w:r>
            <w:r w:rsidRPr="00C12072">
              <w:rPr>
                <w:noProof w:val="0"/>
                <w:lang w:eastAsia="ro-RO"/>
              </w:rPr>
              <w:t xml:space="preserve">uri □  </w:t>
            </w:r>
          </w:p>
          <w:p w:rsidR="005732EC" w:rsidRPr="00C12072" w:rsidRDefault="005732EC" w:rsidP="00C12072">
            <w:pPr>
              <w:jc w:val="both"/>
              <w:rPr>
                <w:i/>
                <w:noProof w:val="0"/>
                <w:lang w:eastAsia="ro-RO"/>
              </w:rPr>
            </w:pPr>
            <w:r w:rsidRPr="00C12072">
              <w:rPr>
                <w:noProof w:val="0"/>
                <w:lang w:eastAsia="ro-RO"/>
              </w:rPr>
              <w:t>Licita</w:t>
            </w:r>
            <w:r w:rsidRPr="00C12072">
              <w:rPr>
                <w:rFonts w:ascii="Tahoma" w:hAnsi="Tahoma" w:cs="Tahoma"/>
                <w:noProof w:val="0"/>
                <w:lang w:eastAsia="ro-RO"/>
              </w:rPr>
              <w:t>ț</w:t>
            </w:r>
            <w:r w:rsidRPr="00C12072">
              <w:rPr>
                <w:noProof w:val="0"/>
                <w:lang w:eastAsia="ro-RO"/>
              </w:rPr>
              <w:t xml:space="preserve">ie deschisă □  Altele: </w:t>
            </w:r>
            <w:r w:rsidRPr="00C12072">
              <w:rPr>
                <w:i/>
                <w:noProof w:val="0"/>
                <w:lang w:eastAsia="ro-RO"/>
              </w:rPr>
              <w:t>[Indica</w:t>
            </w:r>
            <w:r w:rsidRPr="00C12072">
              <w:rPr>
                <w:rFonts w:ascii="Tahoma" w:hAnsi="Tahoma" w:cs="Tahoma"/>
                <w:i/>
                <w:noProof w:val="0"/>
                <w:lang w:eastAsia="ro-RO"/>
              </w:rPr>
              <w:t>ț</w:t>
            </w:r>
            <w:r w:rsidRPr="00C12072">
              <w:rPr>
                <w:i/>
                <w:noProof w:val="0"/>
                <w:lang w:eastAsia="ro-RO"/>
              </w:rPr>
              <w:t>i]</w:t>
            </w:r>
          </w:p>
        </w:tc>
      </w:tr>
      <w:tr w:rsidR="005732EC" w:rsidRPr="00EC30C2" w:rsidTr="00C12072">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Obiectul achizi</w:t>
            </w:r>
            <w:r w:rsidRPr="00C12072">
              <w:rPr>
                <w:rFonts w:ascii="Tahoma" w:hAnsi="Tahoma" w:cs="Tahoma"/>
                <w:b/>
                <w:noProof w:val="0"/>
                <w:lang w:eastAsia="ro-RO"/>
              </w:rPr>
              <w:t>ț</w:t>
            </w:r>
            <w:r w:rsidRPr="00C12072">
              <w:rPr>
                <w:b/>
                <w:noProof w:val="0"/>
                <w:lang w:eastAsia="ro-RO"/>
              </w:rPr>
              <w:t>iei</w:t>
            </w:r>
          </w:p>
        </w:tc>
        <w:tc>
          <w:tcPr>
            <w:tcW w:w="4218" w:type="dxa"/>
          </w:tcPr>
          <w:p w:rsidR="005732EC" w:rsidRPr="00C12072" w:rsidRDefault="005732EC" w:rsidP="00C12072">
            <w:pPr>
              <w:jc w:val="both"/>
              <w:rPr>
                <w:noProof w:val="0"/>
                <w:lang w:eastAsia="ro-RO"/>
              </w:rPr>
            </w:pPr>
          </w:p>
        </w:tc>
      </w:tr>
      <w:tr w:rsidR="005732EC" w:rsidRPr="00EC30C2" w:rsidTr="00C12072">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Cod CPV</w:t>
            </w:r>
          </w:p>
        </w:tc>
        <w:tc>
          <w:tcPr>
            <w:tcW w:w="4218" w:type="dxa"/>
          </w:tcPr>
          <w:p w:rsidR="005732EC" w:rsidRPr="00C12072" w:rsidRDefault="005732EC" w:rsidP="00C12072">
            <w:pPr>
              <w:jc w:val="both"/>
              <w:rPr>
                <w:noProof w:val="0"/>
                <w:lang w:eastAsia="ro-RO"/>
              </w:rPr>
            </w:pPr>
          </w:p>
        </w:tc>
      </w:tr>
      <w:tr w:rsidR="005732EC" w:rsidRPr="00EC30C2" w:rsidTr="00C12072">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Valoarea estimată a achizi</w:t>
            </w:r>
            <w:r w:rsidRPr="00C12072">
              <w:rPr>
                <w:rFonts w:ascii="Tahoma" w:hAnsi="Tahoma" w:cs="Tahoma"/>
                <w:b/>
                <w:noProof w:val="0"/>
                <w:lang w:eastAsia="ro-RO"/>
              </w:rPr>
              <w:t>ț</w:t>
            </w:r>
            <w:r w:rsidRPr="00C12072">
              <w:rPr>
                <w:b/>
                <w:noProof w:val="0"/>
                <w:lang w:eastAsia="ro-RO"/>
              </w:rPr>
              <w:t xml:space="preserve">iei </w:t>
            </w:r>
          </w:p>
        </w:tc>
        <w:tc>
          <w:tcPr>
            <w:tcW w:w="4218" w:type="dxa"/>
          </w:tcPr>
          <w:p w:rsidR="005732EC" w:rsidRPr="00C12072" w:rsidRDefault="005732EC" w:rsidP="00C12072">
            <w:pPr>
              <w:jc w:val="both"/>
              <w:rPr>
                <w:noProof w:val="0"/>
              </w:rPr>
            </w:pPr>
          </w:p>
        </w:tc>
      </w:tr>
      <w:tr w:rsidR="005732EC" w:rsidRPr="00EC30C2" w:rsidTr="00C12072">
        <w:tc>
          <w:tcPr>
            <w:tcW w:w="5353" w:type="dxa"/>
            <w:vMerge w:val="restart"/>
            <w:shd w:val="clear" w:color="auto" w:fill="FFFFFF"/>
          </w:tcPr>
          <w:p w:rsidR="005732EC" w:rsidRPr="00C12072" w:rsidRDefault="005732EC" w:rsidP="00C12072">
            <w:pPr>
              <w:jc w:val="both"/>
              <w:rPr>
                <w:b/>
                <w:noProof w:val="0"/>
                <w:lang w:eastAsia="ro-RO"/>
              </w:rPr>
            </w:pPr>
            <w:r w:rsidRPr="00C12072">
              <w:rPr>
                <w:b/>
                <w:noProof w:val="0"/>
                <w:lang w:eastAsia="ro-RO"/>
              </w:rPr>
              <w:t xml:space="preserve">Nr. </w:t>
            </w:r>
            <w:r w:rsidRPr="00C12072">
              <w:rPr>
                <w:rFonts w:ascii="Tahoma" w:hAnsi="Tahoma" w:cs="Tahoma"/>
                <w:b/>
                <w:noProof w:val="0"/>
                <w:lang w:eastAsia="ro-RO"/>
              </w:rPr>
              <w:t>ș</w:t>
            </w:r>
            <w:r w:rsidRPr="00C12072">
              <w:rPr>
                <w:b/>
                <w:noProof w:val="0"/>
                <w:lang w:eastAsia="ro-RO"/>
              </w:rPr>
              <w:t xml:space="preserve">i link-ul procedurii </w:t>
            </w:r>
            <w:r w:rsidRPr="00C12072">
              <w:rPr>
                <w:i/>
                <w:noProof w:val="0"/>
                <w:lang w:eastAsia="ro-RO"/>
              </w:rPr>
              <w:t xml:space="preserve">(se va indica din cadrul portalului guvernamental </w:t>
            </w:r>
            <w:hyperlink r:id="rId13" w:history="1">
              <w:r w:rsidRPr="00C12072">
                <w:rPr>
                  <w:i/>
                  <w:noProof w:val="0"/>
                  <w:color w:val="0000FF"/>
                  <w:u w:val="single"/>
                  <w:lang w:eastAsia="ro-RO"/>
                </w:rPr>
                <w:t>www.mtender.gov.md</w:t>
              </w:r>
            </w:hyperlink>
            <w:r w:rsidRPr="00C12072">
              <w:rPr>
                <w:i/>
                <w:noProof w:val="0"/>
                <w:sz w:val="22"/>
                <w:szCs w:val="22"/>
                <w:lang w:eastAsia="ro-RO"/>
              </w:rPr>
              <w:t>)</w:t>
            </w:r>
          </w:p>
        </w:tc>
        <w:tc>
          <w:tcPr>
            <w:tcW w:w="4218" w:type="dxa"/>
          </w:tcPr>
          <w:p w:rsidR="005732EC" w:rsidRPr="00C12072" w:rsidRDefault="005732EC" w:rsidP="00C12072">
            <w:pPr>
              <w:jc w:val="both"/>
              <w:rPr>
                <w:noProof w:val="0"/>
              </w:rPr>
            </w:pPr>
            <w:r w:rsidRPr="00C12072">
              <w:rPr>
                <w:noProof w:val="0"/>
              </w:rPr>
              <w:t>Nr:</w:t>
            </w:r>
          </w:p>
        </w:tc>
      </w:tr>
      <w:tr w:rsidR="005732EC" w:rsidRPr="00EC30C2" w:rsidTr="00C12072">
        <w:tc>
          <w:tcPr>
            <w:tcW w:w="5353" w:type="dxa"/>
            <w:vMerge/>
            <w:shd w:val="clear" w:color="auto" w:fill="FFFFFF"/>
          </w:tcPr>
          <w:p w:rsidR="005732EC" w:rsidRPr="00C12072" w:rsidRDefault="005732EC" w:rsidP="00C12072">
            <w:pPr>
              <w:jc w:val="both"/>
              <w:rPr>
                <w:b/>
                <w:noProof w:val="0"/>
                <w:lang w:eastAsia="ro-RO"/>
              </w:rPr>
            </w:pPr>
          </w:p>
        </w:tc>
        <w:tc>
          <w:tcPr>
            <w:tcW w:w="4218" w:type="dxa"/>
          </w:tcPr>
          <w:p w:rsidR="005732EC" w:rsidRPr="00C12072" w:rsidRDefault="005732EC" w:rsidP="00C12072">
            <w:pPr>
              <w:jc w:val="both"/>
              <w:rPr>
                <w:noProof w:val="0"/>
              </w:rPr>
            </w:pPr>
            <w:r w:rsidRPr="00C12072">
              <w:rPr>
                <w:noProof w:val="0"/>
              </w:rPr>
              <w:t>Link:</w:t>
            </w:r>
          </w:p>
        </w:tc>
      </w:tr>
      <w:tr w:rsidR="005732EC" w:rsidRPr="00EC30C2" w:rsidTr="00C12072">
        <w:tc>
          <w:tcPr>
            <w:tcW w:w="5353" w:type="dxa"/>
            <w:shd w:val="clear" w:color="auto" w:fill="FFFFFF"/>
          </w:tcPr>
          <w:p w:rsidR="005732EC" w:rsidRPr="00C12072" w:rsidRDefault="005732EC" w:rsidP="00C12072">
            <w:pPr>
              <w:jc w:val="both"/>
              <w:rPr>
                <w:b/>
                <w:noProof w:val="0"/>
              </w:rPr>
            </w:pPr>
            <w:r w:rsidRPr="00C12072">
              <w:rPr>
                <w:b/>
                <w:noProof w:val="0"/>
                <w:lang w:eastAsia="ro-RO"/>
              </w:rPr>
              <w:t>Data publicării anun</w:t>
            </w:r>
            <w:r w:rsidRPr="00C12072">
              <w:rPr>
                <w:rFonts w:ascii="Tahoma" w:hAnsi="Tahoma" w:cs="Tahoma"/>
                <w:b/>
                <w:noProof w:val="0"/>
                <w:lang w:eastAsia="ro-RO"/>
              </w:rPr>
              <w:t>ț</w:t>
            </w:r>
            <w:r w:rsidRPr="00C12072">
              <w:rPr>
                <w:b/>
                <w:noProof w:val="0"/>
                <w:lang w:eastAsia="ro-RO"/>
              </w:rPr>
              <w:t>ului de participare</w:t>
            </w:r>
          </w:p>
        </w:tc>
        <w:tc>
          <w:tcPr>
            <w:tcW w:w="4218" w:type="dxa"/>
          </w:tcPr>
          <w:p w:rsidR="005732EC" w:rsidRPr="00C12072" w:rsidRDefault="005732EC" w:rsidP="00C12072">
            <w:pPr>
              <w:jc w:val="both"/>
              <w:rPr>
                <w:noProof w:val="0"/>
              </w:rPr>
            </w:pPr>
          </w:p>
        </w:tc>
      </w:tr>
      <w:tr w:rsidR="005732EC" w:rsidRPr="00EC30C2" w:rsidTr="00C12072">
        <w:trPr>
          <w:trHeight w:val="1040"/>
        </w:trPr>
        <w:tc>
          <w:tcPr>
            <w:tcW w:w="5353" w:type="dxa"/>
            <w:shd w:val="clear" w:color="auto" w:fill="FFFFFF"/>
          </w:tcPr>
          <w:p w:rsidR="005732EC" w:rsidRPr="00C12072" w:rsidRDefault="005732EC" w:rsidP="00C12072">
            <w:pPr>
              <w:jc w:val="both"/>
              <w:rPr>
                <w:b/>
                <w:noProof w:val="0"/>
                <w:lang w:eastAsia="ro-RO"/>
              </w:rPr>
            </w:pPr>
            <w:r w:rsidRPr="00C12072">
              <w:rPr>
                <w:b/>
                <w:noProof w:val="0"/>
                <w:color w:val="000000"/>
              </w:rPr>
              <w:t xml:space="preserve">Data (datele) </w:t>
            </w:r>
            <w:r w:rsidRPr="00C12072">
              <w:rPr>
                <w:rFonts w:ascii="Tahoma" w:hAnsi="Tahoma" w:cs="Tahoma"/>
                <w:b/>
                <w:noProof w:val="0"/>
                <w:color w:val="000000"/>
              </w:rPr>
              <w:t>ș</w:t>
            </w:r>
            <w:r w:rsidRPr="00C12072">
              <w:rPr>
                <w:b/>
                <w:noProof w:val="0"/>
                <w:color w:val="000000"/>
              </w:rPr>
              <w:t>i referin</w:t>
            </w:r>
            <w:r w:rsidRPr="00C12072">
              <w:rPr>
                <w:rFonts w:ascii="Tahoma" w:hAnsi="Tahoma" w:cs="Tahoma"/>
                <w:b/>
                <w:noProof w:val="0"/>
                <w:color w:val="000000"/>
              </w:rPr>
              <w:t>ț</w:t>
            </w:r>
            <w:r w:rsidRPr="00C12072">
              <w:rPr>
                <w:b/>
                <w:noProof w:val="0"/>
                <w:color w:val="000000"/>
              </w:rPr>
              <w:t>a (referin</w:t>
            </w:r>
            <w:r w:rsidRPr="00C12072">
              <w:rPr>
                <w:rFonts w:ascii="Tahoma" w:hAnsi="Tahoma" w:cs="Tahoma"/>
                <w:b/>
                <w:noProof w:val="0"/>
                <w:color w:val="000000"/>
              </w:rPr>
              <w:t>ț</w:t>
            </w:r>
            <w:r w:rsidRPr="00C12072">
              <w:rPr>
                <w:b/>
                <w:noProof w:val="0"/>
                <w:color w:val="000000"/>
              </w:rPr>
              <w:t>ele) publicărilor anterioare în Jurnalul Oficial al Uniunii Europene privind proiectul (proiectele) la care se referă anun</w:t>
            </w:r>
            <w:r w:rsidRPr="00C12072">
              <w:rPr>
                <w:rFonts w:ascii="Tahoma" w:hAnsi="Tahoma" w:cs="Tahoma"/>
                <w:b/>
                <w:noProof w:val="0"/>
                <w:color w:val="000000"/>
              </w:rPr>
              <w:t>ț</w:t>
            </w:r>
            <w:r w:rsidRPr="00C12072">
              <w:rPr>
                <w:b/>
                <w:noProof w:val="0"/>
                <w:color w:val="000000"/>
              </w:rPr>
              <w:t xml:space="preserve">ul respectiv </w:t>
            </w:r>
            <w:r w:rsidRPr="00C12072">
              <w:rPr>
                <w:i/>
                <w:noProof w:val="0"/>
                <w:color w:val="000000"/>
              </w:rPr>
              <w:t>(după caz)</w:t>
            </w:r>
          </w:p>
        </w:tc>
        <w:tc>
          <w:tcPr>
            <w:tcW w:w="4218" w:type="dxa"/>
          </w:tcPr>
          <w:p w:rsidR="005732EC" w:rsidRPr="00C12072" w:rsidRDefault="005732EC" w:rsidP="00C12072">
            <w:pPr>
              <w:jc w:val="both"/>
              <w:rPr>
                <w:noProof w:val="0"/>
              </w:rPr>
            </w:pPr>
          </w:p>
        </w:tc>
      </w:tr>
    </w:tbl>
    <w:p w:rsidR="005732EC" w:rsidRPr="00FF430B" w:rsidRDefault="005732EC"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contractul de achizi</w:t>
      </w:r>
      <w:r w:rsidRPr="00FF430B">
        <w:rPr>
          <w:rFonts w:ascii="Tahoma" w:hAnsi="Tahoma" w:cs="Tahoma"/>
          <w:b/>
          <w:noProof w:val="0"/>
          <w:sz w:val="22"/>
          <w:szCs w:val="22"/>
          <w:lang w:eastAsia="zh-CN"/>
        </w:rPr>
        <w:t>ț</w:t>
      </w:r>
      <w:r w:rsidRPr="00FF430B">
        <w:rPr>
          <w:b/>
          <w:noProof w:val="0"/>
          <w:sz w:val="22"/>
          <w:szCs w:val="22"/>
          <w:lang w:eastAsia="zh-CN"/>
        </w:rPr>
        <w:t>ie/acordul-cadru:</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353"/>
        <w:gridCol w:w="4218"/>
      </w:tblGrid>
      <w:tr w:rsidR="005732EC" w:rsidRPr="00EC30C2" w:rsidTr="00C12072">
        <w:trPr>
          <w:trHeight w:val="304"/>
        </w:trPr>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Tipul contractului de achizi</w:t>
            </w:r>
            <w:r w:rsidRPr="00C12072">
              <w:rPr>
                <w:rFonts w:ascii="Tahoma" w:hAnsi="Tahoma" w:cs="Tahoma"/>
                <w:b/>
                <w:noProof w:val="0"/>
                <w:lang w:eastAsia="ro-RO"/>
              </w:rPr>
              <w:t>ț</w:t>
            </w:r>
            <w:r w:rsidRPr="00C12072">
              <w:rPr>
                <w:b/>
                <w:noProof w:val="0"/>
                <w:lang w:eastAsia="ro-RO"/>
              </w:rPr>
              <w:t>ie/acordului-cadru</w:t>
            </w:r>
          </w:p>
        </w:tc>
        <w:tc>
          <w:tcPr>
            <w:tcW w:w="4218" w:type="dxa"/>
          </w:tcPr>
          <w:p w:rsidR="005732EC" w:rsidRPr="00C12072" w:rsidRDefault="005732EC" w:rsidP="00C12072">
            <w:pPr>
              <w:jc w:val="both"/>
              <w:rPr>
                <w:noProof w:val="0"/>
                <w:lang w:eastAsia="ro-RO"/>
              </w:rPr>
            </w:pPr>
            <w:r w:rsidRPr="00C12072">
              <w:rPr>
                <w:noProof w:val="0"/>
                <w:lang w:eastAsia="ro-RO"/>
              </w:rPr>
              <w:t xml:space="preserve"> Servicii de proiectare □      Lucrări □</w:t>
            </w:r>
          </w:p>
        </w:tc>
      </w:tr>
      <w:tr w:rsidR="005732EC" w:rsidRPr="00EC30C2" w:rsidTr="00C12072">
        <w:trPr>
          <w:trHeight w:val="315"/>
        </w:trPr>
        <w:tc>
          <w:tcPr>
            <w:tcW w:w="5353" w:type="dxa"/>
            <w:shd w:val="clear" w:color="auto" w:fill="FFFFFF"/>
          </w:tcPr>
          <w:p w:rsidR="005732EC" w:rsidRPr="00C12072" w:rsidRDefault="005732EC" w:rsidP="00C12072">
            <w:pPr>
              <w:jc w:val="both"/>
              <w:rPr>
                <w:b/>
                <w:noProof w:val="0"/>
                <w:lang w:eastAsia="ro-RO"/>
              </w:rPr>
            </w:pPr>
            <w:r w:rsidRPr="00C12072">
              <w:rPr>
                <w:b/>
                <w:noProof w:val="0"/>
                <w:color w:val="000000"/>
              </w:rPr>
              <w:t>Contractul de achizi</w:t>
            </w:r>
            <w:r w:rsidRPr="00C12072">
              <w:rPr>
                <w:rFonts w:ascii="Tahoma" w:hAnsi="Tahoma" w:cs="Tahoma"/>
                <w:b/>
                <w:noProof w:val="0"/>
                <w:color w:val="000000"/>
              </w:rPr>
              <w:t>ț</w:t>
            </w:r>
            <w:r w:rsidRPr="00C12072">
              <w:rPr>
                <w:b/>
                <w:noProof w:val="0"/>
                <w:color w:val="000000"/>
              </w:rPr>
              <w:t xml:space="preserve">ie/acordul-cadru se referă la un proiect </w:t>
            </w:r>
            <w:r w:rsidRPr="00C12072">
              <w:rPr>
                <w:rFonts w:ascii="Tahoma" w:hAnsi="Tahoma" w:cs="Tahoma"/>
                <w:b/>
                <w:noProof w:val="0"/>
                <w:color w:val="000000"/>
              </w:rPr>
              <w:t>ș</w:t>
            </w:r>
            <w:r w:rsidRPr="00C12072">
              <w:rPr>
                <w:b/>
                <w:noProof w:val="0"/>
                <w:color w:val="000000"/>
              </w:rPr>
              <w:t>i/sau program finan</w:t>
            </w:r>
            <w:r w:rsidRPr="00C12072">
              <w:rPr>
                <w:rFonts w:ascii="Tahoma" w:hAnsi="Tahoma" w:cs="Tahoma"/>
                <w:b/>
                <w:noProof w:val="0"/>
                <w:color w:val="000000"/>
              </w:rPr>
              <w:t>ț</w:t>
            </w:r>
            <w:r w:rsidRPr="00C12072">
              <w:rPr>
                <w:b/>
                <w:noProof w:val="0"/>
                <w:color w:val="000000"/>
              </w:rPr>
              <w:t>at din fonduri ale Uniunii Europene</w:t>
            </w:r>
          </w:p>
        </w:tc>
        <w:tc>
          <w:tcPr>
            <w:tcW w:w="4218" w:type="dxa"/>
          </w:tcPr>
          <w:p w:rsidR="005732EC" w:rsidRPr="00C12072" w:rsidRDefault="005732EC" w:rsidP="00C12072">
            <w:pPr>
              <w:jc w:val="both"/>
              <w:rPr>
                <w:noProof w:val="0"/>
                <w:lang w:eastAsia="ro-RO"/>
              </w:rPr>
            </w:pPr>
            <w:r w:rsidRPr="00C12072">
              <w:rPr>
                <w:noProof w:val="0"/>
                <w:lang w:eastAsia="ro-RO"/>
              </w:rPr>
              <w:t>Nu □    Da □</w:t>
            </w:r>
          </w:p>
        </w:tc>
      </w:tr>
      <w:tr w:rsidR="005732EC" w:rsidRPr="00EC30C2" w:rsidTr="00C12072">
        <w:trPr>
          <w:trHeight w:val="525"/>
        </w:trPr>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Sursa de finan</w:t>
            </w:r>
            <w:r w:rsidRPr="00C12072">
              <w:rPr>
                <w:rFonts w:ascii="Tahoma" w:hAnsi="Tahoma" w:cs="Tahoma"/>
                <w:b/>
                <w:noProof w:val="0"/>
                <w:lang w:eastAsia="ro-RO"/>
              </w:rPr>
              <w:t>ț</w:t>
            </w:r>
            <w:r w:rsidRPr="00C12072">
              <w:rPr>
                <w:b/>
                <w:noProof w:val="0"/>
                <w:lang w:eastAsia="ro-RO"/>
              </w:rPr>
              <w:t>are</w:t>
            </w:r>
          </w:p>
        </w:tc>
        <w:tc>
          <w:tcPr>
            <w:tcW w:w="4218" w:type="dxa"/>
          </w:tcPr>
          <w:p w:rsidR="005732EC" w:rsidRPr="00C12072" w:rsidRDefault="005732EC" w:rsidP="00C12072">
            <w:pPr>
              <w:jc w:val="both"/>
              <w:rPr>
                <w:noProof w:val="0"/>
                <w:lang w:eastAsia="ro-RO"/>
              </w:rPr>
            </w:pPr>
            <w:r w:rsidRPr="00C12072">
              <w:rPr>
                <w:noProof w:val="0"/>
                <w:lang w:eastAsia="ro-RO"/>
              </w:rPr>
              <w:t xml:space="preserve">Bugetul de stat □     FAOAM □ </w:t>
            </w:r>
          </w:p>
          <w:p w:rsidR="005732EC" w:rsidRPr="00C12072" w:rsidRDefault="005732EC" w:rsidP="00C12072">
            <w:pPr>
              <w:jc w:val="both"/>
              <w:rPr>
                <w:noProof w:val="0"/>
                <w:lang w:eastAsia="ro-RO"/>
              </w:rPr>
            </w:pPr>
            <w:r w:rsidRPr="00C12072">
              <w:rPr>
                <w:noProof w:val="0"/>
                <w:lang w:eastAsia="ro-RO"/>
              </w:rPr>
              <w:t xml:space="preserve">BASS □     Surse externe □ </w:t>
            </w:r>
          </w:p>
          <w:p w:rsidR="005732EC" w:rsidRPr="00C12072" w:rsidRDefault="005732EC" w:rsidP="00C12072">
            <w:pPr>
              <w:jc w:val="both"/>
              <w:rPr>
                <w:noProof w:val="0"/>
                <w:lang w:eastAsia="ro-RO"/>
              </w:rPr>
            </w:pPr>
            <w:r w:rsidRPr="00C12072">
              <w:rPr>
                <w:noProof w:val="0"/>
                <w:lang w:eastAsia="ro-RO"/>
              </w:rPr>
              <w:t xml:space="preserve">Alte surse: </w:t>
            </w:r>
            <w:r w:rsidRPr="00C12072">
              <w:rPr>
                <w:i/>
                <w:noProof w:val="0"/>
                <w:lang w:eastAsia="ro-RO"/>
              </w:rPr>
              <w:t>[Indica</w:t>
            </w:r>
            <w:r w:rsidRPr="00C12072">
              <w:rPr>
                <w:rFonts w:ascii="Tahoma" w:hAnsi="Tahoma" w:cs="Tahoma"/>
                <w:i/>
                <w:noProof w:val="0"/>
                <w:lang w:eastAsia="ro-RO"/>
              </w:rPr>
              <w:t>ț</w:t>
            </w:r>
            <w:r w:rsidRPr="00C12072">
              <w:rPr>
                <w:i/>
                <w:noProof w:val="0"/>
                <w:lang w:eastAsia="ro-RO"/>
              </w:rPr>
              <w:t>i]</w:t>
            </w:r>
          </w:p>
        </w:tc>
      </w:tr>
      <w:tr w:rsidR="005732EC" w:rsidRPr="00EC30C2" w:rsidTr="00C12072">
        <w:trPr>
          <w:trHeight w:val="353"/>
        </w:trPr>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Data deciziei de atribuire a contractului de achizi</w:t>
            </w:r>
            <w:r w:rsidRPr="00C12072">
              <w:rPr>
                <w:rFonts w:ascii="Tahoma" w:hAnsi="Tahoma" w:cs="Tahoma"/>
                <w:b/>
                <w:noProof w:val="0"/>
                <w:lang w:eastAsia="ro-RO"/>
              </w:rPr>
              <w:t>ț</w:t>
            </w:r>
            <w:r w:rsidRPr="00C12072">
              <w:rPr>
                <w:b/>
                <w:noProof w:val="0"/>
                <w:lang w:eastAsia="ro-RO"/>
              </w:rPr>
              <w:t>ie/ acordului-cadru</w:t>
            </w:r>
          </w:p>
        </w:tc>
        <w:tc>
          <w:tcPr>
            <w:tcW w:w="4218" w:type="dxa"/>
          </w:tcPr>
          <w:p w:rsidR="005732EC" w:rsidRPr="00C12072" w:rsidRDefault="005732EC" w:rsidP="00C12072">
            <w:pPr>
              <w:jc w:val="both"/>
              <w:rPr>
                <w:noProof w:val="0"/>
                <w:lang w:eastAsia="ro-RO"/>
              </w:rPr>
            </w:pPr>
          </w:p>
        </w:tc>
      </w:tr>
      <w:tr w:rsidR="005732EC" w:rsidRPr="00EC30C2" w:rsidTr="00C12072">
        <w:trPr>
          <w:trHeight w:val="140"/>
        </w:trPr>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Denumirea operatorului economic</w:t>
            </w:r>
          </w:p>
        </w:tc>
        <w:tc>
          <w:tcPr>
            <w:tcW w:w="4218" w:type="dxa"/>
          </w:tcPr>
          <w:p w:rsidR="005732EC" w:rsidRPr="00C12072" w:rsidRDefault="005732EC" w:rsidP="00C12072">
            <w:pPr>
              <w:jc w:val="both"/>
              <w:rPr>
                <w:i/>
                <w:noProof w:val="0"/>
                <w:lang w:eastAsia="ro-RO"/>
              </w:rPr>
            </w:pPr>
          </w:p>
        </w:tc>
      </w:tr>
      <w:tr w:rsidR="005732EC" w:rsidRPr="00EC30C2" w:rsidTr="00C12072">
        <w:trPr>
          <w:trHeight w:val="188"/>
        </w:trPr>
        <w:tc>
          <w:tcPr>
            <w:tcW w:w="5353" w:type="dxa"/>
            <w:vMerge w:val="restart"/>
            <w:shd w:val="clear" w:color="auto" w:fill="FFFFFF"/>
          </w:tcPr>
          <w:p w:rsidR="005732EC" w:rsidRPr="00C12072" w:rsidRDefault="005732EC" w:rsidP="00C12072">
            <w:pPr>
              <w:jc w:val="both"/>
              <w:rPr>
                <w:b/>
                <w:noProof w:val="0"/>
                <w:lang w:eastAsia="ro-RO"/>
              </w:rPr>
            </w:pPr>
            <w:r w:rsidRPr="00C12072">
              <w:rPr>
                <w:b/>
                <w:noProof w:val="0"/>
                <w:lang w:eastAsia="ro-RO"/>
              </w:rPr>
              <w:t xml:space="preserve">Nr. </w:t>
            </w:r>
            <w:r w:rsidRPr="00C12072">
              <w:rPr>
                <w:rFonts w:ascii="Tahoma" w:hAnsi="Tahoma" w:cs="Tahoma"/>
                <w:b/>
                <w:noProof w:val="0"/>
                <w:lang w:eastAsia="ro-RO"/>
              </w:rPr>
              <w:t>ș</w:t>
            </w:r>
            <w:r w:rsidRPr="00C12072">
              <w:rPr>
                <w:b/>
                <w:noProof w:val="0"/>
                <w:lang w:eastAsia="ro-RO"/>
              </w:rPr>
              <w:t>i data contractului de achizi</w:t>
            </w:r>
            <w:r w:rsidRPr="00C12072">
              <w:rPr>
                <w:rFonts w:ascii="Tahoma" w:hAnsi="Tahoma" w:cs="Tahoma"/>
                <w:b/>
                <w:noProof w:val="0"/>
                <w:lang w:eastAsia="ro-RO"/>
              </w:rPr>
              <w:t>ț</w:t>
            </w:r>
            <w:r w:rsidRPr="00C12072">
              <w:rPr>
                <w:b/>
                <w:noProof w:val="0"/>
                <w:lang w:eastAsia="ro-RO"/>
              </w:rPr>
              <w:t>ie/acordului-cadru</w:t>
            </w:r>
          </w:p>
        </w:tc>
        <w:tc>
          <w:tcPr>
            <w:tcW w:w="4218" w:type="dxa"/>
          </w:tcPr>
          <w:p w:rsidR="005732EC" w:rsidRPr="00C12072" w:rsidRDefault="005732EC" w:rsidP="00C12072">
            <w:pPr>
              <w:jc w:val="both"/>
              <w:rPr>
                <w:noProof w:val="0"/>
                <w:lang w:eastAsia="ro-RO"/>
              </w:rPr>
            </w:pPr>
            <w:r w:rsidRPr="00C12072">
              <w:rPr>
                <w:noProof w:val="0"/>
                <w:lang w:eastAsia="ro-RO"/>
              </w:rPr>
              <w:t>Nr:</w:t>
            </w:r>
          </w:p>
        </w:tc>
      </w:tr>
      <w:tr w:rsidR="005732EC" w:rsidRPr="00EC30C2" w:rsidTr="00C12072">
        <w:trPr>
          <w:trHeight w:val="219"/>
        </w:trPr>
        <w:tc>
          <w:tcPr>
            <w:tcW w:w="5353" w:type="dxa"/>
            <w:vMerge/>
            <w:shd w:val="clear" w:color="auto" w:fill="FFFFFF"/>
          </w:tcPr>
          <w:p w:rsidR="005732EC" w:rsidRPr="00C12072" w:rsidRDefault="005732EC" w:rsidP="00C12072">
            <w:pPr>
              <w:jc w:val="both"/>
              <w:rPr>
                <w:b/>
                <w:noProof w:val="0"/>
                <w:lang w:eastAsia="ro-RO"/>
              </w:rPr>
            </w:pPr>
          </w:p>
        </w:tc>
        <w:tc>
          <w:tcPr>
            <w:tcW w:w="4218" w:type="dxa"/>
          </w:tcPr>
          <w:p w:rsidR="005732EC" w:rsidRPr="00C12072" w:rsidRDefault="005732EC" w:rsidP="00C12072">
            <w:pPr>
              <w:jc w:val="both"/>
              <w:rPr>
                <w:noProof w:val="0"/>
                <w:lang w:eastAsia="ro-RO"/>
              </w:rPr>
            </w:pPr>
            <w:r w:rsidRPr="00C12072">
              <w:rPr>
                <w:noProof w:val="0"/>
                <w:lang w:eastAsia="ro-RO"/>
              </w:rPr>
              <w:t>Data:</w:t>
            </w:r>
          </w:p>
        </w:tc>
      </w:tr>
      <w:tr w:rsidR="005732EC" w:rsidRPr="00EC30C2" w:rsidTr="00C12072">
        <w:trPr>
          <w:trHeight w:val="207"/>
        </w:trPr>
        <w:tc>
          <w:tcPr>
            <w:tcW w:w="5353" w:type="dxa"/>
            <w:vMerge w:val="restart"/>
            <w:shd w:val="clear" w:color="auto" w:fill="FFFFFF"/>
          </w:tcPr>
          <w:p w:rsidR="005732EC" w:rsidRPr="00C12072" w:rsidRDefault="005732EC" w:rsidP="00C12072">
            <w:pPr>
              <w:jc w:val="both"/>
              <w:rPr>
                <w:b/>
                <w:noProof w:val="0"/>
                <w:lang w:eastAsia="ro-RO"/>
              </w:rPr>
            </w:pPr>
            <w:r w:rsidRPr="00C12072">
              <w:rPr>
                <w:b/>
                <w:noProof w:val="0"/>
                <w:lang w:eastAsia="ro-RO"/>
              </w:rPr>
              <w:t>Valoarea contractului de achizi</w:t>
            </w:r>
            <w:r w:rsidRPr="00C12072">
              <w:rPr>
                <w:rFonts w:ascii="Tahoma" w:hAnsi="Tahoma" w:cs="Tahoma"/>
                <w:b/>
                <w:noProof w:val="0"/>
                <w:lang w:eastAsia="ro-RO"/>
              </w:rPr>
              <w:t>ț</w:t>
            </w:r>
            <w:r w:rsidRPr="00C12072">
              <w:rPr>
                <w:b/>
                <w:noProof w:val="0"/>
                <w:lang w:eastAsia="ro-RO"/>
              </w:rPr>
              <w:t>ie/acordului-cadru</w:t>
            </w:r>
          </w:p>
        </w:tc>
        <w:tc>
          <w:tcPr>
            <w:tcW w:w="4218" w:type="dxa"/>
          </w:tcPr>
          <w:p w:rsidR="005732EC" w:rsidRPr="00C12072" w:rsidRDefault="005732EC" w:rsidP="00C12072">
            <w:pPr>
              <w:jc w:val="both"/>
              <w:rPr>
                <w:noProof w:val="0"/>
                <w:lang w:eastAsia="ro-RO"/>
              </w:rPr>
            </w:pPr>
            <w:r w:rsidRPr="00C12072">
              <w:rPr>
                <w:noProof w:val="0"/>
                <w:lang w:eastAsia="ro-RO"/>
              </w:rPr>
              <w:t>Fără TVA:</w:t>
            </w:r>
          </w:p>
        </w:tc>
      </w:tr>
      <w:tr w:rsidR="005732EC" w:rsidRPr="00EC30C2" w:rsidTr="00C12072">
        <w:trPr>
          <w:trHeight w:val="207"/>
        </w:trPr>
        <w:tc>
          <w:tcPr>
            <w:tcW w:w="5353" w:type="dxa"/>
            <w:vMerge/>
            <w:shd w:val="clear" w:color="auto" w:fill="FFFFFF"/>
          </w:tcPr>
          <w:p w:rsidR="005732EC" w:rsidRPr="00C12072" w:rsidRDefault="005732EC" w:rsidP="00C12072">
            <w:pPr>
              <w:jc w:val="both"/>
              <w:rPr>
                <w:b/>
                <w:noProof w:val="0"/>
                <w:lang w:eastAsia="ro-RO"/>
              </w:rPr>
            </w:pPr>
          </w:p>
        </w:tc>
        <w:tc>
          <w:tcPr>
            <w:tcW w:w="4218" w:type="dxa"/>
          </w:tcPr>
          <w:p w:rsidR="005732EC" w:rsidRPr="00C12072" w:rsidRDefault="005732EC" w:rsidP="00C12072">
            <w:pPr>
              <w:jc w:val="both"/>
              <w:rPr>
                <w:noProof w:val="0"/>
                <w:lang w:eastAsia="ro-RO"/>
              </w:rPr>
            </w:pPr>
            <w:r w:rsidRPr="00C12072">
              <w:rPr>
                <w:noProof w:val="0"/>
                <w:lang w:eastAsia="ro-RO"/>
              </w:rPr>
              <w:t>Inclusiv TVA:</w:t>
            </w:r>
          </w:p>
        </w:tc>
      </w:tr>
      <w:tr w:rsidR="005732EC" w:rsidRPr="00EC30C2" w:rsidTr="00C12072">
        <w:trPr>
          <w:trHeight w:val="115"/>
        </w:trPr>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t>Termen de valabilitate</w:t>
            </w:r>
          </w:p>
        </w:tc>
        <w:tc>
          <w:tcPr>
            <w:tcW w:w="4218" w:type="dxa"/>
          </w:tcPr>
          <w:p w:rsidR="005732EC" w:rsidRPr="00C12072" w:rsidRDefault="005732EC" w:rsidP="00C12072">
            <w:pPr>
              <w:jc w:val="both"/>
              <w:rPr>
                <w:noProof w:val="0"/>
                <w:lang w:eastAsia="ro-RO"/>
              </w:rPr>
            </w:pPr>
          </w:p>
        </w:tc>
      </w:tr>
      <w:tr w:rsidR="005732EC" w:rsidRPr="00EC30C2" w:rsidTr="00C12072">
        <w:trPr>
          <w:trHeight w:val="70"/>
        </w:trPr>
        <w:tc>
          <w:tcPr>
            <w:tcW w:w="5353" w:type="dxa"/>
            <w:shd w:val="clear" w:color="auto" w:fill="FFFFFF"/>
          </w:tcPr>
          <w:p w:rsidR="005732EC" w:rsidRPr="00C12072" w:rsidRDefault="005732EC" w:rsidP="00C12072">
            <w:pPr>
              <w:jc w:val="both"/>
              <w:rPr>
                <w:b/>
                <w:noProof w:val="0"/>
                <w:lang w:eastAsia="ro-RO"/>
              </w:rPr>
            </w:pPr>
            <w:r w:rsidRPr="00C12072">
              <w:rPr>
                <w:b/>
                <w:noProof w:val="0"/>
                <w:lang w:eastAsia="ro-RO"/>
              </w:rPr>
              <w:lastRenderedPageBreak/>
              <w:t>Termen de execu</w:t>
            </w:r>
            <w:r w:rsidRPr="00C12072">
              <w:rPr>
                <w:rFonts w:ascii="Tahoma" w:hAnsi="Tahoma" w:cs="Tahoma"/>
                <w:b/>
                <w:noProof w:val="0"/>
                <w:lang w:eastAsia="ro-RO"/>
              </w:rPr>
              <w:t>ț</w:t>
            </w:r>
            <w:r w:rsidRPr="00C12072">
              <w:rPr>
                <w:b/>
                <w:noProof w:val="0"/>
                <w:lang w:eastAsia="ro-RO"/>
              </w:rPr>
              <w:t>ie</w:t>
            </w:r>
          </w:p>
        </w:tc>
        <w:tc>
          <w:tcPr>
            <w:tcW w:w="4218" w:type="dxa"/>
          </w:tcPr>
          <w:p w:rsidR="005732EC" w:rsidRPr="00C12072" w:rsidRDefault="005732EC" w:rsidP="00C12072">
            <w:pPr>
              <w:jc w:val="both"/>
              <w:rPr>
                <w:noProof w:val="0"/>
                <w:lang w:eastAsia="ro-RO"/>
              </w:rPr>
            </w:pPr>
          </w:p>
        </w:tc>
      </w:tr>
    </w:tbl>
    <w:p w:rsidR="005732EC" w:rsidRPr="00FF430B" w:rsidRDefault="005732EC"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Date cu privire la modificгrile efectuate: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4785"/>
        <w:gridCol w:w="4786"/>
      </w:tblGrid>
      <w:tr w:rsidR="005732EC" w:rsidRPr="00EC30C2" w:rsidTr="00C12072">
        <w:tc>
          <w:tcPr>
            <w:tcW w:w="4785" w:type="dxa"/>
            <w:shd w:val="clear" w:color="auto" w:fill="FFFFFF"/>
          </w:tcPr>
          <w:p w:rsidR="005732EC" w:rsidRPr="00C12072" w:rsidRDefault="005732EC" w:rsidP="00C12072">
            <w:pPr>
              <w:ind w:right="-1"/>
              <w:jc w:val="both"/>
              <w:rPr>
                <w:b/>
                <w:noProof w:val="0"/>
                <w:lang w:eastAsia="ro-RO"/>
              </w:rPr>
            </w:pPr>
            <w:r w:rsidRPr="00C12072">
              <w:rPr>
                <w:b/>
                <w:noProof w:val="0"/>
                <w:lang w:eastAsia="ro-RO"/>
              </w:rPr>
              <w:t xml:space="preserve">Tipul modificărilor </w:t>
            </w:r>
          </w:p>
        </w:tc>
        <w:tc>
          <w:tcPr>
            <w:tcW w:w="4786" w:type="dxa"/>
          </w:tcPr>
          <w:p w:rsidR="005732EC" w:rsidRPr="00C12072" w:rsidRDefault="005732EC" w:rsidP="00C12072">
            <w:pPr>
              <w:ind w:right="-1"/>
              <w:jc w:val="both"/>
              <w:rPr>
                <w:noProof w:val="0"/>
              </w:rPr>
            </w:pPr>
            <w:r w:rsidRPr="00C12072">
              <w:rPr>
                <w:noProof w:val="0"/>
              </w:rPr>
              <w:t xml:space="preserve">Micşorarea valorii contractului </w:t>
            </w:r>
            <w:r w:rsidRPr="00C12072">
              <w:rPr>
                <w:noProof w:val="0"/>
                <w:lang w:eastAsia="ro-RO"/>
              </w:rPr>
              <w:t xml:space="preserve"> □</w:t>
            </w:r>
          </w:p>
          <w:p w:rsidR="005732EC" w:rsidRPr="00C12072" w:rsidRDefault="005732EC" w:rsidP="00C12072">
            <w:pPr>
              <w:ind w:right="-1"/>
              <w:jc w:val="both"/>
              <w:rPr>
                <w:noProof w:val="0"/>
              </w:rPr>
            </w:pPr>
            <w:r w:rsidRPr="00C12072">
              <w:rPr>
                <w:noProof w:val="0"/>
              </w:rPr>
              <w:t xml:space="preserve">Majorarea valorii contractului </w:t>
            </w:r>
            <w:r w:rsidRPr="00C12072">
              <w:rPr>
                <w:noProof w:val="0"/>
                <w:lang w:eastAsia="ro-RO"/>
              </w:rPr>
              <w:t xml:space="preserve"> □</w:t>
            </w:r>
          </w:p>
          <w:p w:rsidR="005732EC" w:rsidRPr="00C12072" w:rsidRDefault="005732EC" w:rsidP="00C12072">
            <w:pPr>
              <w:ind w:right="-1"/>
              <w:rPr>
                <w:noProof w:val="0"/>
              </w:rPr>
            </w:pPr>
            <w:r w:rsidRPr="00C12072">
              <w:rPr>
                <w:noProof w:val="0"/>
              </w:rPr>
              <w:t xml:space="preserve">Modificarea termenului de executare/ prestare </w:t>
            </w:r>
            <w:r w:rsidRPr="00C12072">
              <w:rPr>
                <w:noProof w:val="0"/>
                <w:lang w:eastAsia="ro-RO"/>
              </w:rPr>
              <w:t xml:space="preserve"> □</w:t>
            </w:r>
          </w:p>
          <w:p w:rsidR="005732EC" w:rsidRPr="00C12072" w:rsidRDefault="005732EC" w:rsidP="00C12072">
            <w:pPr>
              <w:ind w:right="-1"/>
              <w:jc w:val="both"/>
              <w:rPr>
                <w:noProof w:val="0"/>
              </w:rPr>
            </w:pPr>
            <w:r w:rsidRPr="00C12072">
              <w:rPr>
                <w:noProof w:val="0"/>
              </w:rPr>
              <w:t xml:space="preserve">Modificarea termenului de valabilitate </w:t>
            </w:r>
            <w:r w:rsidRPr="00C12072">
              <w:rPr>
                <w:noProof w:val="0"/>
                <w:lang w:eastAsia="ro-RO"/>
              </w:rPr>
              <w:t xml:space="preserve"> □</w:t>
            </w:r>
          </w:p>
          <w:p w:rsidR="005732EC" w:rsidRPr="00C12072" w:rsidRDefault="005732EC" w:rsidP="00C12072">
            <w:pPr>
              <w:ind w:right="-1"/>
              <w:jc w:val="both"/>
              <w:rPr>
                <w:noProof w:val="0"/>
                <w:lang w:eastAsia="ro-RO"/>
              </w:rPr>
            </w:pPr>
            <w:r w:rsidRPr="00C12072">
              <w:rPr>
                <w:noProof w:val="0"/>
              </w:rPr>
              <w:t>Rezolu</w:t>
            </w:r>
            <w:r w:rsidRPr="00C12072">
              <w:rPr>
                <w:rFonts w:ascii="Tahoma" w:hAnsi="Tahoma" w:cs="Tahoma"/>
                <w:noProof w:val="0"/>
              </w:rPr>
              <w:t>ț</w:t>
            </w:r>
            <w:r w:rsidRPr="00C12072">
              <w:rPr>
                <w:noProof w:val="0"/>
              </w:rPr>
              <w:t xml:space="preserve">iuneacontractului </w:t>
            </w:r>
            <w:r w:rsidRPr="00C12072">
              <w:rPr>
                <w:noProof w:val="0"/>
                <w:lang w:eastAsia="ro-RO"/>
              </w:rPr>
              <w:t xml:space="preserve"> □</w:t>
            </w:r>
          </w:p>
          <w:p w:rsidR="005732EC" w:rsidRPr="00C12072" w:rsidRDefault="005732EC" w:rsidP="00C12072">
            <w:pPr>
              <w:ind w:right="-1"/>
              <w:jc w:val="both"/>
              <w:rPr>
                <w:noProof w:val="0"/>
                <w:lang w:eastAsia="ro-RO"/>
              </w:rPr>
            </w:pPr>
            <w:r w:rsidRPr="00C12072">
              <w:rPr>
                <w:noProof w:val="0"/>
                <w:lang w:eastAsia="ro-RO"/>
              </w:rPr>
              <w:t xml:space="preserve">Altele:  </w:t>
            </w:r>
            <w:r w:rsidRPr="00C12072">
              <w:rPr>
                <w:i/>
                <w:noProof w:val="0"/>
                <w:lang w:eastAsia="ro-RO"/>
              </w:rPr>
              <w:t>[Indica</w:t>
            </w:r>
            <w:r w:rsidRPr="00C12072">
              <w:rPr>
                <w:rFonts w:ascii="Tahoma" w:hAnsi="Tahoma" w:cs="Tahoma"/>
                <w:i/>
                <w:noProof w:val="0"/>
                <w:lang w:eastAsia="ro-RO"/>
              </w:rPr>
              <w:t>ț</w:t>
            </w:r>
            <w:r w:rsidRPr="00C12072">
              <w:rPr>
                <w:i/>
                <w:noProof w:val="0"/>
                <w:lang w:eastAsia="ro-RO"/>
              </w:rPr>
              <w:t>i]</w:t>
            </w:r>
          </w:p>
        </w:tc>
      </w:tr>
      <w:tr w:rsidR="005732EC" w:rsidRPr="00EC30C2" w:rsidTr="00C12072">
        <w:tc>
          <w:tcPr>
            <w:tcW w:w="4785" w:type="dxa"/>
            <w:shd w:val="clear" w:color="auto" w:fill="FFFFFF"/>
          </w:tcPr>
          <w:p w:rsidR="005732EC" w:rsidRPr="00C12072" w:rsidRDefault="005732EC" w:rsidP="00C12072">
            <w:pPr>
              <w:ind w:right="-1"/>
              <w:jc w:val="both"/>
              <w:rPr>
                <w:b/>
                <w:noProof w:val="0"/>
                <w:lang w:eastAsia="ro-RO"/>
              </w:rPr>
            </w:pPr>
            <w:r w:rsidRPr="00C12072">
              <w:rPr>
                <w:b/>
                <w:noProof w:val="0"/>
                <w:lang w:eastAsia="ro-RO"/>
              </w:rPr>
              <w:t>Temeiul juridic</w:t>
            </w:r>
          </w:p>
        </w:tc>
        <w:tc>
          <w:tcPr>
            <w:tcW w:w="4786" w:type="dxa"/>
          </w:tcPr>
          <w:p w:rsidR="005732EC" w:rsidRPr="00C12072" w:rsidRDefault="005732EC" w:rsidP="00C12072">
            <w:pPr>
              <w:ind w:right="-1"/>
              <w:jc w:val="both"/>
              <w:rPr>
                <w:noProof w:val="0"/>
              </w:rPr>
            </w:pPr>
            <w:r w:rsidRPr="00C12072">
              <w:rPr>
                <w:i/>
                <w:noProof w:val="0"/>
                <w:lang w:eastAsia="ro-RO"/>
              </w:rPr>
              <w:t>[Indica</w:t>
            </w:r>
            <w:r w:rsidRPr="00C12072">
              <w:rPr>
                <w:rFonts w:ascii="Tahoma" w:hAnsi="Tahoma" w:cs="Tahoma"/>
                <w:i/>
                <w:noProof w:val="0"/>
                <w:lang w:eastAsia="ro-RO"/>
              </w:rPr>
              <w:t>ț</w:t>
            </w:r>
            <w:r w:rsidRPr="00C12072">
              <w:rPr>
                <w:i/>
                <w:noProof w:val="0"/>
                <w:lang w:eastAsia="ro-RO"/>
              </w:rPr>
              <w:t>i actul normativ, articol, alineat]</w:t>
            </w:r>
          </w:p>
        </w:tc>
      </w:tr>
      <w:tr w:rsidR="005732EC" w:rsidRPr="00EC30C2" w:rsidTr="00C12072">
        <w:tc>
          <w:tcPr>
            <w:tcW w:w="4785" w:type="dxa"/>
            <w:shd w:val="clear" w:color="auto" w:fill="FFFFFF"/>
          </w:tcPr>
          <w:p w:rsidR="005732EC" w:rsidRPr="00C12072" w:rsidRDefault="005732EC" w:rsidP="00C12072">
            <w:pPr>
              <w:ind w:right="-1"/>
              <w:jc w:val="both"/>
              <w:rPr>
                <w:b/>
                <w:noProof w:val="0"/>
                <w:lang w:eastAsia="ro-RO"/>
              </w:rPr>
            </w:pPr>
            <w:r w:rsidRPr="00C12072">
              <w:rPr>
                <w:b/>
                <w:noProof w:val="0"/>
                <w:lang w:eastAsia="ro-RO"/>
              </w:rPr>
              <w:t>Cre</w:t>
            </w:r>
            <w:r w:rsidRPr="00C12072">
              <w:rPr>
                <w:rFonts w:ascii="Tahoma" w:hAnsi="Tahoma" w:cs="Tahoma"/>
                <w:b/>
                <w:noProof w:val="0"/>
                <w:lang w:eastAsia="ro-RO"/>
              </w:rPr>
              <w:t>ș</w:t>
            </w:r>
            <w:r w:rsidRPr="00C12072">
              <w:rPr>
                <w:b/>
                <w:noProof w:val="0"/>
                <w:lang w:eastAsia="ro-RO"/>
              </w:rPr>
              <w:t xml:space="preserve">terea </w:t>
            </w:r>
            <w:r w:rsidRPr="00C12072">
              <w:rPr>
                <w:b/>
                <w:noProof w:val="0"/>
                <w:color w:val="000000"/>
              </w:rPr>
              <w:t>pre</w:t>
            </w:r>
            <w:r w:rsidRPr="00C12072">
              <w:rPr>
                <w:rFonts w:ascii="Tahoma" w:hAnsi="Tahoma" w:cs="Tahoma"/>
                <w:b/>
                <w:noProof w:val="0"/>
                <w:color w:val="000000"/>
              </w:rPr>
              <w:t>ț</w:t>
            </w:r>
            <w:r w:rsidRPr="00C12072">
              <w:rPr>
                <w:b/>
                <w:noProof w:val="0"/>
                <w:color w:val="000000"/>
              </w:rPr>
              <w:t xml:space="preserve">ului în urma modificării </w:t>
            </w:r>
            <w:r w:rsidRPr="00C12072">
              <w:rPr>
                <w:i/>
                <w:noProof w:val="0"/>
                <w:lang w:eastAsia="ro-RO"/>
              </w:rPr>
              <w:t>(după caz)</w:t>
            </w:r>
          </w:p>
        </w:tc>
        <w:tc>
          <w:tcPr>
            <w:tcW w:w="4786" w:type="dxa"/>
          </w:tcPr>
          <w:p w:rsidR="005732EC" w:rsidRPr="00C12072" w:rsidRDefault="005732EC" w:rsidP="00C12072">
            <w:pPr>
              <w:ind w:right="-1"/>
              <w:jc w:val="both"/>
              <w:rPr>
                <w:i/>
                <w:noProof w:val="0"/>
                <w:lang w:eastAsia="ro-RO"/>
              </w:rPr>
            </w:pPr>
            <w:r w:rsidRPr="00C12072">
              <w:rPr>
                <w:i/>
                <w:noProof w:val="0"/>
                <w:lang w:eastAsia="ro-RO"/>
              </w:rPr>
              <w:t>[</w:t>
            </w:r>
            <w:r w:rsidRPr="00C12072">
              <w:rPr>
                <w:i/>
                <w:noProof w:val="0"/>
                <w:color w:val="000000"/>
              </w:rPr>
              <w:t>Se va indica dacă se utilizează preţul actualizat al contractului de achiziţii publice/acordului-cadru</w:t>
            </w:r>
            <w:r w:rsidRPr="00C12072">
              <w:rPr>
                <w:i/>
                <w:noProof w:val="0"/>
                <w:lang w:eastAsia="ro-RO"/>
              </w:rPr>
              <w:t>]</w:t>
            </w:r>
          </w:p>
        </w:tc>
      </w:tr>
      <w:tr w:rsidR="005732EC" w:rsidRPr="00EC30C2" w:rsidTr="00C12072">
        <w:tc>
          <w:tcPr>
            <w:tcW w:w="4785" w:type="dxa"/>
            <w:shd w:val="clear" w:color="auto" w:fill="FFFFFF"/>
          </w:tcPr>
          <w:p w:rsidR="005732EC" w:rsidRPr="00C12072" w:rsidRDefault="005732EC" w:rsidP="00C12072">
            <w:pPr>
              <w:ind w:right="-1"/>
              <w:jc w:val="both"/>
              <w:rPr>
                <w:b/>
                <w:noProof w:val="0"/>
                <w:lang w:eastAsia="ro-RO"/>
              </w:rPr>
            </w:pPr>
            <w:r w:rsidRPr="00C12072">
              <w:rPr>
                <w:b/>
                <w:noProof w:val="0"/>
                <w:lang w:eastAsia="ro-RO"/>
              </w:rPr>
              <w:t>Modificarea anterioară a contractului de achizi</w:t>
            </w:r>
            <w:r w:rsidRPr="00C12072">
              <w:rPr>
                <w:rFonts w:ascii="Tahoma" w:hAnsi="Tahoma" w:cs="Tahoma"/>
                <w:b/>
                <w:noProof w:val="0"/>
                <w:lang w:eastAsia="ro-RO"/>
              </w:rPr>
              <w:t>ț</w:t>
            </w:r>
            <w:r w:rsidRPr="00C12072">
              <w:rPr>
                <w:b/>
                <w:noProof w:val="0"/>
                <w:lang w:eastAsia="ro-RO"/>
              </w:rPr>
              <w:t xml:space="preserve">ii publice/acordului-cadru </w:t>
            </w:r>
            <w:r w:rsidRPr="00C12072">
              <w:rPr>
                <w:i/>
                <w:noProof w:val="0"/>
                <w:lang w:eastAsia="ro-RO"/>
              </w:rPr>
              <w:t>(după caz)</w:t>
            </w:r>
          </w:p>
        </w:tc>
        <w:tc>
          <w:tcPr>
            <w:tcW w:w="4786" w:type="dxa"/>
          </w:tcPr>
          <w:p w:rsidR="005732EC" w:rsidRPr="00C12072" w:rsidRDefault="005732EC" w:rsidP="00C12072">
            <w:pPr>
              <w:ind w:right="-1"/>
              <w:jc w:val="both"/>
              <w:rPr>
                <w:i/>
                <w:noProof w:val="0"/>
                <w:lang w:eastAsia="ro-RO"/>
              </w:rPr>
            </w:pPr>
            <w:r w:rsidRPr="00C12072">
              <w:rPr>
                <w:i/>
                <w:noProof w:val="0"/>
                <w:lang w:eastAsia="ro-RO"/>
              </w:rPr>
              <w:t xml:space="preserve">[Se vor indica toate modificările operate anterior </w:t>
            </w:r>
            <w:r w:rsidRPr="00C12072">
              <w:rPr>
                <w:rFonts w:ascii="Tahoma" w:hAnsi="Tahoma" w:cs="Tahoma"/>
                <w:i/>
                <w:noProof w:val="0"/>
                <w:lang w:eastAsia="ro-RO"/>
              </w:rPr>
              <w:t>ș</w:t>
            </w:r>
            <w:r w:rsidRPr="00C12072">
              <w:rPr>
                <w:i/>
                <w:noProof w:val="0"/>
                <w:lang w:eastAsia="ro-RO"/>
              </w:rPr>
              <w:t>i valoarea acestora]</w:t>
            </w:r>
          </w:p>
        </w:tc>
      </w:tr>
      <w:tr w:rsidR="005732EC" w:rsidRPr="00EC30C2" w:rsidTr="00C12072">
        <w:tc>
          <w:tcPr>
            <w:tcW w:w="4785" w:type="dxa"/>
            <w:shd w:val="clear" w:color="auto" w:fill="FFFFFF"/>
          </w:tcPr>
          <w:p w:rsidR="005732EC" w:rsidRPr="00C12072" w:rsidRDefault="005732EC" w:rsidP="00C12072">
            <w:pPr>
              <w:ind w:right="-1"/>
              <w:jc w:val="both"/>
              <w:rPr>
                <w:b/>
                <w:noProof w:val="0"/>
                <w:lang w:eastAsia="ro-RO"/>
              </w:rPr>
            </w:pPr>
            <w:r w:rsidRPr="00C12072">
              <w:rPr>
                <w:b/>
                <w:noProof w:val="0"/>
                <w:lang w:eastAsia="ro-RO"/>
              </w:rPr>
              <w:t>Alte informa</w:t>
            </w:r>
            <w:r w:rsidRPr="00C12072">
              <w:rPr>
                <w:rFonts w:ascii="Tahoma" w:hAnsi="Tahoma" w:cs="Tahoma"/>
                <w:b/>
                <w:noProof w:val="0"/>
                <w:lang w:eastAsia="ro-RO"/>
              </w:rPr>
              <w:t>ț</w:t>
            </w:r>
            <w:r w:rsidRPr="00C12072">
              <w:rPr>
                <w:b/>
                <w:noProof w:val="0"/>
                <w:lang w:eastAsia="ro-RO"/>
              </w:rPr>
              <w:t>ii relevante</w:t>
            </w:r>
          </w:p>
        </w:tc>
        <w:tc>
          <w:tcPr>
            <w:tcW w:w="4786" w:type="dxa"/>
          </w:tcPr>
          <w:p w:rsidR="005732EC" w:rsidRPr="00C12072" w:rsidRDefault="005732EC" w:rsidP="00C12072">
            <w:pPr>
              <w:ind w:right="-1"/>
              <w:jc w:val="both"/>
              <w:rPr>
                <w:noProof w:val="0"/>
                <w:lang w:eastAsia="ro-RO"/>
              </w:rPr>
            </w:pPr>
          </w:p>
        </w:tc>
      </w:tr>
    </w:tbl>
    <w:p w:rsidR="005732EC" w:rsidRPr="00FF430B" w:rsidRDefault="005732EC"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w:t>
      </w:r>
      <w:r w:rsidRPr="00FF430B">
        <w:rPr>
          <w:rFonts w:ascii="Tahoma" w:hAnsi="Tahoma" w:cs="Tahoma"/>
          <w:b/>
          <w:noProof w:val="0"/>
          <w:color w:val="000000"/>
          <w:sz w:val="22"/>
          <w:szCs w:val="22"/>
          <w:lang w:eastAsia="zh-CN"/>
        </w:rPr>
        <w:t>ț</w:t>
      </w:r>
      <w:r w:rsidRPr="00FF430B">
        <w:rPr>
          <w:b/>
          <w:noProof w:val="0"/>
          <w:color w:val="000000"/>
          <w:sz w:val="22"/>
          <w:szCs w:val="22"/>
          <w:lang w:eastAsia="zh-CN"/>
        </w:rPr>
        <w:t xml:space="preserve">iei înainte </w:t>
      </w:r>
      <w:r w:rsidRPr="00FF430B">
        <w:rPr>
          <w:rFonts w:ascii="Tahoma" w:hAnsi="Tahoma" w:cs="Tahoma"/>
          <w:b/>
          <w:noProof w:val="0"/>
          <w:color w:val="000000"/>
          <w:sz w:val="22"/>
          <w:szCs w:val="22"/>
          <w:lang w:eastAsia="zh-CN"/>
        </w:rPr>
        <w:t>ș</w:t>
      </w:r>
      <w:r w:rsidRPr="00FF430B">
        <w:rPr>
          <w:b/>
          <w:noProof w:val="0"/>
          <w:color w:val="000000"/>
          <w:sz w:val="22"/>
          <w:szCs w:val="22"/>
          <w:lang w:eastAsia="zh-CN"/>
        </w:rPr>
        <w:t>i după modificare:</w:t>
      </w:r>
    </w:p>
    <w:p w:rsidR="005732EC" w:rsidRPr="00FF430B" w:rsidRDefault="005732EC" w:rsidP="00130A49">
      <w:pPr>
        <w:ind w:right="-1"/>
        <w:jc w:val="both"/>
        <w:rPr>
          <w:i/>
          <w:noProof w:val="0"/>
          <w:color w:val="000000"/>
          <w:sz w:val="22"/>
          <w:szCs w:val="22"/>
        </w:rPr>
      </w:pPr>
      <w:r w:rsidRPr="00FF430B">
        <w:rPr>
          <w:i/>
          <w:noProof w:val="0"/>
          <w:color w:val="000000"/>
          <w:sz w:val="22"/>
          <w:szCs w:val="22"/>
        </w:rPr>
        <w:t xml:space="preserve">(Se vor indica natura </w:t>
      </w:r>
      <w:r w:rsidRPr="00FF430B">
        <w:rPr>
          <w:rFonts w:ascii="Tahoma" w:hAnsi="Tahoma" w:cs="Tahoma"/>
          <w:i/>
          <w:noProof w:val="0"/>
          <w:color w:val="000000"/>
          <w:sz w:val="22"/>
          <w:szCs w:val="22"/>
        </w:rPr>
        <w:t>ș</w:t>
      </w:r>
      <w:r w:rsidRPr="00FF430B">
        <w:rPr>
          <w:i/>
          <w:noProof w:val="0"/>
          <w:color w:val="000000"/>
          <w:sz w:val="22"/>
          <w:szCs w:val="22"/>
        </w:rPr>
        <w:t xml:space="preserve">i amploarea lucrărilor, natura </w:t>
      </w:r>
      <w:r w:rsidRPr="00FF430B">
        <w:rPr>
          <w:rFonts w:ascii="Tahoma" w:hAnsi="Tahoma" w:cs="Tahoma"/>
          <w:i/>
          <w:noProof w:val="0"/>
          <w:color w:val="000000"/>
          <w:sz w:val="22"/>
          <w:szCs w:val="22"/>
        </w:rPr>
        <w:t>ș</w:t>
      </w:r>
      <w:r w:rsidRPr="00FF430B">
        <w:rPr>
          <w:i/>
          <w:noProof w:val="0"/>
          <w:color w:val="000000"/>
          <w:sz w:val="22"/>
          <w:szCs w:val="22"/>
        </w:rPr>
        <w:t>i amploarea serviciilor de proiectare)</w:t>
      </w:r>
    </w:p>
    <w:p w:rsidR="005732EC" w:rsidRPr="00FF430B" w:rsidRDefault="005732EC"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732EC" w:rsidRPr="00FF430B" w:rsidRDefault="005732EC"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w:t>
      </w:r>
      <w:r w:rsidRPr="00FF430B">
        <w:rPr>
          <w:rFonts w:ascii="Tahoma" w:hAnsi="Tahoma" w:cs="Tahoma"/>
          <w:b/>
          <w:noProof w:val="0"/>
          <w:color w:val="000000"/>
          <w:sz w:val="22"/>
          <w:szCs w:val="22"/>
          <w:lang w:eastAsia="zh-CN"/>
        </w:rPr>
        <w:t>ț</w:t>
      </w:r>
      <w:r w:rsidRPr="00FF430B">
        <w:rPr>
          <w:b/>
          <w:noProof w:val="0"/>
          <w:color w:val="000000"/>
          <w:sz w:val="22"/>
          <w:szCs w:val="22"/>
          <w:lang w:eastAsia="zh-CN"/>
        </w:rPr>
        <w:t>elor care au făcut necesară modificarea:</w:t>
      </w:r>
    </w:p>
    <w:p w:rsidR="005732EC" w:rsidRPr="00FF430B" w:rsidRDefault="005732EC"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w:t>
      </w:r>
      <w:r w:rsidRPr="00FF430B">
        <w:rPr>
          <w:rFonts w:ascii="Tahoma" w:hAnsi="Tahoma" w:cs="Tahoma"/>
          <w:i/>
          <w:noProof w:val="0"/>
          <w:color w:val="000000"/>
          <w:sz w:val="22"/>
          <w:szCs w:val="22"/>
        </w:rPr>
        <w:t>ț</w:t>
      </w:r>
      <w:r w:rsidRPr="00FF430B">
        <w:rPr>
          <w:i/>
          <w:noProof w:val="0"/>
          <w:color w:val="000000"/>
          <w:sz w:val="22"/>
          <w:szCs w:val="22"/>
        </w:rPr>
        <w:t>ie/acordului-cadru)</w:t>
      </w:r>
    </w:p>
    <w:p w:rsidR="005732EC" w:rsidRPr="00FF430B" w:rsidRDefault="005732EC"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732EC" w:rsidRPr="00FF430B" w:rsidRDefault="005732EC"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5732EC" w:rsidRPr="00FF430B" w:rsidRDefault="005732EC" w:rsidP="00130A49">
      <w:pPr>
        <w:spacing w:after="240"/>
        <w:jc w:val="both"/>
        <w:rPr>
          <w:noProof w:val="0"/>
          <w:sz w:val="22"/>
          <w:szCs w:val="22"/>
        </w:rPr>
      </w:pPr>
      <w:r w:rsidRPr="00FF430B">
        <w:rPr>
          <w:noProof w:val="0"/>
          <w:sz w:val="22"/>
          <w:szCs w:val="22"/>
        </w:rPr>
        <w:t>În baza deciziei grupului de lucru de modificare a contractului de achizi</w:t>
      </w:r>
      <w:r w:rsidRPr="00FF430B">
        <w:rPr>
          <w:rFonts w:ascii="Tahoma" w:hAnsi="Tahoma" w:cs="Tahoma"/>
          <w:noProof w:val="0"/>
          <w:sz w:val="22"/>
          <w:szCs w:val="22"/>
        </w:rPr>
        <w:t>ț</w:t>
      </w:r>
      <w:r w:rsidRPr="00FF430B">
        <w:rPr>
          <w:noProof w:val="0"/>
          <w:sz w:val="22"/>
          <w:szCs w:val="22"/>
        </w:rPr>
        <w:t>ie/acordului-cadru nr.____din __________ a fost încheiat acordul adiţional privind _____________________________________</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93"/>
        <w:gridCol w:w="1735"/>
        <w:gridCol w:w="1667"/>
        <w:gridCol w:w="2161"/>
        <w:gridCol w:w="1915"/>
      </w:tblGrid>
      <w:tr w:rsidR="005732EC" w:rsidRPr="00EC30C2" w:rsidTr="00C12072">
        <w:tc>
          <w:tcPr>
            <w:tcW w:w="2093" w:type="dxa"/>
            <w:vMerge w:val="restart"/>
            <w:shd w:val="clear" w:color="auto" w:fill="FFFFFF"/>
            <w:vAlign w:val="center"/>
          </w:tcPr>
          <w:p w:rsidR="005732EC" w:rsidRPr="00C12072" w:rsidRDefault="005732EC" w:rsidP="00C12072">
            <w:pPr>
              <w:ind w:right="-1"/>
              <w:jc w:val="center"/>
              <w:rPr>
                <w:b/>
                <w:noProof w:val="0"/>
              </w:rPr>
            </w:pPr>
            <w:r w:rsidRPr="00C12072">
              <w:rPr>
                <w:b/>
                <w:noProof w:val="0"/>
              </w:rPr>
              <w:t>Denumire operator economic</w:t>
            </w:r>
          </w:p>
        </w:tc>
        <w:tc>
          <w:tcPr>
            <w:tcW w:w="3402" w:type="dxa"/>
            <w:gridSpan w:val="2"/>
            <w:vMerge w:val="restart"/>
            <w:shd w:val="clear" w:color="auto" w:fill="FFFFFF"/>
            <w:vAlign w:val="center"/>
          </w:tcPr>
          <w:p w:rsidR="005732EC" w:rsidRPr="00C12072" w:rsidRDefault="005732EC" w:rsidP="00C12072">
            <w:pPr>
              <w:ind w:right="-1"/>
              <w:jc w:val="center"/>
              <w:rPr>
                <w:b/>
                <w:noProof w:val="0"/>
              </w:rPr>
            </w:pPr>
            <w:r w:rsidRPr="00C12072">
              <w:rPr>
                <w:b/>
                <w:noProof w:val="0"/>
              </w:rPr>
              <w:t xml:space="preserve">Nr. </w:t>
            </w:r>
            <w:r w:rsidRPr="00C12072">
              <w:rPr>
                <w:rFonts w:ascii="Tahoma" w:hAnsi="Tahoma" w:cs="Tahoma"/>
                <w:b/>
                <w:noProof w:val="0"/>
              </w:rPr>
              <w:t>ș</w:t>
            </w:r>
            <w:r w:rsidRPr="00C12072">
              <w:rPr>
                <w:b/>
                <w:noProof w:val="0"/>
              </w:rPr>
              <w:t>i data acordului adi</w:t>
            </w:r>
            <w:r w:rsidRPr="00C12072">
              <w:rPr>
                <w:rFonts w:ascii="Tahoma" w:hAnsi="Tahoma" w:cs="Tahoma"/>
                <w:b/>
                <w:noProof w:val="0"/>
              </w:rPr>
              <w:t>ț</w:t>
            </w:r>
            <w:r w:rsidRPr="00C12072">
              <w:rPr>
                <w:b/>
                <w:noProof w:val="0"/>
              </w:rPr>
              <w:t>ional</w:t>
            </w:r>
          </w:p>
        </w:tc>
        <w:tc>
          <w:tcPr>
            <w:tcW w:w="4076" w:type="dxa"/>
            <w:gridSpan w:val="2"/>
            <w:shd w:val="clear" w:color="auto" w:fill="FFFFFF"/>
            <w:vAlign w:val="center"/>
          </w:tcPr>
          <w:p w:rsidR="005732EC" w:rsidRPr="00C12072" w:rsidRDefault="005732EC" w:rsidP="00C12072">
            <w:pPr>
              <w:ind w:right="-1"/>
              <w:jc w:val="center"/>
              <w:rPr>
                <w:b/>
                <w:noProof w:val="0"/>
              </w:rPr>
            </w:pPr>
            <w:r w:rsidRPr="00C12072">
              <w:rPr>
                <w:b/>
                <w:noProof w:val="0"/>
              </w:rPr>
              <w:t xml:space="preserve">Valoarea modificărilor </w:t>
            </w:r>
            <w:r w:rsidRPr="00C12072">
              <w:rPr>
                <w:noProof w:val="0"/>
              </w:rPr>
              <w:t>(după caz)</w:t>
            </w:r>
          </w:p>
        </w:tc>
      </w:tr>
      <w:tr w:rsidR="005732EC" w:rsidRPr="00EC30C2" w:rsidTr="00C12072">
        <w:tc>
          <w:tcPr>
            <w:tcW w:w="2093" w:type="dxa"/>
            <w:vMerge/>
            <w:shd w:val="clear" w:color="auto" w:fill="FFFFFF"/>
            <w:vAlign w:val="center"/>
          </w:tcPr>
          <w:p w:rsidR="005732EC" w:rsidRPr="00C12072" w:rsidRDefault="005732EC" w:rsidP="00C12072">
            <w:pPr>
              <w:ind w:right="-1"/>
              <w:jc w:val="center"/>
              <w:rPr>
                <w:b/>
                <w:noProof w:val="0"/>
              </w:rPr>
            </w:pPr>
          </w:p>
        </w:tc>
        <w:tc>
          <w:tcPr>
            <w:tcW w:w="3402" w:type="dxa"/>
            <w:gridSpan w:val="2"/>
            <w:vMerge/>
            <w:shd w:val="clear" w:color="auto" w:fill="FFFFFF"/>
            <w:vAlign w:val="center"/>
          </w:tcPr>
          <w:p w:rsidR="005732EC" w:rsidRPr="00C12072" w:rsidRDefault="005732EC" w:rsidP="00C12072">
            <w:pPr>
              <w:ind w:right="-1"/>
              <w:jc w:val="center"/>
              <w:rPr>
                <w:b/>
                <w:noProof w:val="0"/>
              </w:rPr>
            </w:pPr>
          </w:p>
        </w:tc>
        <w:tc>
          <w:tcPr>
            <w:tcW w:w="2161" w:type="dxa"/>
            <w:shd w:val="clear" w:color="auto" w:fill="FFFFFF"/>
            <w:vAlign w:val="center"/>
          </w:tcPr>
          <w:p w:rsidR="005732EC" w:rsidRPr="00C12072" w:rsidRDefault="005732EC" w:rsidP="00C12072">
            <w:pPr>
              <w:ind w:right="-1"/>
              <w:jc w:val="center"/>
              <w:rPr>
                <w:b/>
                <w:noProof w:val="0"/>
              </w:rPr>
            </w:pPr>
            <w:r w:rsidRPr="00C12072">
              <w:rPr>
                <w:b/>
                <w:noProof w:val="0"/>
              </w:rPr>
              <w:t>Fără TVA</w:t>
            </w:r>
          </w:p>
        </w:tc>
        <w:tc>
          <w:tcPr>
            <w:tcW w:w="1915" w:type="dxa"/>
            <w:shd w:val="clear" w:color="auto" w:fill="FFFFFF"/>
            <w:vAlign w:val="center"/>
          </w:tcPr>
          <w:p w:rsidR="005732EC" w:rsidRPr="00C12072" w:rsidRDefault="005732EC" w:rsidP="00C12072">
            <w:pPr>
              <w:ind w:right="-1"/>
              <w:jc w:val="center"/>
              <w:rPr>
                <w:b/>
                <w:noProof w:val="0"/>
              </w:rPr>
            </w:pPr>
            <w:r w:rsidRPr="00C12072">
              <w:rPr>
                <w:b/>
                <w:noProof w:val="0"/>
              </w:rPr>
              <w:t>Inclusiv TVA</w:t>
            </w:r>
          </w:p>
        </w:tc>
      </w:tr>
      <w:tr w:rsidR="005732EC" w:rsidRPr="00EC30C2" w:rsidTr="00C12072">
        <w:tc>
          <w:tcPr>
            <w:tcW w:w="2093" w:type="dxa"/>
          </w:tcPr>
          <w:p w:rsidR="005732EC" w:rsidRPr="00C12072" w:rsidRDefault="005732EC" w:rsidP="00C12072">
            <w:pPr>
              <w:jc w:val="both"/>
              <w:rPr>
                <w:noProof w:val="0"/>
              </w:rPr>
            </w:pPr>
          </w:p>
        </w:tc>
        <w:tc>
          <w:tcPr>
            <w:tcW w:w="1735" w:type="dxa"/>
          </w:tcPr>
          <w:p w:rsidR="005732EC" w:rsidRPr="00C12072" w:rsidRDefault="005732EC" w:rsidP="00C12072">
            <w:pPr>
              <w:jc w:val="both"/>
              <w:rPr>
                <w:noProof w:val="0"/>
              </w:rPr>
            </w:pPr>
          </w:p>
        </w:tc>
        <w:tc>
          <w:tcPr>
            <w:tcW w:w="1667" w:type="dxa"/>
          </w:tcPr>
          <w:p w:rsidR="005732EC" w:rsidRPr="00C12072" w:rsidRDefault="005732EC" w:rsidP="00C12072">
            <w:pPr>
              <w:jc w:val="both"/>
              <w:rPr>
                <w:noProof w:val="0"/>
              </w:rPr>
            </w:pPr>
          </w:p>
        </w:tc>
        <w:tc>
          <w:tcPr>
            <w:tcW w:w="2161" w:type="dxa"/>
          </w:tcPr>
          <w:p w:rsidR="005732EC" w:rsidRPr="00C12072" w:rsidRDefault="005732EC" w:rsidP="00C12072">
            <w:pPr>
              <w:jc w:val="both"/>
              <w:rPr>
                <w:noProof w:val="0"/>
              </w:rPr>
            </w:pPr>
          </w:p>
        </w:tc>
        <w:tc>
          <w:tcPr>
            <w:tcW w:w="1915" w:type="dxa"/>
          </w:tcPr>
          <w:p w:rsidR="005732EC" w:rsidRPr="00C12072" w:rsidRDefault="005732EC" w:rsidP="00C12072">
            <w:pPr>
              <w:jc w:val="both"/>
              <w:rPr>
                <w:noProof w:val="0"/>
              </w:rPr>
            </w:pPr>
          </w:p>
        </w:tc>
      </w:tr>
    </w:tbl>
    <w:p w:rsidR="005732EC" w:rsidRPr="00FF430B" w:rsidRDefault="005732EC" w:rsidP="00130A49">
      <w:pPr>
        <w:spacing w:before="240"/>
        <w:ind w:right="-1"/>
        <w:jc w:val="both"/>
        <w:rPr>
          <w:b/>
          <w:noProof w:val="0"/>
          <w:sz w:val="22"/>
          <w:szCs w:val="22"/>
        </w:rPr>
      </w:pPr>
      <w:r w:rsidRPr="00FF430B">
        <w:rPr>
          <w:b/>
          <w:noProof w:val="0"/>
          <w:sz w:val="22"/>
          <w:szCs w:val="22"/>
        </w:rPr>
        <w:t>Conducătorul grupului de lucru:</w:t>
      </w:r>
    </w:p>
    <w:p w:rsidR="005732EC" w:rsidRPr="00FF430B" w:rsidRDefault="005732EC"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5732EC" w:rsidRPr="00FF430B" w:rsidRDefault="005732EC"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5732EC" w:rsidRPr="00FF430B" w:rsidRDefault="005732EC" w:rsidP="00130A49">
      <w:pPr>
        <w:keepNext/>
        <w:tabs>
          <w:tab w:val="left" w:pos="1134"/>
        </w:tabs>
        <w:suppressAutoHyphens/>
        <w:ind w:right="-1"/>
        <w:jc w:val="both"/>
        <w:outlineLvl w:val="1"/>
        <w:rPr>
          <w:b/>
          <w:iCs/>
          <w:noProof w:val="0"/>
          <w:color w:val="000000"/>
          <w:sz w:val="22"/>
          <w:szCs w:val="22"/>
          <w:lang w:eastAsia="zh-CN"/>
        </w:rPr>
      </w:pPr>
    </w:p>
    <w:p w:rsidR="005732EC" w:rsidRPr="00FF430B" w:rsidRDefault="005732EC" w:rsidP="005D5589">
      <w:pPr>
        <w:keepNext/>
        <w:tabs>
          <w:tab w:val="left" w:pos="1134"/>
        </w:tabs>
        <w:suppressAutoHyphens/>
        <w:ind w:right="-1"/>
        <w:jc w:val="center"/>
        <w:outlineLvl w:val="1"/>
        <w:rPr>
          <w:b/>
          <w:iCs/>
          <w:noProof w:val="0"/>
          <w:color w:val="000000"/>
          <w:sz w:val="22"/>
          <w:szCs w:val="22"/>
          <w:lang w:eastAsia="zh-CN"/>
        </w:rPr>
      </w:pPr>
    </w:p>
    <w:p w:rsidR="005732EC" w:rsidRPr="00FF430B" w:rsidRDefault="005732EC" w:rsidP="00130A49">
      <w:pPr>
        <w:rPr>
          <w:noProof w:val="0"/>
          <w:lang w:eastAsia="zh-CN"/>
        </w:rPr>
      </w:pPr>
    </w:p>
    <w:p w:rsidR="005732EC" w:rsidRPr="00FF430B" w:rsidRDefault="005732EC" w:rsidP="00130A49">
      <w:pPr>
        <w:tabs>
          <w:tab w:val="decimal" w:pos="8364"/>
        </w:tabs>
        <w:spacing w:line="276" w:lineRule="auto"/>
        <w:ind w:right="-144"/>
        <w:jc w:val="center"/>
        <w:rPr>
          <w:b/>
          <w:bCs/>
          <w:color w:val="000000"/>
        </w:rPr>
      </w:pPr>
    </w:p>
    <w:p w:rsidR="005732EC" w:rsidRPr="00FF430B" w:rsidRDefault="005732EC" w:rsidP="00130A49">
      <w:pPr>
        <w:tabs>
          <w:tab w:val="decimal" w:pos="8364"/>
        </w:tabs>
        <w:spacing w:line="276" w:lineRule="auto"/>
        <w:ind w:right="-144"/>
        <w:jc w:val="center"/>
        <w:rPr>
          <w:b/>
          <w:bCs/>
          <w:color w:val="000000"/>
        </w:rPr>
      </w:pPr>
    </w:p>
    <w:p w:rsidR="005732EC" w:rsidRDefault="005732EC" w:rsidP="00BA7FF4">
      <w:pPr>
        <w:jc w:val="right"/>
        <w:rPr>
          <w:noProof w:val="0"/>
        </w:rPr>
      </w:pPr>
      <w:bookmarkStart w:id="47" w:name="_Toc449692095"/>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nr.7</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pPr>
        <w:pStyle w:val="Style3"/>
        <w:tabs>
          <w:tab w:val="left" w:pos="567"/>
        </w:tabs>
        <w:spacing w:before="0" w:beforeAutospacing="0" w:after="0"/>
        <w:ind w:left="0" w:firstLine="0"/>
        <w:rPr>
          <w:rFonts w:eastAsia="PMingLiU"/>
          <w:lang w:eastAsia="zh-CN"/>
        </w:rPr>
      </w:pPr>
    </w:p>
    <w:p w:rsidR="005732EC" w:rsidRPr="00FF430B" w:rsidRDefault="005732EC" w:rsidP="00B322B4">
      <w:pPr>
        <w:pStyle w:val="Style3"/>
        <w:tabs>
          <w:tab w:val="left" w:pos="567"/>
        </w:tabs>
        <w:spacing w:before="0" w:beforeAutospacing="0" w:after="0"/>
        <w:ind w:left="0" w:firstLine="0"/>
        <w:jc w:val="center"/>
        <w:rPr>
          <w:rFonts w:eastAsia="PMingLiU"/>
          <w:lang w:eastAsia="zh-CN"/>
        </w:rPr>
      </w:pPr>
    </w:p>
    <w:p w:rsidR="005732EC" w:rsidRPr="00FF430B" w:rsidRDefault="005732EC" w:rsidP="00F5261B">
      <w:pPr>
        <w:pStyle w:val="a7"/>
        <w:tabs>
          <w:tab w:val="left" w:pos="567"/>
        </w:tabs>
        <w:rPr>
          <w:rFonts w:ascii="Calibri Light" w:hAnsi="Calibri Light" w:cs="Calibri Light"/>
          <w:b/>
          <w:szCs w:val="24"/>
        </w:rPr>
      </w:pPr>
      <w:bookmarkStart w:id="48" w:name="_Toc449692096"/>
      <w:bookmarkEnd w:id="47"/>
    </w:p>
    <w:p w:rsidR="005732EC" w:rsidRPr="00FF430B" w:rsidRDefault="005732EC"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5732EC" w:rsidRPr="00FF430B" w:rsidRDefault="005732EC" w:rsidP="00F5261B">
      <w:pPr>
        <w:pStyle w:val="a7"/>
        <w:tabs>
          <w:tab w:val="left" w:pos="-142"/>
        </w:tabs>
        <w:spacing w:before="240"/>
        <w:jc w:val="center"/>
        <w:rPr>
          <w:rFonts w:ascii="Calibri Light" w:hAnsi="Calibri Light" w:cs="Calibri Light"/>
          <w:szCs w:val="24"/>
        </w:rPr>
      </w:pPr>
    </w:p>
    <w:p w:rsidR="005732EC" w:rsidRPr="00FF430B" w:rsidRDefault="005732EC"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5732EC" w:rsidRPr="00FF430B" w:rsidRDefault="005732EC" w:rsidP="00F5261B">
      <w:pPr>
        <w:pStyle w:val="a7"/>
        <w:tabs>
          <w:tab w:val="left" w:pos="567"/>
        </w:tabs>
        <w:spacing w:line="360" w:lineRule="auto"/>
        <w:jc w:val="both"/>
        <w:rPr>
          <w:rFonts w:ascii="Times New Roman" w:hAnsi="Times New Roman"/>
          <w:szCs w:val="24"/>
        </w:rPr>
      </w:pPr>
    </w:p>
    <w:p w:rsidR="005732EC" w:rsidRPr="00FF430B" w:rsidRDefault="005732EC"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5732EC" w:rsidRPr="00FF430B" w:rsidRDefault="005732EC"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w:t>
      </w:r>
      <w:r w:rsidRPr="00FF430B">
        <w:rPr>
          <w:rFonts w:ascii="Tahoma" w:hAnsi="Tahoma" w:cs="Tahoma"/>
          <w:szCs w:val="24"/>
        </w:rPr>
        <w:t>ț</w:t>
      </w:r>
      <w:r w:rsidRPr="00FF430B">
        <w:rPr>
          <w:rFonts w:ascii="Times New Roman" w:hAnsi="Times New Roman"/>
          <w:szCs w:val="24"/>
        </w:rPr>
        <w:t>ului/invita</w:t>
      </w:r>
      <w:r w:rsidRPr="00FF430B">
        <w:rPr>
          <w:rFonts w:ascii="Tahoma" w:hAnsi="Tahoma" w:cs="Tahoma"/>
          <w:szCs w:val="24"/>
        </w:rPr>
        <w:t>ț</w:t>
      </w:r>
      <w:r w:rsidRPr="00FF430B">
        <w:rPr>
          <w:rFonts w:ascii="Times New Roman" w:hAnsi="Times New Roman"/>
          <w:szCs w:val="24"/>
        </w:rPr>
        <w:t>iei de participare/de preselec</w:t>
      </w:r>
      <w:r w:rsidRPr="00FF430B">
        <w:rPr>
          <w:rFonts w:ascii="Tahoma" w:hAnsi="Tahoma" w:cs="Tahoma"/>
          <w:szCs w:val="24"/>
        </w:rPr>
        <w:t>ț</w:t>
      </w:r>
      <w:r w:rsidRPr="00FF430B">
        <w:rPr>
          <w:rFonts w:ascii="Times New Roman" w:hAnsi="Times New Roman"/>
          <w:szCs w:val="24"/>
        </w:rPr>
        <w:t>ie apărut în Buletinul achizi</w:t>
      </w:r>
      <w:r w:rsidRPr="00FF430B">
        <w:rPr>
          <w:rFonts w:ascii="Tahoma" w:hAnsi="Tahoma" w:cs="Tahoma"/>
          <w:szCs w:val="24"/>
        </w:rPr>
        <w:t>ț</w:t>
      </w:r>
      <w:r w:rsidRPr="00FF430B">
        <w:rPr>
          <w:rFonts w:ascii="Times New Roman" w:hAnsi="Times New Roman"/>
          <w:szCs w:val="24"/>
        </w:rPr>
        <w:t xml:space="preserve">iilor publice </w:t>
      </w:r>
      <w:r w:rsidRPr="00FF430B">
        <w:rPr>
          <w:rFonts w:ascii="Tahoma" w:hAnsi="Tahoma" w:cs="Tahoma"/>
          <w:szCs w:val="24"/>
        </w:rPr>
        <w:t>ș</w:t>
      </w:r>
      <w:r w:rsidRPr="00FF430B">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FF430B">
        <w:rPr>
          <w:rFonts w:ascii="Tahoma" w:hAnsi="Tahoma" w:cs="Tahoma"/>
          <w:szCs w:val="24"/>
        </w:rPr>
        <w:t>ț</w:t>
      </w:r>
      <w:r w:rsidRPr="00FF430B">
        <w:rPr>
          <w:rFonts w:ascii="Times New Roman" w:hAnsi="Times New Roman"/>
          <w:szCs w:val="24"/>
        </w:rPr>
        <w:t>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am luat cuno</w:t>
      </w:r>
      <w:r w:rsidRPr="00FF430B">
        <w:rPr>
          <w:rFonts w:ascii="Tahoma" w:hAnsi="Tahoma" w:cs="Tahoma"/>
          <w:szCs w:val="24"/>
        </w:rPr>
        <w:t>ș</w:t>
      </w:r>
      <w:r w:rsidRPr="00FF430B">
        <w:rPr>
          <w:rFonts w:ascii="Times New Roman" w:hAnsi="Times New Roman"/>
          <w:szCs w:val="24"/>
        </w:rPr>
        <w:t>tin</w:t>
      </w:r>
      <w:r w:rsidRPr="00FF430B">
        <w:rPr>
          <w:rFonts w:ascii="Tahoma" w:hAnsi="Tahoma" w:cs="Tahoma"/>
          <w:szCs w:val="24"/>
        </w:rPr>
        <w:t>ț</w:t>
      </w:r>
      <w:r w:rsidRPr="00FF430B">
        <w:rPr>
          <w:rFonts w:ascii="Times New Roman" w:hAnsi="Times New Roman"/>
          <w:szCs w:val="24"/>
        </w:rPr>
        <w:t>ă de condi</w:t>
      </w:r>
      <w:r w:rsidRPr="00FF430B">
        <w:rPr>
          <w:rFonts w:ascii="Tahoma" w:hAnsi="Tahoma" w:cs="Tahoma"/>
          <w:szCs w:val="24"/>
        </w:rPr>
        <w:t>ț</w:t>
      </w:r>
      <w:r w:rsidRPr="00FF430B">
        <w:rPr>
          <w:rFonts w:ascii="Times New Roman" w:hAnsi="Times New Roman"/>
          <w:szCs w:val="24"/>
        </w:rPr>
        <w:t xml:space="preserve">iile </w:t>
      </w:r>
      <w:r w:rsidRPr="00FF430B">
        <w:rPr>
          <w:rFonts w:ascii="Tahoma" w:hAnsi="Tahoma" w:cs="Tahoma"/>
          <w:szCs w:val="24"/>
        </w:rPr>
        <w:t>ș</w:t>
      </w:r>
      <w:r w:rsidRPr="00FF430B">
        <w:rPr>
          <w:rFonts w:ascii="Times New Roman" w:hAnsi="Times New Roman"/>
          <w:szCs w:val="24"/>
        </w:rPr>
        <w:t>i de cerin</w:t>
      </w:r>
      <w:r w:rsidRPr="00FF430B">
        <w:rPr>
          <w:rFonts w:ascii="Tahoma" w:hAnsi="Tahoma" w:cs="Tahoma"/>
          <w:szCs w:val="24"/>
        </w:rPr>
        <w:t>ț</w:t>
      </w:r>
      <w:r w:rsidRPr="00FF430B">
        <w:rPr>
          <w:rFonts w:ascii="Times New Roman" w:hAnsi="Times New Roman"/>
          <w:szCs w:val="24"/>
        </w:rPr>
        <w:t>ele expuse în documenta</w:t>
      </w:r>
      <w:r w:rsidRPr="00FF430B">
        <w:rPr>
          <w:rFonts w:ascii="Tahoma" w:hAnsi="Tahoma" w:cs="Tahoma"/>
          <w:szCs w:val="24"/>
        </w:rPr>
        <w:t>ț</w:t>
      </w:r>
      <w:r w:rsidRPr="00FF430B">
        <w:rPr>
          <w:rFonts w:ascii="Times New Roman" w:hAnsi="Times New Roman"/>
          <w:szCs w:val="24"/>
        </w:rPr>
        <w:t xml:space="preserve">ia de atribuire </w:t>
      </w:r>
      <w:r w:rsidRPr="00FF430B">
        <w:rPr>
          <w:rFonts w:ascii="Tahoma" w:hAnsi="Tahoma" w:cs="Tahoma"/>
          <w:szCs w:val="24"/>
        </w:rPr>
        <w:t>ș</w:t>
      </w:r>
      <w:r w:rsidRPr="00FF430B">
        <w:rPr>
          <w:rFonts w:ascii="Times New Roman" w:hAnsi="Times New Roman"/>
          <w:szCs w:val="24"/>
        </w:rPr>
        <w:t xml:space="preserve">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w:t>
      </w:r>
      <w:r w:rsidRPr="00FF430B">
        <w:rPr>
          <w:rFonts w:ascii="Tahoma" w:hAnsi="Tahoma" w:cs="Tahoma"/>
          <w:szCs w:val="24"/>
        </w:rPr>
        <w:t>ț</w:t>
      </w:r>
      <w:r w:rsidRPr="00FF430B">
        <w:rPr>
          <w:rFonts w:ascii="Times New Roman" w:hAnsi="Times New Roman"/>
          <w:szCs w:val="24"/>
        </w:rPr>
        <w:t>ii la documenta</w:t>
      </w:r>
      <w:r w:rsidRPr="00FF430B">
        <w:rPr>
          <w:rFonts w:ascii="Tahoma" w:hAnsi="Tahoma" w:cs="Tahoma"/>
          <w:szCs w:val="24"/>
        </w:rPr>
        <w:t>ț</w:t>
      </w:r>
      <w:r w:rsidRPr="00FF430B">
        <w:rPr>
          <w:rFonts w:ascii="Times New Roman" w:hAnsi="Times New Roman"/>
          <w:szCs w:val="24"/>
        </w:rPr>
        <w:t xml:space="preserve">ia de atribuire. </w:t>
      </w:r>
    </w:p>
    <w:p w:rsidR="005732EC" w:rsidRPr="00FF430B" w:rsidRDefault="005732EC" w:rsidP="00F5261B">
      <w:pPr>
        <w:pStyle w:val="a7"/>
        <w:tabs>
          <w:tab w:val="left" w:pos="567"/>
        </w:tabs>
        <w:spacing w:line="360" w:lineRule="auto"/>
        <w:rPr>
          <w:rFonts w:ascii="Times New Roman" w:hAnsi="Times New Roman"/>
          <w:szCs w:val="24"/>
        </w:rPr>
      </w:pPr>
    </w:p>
    <w:p w:rsidR="005732EC" w:rsidRPr="00FF430B" w:rsidRDefault="005732EC"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5732EC" w:rsidRPr="00FF430B" w:rsidRDefault="005732EC"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5732EC" w:rsidRPr="00FF430B" w:rsidRDefault="005732EC"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5732EC" w:rsidRPr="00FF430B" w:rsidRDefault="005732EC"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nr.8</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BB1EC7">
      <w:pPr>
        <w:pStyle w:val="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5732EC" w:rsidRPr="00FF430B" w:rsidRDefault="005732EC"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5732EC" w:rsidRPr="00FF430B" w:rsidRDefault="005732EC" w:rsidP="00211C74">
      <w:pPr>
        <w:pStyle w:val="a7"/>
        <w:tabs>
          <w:tab w:val="left" w:pos="567"/>
        </w:tabs>
        <w:spacing w:line="360" w:lineRule="auto"/>
        <w:jc w:val="both"/>
        <w:rPr>
          <w:rFonts w:ascii="Times New Roman" w:hAnsi="Times New Roman"/>
          <w:szCs w:val="24"/>
        </w:rPr>
      </w:pPr>
    </w:p>
    <w:p w:rsidR="005732EC" w:rsidRPr="00FF430B" w:rsidRDefault="005732EC" w:rsidP="00211C74">
      <w:pPr>
        <w:pStyle w:val="a7"/>
        <w:tabs>
          <w:tab w:val="left" w:pos="567"/>
        </w:tabs>
        <w:spacing w:line="360" w:lineRule="auto"/>
        <w:jc w:val="both"/>
        <w:rPr>
          <w:rFonts w:ascii="Times New Roman" w:hAnsi="Times New Roman"/>
          <w:szCs w:val="24"/>
        </w:rPr>
      </w:pPr>
    </w:p>
    <w:p w:rsidR="005732EC" w:rsidRPr="00FF430B" w:rsidRDefault="005732EC"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211C74">
      <w:pPr>
        <w:shd w:val="clear" w:color="auto" w:fill="FFFFFF"/>
        <w:spacing w:before="120"/>
        <w:rPr>
          <w:b/>
          <w:noProof w:val="0"/>
          <w:lang w:eastAsia="ru-RU"/>
        </w:rPr>
      </w:pPr>
      <w:r w:rsidRPr="00FF430B">
        <w:t xml:space="preserve">    Ne angajгm sг men</w:t>
      </w:r>
      <w:r w:rsidRPr="00FF430B">
        <w:rPr>
          <w:rFonts w:ascii="Tahoma" w:hAnsi="Tahoma" w:cs="Tahoma"/>
        </w:rPr>
        <w:t>ț</w:t>
      </w:r>
      <w:r w:rsidRPr="00FF430B">
        <w:t>inem oferta valabilг,</w:t>
      </w:r>
      <w:r w:rsidRPr="00FF430B">
        <w:rPr>
          <w:b/>
          <w:noProof w:val="0"/>
          <w:lang w:eastAsia="ru-RU"/>
        </w:rPr>
        <w:t>privind achizi</w:t>
      </w:r>
      <w:r w:rsidRPr="00FF430B">
        <w:rPr>
          <w:rFonts w:ascii="Tahoma" w:hAnsi="Tahoma" w:cs="Tahoma"/>
          <w:b/>
          <w:noProof w:val="0"/>
          <w:lang w:eastAsia="ru-RU"/>
        </w:rPr>
        <w:t>ț</w:t>
      </w:r>
      <w:r w:rsidRPr="00FF430B">
        <w:rPr>
          <w:b/>
          <w:noProof w:val="0"/>
          <w:lang w:eastAsia="ru-RU"/>
        </w:rPr>
        <w:t xml:space="preserve">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(se indică obiectul achizi</w:t>
      </w:r>
      <w:r w:rsidRPr="00FF430B">
        <w:rPr>
          <w:rFonts w:ascii="Tahoma" w:hAnsi="Tahoma" w:cs="Tahoma"/>
          <w:noProof w:val="0"/>
          <w:sz w:val="20"/>
          <w:lang w:eastAsia="ru-RU"/>
        </w:rPr>
        <w:t>ț</w:t>
      </w:r>
      <w:r w:rsidRPr="00FF430B">
        <w:rPr>
          <w:noProof w:val="0"/>
          <w:sz w:val="20"/>
          <w:lang w:eastAsia="ru-RU"/>
        </w:rPr>
        <w:t>iei)</w:t>
      </w:r>
      <w:r w:rsidRPr="00FF430B">
        <w:rPr>
          <w:b/>
          <w:noProof w:val="0"/>
          <w:lang w:eastAsia="ru-RU"/>
        </w:rPr>
        <w:br/>
        <w:t>prin procedura de achizi</w:t>
      </w:r>
      <w:r w:rsidRPr="00FF430B">
        <w:rPr>
          <w:rFonts w:ascii="Tahoma" w:hAnsi="Tahoma" w:cs="Tahoma"/>
          <w:b/>
          <w:noProof w:val="0"/>
          <w:lang w:eastAsia="ru-RU"/>
        </w:rPr>
        <w:t>ț</w:t>
      </w:r>
      <w:r w:rsidRPr="00FF430B">
        <w:rPr>
          <w:b/>
          <w:noProof w:val="0"/>
          <w:lang w:eastAsia="ru-RU"/>
        </w:rPr>
        <w:t>ie_____________________________________,</w:t>
      </w:r>
      <w:r w:rsidRPr="00FF430B">
        <w:rPr>
          <w:b/>
          <w:noProof w:val="0"/>
          <w:lang w:eastAsia="ru-RU"/>
        </w:rPr>
        <w:br/>
      </w:r>
      <w:r w:rsidRPr="00FF430B">
        <w:rPr>
          <w:noProof w:val="0"/>
          <w:sz w:val="20"/>
          <w:lang w:eastAsia="ru-RU"/>
        </w:rPr>
        <w:t>(tipul procedurii de achizi</w:t>
      </w:r>
      <w:r w:rsidRPr="00FF430B">
        <w:rPr>
          <w:rFonts w:ascii="Tahoma" w:hAnsi="Tahoma" w:cs="Tahoma"/>
          <w:noProof w:val="0"/>
          <w:sz w:val="20"/>
          <w:lang w:eastAsia="ru-RU"/>
        </w:rPr>
        <w:t>ț</w:t>
      </w:r>
      <w:r w:rsidRPr="00FF430B">
        <w:rPr>
          <w:noProof w:val="0"/>
          <w:sz w:val="20"/>
          <w:lang w:eastAsia="ru-RU"/>
        </w:rPr>
        <w:t>ie)</w:t>
      </w:r>
    </w:p>
    <w:p w:rsidR="005732EC" w:rsidRPr="00FF430B" w:rsidRDefault="005732EC" w:rsidP="00BB1EC7">
      <w:pPr>
        <w:autoSpaceDN w:val="0"/>
        <w:adjustRightInd w:val="0"/>
        <w:jc w:val="both"/>
      </w:pPr>
      <w:r w:rsidRPr="00FF430B">
        <w:t xml:space="preserve">pentru o duratг de _____________ zile, (durata оn litere </w:t>
      </w:r>
      <w:r w:rsidRPr="00FF430B">
        <w:rPr>
          <w:rFonts w:ascii="Tahoma" w:hAnsi="Tahoma" w:cs="Tahoma"/>
        </w:rPr>
        <w:t>ș</w:t>
      </w:r>
      <w:r w:rsidRPr="00FF430B">
        <w:t xml:space="preserve">i cifre), respectiv pвnг la data de ___________________ (ziua/luna/anul), </w:t>
      </w:r>
      <w:r w:rsidRPr="00FF430B">
        <w:rPr>
          <w:rFonts w:ascii="Tahoma" w:hAnsi="Tahoma" w:cs="Tahoma"/>
        </w:rPr>
        <w:t>ș</w:t>
      </w:r>
      <w:r w:rsidRPr="00FF430B">
        <w:t xml:space="preserve">i ea va rгmвne obligatorie pentru noi </w:t>
      </w:r>
      <w:r w:rsidRPr="00FF430B">
        <w:rPr>
          <w:rFonts w:ascii="Tahoma" w:hAnsi="Tahoma" w:cs="Tahoma"/>
        </w:rPr>
        <w:t>ș</w:t>
      </w:r>
      <w:r w:rsidRPr="00FF430B">
        <w:t>i poate fi acceptatг oricвnd оnainte de expirarea perioadei de valabilitate.</w:t>
      </w: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5732EC" w:rsidRPr="00FF430B" w:rsidRDefault="005732EC"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5732EC" w:rsidRPr="00FF430B" w:rsidRDefault="005732EC"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5732EC" w:rsidRPr="00FF430B" w:rsidRDefault="005732EC"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Pr="00FF430B" w:rsidRDefault="005732EC" w:rsidP="00950D18">
      <w:pPr>
        <w:pStyle w:val="a7"/>
        <w:tabs>
          <w:tab w:val="left" w:pos="567"/>
        </w:tabs>
        <w:spacing w:line="360" w:lineRule="auto"/>
        <w:rPr>
          <w:rFonts w:ascii="Times New Roman" w:hAnsi="Times New Roman"/>
          <w:szCs w:val="24"/>
        </w:rPr>
      </w:pPr>
    </w:p>
    <w:p w:rsidR="005732EC" w:rsidRDefault="005732EC" w:rsidP="00BE49DD">
      <w:pPr>
        <w:jc w:val="right"/>
        <w:rPr>
          <w:noProof w:val="0"/>
        </w:rPr>
      </w:pPr>
    </w:p>
    <w:p w:rsidR="005732EC" w:rsidRDefault="005732EC" w:rsidP="00BE49DD">
      <w:pPr>
        <w:jc w:val="right"/>
        <w:rPr>
          <w:noProof w:val="0"/>
        </w:rPr>
      </w:pPr>
    </w:p>
    <w:p w:rsidR="005732EC" w:rsidRPr="00FF430B" w:rsidRDefault="005732EC" w:rsidP="00BE49DD">
      <w:pPr>
        <w:jc w:val="right"/>
        <w:rPr>
          <w:noProof w:val="0"/>
          <w:sz w:val="22"/>
          <w:szCs w:val="22"/>
        </w:rPr>
      </w:pPr>
      <w:r w:rsidRPr="00FF430B">
        <w:rPr>
          <w:noProof w:val="0"/>
        </w:rPr>
        <w:lastRenderedPageBreak/>
        <w:t>Anexa nr.9</w:t>
      </w:r>
    </w:p>
    <w:p w:rsidR="005732EC" w:rsidRPr="00FF430B" w:rsidRDefault="005732EC" w:rsidP="00BE49DD">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E49DD">
      <w:pPr>
        <w:jc w:val="right"/>
        <w:rPr>
          <w:noProof w:val="0"/>
        </w:rPr>
      </w:pPr>
      <w:r w:rsidRPr="00FF430B">
        <w:rPr>
          <w:noProof w:val="0"/>
        </w:rPr>
        <w:t>din “____” ________ 20___</w:t>
      </w:r>
    </w:p>
    <w:p w:rsidR="005732EC" w:rsidRPr="00FF430B" w:rsidRDefault="005732EC" w:rsidP="00950D18">
      <w:pPr>
        <w:pStyle w:val="a7"/>
        <w:tabs>
          <w:tab w:val="left" w:pos="567"/>
        </w:tabs>
        <w:spacing w:line="360" w:lineRule="auto"/>
        <w:rPr>
          <w:rFonts w:ascii="Times New Roman" w:hAnsi="Times New Roman"/>
          <w:szCs w:val="24"/>
        </w:rPr>
      </w:pPr>
    </w:p>
    <w:bookmarkEnd w:id="48"/>
    <w:p w:rsidR="005732EC" w:rsidRPr="00FF430B" w:rsidRDefault="005732EC" w:rsidP="00950D18">
      <w:pPr>
        <w:pStyle w:val="a7"/>
        <w:tabs>
          <w:tab w:val="left" w:pos="567"/>
        </w:tabs>
        <w:rPr>
          <w:rFonts w:ascii="Times New Roman" w:hAnsi="Times New Roman"/>
          <w:b/>
          <w:szCs w:val="24"/>
        </w:rPr>
      </w:pPr>
    </w:p>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5732EC" w:rsidRPr="00FF430B" w:rsidRDefault="005732EC" w:rsidP="00950D18">
      <w:pPr>
        <w:pStyle w:val="a7"/>
        <w:tabs>
          <w:tab w:val="left" w:pos="567"/>
        </w:tabs>
        <w:rPr>
          <w:rFonts w:ascii="Times New Roman" w:hAnsi="Times New Roman"/>
          <w:b/>
          <w:szCs w:val="24"/>
        </w:rPr>
      </w:pPr>
    </w:p>
    <w:p w:rsidR="005732EC" w:rsidRPr="00FF430B" w:rsidRDefault="005732EC"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5732EC" w:rsidRPr="00FF430B" w:rsidRDefault="005732EC"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(denumirea autorităţii contractante şi adresa completă)</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(denumirea contractului de achiziţie publică)</w:t>
      </w:r>
    </w:p>
    <w:p w:rsidR="005732EC" w:rsidRPr="00FF430B" w:rsidRDefault="005732EC"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5732EC" w:rsidRPr="00FF430B" w:rsidRDefault="005732EC"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5732EC" w:rsidRPr="00FF430B" w:rsidRDefault="005732EC"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5732EC" w:rsidRPr="00FF430B" w:rsidRDefault="005732EC"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5732EC" w:rsidRPr="00FF430B" w:rsidRDefault="005732EC"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5732EC" w:rsidRPr="00FF430B" w:rsidRDefault="005732EC"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5732EC" w:rsidRPr="00FF430B" w:rsidRDefault="005732EC"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5732EC" w:rsidRPr="00FF430B" w:rsidRDefault="005732EC"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5732EC" w:rsidRPr="00FF430B" w:rsidRDefault="005732EC">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w:t>
      </w:r>
      <w:r w:rsidRPr="00FF430B">
        <w:rPr>
          <w:rFonts w:ascii="Tahoma" w:hAnsi="Tahoma" w:cs="Tahoma"/>
          <w:szCs w:val="24"/>
        </w:rPr>
        <w:t>ț</w:t>
      </w:r>
      <w:r w:rsidRPr="00FF430B">
        <w:rPr>
          <w:rFonts w:ascii="Times New Roman" w:hAnsi="Times New Roman"/>
          <w:szCs w:val="24"/>
        </w:rPr>
        <w:t>ul de participare (anexa nr.2), începînd cu data-limită pentru depunerea ofertei, în conformitate cu Anun</w:t>
      </w:r>
      <w:r w:rsidRPr="00FF430B">
        <w:rPr>
          <w:rFonts w:ascii="Tahoma" w:hAnsi="Tahoma" w:cs="Tahoma"/>
          <w:szCs w:val="24"/>
        </w:rPr>
        <w:t>ț</w:t>
      </w:r>
      <w:r w:rsidRPr="00FF430B">
        <w:rPr>
          <w:rFonts w:ascii="Times New Roman" w:hAnsi="Times New Roman"/>
          <w:szCs w:val="24"/>
        </w:rPr>
        <w:t xml:space="preserve">ul de participare (anexa nr.2) </w:t>
      </w:r>
      <w:r w:rsidRPr="00FF430B">
        <w:rPr>
          <w:rFonts w:ascii="Tahoma" w:hAnsi="Tahoma" w:cs="Tahoma"/>
          <w:szCs w:val="24"/>
        </w:rPr>
        <w:t>ș</w:t>
      </w:r>
      <w:r w:rsidRPr="00FF430B">
        <w:rPr>
          <w:rFonts w:ascii="Times New Roman" w:hAnsi="Times New Roman"/>
          <w:szCs w:val="24"/>
        </w:rPr>
        <w:t>i rămâne obligatorie şi poate fi acceptată în orice moment până la expirarea acestei perioade;</w:t>
      </w:r>
    </w:p>
    <w:p w:rsidR="005732EC" w:rsidRPr="00FF430B" w:rsidRDefault="005732EC"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(denumirea ofertantului)</w:t>
      </w:r>
    </w:p>
    <w:p w:rsidR="005732EC" w:rsidRPr="00FF430B" w:rsidRDefault="005732EC"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w:t>
      </w:r>
      <w:r w:rsidRPr="00FF430B">
        <w:rPr>
          <w:rFonts w:ascii="Tahoma" w:hAnsi="Tahoma" w:cs="Tahoma"/>
          <w:szCs w:val="24"/>
        </w:rPr>
        <w:t>ț</w:t>
      </w:r>
      <w:r w:rsidRPr="00FF430B">
        <w:rPr>
          <w:rFonts w:ascii="Times New Roman" w:hAnsi="Times New Roman"/>
          <w:szCs w:val="24"/>
        </w:rPr>
        <w:t>ie;</w:t>
      </w:r>
    </w:p>
    <w:p w:rsidR="005732EC" w:rsidRPr="00FF430B" w:rsidRDefault="005732EC"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5732EC" w:rsidRPr="00FF430B" w:rsidRDefault="005732EC"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(denumirea ofertantului) </w:t>
      </w:r>
    </w:p>
    <w:p w:rsidR="005732EC" w:rsidRPr="00FF430B" w:rsidRDefault="005732EC"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5732EC" w:rsidRPr="00FF430B" w:rsidRDefault="005732EC" w:rsidP="00950D18">
      <w:pPr>
        <w:pStyle w:val="a7"/>
        <w:tabs>
          <w:tab w:val="left" w:pos="567"/>
        </w:tabs>
        <w:ind w:hanging="502"/>
        <w:rPr>
          <w:rFonts w:ascii="Times New Roman" w:hAnsi="Times New Roman"/>
          <w:szCs w:val="24"/>
        </w:rPr>
      </w:pPr>
    </w:p>
    <w:p w:rsidR="005732EC" w:rsidRPr="00FF430B" w:rsidRDefault="005732EC"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w:t>
      </w:r>
      <w:r w:rsidRPr="00FF430B">
        <w:rPr>
          <w:rFonts w:ascii="Tahoma" w:hAnsi="Tahoma" w:cs="Tahoma"/>
          <w:szCs w:val="24"/>
        </w:rPr>
        <w:t>ț</w:t>
      </w:r>
      <w:r w:rsidRPr="00FF430B">
        <w:rPr>
          <w:rFonts w:ascii="Times New Roman" w:hAnsi="Times New Roman"/>
          <w:szCs w:val="24"/>
        </w:rPr>
        <w:t>ia de atribuire înainte de semnarea contractului de achiziţie publică de lucrări.</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 xml:space="preserve">Parafată de Banca___________________________________ înziua___luna____anul_______  </w:t>
      </w:r>
    </w:p>
    <w:p w:rsidR="005732EC" w:rsidRPr="00FF430B" w:rsidRDefault="005732EC" w:rsidP="000D26B9">
      <w:pPr>
        <w:pStyle w:val="a7"/>
        <w:tabs>
          <w:tab w:val="left" w:pos="567"/>
        </w:tabs>
        <w:rPr>
          <w:rFonts w:ascii="Times New Roman" w:hAnsi="Times New Roman"/>
          <w:szCs w:val="24"/>
        </w:rPr>
      </w:pPr>
      <w:r w:rsidRPr="00FF430B">
        <w:rPr>
          <w:rFonts w:ascii="Times New Roman" w:hAnsi="Times New Roman"/>
          <w:szCs w:val="24"/>
        </w:rPr>
        <w:t>(semnătura autorizată)</w:t>
      </w:r>
    </w:p>
    <w:p w:rsidR="005732EC" w:rsidRPr="00FF430B" w:rsidRDefault="005732EC" w:rsidP="00196AB4">
      <w:pPr>
        <w:spacing w:after="200" w:line="276" w:lineRule="auto"/>
        <w:jc w:val="center"/>
        <w:rPr>
          <w:lang w:eastAsia="zh-CN"/>
        </w:rPr>
      </w:pPr>
      <w:bookmarkStart w:id="49" w:name="_Toc449692097"/>
    </w:p>
    <w:p w:rsidR="005732EC" w:rsidRPr="00FF430B" w:rsidRDefault="005732EC" w:rsidP="00196AB4">
      <w:pPr>
        <w:spacing w:after="200" w:line="276" w:lineRule="auto"/>
        <w:jc w:val="center"/>
        <w:rPr>
          <w:lang w:eastAsia="zh-CN"/>
        </w:rPr>
      </w:pPr>
    </w:p>
    <w:p w:rsidR="005732EC" w:rsidRPr="00FF430B" w:rsidRDefault="005732EC" w:rsidP="00BA7FF4">
      <w:pPr>
        <w:jc w:val="right"/>
        <w:rPr>
          <w:noProof w:val="0"/>
          <w:sz w:val="22"/>
          <w:szCs w:val="22"/>
        </w:rPr>
      </w:pPr>
      <w:r w:rsidRPr="00FF430B">
        <w:rPr>
          <w:noProof w:val="0"/>
        </w:rPr>
        <w:lastRenderedPageBreak/>
        <w:t>Anexa nr.10</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196AB4">
      <w:pPr>
        <w:spacing w:after="200" w:line="276" w:lineRule="auto"/>
        <w:jc w:val="center"/>
        <w:rPr>
          <w:lang w:eastAsia="zh-CN"/>
        </w:rPr>
      </w:pPr>
    </w:p>
    <w:p w:rsidR="005732EC" w:rsidRPr="00FF430B" w:rsidRDefault="005732EC" w:rsidP="00950D18">
      <w:pPr>
        <w:rPr>
          <w:lang w:eastAsia="zh-CN"/>
        </w:rPr>
      </w:pPr>
    </w:p>
    <w:bookmarkEnd w:id="49"/>
    <w:p w:rsidR="005732EC" w:rsidRPr="00FF430B" w:rsidRDefault="005732EC" w:rsidP="00950D18">
      <w:pPr>
        <w:jc w:val="center"/>
        <w:rPr>
          <w:b/>
        </w:rPr>
      </w:pPr>
    </w:p>
    <w:p w:rsidR="005732EC" w:rsidRPr="00FF430B" w:rsidRDefault="005732EC"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5732EC" w:rsidRPr="00FF430B" w:rsidRDefault="005732EC"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5732EC" w:rsidRPr="00FF430B" w:rsidRDefault="005732EC"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5732EC" w:rsidRPr="00EC30C2" w:rsidTr="00233538">
        <w:trPr>
          <w:cantSplit/>
          <w:trHeight w:val="300"/>
        </w:trPr>
        <w:tc>
          <w:tcPr>
            <w:tcW w:w="709" w:type="dxa"/>
            <w:vMerge w:val="restart"/>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Nr.</w:t>
            </w:r>
          </w:p>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5732EC" w:rsidRPr="00EC30C2" w:rsidTr="00233538">
        <w:trPr>
          <w:cantSplit/>
          <w:trHeight w:val="240"/>
        </w:trPr>
        <w:tc>
          <w:tcPr>
            <w:tcW w:w="709" w:type="dxa"/>
            <w:vMerge/>
          </w:tcPr>
          <w:p w:rsidR="005732EC" w:rsidRPr="00FF430B" w:rsidRDefault="005732EC" w:rsidP="00950D18">
            <w:pPr>
              <w:pStyle w:val="a7"/>
              <w:tabs>
                <w:tab w:val="left" w:pos="567"/>
              </w:tabs>
              <w:rPr>
                <w:rFonts w:ascii="Times New Roman" w:hAnsi="Times New Roman"/>
                <w:b/>
                <w:szCs w:val="24"/>
              </w:rPr>
            </w:pPr>
          </w:p>
        </w:tc>
        <w:tc>
          <w:tcPr>
            <w:tcW w:w="2825" w:type="dxa"/>
            <w:vMerge/>
          </w:tcPr>
          <w:p w:rsidR="005732EC" w:rsidRPr="00FF430B" w:rsidRDefault="005732EC" w:rsidP="00950D18">
            <w:pPr>
              <w:pStyle w:val="a7"/>
              <w:tabs>
                <w:tab w:val="left" w:pos="567"/>
              </w:tabs>
              <w:rPr>
                <w:rFonts w:ascii="Times New Roman" w:hAnsi="Times New Roman"/>
                <w:b/>
                <w:szCs w:val="24"/>
              </w:rPr>
            </w:pPr>
          </w:p>
        </w:tc>
        <w:tc>
          <w:tcPr>
            <w:tcW w:w="5490" w:type="dxa"/>
            <w:gridSpan w:val="7"/>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5732EC" w:rsidRPr="00EC30C2" w:rsidTr="00233538">
        <w:trPr>
          <w:cantSplit/>
          <w:trHeight w:val="120"/>
        </w:trPr>
        <w:tc>
          <w:tcPr>
            <w:tcW w:w="709" w:type="dxa"/>
            <w:vMerge/>
          </w:tcPr>
          <w:p w:rsidR="005732EC" w:rsidRPr="00FF430B" w:rsidRDefault="005732EC" w:rsidP="00950D18">
            <w:pPr>
              <w:pStyle w:val="a7"/>
              <w:tabs>
                <w:tab w:val="left" w:pos="567"/>
              </w:tabs>
              <w:rPr>
                <w:rFonts w:ascii="Times New Roman" w:hAnsi="Times New Roman"/>
                <w:b/>
                <w:szCs w:val="24"/>
              </w:rPr>
            </w:pPr>
          </w:p>
        </w:tc>
        <w:tc>
          <w:tcPr>
            <w:tcW w:w="2825" w:type="dxa"/>
            <w:vMerge/>
          </w:tcPr>
          <w:p w:rsidR="005732EC" w:rsidRPr="00FF430B" w:rsidRDefault="005732EC" w:rsidP="00950D18">
            <w:pPr>
              <w:pStyle w:val="a7"/>
              <w:tabs>
                <w:tab w:val="left" w:pos="567"/>
              </w:tabs>
              <w:rPr>
                <w:rFonts w:ascii="Times New Roman" w:hAnsi="Times New Roman"/>
                <w:b/>
                <w:szCs w:val="24"/>
              </w:rPr>
            </w:pPr>
          </w:p>
        </w:tc>
        <w:tc>
          <w:tcPr>
            <w:tcW w:w="1035" w:type="dxa"/>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5732EC" w:rsidRPr="00FF430B" w:rsidRDefault="005732EC"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5732EC" w:rsidRPr="00EC30C2" w:rsidTr="00233538">
        <w:trPr>
          <w:cantSplit/>
          <w:trHeight w:val="180"/>
        </w:trPr>
        <w:tc>
          <w:tcPr>
            <w:tcW w:w="709"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5732EC" w:rsidRPr="00FF430B" w:rsidRDefault="005732EC" w:rsidP="00950D18">
            <w:pPr>
              <w:pStyle w:val="a7"/>
              <w:tabs>
                <w:tab w:val="left" w:pos="567"/>
              </w:tabs>
              <w:rPr>
                <w:rFonts w:ascii="Times New Roman" w:hAnsi="Times New Roman"/>
                <w:szCs w:val="24"/>
              </w:rPr>
            </w:pPr>
          </w:p>
        </w:tc>
        <w:tc>
          <w:tcPr>
            <w:tcW w:w="1215" w:type="dxa"/>
          </w:tcPr>
          <w:p w:rsidR="005732EC" w:rsidRPr="00FF430B" w:rsidRDefault="005732EC" w:rsidP="00950D18">
            <w:pPr>
              <w:pStyle w:val="a7"/>
              <w:tabs>
                <w:tab w:val="left" w:pos="567"/>
              </w:tabs>
              <w:rPr>
                <w:rFonts w:ascii="Times New Roman" w:hAnsi="Times New Roman"/>
                <w:szCs w:val="24"/>
              </w:rPr>
            </w:pPr>
          </w:p>
        </w:tc>
        <w:tc>
          <w:tcPr>
            <w:tcW w:w="1005" w:type="dxa"/>
            <w:gridSpan w:val="2"/>
          </w:tcPr>
          <w:p w:rsidR="005732EC" w:rsidRPr="00FF430B" w:rsidRDefault="005732EC" w:rsidP="00950D18">
            <w:pPr>
              <w:pStyle w:val="a7"/>
              <w:tabs>
                <w:tab w:val="left" w:pos="567"/>
              </w:tabs>
              <w:rPr>
                <w:rFonts w:ascii="Times New Roman" w:hAnsi="Times New Roman"/>
                <w:szCs w:val="24"/>
              </w:rPr>
            </w:pPr>
          </w:p>
        </w:tc>
        <w:tc>
          <w:tcPr>
            <w:tcW w:w="990" w:type="dxa"/>
            <w:gridSpan w:val="2"/>
          </w:tcPr>
          <w:p w:rsidR="005732EC" w:rsidRPr="00FF430B" w:rsidRDefault="005732EC" w:rsidP="00950D18">
            <w:pPr>
              <w:pStyle w:val="a7"/>
              <w:tabs>
                <w:tab w:val="left" w:pos="567"/>
              </w:tabs>
              <w:rPr>
                <w:rFonts w:ascii="Times New Roman" w:hAnsi="Times New Roman"/>
                <w:szCs w:val="24"/>
              </w:rPr>
            </w:pPr>
          </w:p>
        </w:tc>
        <w:tc>
          <w:tcPr>
            <w:tcW w:w="1245" w:type="dxa"/>
          </w:tcPr>
          <w:p w:rsidR="005732EC" w:rsidRPr="00FF430B" w:rsidRDefault="005732EC" w:rsidP="00950D18">
            <w:pPr>
              <w:pStyle w:val="a7"/>
              <w:tabs>
                <w:tab w:val="left" w:pos="567"/>
              </w:tabs>
              <w:rPr>
                <w:rFonts w:ascii="Times New Roman" w:hAnsi="Times New Roman"/>
                <w:szCs w:val="24"/>
              </w:rPr>
            </w:pPr>
          </w:p>
        </w:tc>
      </w:tr>
      <w:tr w:rsidR="005732EC" w:rsidRPr="00EC30C2" w:rsidTr="00233538">
        <w:trPr>
          <w:cantSplit/>
          <w:trHeight w:val="1372"/>
        </w:trPr>
        <w:tc>
          <w:tcPr>
            <w:tcW w:w="709"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p>
        </w:tc>
        <w:tc>
          <w:tcPr>
            <w:tcW w:w="2825"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Obiect 01</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950D18">
            <w:pPr>
              <w:pStyle w:val="a7"/>
              <w:tabs>
                <w:tab w:val="left" w:pos="567"/>
              </w:tabs>
              <w:rPr>
                <w:rFonts w:ascii="Times New Roman" w:hAnsi="Times New Roman"/>
                <w:szCs w:val="24"/>
              </w:rPr>
            </w:pPr>
          </w:p>
        </w:tc>
        <w:tc>
          <w:tcPr>
            <w:tcW w:w="1035" w:type="dxa"/>
          </w:tcPr>
          <w:p w:rsidR="005732EC" w:rsidRPr="00FF430B" w:rsidRDefault="005732EC" w:rsidP="00950D18">
            <w:pPr>
              <w:pStyle w:val="a7"/>
              <w:tabs>
                <w:tab w:val="left" w:pos="567"/>
              </w:tabs>
              <w:rPr>
                <w:rFonts w:ascii="Times New Roman" w:hAnsi="Times New Roman"/>
                <w:szCs w:val="24"/>
              </w:rPr>
            </w:pPr>
          </w:p>
        </w:tc>
        <w:tc>
          <w:tcPr>
            <w:tcW w:w="1215" w:type="dxa"/>
          </w:tcPr>
          <w:p w:rsidR="005732EC" w:rsidRPr="00FF430B" w:rsidRDefault="005732EC" w:rsidP="00950D18">
            <w:pPr>
              <w:pStyle w:val="a7"/>
              <w:tabs>
                <w:tab w:val="left" w:pos="567"/>
              </w:tabs>
              <w:rPr>
                <w:rFonts w:ascii="Times New Roman" w:hAnsi="Times New Roman"/>
                <w:szCs w:val="24"/>
              </w:rPr>
            </w:pPr>
          </w:p>
        </w:tc>
        <w:tc>
          <w:tcPr>
            <w:tcW w:w="1005" w:type="dxa"/>
            <w:gridSpan w:val="2"/>
          </w:tcPr>
          <w:p w:rsidR="005732EC" w:rsidRPr="00FF430B" w:rsidRDefault="005732EC" w:rsidP="00950D18">
            <w:pPr>
              <w:pStyle w:val="a7"/>
              <w:tabs>
                <w:tab w:val="left" w:pos="567"/>
              </w:tabs>
              <w:rPr>
                <w:rFonts w:ascii="Times New Roman" w:hAnsi="Times New Roman"/>
                <w:szCs w:val="24"/>
              </w:rPr>
            </w:pPr>
          </w:p>
        </w:tc>
        <w:tc>
          <w:tcPr>
            <w:tcW w:w="990" w:type="dxa"/>
            <w:gridSpan w:val="2"/>
          </w:tcPr>
          <w:p w:rsidR="005732EC" w:rsidRPr="00FF430B" w:rsidRDefault="005732EC" w:rsidP="00950D18">
            <w:pPr>
              <w:pStyle w:val="a7"/>
              <w:tabs>
                <w:tab w:val="left" w:pos="567"/>
              </w:tabs>
              <w:rPr>
                <w:rFonts w:ascii="Times New Roman" w:hAnsi="Times New Roman"/>
                <w:szCs w:val="24"/>
              </w:rPr>
            </w:pPr>
          </w:p>
        </w:tc>
        <w:tc>
          <w:tcPr>
            <w:tcW w:w="1245" w:type="dxa"/>
          </w:tcPr>
          <w:p w:rsidR="005732EC" w:rsidRPr="00FF430B" w:rsidRDefault="005732EC" w:rsidP="00950D18">
            <w:pPr>
              <w:pStyle w:val="a7"/>
              <w:tabs>
                <w:tab w:val="left" w:pos="567"/>
              </w:tabs>
              <w:rPr>
                <w:rFonts w:ascii="Times New Roman" w:hAnsi="Times New Roman"/>
                <w:szCs w:val="24"/>
              </w:rPr>
            </w:pPr>
          </w:p>
        </w:tc>
      </w:tr>
      <w:tr w:rsidR="005732EC" w:rsidRPr="00EC30C2" w:rsidTr="00233538">
        <w:trPr>
          <w:cantSplit/>
          <w:trHeight w:val="1412"/>
        </w:trPr>
        <w:tc>
          <w:tcPr>
            <w:tcW w:w="709"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3.</w:t>
            </w: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p>
          <w:p w:rsidR="005732EC" w:rsidRPr="00FF430B" w:rsidRDefault="005732EC" w:rsidP="00950D18">
            <w:pPr>
              <w:pStyle w:val="a7"/>
              <w:tabs>
                <w:tab w:val="left" w:pos="567"/>
              </w:tabs>
              <w:rPr>
                <w:rFonts w:ascii="Times New Roman" w:hAnsi="Times New Roman"/>
                <w:szCs w:val="24"/>
              </w:rPr>
            </w:pPr>
          </w:p>
        </w:tc>
        <w:tc>
          <w:tcPr>
            <w:tcW w:w="2825"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Obiect 02</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950D18">
            <w:pPr>
              <w:pStyle w:val="a7"/>
              <w:tabs>
                <w:tab w:val="left" w:pos="567"/>
              </w:tabs>
              <w:rPr>
                <w:rFonts w:ascii="Times New Roman" w:hAnsi="Times New Roman"/>
                <w:szCs w:val="24"/>
              </w:rPr>
            </w:pPr>
          </w:p>
        </w:tc>
        <w:tc>
          <w:tcPr>
            <w:tcW w:w="1035" w:type="dxa"/>
          </w:tcPr>
          <w:p w:rsidR="005732EC" w:rsidRPr="00FF430B" w:rsidRDefault="005732EC" w:rsidP="00950D18">
            <w:pPr>
              <w:pStyle w:val="a7"/>
              <w:tabs>
                <w:tab w:val="left" w:pos="567"/>
              </w:tabs>
              <w:rPr>
                <w:rFonts w:ascii="Times New Roman" w:hAnsi="Times New Roman"/>
                <w:szCs w:val="24"/>
              </w:rPr>
            </w:pPr>
          </w:p>
        </w:tc>
        <w:tc>
          <w:tcPr>
            <w:tcW w:w="1215" w:type="dxa"/>
          </w:tcPr>
          <w:p w:rsidR="005732EC" w:rsidRPr="00FF430B" w:rsidRDefault="005732EC" w:rsidP="00950D18">
            <w:pPr>
              <w:pStyle w:val="a7"/>
              <w:tabs>
                <w:tab w:val="left" w:pos="567"/>
              </w:tabs>
              <w:rPr>
                <w:rFonts w:ascii="Times New Roman" w:hAnsi="Times New Roman"/>
                <w:szCs w:val="24"/>
              </w:rPr>
            </w:pPr>
          </w:p>
        </w:tc>
        <w:tc>
          <w:tcPr>
            <w:tcW w:w="1005" w:type="dxa"/>
            <w:gridSpan w:val="2"/>
          </w:tcPr>
          <w:p w:rsidR="005732EC" w:rsidRPr="00FF430B" w:rsidRDefault="005732EC" w:rsidP="00950D18">
            <w:pPr>
              <w:pStyle w:val="a7"/>
              <w:tabs>
                <w:tab w:val="left" w:pos="567"/>
              </w:tabs>
              <w:rPr>
                <w:rFonts w:ascii="Times New Roman" w:hAnsi="Times New Roman"/>
                <w:szCs w:val="24"/>
              </w:rPr>
            </w:pPr>
          </w:p>
        </w:tc>
        <w:tc>
          <w:tcPr>
            <w:tcW w:w="990" w:type="dxa"/>
            <w:gridSpan w:val="2"/>
          </w:tcPr>
          <w:p w:rsidR="005732EC" w:rsidRPr="00FF430B" w:rsidRDefault="005732EC" w:rsidP="00950D18">
            <w:pPr>
              <w:pStyle w:val="a7"/>
              <w:tabs>
                <w:tab w:val="left" w:pos="567"/>
              </w:tabs>
              <w:rPr>
                <w:rFonts w:ascii="Times New Roman" w:hAnsi="Times New Roman"/>
                <w:szCs w:val="24"/>
              </w:rPr>
            </w:pPr>
          </w:p>
        </w:tc>
        <w:tc>
          <w:tcPr>
            <w:tcW w:w="1245" w:type="dxa"/>
          </w:tcPr>
          <w:p w:rsidR="005732EC" w:rsidRPr="00FF430B" w:rsidRDefault="005732EC" w:rsidP="00950D18">
            <w:pPr>
              <w:pStyle w:val="a7"/>
              <w:tabs>
                <w:tab w:val="left" w:pos="567"/>
              </w:tabs>
              <w:rPr>
                <w:rFonts w:ascii="Times New Roman" w:hAnsi="Times New Roman"/>
                <w:szCs w:val="24"/>
              </w:rPr>
            </w:pPr>
          </w:p>
        </w:tc>
      </w:tr>
      <w:tr w:rsidR="005732EC" w:rsidRPr="00EC30C2" w:rsidTr="00233538">
        <w:trPr>
          <w:cantSplit/>
          <w:trHeight w:val="1593"/>
        </w:trPr>
        <w:tc>
          <w:tcPr>
            <w:tcW w:w="709"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Obiect n …</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950D18">
            <w:pPr>
              <w:pStyle w:val="a7"/>
              <w:tabs>
                <w:tab w:val="left" w:pos="567"/>
              </w:tabs>
              <w:rPr>
                <w:rFonts w:ascii="Times New Roman" w:hAnsi="Times New Roman"/>
                <w:szCs w:val="24"/>
              </w:rPr>
            </w:pPr>
          </w:p>
        </w:tc>
        <w:tc>
          <w:tcPr>
            <w:tcW w:w="1035" w:type="dxa"/>
          </w:tcPr>
          <w:p w:rsidR="005732EC" w:rsidRPr="00FF430B" w:rsidRDefault="005732EC" w:rsidP="00950D18">
            <w:pPr>
              <w:pStyle w:val="a7"/>
              <w:tabs>
                <w:tab w:val="left" w:pos="567"/>
              </w:tabs>
              <w:rPr>
                <w:rFonts w:ascii="Times New Roman" w:hAnsi="Times New Roman"/>
                <w:szCs w:val="24"/>
              </w:rPr>
            </w:pPr>
          </w:p>
        </w:tc>
        <w:tc>
          <w:tcPr>
            <w:tcW w:w="1215" w:type="dxa"/>
          </w:tcPr>
          <w:p w:rsidR="005732EC" w:rsidRPr="00FF430B" w:rsidRDefault="005732EC" w:rsidP="00950D18">
            <w:pPr>
              <w:pStyle w:val="a7"/>
              <w:tabs>
                <w:tab w:val="left" w:pos="567"/>
              </w:tabs>
              <w:rPr>
                <w:rFonts w:ascii="Times New Roman" w:hAnsi="Times New Roman"/>
                <w:szCs w:val="24"/>
              </w:rPr>
            </w:pPr>
          </w:p>
        </w:tc>
        <w:tc>
          <w:tcPr>
            <w:tcW w:w="1005" w:type="dxa"/>
            <w:gridSpan w:val="2"/>
          </w:tcPr>
          <w:p w:rsidR="005732EC" w:rsidRPr="00FF430B" w:rsidRDefault="005732EC" w:rsidP="00950D18">
            <w:pPr>
              <w:pStyle w:val="a7"/>
              <w:tabs>
                <w:tab w:val="left" w:pos="567"/>
              </w:tabs>
              <w:rPr>
                <w:rFonts w:ascii="Times New Roman" w:hAnsi="Times New Roman"/>
                <w:szCs w:val="24"/>
              </w:rPr>
            </w:pPr>
          </w:p>
        </w:tc>
        <w:tc>
          <w:tcPr>
            <w:tcW w:w="990" w:type="dxa"/>
            <w:gridSpan w:val="2"/>
          </w:tcPr>
          <w:p w:rsidR="005732EC" w:rsidRPr="00FF430B" w:rsidRDefault="005732EC" w:rsidP="00950D18">
            <w:pPr>
              <w:pStyle w:val="a7"/>
              <w:tabs>
                <w:tab w:val="left" w:pos="567"/>
              </w:tabs>
              <w:rPr>
                <w:rFonts w:ascii="Times New Roman" w:hAnsi="Times New Roman"/>
                <w:szCs w:val="24"/>
              </w:rPr>
            </w:pPr>
          </w:p>
        </w:tc>
        <w:tc>
          <w:tcPr>
            <w:tcW w:w="1245" w:type="dxa"/>
          </w:tcPr>
          <w:p w:rsidR="005732EC" w:rsidRPr="00FF430B" w:rsidRDefault="005732EC" w:rsidP="00950D18">
            <w:pPr>
              <w:pStyle w:val="a7"/>
              <w:tabs>
                <w:tab w:val="left" w:pos="567"/>
              </w:tabs>
              <w:rPr>
                <w:rFonts w:ascii="Times New Roman" w:hAnsi="Times New Roman"/>
                <w:szCs w:val="24"/>
              </w:rPr>
            </w:pPr>
          </w:p>
        </w:tc>
      </w:tr>
    </w:tbl>
    <w:p w:rsidR="005732EC" w:rsidRPr="00FF430B" w:rsidRDefault="005732EC" w:rsidP="00950D18">
      <w:pPr>
        <w:jc w:val="both"/>
      </w:pPr>
    </w:p>
    <w:p w:rsidR="005732EC" w:rsidRPr="00FF430B" w:rsidRDefault="005732EC" w:rsidP="00950D18">
      <w:pPr>
        <w:jc w:val="both"/>
      </w:pPr>
    </w:p>
    <w:p w:rsidR="005732EC" w:rsidRPr="00FF430B" w:rsidRDefault="005732EC" w:rsidP="00950D18">
      <w:pPr>
        <w:jc w:val="both"/>
        <w:rPr>
          <w:rFonts w:eastAsia="PMingLiU"/>
          <w:lang w:eastAsia="zh-CN"/>
        </w:rPr>
      </w:pPr>
      <w:r w:rsidRPr="00FF430B">
        <w:rPr>
          <w:rFonts w:eastAsia="PMingLiU"/>
          <w:lang w:eastAsia="zh-CN"/>
        </w:rPr>
        <w:t>Semnat: _________________________________________</w:t>
      </w:r>
    </w:p>
    <w:p w:rsidR="005732EC" w:rsidRPr="00FF430B" w:rsidRDefault="005732EC" w:rsidP="00950D18">
      <w:pPr>
        <w:jc w:val="both"/>
        <w:rPr>
          <w:rFonts w:eastAsia="PMingLiU"/>
          <w:lang w:eastAsia="zh-CN"/>
        </w:rPr>
      </w:pPr>
      <w:r w:rsidRPr="00FF430B">
        <w:rPr>
          <w:rFonts w:eastAsia="PMingLiU"/>
          <w:lang w:eastAsia="zh-CN"/>
        </w:rPr>
        <w:t>Nume: __________________________________________</w:t>
      </w:r>
    </w:p>
    <w:p w:rsidR="005732EC" w:rsidRPr="00FF430B" w:rsidRDefault="005732EC" w:rsidP="00950D18">
      <w:pPr>
        <w:jc w:val="both"/>
        <w:rPr>
          <w:rFonts w:eastAsia="PMingLiU"/>
          <w:lang w:eastAsia="zh-CN"/>
        </w:rPr>
      </w:pPr>
      <w:r w:rsidRPr="00FF430B">
        <w:rPr>
          <w:rFonts w:eastAsia="PMingLiU"/>
          <w:lang w:eastAsia="zh-CN"/>
        </w:rPr>
        <w:t>Funcţia în cadrul întreprinderii: ____________________________</w:t>
      </w:r>
    </w:p>
    <w:p w:rsidR="005732EC" w:rsidRPr="00FF430B" w:rsidRDefault="005732EC" w:rsidP="00F43D02">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nr.11</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p>
    <w:p w:rsidR="005732EC" w:rsidRPr="00FF430B" w:rsidRDefault="005732EC" w:rsidP="00F43D02">
      <w:pPr>
        <w:jc w:val="center"/>
        <w:rPr>
          <w:rFonts w:eastAsia="PMingLiU"/>
          <w:lang w:eastAsia="zh-CN"/>
        </w:rPr>
      </w:pPr>
    </w:p>
    <w:p w:rsidR="005732EC" w:rsidRPr="00FF430B" w:rsidRDefault="005732EC"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w:t>
      </w:r>
      <w:r w:rsidRPr="00FF430B">
        <w:rPr>
          <w:rFonts w:ascii="Tahoma" w:hAnsi="Tahoma" w:cs="Tahoma"/>
          <w:b/>
          <w:szCs w:val="24"/>
        </w:rPr>
        <w:t>Ț</w:t>
      </w:r>
      <w:r w:rsidRPr="00FF430B">
        <w:rPr>
          <w:rFonts w:ascii="Times New Roman" w:hAnsi="Times New Roman"/>
          <w:b/>
          <w:szCs w:val="24"/>
        </w:rPr>
        <w:t>IEI DE PROIECT</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5732EC" w:rsidRPr="00FF430B" w:rsidRDefault="005732EC"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5732EC" w:rsidRPr="00FF430B" w:rsidRDefault="005732EC"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5732EC" w:rsidRPr="00EC30C2" w:rsidTr="00233538">
        <w:trPr>
          <w:cantSplit/>
          <w:trHeight w:val="300"/>
        </w:trPr>
        <w:tc>
          <w:tcPr>
            <w:tcW w:w="709" w:type="dxa"/>
            <w:vMerge w:val="restart"/>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Nr.</w:t>
            </w:r>
          </w:p>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5732EC" w:rsidRPr="00EC30C2" w:rsidTr="00233538">
        <w:trPr>
          <w:cantSplit/>
          <w:trHeight w:val="240"/>
        </w:trPr>
        <w:tc>
          <w:tcPr>
            <w:tcW w:w="709" w:type="dxa"/>
            <w:vMerge/>
          </w:tcPr>
          <w:p w:rsidR="005732EC" w:rsidRPr="00FF430B" w:rsidRDefault="005732EC" w:rsidP="00F43D02">
            <w:pPr>
              <w:pStyle w:val="a7"/>
              <w:tabs>
                <w:tab w:val="left" w:pos="567"/>
              </w:tabs>
              <w:rPr>
                <w:rFonts w:ascii="Times New Roman" w:hAnsi="Times New Roman"/>
                <w:b/>
                <w:szCs w:val="24"/>
              </w:rPr>
            </w:pPr>
          </w:p>
        </w:tc>
        <w:tc>
          <w:tcPr>
            <w:tcW w:w="2825" w:type="dxa"/>
            <w:vMerge/>
          </w:tcPr>
          <w:p w:rsidR="005732EC" w:rsidRPr="00FF430B" w:rsidRDefault="005732EC" w:rsidP="00F43D02">
            <w:pPr>
              <w:pStyle w:val="a7"/>
              <w:tabs>
                <w:tab w:val="left" w:pos="567"/>
              </w:tabs>
              <w:rPr>
                <w:rFonts w:ascii="Times New Roman" w:hAnsi="Times New Roman"/>
                <w:b/>
                <w:szCs w:val="24"/>
              </w:rPr>
            </w:pPr>
          </w:p>
        </w:tc>
        <w:tc>
          <w:tcPr>
            <w:tcW w:w="5490" w:type="dxa"/>
            <w:gridSpan w:val="7"/>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5732EC" w:rsidRPr="00EC30C2" w:rsidTr="00233538">
        <w:trPr>
          <w:cantSplit/>
          <w:trHeight w:val="120"/>
        </w:trPr>
        <w:tc>
          <w:tcPr>
            <w:tcW w:w="709" w:type="dxa"/>
            <w:vMerge/>
          </w:tcPr>
          <w:p w:rsidR="005732EC" w:rsidRPr="00FF430B" w:rsidRDefault="005732EC" w:rsidP="00F43D02">
            <w:pPr>
              <w:pStyle w:val="a7"/>
              <w:tabs>
                <w:tab w:val="left" w:pos="567"/>
              </w:tabs>
              <w:rPr>
                <w:rFonts w:ascii="Times New Roman" w:hAnsi="Times New Roman"/>
                <w:b/>
                <w:szCs w:val="24"/>
              </w:rPr>
            </w:pPr>
          </w:p>
        </w:tc>
        <w:tc>
          <w:tcPr>
            <w:tcW w:w="2825" w:type="dxa"/>
            <w:vMerge/>
          </w:tcPr>
          <w:p w:rsidR="005732EC" w:rsidRPr="00FF430B" w:rsidRDefault="005732EC" w:rsidP="00F43D02">
            <w:pPr>
              <w:pStyle w:val="a7"/>
              <w:tabs>
                <w:tab w:val="left" w:pos="567"/>
              </w:tabs>
              <w:rPr>
                <w:rFonts w:ascii="Times New Roman" w:hAnsi="Times New Roman"/>
                <w:b/>
                <w:szCs w:val="24"/>
              </w:rPr>
            </w:pPr>
          </w:p>
        </w:tc>
        <w:tc>
          <w:tcPr>
            <w:tcW w:w="1035" w:type="dxa"/>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5732EC" w:rsidRPr="00FF430B" w:rsidRDefault="005732EC"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5732EC" w:rsidRPr="00EC30C2" w:rsidTr="00233538">
        <w:trPr>
          <w:cantSplit/>
          <w:trHeight w:val="180"/>
        </w:trPr>
        <w:tc>
          <w:tcPr>
            <w:tcW w:w="709"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Faza 1</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w:t>
            </w:r>
            <w:r w:rsidRPr="00FF430B">
              <w:rPr>
                <w:rFonts w:ascii="Tahoma" w:hAnsi="Tahoma" w:cs="Tahoma"/>
                <w:szCs w:val="24"/>
              </w:rPr>
              <w:t>ț</w:t>
            </w:r>
            <w:r w:rsidRPr="00FF430B">
              <w:rPr>
                <w:rFonts w:ascii="Times New Roman" w:hAnsi="Times New Roman"/>
                <w:szCs w:val="24"/>
              </w:rPr>
              <w:t>ii inginere</w:t>
            </w:r>
            <w:r w:rsidRPr="00FF430B">
              <w:rPr>
                <w:rFonts w:ascii="Tahoma" w:hAnsi="Tahoma" w:cs="Tahoma"/>
                <w:szCs w:val="24"/>
              </w:rPr>
              <w:t>ș</w:t>
            </w:r>
            <w:r w:rsidRPr="00FF430B">
              <w:rPr>
                <w:rFonts w:ascii="Times New Roman" w:hAnsi="Times New Roman"/>
                <w:szCs w:val="24"/>
              </w:rPr>
              <w:t>ti etc.</w:t>
            </w:r>
          </w:p>
        </w:tc>
        <w:tc>
          <w:tcPr>
            <w:tcW w:w="1035" w:type="dxa"/>
          </w:tcPr>
          <w:p w:rsidR="005732EC" w:rsidRPr="00FF430B" w:rsidRDefault="005732EC" w:rsidP="00F43D02">
            <w:pPr>
              <w:pStyle w:val="a7"/>
              <w:tabs>
                <w:tab w:val="left" w:pos="567"/>
              </w:tabs>
              <w:rPr>
                <w:rFonts w:ascii="Times New Roman" w:hAnsi="Times New Roman"/>
                <w:szCs w:val="24"/>
              </w:rPr>
            </w:pPr>
          </w:p>
        </w:tc>
        <w:tc>
          <w:tcPr>
            <w:tcW w:w="1215" w:type="dxa"/>
          </w:tcPr>
          <w:p w:rsidR="005732EC" w:rsidRPr="00FF430B" w:rsidRDefault="005732EC" w:rsidP="00F43D02">
            <w:pPr>
              <w:pStyle w:val="a7"/>
              <w:tabs>
                <w:tab w:val="left" w:pos="567"/>
              </w:tabs>
              <w:rPr>
                <w:rFonts w:ascii="Times New Roman" w:hAnsi="Times New Roman"/>
                <w:szCs w:val="24"/>
              </w:rPr>
            </w:pPr>
          </w:p>
        </w:tc>
        <w:tc>
          <w:tcPr>
            <w:tcW w:w="1005" w:type="dxa"/>
            <w:gridSpan w:val="2"/>
          </w:tcPr>
          <w:p w:rsidR="005732EC" w:rsidRPr="00FF430B" w:rsidRDefault="005732EC" w:rsidP="00F43D02">
            <w:pPr>
              <w:pStyle w:val="a7"/>
              <w:tabs>
                <w:tab w:val="left" w:pos="567"/>
              </w:tabs>
              <w:rPr>
                <w:rFonts w:ascii="Times New Roman" w:hAnsi="Times New Roman"/>
                <w:szCs w:val="24"/>
              </w:rPr>
            </w:pPr>
          </w:p>
        </w:tc>
        <w:tc>
          <w:tcPr>
            <w:tcW w:w="990" w:type="dxa"/>
            <w:gridSpan w:val="2"/>
          </w:tcPr>
          <w:p w:rsidR="005732EC" w:rsidRPr="00FF430B" w:rsidRDefault="005732EC" w:rsidP="00F43D02">
            <w:pPr>
              <w:pStyle w:val="a7"/>
              <w:tabs>
                <w:tab w:val="left" w:pos="567"/>
              </w:tabs>
              <w:rPr>
                <w:rFonts w:ascii="Times New Roman" w:hAnsi="Times New Roman"/>
                <w:szCs w:val="24"/>
              </w:rPr>
            </w:pPr>
          </w:p>
        </w:tc>
        <w:tc>
          <w:tcPr>
            <w:tcW w:w="1245" w:type="dxa"/>
          </w:tcPr>
          <w:p w:rsidR="005732EC" w:rsidRPr="00FF430B" w:rsidRDefault="005732EC" w:rsidP="00F43D02">
            <w:pPr>
              <w:pStyle w:val="a7"/>
              <w:tabs>
                <w:tab w:val="left" w:pos="567"/>
              </w:tabs>
              <w:rPr>
                <w:rFonts w:ascii="Times New Roman" w:hAnsi="Times New Roman"/>
                <w:szCs w:val="24"/>
              </w:rPr>
            </w:pPr>
          </w:p>
        </w:tc>
      </w:tr>
      <w:tr w:rsidR="005732EC" w:rsidRPr="00EC30C2" w:rsidTr="00233538">
        <w:trPr>
          <w:cantSplit/>
          <w:trHeight w:val="1372"/>
        </w:trPr>
        <w:tc>
          <w:tcPr>
            <w:tcW w:w="709"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5732EC" w:rsidRPr="00FF430B" w:rsidRDefault="005732EC" w:rsidP="00F43D02">
            <w:pPr>
              <w:pStyle w:val="a7"/>
              <w:tabs>
                <w:tab w:val="left" w:pos="567"/>
              </w:tabs>
              <w:rPr>
                <w:rFonts w:ascii="Times New Roman" w:hAnsi="Times New Roman"/>
                <w:szCs w:val="24"/>
              </w:rPr>
            </w:pPr>
          </w:p>
          <w:p w:rsidR="005732EC" w:rsidRPr="00FF430B" w:rsidRDefault="005732EC" w:rsidP="00F43D02">
            <w:pPr>
              <w:pStyle w:val="a7"/>
              <w:tabs>
                <w:tab w:val="left" w:pos="567"/>
              </w:tabs>
              <w:rPr>
                <w:rFonts w:ascii="Times New Roman" w:hAnsi="Times New Roman"/>
                <w:szCs w:val="24"/>
              </w:rPr>
            </w:pPr>
          </w:p>
          <w:p w:rsidR="005732EC" w:rsidRPr="00FF430B" w:rsidRDefault="005732EC" w:rsidP="00F43D02">
            <w:pPr>
              <w:pStyle w:val="a7"/>
              <w:tabs>
                <w:tab w:val="left" w:pos="567"/>
              </w:tabs>
              <w:rPr>
                <w:rFonts w:ascii="Times New Roman" w:hAnsi="Times New Roman"/>
                <w:szCs w:val="24"/>
              </w:rPr>
            </w:pPr>
          </w:p>
          <w:p w:rsidR="005732EC" w:rsidRPr="00FF430B" w:rsidRDefault="005732EC" w:rsidP="00F43D02">
            <w:pPr>
              <w:pStyle w:val="a7"/>
              <w:tabs>
                <w:tab w:val="left" w:pos="567"/>
              </w:tabs>
              <w:rPr>
                <w:rFonts w:ascii="Times New Roman" w:hAnsi="Times New Roman"/>
                <w:szCs w:val="24"/>
              </w:rPr>
            </w:pPr>
          </w:p>
        </w:tc>
        <w:tc>
          <w:tcPr>
            <w:tcW w:w="2825"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Faza 2</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Schi</w:t>
            </w:r>
            <w:r w:rsidRPr="00FF430B">
              <w:rPr>
                <w:rFonts w:ascii="Tahoma" w:hAnsi="Tahoma" w:cs="Tahoma"/>
                <w:szCs w:val="24"/>
              </w:rPr>
              <w:t>ț</w:t>
            </w:r>
            <w:r w:rsidRPr="00FF430B">
              <w:rPr>
                <w:rFonts w:ascii="Times New Roman" w:hAnsi="Times New Roman"/>
                <w:szCs w:val="24"/>
              </w:rPr>
              <w:t>ă de proiect __________________</w:t>
            </w:r>
          </w:p>
          <w:p w:rsidR="005732EC" w:rsidRPr="00FF430B" w:rsidRDefault="005732EC" w:rsidP="00F43D02">
            <w:pPr>
              <w:pStyle w:val="a7"/>
              <w:tabs>
                <w:tab w:val="left" w:pos="567"/>
              </w:tabs>
              <w:rPr>
                <w:rFonts w:ascii="Times New Roman" w:hAnsi="Times New Roman"/>
                <w:szCs w:val="24"/>
              </w:rPr>
            </w:pPr>
          </w:p>
        </w:tc>
        <w:tc>
          <w:tcPr>
            <w:tcW w:w="1035" w:type="dxa"/>
          </w:tcPr>
          <w:p w:rsidR="005732EC" w:rsidRPr="00FF430B" w:rsidRDefault="005732EC" w:rsidP="00F43D02">
            <w:pPr>
              <w:pStyle w:val="a7"/>
              <w:tabs>
                <w:tab w:val="left" w:pos="567"/>
              </w:tabs>
              <w:rPr>
                <w:rFonts w:ascii="Times New Roman" w:hAnsi="Times New Roman"/>
                <w:szCs w:val="24"/>
              </w:rPr>
            </w:pPr>
          </w:p>
        </w:tc>
        <w:tc>
          <w:tcPr>
            <w:tcW w:w="1215" w:type="dxa"/>
          </w:tcPr>
          <w:p w:rsidR="005732EC" w:rsidRPr="00FF430B" w:rsidRDefault="005732EC" w:rsidP="00F43D02">
            <w:pPr>
              <w:pStyle w:val="a7"/>
              <w:tabs>
                <w:tab w:val="left" w:pos="567"/>
              </w:tabs>
              <w:rPr>
                <w:rFonts w:ascii="Times New Roman" w:hAnsi="Times New Roman"/>
                <w:szCs w:val="24"/>
              </w:rPr>
            </w:pPr>
          </w:p>
        </w:tc>
        <w:tc>
          <w:tcPr>
            <w:tcW w:w="1005" w:type="dxa"/>
            <w:gridSpan w:val="2"/>
          </w:tcPr>
          <w:p w:rsidR="005732EC" w:rsidRPr="00FF430B" w:rsidRDefault="005732EC" w:rsidP="00F43D02">
            <w:pPr>
              <w:pStyle w:val="a7"/>
              <w:tabs>
                <w:tab w:val="left" w:pos="567"/>
              </w:tabs>
              <w:rPr>
                <w:rFonts w:ascii="Times New Roman" w:hAnsi="Times New Roman"/>
                <w:szCs w:val="24"/>
              </w:rPr>
            </w:pPr>
          </w:p>
        </w:tc>
        <w:tc>
          <w:tcPr>
            <w:tcW w:w="990" w:type="dxa"/>
            <w:gridSpan w:val="2"/>
          </w:tcPr>
          <w:p w:rsidR="005732EC" w:rsidRPr="00FF430B" w:rsidRDefault="005732EC" w:rsidP="00F43D02">
            <w:pPr>
              <w:pStyle w:val="a7"/>
              <w:tabs>
                <w:tab w:val="left" w:pos="567"/>
              </w:tabs>
              <w:rPr>
                <w:rFonts w:ascii="Times New Roman" w:hAnsi="Times New Roman"/>
                <w:szCs w:val="24"/>
              </w:rPr>
            </w:pPr>
          </w:p>
        </w:tc>
        <w:tc>
          <w:tcPr>
            <w:tcW w:w="1245" w:type="dxa"/>
          </w:tcPr>
          <w:p w:rsidR="005732EC" w:rsidRPr="00FF430B" w:rsidRDefault="005732EC" w:rsidP="00F43D02">
            <w:pPr>
              <w:pStyle w:val="a7"/>
              <w:tabs>
                <w:tab w:val="left" w:pos="567"/>
              </w:tabs>
              <w:rPr>
                <w:rFonts w:ascii="Times New Roman" w:hAnsi="Times New Roman"/>
                <w:szCs w:val="24"/>
              </w:rPr>
            </w:pPr>
          </w:p>
        </w:tc>
      </w:tr>
      <w:tr w:rsidR="005732EC" w:rsidRPr="00EC30C2" w:rsidTr="00233538">
        <w:trPr>
          <w:cantSplit/>
          <w:trHeight w:val="1412"/>
        </w:trPr>
        <w:tc>
          <w:tcPr>
            <w:tcW w:w="709"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3.</w:t>
            </w:r>
          </w:p>
          <w:p w:rsidR="005732EC" w:rsidRPr="00FF430B" w:rsidRDefault="005732EC" w:rsidP="00F43D02">
            <w:pPr>
              <w:pStyle w:val="a7"/>
              <w:tabs>
                <w:tab w:val="left" w:pos="567"/>
              </w:tabs>
              <w:rPr>
                <w:rFonts w:ascii="Times New Roman" w:hAnsi="Times New Roman"/>
                <w:szCs w:val="24"/>
              </w:rPr>
            </w:pPr>
          </w:p>
          <w:p w:rsidR="005732EC" w:rsidRPr="00FF430B" w:rsidRDefault="005732EC" w:rsidP="00F43D02">
            <w:pPr>
              <w:pStyle w:val="a7"/>
              <w:tabs>
                <w:tab w:val="left" w:pos="567"/>
              </w:tabs>
              <w:rPr>
                <w:rFonts w:ascii="Times New Roman" w:hAnsi="Times New Roman"/>
                <w:szCs w:val="24"/>
              </w:rPr>
            </w:pPr>
          </w:p>
          <w:p w:rsidR="005732EC" w:rsidRPr="00FF430B" w:rsidRDefault="005732EC" w:rsidP="00F43D02">
            <w:pPr>
              <w:pStyle w:val="a7"/>
              <w:tabs>
                <w:tab w:val="left" w:pos="567"/>
              </w:tabs>
              <w:rPr>
                <w:rFonts w:ascii="Times New Roman" w:hAnsi="Times New Roman"/>
                <w:szCs w:val="24"/>
              </w:rPr>
            </w:pPr>
          </w:p>
          <w:p w:rsidR="005732EC" w:rsidRPr="00FF430B" w:rsidRDefault="005732EC" w:rsidP="00F43D02">
            <w:pPr>
              <w:pStyle w:val="a7"/>
              <w:tabs>
                <w:tab w:val="left" w:pos="567"/>
              </w:tabs>
              <w:rPr>
                <w:rFonts w:ascii="Times New Roman" w:hAnsi="Times New Roman"/>
                <w:szCs w:val="24"/>
              </w:rPr>
            </w:pPr>
          </w:p>
        </w:tc>
        <w:tc>
          <w:tcPr>
            <w:tcW w:w="2825"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Faza 3</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Proiect de execu</w:t>
            </w:r>
            <w:r w:rsidRPr="00FF430B">
              <w:rPr>
                <w:rFonts w:ascii="Tahoma" w:hAnsi="Tahoma" w:cs="Tahoma"/>
                <w:szCs w:val="24"/>
              </w:rPr>
              <w:t>ț</w:t>
            </w:r>
            <w:r w:rsidRPr="00FF430B">
              <w:rPr>
                <w:rFonts w:ascii="Times New Roman" w:hAnsi="Times New Roman"/>
                <w:szCs w:val="24"/>
              </w:rPr>
              <w:t xml:space="preserve">ie (desene </w:t>
            </w:r>
            <w:r w:rsidRPr="00FF430B">
              <w:rPr>
                <w:rFonts w:ascii="Tahoma" w:hAnsi="Tahoma" w:cs="Tahoma"/>
                <w:szCs w:val="24"/>
              </w:rPr>
              <w:t>ș</w:t>
            </w:r>
            <w:r w:rsidRPr="00FF430B">
              <w:rPr>
                <w:rFonts w:ascii="Times New Roman" w:hAnsi="Times New Roman"/>
                <w:szCs w:val="24"/>
              </w:rPr>
              <w:t>i deviz):</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F43D02">
            <w:pPr>
              <w:pStyle w:val="a7"/>
              <w:tabs>
                <w:tab w:val="left" w:pos="567"/>
              </w:tabs>
              <w:rPr>
                <w:rFonts w:ascii="Times New Roman" w:hAnsi="Times New Roman"/>
                <w:szCs w:val="24"/>
              </w:rPr>
            </w:pPr>
          </w:p>
        </w:tc>
        <w:tc>
          <w:tcPr>
            <w:tcW w:w="1035" w:type="dxa"/>
          </w:tcPr>
          <w:p w:rsidR="005732EC" w:rsidRPr="00FF430B" w:rsidRDefault="005732EC" w:rsidP="00F43D02">
            <w:pPr>
              <w:pStyle w:val="a7"/>
              <w:tabs>
                <w:tab w:val="left" w:pos="567"/>
              </w:tabs>
              <w:rPr>
                <w:rFonts w:ascii="Times New Roman" w:hAnsi="Times New Roman"/>
                <w:szCs w:val="24"/>
              </w:rPr>
            </w:pPr>
          </w:p>
        </w:tc>
        <w:tc>
          <w:tcPr>
            <w:tcW w:w="1215" w:type="dxa"/>
          </w:tcPr>
          <w:p w:rsidR="005732EC" w:rsidRPr="00FF430B" w:rsidRDefault="005732EC" w:rsidP="00F43D02">
            <w:pPr>
              <w:pStyle w:val="a7"/>
              <w:tabs>
                <w:tab w:val="left" w:pos="567"/>
              </w:tabs>
              <w:rPr>
                <w:rFonts w:ascii="Times New Roman" w:hAnsi="Times New Roman"/>
                <w:szCs w:val="24"/>
              </w:rPr>
            </w:pPr>
          </w:p>
        </w:tc>
        <w:tc>
          <w:tcPr>
            <w:tcW w:w="1005" w:type="dxa"/>
            <w:gridSpan w:val="2"/>
          </w:tcPr>
          <w:p w:rsidR="005732EC" w:rsidRPr="00FF430B" w:rsidRDefault="005732EC" w:rsidP="00F43D02">
            <w:pPr>
              <w:pStyle w:val="a7"/>
              <w:tabs>
                <w:tab w:val="left" w:pos="567"/>
              </w:tabs>
              <w:rPr>
                <w:rFonts w:ascii="Times New Roman" w:hAnsi="Times New Roman"/>
                <w:szCs w:val="24"/>
              </w:rPr>
            </w:pPr>
          </w:p>
        </w:tc>
        <w:tc>
          <w:tcPr>
            <w:tcW w:w="990" w:type="dxa"/>
            <w:gridSpan w:val="2"/>
          </w:tcPr>
          <w:p w:rsidR="005732EC" w:rsidRPr="00FF430B" w:rsidRDefault="005732EC" w:rsidP="00F43D02">
            <w:pPr>
              <w:pStyle w:val="a7"/>
              <w:tabs>
                <w:tab w:val="left" w:pos="567"/>
              </w:tabs>
              <w:rPr>
                <w:rFonts w:ascii="Times New Roman" w:hAnsi="Times New Roman"/>
                <w:szCs w:val="24"/>
              </w:rPr>
            </w:pPr>
          </w:p>
        </w:tc>
        <w:tc>
          <w:tcPr>
            <w:tcW w:w="1245" w:type="dxa"/>
          </w:tcPr>
          <w:p w:rsidR="005732EC" w:rsidRPr="00FF430B" w:rsidRDefault="005732EC" w:rsidP="00F43D02">
            <w:pPr>
              <w:pStyle w:val="a7"/>
              <w:tabs>
                <w:tab w:val="left" w:pos="567"/>
              </w:tabs>
              <w:rPr>
                <w:rFonts w:ascii="Times New Roman" w:hAnsi="Times New Roman"/>
                <w:szCs w:val="24"/>
              </w:rPr>
            </w:pPr>
          </w:p>
        </w:tc>
      </w:tr>
      <w:tr w:rsidR="005732EC" w:rsidRPr="00EC30C2" w:rsidTr="00233538">
        <w:trPr>
          <w:cantSplit/>
          <w:trHeight w:val="1593"/>
        </w:trPr>
        <w:tc>
          <w:tcPr>
            <w:tcW w:w="709"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Faza n</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5732EC" w:rsidRPr="00FF430B" w:rsidRDefault="005732EC" w:rsidP="00F43D02">
            <w:pPr>
              <w:pStyle w:val="a7"/>
              <w:tabs>
                <w:tab w:val="left" w:pos="567"/>
              </w:tabs>
              <w:rPr>
                <w:rFonts w:ascii="Times New Roman" w:hAnsi="Times New Roman"/>
                <w:szCs w:val="24"/>
              </w:rPr>
            </w:pPr>
          </w:p>
        </w:tc>
        <w:tc>
          <w:tcPr>
            <w:tcW w:w="1035" w:type="dxa"/>
          </w:tcPr>
          <w:p w:rsidR="005732EC" w:rsidRPr="00FF430B" w:rsidRDefault="005732EC" w:rsidP="00F43D02">
            <w:pPr>
              <w:pStyle w:val="a7"/>
              <w:tabs>
                <w:tab w:val="left" w:pos="567"/>
              </w:tabs>
              <w:rPr>
                <w:rFonts w:ascii="Times New Roman" w:hAnsi="Times New Roman"/>
                <w:szCs w:val="24"/>
              </w:rPr>
            </w:pPr>
          </w:p>
        </w:tc>
        <w:tc>
          <w:tcPr>
            <w:tcW w:w="1215" w:type="dxa"/>
          </w:tcPr>
          <w:p w:rsidR="005732EC" w:rsidRPr="00FF430B" w:rsidRDefault="005732EC" w:rsidP="00F43D02">
            <w:pPr>
              <w:pStyle w:val="a7"/>
              <w:tabs>
                <w:tab w:val="left" w:pos="567"/>
              </w:tabs>
              <w:rPr>
                <w:rFonts w:ascii="Times New Roman" w:hAnsi="Times New Roman"/>
                <w:szCs w:val="24"/>
              </w:rPr>
            </w:pPr>
          </w:p>
        </w:tc>
        <w:tc>
          <w:tcPr>
            <w:tcW w:w="1005" w:type="dxa"/>
            <w:gridSpan w:val="2"/>
          </w:tcPr>
          <w:p w:rsidR="005732EC" w:rsidRPr="00FF430B" w:rsidRDefault="005732EC" w:rsidP="00F43D02">
            <w:pPr>
              <w:pStyle w:val="a7"/>
              <w:tabs>
                <w:tab w:val="left" w:pos="567"/>
              </w:tabs>
              <w:rPr>
                <w:rFonts w:ascii="Times New Roman" w:hAnsi="Times New Roman"/>
                <w:szCs w:val="24"/>
              </w:rPr>
            </w:pPr>
          </w:p>
        </w:tc>
        <w:tc>
          <w:tcPr>
            <w:tcW w:w="990" w:type="dxa"/>
            <w:gridSpan w:val="2"/>
          </w:tcPr>
          <w:p w:rsidR="005732EC" w:rsidRPr="00FF430B" w:rsidRDefault="005732EC" w:rsidP="00F43D02">
            <w:pPr>
              <w:pStyle w:val="a7"/>
              <w:tabs>
                <w:tab w:val="left" w:pos="567"/>
              </w:tabs>
              <w:rPr>
                <w:rFonts w:ascii="Times New Roman" w:hAnsi="Times New Roman"/>
                <w:szCs w:val="24"/>
              </w:rPr>
            </w:pPr>
          </w:p>
        </w:tc>
        <w:tc>
          <w:tcPr>
            <w:tcW w:w="1245" w:type="dxa"/>
          </w:tcPr>
          <w:p w:rsidR="005732EC" w:rsidRPr="00FF430B" w:rsidRDefault="005732EC" w:rsidP="00F43D02">
            <w:pPr>
              <w:pStyle w:val="a7"/>
              <w:tabs>
                <w:tab w:val="left" w:pos="567"/>
              </w:tabs>
              <w:rPr>
                <w:rFonts w:ascii="Times New Roman" w:hAnsi="Times New Roman"/>
                <w:szCs w:val="24"/>
              </w:rPr>
            </w:pPr>
          </w:p>
        </w:tc>
      </w:tr>
    </w:tbl>
    <w:p w:rsidR="005732EC" w:rsidRPr="00FF430B" w:rsidRDefault="005732EC" w:rsidP="00F43D02">
      <w:pPr>
        <w:jc w:val="both"/>
        <w:rPr>
          <w:rFonts w:eastAsia="PMingLiU"/>
          <w:lang w:eastAsia="zh-CN"/>
        </w:rPr>
      </w:pPr>
    </w:p>
    <w:p w:rsidR="005732EC" w:rsidRPr="00FF430B" w:rsidRDefault="005732EC" w:rsidP="00F43D02">
      <w:pPr>
        <w:jc w:val="both"/>
        <w:rPr>
          <w:rFonts w:eastAsia="PMingLiU"/>
          <w:lang w:eastAsia="zh-CN"/>
        </w:rPr>
      </w:pPr>
      <w:r w:rsidRPr="00FF430B">
        <w:rPr>
          <w:rFonts w:eastAsia="PMingLiU"/>
          <w:lang w:eastAsia="zh-CN"/>
        </w:rPr>
        <w:t>Semnat: _________________________________________</w:t>
      </w:r>
    </w:p>
    <w:p w:rsidR="005732EC" w:rsidRPr="00FF430B" w:rsidRDefault="005732EC" w:rsidP="00F43D02">
      <w:pPr>
        <w:jc w:val="both"/>
        <w:rPr>
          <w:rFonts w:eastAsia="PMingLiU"/>
          <w:lang w:eastAsia="zh-CN"/>
        </w:rPr>
      </w:pPr>
      <w:r w:rsidRPr="00FF430B">
        <w:rPr>
          <w:rFonts w:eastAsia="PMingLiU"/>
          <w:lang w:eastAsia="zh-CN"/>
        </w:rPr>
        <w:t>Nume: __________________________________________</w:t>
      </w:r>
    </w:p>
    <w:p w:rsidR="005732EC" w:rsidRPr="00FF430B" w:rsidRDefault="005732EC" w:rsidP="00F43D02">
      <w:pPr>
        <w:jc w:val="both"/>
        <w:rPr>
          <w:rFonts w:eastAsia="PMingLiU"/>
          <w:lang w:eastAsia="zh-CN"/>
        </w:rPr>
      </w:pPr>
      <w:r w:rsidRPr="00FF430B">
        <w:rPr>
          <w:rFonts w:eastAsia="PMingLiU"/>
          <w:lang w:eastAsia="zh-CN"/>
        </w:rPr>
        <w:t>Funcţia în cadrul întreprinderii: ____________________________</w:t>
      </w:r>
    </w:p>
    <w:p w:rsidR="005732EC" w:rsidRPr="00FF430B" w:rsidRDefault="005732EC" w:rsidP="00F43D02">
      <w:pPr>
        <w:jc w:val="both"/>
        <w:rPr>
          <w:rFonts w:eastAsia="PMingLiU"/>
          <w:lang w:eastAsia="zh-CN"/>
        </w:rPr>
      </w:pPr>
      <w:r w:rsidRPr="00FF430B">
        <w:rPr>
          <w:rFonts w:eastAsia="PMingLiU"/>
          <w:lang w:eastAsia="zh-CN"/>
        </w:rPr>
        <w:t>Denumirea întreprinderii:  ________________________________</w:t>
      </w:r>
    </w:p>
    <w:p w:rsidR="005732EC" w:rsidRPr="00FF430B" w:rsidRDefault="005732EC" w:rsidP="00F43D02">
      <w:pPr>
        <w:pStyle w:val="Style3"/>
        <w:tabs>
          <w:tab w:val="left" w:pos="567"/>
        </w:tabs>
        <w:spacing w:before="0" w:beforeAutospacing="0" w:after="0"/>
        <w:ind w:left="0" w:firstLine="0"/>
        <w:jc w:val="center"/>
        <w:rPr>
          <w:rFonts w:eastAsia="PMingLiU"/>
          <w:lang w:eastAsia="zh-CN"/>
        </w:rPr>
      </w:pPr>
    </w:p>
    <w:p w:rsidR="005732EC" w:rsidRPr="00FF430B" w:rsidRDefault="005732EC" w:rsidP="00196AB4">
      <w:pPr>
        <w:pStyle w:val="Style3"/>
        <w:tabs>
          <w:tab w:val="left" w:pos="567"/>
        </w:tabs>
        <w:ind w:left="0" w:firstLine="0"/>
        <w:rPr>
          <w:rFonts w:eastAsia="PMingLiU"/>
          <w:lang w:eastAsia="zh-CN"/>
        </w:rPr>
      </w:pPr>
    </w:p>
    <w:p w:rsidR="005732EC" w:rsidRPr="00FF430B" w:rsidRDefault="005732EC" w:rsidP="00196AB4">
      <w:pPr>
        <w:pStyle w:val="Style3"/>
        <w:tabs>
          <w:tab w:val="left" w:pos="567"/>
        </w:tabs>
        <w:ind w:left="0" w:firstLine="0"/>
        <w:rPr>
          <w:rFonts w:eastAsia="PMingLiU"/>
          <w:lang w:eastAsia="zh-CN"/>
        </w:rPr>
      </w:pPr>
    </w:p>
    <w:p w:rsidR="005732EC" w:rsidRPr="00FF430B" w:rsidRDefault="005732EC" w:rsidP="00196AB4">
      <w:pPr>
        <w:pStyle w:val="Style3"/>
        <w:tabs>
          <w:tab w:val="left" w:pos="567"/>
        </w:tabs>
        <w:ind w:left="0" w:firstLine="0"/>
        <w:rPr>
          <w:rFonts w:eastAsia="PMingLiU"/>
          <w:lang w:eastAsia="zh-CN"/>
        </w:rPr>
      </w:pPr>
    </w:p>
    <w:p w:rsidR="005732EC" w:rsidRPr="00FF430B" w:rsidRDefault="005732EC" w:rsidP="00196AB4">
      <w:pPr>
        <w:pStyle w:val="Style3"/>
        <w:tabs>
          <w:tab w:val="left" w:pos="567"/>
        </w:tabs>
        <w:ind w:left="0" w:firstLine="0"/>
        <w:rPr>
          <w:rFonts w:eastAsia="PMingLiU"/>
          <w:lang w:eastAsia="zh-CN"/>
        </w:rPr>
      </w:pPr>
    </w:p>
    <w:p w:rsidR="005732EC" w:rsidRPr="00FF430B" w:rsidRDefault="005732EC" w:rsidP="00196AB4">
      <w:pPr>
        <w:pStyle w:val="Style3"/>
        <w:tabs>
          <w:tab w:val="left" w:pos="567"/>
        </w:tabs>
        <w:ind w:left="0" w:firstLine="0"/>
        <w:rPr>
          <w:rFonts w:eastAsia="PMingLiU"/>
          <w:lang w:eastAsia="zh-CN"/>
        </w:rPr>
      </w:pPr>
    </w:p>
    <w:p w:rsidR="005732EC" w:rsidRPr="00FF430B" w:rsidRDefault="005732EC" w:rsidP="00196AB4">
      <w:pPr>
        <w:pStyle w:val="Style3"/>
        <w:tabs>
          <w:tab w:val="left" w:pos="567"/>
        </w:tabs>
        <w:ind w:left="0" w:firstLine="0"/>
        <w:rPr>
          <w:rFonts w:eastAsia="PMingLiU"/>
          <w:lang w:eastAsia="zh-CN"/>
        </w:rPr>
      </w:pPr>
    </w:p>
    <w:p w:rsidR="005732EC" w:rsidRPr="00FF430B" w:rsidRDefault="005732EC" w:rsidP="00196AB4">
      <w:pPr>
        <w:pStyle w:val="Style3"/>
        <w:tabs>
          <w:tab w:val="left" w:pos="567"/>
        </w:tabs>
        <w:ind w:left="0" w:firstLine="0"/>
        <w:rPr>
          <w:rFonts w:eastAsia="PMingLiU"/>
          <w:lang w:eastAsia="zh-CN"/>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nr.12</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bookmarkEnd w:id="50"/>
    <w:p w:rsidR="005732EC" w:rsidRPr="00FF430B" w:rsidRDefault="005732EC" w:rsidP="00773FE9">
      <w:pPr>
        <w:rPr>
          <w:rFonts w:eastAsia="PMingLiU"/>
          <w:b/>
          <w:lang w:eastAsia="zh-CN"/>
        </w:rPr>
      </w:pPr>
    </w:p>
    <w:p w:rsidR="005732EC" w:rsidRPr="00FF430B" w:rsidRDefault="005732EC" w:rsidP="002242A0">
      <w:pPr>
        <w:jc w:val="center"/>
        <w:rPr>
          <w:rFonts w:eastAsia="PMingLiU"/>
          <w:b/>
          <w:noProof w:val="0"/>
          <w:lang w:eastAsia="zh-CN"/>
        </w:rPr>
      </w:pPr>
      <w:r w:rsidRPr="00FF430B">
        <w:rPr>
          <w:rFonts w:eastAsia="PMingLiU"/>
          <w:b/>
          <w:lang w:eastAsia="zh-CN"/>
        </w:rPr>
        <w:t>DECLARA</w:t>
      </w:r>
      <w:r w:rsidRPr="00FF430B">
        <w:rPr>
          <w:rFonts w:ascii="Tahoma" w:eastAsia="PMingLiU" w:hAnsi="Tahoma" w:cs="Tahoma"/>
          <w:b/>
          <w:lang w:eastAsia="zh-CN"/>
        </w:rPr>
        <w:t>Ț</w:t>
      </w:r>
      <w:r w:rsidRPr="00FF430B">
        <w:rPr>
          <w:rFonts w:eastAsia="PMingLiU"/>
          <w:b/>
          <w:lang w:eastAsia="zh-CN"/>
        </w:rPr>
        <w:t>IE</w:t>
      </w:r>
    </w:p>
    <w:p w:rsidR="005732EC" w:rsidRPr="00FF430B" w:rsidRDefault="005732EC">
      <w:pPr>
        <w:pStyle w:val="a7"/>
        <w:tabs>
          <w:tab w:val="left" w:pos="567"/>
        </w:tabs>
        <w:jc w:val="center"/>
        <w:rPr>
          <w:b/>
        </w:rPr>
      </w:pPr>
      <w:r w:rsidRPr="00FF430B">
        <w:rPr>
          <w:b/>
        </w:rPr>
        <w:t>privind experienţa similară</w:t>
      </w:r>
    </w:p>
    <w:p w:rsidR="005732EC" w:rsidRPr="00FF430B" w:rsidRDefault="005732EC">
      <w:pPr>
        <w:pStyle w:val="a7"/>
        <w:tabs>
          <w:tab w:val="left" w:pos="567"/>
        </w:tabs>
        <w:jc w:val="center"/>
        <w:rPr>
          <w:rFonts w:ascii="Times New Roman" w:hAnsi="Times New Roman"/>
          <w:b/>
          <w:szCs w:val="24"/>
        </w:rPr>
      </w:pPr>
    </w:p>
    <w:p w:rsidR="005732EC" w:rsidRPr="00FF430B" w:rsidRDefault="005732EC"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5732EC" w:rsidRPr="00FF430B" w:rsidRDefault="005732EC"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5732EC" w:rsidRPr="00FF430B" w:rsidRDefault="005732EC"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5732EC" w:rsidRPr="00FF430B" w:rsidRDefault="005732EC"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5732EC" w:rsidRPr="00FF430B" w:rsidRDefault="005732EC"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5732EC" w:rsidRPr="00FF430B" w:rsidRDefault="005732EC"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5732EC" w:rsidRPr="00FF430B" w:rsidRDefault="005732EC"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5732EC" w:rsidRPr="00FF430B" w:rsidRDefault="005732EC"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5732EC" w:rsidRPr="00FF430B" w:rsidRDefault="005732EC"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5732EC" w:rsidRPr="00FF430B" w:rsidRDefault="005732EC"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5732EC" w:rsidRPr="00FF430B" w:rsidRDefault="005732EC"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 xml:space="preserve">a) iniţială(la data semnării contractului )    _________________ </w:t>
      </w:r>
      <w:r w:rsidRPr="00FF430B">
        <w:rPr>
          <w:rFonts w:ascii="Times New Roman" w:hAnsi="Times New Roman"/>
          <w:szCs w:val="24"/>
        </w:rPr>
        <w:tab/>
        <w:t xml:space="preserve">        __________________</w:t>
      </w:r>
    </w:p>
    <w:p w:rsidR="005732EC" w:rsidRPr="00FF430B" w:rsidRDefault="005732EC" w:rsidP="0019071C">
      <w:pPr>
        <w:pStyle w:val="a7"/>
        <w:tabs>
          <w:tab w:val="left" w:pos="567"/>
        </w:tabs>
        <w:rPr>
          <w:rFonts w:ascii="Times New Roman" w:hAnsi="Times New Roman"/>
          <w:szCs w:val="24"/>
        </w:rPr>
      </w:pPr>
      <w:r w:rsidRPr="00FF430B">
        <w:rPr>
          <w:rFonts w:ascii="Times New Roman" w:hAnsi="Times New Roman"/>
          <w:szCs w:val="24"/>
        </w:rPr>
        <w:t>b) finală</w:t>
      </w:r>
      <w:r w:rsidRPr="00FF430B">
        <w:t>(la data  finalizării contractului) __________________</w:t>
      </w:r>
      <w:r w:rsidRPr="00FF430B">
        <w:tab/>
        <w:t xml:space="preserve">    ____________________</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5732EC" w:rsidRPr="00FF430B" w:rsidRDefault="005732EC"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5732EC" w:rsidRPr="00FF430B" w:rsidRDefault="005732EC"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5732EC" w:rsidRPr="00FF430B" w:rsidRDefault="005732EC"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cubeneficiarul_______________________________________________</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5732EC" w:rsidRPr="00FF430B" w:rsidRDefault="005732EC"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5732EC" w:rsidRPr="00FF430B" w:rsidRDefault="005732EC" w:rsidP="00773FE9">
      <w:pPr>
        <w:rPr>
          <w:rFonts w:eastAsia="MS Mincho"/>
          <w:lang w:eastAsia="zh-CN"/>
        </w:rPr>
      </w:pPr>
    </w:p>
    <w:p w:rsidR="005732EC" w:rsidRPr="00FF430B" w:rsidRDefault="005732EC" w:rsidP="00773FE9">
      <w:pPr>
        <w:rPr>
          <w:rFonts w:eastAsia="MS Mincho"/>
          <w:lang w:eastAsia="zh-CN"/>
        </w:rPr>
      </w:pPr>
      <w:r w:rsidRPr="00FF430B">
        <w:rPr>
          <w:rFonts w:eastAsia="MS Mincho"/>
          <w:lang w:eastAsia="zh-CN"/>
        </w:rPr>
        <w:t>Data completării:______________________</w:t>
      </w:r>
    </w:p>
    <w:p w:rsidR="005732EC" w:rsidRPr="00FF430B" w:rsidRDefault="005732EC" w:rsidP="00773FE9">
      <w:pPr>
        <w:jc w:val="both"/>
        <w:rPr>
          <w:rFonts w:eastAsia="PMingLiU"/>
          <w:lang w:eastAsia="zh-CN"/>
        </w:rPr>
      </w:pPr>
      <w:r w:rsidRPr="00FF430B">
        <w:rPr>
          <w:rFonts w:eastAsia="PMingLiU"/>
          <w:lang w:eastAsia="zh-CN"/>
        </w:rPr>
        <w:t>Semnat: _____________________________</w:t>
      </w:r>
    </w:p>
    <w:p w:rsidR="005732EC" w:rsidRPr="00FF430B" w:rsidRDefault="005732EC" w:rsidP="00773FE9">
      <w:pPr>
        <w:jc w:val="both"/>
        <w:rPr>
          <w:rFonts w:eastAsia="PMingLiU"/>
          <w:lang w:eastAsia="zh-CN"/>
        </w:rPr>
      </w:pPr>
      <w:r w:rsidRPr="00FF430B">
        <w:rPr>
          <w:rFonts w:eastAsia="PMingLiU"/>
          <w:lang w:eastAsia="zh-CN"/>
        </w:rPr>
        <w:t>Nume: ______________________________</w:t>
      </w:r>
    </w:p>
    <w:p w:rsidR="005732EC" w:rsidRPr="00FF430B" w:rsidRDefault="005732EC" w:rsidP="00773FE9">
      <w:pPr>
        <w:jc w:val="both"/>
        <w:rPr>
          <w:rFonts w:eastAsia="PMingLiU"/>
          <w:lang w:eastAsia="zh-CN"/>
        </w:rPr>
      </w:pPr>
      <w:r w:rsidRPr="00FF430B">
        <w:rPr>
          <w:rFonts w:eastAsia="PMingLiU"/>
          <w:lang w:eastAsia="zh-CN"/>
        </w:rPr>
        <w:t>Funcţia în cadrul întreprinderii: ____________________________</w:t>
      </w:r>
    </w:p>
    <w:p w:rsidR="005732EC" w:rsidRPr="00FF430B" w:rsidRDefault="005732EC" w:rsidP="00773FE9">
      <w:pPr>
        <w:jc w:val="both"/>
        <w:rPr>
          <w:rFonts w:eastAsia="PMingLiU"/>
          <w:b/>
          <w:lang w:eastAsia="zh-CN"/>
        </w:rPr>
      </w:pPr>
      <w:r w:rsidRPr="00FF430B">
        <w:rPr>
          <w:rFonts w:eastAsia="PMingLiU"/>
          <w:lang w:eastAsia="zh-CN"/>
        </w:rPr>
        <w:t>Denumirea întreprinderii: __________________________</w:t>
      </w:r>
    </w:p>
    <w:p w:rsidR="005732EC" w:rsidRPr="00FF430B" w:rsidRDefault="005732EC" w:rsidP="009A7C84">
      <w:pPr>
        <w:spacing w:after="200" w:line="276" w:lineRule="auto"/>
        <w:rPr>
          <w:rFonts w:eastAsia="PMingLiU"/>
          <w:lang w:eastAsia="zh-CN"/>
        </w:rPr>
      </w:pPr>
      <w:bookmarkStart w:id="51" w:name="_Toc449692109"/>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nr.13</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9A7C84">
      <w:pPr>
        <w:jc w:val="center"/>
        <w:rPr>
          <w:rFonts w:eastAsia="PMingLiU"/>
          <w:b/>
          <w:lang w:eastAsia="zh-CN"/>
        </w:rPr>
      </w:pPr>
    </w:p>
    <w:p w:rsidR="005732EC" w:rsidRPr="00FF430B" w:rsidRDefault="005732EC" w:rsidP="009A7C84">
      <w:pPr>
        <w:jc w:val="center"/>
        <w:rPr>
          <w:rFonts w:eastAsia="PMingLiU"/>
          <w:b/>
          <w:lang w:eastAsia="zh-CN"/>
        </w:rPr>
      </w:pPr>
    </w:p>
    <w:bookmarkEnd w:id="51"/>
    <w:p w:rsidR="005732EC" w:rsidRPr="00FF430B" w:rsidRDefault="005732EC" w:rsidP="009A7C84">
      <w:pPr>
        <w:jc w:val="center"/>
        <w:rPr>
          <w:b/>
        </w:rPr>
      </w:pPr>
    </w:p>
    <w:p w:rsidR="005732EC" w:rsidRPr="00FF430B" w:rsidRDefault="005732EC"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DECLARA</w:t>
      </w:r>
      <w:r w:rsidRPr="00FF430B">
        <w:rPr>
          <w:rFonts w:ascii="Tahoma" w:eastAsia="PMingLiU" w:hAnsi="Tahoma" w:cs="Tahoma"/>
          <w:b/>
          <w:szCs w:val="24"/>
          <w:lang w:eastAsia="zh-CN"/>
        </w:rPr>
        <w:t>Ț</w:t>
      </w:r>
      <w:r w:rsidRPr="00FF430B">
        <w:rPr>
          <w:rFonts w:ascii="Times New Roman" w:eastAsia="PMingLiU" w:hAnsi="Times New Roman"/>
          <w:b/>
          <w:szCs w:val="24"/>
          <w:lang w:eastAsia="zh-CN"/>
        </w:rPr>
        <w:t xml:space="preserve">IE </w:t>
      </w:r>
    </w:p>
    <w:p w:rsidR="005732EC" w:rsidRPr="00FF430B" w:rsidRDefault="005732EC"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5732EC" w:rsidRPr="00FF430B" w:rsidRDefault="005732EC"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5732EC"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196AB4">
            <w:pPr>
              <w:jc w:val="center"/>
              <w:rPr>
                <w:b/>
                <w:bCs/>
              </w:rPr>
            </w:pPr>
            <w:r w:rsidRPr="00FF430B">
              <w:rPr>
                <w:b/>
                <w:bCs/>
              </w:rPr>
              <w:t>Nr</w:t>
            </w:r>
          </w:p>
          <w:p w:rsidR="005732EC" w:rsidRPr="00FF430B" w:rsidRDefault="005732EC"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5732EC" w:rsidRPr="00FF430B" w:rsidRDefault="005732EC"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5732EC" w:rsidRPr="00FF430B" w:rsidRDefault="005732EC"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5732EC" w:rsidRPr="00FF430B" w:rsidRDefault="005732EC"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5732EC" w:rsidRPr="00FF430B" w:rsidRDefault="005732EC"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5732EC" w:rsidRPr="00FF430B" w:rsidRDefault="005732EC"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5732EC" w:rsidRPr="00FF430B" w:rsidRDefault="005732EC" w:rsidP="00196AB4">
            <w:pPr>
              <w:jc w:val="center"/>
              <w:rPr>
                <w:b/>
                <w:bCs/>
              </w:rPr>
            </w:pPr>
            <w:r w:rsidRPr="00FF430B">
              <w:rPr>
                <w:b/>
                <w:bCs/>
              </w:rPr>
              <w:t>Numărul şi data procesului-verbal de recepţie la terminarea lucrărilor</w:t>
            </w:r>
          </w:p>
        </w:tc>
      </w:tr>
      <w:tr w:rsidR="005732EC"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5732EC" w:rsidRPr="00FF430B" w:rsidRDefault="005732EC"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440"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2118"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276"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276"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417"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r>
      <w:tr w:rsidR="005732EC"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5732EC" w:rsidRPr="00FF430B" w:rsidRDefault="005732EC"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440"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2118"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276"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276"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417"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r>
      <w:tr w:rsidR="005732EC"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5732EC" w:rsidRPr="00FF430B" w:rsidRDefault="005732EC"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440"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2118"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276"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276"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c>
          <w:tcPr>
            <w:tcW w:w="1417" w:type="dxa"/>
            <w:tcBorders>
              <w:top w:val="nil"/>
              <w:left w:val="nil"/>
              <w:bottom w:val="single" w:sz="4" w:space="0" w:color="auto"/>
              <w:right w:val="single" w:sz="4" w:space="0" w:color="auto"/>
            </w:tcBorders>
            <w:vAlign w:val="center"/>
          </w:tcPr>
          <w:p w:rsidR="005732EC" w:rsidRPr="00FF430B" w:rsidRDefault="005732EC" w:rsidP="00196AB4">
            <w:pPr>
              <w:jc w:val="center"/>
            </w:pPr>
            <w:r w:rsidRPr="00FF430B">
              <w:t> </w:t>
            </w:r>
          </w:p>
        </w:tc>
      </w:tr>
    </w:tbl>
    <w:p w:rsidR="005732EC" w:rsidRPr="00FF430B" w:rsidRDefault="005732EC" w:rsidP="009A7C84">
      <w:pPr>
        <w:jc w:val="both"/>
      </w:pPr>
    </w:p>
    <w:p w:rsidR="005732EC" w:rsidRPr="00FF430B" w:rsidRDefault="005732EC"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5732EC" w:rsidRPr="00FF430B" w:rsidRDefault="005732EC" w:rsidP="00196AB4">
      <w:pPr>
        <w:jc w:val="both"/>
        <w:rPr>
          <w:rFonts w:eastAsia="PMingLiU"/>
          <w:lang w:eastAsia="zh-CN"/>
        </w:rPr>
      </w:pPr>
    </w:p>
    <w:p w:rsidR="005732EC" w:rsidRPr="00FF430B" w:rsidRDefault="005732EC" w:rsidP="00196AB4">
      <w:pPr>
        <w:jc w:val="both"/>
        <w:rPr>
          <w:rFonts w:eastAsia="PMingLiU"/>
          <w:lang w:eastAsia="zh-CN"/>
        </w:rPr>
      </w:pPr>
      <w:r w:rsidRPr="00FF430B">
        <w:rPr>
          <w:rFonts w:eastAsia="PMingLiU"/>
          <w:lang w:eastAsia="zh-CN"/>
        </w:rPr>
        <w:t>Semnat: ________________________________________</w:t>
      </w:r>
    </w:p>
    <w:p w:rsidR="005732EC" w:rsidRPr="00FF430B" w:rsidRDefault="005732EC" w:rsidP="00196AB4">
      <w:pPr>
        <w:jc w:val="both"/>
        <w:rPr>
          <w:rFonts w:eastAsia="PMingLiU"/>
          <w:lang w:eastAsia="zh-CN"/>
        </w:rPr>
      </w:pPr>
      <w:r w:rsidRPr="00FF430B">
        <w:rPr>
          <w:rFonts w:eastAsia="PMingLiU"/>
          <w:lang w:eastAsia="zh-CN"/>
        </w:rPr>
        <w:t>Nume: _________________________________________</w:t>
      </w:r>
    </w:p>
    <w:p w:rsidR="005732EC" w:rsidRPr="00FF430B" w:rsidRDefault="005732EC" w:rsidP="00196AB4">
      <w:pPr>
        <w:jc w:val="both"/>
        <w:rPr>
          <w:rFonts w:eastAsia="PMingLiU"/>
          <w:lang w:eastAsia="zh-CN"/>
        </w:rPr>
      </w:pPr>
      <w:r w:rsidRPr="00FF430B">
        <w:rPr>
          <w:rFonts w:eastAsia="PMingLiU"/>
          <w:lang w:eastAsia="zh-CN"/>
        </w:rPr>
        <w:t>Funcţia în cadrul întreprinderii: ___________________________</w:t>
      </w:r>
    </w:p>
    <w:p w:rsidR="005732EC" w:rsidRPr="00FF430B" w:rsidRDefault="005732EC" w:rsidP="00196AB4">
      <w:pPr>
        <w:jc w:val="both"/>
        <w:rPr>
          <w:rFonts w:eastAsia="PMingLiU"/>
          <w:lang w:eastAsia="zh-CN"/>
        </w:rPr>
      </w:pPr>
      <w:r w:rsidRPr="00FF430B">
        <w:rPr>
          <w:rFonts w:eastAsia="PMingLiU"/>
          <w:lang w:eastAsia="zh-CN"/>
        </w:rPr>
        <w:t>Denumirea întreprinderii: ________________________________</w:t>
      </w:r>
    </w:p>
    <w:p w:rsidR="005732EC" w:rsidRPr="00FF430B" w:rsidRDefault="005732EC" w:rsidP="00284ED0">
      <w:pPr>
        <w:spacing w:after="200" w:line="276" w:lineRule="auto"/>
        <w:rPr>
          <w:rFonts w:eastAsia="PMingLiU"/>
          <w:lang w:eastAsia="zh-CN"/>
        </w:rPr>
      </w:pPr>
      <w:bookmarkStart w:id="52" w:name="_Toc449692110"/>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nr.14</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284ED0">
      <w:pPr>
        <w:spacing w:line="276" w:lineRule="auto"/>
        <w:jc w:val="center"/>
        <w:rPr>
          <w:rFonts w:eastAsia="PMingLiU"/>
          <w:b/>
          <w:lang w:eastAsia="zh-CN"/>
        </w:rPr>
      </w:pPr>
    </w:p>
    <w:p w:rsidR="005732EC" w:rsidRPr="00FF430B" w:rsidRDefault="005732EC" w:rsidP="00284ED0">
      <w:pPr>
        <w:spacing w:line="276" w:lineRule="auto"/>
        <w:jc w:val="center"/>
        <w:rPr>
          <w:rFonts w:eastAsia="PMingLiU"/>
          <w:b/>
          <w:lang w:eastAsia="zh-CN"/>
        </w:rPr>
      </w:pPr>
    </w:p>
    <w:bookmarkEnd w:id="52"/>
    <w:p w:rsidR="005732EC" w:rsidRPr="00FF430B" w:rsidRDefault="005732EC" w:rsidP="00284ED0">
      <w:pPr>
        <w:spacing w:line="276" w:lineRule="auto"/>
        <w:jc w:val="center"/>
        <w:rPr>
          <w:rFonts w:eastAsia="PMingLiU"/>
          <w:b/>
          <w:noProof w:val="0"/>
          <w:lang w:eastAsia="zh-CN"/>
        </w:rPr>
      </w:pPr>
    </w:p>
    <w:p w:rsidR="005732EC" w:rsidRPr="00FF430B" w:rsidRDefault="005732EC"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5732EC" w:rsidRPr="00FF430B" w:rsidRDefault="005732EC"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5732EC" w:rsidRPr="00FF430B" w:rsidRDefault="005732EC"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5732EC" w:rsidRPr="00EC30C2" w:rsidTr="00233538">
        <w:trPr>
          <w:trHeight w:val="700"/>
        </w:trPr>
        <w:tc>
          <w:tcPr>
            <w:tcW w:w="720" w:type="dxa"/>
          </w:tcPr>
          <w:p w:rsidR="005732EC" w:rsidRPr="00FF430B" w:rsidRDefault="005732EC" w:rsidP="008A6911">
            <w:pPr>
              <w:tabs>
                <w:tab w:val="left" w:pos="567"/>
                <w:tab w:val="left" w:pos="1134"/>
              </w:tabs>
              <w:ind w:left="360"/>
              <w:jc w:val="both"/>
              <w:outlineLvl w:val="0"/>
              <w:rPr>
                <w:b/>
              </w:rPr>
            </w:pPr>
          </w:p>
          <w:p w:rsidR="005732EC" w:rsidRPr="00FF430B" w:rsidRDefault="005732EC" w:rsidP="00196AB4">
            <w:pPr>
              <w:tabs>
                <w:tab w:val="left" w:pos="567"/>
              </w:tabs>
              <w:jc w:val="both"/>
              <w:rPr>
                <w:b/>
              </w:rPr>
            </w:pPr>
            <w:r w:rsidRPr="00FF430B">
              <w:rPr>
                <w:b/>
              </w:rPr>
              <w:t>Nr.</w:t>
            </w:r>
          </w:p>
          <w:p w:rsidR="005732EC" w:rsidRPr="00FF430B" w:rsidRDefault="005732EC" w:rsidP="00196AB4">
            <w:pPr>
              <w:tabs>
                <w:tab w:val="left" w:pos="567"/>
              </w:tabs>
              <w:jc w:val="both"/>
              <w:rPr>
                <w:b/>
              </w:rPr>
            </w:pPr>
            <w:r w:rsidRPr="00FF430B">
              <w:rPr>
                <w:b/>
              </w:rPr>
              <w:t>d/o</w:t>
            </w:r>
          </w:p>
        </w:tc>
        <w:tc>
          <w:tcPr>
            <w:tcW w:w="4680" w:type="dxa"/>
            <w:vAlign w:val="center"/>
          </w:tcPr>
          <w:p w:rsidR="005732EC" w:rsidRPr="00FF430B" w:rsidRDefault="005732EC"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732EC" w:rsidRPr="00FF430B" w:rsidRDefault="005732EC" w:rsidP="008A6911">
            <w:pPr>
              <w:tabs>
                <w:tab w:val="left" w:pos="567"/>
                <w:tab w:val="left" w:pos="1134"/>
              </w:tabs>
              <w:ind w:left="360"/>
              <w:jc w:val="center"/>
              <w:outlineLvl w:val="0"/>
              <w:rPr>
                <w:b/>
              </w:rPr>
            </w:pPr>
          </w:p>
          <w:p w:rsidR="005732EC" w:rsidRPr="00FF430B" w:rsidRDefault="005732EC" w:rsidP="00196AB4">
            <w:pPr>
              <w:tabs>
                <w:tab w:val="left" w:pos="567"/>
              </w:tabs>
              <w:jc w:val="center"/>
              <w:rPr>
                <w:b/>
              </w:rPr>
            </w:pPr>
            <w:r w:rsidRPr="00FF430B">
              <w:rPr>
                <w:b/>
              </w:rPr>
              <w:t>Unitatea de măsură</w:t>
            </w:r>
          </w:p>
          <w:p w:rsidR="005732EC" w:rsidRPr="00FF430B" w:rsidRDefault="005732EC" w:rsidP="00196AB4">
            <w:pPr>
              <w:tabs>
                <w:tab w:val="left" w:pos="567"/>
              </w:tabs>
              <w:jc w:val="center"/>
              <w:rPr>
                <w:b/>
              </w:rPr>
            </w:pPr>
            <w:r w:rsidRPr="00FF430B">
              <w:rPr>
                <w:b/>
              </w:rPr>
              <w:t>(bucăţi şi seturi)</w:t>
            </w:r>
          </w:p>
        </w:tc>
        <w:tc>
          <w:tcPr>
            <w:tcW w:w="1289" w:type="dxa"/>
            <w:vAlign w:val="center"/>
          </w:tcPr>
          <w:p w:rsidR="005732EC" w:rsidRPr="00FF430B" w:rsidRDefault="005732EC" w:rsidP="008A6911">
            <w:pPr>
              <w:tabs>
                <w:tab w:val="left" w:pos="567"/>
                <w:tab w:val="left" w:pos="1134"/>
              </w:tabs>
              <w:ind w:left="360"/>
              <w:jc w:val="center"/>
              <w:outlineLvl w:val="0"/>
              <w:rPr>
                <w:b/>
              </w:rPr>
            </w:pPr>
          </w:p>
          <w:p w:rsidR="005732EC" w:rsidRPr="00FF430B" w:rsidRDefault="005732EC" w:rsidP="00196AB4">
            <w:pPr>
              <w:tabs>
                <w:tab w:val="left" w:pos="567"/>
              </w:tabs>
              <w:jc w:val="center"/>
              <w:rPr>
                <w:b/>
              </w:rPr>
            </w:pPr>
            <w:r w:rsidRPr="00FF430B">
              <w:rPr>
                <w:b/>
              </w:rPr>
              <w:t>Asigurate din dotare</w:t>
            </w:r>
          </w:p>
        </w:tc>
        <w:tc>
          <w:tcPr>
            <w:tcW w:w="1544" w:type="dxa"/>
            <w:vAlign w:val="center"/>
          </w:tcPr>
          <w:p w:rsidR="005732EC" w:rsidRPr="00FF430B" w:rsidRDefault="005732EC" w:rsidP="008A6911">
            <w:pPr>
              <w:tabs>
                <w:tab w:val="left" w:pos="567"/>
                <w:tab w:val="left" w:pos="1134"/>
              </w:tabs>
              <w:ind w:left="360"/>
              <w:jc w:val="center"/>
              <w:outlineLvl w:val="0"/>
              <w:rPr>
                <w:b/>
              </w:rPr>
            </w:pPr>
          </w:p>
          <w:p w:rsidR="005732EC" w:rsidRPr="00FF430B" w:rsidRDefault="005732EC" w:rsidP="00196AB4">
            <w:pPr>
              <w:tabs>
                <w:tab w:val="left" w:pos="567"/>
              </w:tabs>
              <w:jc w:val="center"/>
              <w:rPr>
                <w:b/>
              </w:rPr>
            </w:pPr>
            <w:r w:rsidRPr="00FF430B">
              <w:rPr>
                <w:b/>
              </w:rPr>
              <w:t>Asigurate de la terţi sau din alte surse</w:t>
            </w:r>
          </w:p>
        </w:tc>
      </w:tr>
      <w:tr w:rsidR="005732EC" w:rsidRPr="00EC30C2" w:rsidTr="00233538">
        <w:trPr>
          <w:trHeight w:val="240"/>
        </w:trPr>
        <w:tc>
          <w:tcPr>
            <w:tcW w:w="720" w:type="dxa"/>
          </w:tcPr>
          <w:p w:rsidR="005732EC" w:rsidRPr="00FF430B" w:rsidRDefault="005732EC" w:rsidP="00196AB4">
            <w:pPr>
              <w:tabs>
                <w:tab w:val="left" w:pos="567"/>
              </w:tabs>
              <w:jc w:val="both"/>
              <w:rPr>
                <w:b/>
              </w:rPr>
            </w:pPr>
            <w:r w:rsidRPr="00FF430B">
              <w:rPr>
                <w:b/>
              </w:rPr>
              <w:t>0</w:t>
            </w:r>
          </w:p>
        </w:tc>
        <w:tc>
          <w:tcPr>
            <w:tcW w:w="4680" w:type="dxa"/>
          </w:tcPr>
          <w:p w:rsidR="005732EC" w:rsidRPr="00FF430B" w:rsidRDefault="005732EC" w:rsidP="00196AB4">
            <w:pPr>
              <w:tabs>
                <w:tab w:val="left" w:pos="567"/>
              </w:tabs>
              <w:jc w:val="both"/>
              <w:rPr>
                <w:b/>
              </w:rPr>
            </w:pPr>
            <w:r w:rsidRPr="00FF430B">
              <w:rPr>
                <w:b/>
              </w:rPr>
              <w:t xml:space="preserve">                             1</w:t>
            </w:r>
          </w:p>
        </w:tc>
        <w:tc>
          <w:tcPr>
            <w:tcW w:w="1260" w:type="dxa"/>
          </w:tcPr>
          <w:p w:rsidR="005732EC" w:rsidRPr="00FF430B" w:rsidRDefault="005732EC" w:rsidP="00196AB4">
            <w:pPr>
              <w:tabs>
                <w:tab w:val="left" w:pos="567"/>
              </w:tabs>
              <w:jc w:val="both"/>
              <w:rPr>
                <w:b/>
              </w:rPr>
            </w:pPr>
            <w:r w:rsidRPr="00FF430B">
              <w:rPr>
                <w:b/>
              </w:rPr>
              <w:t>2</w:t>
            </w:r>
          </w:p>
        </w:tc>
        <w:tc>
          <w:tcPr>
            <w:tcW w:w="1289" w:type="dxa"/>
          </w:tcPr>
          <w:p w:rsidR="005732EC" w:rsidRPr="00FF430B" w:rsidRDefault="005732EC" w:rsidP="00196AB4">
            <w:pPr>
              <w:tabs>
                <w:tab w:val="left" w:pos="567"/>
              </w:tabs>
              <w:jc w:val="both"/>
              <w:rPr>
                <w:b/>
              </w:rPr>
            </w:pPr>
            <w:r w:rsidRPr="00FF430B">
              <w:rPr>
                <w:b/>
              </w:rPr>
              <w:t>3</w:t>
            </w:r>
          </w:p>
        </w:tc>
        <w:tc>
          <w:tcPr>
            <w:tcW w:w="1544" w:type="dxa"/>
          </w:tcPr>
          <w:p w:rsidR="005732EC" w:rsidRPr="00FF430B" w:rsidRDefault="005732EC" w:rsidP="00196AB4">
            <w:pPr>
              <w:tabs>
                <w:tab w:val="left" w:pos="567"/>
              </w:tabs>
              <w:jc w:val="both"/>
              <w:rPr>
                <w:b/>
              </w:rPr>
            </w:pPr>
            <w:r w:rsidRPr="00FF430B">
              <w:rPr>
                <w:b/>
              </w:rPr>
              <w:t>4</w:t>
            </w:r>
          </w:p>
        </w:tc>
      </w:tr>
      <w:tr w:rsidR="005732EC" w:rsidRPr="00EC30C2" w:rsidTr="00233538">
        <w:trPr>
          <w:trHeight w:val="240"/>
        </w:trPr>
        <w:tc>
          <w:tcPr>
            <w:tcW w:w="720" w:type="dxa"/>
          </w:tcPr>
          <w:p w:rsidR="005732EC" w:rsidRPr="00FF430B" w:rsidRDefault="005732EC" w:rsidP="00196AB4">
            <w:pPr>
              <w:tabs>
                <w:tab w:val="left" w:pos="567"/>
              </w:tabs>
              <w:jc w:val="both"/>
            </w:pPr>
            <w:r w:rsidRPr="00FF430B">
              <w:t>1.</w:t>
            </w:r>
          </w:p>
        </w:tc>
        <w:tc>
          <w:tcPr>
            <w:tcW w:w="4680" w:type="dxa"/>
          </w:tcPr>
          <w:p w:rsidR="005732EC" w:rsidRPr="00FF430B" w:rsidRDefault="005732EC" w:rsidP="00196AB4">
            <w:pPr>
              <w:keepNext/>
              <w:keepLines/>
              <w:tabs>
                <w:tab w:val="left" w:pos="567"/>
              </w:tabs>
              <w:spacing w:before="200"/>
              <w:jc w:val="both"/>
              <w:outlineLvl w:val="2"/>
            </w:pPr>
          </w:p>
        </w:tc>
        <w:tc>
          <w:tcPr>
            <w:tcW w:w="1260" w:type="dxa"/>
          </w:tcPr>
          <w:p w:rsidR="005732EC" w:rsidRPr="00FF430B" w:rsidRDefault="005732EC" w:rsidP="00196AB4">
            <w:pPr>
              <w:keepNext/>
              <w:keepLines/>
              <w:tabs>
                <w:tab w:val="left" w:pos="567"/>
              </w:tabs>
              <w:spacing w:before="200"/>
              <w:jc w:val="both"/>
              <w:outlineLvl w:val="2"/>
            </w:pPr>
          </w:p>
        </w:tc>
        <w:tc>
          <w:tcPr>
            <w:tcW w:w="1289" w:type="dxa"/>
          </w:tcPr>
          <w:p w:rsidR="005732EC" w:rsidRPr="00FF430B" w:rsidRDefault="005732EC" w:rsidP="00196AB4">
            <w:pPr>
              <w:keepNext/>
              <w:keepLines/>
              <w:tabs>
                <w:tab w:val="left" w:pos="567"/>
              </w:tabs>
              <w:spacing w:before="200"/>
              <w:jc w:val="both"/>
              <w:outlineLvl w:val="2"/>
            </w:pPr>
          </w:p>
        </w:tc>
        <w:tc>
          <w:tcPr>
            <w:tcW w:w="1544" w:type="dxa"/>
          </w:tcPr>
          <w:p w:rsidR="005732EC" w:rsidRPr="00FF430B" w:rsidRDefault="005732EC" w:rsidP="00196AB4">
            <w:pPr>
              <w:keepNext/>
              <w:keepLines/>
              <w:tabs>
                <w:tab w:val="left" w:pos="567"/>
              </w:tabs>
              <w:spacing w:before="200"/>
              <w:jc w:val="both"/>
              <w:outlineLvl w:val="2"/>
            </w:pPr>
          </w:p>
        </w:tc>
      </w:tr>
      <w:tr w:rsidR="005732EC" w:rsidRPr="00EC30C2" w:rsidTr="00233538">
        <w:trPr>
          <w:trHeight w:val="240"/>
        </w:trPr>
        <w:tc>
          <w:tcPr>
            <w:tcW w:w="720" w:type="dxa"/>
          </w:tcPr>
          <w:p w:rsidR="005732EC" w:rsidRPr="00FF430B" w:rsidRDefault="005732EC" w:rsidP="00196AB4">
            <w:pPr>
              <w:tabs>
                <w:tab w:val="left" w:pos="567"/>
              </w:tabs>
              <w:jc w:val="both"/>
            </w:pPr>
            <w:r w:rsidRPr="00FF430B">
              <w:t>2.</w:t>
            </w:r>
          </w:p>
        </w:tc>
        <w:tc>
          <w:tcPr>
            <w:tcW w:w="4680" w:type="dxa"/>
          </w:tcPr>
          <w:p w:rsidR="005732EC" w:rsidRPr="00FF430B" w:rsidRDefault="005732EC" w:rsidP="00196AB4">
            <w:pPr>
              <w:keepNext/>
              <w:keepLines/>
              <w:tabs>
                <w:tab w:val="left" w:pos="567"/>
              </w:tabs>
              <w:spacing w:before="200"/>
              <w:jc w:val="both"/>
              <w:outlineLvl w:val="2"/>
            </w:pPr>
          </w:p>
        </w:tc>
        <w:tc>
          <w:tcPr>
            <w:tcW w:w="1260" w:type="dxa"/>
          </w:tcPr>
          <w:p w:rsidR="005732EC" w:rsidRPr="00FF430B" w:rsidRDefault="005732EC" w:rsidP="00196AB4">
            <w:pPr>
              <w:keepNext/>
              <w:keepLines/>
              <w:tabs>
                <w:tab w:val="left" w:pos="567"/>
              </w:tabs>
              <w:spacing w:before="200"/>
              <w:jc w:val="both"/>
              <w:outlineLvl w:val="2"/>
            </w:pPr>
          </w:p>
        </w:tc>
        <w:tc>
          <w:tcPr>
            <w:tcW w:w="1289" w:type="dxa"/>
          </w:tcPr>
          <w:p w:rsidR="005732EC" w:rsidRPr="00FF430B" w:rsidRDefault="005732EC" w:rsidP="00196AB4">
            <w:pPr>
              <w:keepNext/>
              <w:keepLines/>
              <w:tabs>
                <w:tab w:val="left" w:pos="567"/>
              </w:tabs>
              <w:spacing w:before="200"/>
              <w:jc w:val="both"/>
              <w:outlineLvl w:val="2"/>
            </w:pPr>
          </w:p>
        </w:tc>
        <w:tc>
          <w:tcPr>
            <w:tcW w:w="1544" w:type="dxa"/>
          </w:tcPr>
          <w:p w:rsidR="005732EC" w:rsidRPr="00FF430B" w:rsidRDefault="005732EC" w:rsidP="00196AB4">
            <w:pPr>
              <w:keepNext/>
              <w:keepLines/>
              <w:tabs>
                <w:tab w:val="left" w:pos="567"/>
              </w:tabs>
              <w:spacing w:before="200"/>
              <w:jc w:val="both"/>
              <w:outlineLvl w:val="2"/>
            </w:pPr>
          </w:p>
        </w:tc>
      </w:tr>
      <w:tr w:rsidR="005732EC" w:rsidRPr="00EC30C2" w:rsidTr="00233538">
        <w:trPr>
          <w:trHeight w:val="240"/>
        </w:trPr>
        <w:tc>
          <w:tcPr>
            <w:tcW w:w="720" w:type="dxa"/>
          </w:tcPr>
          <w:p w:rsidR="005732EC" w:rsidRPr="00FF430B" w:rsidRDefault="005732EC" w:rsidP="00196AB4">
            <w:pPr>
              <w:tabs>
                <w:tab w:val="left" w:pos="567"/>
              </w:tabs>
              <w:jc w:val="both"/>
            </w:pPr>
            <w:r w:rsidRPr="00FF430B">
              <w:t>3.</w:t>
            </w:r>
          </w:p>
        </w:tc>
        <w:tc>
          <w:tcPr>
            <w:tcW w:w="4680" w:type="dxa"/>
          </w:tcPr>
          <w:p w:rsidR="005732EC" w:rsidRPr="00FF430B" w:rsidRDefault="005732EC" w:rsidP="00196AB4">
            <w:pPr>
              <w:keepNext/>
              <w:keepLines/>
              <w:tabs>
                <w:tab w:val="left" w:pos="567"/>
              </w:tabs>
              <w:spacing w:before="200"/>
              <w:jc w:val="both"/>
              <w:outlineLvl w:val="2"/>
            </w:pPr>
          </w:p>
        </w:tc>
        <w:tc>
          <w:tcPr>
            <w:tcW w:w="1260" w:type="dxa"/>
          </w:tcPr>
          <w:p w:rsidR="005732EC" w:rsidRPr="00FF430B" w:rsidRDefault="005732EC" w:rsidP="00196AB4">
            <w:pPr>
              <w:keepNext/>
              <w:keepLines/>
              <w:tabs>
                <w:tab w:val="left" w:pos="567"/>
              </w:tabs>
              <w:spacing w:before="200"/>
              <w:jc w:val="both"/>
              <w:outlineLvl w:val="2"/>
            </w:pPr>
          </w:p>
        </w:tc>
        <w:tc>
          <w:tcPr>
            <w:tcW w:w="1289" w:type="dxa"/>
          </w:tcPr>
          <w:p w:rsidR="005732EC" w:rsidRPr="00FF430B" w:rsidRDefault="005732EC" w:rsidP="00196AB4">
            <w:pPr>
              <w:keepNext/>
              <w:keepLines/>
              <w:tabs>
                <w:tab w:val="left" w:pos="567"/>
              </w:tabs>
              <w:spacing w:before="200"/>
              <w:jc w:val="both"/>
              <w:outlineLvl w:val="2"/>
            </w:pPr>
          </w:p>
        </w:tc>
        <w:tc>
          <w:tcPr>
            <w:tcW w:w="1544" w:type="dxa"/>
          </w:tcPr>
          <w:p w:rsidR="005732EC" w:rsidRPr="00FF430B" w:rsidRDefault="005732EC" w:rsidP="00196AB4">
            <w:pPr>
              <w:keepNext/>
              <w:keepLines/>
              <w:tabs>
                <w:tab w:val="left" w:pos="567"/>
              </w:tabs>
              <w:spacing w:before="200"/>
              <w:jc w:val="both"/>
              <w:outlineLvl w:val="2"/>
            </w:pPr>
          </w:p>
        </w:tc>
      </w:tr>
      <w:tr w:rsidR="005732EC" w:rsidRPr="00EC30C2" w:rsidTr="00233538">
        <w:trPr>
          <w:trHeight w:val="240"/>
        </w:trPr>
        <w:tc>
          <w:tcPr>
            <w:tcW w:w="720" w:type="dxa"/>
          </w:tcPr>
          <w:p w:rsidR="005732EC" w:rsidRPr="00FF430B" w:rsidRDefault="005732EC" w:rsidP="00196AB4">
            <w:pPr>
              <w:tabs>
                <w:tab w:val="left" w:pos="567"/>
              </w:tabs>
              <w:jc w:val="both"/>
            </w:pPr>
            <w:r w:rsidRPr="00FF430B">
              <w:t>.</w:t>
            </w:r>
          </w:p>
        </w:tc>
        <w:tc>
          <w:tcPr>
            <w:tcW w:w="4680" w:type="dxa"/>
          </w:tcPr>
          <w:p w:rsidR="005732EC" w:rsidRPr="00FF430B" w:rsidRDefault="005732EC" w:rsidP="00196AB4">
            <w:pPr>
              <w:keepNext/>
              <w:keepLines/>
              <w:tabs>
                <w:tab w:val="left" w:pos="567"/>
              </w:tabs>
              <w:spacing w:before="200"/>
              <w:jc w:val="both"/>
              <w:outlineLvl w:val="2"/>
            </w:pPr>
          </w:p>
        </w:tc>
        <w:tc>
          <w:tcPr>
            <w:tcW w:w="1260" w:type="dxa"/>
          </w:tcPr>
          <w:p w:rsidR="005732EC" w:rsidRPr="00FF430B" w:rsidRDefault="005732EC" w:rsidP="00196AB4">
            <w:pPr>
              <w:keepNext/>
              <w:keepLines/>
              <w:tabs>
                <w:tab w:val="left" w:pos="567"/>
              </w:tabs>
              <w:spacing w:before="200"/>
              <w:jc w:val="both"/>
              <w:outlineLvl w:val="2"/>
            </w:pPr>
          </w:p>
        </w:tc>
        <w:tc>
          <w:tcPr>
            <w:tcW w:w="1289" w:type="dxa"/>
          </w:tcPr>
          <w:p w:rsidR="005732EC" w:rsidRPr="00FF430B" w:rsidRDefault="005732EC" w:rsidP="00196AB4">
            <w:pPr>
              <w:keepNext/>
              <w:keepLines/>
              <w:tabs>
                <w:tab w:val="left" w:pos="567"/>
              </w:tabs>
              <w:spacing w:before="200"/>
              <w:jc w:val="both"/>
              <w:outlineLvl w:val="2"/>
            </w:pPr>
          </w:p>
        </w:tc>
        <w:tc>
          <w:tcPr>
            <w:tcW w:w="1544" w:type="dxa"/>
          </w:tcPr>
          <w:p w:rsidR="005732EC" w:rsidRPr="00FF430B" w:rsidRDefault="005732EC" w:rsidP="00196AB4">
            <w:pPr>
              <w:keepNext/>
              <w:keepLines/>
              <w:tabs>
                <w:tab w:val="left" w:pos="567"/>
              </w:tabs>
              <w:spacing w:before="200"/>
              <w:jc w:val="both"/>
              <w:outlineLvl w:val="2"/>
            </w:pPr>
          </w:p>
        </w:tc>
      </w:tr>
      <w:tr w:rsidR="005732EC" w:rsidRPr="00EC30C2" w:rsidTr="00233538">
        <w:trPr>
          <w:trHeight w:val="240"/>
        </w:trPr>
        <w:tc>
          <w:tcPr>
            <w:tcW w:w="720" w:type="dxa"/>
          </w:tcPr>
          <w:p w:rsidR="005732EC" w:rsidRPr="00FF430B" w:rsidRDefault="005732EC" w:rsidP="00196AB4">
            <w:pPr>
              <w:keepNext/>
              <w:keepLines/>
              <w:tabs>
                <w:tab w:val="left" w:pos="567"/>
              </w:tabs>
              <w:spacing w:before="200"/>
              <w:jc w:val="both"/>
              <w:outlineLvl w:val="2"/>
            </w:pPr>
          </w:p>
        </w:tc>
        <w:tc>
          <w:tcPr>
            <w:tcW w:w="4680" w:type="dxa"/>
          </w:tcPr>
          <w:p w:rsidR="005732EC" w:rsidRPr="00FF430B" w:rsidRDefault="005732EC" w:rsidP="00196AB4">
            <w:pPr>
              <w:keepNext/>
              <w:keepLines/>
              <w:tabs>
                <w:tab w:val="left" w:pos="567"/>
              </w:tabs>
              <w:spacing w:before="200"/>
              <w:jc w:val="both"/>
              <w:outlineLvl w:val="2"/>
            </w:pPr>
          </w:p>
        </w:tc>
        <w:tc>
          <w:tcPr>
            <w:tcW w:w="1260" w:type="dxa"/>
          </w:tcPr>
          <w:p w:rsidR="005732EC" w:rsidRPr="00FF430B" w:rsidRDefault="005732EC" w:rsidP="00196AB4">
            <w:pPr>
              <w:keepNext/>
              <w:keepLines/>
              <w:tabs>
                <w:tab w:val="left" w:pos="567"/>
              </w:tabs>
              <w:spacing w:before="200"/>
              <w:jc w:val="both"/>
              <w:outlineLvl w:val="2"/>
            </w:pPr>
          </w:p>
        </w:tc>
        <w:tc>
          <w:tcPr>
            <w:tcW w:w="1289" w:type="dxa"/>
          </w:tcPr>
          <w:p w:rsidR="005732EC" w:rsidRPr="00FF430B" w:rsidRDefault="005732EC" w:rsidP="00196AB4">
            <w:pPr>
              <w:keepNext/>
              <w:keepLines/>
              <w:tabs>
                <w:tab w:val="left" w:pos="567"/>
              </w:tabs>
              <w:spacing w:before="200"/>
              <w:jc w:val="both"/>
              <w:outlineLvl w:val="2"/>
            </w:pPr>
          </w:p>
        </w:tc>
        <w:tc>
          <w:tcPr>
            <w:tcW w:w="1544" w:type="dxa"/>
          </w:tcPr>
          <w:p w:rsidR="005732EC" w:rsidRPr="00FF430B" w:rsidRDefault="005732EC" w:rsidP="00196AB4">
            <w:pPr>
              <w:keepNext/>
              <w:keepLines/>
              <w:tabs>
                <w:tab w:val="left" w:pos="567"/>
              </w:tabs>
              <w:spacing w:before="200"/>
              <w:jc w:val="both"/>
              <w:outlineLvl w:val="2"/>
            </w:pPr>
          </w:p>
        </w:tc>
      </w:tr>
      <w:tr w:rsidR="005732EC" w:rsidRPr="00EC30C2" w:rsidTr="00233538">
        <w:trPr>
          <w:trHeight w:val="240"/>
        </w:trPr>
        <w:tc>
          <w:tcPr>
            <w:tcW w:w="720" w:type="dxa"/>
          </w:tcPr>
          <w:p w:rsidR="005732EC" w:rsidRPr="00FF430B" w:rsidRDefault="005732EC" w:rsidP="00196AB4">
            <w:pPr>
              <w:tabs>
                <w:tab w:val="left" w:pos="567"/>
              </w:tabs>
              <w:jc w:val="both"/>
            </w:pPr>
            <w:r w:rsidRPr="00FF430B">
              <w:t>n</w:t>
            </w:r>
          </w:p>
        </w:tc>
        <w:tc>
          <w:tcPr>
            <w:tcW w:w="4680" w:type="dxa"/>
          </w:tcPr>
          <w:p w:rsidR="005732EC" w:rsidRPr="00FF430B" w:rsidRDefault="005732EC" w:rsidP="00196AB4">
            <w:pPr>
              <w:keepNext/>
              <w:keepLines/>
              <w:tabs>
                <w:tab w:val="left" w:pos="567"/>
              </w:tabs>
              <w:spacing w:before="200"/>
              <w:jc w:val="both"/>
              <w:outlineLvl w:val="2"/>
            </w:pPr>
          </w:p>
        </w:tc>
        <w:tc>
          <w:tcPr>
            <w:tcW w:w="1260" w:type="dxa"/>
          </w:tcPr>
          <w:p w:rsidR="005732EC" w:rsidRPr="00FF430B" w:rsidRDefault="005732EC" w:rsidP="00196AB4">
            <w:pPr>
              <w:keepNext/>
              <w:keepLines/>
              <w:tabs>
                <w:tab w:val="left" w:pos="567"/>
              </w:tabs>
              <w:spacing w:before="200"/>
              <w:jc w:val="both"/>
              <w:outlineLvl w:val="2"/>
            </w:pPr>
          </w:p>
        </w:tc>
        <w:tc>
          <w:tcPr>
            <w:tcW w:w="1289" w:type="dxa"/>
          </w:tcPr>
          <w:p w:rsidR="005732EC" w:rsidRPr="00FF430B" w:rsidRDefault="005732EC" w:rsidP="00196AB4">
            <w:pPr>
              <w:keepNext/>
              <w:keepLines/>
              <w:tabs>
                <w:tab w:val="left" w:pos="567"/>
              </w:tabs>
              <w:spacing w:before="200"/>
              <w:jc w:val="both"/>
              <w:outlineLvl w:val="2"/>
            </w:pPr>
          </w:p>
        </w:tc>
        <w:tc>
          <w:tcPr>
            <w:tcW w:w="1544" w:type="dxa"/>
          </w:tcPr>
          <w:p w:rsidR="005732EC" w:rsidRPr="00FF430B" w:rsidRDefault="005732EC" w:rsidP="00196AB4">
            <w:pPr>
              <w:keepNext/>
              <w:keepLines/>
              <w:tabs>
                <w:tab w:val="left" w:pos="567"/>
              </w:tabs>
              <w:spacing w:before="200"/>
              <w:jc w:val="both"/>
              <w:outlineLvl w:val="2"/>
            </w:pPr>
          </w:p>
        </w:tc>
      </w:tr>
    </w:tbl>
    <w:p w:rsidR="005732EC" w:rsidRPr="00FF430B" w:rsidRDefault="005732EC" w:rsidP="00196AB4">
      <w:pPr>
        <w:jc w:val="both"/>
        <w:rPr>
          <w:rFonts w:eastAsia="PMingLiU"/>
          <w:lang w:eastAsia="zh-CN"/>
        </w:rPr>
      </w:pPr>
    </w:p>
    <w:p w:rsidR="005732EC" w:rsidRPr="00FF430B" w:rsidRDefault="005732EC" w:rsidP="00196AB4">
      <w:pPr>
        <w:jc w:val="both"/>
        <w:rPr>
          <w:rFonts w:eastAsia="PMingLiU"/>
          <w:lang w:eastAsia="zh-CN"/>
        </w:rPr>
      </w:pPr>
    </w:p>
    <w:p w:rsidR="005732EC" w:rsidRPr="00FF430B" w:rsidRDefault="005732EC" w:rsidP="00196AB4">
      <w:pPr>
        <w:jc w:val="both"/>
        <w:rPr>
          <w:rFonts w:eastAsia="PMingLiU"/>
          <w:lang w:eastAsia="zh-CN"/>
        </w:rPr>
      </w:pPr>
      <w:r w:rsidRPr="00FF430B">
        <w:rPr>
          <w:rFonts w:eastAsia="PMingLiU"/>
          <w:lang w:eastAsia="zh-CN"/>
        </w:rPr>
        <w:t>Semnat: _________________________________________</w:t>
      </w:r>
    </w:p>
    <w:p w:rsidR="005732EC" w:rsidRPr="00FF430B" w:rsidRDefault="005732EC" w:rsidP="00196AB4">
      <w:pPr>
        <w:jc w:val="both"/>
        <w:rPr>
          <w:rFonts w:eastAsia="PMingLiU"/>
          <w:lang w:eastAsia="zh-CN"/>
        </w:rPr>
      </w:pPr>
      <w:r w:rsidRPr="00FF430B">
        <w:rPr>
          <w:rFonts w:eastAsia="PMingLiU"/>
          <w:lang w:eastAsia="zh-CN"/>
        </w:rPr>
        <w:t>Nume: __________________________________________</w:t>
      </w:r>
    </w:p>
    <w:p w:rsidR="005732EC" w:rsidRPr="00FF430B" w:rsidRDefault="005732EC" w:rsidP="00196AB4">
      <w:pPr>
        <w:jc w:val="both"/>
        <w:rPr>
          <w:rFonts w:eastAsia="PMingLiU"/>
          <w:lang w:eastAsia="zh-CN"/>
        </w:rPr>
      </w:pPr>
      <w:r w:rsidRPr="00FF430B">
        <w:rPr>
          <w:rFonts w:eastAsia="PMingLiU"/>
          <w:lang w:eastAsia="zh-CN"/>
        </w:rPr>
        <w:t>Funcţia în cadrul întreprinderii: ____________________________</w:t>
      </w:r>
    </w:p>
    <w:p w:rsidR="005732EC" w:rsidRPr="00FF430B" w:rsidRDefault="005732EC" w:rsidP="00196AB4">
      <w:pPr>
        <w:jc w:val="both"/>
        <w:rPr>
          <w:rFonts w:eastAsia="PMingLiU"/>
          <w:lang w:eastAsia="zh-CN"/>
        </w:rPr>
      </w:pPr>
      <w:r w:rsidRPr="00FF430B">
        <w:rPr>
          <w:rFonts w:eastAsia="PMingLiU"/>
          <w:lang w:eastAsia="zh-CN"/>
        </w:rPr>
        <w:t>Denumirea întreprinderii: _________________________________</w:t>
      </w:r>
    </w:p>
    <w:p w:rsidR="005732EC" w:rsidRPr="00FF430B" w:rsidRDefault="005732EC" w:rsidP="00B322B4">
      <w:pPr>
        <w:spacing w:after="200" w:line="276" w:lineRule="auto"/>
        <w:jc w:val="center"/>
        <w:rPr>
          <w:rFonts w:eastAsia="PMingLiU"/>
          <w:lang w:eastAsia="zh-CN"/>
        </w:rPr>
      </w:pPr>
      <w:bookmarkStart w:id="59" w:name="_Toc449692113"/>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nr.15</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B322B4">
      <w:pPr>
        <w:spacing w:line="276" w:lineRule="auto"/>
        <w:jc w:val="center"/>
        <w:rPr>
          <w:rFonts w:eastAsia="PMingLiU"/>
          <w:b/>
          <w:lang w:eastAsia="zh-CN"/>
        </w:rPr>
      </w:pPr>
    </w:p>
    <w:p w:rsidR="005732EC" w:rsidRPr="00FF430B" w:rsidRDefault="005732EC" w:rsidP="00B322B4">
      <w:pPr>
        <w:spacing w:line="276" w:lineRule="auto"/>
        <w:jc w:val="center"/>
        <w:rPr>
          <w:rFonts w:eastAsia="PMingLiU"/>
          <w:b/>
          <w:lang w:eastAsia="zh-CN"/>
        </w:rPr>
      </w:pPr>
    </w:p>
    <w:bookmarkEnd w:id="59"/>
    <w:p w:rsidR="005732EC" w:rsidRPr="00FF430B" w:rsidRDefault="005732EC" w:rsidP="00B322B4">
      <w:pPr>
        <w:spacing w:line="276" w:lineRule="auto"/>
        <w:jc w:val="center"/>
        <w:rPr>
          <w:rFonts w:eastAsia="PMingLiU"/>
          <w:b/>
          <w:noProof w:val="0"/>
          <w:lang w:eastAsia="zh-CN"/>
        </w:rPr>
      </w:pPr>
    </w:p>
    <w:p w:rsidR="005732EC" w:rsidRPr="00FF430B" w:rsidRDefault="005732EC" w:rsidP="00393AC1">
      <w:pPr>
        <w:ind w:firstLine="709"/>
        <w:jc w:val="center"/>
        <w:rPr>
          <w:rFonts w:eastAsia="PMingLiU"/>
          <w:b/>
          <w:lang w:eastAsia="zh-CN"/>
        </w:rPr>
      </w:pPr>
      <w:r w:rsidRPr="00FF430B">
        <w:rPr>
          <w:rFonts w:eastAsia="PMingLiU"/>
          <w:b/>
          <w:lang w:eastAsia="zh-CN"/>
        </w:rPr>
        <w:t>DECLARAŢIE</w:t>
      </w:r>
    </w:p>
    <w:p w:rsidR="005732EC" w:rsidRPr="00FF430B" w:rsidRDefault="005732EC"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5732EC" w:rsidRPr="00FF430B" w:rsidRDefault="005732EC"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5732EC" w:rsidRPr="00EC30C2" w:rsidTr="00233538">
        <w:trPr>
          <w:cantSplit/>
          <w:trHeight w:val="1942"/>
        </w:trPr>
        <w:tc>
          <w:tcPr>
            <w:tcW w:w="273" w:type="pct"/>
            <w:vAlign w:val="center"/>
          </w:tcPr>
          <w:p w:rsidR="005732EC" w:rsidRPr="00FF430B" w:rsidRDefault="005732EC" w:rsidP="00196AB4">
            <w:pPr>
              <w:tabs>
                <w:tab w:val="left" w:pos="567"/>
              </w:tabs>
              <w:jc w:val="center"/>
              <w:rPr>
                <w:b/>
                <w:bCs/>
              </w:rPr>
            </w:pPr>
          </w:p>
          <w:p w:rsidR="005732EC" w:rsidRPr="00FF430B" w:rsidRDefault="005732EC" w:rsidP="00196AB4">
            <w:pPr>
              <w:tabs>
                <w:tab w:val="left" w:pos="567"/>
              </w:tabs>
              <w:jc w:val="center"/>
              <w:rPr>
                <w:b/>
                <w:bCs/>
              </w:rPr>
            </w:pPr>
            <w:r w:rsidRPr="00FF430B">
              <w:rPr>
                <w:b/>
                <w:bCs/>
              </w:rPr>
              <w:t>Nr.</w:t>
            </w:r>
          </w:p>
          <w:p w:rsidR="005732EC" w:rsidRPr="00FF430B" w:rsidRDefault="005732EC" w:rsidP="00196AB4">
            <w:pPr>
              <w:tabs>
                <w:tab w:val="left" w:pos="567"/>
              </w:tabs>
              <w:jc w:val="center"/>
              <w:rPr>
                <w:b/>
                <w:bCs/>
              </w:rPr>
            </w:pPr>
            <w:r w:rsidRPr="00FF430B">
              <w:rPr>
                <w:b/>
                <w:bCs/>
              </w:rPr>
              <w:t>d/o</w:t>
            </w:r>
          </w:p>
        </w:tc>
        <w:tc>
          <w:tcPr>
            <w:tcW w:w="727" w:type="pct"/>
            <w:vAlign w:val="center"/>
          </w:tcPr>
          <w:p w:rsidR="005732EC" w:rsidRPr="00FF430B" w:rsidRDefault="005732EC" w:rsidP="008A6911">
            <w:pPr>
              <w:tabs>
                <w:tab w:val="left" w:pos="567"/>
                <w:tab w:val="left" w:pos="1134"/>
              </w:tabs>
              <w:ind w:left="360"/>
              <w:jc w:val="center"/>
              <w:outlineLvl w:val="0"/>
              <w:rPr>
                <w:b/>
                <w:bCs/>
              </w:rPr>
            </w:pPr>
          </w:p>
          <w:p w:rsidR="005732EC" w:rsidRPr="00FF430B" w:rsidRDefault="005732EC" w:rsidP="00196AB4">
            <w:pPr>
              <w:tabs>
                <w:tab w:val="left" w:pos="567"/>
              </w:tabs>
              <w:jc w:val="center"/>
              <w:rPr>
                <w:b/>
                <w:bCs/>
              </w:rPr>
            </w:pPr>
            <w:r w:rsidRPr="00FF430B">
              <w:rPr>
                <w:b/>
                <w:bCs/>
              </w:rPr>
              <w:t>Funcţia</w:t>
            </w:r>
          </w:p>
        </w:tc>
        <w:tc>
          <w:tcPr>
            <w:tcW w:w="1000" w:type="pct"/>
            <w:vAlign w:val="center"/>
          </w:tcPr>
          <w:p w:rsidR="005732EC" w:rsidRPr="00FF430B" w:rsidRDefault="005732EC" w:rsidP="008A6911">
            <w:pPr>
              <w:tabs>
                <w:tab w:val="left" w:pos="567"/>
                <w:tab w:val="left" w:pos="1134"/>
              </w:tabs>
              <w:ind w:left="360"/>
              <w:jc w:val="center"/>
              <w:outlineLvl w:val="0"/>
              <w:rPr>
                <w:b/>
                <w:bCs/>
              </w:rPr>
            </w:pPr>
          </w:p>
          <w:p w:rsidR="005732EC" w:rsidRPr="00FF430B" w:rsidRDefault="005732EC" w:rsidP="00196AB4">
            <w:pPr>
              <w:tabs>
                <w:tab w:val="left" w:pos="567"/>
              </w:tabs>
              <w:jc w:val="center"/>
              <w:rPr>
                <w:b/>
                <w:bCs/>
              </w:rPr>
            </w:pPr>
            <w:r w:rsidRPr="00FF430B">
              <w:rPr>
                <w:b/>
                <w:bCs/>
              </w:rPr>
              <w:t>Studii de specialitate</w:t>
            </w:r>
          </w:p>
        </w:tc>
        <w:tc>
          <w:tcPr>
            <w:tcW w:w="1036" w:type="pct"/>
            <w:vAlign w:val="center"/>
          </w:tcPr>
          <w:p w:rsidR="005732EC" w:rsidRPr="00FF430B" w:rsidRDefault="005732EC" w:rsidP="00196AB4">
            <w:pPr>
              <w:tabs>
                <w:tab w:val="left" w:pos="567"/>
              </w:tabs>
              <w:jc w:val="center"/>
              <w:rPr>
                <w:b/>
                <w:bCs/>
              </w:rPr>
            </w:pPr>
            <w:r w:rsidRPr="00FF430B">
              <w:rPr>
                <w:b/>
                <w:bCs/>
              </w:rPr>
              <w:t>Vechimea în  munca de specialitate (ani)</w:t>
            </w:r>
          </w:p>
        </w:tc>
        <w:tc>
          <w:tcPr>
            <w:tcW w:w="1056" w:type="pct"/>
            <w:vAlign w:val="center"/>
          </w:tcPr>
          <w:p w:rsidR="005732EC" w:rsidRPr="00FF430B" w:rsidRDefault="005732EC"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5732EC" w:rsidRPr="00FF430B" w:rsidRDefault="005732EC" w:rsidP="00196AB4">
            <w:pPr>
              <w:tabs>
                <w:tab w:val="left" w:pos="567"/>
              </w:tabs>
              <w:jc w:val="center"/>
              <w:rPr>
                <w:b/>
                <w:bCs/>
              </w:rPr>
            </w:pPr>
            <w:r w:rsidRPr="00FF430B">
              <w:rPr>
                <w:b/>
                <w:bCs/>
              </w:rPr>
              <w:t>Numărul certificatului de atestare</w:t>
            </w:r>
          </w:p>
          <w:p w:rsidR="005732EC" w:rsidRPr="00FF430B" w:rsidRDefault="005732EC" w:rsidP="00196AB4">
            <w:pPr>
              <w:tabs>
                <w:tab w:val="left" w:pos="567"/>
              </w:tabs>
              <w:jc w:val="center"/>
              <w:rPr>
                <w:b/>
                <w:bCs/>
              </w:rPr>
            </w:pPr>
            <w:r w:rsidRPr="00FF430B">
              <w:rPr>
                <w:rFonts w:ascii="Tahoma" w:hAnsi="Tahoma" w:cs="Tahoma"/>
                <w:b/>
                <w:bCs/>
              </w:rPr>
              <w:t>ș</w:t>
            </w:r>
            <w:r w:rsidRPr="00FF430B">
              <w:rPr>
                <w:b/>
                <w:bCs/>
              </w:rPr>
              <w:t>i data eliberării</w:t>
            </w:r>
          </w:p>
          <w:p w:rsidR="005732EC" w:rsidRPr="00FF430B" w:rsidRDefault="005732EC" w:rsidP="008A6911">
            <w:pPr>
              <w:tabs>
                <w:tab w:val="left" w:pos="567"/>
                <w:tab w:val="left" w:pos="1134"/>
              </w:tabs>
              <w:ind w:left="360"/>
              <w:jc w:val="center"/>
              <w:outlineLvl w:val="0"/>
              <w:rPr>
                <w:b/>
                <w:bCs/>
              </w:rPr>
            </w:pPr>
          </w:p>
          <w:p w:rsidR="005732EC" w:rsidRPr="00FF430B" w:rsidRDefault="005732EC" w:rsidP="008A6911">
            <w:pPr>
              <w:tabs>
                <w:tab w:val="left" w:pos="567"/>
                <w:tab w:val="left" w:pos="1134"/>
              </w:tabs>
              <w:ind w:left="360"/>
              <w:jc w:val="center"/>
              <w:outlineLvl w:val="0"/>
              <w:rPr>
                <w:b/>
                <w:bCs/>
              </w:rPr>
            </w:pPr>
          </w:p>
        </w:tc>
      </w:tr>
      <w:tr w:rsidR="005732EC" w:rsidRPr="00EC30C2" w:rsidTr="00233538">
        <w:trPr>
          <w:cantSplit/>
          <w:trHeight w:val="320"/>
        </w:trPr>
        <w:tc>
          <w:tcPr>
            <w:tcW w:w="273" w:type="pct"/>
          </w:tcPr>
          <w:p w:rsidR="005732EC" w:rsidRPr="00FF430B" w:rsidRDefault="005732EC" w:rsidP="008A6911">
            <w:pPr>
              <w:tabs>
                <w:tab w:val="left" w:pos="567"/>
                <w:tab w:val="left" w:pos="1134"/>
              </w:tabs>
              <w:ind w:left="360"/>
              <w:jc w:val="both"/>
              <w:outlineLvl w:val="0"/>
              <w:rPr>
                <w:b/>
                <w:bCs/>
              </w:rPr>
            </w:pPr>
          </w:p>
        </w:tc>
        <w:tc>
          <w:tcPr>
            <w:tcW w:w="727" w:type="pct"/>
          </w:tcPr>
          <w:p w:rsidR="005732EC" w:rsidRPr="00FF430B" w:rsidRDefault="005732EC" w:rsidP="00196AB4">
            <w:pPr>
              <w:tabs>
                <w:tab w:val="left" w:pos="567"/>
              </w:tabs>
              <w:jc w:val="both"/>
              <w:rPr>
                <w:b/>
                <w:bCs/>
              </w:rPr>
            </w:pPr>
            <w:r w:rsidRPr="00FF430B">
              <w:rPr>
                <w:b/>
                <w:bCs/>
              </w:rPr>
              <w:t>1</w:t>
            </w:r>
          </w:p>
        </w:tc>
        <w:tc>
          <w:tcPr>
            <w:tcW w:w="1000" w:type="pct"/>
          </w:tcPr>
          <w:p w:rsidR="005732EC" w:rsidRPr="00FF430B" w:rsidRDefault="005732EC" w:rsidP="00196AB4">
            <w:pPr>
              <w:tabs>
                <w:tab w:val="left" w:pos="567"/>
              </w:tabs>
              <w:jc w:val="both"/>
              <w:rPr>
                <w:b/>
                <w:bCs/>
              </w:rPr>
            </w:pPr>
            <w:r w:rsidRPr="00FF430B">
              <w:rPr>
                <w:b/>
                <w:bCs/>
              </w:rPr>
              <w:t>2</w:t>
            </w:r>
          </w:p>
        </w:tc>
        <w:tc>
          <w:tcPr>
            <w:tcW w:w="1036" w:type="pct"/>
          </w:tcPr>
          <w:p w:rsidR="005732EC" w:rsidRPr="00FF430B" w:rsidRDefault="005732EC" w:rsidP="00196AB4">
            <w:pPr>
              <w:tabs>
                <w:tab w:val="left" w:pos="567"/>
              </w:tabs>
              <w:jc w:val="both"/>
              <w:rPr>
                <w:b/>
                <w:bCs/>
              </w:rPr>
            </w:pPr>
            <w:r w:rsidRPr="00FF430B">
              <w:rPr>
                <w:b/>
                <w:bCs/>
              </w:rPr>
              <w:t>3</w:t>
            </w:r>
          </w:p>
        </w:tc>
        <w:tc>
          <w:tcPr>
            <w:tcW w:w="1056" w:type="pct"/>
          </w:tcPr>
          <w:p w:rsidR="005732EC" w:rsidRPr="00FF430B" w:rsidRDefault="005732EC" w:rsidP="00196AB4">
            <w:pPr>
              <w:tabs>
                <w:tab w:val="left" w:pos="567"/>
              </w:tabs>
              <w:jc w:val="both"/>
              <w:rPr>
                <w:b/>
                <w:bCs/>
              </w:rPr>
            </w:pPr>
            <w:r w:rsidRPr="00FF430B">
              <w:rPr>
                <w:b/>
                <w:bCs/>
              </w:rPr>
              <w:t>4</w:t>
            </w:r>
          </w:p>
        </w:tc>
        <w:tc>
          <w:tcPr>
            <w:tcW w:w="908" w:type="pct"/>
          </w:tcPr>
          <w:p w:rsidR="005732EC" w:rsidRPr="00FF430B" w:rsidRDefault="005732EC" w:rsidP="008A6911">
            <w:pPr>
              <w:tabs>
                <w:tab w:val="left" w:pos="567"/>
              </w:tabs>
              <w:jc w:val="both"/>
              <w:rPr>
                <w:b/>
                <w:bCs/>
              </w:rPr>
            </w:pPr>
            <w:r w:rsidRPr="00FF430B">
              <w:rPr>
                <w:b/>
                <w:bCs/>
              </w:rPr>
              <w:t>5</w:t>
            </w:r>
          </w:p>
        </w:tc>
      </w:tr>
      <w:tr w:rsidR="005732EC" w:rsidRPr="00EC30C2" w:rsidTr="00233538">
        <w:trPr>
          <w:cantSplit/>
          <w:trHeight w:val="140"/>
        </w:trPr>
        <w:tc>
          <w:tcPr>
            <w:tcW w:w="273" w:type="pct"/>
          </w:tcPr>
          <w:p w:rsidR="005732EC" w:rsidRPr="00FF430B" w:rsidRDefault="005732EC" w:rsidP="00196AB4">
            <w:pPr>
              <w:keepNext/>
              <w:keepLines/>
              <w:tabs>
                <w:tab w:val="left" w:pos="567"/>
              </w:tabs>
              <w:spacing w:before="200"/>
              <w:jc w:val="both"/>
              <w:outlineLvl w:val="2"/>
              <w:rPr>
                <w:bCs/>
              </w:rPr>
            </w:pPr>
          </w:p>
        </w:tc>
        <w:tc>
          <w:tcPr>
            <w:tcW w:w="727" w:type="pct"/>
          </w:tcPr>
          <w:p w:rsidR="005732EC" w:rsidRPr="00FF430B" w:rsidRDefault="005732EC" w:rsidP="005B24DA">
            <w:pPr>
              <w:tabs>
                <w:tab w:val="left" w:pos="567"/>
              </w:tabs>
              <w:jc w:val="both"/>
              <w:rPr>
                <w:bCs/>
              </w:rPr>
            </w:pPr>
            <w:r w:rsidRPr="00FF430B">
              <w:rPr>
                <w:bCs/>
              </w:rPr>
              <w:t>Arhitect-</w:t>
            </w:r>
            <w:r w:rsidRPr="00FF430B">
              <w:rPr>
                <w:rFonts w:ascii="Tahoma" w:hAnsi="Tahoma" w:cs="Tahoma"/>
                <w:bCs/>
              </w:rPr>
              <w:t>ș</w:t>
            </w:r>
            <w:r w:rsidRPr="00FF430B">
              <w:rPr>
                <w:bCs/>
              </w:rPr>
              <w:t>ef</w:t>
            </w:r>
          </w:p>
        </w:tc>
        <w:tc>
          <w:tcPr>
            <w:tcW w:w="1000" w:type="pct"/>
          </w:tcPr>
          <w:p w:rsidR="005732EC" w:rsidRPr="00FF430B" w:rsidRDefault="005732EC" w:rsidP="00196AB4">
            <w:pPr>
              <w:keepNext/>
              <w:keepLines/>
              <w:tabs>
                <w:tab w:val="left" w:pos="567"/>
              </w:tabs>
              <w:spacing w:before="200"/>
              <w:jc w:val="both"/>
              <w:outlineLvl w:val="2"/>
              <w:rPr>
                <w:bCs/>
              </w:rPr>
            </w:pPr>
          </w:p>
        </w:tc>
        <w:tc>
          <w:tcPr>
            <w:tcW w:w="1036" w:type="pct"/>
          </w:tcPr>
          <w:p w:rsidR="005732EC" w:rsidRPr="00FF430B" w:rsidRDefault="005732EC" w:rsidP="00196AB4">
            <w:pPr>
              <w:keepNext/>
              <w:keepLines/>
              <w:tabs>
                <w:tab w:val="left" w:pos="567"/>
              </w:tabs>
              <w:spacing w:before="200"/>
              <w:jc w:val="both"/>
              <w:outlineLvl w:val="2"/>
              <w:rPr>
                <w:bCs/>
              </w:rPr>
            </w:pPr>
          </w:p>
        </w:tc>
        <w:tc>
          <w:tcPr>
            <w:tcW w:w="1056" w:type="pct"/>
          </w:tcPr>
          <w:p w:rsidR="005732EC" w:rsidRPr="00FF430B" w:rsidRDefault="005732EC" w:rsidP="00196AB4">
            <w:pPr>
              <w:keepNext/>
              <w:keepLines/>
              <w:tabs>
                <w:tab w:val="left" w:pos="567"/>
              </w:tabs>
              <w:spacing w:before="200"/>
              <w:jc w:val="both"/>
              <w:outlineLvl w:val="2"/>
              <w:rPr>
                <w:bCs/>
              </w:rPr>
            </w:pPr>
          </w:p>
        </w:tc>
        <w:tc>
          <w:tcPr>
            <w:tcW w:w="908" w:type="pct"/>
          </w:tcPr>
          <w:p w:rsidR="005732EC" w:rsidRPr="00FF430B" w:rsidRDefault="005732EC" w:rsidP="00196AB4">
            <w:pPr>
              <w:keepNext/>
              <w:keepLines/>
              <w:tabs>
                <w:tab w:val="left" w:pos="567"/>
              </w:tabs>
              <w:spacing w:before="200"/>
              <w:jc w:val="both"/>
              <w:outlineLvl w:val="2"/>
              <w:rPr>
                <w:bCs/>
              </w:rPr>
            </w:pPr>
          </w:p>
        </w:tc>
      </w:tr>
      <w:tr w:rsidR="005732EC" w:rsidRPr="00EC30C2" w:rsidTr="00233538">
        <w:trPr>
          <w:cantSplit/>
          <w:trHeight w:val="140"/>
        </w:trPr>
        <w:tc>
          <w:tcPr>
            <w:tcW w:w="273" w:type="pct"/>
          </w:tcPr>
          <w:p w:rsidR="005732EC" w:rsidRPr="00FF430B" w:rsidRDefault="005732EC" w:rsidP="00196AB4">
            <w:pPr>
              <w:keepNext/>
              <w:keepLines/>
              <w:tabs>
                <w:tab w:val="left" w:pos="567"/>
              </w:tabs>
              <w:spacing w:before="200"/>
              <w:jc w:val="both"/>
              <w:outlineLvl w:val="2"/>
              <w:rPr>
                <w:bCs/>
              </w:rPr>
            </w:pPr>
          </w:p>
        </w:tc>
        <w:tc>
          <w:tcPr>
            <w:tcW w:w="727" w:type="pct"/>
          </w:tcPr>
          <w:p w:rsidR="005732EC" w:rsidRPr="00FF430B" w:rsidRDefault="005732EC" w:rsidP="005B24DA">
            <w:pPr>
              <w:tabs>
                <w:tab w:val="left" w:pos="567"/>
              </w:tabs>
              <w:jc w:val="both"/>
              <w:rPr>
                <w:bCs/>
              </w:rPr>
            </w:pPr>
            <w:r w:rsidRPr="00FF430B">
              <w:rPr>
                <w:bCs/>
              </w:rPr>
              <w:t>Inginer-</w:t>
            </w:r>
            <w:r w:rsidRPr="00FF430B">
              <w:rPr>
                <w:rFonts w:ascii="Tahoma" w:hAnsi="Tahoma" w:cs="Tahoma"/>
                <w:bCs/>
              </w:rPr>
              <w:t>ș</w:t>
            </w:r>
            <w:r w:rsidRPr="00FF430B">
              <w:rPr>
                <w:bCs/>
              </w:rPr>
              <w:t>ef</w:t>
            </w:r>
          </w:p>
        </w:tc>
        <w:tc>
          <w:tcPr>
            <w:tcW w:w="1000" w:type="pct"/>
          </w:tcPr>
          <w:p w:rsidR="005732EC" w:rsidRPr="00FF430B" w:rsidRDefault="005732EC" w:rsidP="00196AB4">
            <w:pPr>
              <w:keepNext/>
              <w:keepLines/>
              <w:tabs>
                <w:tab w:val="left" w:pos="567"/>
              </w:tabs>
              <w:spacing w:before="200"/>
              <w:jc w:val="both"/>
              <w:outlineLvl w:val="2"/>
              <w:rPr>
                <w:bCs/>
              </w:rPr>
            </w:pPr>
          </w:p>
        </w:tc>
        <w:tc>
          <w:tcPr>
            <w:tcW w:w="1036" w:type="pct"/>
          </w:tcPr>
          <w:p w:rsidR="005732EC" w:rsidRPr="00FF430B" w:rsidRDefault="005732EC" w:rsidP="00196AB4">
            <w:pPr>
              <w:keepNext/>
              <w:keepLines/>
              <w:tabs>
                <w:tab w:val="left" w:pos="567"/>
              </w:tabs>
              <w:spacing w:before="200"/>
              <w:jc w:val="both"/>
              <w:outlineLvl w:val="2"/>
              <w:rPr>
                <w:bCs/>
              </w:rPr>
            </w:pPr>
          </w:p>
        </w:tc>
        <w:tc>
          <w:tcPr>
            <w:tcW w:w="1056" w:type="pct"/>
          </w:tcPr>
          <w:p w:rsidR="005732EC" w:rsidRPr="00FF430B" w:rsidRDefault="005732EC" w:rsidP="00196AB4">
            <w:pPr>
              <w:keepNext/>
              <w:keepLines/>
              <w:tabs>
                <w:tab w:val="left" w:pos="567"/>
              </w:tabs>
              <w:spacing w:before="200"/>
              <w:jc w:val="both"/>
              <w:outlineLvl w:val="2"/>
              <w:rPr>
                <w:bCs/>
              </w:rPr>
            </w:pPr>
          </w:p>
        </w:tc>
        <w:tc>
          <w:tcPr>
            <w:tcW w:w="908" w:type="pct"/>
          </w:tcPr>
          <w:p w:rsidR="005732EC" w:rsidRPr="00FF430B" w:rsidRDefault="005732EC" w:rsidP="00196AB4">
            <w:pPr>
              <w:keepNext/>
              <w:keepLines/>
              <w:tabs>
                <w:tab w:val="left" w:pos="567"/>
              </w:tabs>
              <w:spacing w:before="200"/>
              <w:jc w:val="both"/>
              <w:outlineLvl w:val="2"/>
              <w:rPr>
                <w:bCs/>
              </w:rPr>
            </w:pPr>
          </w:p>
        </w:tc>
      </w:tr>
      <w:tr w:rsidR="005732EC" w:rsidRPr="00EC30C2" w:rsidTr="00233538">
        <w:trPr>
          <w:cantSplit/>
          <w:trHeight w:val="140"/>
        </w:trPr>
        <w:tc>
          <w:tcPr>
            <w:tcW w:w="273" w:type="pct"/>
          </w:tcPr>
          <w:p w:rsidR="005732EC" w:rsidRPr="00FF430B" w:rsidRDefault="005732EC" w:rsidP="00196AB4">
            <w:pPr>
              <w:keepNext/>
              <w:keepLines/>
              <w:tabs>
                <w:tab w:val="left" w:pos="567"/>
              </w:tabs>
              <w:spacing w:before="200"/>
              <w:jc w:val="both"/>
              <w:outlineLvl w:val="2"/>
              <w:rPr>
                <w:bCs/>
              </w:rPr>
            </w:pPr>
          </w:p>
        </w:tc>
        <w:tc>
          <w:tcPr>
            <w:tcW w:w="727" w:type="pct"/>
          </w:tcPr>
          <w:p w:rsidR="005732EC" w:rsidRPr="00FF430B" w:rsidRDefault="005732EC" w:rsidP="00196AB4">
            <w:pPr>
              <w:tabs>
                <w:tab w:val="left" w:pos="567"/>
              </w:tabs>
              <w:jc w:val="both"/>
              <w:rPr>
                <w:bCs/>
              </w:rPr>
            </w:pPr>
            <w:r w:rsidRPr="00FF430B">
              <w:rPr>
                <w:bCs/>
              </w:rPr>
              <w:t>Diriginţi de şantier</w:t>
            </w:r>
          </w:p>
        </w:tc>
        <w:tc>
          <w:tcPr>
            <w:tcW w:w="1000" w:type="pct"/>
          </w:tcPr>
          <w:p w:rsidR="005732EC" w:rsidRPr="00FF430B" w:rsidRDefault="005732EC" w:rsidP="00196AB4">
            <w:pPr>
              <w:keepNext/>
              <w:keepLines/>
              <w:tabs>
                <w:tab w:val="left" w:pos="567"/>
              </w:tabs>
              <w:spacing w:before="200"/>
              <w:jc w:val="both"/>
              <w:outlineLvl w:val="2"/>
              <w:rPr>
                <w:bCs/>
              </w:rPr>
            </w:pPr>
          </w:p>
        </w:tc>
        <w:tc>
          <w:tcPr>
            <w:tcW w:w="1036" w:type="pct"/>
          </w:tcPr>
          <w:p w:rsidR="005732EC" w:rsidRPr="00FF430B" w:rsidRDefault="005732EC" w:rsidP="00196AB4">
            <w:pPr>
              <w:keepNext/>
              <w:keepLines/>
              <w:tabs>
                <w:tab w:val="left" w:pos="567"/>
              </w:tabs>
              <w:spacing w:before="200"/>
              <w:jc w:val="both"/>
              <w:outlineLvl w:val="2"/>
              <w:rPr>
                <w:bCs/>
              </w:rPr>
            </w:pPr>
          </w:p>
        </w:tc>
        <w:tc>
          <w:tcPr>
            <w:tcW w:w="1056" w:type="pct"/>
          </w:tcPr>
          <w:p w:rsidR="005732EC" w:rsidRPr="00FF430B" w:rsidRDefault="005732EC" w:rsidP="00196AB4">
            <w:pPr>
              <w:keepNext/>
              <w:keepLines/>
              <w:tabs>
                <w:tab w:val="left" w:pos="567"/>
              </w:tabs>
              <w:spacing w:before="200"/>
              <w:jc w:val="both"/>
              <w:outlineLvl w:val="2"/>
              <w:rPr>
                <w:bCs/>
              </w:rPr>
            </w:pPr>
          </w:p>
        </w:tc>
        <w:tc>
          <w:tcPr>
            <w:tcW w:w="908" w:type="pct"/>
          </w:tcPr>
          <w:p w:rsidR="005732EC" w:rsidRPr="00FF430B" w:rsidRDefault="005732EC" w:rsidP="00196AB4">
            <w:pPr>
              <w:keepNext/>
              <w:keepLines/>
              <w:tabs>
                <w:tab w:val="left" w:pos="567"/>
              </w:tabs>
              <w:spacing w:before="200"/>
              <w:jc w:val="both"/>
              <w:outlineLvl w:val="2"/>
              <w:rPr>
                <w:bCs/>
              </w:rPr>
            </w:pPr>
          </w:p>
        </w:tc>
      </w:tr>
      <w:tr w:rsidR="005732EC" w:rsidRPr="00EC30C2" w:rsidTr="00233538">
        <w:trPr>
          <w:cantSplit/>
          <w:trHeight w:val="140"/>
        </w:trPr>
        <w:tc>
          <w:tcPr>
            <w:tcW w:w="273" w:type="pct"/>
          </w:tcPr>
          <w:p w:rsidR="005732EC" w:rsidRPr="00FF430B" w:rsidRDefault="005732EC" w:rsidP="00196AB4">
            <w:pPr>
              <w:keepNext/>
              <w:keepLines/>
              <w:tabs>
                <w:tab w:val="left" w:pos="567"/>
              </w:tabs>
              <w:spacing w:before="200"/>
              <w:jc w:val="both"/>
              <w:outlineLvl w:val="2"/>
              <w:rPr>
                <w:bCs/>
              </w:rPr>
            </w:pPr>
          </w:p>
        </w:tc>
        <w:tc>
          <w:tcPr>
            <w:tcW w:w="727" w:type="pct"/>
          </w:tcPr>
          <w:p w:rsidR="005732EC" w:rsidRPr="00FF430B" w:rsidRDefault="005732EC" w:rsidP="00196AB4">
            <w:pPr>
              <w:tabs>
                <w:tab w:val="left" w:pos="567"/>
              </w:tabs>
              <w:jc w:val="both"/>
              <w:rPr>
                <w:bCs/>
              </w:rPr>
            </w:pPr>
            <w:r w:rsidRPr="00FF430B">
              <w:rPr>
                <w:bCs/>
              </w:rPr>
              <w:t>Maiştri</w:t>
            </w:r>
          </w:p>
        </w:tc>
        <w:tc>
          <w:tcPr>
            <w:tcW w:w="1000" w:type="pct"/>
          </w:tcPr>
          <w:p w:rsidR="005732EC" w:rsidRPr="00FF430B" w:rsidRDefault="005732EC" w:rsidP="00196AB4">
            <w:pPr>
              <w:keepNext/>
              <w:keepLines/>
              <w:tabs>
                <w:tab w:val="left" w:pos="567"/>
              </w:tabs>
              <w:spacing w:before="200"/>
              <w:jc w:val="both"/>
              <w:outlineLvl w:val="2"/>
              <w:rPr>
                <w:bCs/>
              </w:rPr>
            </w:pPr>
          </w:p>
        </w:tc>
        <w:tc>
          <w:tcPr>
            <w:tcW w:w="1036" w:type="pct"/>
          </w:tcPr>
          <w:p w:rsidR="005732EC" w:rsidRPr="00FF430B" w:rsidRDefault="005732EC" w:rsidP="00196AB4">
            <w:pPr>
              <w:keepNext/>
              <w:keepLines/>
              <w:tabs>
                <w:tab w:val="left" w:pos="567"/>
              </w:tabs>
              <w:spacing w:before="200"/>
              <w:jc w:val="both"/>
              <w:outlineLvl w:val="2"/>
              <w:rPr>
                <w:bCs/>
              </w:rPr>
            </w:pPr>
          </w:p>
        </w:tc>
        <w:tc>
          <w:tcPr>
            <w:tcW w:w="1056" w:type="pct"/>
          </w:tcPr>
          <w:p w:rsidR="005732EC" w:rsidRPr="00FF430B" w:rsidRDefault="005732EC" w:rsidP="00196AB4">
            <w:pPr>
              <w:keepNext/>
              <w:keepLines/>
              <w:tabs>
                <w:tab w:val="left" w:pos="567"/>
              </w:tabs>
              <w:spacing w:before="200"/>
              <w:jc w:val="both"/>
              <w:outlineLvl w:val="2"/>
              <w:rPr>
                <w:bCs/>
              </w:rPr>
            </w:pPr>
          </w:p>
        </w:tc>
        <w:tc>
          <w:tcPr>
            <w:tcW w:w="908" w:type="pct"/>
          </w:tcPr>
          <w:p w:rsidR="005732EC" w:rsidRPr="00FF430B" w:rsidRDefault="005732EC" w:rsidP="00196AB4">
            <w:pPr>
              <w:keepNext/>
              <w:keepLines/>
              <w:tabs>
                <w:tab w:val="left" w:pos="567"/>
              </w:tabs>
              <w:spacing w:before="200"/>
              <w:jc w:val="both"/>
              <w:outlineLvl w:val="2"/>
              <w:rPr>
                <w:bCs/>
              </w:rPr>
            </w:pPr>
          </w:p>
        </w:tc>
      </w:tr>
      <w:tr w:rsidR="005732EC" w:rsidRPr="00EC30C2" w:rsidTr="00233538">
        <w:trPr>
          <w:cantSplit/>
          <w:trHeight w:val="1270"/>
        </w:trPr>
        <w:tc>
          <w:tcPr>
            <w:tcW w:w="273" w:type="pct"/>
          </w:tcPr>
          <w:p w:rsidR="005732EC" w:rsidRPr="00FF430B" w:rsidRDefault="005732EC" w:rsidP="00196AB4">
            <w:pPr>
              <w:keepNext/>
              <w:keepLines/>
              <w:tabs>
                <w:tab w:val="left" w:pos="567"/>
              </w:tabs>
              <w:spacing w:before="200"/>
              <w:jc w:val="both"/>
              <w:outlineLvl w:val="2"/>
              <w:rPr>
                <w:bCs/>
              </w:rPr>
            </w:pPr>
          </w:p>
        </w:tc>
        <w:tc>
          <w:tcPr>
            <w:tcW w:w="727" w:type="pct"/>
          </w:tcPr>
          <w:p w:rsidR="005732EC" w:rsidRPr="00FF430B" w:rsidRDefault="005732EC" w:rsidP="00196AB4">
            <w:pPr>
              <w:tabs>
                <w:tab w:val="left" w:pos="567"/>
              </w:tabs>
              <w:jc w:val="both"/>
              <w:rPr>
                <w:bCs/>
              </w:rPr>
            </w:pPr>
            <w:r w:rsidRPr="00FF430B">
              <w:rPr>
                <w:bCs/>
              </w:rPr>
              <w:t>Specialişti</w:t>
            </w:r>
          </w:p>
          <w:p w:rsidR="005732EC" w:rsidRPr="00FF430B" w:rsidRDefault="005732EC" w:rsidP="00196AB4">
            <w:pPr>
              <w:tabs>
                <w:tab w:val="left" w:pos="567"/>
              </w:tabs>
              <w:jc w:val="both"/>
              <w:rPr>
                <w:bCs/>
              </w:rPr>
            </w:pPr>
            <w:r w:rsidRPr="00FF430B">
              <w:rPr>
                <w:bCs/>
              </w:rPr>
              <w:t>……………</w:t>
            </w:r>
          </w:p>
          <w:p w:rsidR="005732EC" w:rsidRPr="00FF430B" w:rsidRDefault="005732EC" w:rsidP="00196AB4">
            <w:pPr>
              <w:tabs>
                <w:tab w:val="left" w:pos="567"/>
              </w:tabs>
              <w:jc w:val="both"/>
              <w:rPr>
                <w:bCs/>
              </w:rPr>
            </w:pPr>
            <w:r w:rsidRPr="00FF430B">
              <w:rPr>
                <w:bCs/>
              </w:rPr>
              <w:t>……………</w:t>
            </w:r>
          </w:p>
          <w:p w:rsidR="005732EC" w:rsidRPr="00FF430B" w:rsidRDefault="005732EC" w:rsidP="00196AB4">
            <w:pPr>
              <w:tabs>
                <w:tab w:val="left" w:pos="567"/>
              </w:tabs>
              <w:jc w:val="both"/>
              <w:rPr>
                <w:bCs/>
              </w:rPr>
            </w:pPr>
            <w:r w:rsidRPr="00FF430B">
              <w:rPr>
                <w:bCs/>
              </w:rPr>
              <w:t>…………….</w:t>
            </w:r>
          </w:p>
        </w:tc>
        <w:tc>
          <w:tcPr>
            <w:tcW w:w="1000" w:type="pct"/>
          </w:tcPr>
          <w:p w:rsidR="005732EC" w:rsidRPr="00FF430B" w:rsidRDefault="005732EC" w:rsidP="00196AB4">
            <w:pPr>
              <w:keepNext/>
              <w:keepLines/>
              <w:tabs>
                <w:tab w:val="left" w:pos="567"/>
              </w:tabs>
              <w:spacing w:before="200"/>
              <w:jc w:val="both"/>
              <w:outlineLvl w:val="2"/>
              <w:rPr>
                <w:bCs/>
              </w:rPr>
            </w:pPr>
          </w:p>
        </w:tc>
        <w:tc>
          <w:tcPr>
            <w:tcW w:w="1036" w:type="pct"/>
          </w:tcPr>
          <w:p w:rsidR="005732EC" w:rsidRPr="00FF430B" w:rsidRDefault="005732EC" w:rsidP="00196AB4">
            <w:pPr>
              <w:keepNext/>
              <w:keepLines/>
              <w:tabs>
                <w:tab w:val="left" w:pos="567"/>
              </w:tabs>
              <w:spacing w:before="200"/>
              <w:jc w:val="both"/>
              <w:outlineLvl w:val="2"/>
              <w:rPr>
                <w:bCs/>
              </w:rPr>
            </w:pPr>
          </w:p>
        </w:tc>
        <w:tc>
          <w:tcPr>
            <w:tcW w:w="1056" w:type="pct"/>
          </w:tcPr>
          <w:p w:rsidR="005732EC" w:rsidRPr="00FF430B" w:rsidRDefault="005732EC" w:rsidP="00196AB4">
            <w:pPr>
              <w:keepNext/>
              <w:keepLines/>
              <w:tabs>
                <w:tab w:val="left" w:pos="567"/>
              </w:tabs>
              <w:spacing w:before="200"/>
              <w:jc w:val="both"/>
              <w:outlineLvl w:val="2"/>
              <w:rPr>
                <w:bCs/>
              </w:rPr>
            </w:pPr>
          </w:p>
        </w:tc>
        <w:tc>
          <w:tcPr>
            <w:tcW w:w="908" w:type="pct"/>
          </w:tcPr>
          <w:p w:rsidR="005732EC" w:rsidRPr="00FF430B" w:rsidRDefault="005732EC" w:rsidP="00196AB4">
            <w:pPr>
              <w:keepNext/>
              <w:keepLines/>
              <w:tabs>
                <w:tab w:val="left" w:pos="567"/>
              </w:tabs>
              <w:spacing w:before="200"/>
              <w:jc w:val="both"/>
              <w:outlineLvl w:val="2"/>
              <w:rPr>
                <w:bCs/>
              </w:rPr>
            </w:pPr>
          </w:p>
        </w:tc>
      </w:tr>
    </w:tbl>
    <w:p w:rsidR="005732EC" w:rsidRPr="00FF430B" w:rsidRDefault="005732EC" w:rsidP="00196AB4">
      <w:pPr>
        <w:jc w:val="both"/>
        <w:rPr>
          <w:rFonts w:eastAsia="PMingLiU"/>
          <w:lang w:eastAsia="zh-CN"/>
        </w:rPr>
      </w:pPr>
    </w:p>
    <w:p w:rsidR="005732EC" w:rsidRPr="00FF430B" w:rsidRDefault="005732EC" w:rsidP="00196AB4">
      <w:pPr>
        <w:jc w:val="both"/>
        <w:rPr>
          <w:rFonts w:eastAsia="PMingLiU"/>
          <w:lang w:eastAsia="zh-CN"/>
        </w:rPr>
      </w:pPr>
      <w:r w:rsidRPr="00FF430B">
        <w:rPr>
          <w:rFonts w:eastAsia="PMingLiU"/>
          <w:lang w:eastAsia="zh-CN"/>
        </w:rPr>
        <w:t>Semnat: _________________________________________</w:t>
      </w:r>
    </w:p>
    <w:p w:rsidR="005732EC" w:rsidRPr="00FF430B" w:rsidRDefault="005732EC" w:rsidP="00196AB4">
      <w:pPr>
        <w:jc w:val="both"/>
        <w:rPr>
          <w:rFonts w:eastAsia="PMingLiU"/>
          <w:lang w:eastAsia="zh-CN"/>
        </w:rPr>
      </w:pPr>
      <w:r w:rsidRPr="00FF430B">
        <w:rPr>
          <w:rFonts w:eastAsia="PMingLiU"/>
          <w:lang w:eastAsia="zh-CN"/>
        </w:rPr>
        <w:t>Nume: __________________________________________</w:t>
      </w:r>
    </w:p>
    <w:p w:rsidR="005732EC" w:rsidRPr="00FF430B" w:rsidRDefault="005732EC" w:rsidP="00196AB4">
      <w:pPr>
        <w:jc w:val="both"/>
        <w:rPr>
          <w:rFonts w:eastAsia="PMingLiU"/>
          <w:lang w:eastAsia="zh-CN"/>
        </w:rPr>
      </w:pPr>
      <w:r w:rsidRPr="00FF430B">
        <w:rPr>
          <w:rFonts w:eastAsia="PMingLiU"/>
          <w:lang w:eastAsia="zh-CN"/>
        </w:rPr>
        <w:t>Funcţiaîn cadrul întreprinderii: ____________________________</w:t>
      </w:r>
    </w:p>
    <w:p w:rsidR="005732EC" w:rsidRPr="00FF430B" w:rsidRDefault="005732EC" w:rsidP="00196AB4">
      <w:pPr>
        <w:jc w:val="both"/>
        <w:rPr>
          <w:rFonts w:eastAsia="PMingLiU"/>
          <w:lang w:eastAsia="zh-CN"/>
        </w:rPr>
      </w:pPr>
      <w:r w:rsidRPr="00FF430B">
        <w:rPr>
          <w:rFonts w:eastAsia="PMingLiU"/>
          <w:lang w:eastAsia="zh-CN"/>
        </w:rPr>
        <w:t>Denumirea întreprinderii: _________________________________</w:t>
      </w:r>
    </w:p>
    <w:p w:rsidR="005732EC" w:rsidRPr="00FF430B" w:rsidRDefault="005732EC" w:rsidP="004F77F1">
      <w:pPr>
        <w:spacing w:after="200" w:line="276" w:lineRule="auto"/>
        <w:rPr>
          <w:rFonts w:eastAsia="PMingLiU"/>
          <w:lang w:eastAsia="zh-CN"/>
        </w:rPr>
      </w:pPr>
      <w:bookmarkStart w:id="60" w:name="_Toc449692114"/>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BA7FF4">
      <w:pPr>
        <w:jc w:val="right"/>
        <w:rPr>
          <w:noProof w:val="0"/>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nr.16</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p w:rsidR="005732EC" w:rsidRPr="00FF430B" w:rsidRDefault="005732EC" w:rsidP="004F77F1">
      <w:pPr>
        <w:spacing w:line="276" w:lineRule="auto"/>
        <w:jc w:val="center"/>
        <w:rPr>
          <w:rFonts w:eastAsia="PMingLiU"/>
          <w:b/>
          <w:lang w:eastAsia="zh-CN"/>
        </w:rPr>
      </w:pPr>
    </w:p>
    <w:bookmarkEnd w:id="60"/>
    <w:p w:rsidR="005732EC" w:rsidRPr="00FF430B" w:rsidRDefault="005732EC" w:rsidP="004F77F1">
      <w:pPr>
        <w:spacing w:line="276" w:lineRule="auto"/>
        <w:jc w:val="center"/>
        <w:rPr>
          <w:rFonts w:eastAsia="PMingLiU"/>
          <w:b/>
          <w:noProof w:val="0"/>
          <w:lang w:eastAsia="zh-CN"/>
        </w:rPr>
      </w:pPr>
    </w:p>
    <w:p w:rsidR="005732EC" w:rsidRPr="00FF430B" w:rsidRDefault="005732EC" w:rsidP="004F77F1">
      <w:pPr>
        <w:jc w:val="center"/>
        <w:rPr>
          <w:rFonts w:eastAsia="SimSun"/>
          <w:b/>
          <w:bCs/>
          <w:iCs/>
          <w:lang w:eastAsia="zh-CN"/>
        </w:rPr>
      </w:pPr>
      <w:r w:rsidRPr="00FF430B">
        <w:rPr>
          <w:rFonts w:eastAsia="SimSun"/>
          <w:b/>
          <w:bCs/>
          <w:iCs/>
          <w:lang w:eastAsia="zh-CN"/>
        </w:rPr>
        <w:t>LISTA SUBCONTRACTAN</w:t>
      </w:r>
      <w:r w:rsidRPr="00FF430B">
        <w:rPr>
          <w:rFonts w:ascii="Tahoma" w:eastAsia="SimSun" w:hAnsi="Tahoma" w:cs="Tahoma"/>
          <w:b/>
          <w:bCs/>
          <w:iCs/>
          <w:lang w:eastAsia="zh-CN"/>
        </w:rPr>
        <w:t>Ț</w:t>
      </w:r>
      <w:r w:rsidRPr="00FF430B">
        <w:rPr>
          <w:rFonts w:eastAsia="SimSun"/>
          <w:b/>
          <w:bCs/>
          <w:iCs/>
          <w:lang w:eastAsia="zh-CN"/>
        </w:rPr>
        <w:t>ILOR</w:t>
      </w:r>
    </w:p>
    <w:p w:rsidR="005732EC" w:rsidRPr="00FF430B" w:rsidRDefault="005732EC" w:rsidP="004F77F1">
      <w:pPr>
        <w:jc w:val="center"/>
        <w:rPr>
          <w:rFonts w:eastAsia="SimSun"/>
          <w:b/>
          <w:bCs/>
          <w:iCs/>
          <w:lang w:eastAsia="zh-CN"/>
        </w:rPr>
      </w:pPr>
      <w:r w:rsidRPr="00FF430B">
        <w:rPr>
          <w:rFonts w:eastAsia="SimSun"/>
          <w:b/>
          <w:bCs/>
          <w:iCs/>
          <w:lang w:eastAsia="zh-CN"/>
        </w:rPr>
        <w:t>ŞI PARTEA/PĂRŢILE DIN CONTRACT CARE SUNT</w:t>
      </w:r>
    </w:p>
    <w:p w:rsidR="005732EC" w:rsidRPr="00FF430B" w:rsidRDefault="005732EC" w:rsidP="004F77F1">
      <w:pPr>
        <w:jc w:val="center"/>
        <w:rPr>
          <w:rFonts w:eastAsia="SimSun"/>
          <w:b/>
          <w:bCs/>
          <w:iCs/>
          <w:lang w:eastAsia="zh-CN"/>
        </w:rPr>
      </w:pPr>
      <w:r w:rsidRPr="00FF430B">
        <w:rPr>
          <w:rFonts w:eastAsia="SimSun"/>
          <w:b/>
          <w:bCs/>
          <w:iCs/>
          <w:lang w:eastAsia="zh-CN"/>
        </w:rPr>
        <w:t>ÎNDEPLINITE DE ACEŞTIA</w:t>
      </w:r>
    </w:p>
    <w:p w:rsidR="005732EC" w:rsidRPr="00FF430B" w:rsidRDefault="005732EC"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5732EC" w:rsidRPr="00EC30C2" w:rsidTr="00233538">
        <w:trPr>
          <w:cantSplit/>
          <w:trHeight w:val="920"/>
        </w:trPr>
        <w:tc>
          <w:tcPr>
            <w:tcW w:w="0" w:type="auto"/>
            <w:vAlign w:val="center"/>
          </w:tcPr>
          <w:p w:rsidR="005732EC" w:rsidRPr="00FF430B" w:rsidRDefault="005732EC" w:rsidP="00196AB4">
            <w:pPr>
              <w:tabs>
                <w:tab w:val="left" w:pos="567"/>
              </w:tabs>
              <w:jc w:val="both"/>
              <w:rPr>
                <w:b/>
              </w:rPr>
            </w:pPr>
            <w:r w:rsidRPr="00FF430B">
              <w:rPr>
                <w:b/>
              </w:rPr>
              <w:t>Nr. d/o</w:t>
            </w:r>
          </w:p>
        </w:tc>
        <w:tc>
          <w:tcPr>
            <w:tcW w:w="3126" w:type="dxa"/>
            <w:vAlign w:val="center"/>
          </w:tcPr>
          <w:p w:rsidR="005732EC" w:rsidRPr="00FF430B" w:rsidRDefault="005732EC" w:rsidP="00196AB4">
            <w:pPr>
              <w:jc w:val="center"/>
              <w:rPr>
                <w:b/>
              </w:rPr>
            </w:pPr>
            <w:r w:rsidRPr="00FF430B">
              <w:rPr>
                <w:b/>
              </w:rPr>
              <w:t>Numele şi adresa subantreprenorilor</w:t>
            </w:r>
          </w:p>
        </w:tc>
        <w:tc>
          <w:tcPr>
            <w:tcW w:w="1984" w:type="dxa"/>
            <w:vAlign w:val="center"/>
          </w:tcPr>
          <w:p w:rsidR="005732EC" w:rsidRPr="00FF430B" w:rsidRDefault="005732EC" w:rsidP="00196AB4">
            <w:pPr>
              <w:rPr>
                <w:rFonts w:eastAsia="MS Mincho"/>
                <w:b/>
                <w:lang w:eastAsia="zh-CN"/>
              </w:rPr>
            </w:pPr>
            <w:r w:rsidRPr="00FF430B">
              <w:rPr>
                <w:rFonts w:eastAsia="MS Mincho"/>
                <w:b/>
                <w:lang w:eastAsia="zh-CN"/>
              </w:rPr>
              <w:t>Activităţi din contract</w:t>
            </w:r>
          </w:p>
        </w:tc>
        <w:tc>
          <w:tcPr>
            <w:tcW w:w="1443" w:type="dxa"/>
            <w:vAlign w:val="center"/>
          </w:tcPr>
          <w:p w:rsidR="005732EC" w:rsidRPr="00FF430B" w:rsidRDefault="005732EC" w:rsidP="00196AB4">
            <w:pPr>
              <w:rPr>
                <w:rFonts w:eastAsia="MS Mincho"/>
                <w:b/>
                <w:lang w:eastAsia="zh-CN"/>
              </w:rPr>
            </w:pPr>
            <w:r w:rsidRPr="00FF430B">
              <w:rPr>
                <w:rFonts w:eastAsia="MS Mincho"/>
                <w:b/>
                <w:lang w:eastAsia="zh-CN"/>
              </w:rPr>
              <w:t>Valoarea aproximativă</w:t>
            </w:r>
          </w:p>
        </w:tc>
        <w:tc>
          <w:tcPr>
            <w:tcW w:w="0" w:type="auto"/>
            <w:vAlign w:val="center"/>
          </w:tcPr>
          <w:p w:rsidR="005732EC" w:rsidRPr="00FF430B" w:rsidRDefault="005732EC" w:rsidP="00196AB4">
            <w:pPr>
              <w:rPr>
                <w:rFonts w:eastAsia="MS Mincho"/>
                <w:b/>
                <w:lang w:eastAsia="zh-CN"/>
              </w:rPr>
            </w:pPr>
            <w:r w:rsidRPr="00FF430B">
              <w:rPr>
                <w:rFonts w:eastAsia="MS Mincho"/>
                <w:b/>
                <w:lang w:eastAsia="zh-CN"/>
              </w:rPr>
              <w:t>% din valoarea contractului</w:t>
            </w:r>
          </w:p>
        </w:tc>
      </w:tr>
      <w:tr w:rsidR="005732EC" w:rsidRPr="00EC30C2" w:rsidTr="00233538">
        <w:trPr>
          <w:trHeight w:val="175"/>
        </w:trPr>
        <w:tc>
          <w:tcPr>
            <w:tcW w:w="0" w:type="auto"/>
          </w:tcPr>
          <w:p w:rsidR="005732EC" w:rsidRPr="00FF430B" w:rsidRDefault="005732EC" w:rsidP="00196AB4">
            <w:pPr>
              <w:tabs>
                <w:tab w:val="left" w:pos="567"/>
              </w:tabs>
              <w:jc w:val="both"/>
            </w:pPr>
            <w:r w:rsidRPr="00FF430B">
              <w:t>1.</w:t>
            </w:r>
          </w:p>
        </w:tc>
        <w:tc>
          <w:tcPr>
            <w:tcW w:w="3126" w:type="dxa"/>
          </w:tcPr>
          <w:p w:rsidR="005732EC" w:rsidRPr="00FF430B" w:rsidRDefault="005732EC" w:rsidP="00196AB4">
            <w:pPr>
              <w:keepNext/>
              <w:keepLines/>
              <w:tabs>
                <w:tab w:val="left" w:pos="567"/>
              </w:tabs>
              <w:spacing w:before="200"/>
              <w:jc w:val="both"/>
              <w:outlineLvl w:val="2"/>
            </w:pPr>
          </w:p>
        </w:tc>
        <w:tc>
          <w:tcPr>
            <w:tcW w:w="1984" w:type="dxa"/>
          </w:tcPr>
          <w:p w:rsidR="005732EC" w:rsidRPr="00FF430B" w:rsidRDefault="005732EC" w:rsidP="00196AB4">
            <w:pPr>
              <w:keepNext/>
              <w:keepLines/>
              <w:tabs>
                <w:tab w:val="left" w:pos="567"/>
              </w:tabs>
              <w:spacing w:before="200"/>
              <w:jc w:val="both"/>
              <w:outlineLvl w:val="2"/>
            </w:pPr>
          </w:p>
        </w:tc>
        <w:tc>
          <w:tcPr>
            <w:tcW w:w="1443" w:type="dxa"/>
          </w:tcPr>
          <w:p w:rsidR="005732EC" w:rsidRPr="00FF430B" w:rsidRDefault="005732EC" w:rsidP="00196AB4">
            <w:pPr>
              <w:keepNext/>
              <w:keepLines/>
              <w:tabs>
                <w:tab w:val="left" w:pos="567"/>
              </w:tabs>
              <w:spacing w:before="200"/>
              <w:jc w:val="both"/>
              <w:outlineLvl w:val="2"/>
            </w:pPr>
          </w:p>
        </w:tc>
        <w:tc>
          <w:tcPr>
            <w:tcW w:w="0" w:type="auto"/>
          </w:tcPr>
          <w:p w:rsidR="005732EC" w:rsidRPr="00FF430B" w:rsidRDefault="005732EC" w:rsidP="00196AB4">
            <w:pPr>
              <w:keepNext/>
              <w:keepLines/>
              <w:tabs>
                <w:tab w:val="left" w:pos="567"/>
              </w:tabs>
              <w:spacing w:before="200"/>
              <w:jc w:val="both"/>
              <w:outlineLvl w:val="2"/>
            </w:pPr>
          </w:p>
        </w:tc>
      </w:tr>
      <w:tr w:rsidR="005732EC" w:rsidRPr="00EC30C2" w:rsidTr="00233538">
        <w:trPr>
          <w:trHeight w:val="337"/>
        </w:trPr>
        <w:tc>
          <w:tcPr>
            <w:tcW w:w="0" w:type="auto"/>
          </w:tcPr>
          <w:p w:rsidR="005732EC" w:rsidRPr="00FF430B" w:rsidRDefault="005732EC" w:rsidP="00196AB4">
            <w:pPr>
              <w:tabs>
                <w:tab w:val="left" w:pos="567"/>
              </w:tabs>
              <w:jc w:val="both"/>
            </w:pPr>
            <w:r w:rsidRPr="00FF430B">
              <w:t>2.</w:t>
            </w:r>
          </w:p>
        </w:tc>
        <w:tc>
          <w:tcPr>
            <w:tcW w:w="3126" w:type="dxa"/>
          </w:tcPr>
          <w:p w:rsidR="005732EC" w:rsidRPr="00FF430B" w:rsidRDefault="005732EC" w:rsidP="00196AB4">
            <w:pPr>
              <w:keepNext/>
              <w:keepLines/>
              <w:tabs>
                <w:tab w:val="left" w:pos="567"/>
              </w:tabs>
              <w:spacing w:before="200"/>
              <w:jc w:val="both"/>
              <w:outlineLvl w:val="2"/>
            </w:pPr>
          </w:p>
        </w:tc>
        <w:tc>
          <w:tcPr>
            <w:tcW w:w="1984" w:type="dxa"/>
          </w:tcPr>
          <w:p w:rsidR="005732EC" w:rsidRPr="00FF430B" w:rsidRDefault="005732EC" w:rsidP="00196AB4">
            <w:pPr>
              <w:keepNext/>
              <w:keepLines/>
              <w:tabs>
                <w:tab w:val="left" w:pos="567"/>
              </w:tabs>
              <w:spacing w:before="200"/>
              <w:jc w:val="both"/>
              <w:outlineLvl w:val="2"/>
            </w:pPr>
          </w:p>
        </w:tc>
        <w:tc>
          <w:tcPr>
            <w:tcW w:w="1443" w:type="dxa"/>
          </w:tcPr>
          <w:p w:rsidR="005732EC" w:rsidRPr="00FF430B" w:rsidRDefault="005732EC" w:rsidP="00196AB4">
            <w:pPr>
              <w:keepNext/>
              <w:keepLines/>
              <w:tabs>
                <w:tab w:val="left" w:pos="567"/>
              </w:tabs>
              <w:spacing w:before="200"/>
              <w:jc w:val="both"/>
              <w:outlineLvl w:val="2"/>
            </w:pPr>
          </w:p>
        </w:tc>
        <w:tc>
          <w:tcPr>
            <w:tcW w:w="0" w:type="auto"/>
          </w:tcPr>
          <w:p w:rsidR="005732EC" w:rsidRPr="00FF430B" w:rsidRDefault="005732EC" w:rsidP="00196AB4">
            <w:pPr>
              <w:keepNext/>
              <w:keepLines/>
              <w:tabs>
                <w:tab w:val="left" w:pos="567"/>
              </w:tabs>
              <w:spacing w:before="200"/>
              <w:jc w:val="both"/>
              <w:outlineLvl w:val="2"/>
            </w:pPr>
          </w:p>
        </w:tc>
      </w:tr>
      <w:tr w:rsidR="005732EC" w:rsidRPr="00EC30C2" w:rsidTr="00233538">
        <w:trPr>
          <w:trHeight w:val="181"/>
        </w:trPr>
        <w:tc>
          <w:tcPr>
            <w:tcW w:w="0" w:type="auto"/>
          </w:tcPr>
          <w:p w:rsidR="005732EC" w:rsidRPr="00FF430B" w:rsidRDefault="005732EC" w:rsidP="00196AB4">
            <w:pPr>
              <w:tabs>
                <w:tab w:val="left" w:pos="567"/>
              </w:tabs>
              <w:jc w:val="both"/>
            </w:pPr>
            <w:r w:rsidRPr="00FF430B">
              <w:t>3.</w:t>
            </w:r>
          </w:p>
        </w:tc>
        <w:tc>
          <w:tcPr>
            <w:tcW w:w="3126" w:type="dxa"/>
          </w:tcPr>
          <w:p w:rsidR="005732EC" w:rsidRPr="00FF430B" w:rsidRDefault="005732EC" w:rsidP="00196AB4">
            <w:pPr>
              <w:keepNext/>
              <w:keepLines/>
              <w:tabs>
                <w:tab w:val="left" w:pos="567"/>
              </w:tabs>
              <w:spacing w:before="200"/>
              <w:jc w:val="both"/>
              <w:outlineLvl w:val="2"/>
            </w:pPr>
          </w:p>
        </w:tc>
        <w:tc>
          <w:tcPr>
            <w:tcW w:w="1984" w:type="dxa"/>
          </w:tcPr>
          <w:p w:rsidR="005732EC" w:rsidRPr="00FF430B" w:rsidRDefault="005732EC" w:rsidP="00196AB4">
            <w:pPr>
              <w:keepNext/>
              <w:keepLines/>
              <w:tabs>
                <w:tab w:val="left" w:pos="567"/>
              </w:tabs>
              <w:spacing w:before="200"/>
              <w:jc w:val="both"/>
              <w:outlineLvl w:val="2"/>
            </w:pPr>
          </w:p>
        </w:tc>
        <w:tc>
          <w:tcPr>
            <w:tcW w:w="1443" w:type="dxa"/>
          </w:tcPr>
          <w:p w:rsidR="005732EC" w:rsidRPr="00FF430B" w:rsidRDefault="005732EC" w:rsidP="00196AB4">
            <w:pPr>
              <w:keepNext/>
              <w:keepLines/>
              <w:tabs>
                <w:tab w:val="left" w:pos="567"/>
              </w:tabs>
              <w:spacing w:before="200"/>
              <w:jc w:val="both"/>
              <w:outlineLvl w:val="2"/>
            </w:pPr>
          </w:p>
        </w:tc>
        <w:tc>
          <w:tcPr>
            <w:tcW w:w="0" w:type="auto"/>
          </w:tcPr>
          <w:p w:rsidR="005732EC" w:rsidRPr="00FF430B" w:rsidRDefault="005732EC" w:rsidP="00196AB4">
            <w:pPr>
              <w:keepNext/>
              <w:keepLines/>
              <w:tabs>
                <w:tab w:val="left" w:pos="567"/>
              </w:tabs>
              <w:spacing w:before="200"/>
              <w:jc w:val="both"/>
              <w:outlineLvl w:val="2"/>
            </w:pPr>
          </w:p>
        </w:tc>
      </w:tr>
      <w:tr w:rsidR="005732EC" w:rsidRPr="00EC30C2" w:rsidTr="00233538">
        <w:trPr>
          <w:trHeight w:val="181"/>
        </w:trPr>
        <w:tc>
          <w:tcPr>
            <w:tcW w:w="0" w:type="auto"/>
          </w:tcPr>
          <w:p w:rsidR="005732EC" w:rsidRPr="00FF430B" w:rsidRDefault="005732EC" w:rsidP="00196AB4">
            <w:pPr>
              <w:tabs>
                <w:tab w:val="left" w:pos="567"/>
              </w:tabs>
              <w:jc w:val="both"/>
            </w:pPr>
            <w:r w:rsidRPr="00FF430B">
              <w:t>4.</w:t>
            </w:r>
          </w:p>
        </w:tc>
        <w:tc>
          <w:tcPr>
            <w:tcW w:w="3126" w:type="dxa"/>
          </w:tcPr>
          <w:p w:rsidR="005732EC" w:rsidRPr="00FF430B" w:rsidRDefault="005732EC" w:rsidP="00196AB4">
            <w:pPr>
              <w:keepNext/>
              <w:keepLines/>
              <w:tabs>
                <w:tab w:val="left" w:pos="567"/>
              </w:tabs>
              <w:spacing w:before="200"/>
              <w:jc w:val="both"/>
              <w:outlineLvl w:val="2"/>
            </w:pPr>
          </w:p>
        </w:tc>
        <w:tc>
          <w:tcPr>
            <w:tcW w:w="1984" w:type="dxa"/>
          </w:tcPr>
          <w:p w:rsidR="005732EC" w:rsidRPr="00FF430B" w:rsidRDefault="005732EC" w:rsidP="00196AB4">
            <w:pPr>
              <w:keepNext/>
              <w:keepLines/>
              <w:tabs>
                <w:tab w:val="left" w:pos="567"/>
              </w:tabs>
              <w:spacing w:before="200"/>
              <w:jc w:val="both"/>
              <w:outlineLvl w:val="2"/>
            </w:pPr>
          </w:p>
        </w:tc>
        <w:tc>
          <w:tcPr>
            <w:tcW w:w="1443" w:type="dxa"/>
          </w:tcPr>
          <w:p w:rsidR="005732EC" w:rsidRPr="00FF430B" w:rsidRDefault="005732EC" w:rsidP="00196AB4">
            <w:pPr>
              <w:keepNext/>
              <w:keepLines/>
              <w:tabs>
                <w:tab w:val="left" w:pos="567"/>
              </w:tabs>
              <w:spacing w:before="200"/>
              <w:jc w:val="both"/>
              <w:outlineLvl w:val="2"/>
            </w:pPr>
          </w:p>
        </w:tc>
        <w:tc>
          <w:tcPr>
            <w:tcW w:w="0" w:type="auto"/>
          </w:tcPr>
          <w:p w:rsidR="005732EC" w:rsidRPr="00FF430B" w:rsidRDefault="005732EC" w:rsidP="00196AB4">
            <w:pPr>
              <w:keepNext/>
              <w:keepLines/>
              <w:tabs>
                <w:tab w:val="left" w:pos="567"/>
              </w:tabs>
              <w:spacing w:before="200"/>
              <w:jc w:val="both"/>
              <w:outlineLvl w:val="2"/>
            </w:pPr>
          </w:p>
        </w:tc>
      </w:tr>
      <w:tr w:rsidR="005732EC" w:rsidRPr="00EC30C2" w:rsidTr="00233538">
        <w:trPr>
          <w:trHeight w:val="181"/>
        </w:trPr>
        <w:tc>
          <w:tcPr>
            <w:tcW w:w="0" w:type="auto"/>
          </w:tcPr>
          <w:p w:rsidR="005732EC" w:rsidRPr="00FF430B" w:rsidRDefault="005732EC" w:rsidP="00196AB4">
            <w:pPr>
              <w:keepNext/>
              <w:keepLines/>
              <w:tabs>
                <w:tab w:val="left" w:pos="567"/>
              </w:tabs>
              <w:spacing w:before="200"/>
              <w:jc w:val="both"/>
              <w:outlineLvl w:val="2"/>
            </w:pPr>
          </w:p>
        </w:tc>
        <w:tc>
          <w:tcPr>
            <w:tcW w:w="3126" w:type="dxa"/>
          </w:tcPr>
          <w:p w:rsidR="005732EC" w:rsidRPr="00FF430B" w:rsidRDefault="005732EC" w:rsidP="00196AB4">
            <w:pPr>
              <w:keepNext/>
              <w:keepLines/>
              <w:tabs>
                <w:tab w:val="left" w:pos="567"/>
              </w:tabs>
              <w:spacing w:before="200"/>
              <w:jc w:val="both"/>
              <w:outlineLvl w:val="2"/>
            </w:pPr>
          </w:p>
        </w:tc>
        <w:tc>
          <w:tcPr>
            <w:tcW w:w="1984" w:type="dxa"/>
          </w:tcPr>
          <w:p w:rsidR="005732EC" w:rsidRPr="00FF430B" w:rsidRDefault="005732EC" w:rsidP="00196AB4">
            <w:pPr>
              <w:keepNext/>
              <w:keepLines/>
              <w:tabs>
                <w:tab w:val="left" w:pos="567"/>
              </w:tabs>
              <w:spacing w:before="200"/>
              <w:jc w:val="both"/>
              <w:outlineLvl w:val="2"/>
            </w:pPr>
          </w:p>
        </w:tc>
        <w:tc>
          <w:tcPr>
            <w:tcW w:w="1443" w:type="dxa"/>
          </w:tcPr>
          <w:p w:rsidR="005732EC" w:rsidRPr="00FF430B" w:rsidRDefault="005732EC" w:rsidP="00196AB4">
            <w:pPr>
              <w:keepNext/>
              <w:keepLines/>
              <w:tabs>
                <w:tab w:val="left" w:pos="567"/>
              </w:tabs>
              <w:spacing w:before="200"/>
              <w:jc w:val="both"/>
              <w:outlineLvl w:val="2"/>
            </w:pPr>
          </w:p>
        </w:tc>
        <w:tc>
          <w:tcPr>
            <w:tcW w:w="0" w:type="auto"/>
          </w:tcPr>
          <w:p w:rsidR="005732EC" w:rsidRPr="00FF430B" w:rsidRDefault="005732EC" w:rsidP="00196AB4">
            <w:pPr>
              <w:keepNext/>
              <w:keepLines/>
              <w:tabs>
                <w:tab w:val="left" w:pos="567"/>
              </w:tabs>
              <w:spacing w:before="200"/>
              <w:jc w:val="both"/>
              <w:outlineLvl w:val="2"/>
            </w:pPr>
          </w:p>
        </w:tc>
      </w:tr>
    </w:tbl>
    <w:p w:rsidR="005732EC" w:rsidRPr="00FF430B" w:rsidRDefault="005732EC" w:rsidP="00196AB4">
      <w:pPr>
        <w:jc w:val="both"/>
        <w:rPr>
          <w:rFonts w:eastAsia="PMingLiU"/>
          <w:lang w:eastAsia="zh-CN"/>
        </w:rPr>
      </w:pPr>
    </w:p>
    <w:p w:rsidR="005732EC" w:rsidRPr="00FF430B" w:rsidRDefault="005732EC" w:rsidP="00196AB4">
      <w:pPr>
        <w:jc w:val="both"/>
        <w:rPr>
          <w:rFonts w:eastAsia="PMingLiU"/>
          <w:lang w:eastAsia="zh-CN"/>
        </w:rPr>
      </w:pPr>
      <w:r w:rsidRPr="00FF430B">
        <w:rPr>
          <w:rFonts w:eastAsia="PMingLiU"/>
          <w:lang w:eastAsia="zh-CN"/>
        </w:rPr>
        <w:t>Semnat: ______________________________________</w:t>
      </w:r>
    </w:p>
    <w:p w:rsidR="005732EC" w:rsidRPr="00FF430B" w:rsidRDefault="005732EC" w:rsidP="00196AB4">
      <w:pPr>
        <w:jc w:val="both"/>
        <w:rPr>
          <w:rFonts w:eastAsia="PMingLiU"/>
          <w:lang w:eastAsia="zh-CN"/>
        </w:rPr>
      </w:pPr>
      <w:r w:rsidRPr="00FF430B">
        <w:rPr>
          <w:rFonts w:eastAsia="PMingLiU"/>
          <w:lang w:eastAsia="zh-CN"/>
        </w:rPr>
        <w:t>Nume: _______________________________________</w:t>
      </w:r>
    </w:p>
    <w:p w:rsidR="005732EC" w:rsidRPr="00FF430B" w:rsidRDefault="005732EC" w:rsidP="00196AB4">
      <w:pPr>
        <w:jc w:val="both"/>
        <w:rPr>
          <w:rFonts w:eastAsia="PMingLiU"/>
          <w:lang w:eastAsia="zh-CN"/>
        </w:rPr>
      </w:pPr>
      <w:r w:rsidRPr="00FF430B">
        <w:rPr>
          <w:rFonts w:eastAsia="PMingLiU"/>
          <w:lang w:eastAsia="zh-CN"/>
        </w:rPr>
        <w:t>Funcţia în cadrul întreprinderii: _________________________</w:t>
      </w:r>
    </w:p>
    <w:p w:rsidR="005732EC" w:rsidRPr="00FF430B" w:rsidRDefault="005732EC" w:rsidP="00196AB4">
      <w:pPr>
        <w:jc w:val="both"/>
        <w:rPr>
          <w:rFonts w:eastAsia="PMingLiU"/>
          <w:lang w:eastAsia="zh-CN"/>
        </w:rPr>
      </w:pPr>
      <w:r w:rsidRPr="00FF430B">
        <w:rPr>
          <w:rFonts w:eastAsia="PMingLiU"/>
          <w:lang w:eastAsia="zh-CN"/>
        </w:rPr>
        <w:t>Denumirea întreprinderii: ______________________________</w:t>
      </w:r>
    </w:p>
    <w:p w:rsidR="005732EC" w:rsidRPr="00FF430B" w:rsidRDefault="005732EC" w:rsidP="00196AB4">
      <w:pPr>
        <w:rPr>
          <w:rFonts w:eastAsia="PMingLiU"/>
          <w:lang w:eastAsia="zh-CN"/>
        </w:rPr>
      </w:pPr>
    </w:p>
    <w:p w:rsidR="005732EC" w:rsidRPr="00FF430B" w:rsidRDefault="005732EC" w:rsidP="00316C81">
      <w:pPr>
        <w:spacing w:after="200" w:line="276" w:lineRule="auto"/>
        <w:jc w:val="center"/>
        <w:rPr>
          <w:rFonts w:eastAsia="PMingLiU"/>
          <w:lang w:eastAsia="zh-CN"/>
        </w:rPr>
      </w:pPr>
      <w:bookmarkStart w:id="61" w:name="_Toc449692115"/>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nr.17</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316C81">
      <w:pPr>
        <w:spacing w:after="200" w:line="276" w:lineRule="auto"/>
        <w:jc w:val="center"/>
        <w:rPr>
          <w:rFonts w:eastAsia="PMingLiU"/>
          <w:b/>
          <w:lang w:eastAsia="zh-CN"/>
        </w:rPr>
      </w:pPr>
    </w:p>
    <w:p w:rsidR="005732EC" w:rsidRPr="00FF430B" w:rsidRDefault="005732EC" w:rsidP="00316C81">
      <w:pPr>
        <w:spacing w:after="200" w:line="276" w:lineRule="auto"/>
        <w:jc w:val="center"/>
        <w:rPr>
          <w:rFonts w:eastAsia="PMingLiU"/>
          <w:b/>
          <w:lang w:eastAsia="zh-CN"/>
        </w:rPr>
      </w:pPr>
    </w:p>
    <w:bookmarkEnd w:id="61"/>
    <w:p w:rsidR="005732EC" w:rsidRPr="00FF430B" w:rsidRDefault="005732EC"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5732EC" w:rsidRPr="00FF430B" w:rsidRDefault="005732EC" w:rsidP="008C0290">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w:t>
      </w:r>
      <w:r w:rsidRPr="00FF430B">
        <w:rPr>
          <w:rFonts w:ascii="Tahoma" w:hAnsi="Tahoma" w:cs="Tahoma"/>
          <w:szCs w:val="24"/>
        </w:rPr>
        <w:t>ț</w:t>
      </w:r>
      <w:r w:rsidRPr="00FF430B">
        <w:rPr>
          <w:rFonts w:ascii="Times New Roman" w:hAnsi="Times New Roman"/>
          <w:szCs w:val="24"/>
        </w:rPr>
        <w:t>ie</w:t>
      </w:r>
    </w:p>
    <w:p w:rsidR="005732EC" w:rsidRPr="00FF430B" w:rsidRDefault="005732EC" w:rsidP="008C0290">
      <w:pPr>
        <w:tabs>
          <w:tab w:val="left" w:pos="567"/>
        </w:tabs>
        <w:jc w:val="both"/>
      </w:pPr>
      <w:r w:rsidRPr="00FF430B">
        <w:t>____________________________________________________________________________</w:t>
      </w:r>
    </w:p>
    <w:p w:rsidR="005732EC" w:rsidRPr="00FF430B" w:rsidRDefault="005732EC" w:rsidP="008C0290">
      <w:pPr>
        <w:tabs>
          <w:tab w:val="left" w:pos="567"/>
        </w:tabs>
        <w:jc w:val="center"/>
        <w:rPr>
          <w:b/>
        </w:rPr>
      </w:pPr>
      <w:r w:rsidRPr="00FF430B">
        <w:rPr>
          <w:b/>
        </w:rPr>
        <w:t>(denumirea)</w:t>
      </w:r>
    </w:p>
    <w:p w:rsidR="005732EC" w:rsidRPr="00FF430B" w:rsidRDefault="005732EC" w:rsidP="008C0290">
      <w:pPr>
        <w:tabs>
          <w:tab w:val="left" w:pos="567"/>
        </w:tabs>
        <w:jc w:val="both"/>
        <w:rPr>
          <w:u w:val="single"/>
        </w:rPr>
      </w:pPr>
      <w:r w:rsidRPr="00FF430B">
        <w:rPr>
          <w:b/>
        </w:rPr>
        <w:t>1.Părţi contractante</w:t>
      </w:r>
      <w:r w:rsidRPr="00FF430B">
        <w:t xml:space="preserve"> ( agenţi economici)</w:t>
      </w:r>
    </w:p>
    <w:p w:rsidR="005732EC" w:rsidRPr="00FF430B" w:rsidRDefault="005732EC"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5732EC" w:rsidRPr="00FF430B" w:rsidRDefault="005732EC"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5732EC" w:rsidRPr="00FF430B" w:rsidRDefault="005732EC"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5732EC" w:rsidRPr="00FF430B" w:rsidRDefault="005732EC" w:rsidP="008C0290">
      <w:pPr>
        <w:tabs>
          <w:tab w:val="left" w:pos="567"/>
        </w:tabs>
        <w:jc w:val="both"/>
      </w:pPr>
      <w:r w:rsidRPr="00FF430B">
        <w:rPr>
          <w:b/>
        </w:rPr>
        <w:t xml:space="preserve">2. Adrese, telefon, fax </w:t>
      </w:r>
      <w:r w:rsidRPr="00FF430B">
        <w:t>ale partenerilor (părţi contractante):</w:t>
      </w:r>
    </w:p>
    <w:p w:rsidR="005732EC" w:rsidRPr="00FF430B" w:rsidRDefault="005732EC"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5732EC" w:rsidRPr="00FF430B" w:rsidRDefault="005732EC"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5732EC" w:rsidRPr="00FF430B" w:rsidRDefault="005732EC"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5732EC" w:rsidRPr="00FF430B" w:rsidRDefault="005732EC" w:rsidP="008C0290">
      <w:pPr>
        <w:tabs>
          <w:tab w:val="left" w:pos="567"/>
        </w:tabs>
        <w:jc w:val="both"/>
      </w:pPr>
      <w:r w:rsidRPr="00FF430B">
        <w:rPr>
          <w:b/>
        </w:rPr>
        <w:t>3. Informaţii privind modul de asociere:</w:t>
      </w:r>
    </w:p>
    <w:p w:rsidR="005732EC" w:rsidRPr="00FF430B" w:rsidRDefault="005732EC"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5732EC" w:rsidRPr="00FF430B" w:rsidRDefault="005732EC" w:rsidP="008C0290">
      <w:pPr>
        <w:tabs>
          <w:tab w:val="left" w:pos="567"/>
        </w:tabs>
        <w:jc w:val="both"/>
      </w:pPr>
      <w:r w:rsidRPr="00FF430B">
        <w:t>b) Locul şi data înregistrării asociaţiei______________________________________________</w:t>
      </w:r>
    </w:p>
    <w:p w:rsidR="005732EC" w:rsidRPr="00FF430B" w:rsidRDefault="005732EC" w:rsidP="008C0290">
      <w:pPr>
        <w:pStyle w:val="a4"/>
        <w:tabs>
          <w:tab w:val="left" w:pos="567"/>
        </w:tabs>
        <w:jc w:val="both"/>
      </w:pPr>
      <w:r w:rsidRPr="00FF430B">
        <w:t>c) Activităţi economice ce se vor realiza în comun ____________________________________</w:t>
      </w:r>
    </w:p>
    <w:p w:rsidR="005732EC" w:rsidRPr="00FF430B" w:rsidRDefault="005732EC" w:rsidP="008C0290">
      <w:pPr>
        <w:tabs>
          <w:tab w:val="left" w:pos="567"/>
        </w:tabs>
        <w:jc w:val="both"/>
      </w:pPr>
      <w:r w:rsidRPr="00FF430B">
        <w:t>_____________________________________________________________________________</w:t>
      </w:r>
    </w:p>
    <w:p w:rsidR="005732EC" w:rsidRPr="00FF430B" w:rsidRDefault="005732EC"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5732EC" w:rsidRPr="00FF430B" w:rsidRDefault="005732EC" w:rsidP="008C0290">
      <w:pPr>
        <w:tabs>
          <w:tab w:val="left" w:pos="567"/>
        </w:tabs>
        <w:jc w:val="both"/>
      </w:pPr>
      <w:r w:rsidRPr="00FF430B">
        <w:t xml:space="preserve">e) Valoarea  </w:t>
      </w:r>
      <w:r w:rsidRPr="00FF430B">
        <w:rPr>
          <w:rFonts w:ascii="Tahoma" w:hAnsi="Tahoma" w:cs="Tahoma"/>
        </w:rPr>
        <w:t>ș</w:t>
      </w:r>
      <w:r w:rsidRPr="00FF430B">
        <w:t>i cota procentuală a lucrărilor executate de fiecare asociat ___________________</w:t>
      </w:r>
    </w:p>
    <w:p w:rsidR="005732EC" w:rsidRPr="00FF430B" w:rsidRDefault="005732EC" w:rsidP="008C0290">
      <w:pPr>
        <w:tabs>
          <w:tab w:val="left" w:pos="567"/>
        </w:tabs>
        <w:jc w:val="both"/>
      </w:pPr>
      <w:r w:rsidRPr="00FF430B">
        <w:t>_____________________________________________________________________________</w:t>
      </w:r>
    </w:p>
    <w:p w:rsidR="005732EC" w:rsidRPr="00FF430B" w:rsidRDefault="005732EC" w:rsidP="008C0290">
      <w:pPr>
        <w:tabs>
          <w:tab w:val="left" w:pos="567"/>
        </w:tabs>
        <w:jc w:val="both"/>
      </w:pPr>
      <w:r w:rsidRPr="00FF430B">
        <w:t>f) Condiţii de administrare a asociaţiei______________________________________________</w:t>
      </w:r>
    </w:p>
    <w:p w:rsidR="005732EC" w:rsidRPr="00FF430B" w:rsidRDefault="005732EC"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5732EC" w:rsidRPr="00FF430B" w:rsidRDefault="005732EC" w:rsidP="008C0290">
      <w:pPr>
        <w:tabs>
          <w:tab w:val="left" w:pos="567"/>
        </w:tabs>
        <w:jc w:val="both"/>
      </w:pPr>
      <w:r w:rsidRPr="00FF430B">
        <w:t>h) Cauze de încetare a asociaţiei şi modul de împărţire a rezultatelor   lichidării_____________________________________________________________________</w:t>
      </w:r>
    </w:p>
    <w:p w:rsidR="005732EC" w:rsidRPr="00FF430B" w:rsidRDefault="005732EC" w:rsidP="008C0290">
      <w:pPr>
        <w:tabs>
          <w:tab w:val="left" w:pos="567"/>
        </w:tabs>
        <w:jc w:val="both"/>
      </w:pPr>
      <w:r w:rsidRPr="00FF430B">
        <w:t>i) Repartizarea fizică, valoricăşi procentuală între fiecare asociat pentru executarea obiectivului supus licitaţiei________________________________________________________________</w:t>
      </w:r>
    </w:p>
    <w:p w:rsidR="005732EC" w:rsidRPr="00FF430B" w:rsidRDefault="005732EC" w:rsidP="008C0290">
      <w:pPr>
        <w:tabs>
          <w:tab w:val="left" w:pos="567"/>
        </w:tabs>
        <w:jc w:val="both"/>
      </w:pPr>
      <w:r w:rsidRPr="00FF430B">
        <w:t>j) Alte cauze__________________________________________________________________</w:t>
      </w:r>
    </w:p>
    <w:p w:rsidR="005732EC" w:rsidRPr="00FF430B" w:rsidRDefault="005732EC" w:rsidP="008C0290">
      <w:pPr>
        <w:jc w:val="both"/>
        <w:rPr>
          <w:rFonts w:eastAsia="PMingLiU"/>
          <w:lang w:eastAsia="zh-CN"/>
        </w:rPr>
      </w:pPr>
    </w:p>
    <w:p w:rsidR="005732EC" w:rsidRPr="00FF430B" w:rsidRDefault="005732EC" w:rsidP="008C0290">
      <w:pPr>
        <w:jc w:val="both"/>
        <w:rPr>
          <w:rFonts w:eastAsia="PMingLiU"/>
          <w:lang w:eastAsia="zh-CN"/>
        </w:rPr>
      </w:pPr>
    </w:p>
    <w:p w:rsidR="005732EC" w:rsidRPr="00FF430B" w:rsidRDefault="005732EC"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5732EC" w:rsidRPr="00FF430B" w:rsidRDefault="005732EC" w:rsidP="008C0290">
      <w:pPr>
        <w:jc w:val="both"/>
        <w:rPr>
          <w:rFonts w:eastAsia="PMingLiU"/>
          <w:lang w:eastAsia="zh-CN"/>
        </w:rPr>
      </w:pPr>
      <w:r w:rsidRPr="00FF430B">
        <w:rPr>
          <w:rFonts w:eastAsia="PMingLiU"/>
          <w:lang w:eastAsia="zh-CN"/>
        </w:rPr>
        <w:t>Semnat Liderul Asocia</w:t>
      </w:r>
      <w:r w:rsidRPr="00FF430B">
        <w:rPr>
          <w:rFonts w:ascii="Tahoma" w:eastAsia="PMingLiU" w:hAnsi="Tahoma" w:cs="Tahoma"/>
          <w:lang w:eastAsia="zh-CN"/>
        </w:rPr>
        <w:t>ț</w:t>
      </w:r>
      <w:r w:rsidRPr="00FF430B">
        <w:rPr>
          <w:rFonts w:eastAsia="PMingLiU"/>
          <w:lang w:eastAsia="zh-CN"/>
        </w:rPr>
        <w:t>iei: __________________________</w:t>
      </w:r>
    </w:p>
    <w:p w:rsidR="005732EC" w:rsidRPr="00FF430B" w:rsidRDefault="005732EC" w:rsidP="008C0290">
      <w:pPr>
        <w:jc w:val="both"/>
        <w:rPr>
          <w:rFonts w:eastAsia="PMingLiU"/>
          <w:lang w:eastAsia="zh-CN"/>
        </w:rPr>
      </w:pPr>
      <w:r w:rsidRPr="00FF430B">
        <w:rPr>
          <w:rFonts w:eastAsia="PMingLiU"/>
          <w:lang w:eastAsia="zh-CN"/>
        </w:rPr>
        <w:t>Nume: __________________________________________</w:t>
      </w:r>
    </w:p>
    <w:p w:rsidR="005732EC" w:rsidRPr="00FF430B" w:rsidRDefault="005732EC" w:rsidP="008C0290">
      <w:pPr>
        <w:jc w:val="both"/>
        <w:rPr>
          <w:rFonts w:eastAsia="PMingLiU"/>
          <w:lang w:eastAsia="zh-CN"/>
        </w:rPr>
      </w:pPr>
      <w:r w:rsidRPr="00FF430B">
        <w:rPr>
          <w:rFonts w:eastAsia="PMingLiU"/>
          <w:lang w:eastAsia="zh-CN"/>
        </w:rPr>
        <w:t>Funcţia în cadrul întreprinderii: ____________________________</w:t>
      </w:r>
    </w:p>
    <w:p w:rsidR="005732EC" w:rsidRPr="00FF430B" w:rsidRDefault="005732EC" w:rsidP="008C0290">
      <w:pPr>
        <w:jc w:val="both"/>
        <w:rPr>
          <w:rFonts w:eastAsia="PMingLiU"/>
          <w:lang w:eastAsia="zh-CN"/>
        </w:rPr>
      </w:pPr>
      <w:r w:rsidRPr="00FF430B">
        <w:rPr>
          <w:rFonts w:eastAsia="PMingLiU"/>
          <w:lang w:eastAsia="zh-CN"/>
        </w:rPr>
        <w:t>Denumirea întreprinderii: _________________________________</w:t>
      </w:r>
    </w:p>
    <w:p w:rsidR="005732EC" w:rsidRPr="00FF430B" w:rsidRDefault="005732EC" w:rsidP="008C0290">
      <w:pPr>
        <w:jc w:val="both"/>
        <w:rPr>
          <w:rFonts w:eastAsia="PMingLiU"/>
          <w:lang w:eastAsia="zh-CN"/>
        </w:rPr>
      </w:pPr>
    </w:p>
    <w:p w:rsidR="005732EC" w:rsidRPr="00FF430B" w:rsidRDefault="005732EC" w:rsidP="008C0290">
      <w:pPr>
        <w:jc w:val="both"/>
        <w:rPr>
          <w:rFonts w:eastAsia="PMingLiU"/>
          <w:lang w:eastAsia="zh-CN"/>
        </w:rPr>
      </w:pPr>
      <w:r w:rsidRPr="00FF430B">
        <w:rPr>
          <w:rFonts w:eastAsia="PMingLiU"/>
          <w:lang w:eastAsia="zh-CN"/>
        </w:rPr>
        <w:t>Semnat Asociatul secund: __________________________</w:t>
      </w:r>
    </w:p>
    <w:p w:rsidR="005732EC" w:rsidRPr="00FF430B" w:rsidRDefault="005732EC" w:rsidP="008C0290">
      <w:pPr>
        <w:jc w:val="both"/>
        <w:rPr>
          <w:rFonts w:eastAsia="PMingLiU"/>
          <w:lang w:eastAsia="zh-CN"/>
        </w:rPr>
      </w:pPr>
      <w:r w:rsidRPr="00FF430B">
        <w:rPr>
          <w:rFonts w:eastAsia="PMingLiU"/>
          <w:lang w:eastAsia="zh-CN"/>
        </w:rPr>
        <w:t>Nume: __________________________________________</w:t>
      </w:r>
    </w:p>
    <w:p w:rsidR="005732EC" w:rsidRPr="00FF430B" w:rsidRDefault="005732EC" w:rsidP="008C0290">
      <w:pPr>
        <w:jc w:val="both"/>
        <w:rPr>
          <w:rFonts w:eastAsia="PMingLiU"/>
          <w:lang w:eastAsia="zh-CN"/>
        </w:rPr>
      </w:pPr>
      <w:r w:rsidRPr="00FF430B">
        <w:rPr>
          <w:rFonts w:eastAsia="PMingLiU"/>
          <w:lang w:eastAsia="zh-CN"/>
        </w:rPr>
        <w:t>Funcţia în cadrul întreprinderii: ____________________________</w:t>
      </w:r>
    </w:p>
    <w:p w:rsidR="005732EC" w:rsidRPr="00FF430B" w:rsidRDefault="005732EC"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5732EC" w:rsidRPr="00FF430B" w:rsidRDefault="005732EC" w:rsidP="00A1178E">
      <w:pPr>
        <w:tabs>
          <w:tab w:val="left" w:pos="567"/>
        </w:tabs>
        <w:jc w:val="both"/>
        <w:rPr>
          <w:rFonts w:eastAsia="PMingLiU"/>
          <w:lang w:eastAsia="zh-CN"/>
        </w:rPr>
      </w:pPr>
    </w:p>
    <w:p w:rsidR="005732EC" w:rsidRPr="00FF430B" w:rsidRDefault="005732EC" w:rsidP="00A1178E">
      <w:pPr>
        <w:tabs>
          <w:tab w:val="left" w:pos="567"/>
        </w:tabs>
        <w:jc w:val="center"/>
        <w:rPr>
          <w:b/>
          <w:color w:val="000000"/>
          <w:w w:val="90"/>
          <w:sz w:val="28"/>
          <w:szCs w:val="28"/>
        </w:rPr>
      </w:pPr>
    </w:p>
    <w:p w:rsidR="005732EC" w:rsidRPr="00FF430B" w:rsidRDefault="005732EC" w:rsidP="00A1178E">
      <w:pPr>
        <w:tabs>
          <w:tab w:val="left" w:pos="567"/>
        </w:tabs>
        <w:jc w:val="center"/>
        <w:rPr>
          <w:b/>
          <w:color w:val="000000"/>
          <w:w w:val="90"/>
        </w:rPr>
      </w:pPr>
    </w:p>
    <w:p w:rsidR="005732EC" w:rsidRPr="00FF430B" w:rsidRDefault="005732EC" w:rsidP="00A1178E">
      <w:pPr>
        <w:tabs>
          <w:tab w:val="left" w:pos="567"/>
        </w:tabs>
        <w:jc w:val="center"/>
        <w:rPr>
          <w:b/>
          <w:color w:val="000000"/>
          <w:w w:val="90"/>
        </w:rPr>
      </w:pPr>
    </w:p>
    <w:p w:rsidR="005732EC" w:rsidRDefault="005732EC" w:rsidP="00A1178E">
      <w:pPr>
        <w:tabs>
          <w:tab w:val="left" w:pos="567"/>
        </w:tabs>
        <w:jc w:val="center"/>
        <w:rPr>
          <w:b/>
          <w:color w:val="000000"/>
          <w:w w:val="90"/>
        </w:rPr>
      </w:pPr>
    </w:p>
    <w:p w:rsidR="005732EC" w:rsidRDefault="005732EC" w:rsidP="00A1178E">
      <w:pPr>
        <w:tabs>
          <w:tab w:val="left" w:pos="567"/>
        </w:tabs>
        <w:jc w:val="center"/>
        <w:rPr>
          <w:b/>
          <w:color w:val="000000"/>
          <w:w w:val="90"/>
        </w:rPr>
      </w:pPr>
    </w:p>
    <w:p w:rsidR="005732EC" w:rsidRPr="00FF430B" w:rsidRDefault="005732EC" w:rsidP="00A1178E">
      <w:pPr>
        <w:tabs>
          <w:tab w:val="left" w:pos="567"/>
        </w:tabs>
        <w:jc w:val="center"/>
        <w:rPr>
          <w:b/>
          <w:color w:val="000000"/>
          <w:w w:val="90"/>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nr.18</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A1178E">
      <w:pPr>
        <w:tabs>
          <w:tab w:val="left" w:pos="567"/>
        </w:tabs>
        <w:jc w:val="center"/>
        <w:rPr>
          <w:b/>
          <w:color w:val="000000"/>
          <w:w w:val="90"/>
        </w:rPr>
      </w:pPr>
    </w:p>
    <w:p w:rsidR="005732EC" w:rsidRPr="00FF430B" w:rsidRDefault="005732EC" w:rsidP="00A1178E">
      <w:pPr>
        <w:tabs>
          <w:tab w:val="left" w:pos="567"/>
        </w:tabs>
        <w:jc w:val="center"/>
        <w:rPr>
          <w:b/>
          <w:color w:val="000000"/>
          <w:w w:val="90"/>
        </w:rPr>
      </w:pPr>
    </w:p>
    <w:p w:rsidR="005732EC" w:rsidRPr="00FF430B" w:rsidRDefault="005732EC" w:rsidP="00B27D8B">
      <w:pPr>
        <w:tabs>
          <w:tab w:val="left" w:pos="567"/>
        </w:tabs>
        <w:jc w:val="center"/>
        <w:rPr>
          <w:b/>
          <w:color w:val="000000"/>
          <w:w w:val="90"/>
        </w:rPr>
      </w:pPr>
    </w:p>
    <w:p w:rsidR="005732EC" w:rsidRPr="006A2092" w:rsidRDefault="005732EC" w:rsidP="00B27D8B">
      <w:pPr>
        <w:pStyle w:val="1"/>
        <w:numPr>
          <w:ilvl w:val="0"/>
          <w:numId w:val="0"/>
        </w:numPr>
        <w:ind w:left="720"/>
        <w:rPr>
          <w:lang w:val="pt-BR"/>
        </w:rPr>
      </w:pPr>
      <w:r w:rsidRPr="006A2092">
        <w:rPr>
          <w:lang w:val="pt-BR"/>
        </w:rPr>
        <w:t>ANGAJAMENT TERŢ SUSŢINĂTOR FINANCIAR</w:t>
      </w:r>
    </w:p>
    <w:p w:rsidR="005732EC" w:rsidRPr="00FF430B" w:rsidRDefault="005732EC" w:rsidP="00B27D8B">
      <w:pPr>
        <w:tabs>
          <w:tab w:val="left" w:pos="567"/>
        </w:tabs>
        <w:jc w:val="center"/>
        <w:rPr>
          <w:b/>
          <w:color w:val="000000"/>
          <w:w w:val="90"/>
        </w:rPr>
      </w:pPr>
    </w:p>
    <w:p w:rsidR="005732EC" w:rsidRPr="00FF430B" w:rsidRDefault="005732EC" w:rsidP="00AC7DAC">
      <w:pPr>
        <w:shd w:val="clear" w:color="auto" w:fill="FFFFFF"/>
        <w:jc w:val="both"/>
        <w:rPr>
          <w:b/>
          <w:spacing w:val="-2"/>
        </w:rPr>
      </w:pPr>
      <w:r w:rsidRPr="00FF430B">
        <w:rPr>
          <w:b/>
          <w:spacing w:val="-2"/>
        </w:rPr>
        <w:t>Terţ susţinător financiar</w:t>
      </w:r>
    </w:p>
    <w:p w:rsidR="005732EC" w:rsidRPr="00FF430B" w:rsidRDefault="005732EC" w:rsidP="00AC7DAC">
      <w:pPr>
        <w:shd w:val="clear" w:color="auto" w:fill="FFFFFF"/>
        <w:jc w:val="both"/>
      </w:pPr>
      <w:r w:rsidRPr="00FF430B">
        <w:rPr>
          <w:b/>
          <w:spacing w:val="-2"/>
        </w:rPr>
        <w:t>..........................</w:t>
      </w:r>
      <w:r w:rsidRPr="00FF430B">
        <w:t xml:space="preserve">(denumirea)  </w:t>
      </w:r>
    </w:p>
    <w:p w:rsidR="005732EC" w:rsidRPr="00FF430B" w:rsidRDefault="005732EC" w:rsidP="00AC7DAC">
      <w:pPr>
        <w:shd w:val="clear" w:color="auto" w:fill="FFFFFF"/>
        <w:jc w:val="center"/>
        <w:rPr>
          <w:b/>
        </w:rPr>
      </w:pPr>
      <w:r w:rsidRPr="00FF430B">
        <w:rPr>
          <w:b/>
        </w:rPr>
        <w:t>ANGAJAMENT</w:t>
      </w:r>
    </w:p>
    <w:p w:rsidR="005732EC" w:rsidRPr="00FF430B" w:rsidRDefault="005732EC" w:rsidP="00AC7DAC">
      <w:pPr>
        <w:shd w:val="clear" w:color="auto" w:fill="FFFFFF"/>
        <w:jc w:val="center"/>
      </w:pPr>
      <w:r w:rsidRPr="00FF430B">
        <w:t xml:space="preserve">privind susţinerea financiară </w:t>
      </w:r>
      <w:r w:rsidRPr="00FF430B">
        <w:rPr>
          <w:spacing w:val="-1"/>
        </w:rPr>
        <w:t>a ofertantului/candidatului\</w:t>
      </w:r>
    </w:p>
    <w:p w:rsidR="005732EC" w:rsidRPr="00FF430B" w:rsidRDefault="005732EC" w:rsidP="00AC7DAC">
      <w:pPr>
        <w:shd w:val="clear" w:color="auto" w:fill="FFFFFF"/>
        <w:spacing w:before="504"/>
        <w:jc w:val="both"/>
        <w:rPr>
          <w:spacing w:val="-3"/>
        </w:rPr>
      </w:pPr>
      <w:r w:rsidRPr="00FF430B">
        <w:rPr>
          <w:spacing w:val="-3"/>
        </w:rPr>
        <w:t>Către, ................................................................................................................................................</w:t>
      </w:r>
    </w:p>
    <w:p w:rsidR="005732EC" w:rsidRPr="00FF430B" w:rsidRDefault="005732EC" w:rsidP="00AC7DAC">
      <w:pPr>
        <w:shd w:val="clear" w:color="auto" w:fill="FFFFFF"/>
        <w:jc w:val="both"/>
        <w:rPr>
          <w:i/>
        </w:rPr>
      </w:pPr>
      <w:r w:rsidRPr="00FF430B">
        <w:rPr>
          <w:i/>
        </w:rPr>
        <w:t>(denumirea autorităţii contractante şi adresa completă)</w:t>
      </w:r>
    </w:p>
    <w:p w:rsidR="005732EC" w:rsidRPr="00FF430B" w:rsidRDefault="005732EC" w:rsidP="00AC7DAC">
      <w:pPr>
        <w:shd w:val="clear" w:color="auto" w:fill="FFFFFF"/>
        <w:tabs>
          <w:tab w:val="left" w:leader="dot" w:pos="7166"/>
        </w:tabs>
        <w:jc w:val="both"/>
      </w:pPr>
      <w:r w:rsidRPr="00FF430B">
        <w:t>Cu privire la procedura pentru atribuirea contractului ......................................................................</w:t>
      </w:r>
    </w:p>
    <w:p w:rsidR="005732EC" w:rsidRPr="00FF430B" w:rsidRDefault="005732E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terţuluisusţinător financiar)</w:t>
      </w:r>
      <w:r w:rsidRPr="00FF430B">
        <w:t>, ne obligăm, în mod ferm, necondiţionat şi irevocabil, să punem la dispoziţia ................ (</w:t>
      </w:r>
      <w:r w:rsidRPr="00FF430B">
        <w:rPr>
          <w:i/>
        </w:rPr>
        <w:t>denumireaofertantului/candidatului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732EC" w:rsidRPr="00FF430B" w:rsidRDefault="005732EC" w:rsidP="00AC7DAC">
      <w:pPr>
        <w:shd w:val="clear" w:color="auto" w:fill="FFFFFF"/>
        <w:jc w:val="both"/>
      </w:pPr>
      <w:r w:rsidRPr="00FF430B">
        <w:t>Acordarea susţinerii financiare nu implică alte costuri pentru achizitor, cu excepţia celor care au fost incluse în propunerea financiară.</w:t>
      </w:r>
    </w:p>
    <w:p w:rsidR="005732EC" w:rsidRPr="00FF430B" w:rsidRDefault="005732EC" w:rsidP="00AC7DAC">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suma de .................................................................. (valoarea totală/parţială din propunerea financiară), necesară pentru îndeplinirea integrală, reglementară şi la termen a contractului de achiziţie publică.</w:t>
      </w:r>
    </w:p>
    <w:p w:rsidR="005732EC" w:rsidRPr="00FF430B" w:rsidRDefault="005732E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denumireaofertantului/candidatului)</w:t>
      </w:r>
      <w:r w:rsidRPr="00FF430B">
        <w:t xml:space="preserve"> a primit susţinerea financiară conform prezentului angajament, renunţând în acest sens, definitiv şi irevocabil, la invocarea beneficiului de diviziune. </w:t>
      </w:r>
    </w:p>
    <w:p w:rsidR="005732EC" w:rsidRPr="00FF430B" w:rsidRDefault="005732E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5732EC" w:rsidRPr="00FF430B" w:rsidRDefault="005732E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5732EC" w:rsidRPr="00FF430B" w:rsidRDefault="005732EC" w:rsidP="00AC7DAC">
      <w:pPr>
        <w:shd w:val="clear" w:color="auto" w:fill="FFFFFF"/>
        <w:jc w:val="both"/>
        <w:rPr>
          <w:spacing w:val="-1"/>
        </w:rPr>
      </w:pPr>
      <w:r w:rsidRPr="00FF430B">
        <w:rPr>
          <w:spacing w:val="-1"/>
        </w:rPr>
        <w:t>Prezentul reprezintă angajamentul nostru ferm încheiat în conformitate cu prevederile art.21 alin.(6) alLegii nr.131/2015 privind achizi</w:t>
      </w:r>
      <w:r w:rsidRPr="00FF430B">
        <w:rPr>
          <w:rFonts w:ascii="Tahoma" w:hAnsi="Tahoma" w:cs="Tahoma"/>
          <w:spacing w:val="-1"/>
        </w:rPr>
        <w:t>ț</w:t>
      </w:r>
      <w:r w:rsidRPr="00FF430B">
        <w:rPr>
          <w:spacing w:val="-1"/>
        </w:rPr>
        <w:t>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denumireaofertantului/candidatului).</w:t>
      </w:r>
    </w:p>
    <w:p w:rsidR="005732EC" w:rsidRPr="00FF430B" w:rsidRDefault="005732EC" w:rsidP="00AC7DAC">
      <w:pPr>
        <w:shd w:val="clear" w:color="auto" w:fill="FFFFFF"/>
        <w:jc w:val="both"/>
        <w:rPr>
          <w:spacing w:val="-1"/>
        </w:rPr>
      </w:pPr>
    </w:p>
    <w:p w:rsidR="005732EC" w:rsidRPr="00FF430B" w:rsidRDefault="005732EC" w:rsidP="00AC7DAC">
      <w:pPr>
        <w:shd w:val="clear" w:color="auto" w:fill="FFFFFF"/>
        <w:jc w:val="both"/>
        <w:rPr>
          <w:spacing w:val="-1"/>
        </w:rPr>
      </w:pPr>
    </w:p>
    <w:p w:rsidR="005732EC" w:rsidRPr="00FF430B" w:rsidRDefault="005732EC" w:rsidP="00AC7DAC">
      <w:pPr>
        <w:shd w:val="clear" w:color="auto" w:fill="FFFFFF"/>
        <w:jc w:val="both"/>
        <w:rPr>
          <w:spacing w:val="-1"/>
        </w:rPr>
      </w:pPr>
    </w:p>
    <w:p w:rsidR="005732EC" w:rsidRPr="00FF430B" w:rsidRDefault="005732EC" w:rsidP="00AC7DAC">
      <w:pPr>
        <w:shd w:val="clear" w:color="auto" w:fill="FFFFFF"/>
        <w:jc w:val="both"/>
        <w:rPr>
          <w:spacing w:val="-1"/>
        </w:rPr>
      </w:pPr>
    </w:p>
    <w:p w:rsidR="005732EC" w:rsidRPr="00FF430B" w:rsidRDefault="005732EC" w:rsidP="00AC7DAC">
      <w:pPr>
        <w:shd w:val="clear" w:color="auto" w:fill="FFFFFF"/>
        <w:jc w:val="both"/>
        <w:rPr>
          <w:spacing w:val="-1"/>
        </w:rPr>
      </w:pPr>
    </w:p>
    <w:p w:rsidR="005732EC" w:rsidRPr="00FF430B" w:rsidRDefault="005732E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5732EC" w:rsidRPr="00FF430B" w:rsidRDefault="005732EC" w:rsidP="00AC7DAC">
      <w:pPr>
        <w:ind w:left="5040" w:firstLine="720"/>
        <w:jc w:val="both"/>
        <w:rPr>
          <w:rStyle w:val="tax1"/>
          <w:bCs/>
          <w:sz w:val="22"/>
          <w:szCs w:val="22"/>
        </w:rPr>
      </w:pPr>
    </w:p>
    <w:p w:rsidR="005732EC" w:rsidRPr="00FF430B" w:rsidRDefault="005732EC" w:rsidP="00BA7FF4">
      <w:pPr>
        <w:jc w:val="right"/>
        <w:rPr>
          <w:noProof w:val="0"/>
        </w:rPr>
      </w:pPr>
    </w:p>
    <w:p w:rsidR="005732EC" w:rsidRPr="00FF430B" w:rsidRDefault="005732EC" w:rsidP="00BA7FF4">
      <w:pPr>
        <w:jc w:val="right"/>
        <w:rPr>
          <w:noProof w:val="0"/>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nr.19</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0D4488">
      <w:pPr>
        <w:tabs>
          <w:tab w:val="left" w:pos="567"/>
        </w:tabs>
        <w:jc w:val="center"/>
        <w:rPr>
          <w:b/>
          <w:color w:val="000000"/>
          <w:w w:val="90"/>
        </w:rPr>
      </w:pPr>
    </w:p>
    <w:p w:rsidR="005732EC" w:rsidRPr="006A2092" w:rsidRDefault="005732EC" w:rsidP="00653E70">
      <w:pPr>
        <w:pStyle w:val="1"/>
        <w:numPr>
          <w:ilvl w:val="0"/>
          <w:numId w:val="0"/>
        </w:numPr>
        <w:ind w:left="720"/>
        <w:rPr>
          <w:sz w:val="22"/>
          <w:szCs w:val="22"/>
          <w:lang w:val="ro-RO"/>
        </w:rPr>
      </w:pPr>
    </w:p>
    <w:p w:rsidR="005732EC" w:rsidRPr="006A2092" w:rsidRDefault="005732EC" w:rsidP="00653E70">
      <w:pPr>
        <w:pStyle w:val="1"/>
        <w:numPr>
          <w:ilvl w:val="0"/>
          <w:numId w:val="0"/>
        </w:numPr>
        <w:ind w:left="720"/>
        <w:rPr>
          <w:lang w:val="ro-RO"/>
        </w:rPr>
      </w:pPr>
      <w:r w:rsidRPr="006A2092">
        <w:rPr>
          <w:lang w:val="ro-RO"/>
        </w:rPr>
        <w:t>ANGAJAMENT PRIVIND SUSŢINEREA TEHNICĂ</w:t>
      </w:r>
      <w:r w:rsidRPr="006A2092">
        <w:rPr>
          <w:rFonts w:ascii="Tahoma" w:hAnsi="Tahoma" w:cs="Tahoma"/>
          <w:lang w:val="ro-RO"/>
        </w:rPr>
        <w:t>Ș</w:t>
      </w:r>
      <w:r w:rsidRPr="006A2092">
        <w:rPr>
          <w:lang w:val="ro-RO"/>
        </w:rPr>
        <w:t>I PROFESIONALĂ A OFERTANTULUI/GRUPULUI DE OPERATORI ECONOMICI</w:t>
      </w:r>
    </w:p>
    <w:p w:rsidR="005732EC" w:rsidRPr="00FF430B" w:rsidRDefault="005732EC" w:rsidP="00AC7DAC">
      <w:pPr>
        <w:ind w:left="5040" w:firstLine="720"/>
        <w:jc w:val="both"/>
        <w:rPr>
          <w:rStyle w:val="tax1"/>
          <w:bCs/>
          <w:sz w:val="24"/>
        </w:rPr>
      </w:pPr>
    </w:p>
    <w:p w:rsidR="005732EC" w:rsidRPr="00FF430B" w:rsidRDefault="005732EC" w:rsidP="00AC7DAC">
      <w:pPr>
        <w:ind w:left="5040" w:firstLine="720"/>
        <w:jc w:val="both"/>
        <w:rPr>
          <w:rStyle w:val="tax1"/>
          <w:bCs/>
          <w:sz w:val="24"/>
        </w:rPr>
      </w:pPr>
    </w:p>
    <w:p w:rsidR="005732EC" w:rsidRPr="006A2092" w:rsidRDefault="005732EC" w:rsidP="006A6FDA">
      <w:pPr>
        <w:pStyle w:val="DefaultText"/>
        <w:rPr>
          <w:noProof w:val="0"/>
          <w:szCs w:val="24"/>
          <w:lang w:val="ro-RO"/>
        </w:rPr>
      </w:pPr>
    </w:p>
    <w:p w:rsidR="005732EC" w:rsidRPr="00FF430B" w:rsidRDefault="005732EC" w:rsidP="006A6FDA">
      <w:pPr>
        <w:shd w:val="clear" w:color="auto" w:fill="FFFFFF"/>
        <w:rPr>
          <w:b/>
        </w:rPr>
      </w:pPr>
      <w:r w:rsidRPr="00FF430B">
        <w:rPr>
          <w:b/>
          <w:spacing w:val="-2"/>
        </w:rPr>
        <w:t>..........................</w:t>
      </w:r>
    </w:p>
    <w:p w:rsidR="005732EC" w:rsidRPr="00FF430B" w:rsidRDefault="005732EC" w:rsidP="006A6FDA">
      <w:pPr>
        <w:shd w:val="clear" w:color="auto" w:fill="FFFFFF"/>
      </w:pPr>
      <w:r w:rsidRPr="00FF430B">
        <w:t>(denumirea)</w:t>
      </w:r>
    </w:p>
    <w:p w:rsidR="005732EC" w:rsidRPr="00FF430B" w:rsidRDefault="005732EC" w:rsidP="006A6FDA">
      <w:pPr>
        <w:shd w:val="clear" w:color="auto" w:fill="FFFFFF"/>
        <w:jc w:val="center"/>
        <w:rPr>
          <w:b/>
        </w:rPr>
      </w:pPr>
      <w:r w:rsidRPr="00FF430B">
        <w:rPr>
          <w:b/>
        </w:rPr>
        <w:t>ANGAJAMENT</w:t>
      </w:r>
    </w:p>
    <w:p w:rsidR="005732EC" w:rsidRPr="00FF430B" w:rsidRDefault="005732EC" w:rsidP="006A6FDA">
      <w:pPr>
        <w:shd w:val="clear" w:color="auto" w:fill="FFFFFF"/>
        <w:jc w:val="center"/>
        <w:rPr>
          <w:b/>
        </w:rPr>
      </w:pPr>
      <w:r w:rsidRPr="00FF430B">
        <w:rPr>
          <w:b/>
        </w:rPr>
        <w:t>privind susţinerea tehnică</w:t>
      </w:r>
      <w:r w:rsidRPr="00FF430B">
        <w:rPr>
          <w:rFonts w:ascii="Tahoma" w:hAnsi="Tahoma" w:cs="Tahoma"/>
          <w:b/>
        </w:rPr>
        <w:t>ș</w:t>
      </w:r>
      <w:r w:rsidRPr="00FF430B">
        <w:rPr>
          <w:b/>
        </w:rPr>
        <w:t>i profesională</w:t>
      </w:r>
    </w:p>
    <w:p w:rsidR="005732EC" w:rsidRPr="00FF430B" w:rsidRDefault="005732EC" w:rsidP="006A6FDA">
      <w:pPr>
        <w:shd w:val="clear" w:color="auto" w:fill="FFFFFF"/>
        <w:jc w:val="center"/>
        <w:rPr>
          <w:b/>
        </w:rPr>
      </w:pPr>
      <w:r w:rsidRPr="00FF430B">
        <w:rPr>
          <w:b/>
        </w:rPr>
        <w:t>a ofertantului/candidatului</w:t>
      </w:r>
    </w:p>
    <w:p w:rsidR="005732EC" w:rsidRPr="00FF430B" w:rsidRDefault="005732EC" w:rsidP="006A6FDA">
      <w:pPr>
        <w:shd w:val="clear" w:color="auto" w:fill="FFFFFF"/>
        <w:jc w:val="center"/>
      </w:pPr>
    </w:p>
    <w:p w:rsidR="005732EC" w:rsidRPr="00FF430B" w:rsidRDefault="005732EC" w:rsidP="006A6FDA">
      <w:pPr>
        <w:shd w:val="clear" w:color="auto" w:fill="FFFFFF"/>
      </w:pPr>
      <w:r w:rsidRPr="00FF430B">
        <w:rPr>
          <w:spacing w:val="-2"/>
        </w:rPr>
        <w:t>Către</w:t>
      </w:r>
      <w:r w:rsidRPr="00FF430B">
        <w:t>, .................................................................................................................................................</w:t>
      </w:r>
    </w:p>
    <w:p w:rsidR="005732EC" w:rsidRPr="00FF430B" w:rsidRDefault="005732EC" w:rsidP="006A6FDA">
      <w:pPr>
        <w:shd w:val="clear" w:color="auto" w:fill="FFFFFF"/>
        <w:spacing w:before="5"/>
        <w:rPr>
          <w:i/>
        </w:rPr>
      </w:pPr>
      <w:r w:rsidRPr="00FF430B">
        <w:rPr>
          <w:i/>
        </w:rPr>
        <w:t>(denumirea autorităţii contractante şi adresa completă)</w:t>
      </w:r>
    </w:p>
    <w:p w:rsidR="005732EC" w:rsidRPr="00FF430B" w:rsidRDefault="005732EC"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732EC" w:rsidRPr="00FF430B" w:rsidRDefault="005732EC"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5732EC" w:rsidRPr="00FF430B" w:rsidRDefault="005732EC" w:rsidP="006A6FDA">
      <w:pPr>
        <w:shd w:val="clear" w:color="auto" w:fill="FFFFFF"/>
        <w:jc w:val="both"/>
      </w:pPr>
      <w:r w:rsidRPr="00FF430B">
        <w:t>În acest sens, ne obligăm în mod ferm, necondiţionat şi irevocabil, să punem la dispoziţia .......... (</w:t>
      </w:r>
      <w:r w:rsidRPr="00FF430B">
        <w:rPr>
          <w:i/>
        </w:rPr>
        <w:t xml:space="preserve">denumireaofertantului/candidatului) </w:t>
      </w:r>
      <w:r w:rsidRPr="00FF430B">
        <w:t>resursele tehnice şi/sau profesionale de .............................................................................................................necesare pentru îndeplinirea integrală, reglementară şi la termen a contractului de achiziţie publică.</w:t>
      </w:r>
    </w:p>
    <w:p w:rsidR="005732EC" w:rsidRPr="00FF430B" w:rsidRDefault="005732EC"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5732EC" w:rsidRPr="00FF430B" w:rsidRDefault="005732EC"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5732EC" w:rsidRPr="00FF430B" w:rsidRDefault="005732EC"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5732EC" w:rsidRPr="00FF430B" w:rsidRDefault="005732EC"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w:t>
      </w:r>
      <w:r w:rsidRPr="00FF430B">
        <w:rPr>
          <w:rFonts w:ascii="Tahoma" w:hAnsi="Tahoma" w:cs="Tahoma"/>
          <w:spacing w:val="-1"/>
        </w:rPr>
        <w:t>ț</w:t>
      </w:r>
      <w:r w:rsidRPr="00FF430B">
        <w:rPr>
          <w:spacing w:val="-1"/>
        </w:rPr>
        <w:t>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denumireaofertantului/candidatului).</w:t>
      </w:r>
    </w:p>
    <w:p w:rsidR="005732EC" w:rsidRPr="00FF430B" w:rsidRDefault="005732EC" w:rsidP="006A6FDA">
      <w:pPr>
        <w:shd w:val="clear" w:color="auto" w:fill="FFFFFF"/>
        <w:rPr>
          <w:spacing w:val="-1"/>
        </w:rPr>
      </w:pPr>
    </w:p>
    <w:p w:rsidR="005732EC" w:rsidRPr="00FF430B" w:rsidRDefault="005732EC" w:rsidP="006A6FDA">
      <w:pPr>
        <w:shd w:val="clear" w:color="auto" w:fill="FFFFFF"/>
        <w:rPr>
          <w:spacing w:val="-1"/>
        </w:rPr>
      </w:pPr>
    </w:p>
    <w:p w:rsidR="005732EC" w:rsidRPr="00FF430B" w:rsidRDefault="005732EC"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5732EC" w:rsidRPr="00FF430B" w:rsidRDefault="005732EC"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5732EC" w:rsidRPr="00FF430B" w:rsidRDefault="005732EC" w:rsidP="009E719D">
      <w:pPr>
        <w:shd w:val="clear" w:color="auto" w:fill="FFFFFF"/>
        <w:jc w:val="right"/>
        <w:rPr>
          <w:i/>
          <w:spacing w:val="-1"/>
        </w:rPr>
      </w:pPr>
      <w:r w:rsidRPr="00FF430B">
        <w:rPr>
          <w:i/>
          <w:spacing w:val="-1"/>
        </w:rPr>
        <w:t>(semnătură autorizată)</w:t>
      </w:r>
    </w:p>
    <w:p w:rsidR="005732EC" w:rsidRPr="00FF430B" w:rsidRDefault="005732EC" w:rsidP="00A1178E">
      <w:pPr>
        <w:tabs>
          <w:tab w:val="left" w:pos="567"/>
        </w:tabs>
        <w:jc w:val="center"/>
        <w:rPr>
          <w:b/>
          <w:color w:val="000000"/>
          <w:w w:val="90"/>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nr.20</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0D4488">
      <w:pPr>
        <w:tabs>
          <w:tab w:val="left" w:pos="567"/>
        </w:tabs>
        <w:jc w:val="center"/>
        <w:rPr>
          <w:b/>
          <w:color w:val="000000"/>
          <w:w w:val="90"/>
        </w:rPr>
      </w:pPr>
    </w:p>
    <w:p w:rsidR="005732EC" w:rsidRPr="00FF430B" w:rsidRDefault="005732EC" w:rsidP="000D4488">
      <w:pPr>
        <w:tabs>
          <w:tab w:val="left" w:pos="567"/>
        </w:tabs>
        <w:jc w:val="center"/>
        <w:rPr>
          <w:b/>
          <w:color w:val="000000"/>
          <w:w w:val="90"/>
        </w:rPr>
      </w:pPr>
    </w:p>
    <w:p w:rsidR="005732EC" w:rsidRPr="00FF430B" w:rsidRDefault="005732EC" w:rsidP="005C6BF4">
      <w:pPr>
        <w:keepNext/>
        <w:spacing w:before="240" w:after="60"/>
        <w:jc w:val="center"/>
        <w:outlineLvl w:val="0"/>
        <w:rPr>
          <w:b/>
          <w:bCs/>
          <w:kern w:val="32"/>
        </w:rPr>
      </w:pPr>
      <w:r w:rsidRPr="00FF430B">
        <w:rPr>
          <w:b/>
          <w:bCs/>
          <w:kern w:val="32"/>
        </w:rPr>
        <w:t xml:space="preserve">DECLARAŢIE TERŢ SUSŢINĂTOR TEHNIC </w:t>
      </w:r>
    </w:p>
    <w:p w:rsidR="005732EC" w:rsidRPr="00FF430B" w:rsidRDefault="005732EC" w:rsidP="005C6BF4">
      <w:pPr>
        <w:shd w:val="clear" w:color="auto" w:fill="FFFFFF"/>
        <w:spacing w:after="200"/>
        <w:rPr>
          <w:b/>
          <w:i/>
        </w:rPr>
      </w:pPr>
    </w:p>
    <w:p w:rsidR="005732EC" w:rsidRPr="00FF430B" w:rsidRDefault="005732EC" w:rsidP="005C6BF4">
      <w:pPr>
        <w:shd w:val="clear" w:color="auto" w:fill="FFFFFF"/>
        <w:rPr>
          <w:b/>
          <w:spacing w:val="-2"/>
        </w:rPr>
      </w:pPr>
      <w:r w:rsidRPr="00FF430B">
        <w:rPr>
          <w:b/>
          <w:spacing w:val="-2"/>
        </w:rPr>
        <w:t xml:space="preserve">Terю susюinгtor tehnic </w:t>
      </w:r>
    </w:p>
    <w:p w:rsidR="005732EC" w:rsidRPr="00FF430B" w:rsidRDefault="005732EC" w:rsidP="005C6BF4">
      <w:pPr>
        <w:shd w:val="clear" w:color="auto" w:fill="FFFFFF"/>
        <w:rPr>
          <w:b/>
        </w:rPr>
      </w:pPr>
      <w:r w:rsidRPr="00FF430B">
        <w:rPr>
          <w:b/>
          <w:spacing w:val="-2"/>
        </w:rPr>
        <w:t>..........................</w:t>
      </w:r>
    </w:p>
    <w:p w:rsidR="005732EC" w:rsidRPr="00FF430B" w:rsidRDefault="005732EC" w:rsidP="005C6BF4">
      <w:pPr>
        <w:shd w:val="clear" w:color="auto" w:fill="FFFFFF"/>
      </w:pPr>
      <w:r w:rsidRPr="00FF430B">
        <w:t>(denumirea)</w:t>
      </w:r>
    </w:p>
    <w:p w:rsidR="005732EC" w:rsidRPr="00FF430B" w:rsidRDefault="005732EC" w:rsidP="005C6BF4">
      <w:pPr>
        <w:shd w:val="clear" w:color="auto" w:fill="FFFFFF"/>
      </w:pPr>
    </w:p>
    <w:p w:rsidR="005732EC" w:rsidRPr="00FF430B" w:rsidRDefault="005732EC" w:rsidP="005C6BF4">
      <w:pPr>
        <w:spacing w:after="200"/>
        <w:jc w:val="center"/>
        <w:rPr>
          <w:b/>
        </w:rPr>
      </w:pPr>
      <w:r w:rsidRPr="00FF430B">
        <w:rPr>
          <w:b/>
        </w:rPr>
        <w:t>Declaraюie</w:t>
      </w:r>
    </w:p>
    <w:p w:rsidR="005732EC" w:rsidRPr="00FF430B" w:rsidRDefault="005732EC"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5732EC" w:rsidRPr="00FF430B" w:rsidRDefault="005732EC"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5732EC" w:rsidRPr="00FF430B" w:rsidRDefault="005732EC" w:rsidP="005C6BF4">
      <w:pPr>
        <w:shd w:val="clear" w:color="auto" w:fill="FFFFFF"/>
        <w:spacing w:after="200"/>
      </w:pPr>
    </w:p>
    <w:p w:rsidR="005732EC" w:rsidRPr="00FF430B" w:rsidRDefault="005732EC" w:rsidP="005C6BF4">
      <w:pPr>
        <w:shd w:val="clear" w:color="auto" w:fill="FFFFFF"/>
        <w:spacing w:after="200"/>
        <w:ind w:left="34"/>
        <w:jc w:val="center"/>
        <w:rPr>
          <w:b/>
        </w:rPr>
      </w:pPr>
      <w:r w:rsidRPr="00FF430B">
        <w:rPr>
          <w:b/>
          <w:spacing w:val="-3"/>
        </w:rPr>
        <w:t>LISTA</w:t>
      </w:r>
    </w:p>
    <w:p w:rsidR="005732EC" w:rsidRPr="00FF430B" w:rsidRDefault="005732EC" w:rsidP="005C6BF4">
      <w:pPr>
        <w:shd w:val="clear" w:color="auto" w:fill="FFFFFF"/>
        <w:spacing w:after="200"/>
        <w:ind w:left="29"/>
        <w:jc w:val="center"/>
      </w:pPr>
      <w:r w:rsidRPr="00FF430B">
        <w:t xml:space="preserve">privind logistica, utilajele, instalaюiile єi echipamentele tehnice aflate оn dotare </w:t>
      </w:r>
      <w:r w:rsidRPr="00FF430B">
        <w:rPr>
          <w:rFonts w:ascii="Tahoma" w:hAnsi="Tahoma" w:cs="Tahoma"/>
        </w:rPr>
        <w:t>ș</w:t>
      </w:r>
      <w:r w:rsidRPr="00FF430B">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732EC" w:rsidRPr="00EC30C2" w:rsidTr="008A2F19">
        <w:tc>
          <w:tcPr>
            <w:tcW w:w="609" w:type="dxa"/>
          </w:tcPr>
          <w:p w:rsidR="005732EC" w:rsidRPr="00FF430B" w:rsidRDefault="005732EC" w:rsidP="008A2F19">
            <w:pPr>
              <w:jc w:val="center"/>
              <w:rPr>
                <w:lang w:eastAsia="ro-RO"/>
              </w:rPr>
            </w:pPr>
            <w:r w:rsidRPr="00FF430B">
              <w:rPr>
                <w:lang w:eastAsia="ro-RO"/>
              </w:rPr>
              <w:t xml:space="preserve">Nr. </w:t>
            </w:r>
          </w:p>
          <w:p w:rsidR="005732EC" w:rsidRPr="00FF430B" w:rsidRDefault="005732EC" w:rsidP="008A2F19">
            <w:pPr>
              <w:jc w:val="center"/>
              <w:rPr>
                <w:lang w:eastAsia="ro-RO"/>
              </w:rPr>
            </w:pPr>
            <w:r w:rsidRPr="00FF430B">
              <w:rPr>
                <w:lang w:eastAsia="ro-RO"/>
              </w:rPr>
              <w:t>crt</w:t>
            </w:r>
          </w:p>
        </w:tc>
        <w:tc>
          <w:tcPr>
            <w:tcW w:w="3477" w:type="dxa"/>
          </w:tcPr>
          <w:p w:rsidR="005732EC" w:rsidRPr="00FF430B" w:rsidRDefault="005732EC"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5732EC" w:rsidRPr="00FF430B" w:rsidRDefault="005732EC" w:rsidP="008A2F19">
            <w:pPr>
              <w:jc w:val="center"/>
              <w:rPr>
                <w:lang w:eastAsia="ro-RO"/>
              </w:rPr>
            </w:pPr>
            <w:r w:rsidRPr="00FF430B">
              <w:rPr>
                <w:lang w:eastAsia="ro-RO"/>
              </w:rPr>
              <w:t>Cantitate U.M.</w:t>
            </w:r>
          </w:p>
        </w:tc>
        <w:tc>
          <w:tcPr>
            <w:tcW w:w="2931" w:type="dxa"/>
            <w:gridSpan w:val="2"/>
          </w:tcPr>
          <w:p w:rsidR="005732EC" w:rsidRPr="00FF430B" w:rsidRDefault="005732EC" w:rsidP="008A2F19">
            <w:pPr>
              <w:jc w:val="center"/>
              <w:rPr>
                <w:lang w:eastAsia="ro-RO"/>
              </w:rPr>
            </w:pPr>
            <w:r w:rsidRPr="00FF430B">
              <w:rPr>
                <w:lang w:eastAsia="ro-RO"/>
              </w:rPr>
              <w:t>Forma de deюinere</w:t>
            </w:r>
          </w:p>
        </w:tc>
      </w:tr>
      <w:tr w:rsidR="005732EC" w:rsidRPr="00EC30C2" w:rsidTr="008A2F19">
        <w:tc>
          <w:tcPr>
            <w:tcW w:w="609" w:type="dxa"/>
          </w:tcPr>
          <w:p w:rsidR="005732EC" w:rsidRPr="00FF430B" w:rsidRDefault="005732EC" w:rsidP="008A2F19">
            <w:pPr>
              <w:jc w:val="center"/>
              <w:rPr>
                <w:lang w:eastAsia="ro-RO"/>
              </w:rPr>
            </w:pPr>
          </w:p>
        </w:tc>
        <w:tc>
          <w:tcPr>
            <w:tcW w:w="3477" w:type="dxa"/>
          </w:tcPr>
          <w:p w:rsidR="005732EC" w:rsidRPr="00FF430B" w:rsidRDefault="005732EC" w:rsidP="008A2F19">
            <w:pPr>
              <w:jc w:val="center"/>
              <w:rPr>
                <w:lang w:eastAsia="ro-RO"/>
              </w:rPr>
            </w:pPr>
          </w:p>
        </w:tc>
        <w:tc>
          <w:tcPr>
            <w:tcW w:w="1293" w:type="dxa"/>
          </w:tcPr>
          <w:p w:rsidR="005732EC" w:rsidRPr="00FF430B" w:rsidRDefault="005732EC" w:rsidP="008A2F19">
            <w:pPr>
              <w:jc w:val="center"/>
              <w:rPr>
                <w:lang w:eastAsia="ro-RO"/>
              </w:rPr>
            </w:pPr>
          </w:p>
        </w:tc>
        <w:tc>
          <w:tcPr>
            <w:tcW w:w="1608" w:type="dxa"/>
          </w:tcPr>
          <w:p w:rsidR="005732EC" w:rsidRPr="00FF430B" w:rsidRDefault="005732EC" w:rsidP="008A2F19">
            <w:pPr>
              <w:jc w:val="center"/>
              <w:rPr>
                <w:lang w:eastAsia="ro-RO"/>
              </w:rPr>
            </w:pPr>
            <w:r w:rsidRPr="00FF430B">
              <w:rPr>
                <w:lang w:eastAsia="ro-RO"/>
              </w:rPr>
              <w:t xml:space="preserve">Proprietate </w:t>
            </w:r>
          </w:p>
        </w:tc>
        <w:tc>
          <w:tcPr>
            <w:tcW w:w="1323" w:type="dxa"/>
          </w:tcPr>
          <w:p w:rsidR="005732EC" w:rsidRPr="00FF430B" w:rsidRDefault="005732EC" w:rsidP="008A2F19">
            <w:pPr>
              <w:jc w:val="center"/>
              <w:rPr>
                <w:lang w:eastAsia="ro-RO"/>
              </w:rPr>
            </w:pPr>
            <w:r w:rsidRPr="00FF430B">
              <w:rPr>
                <w:lang w:eastAsia="ro-RO"/>
              </w:rPr>
              <w:t>Оn chirie</w:t>
            </w:r>
          </w:p>
        </w:tc>
      </w:tr>
      <w:tr w:rsidR="005732EC" w:rsidRPr="00EC30C2" w:rsidTr="008A2F19">
        <w:tc>
          <w:tcPr>
            <w:tcW w:w="609" w:type="dxa"/>
          </w:tcPr>
          <w:p w:rsidR="005732EC" w:rsidRPr="00FF430B" w:rsidRDefault="005732EC" w:rsidP="008A2F19">
            <w:pPr>
              <w:jc w:val="center"/>
              <w:rPr>
                <w:lang w:eastAsia="ro-RO"/>
              </w:rPr>
            </w:pPr>
          </w:p>
        </w:tc>
        <w:tc>
          <w:tcPr>
            <w:tcW w:w="3477" w:type="dxa"/>
          </w:tcPr>
          <w:p w:rsidR="005732EC" w:rsidRPr="00FF430B" w:rsidRDefault="005732EC" w:rsidP="008A2F19">
            <w:pPr>
              <w:jc w:val="center"/>
              <w:rPr>
                <w:lang w:eastAsia="ro-RO"/>
              </w:rPr>
            </w:pPr>
          </w:p>
        </w:tc>
        <w:tc>
          <w:tcPr>
            <w:tcW w:w="1293" w:type="dxa"/>
          </w:tcPr>
          <w:p w:rsidR="005732EC" w:rsidRPr="00FF430B" w:rsidRDefault="005732EC" w:rsidP="008A2F19">
            <w:pPr>
              <w:jc w:val="center"/>
              <w:rPr>
                <w:lang w:eastAsia="ro-RO"/>
              </w:rPr>
            </w:pPr>
          </w:p>
        </w:tc>
        <w:tc>
          <w:tcPr>
            <w:tcW w:w="1608" w:type="dxa"/>
          </w:tcPr>
          <w:p w:rsidR="005732EC" w:rsidRPr="00FF430B" w:rsidRDefault="005732EC" w:rsidP="008A2F19">
            <w:pPr>
              <w:jc w:val="center"/>
              <w:rPr>
                <w:lang w:eastAsia="ro-RO"/>
              </w:rPr>
            </w:pPr>
          </w:p>
        </w:tc>
        <w:tc>
          <w:tcPr>
            <w:tcW w:w="1323" w:type="dxa"/>
          </w:tcPr>
          <w:p w:rsidR="005732EC" w:rsidRPr="00FF430B" w:rsidRDefault="005732EC" w:rsidP="008A2F19">
            <w:pPr>
              <w:jc w:val="center"/>
              <w:rPr>
                <w:lang w:eastAsia="ro-RO"/>
              </w:rPr>
            </w:pPr>
          </w:p>
        </w:tc>
      </w:tr>
      <w:tr w:rsidR="005732EC" w:rsidRPr="00EC30C2" w:rsidTr="008A2F19">
        <w:tc>
          <w:tcPr>
            <w:tcW w:w="609" w:type="dxa"/>
          </w:tcPr>
          <w:p w:rsidR="005732EC" w:rsidRPr="00FF430B" w:rsidRDefault="005732EC" w:rsidP="008A2F19">
            <w:pPr>
              <w:jc w:val="center"/>
              <w:rPr>
                <w:lang w:eastAsia="ro-RO"/>
              </w:rPr>
            </w:pPr>
          </w:p>
        </w:tc>
        <w:tc>
          <w:tcPr>
            <w:tcW w:w="3477" w:type="dxa"/>
          </w:tcPr>
          <w:p w:rsidR="005732EC" w:rsidRPr="00FF430B" w:rsidRDefault="005732EC" w:rsidP="008A2F19">
            <w:pPr>
              <w:jc w:val="center"/>
              <w:rPr>
                <w:lang w:eastAsia="ro-RO"/>
              </w:rPr>
            </w:pPr>
          </w:p>
        </w:tc>
        <w:tc>
          <w:tcPr>
            <w:tcW w:w="1293" w:type="dxa"/>
          </w:tcPr>
          <w:p w:rsidR="005732EC" w:rsidRPr="00FF430B" w:rsidRDefault="005732EC" w:rsidP="008A2F19">
            <w:pPr>
              <w:jc w:val="center"/>
              <w:rPr>
                <w:lang w:eastAsia="ro-RO"/>
              </w:rPr>
            </w:pPr>
          </w:p>
        </w:tc>
        <w:tc>
          <w:tcPr>
            <w:tcW w:w="1608" w:type="dxa"/>
          </w:tcPr>
          <w:p w:rsidR="005732EC" w:rsidRPr="00FF430B" w:rsidRDefault="005732EC" w:rsidP="008A2F19">
            <w:pPr>
              <w:jc w:val="center"/>
              <w:rPr>
                <w:lang w:eastAsia="ro-RO"/>
              </w:rPr>
            </w:pPr>
          </w:p>
        </w:tc>
        <w:tc>
          <w:tcPr>
            <w:tcW w:w="1323" w:type="dxa"/>
          </w:tcPr>
          <w:p w:rsidR="005732EC" w:rsidRPr="00FF430B" w:rsidRDefault="005732EC" w:rsidP="008A2F19">
            <w:pPr>
              <w:jc w:val="center"/>
              <w:rPr>
                <w:lang w:eastAsia="ro-RO"/>
              </w:rPr>
            </w:pPr>
          </w:p>
        </w:tc>
      </w:tr>
      <w:tr w:rsidR="005732EC" w:rsidRPr="00EC30C2" w:rsidTr="008A2F19">
        <w:tc>
          <w:tcPr>
            <w:tcW w:w="609" w:type="dxa"/>
          </w:tcPr>
          <w:p w:rsidR="005732EC" w:rsidRPr="00FF430B" w:rsidRDefault="005732EC" w:rsidP="008A2F19">
            <w:pPr>
              <w:jc w:val="center"/>
              <w:rPr>
                <w:lang w:eastAsia="ro-RO"/>
              </w:rPr>
            </w:pPr>
          </w:p>
        </w:tc>
        <w:tc>
          <w:tcPr>
            <w:tcW w:w="3477" w:type="dxa"/>
          </w:tcPr>
          <w:p w:rsidR="005732EC" w:rsidRPr="00FF430B" w:rsidRDefault="005732EC" w:rsidP="008A2F19">
            <w:pPr>
              <w:jc w:val="center"/>
              <w:rPr>
                <w:lang w:eastAsia="ro-RO"/>
              </w:rPr>
            </w:pPr>
          </w:p>
        </w:tc>
        <w:tc>
          <w:tcPr>
            <w:tcW w:w="1293" w:type="dxa"/>
          </w:tcPr>
          <w:p w:rsidR="005732EC" w:rsidRPr="00FF430B" w:rsidRDefault="005732EC" w:rsidP="008A2F19">
            <w:pPr>
              <w:jc w:val="center"/>
              <w:rPr>
                <w:lang w:eastAsia="ro-RO"/>
              </w:rPr>
            </w:pPr>
          </w:p>
        </w:tc>
        <w:tc>
          <w:tcPr>
            <w:tcW w:w="1608" w:type="dxa"/>
          </w:tcPr>
          <w:p w:rsidR="005732EC" w:rsidRPr="00FF430B" w:rsidRDefault="005732EC" w:rsidP="008A2F19">
            <w:pPr>
              <w:jc w:val="center"/>
              <w:rPr>
                <w:lang w:eastAsia="ro-RO"/>
              </w:rPr>
            </w:pPr>
          </w:p>
        </w:tc>
        <w:tc>
          <w:tcPr>
            <w:tcW w:w="1323" w:type="dxa"/>
          </w:tcPr>
          <w:p w:rsidR="005732EC" w:rsidRPr="00FF430B" w:rsidRDefault="005732EC" w:rsidP="008A2F19">
            <w:pPr>
              <w:jc w:val="center"/>
              <w:rPr>
                <w:lang w:eastAsia="ro-RO"/>
              </w:rPr>
            </w:pPr>
          </w:p>
        </w:tc>
      </w:tr>
    </w:tbl>
    <w:p w:rsidR="005732EC" w:rsidRPr="00FF430B" w:rsidRDefault="005732EC" w:rsidP="005C6BF4">
      <w:pPr>
        <w:spacing w:after="200"/>
        <w:ind w:left="28"/>
      </w:pPr>
    </w:p>
    <w:p w:rsidR="005732EC" w:rsidRPr="00FF430B" w:rsidRDefault="005732EC" w:rsidP="005C6BF4">
      <w:pPr>
        <w:spacing w:after="200"/>
        <w:ind w:left="28"/>
      </w:pPr>
      <w:r w:rsidRPr="00FF430B">
        <w:tab/>
        <w:t>Prezenta declaraюie este anexг la „Angajamentul ferm” privind susюinerea noastrг tehnicг єi profesionalг oferitг .................................................................................................................</w:t>
      </w:r>
    </w:p>
    <w:p w:rsidR="005732EC" w:rsidRPr="00FF430B" w:rsidRDefault="005732EC" w:rsidP="005C6BF4">
      <w:pPr>
        <w:spacing w:after="200"/>
        <w:ind w:left="28"/>
      </w:pPr>
      <w:r w:rsidRPr="00FF430B">
        <w:t>(</w:t>
      </w:r>
      <w:r w:rsidRPr="00FF430B">
        <w:rPr>
          <w:i/>
        </w:rPr>
        <w:t>denumirea ofertantului/candidatului).</w:t>
      </w:r>
    </w:p>
    <w:p w:rsidR="005732EC" w:rsidRPr="00FF430B" w:rsidRDefault="005732EC" w:rsidP="005C6BF4">
      <w:pPr>
        <w:shd w:val="clear" w:color="auto" w:fill="FFFFFF"/>
        <w:spacing w:after="200"/>
        <w:ind w:firstLine="993"/>
        <w:rPr>
          <w:spacing w:val="-1"/>
        </w:rPr>
      </w:pPr>
    </w:p>
    <w:p w:rsidR="005732EC" w:rsidRPr="00FF430B" w:rsidRDefault="005732EC" w:rsidP="005C6BF4">
      <w:pPr>
        <w:shd w:val="clear" w:color="auto" w:fill="FFFFFF"/>
        <w:spacing w:after="200"/>
        <w:ind w:firstLine="993"/>
        <w:rPr>
          <w:spacing w:val="-1"/>
        </w:rPr>
      </w:pPr>
    </w:p>
    <w:p w:rsidR="005732EC" w:rsidRPr="00FF430B" w:rsidRDefault="005732EC" w:rsidP="005C6BF4">
      <w:pPr>
        <w:shd w:val="clear" w:color="auto" w:fill="FFFFFF"/>
        <w:spacing w:after="200"/>
        <w:ind w:firstLine="993"/>
        <w:rPr>
          <w:spacing w:val="-1"/>
        </w:rPr>
      </w:pPr>
    </w:p>
    <w:p w:rsidR="005732EC" w:rsidRPr="00FF430B" w:rsidRDefault="005732EC"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5732EC" w:rsidRPr="00FF430B" w:rsidRDefault="005732EC"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5732EC" w:rsidRPr="00FF430B" w:rsidRDefault="005732EC" w:rsidP="000D4488">
      <w:pPr>
        <w:tabs>
          <w:tab w:val="left" w:pos="567"/>
        </w:tabs>
        <w:jc w:val="center"/>
        <w:rPr>
          <w:b/>
          <w:color w:val="000000"/>
          <w:w w:val="90"/>
        </w:rPr>
      </w:pPr>
    </w:p>
    <w:p w:rsidR="005732EC" w:rsidRPr="00FF430B" w:rsidRDefault="005732EC" w:rsidP="000D4488">
      <w:pPr>
        <w:tabs>
          <w:tab w:val="left" w:pos="567"/>
        </w:tabs>
        <w:jc w:val="center"/>
        <w:rPr>
          <w:b/>
          <w:color w:val="000000"/>
          <w:w w:val="90"/>
        </w:rPr>
      </w:pPr>
    </w:p>
    <w:p w:rsidR="005732EC" w:rsidRPr="00FF430B" w:rsidRDefault="005732EC" w:rsidP="000D4488">
      <w:pPr>
        <w:tabs>
          <w:tab w:val="left" w:pos="567"/>
        </w:tabs>
        <w:jc w:val="center"/>
        <w:rPr>
          <w:b/>
          <w:color w:val="000000"/>
          <w:w w:val="90"/>
        </w:rPr>
      </w:pPr>
    </w:p>
    <w:p w:rsidR="005732EC" w:rsidRPr="00FF430B" w:rsidRDefault="005732EC" w:rsidP="000D4488">
      <w:pPr>
        <w:tabs>
          <w:tab w:val="left" w:pos="567"/>
        </w:tabs>
        <w:jc w:val="center"/>
        <w:rPr>
          <w:b/>
          <w:color w:val="000000"/>
          <w:w w:val="90"/>
        </w:rPr>
      </w:pPr>
    </w:p>
    <w:p w:rsidR="005732EC" w:rsidRPr="00FF430B" w:rsidRDefault="005732EC" w:rsidP="000D4488">
      <w:pPr>
        <w:tabs>
          <w:tab w:val="left" w:pos="567"/>
        </w:tabs>
        <w:jc w:val="center"/>
        <w:rPr>
          <w:b/>
          <w:color w:val="000000"/>
          <w:w w:val="90"/>
        </w:rPr>
      </w:pPr>
    </w:p>
    <w:p w:rsidR="005732EC" w:rsidRDefault="005732EC" w:rsidP="00BA7FF4">
      <w:pPr>
        <w:jc w:val="right"/>
        <w:rPr>
          <w:noProof w:val="0"/>
        </w:rPr>
      </w:pP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nr.21</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0D4488">
      <w:pPr>
        <w:tabs>
          <w:tab w:val="left" w:pos="567"/>
        </w:tabs>
        <w:jc w:val="center"/>
        <w:rPr>
          <w:b/>
          <w:color w:val="000000"/>
          <w:w w:val="90"/>
        </w:rPr>
      </w:pPr>
    </w:p>
    <w:p w:rsidR="005732EC" w:rsidRPr="00FF430B" w:rsidRDefault="005732EC" w:rsidP="000D4488">
      <w:pPr>
        <w:tabs>
          <w:tab w:val="left" w:pos="567"/>
        </w:tabs>
        <w:jc w:val="center"/>
        <w:rPr>
          <w:b/>
          <w:color w:val="000000"/>
          <w:w w:val="90"/>
        </w:rPr>
      </w:pPr>
    </w:p>
    <w:p w:rsidR="005732EC" w:rsidRPr="00FF430B" w:rsidRDefault="005732EC" w:rsidP="000D4488">
      <w:pPr>
        <w:tabs>
          <w:tab w:val="left" w:pos="567"/>
        </w:tabs>
        <w:jc w:val="center"/>
        <w:rPr>
          <w:b/>
          <w:color w:val="000000"/>
          <w:w w:val="90"/>
        </w:rPr>
      </w:pPr>
    </w:p>
    <w:p w:rsidR="005732EC" w:rsidRPr="00FF430B" w:rsidRDefault="005732EC" w:rsidP="005C6BF4">
      <w:pPr>
        <w:keepNext/>
        <w:spacing w:before="240" w:after="60"/>
        <w:ind w:left="432" w:hanging="432"/>
        <w:jc w:val="center"/>
        <w:outlineLvl w:val="0"/>
        <w:rPr>
          <w:b/>
          <w:bCs/>
          <w:kern w:val="32"/>
        </w:rPr>
      </w:pPr>
      <w:r w:rsidRPr="00FF430B">
        <w:rPr>
          <w:b/>
          <w:bCs/>
          <w:kern w:val="32"/>
        </w:rPr>
        <w:t>DECLARAŢIE TERŢ SUSŢINĂTOR PROFESIONAL</w:t>
      </w:r>
    </w:p>
    <w:p w:rsidR="005732EC" w:rsidRPr="00FF430B" w:rsidRDefault="005732EC" w:rsidP="005C6BF4">
      <w:pPr>
        <w:spacing w:line="276" w:lineRule="auto"/>
      </w:pPr>
    </w:p>
    <w:p w:rsidR="005732EC" w:rsidRPr="00FF430B" w:rsidRDefault="005732EC" w:rsidP="005C6BF4">
      <w:pPr>
        <w:shd w:val="clear" w:color="auto" w:fill="FFFFFF"/>
        <w:spacing w:line="276" w:lineRule="auto"/>
        <w:rPr>
          <w:b/>
          <w:spacing w:val="-2"/>
        </w:rPr>
      </w:pPr>
      <w:r w:rsidRPr="00FF430B">
        <w:rPr>
          <w:b/>
          <w:spacing w:val="-2"/>
        </w:rPr>
        <w:t>Terю susюinгtor profesional</w:t>
      </w:r>
    </w:p>
    <w:p w:rsidR="005732EC" w:rsidRPr="00FF430B" w:rsidRDefault="005732EC" w:rsidP="005C6BF4">
      <w:pPr>
        <w:shd w:val="clear" w:color="auto" w:fill="FFFFFF"/>
        <w:spacing w:line="276" w:lineRule="auto"/>
        <w:rPr>
          <w:b/>
        </w:rPr>
      </w:pPr>
      <w:r w:rsidRPr="00FF430B">
        <w:rPr>
          <w:b/>
          <w:spacing w:val="-2"/>
        </w:rPr>
        <w:t>..........................</w:t>
      </w:r>
    </w:p>
    <w:p w:rsidR="005732EC" w:rsidRPr="00FF430B" w:rsidRDefault="005732EC" w:rsidP="005C6BF4">
      <w:pPr>
        <w:shd w:val="clear" w:color="auto" w:fill="FFFFFF"/>
        <w:spacing w:line="276" w:lineRule="auto"/>
      </w:pPr>
      <w:r w:rsidRPr="00FF430B">
        <w:t>(denumirea)</w:t>
      </w:r>
    </w:p>
    <w:p w:rsidR="005732EC" w:rsidRPr="00FF430B" w:rsidRDefault="005732EC" w:rsidP="005C6BF4">
      <w:pPr>
        <w:shd w:val="clear" w:color="auto" w:fill="FFFFFF"/>
        <w:spacing w:line="276" w:lineRule="auto"/>
      </w:pPr>
    </w:p>
    <w:p w:rsidR="005732EC" w:rsidRPr="00FF430B" w:rsidRDefault="005732EC" w:rsidP="005C6BF4">
      <w:pPr>
        <w:spacing w:after="200" w:line="276" w:lineRule="auto"/>
        <w:jc w:val="center"/>
        <w:rPr>
          <w:b/>
        </w:rPr>
      </w:pPr>
      <w:r w:rsidRPr="00FF430B">
        <w:rPr>
          <w:b/>
        </w:rPr>
        <w:t>Declaraюie</w:t>
      </w:r>
    </w:p>
    <w:p w:rsidR="005732EC" w:rsidRPr="00FF430B" w:rsidRDefault="005732EC" w:rsidP="00FB2FFC">
      <w:pPr>
        <w:shd w:val="clear" w:color="auto" w:fill="FFFFFF"/>
        <w:spacing w:after="200" w:line="276" w:lineRule="auto"/>
        <w:jc w:val="both"/>
      </w:pPr>
      <w:r w:rsidRPr="00FF430B">
        <w:t xml:space="preserve">Subsemnatul, reprezentant оmputernicit al ...............................................(denumirea terюului susюinгtor tehnic </w:t>
      </w:r>
      <w:r w:rsidRPr="00FF430B">
        <w:rPr>
          <w:rFonts w:ascii="Tahoma" w:hAnsi="Tahoma" w:cs="Tahoma"/>
        </w:rPr>
        <w:t>ș</w:t>
      </w:r>
      <w:r w:rsidRPr="00FF430B">
        <w:t>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5732EC" w:rsidRPr="00FF430B" w:rsidRDefault="005732EC" w:rsidP="005C6BF4">
      <w:pPr>
        <w:shd w:val="clear" w:color="auto" w:fill="FFFFFF"/>
        <w:spacing w:after="200" w:line="276" w:lineRule="auto"/>
        <w:ind w:right="6"/>
        <w:jc w:val="center"/>
        <w:rPr>
          <w:b/>
        </w:rPr>
      </w:pPr>
      <w:r w:rsidRPr="00FF430B">
        <w:rPr>
          <w:b/>
          <w:spacing w:val="-3"/>
        </w:rPr>
        <w:t>LISTA</w:t>
      </w:r>
    </w:p>
    <w:p w:rsidR="005732EC" w:rsidRPr="00FF430B" w:rsidRDefault="005732EC" w:rsidP="00653E70">
      <w:pPr>
        <w:shd w:val="clear" w:color="auto" w:fill="FFFFFF"/>
        <w:ind w:right="14"/>
        <w:jc w:val="center"/>
      </w:pPr>
      <w:r w:rsidRPr="00FF430B">
        <w:t>privind personalului de specialitate angajat care urmeazг a fi efectiv</w:t>
      </w:r>
    </w:p>
    <w:p w:rsidR="005732EC" w:rsidRPr="00FF430B" w:rsidRDefault="005732EC" w:rsidP="00653E70">
      <w:pPr>
        <w:shd w:val="clear" w:color="auto" w:fill="FFFFFF"/>
        <w:ind w:right="10"/>
        <w:jc w:val="center"/>
      </w:pPr>
      <w:r w:rsidRPr="00FF430B">
        <w:t>alocat pentru оndeplinirea contractului de achiziюie publicг</w:t>
      </w:r>
    </w:p>
    <w:p w:rsidR="005732EC" w:rsidRPr="00FF430B" w:rsidRDefault="005732EC"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732EC" w:rsidRPr="00EC30C2" w:rsidTr="008A2F19">
        <w:trPr>
          <w:jc w:val="center"/>
        </w:trPr>
        <w:tc>
          <w:tcPr>
            <w:tcW w:w="3023" w:type="dxa"/>
          </w:tcPr>
          <w:p w:rsidR="005732EC" w:rsidRPr="00FF430B" w:rsidRDefault="005732EC" w:rsidP="008A2F19">
            <w:pPr>
              <w:rPr>
                <w:lang w:eastAsia="ro-RO"/>
              </w:rPr>
            </w:pPr>
          </w:p>
        </w:tc>
        <w:tc>
          <w:tcPr>
            <w:tcW w:w="1757" w:type="dxa"/>
          </w:tcPr>
          <w:p w:rsidR="005732EC" w:rsidRPr="00FF430B" w:rsidRDefault="005732EC" w:rsidP="008A2F19">
            <w:pPr>
              <w:jc w:val="center"/>
              <w:rPr>
                <w:lang w:eastAsia="ro-RO"/>
              </w:rPr>
            </w:pPr>
            <w:r w:rsidRPr="00FF430B">
              <w:rPr>
                <w:lang w:eastAsia="ro-RO"/>
              </w:rPr>
              <w:t>Anul 1</w:t>
            </w:r>
          </w:p>
        </w:tc>
        <w:tc>
          <w:tcPr>
            <w:tcW w:w="1845" w:type="dxa"/>
          </w:tcPr>
          <w:p w:rsidR="005732EC" w:rsidRPr="00FF430B" w:rsidRDefault="005732EC" w:rsidP="008A2F19">
            <w:pPr>
              <w:jc w:val="center"/>
              <w:rPr>
                <w:lang w:eastAsia="ro-RO"/>
              </w:rPr>
            </w:pPr>
            <w:r w:rsidRPr="00FF430B">
              <w:rPr>
                <w:lang w:eastAsia="ro-RO"/>
              </w:rPr>
              <w:t>Anul 2</w:t>
            </w:r>
          </w:p>
        </w:tc>
        <w:tc>
          <w:tcPr>
            <w:tcW w:w="1757" w:type="dxa"/>
          </w:tcPr>
          <w:p w:rsidR="005732EC" w:rsidRPr="00FF430B" w:rsidRDefault="005732EC" w:rsidP="008A2F19">
            <w:pPr>
              <w:jc w:val="center"/>
              <w:rPr>
                <w:lang w:eastAsia="ro-RO"/>
              </w:rPr>
            </w:pPr>
            <w:r w:rsidRPr="00FF430B">
              <w:rPr>
                <w:lang w:eastAsia="ro-RO"/>
              </w:rPr>
              <w:t>Anul 3</w:t>
            </w:r>
          </w:p>
        </w:tc>
      </w:tr>
      <w:tr w:rsidR="005732EC" w:rsidRPr="00EC30C2" w:rsidTr="008A2F19">
        <w:trPr>
          <w:jc w:val="center"/>
        </w:trPr>
        <w:tc>
          <w:tcPr>
            <w:tcW w:w="3023" w:type="dxa"/>
          </w:tcPr>
          <w:p w:rsidR="005732EC" w:rsidRPr="00FF430B" w:rsidRDefault="005732EC" w:rsidP="008A2F19">
            <w:pPr>
              <w:rPr>
                <w:lang w:eastAsia="ro-RO"/>
              </w:rPr>
            </w:pPr>
            <w:r w:rsidRPr="00FF430B">
              <w:t>Personalul de specialitate</w:t>
            </w:r>
          </w:p>
        </w:tc>
        <w:tc>
          <w:tcPr>
            <w:tcW w:w="1757" w:type="dxa"/>
          </w:tcPr>
          <w:p w:rsidR="005732EC" w:rsidRPr="00FF430B" w:rsidRDefault="005732EC" w:rsidP="008A2F19">
            <w:pPr>
              <w:rPr>
                <w:lang w:eastAsia="ro-RO"/>
              </w:rPr>
            </w:pPr>
          </w:p>
        </w:tc>
        <w:tc>
          <w:tcPr>
            <w:tcW w:w="1845" w:type="dxa"/>
          </w:tcPr>
          <w:p w:rsidR="005732EC" w:rsidRPr="00FF430B" w:rsidRDefault="005732EC" w:rsidP="008A2F19">
            <w:pPr>
              <w:rPr>
                <w:lang w:eastAsia="ro-RO"/>
              </w:rPr>
            </w:pPr>
          </w:p>
        </w:tc>
        <w:tc>
          <w:tcPr>
            <w:tcW w:w="1757" w:type="dxa"/>
          </w:tcPr>
          <w:p w:rsidR="005732EC" w:rsidRPr="00FF430B" w:rsidRDefault="005732EC" w:rsidP="008A2F19">
            <w:pPr>
              <w:rPr>
                <w:lang w:eastAsia="ro-RO"/>
              </w:rPr>
            </w:pPr>
          </w:p>
        </w:tc>
      </w:tr>
      <w:tr w:rsidR="005732EC" w:rsidRPr="00EC30C2" w:rsidTr="008A2F19">
        <w:trPr>
          <w:jc w:val="center"/>
        </w:trPr>
        <w:tc>
          <w:tcPr>
            <w:tcW w:w="3023" w:type="dxa"/>
          </w:tcPr>
          <w:p w:rsidR="005732EC" w:rsidRPr="00FF430B" w:rsidRDefault="005732EC" w:rsidP="000B70AD">
            <w:pPr>
              <w:jc w:val="center"/>
              <w:rPr>
                <w:lang w:eastAsia="ro-RO"/>
              </w:rPr>
            </w:pPr>
            <w:r w:rsidRPr="00FF430B">
              <w:rPr>
                <w:lang w:eastAsia="ro-RO"/>
              </w:rPr>
              <w:t>…………</w:t>
            </w:r>
          </w:p>
        </w:tc>
        <w:tc>
          <w:tcPr>
            <w:tcW w:w="1757" w:type="dxa"/>
          </w:tcPr>
          <w:p w:rsidR="005732EC" w:rsidRPr="00FF430B" w:rsidRDefault="005732EC" w:rsidP="008A2F19">
            <w:pPr>
              <w:rPr>
                <w:lang w:eastAsia="ro-RO"/>
              </w:rPr>
            </w:pPr>
          </w:p>
        </w:tc>
        <w:tc>
          <w:tcPr>
            <w:tcW w:w="1845" w:type="dxa"/>
          </w:tcPr>
          <w:p w:rsidR="005732EC" w:rsidRPr="00FF430B" w:rsidRDefault="005732EC" w:rsidP="008A2F19">
            <w:pPr>
              <w:rPr>
                <w:lang w:eastAsia="ro-RO"/>
              </w:rPr>
            </w:pPr>
          </w:p>
        </w:tc>
        <w:tc>
          <w:tcPr>
            <w:tcW w:w="1757" w:type="dxa"/>
          </w:tcPr>
          <w:p w:rsidR="005732EC" w:rsidRPr="00FF430B" w:rsidRDefault="005732EC" w:rsidP="008A2F19">
            <w:pPr>
              <w:rPr>
                <w:lang w:eastAsia="ro-RO"/>
              </w:rPr>
            </w:pPr>
          </w:p>
        </w:tc>
      </w:tr>
      <w:tr w:rsidR="005732EC" w:rsidRPr="00EC30C2" w:rsidTr="008A2F19">
        <w:trPr>
          <w:jc w:val="center"/>
        </w:trPr>
        <w:tc>
          <w:tcPr>
            <w:tcW w:w="3023" w:type="dxa"/>
          </w:tcPr>
          <w:p w:rsidR="005732EC" w:rsidRPr="00FF430B" w:rsidRDefault="005732EC" w:rsidP="000B70AD">
            <w:pPr>
              <w:jc w:val="center"/>
              <w:rPr>
                <w:lang w:eastAsia="ro-RO"/>
              </w:rPr>
            </w:pPr>
            <w:r w:rsidRPr="00FF430B">
              <w:rPr>
                <w:lang w:eastAsia="ro-RO"/>
              </w:rPr>
              <w:t>…………</w:t>
            </w:r>
          </w:p>
        </w:tc>
        <w:tc>
          <w:tcPr>
            <w:tcW w:w="1757" w:type="dxa"/>
          </w:tcPr>
          <w:p w:rsidR="005732EC" w:rsidRPr="00FF430B" w:rsidRDefault="005732EC" w:rsidP="008A2F19">
            <w:pPr>
              <w:rPr>
                <w:lang w:eastAsia="ro-RO"/>
              </w:rPr>
            </w:pPr>
          </w:p>
        </w:tc>
        <w:tc>
          <w:tcPr>
            <w:tcW w:w="1845" w:type="dxa"/>
          </w:tcPr>
          <w:p w:rsidR="005732EC" w:rsidRPr="00FF430B" w:rsidRDefault="005732EC" w:rsidP="008A2F19">
            <w:pPr>
              <w:rPr>
                <w:lang w:eastAsia="ro-RO"/>
              </w:rPr>
            </w:pPr>
          </w:p>
        </w:tc>
        <w:tc>
          <w:tcPr>
            <w:tcW w:w="1757" w:type="dxa"/>
          </w:tcPr>
          <w:p w:rsidR="005732EC" w:rsidRPr="00FF430B" w:rsidRDefault="005732EC" w:rsidP="008A2F19">
            <w:pPr>
              <w:rPr>
                <w:lang w:eastAsia="ro-RO"/>
              </w:rPr>
            </w:pPr>
          </w:p>
        </w:tc>
      </w:tr>
      <w:tr w:rsidR="005732EC" w:rsidRPr="00EC30C2" w:rsidTr="008A2F19">
        <w:trPr>
          <w:jc w:val="center"/>
        </w:trPr>
        <w:tc>
          <w:tcPr>
            <w:tcW w:w="3023" w:type="dxa"/>
          </w:tcPr>
          <w:p w:rsidR="005732EC" w:rsidRPr="00FF430B" w:rsidRDefault="005732EC" w:rsidP="000B70AD">
            <w:pPr>
              <w:jc w:val="center"/>
              <w:rPr>
                <w:lang w:eastAsia="ro-RO"/>
              </w:rPr>
            </w:pPr>
            <w:r w:rsidRPr="00FF430B">
              <w:rPr>
                <w:lang w:eastAsia="ro-RO"/>
              </w:rPr>
              <w:t>………….</w:t>
            </w:r>
          </w:p>
        </w:tc>
        <w:tc>
          <w:tcPr>
            <w:tcW w:w="1757" w:type="dxa"/>
          </w:tcPr>
          <w:p w:rsidR="005732EC" w:rsidRPr="00FF430B" w:rsidRDefault="005732EC" w:rsidP="008A2F19">
            <w:pPr>
              <w:rPr>
                <w:lang w:eastAsia="ro-RO"/>
              </w:rPr>
            </w:pPr>
          </w:p>
        </w:tc>
        <w:tc>
          <w:tcPr>
            <w:tcW w:w="1845" w:type="dxa"/>
          </w:tcPr>
          <w:p w:rsidR="005732EC" w:rsidRPr="00FF430B" w:rsidRDefault="005732EC" w:rsidP="008A2F19">
            <w:pPr>
              <w:rPr>
                <w:lang w:eastAsia="ro-RO"/>
              </w:rPr>
            </w:pPr>
          </w:p>
        </w:tc>
        <w:tc>
          <w:tcPr>
            <w:tcW w:w="1757" w:type="dxa"/>
          </w:tcPr>
          <w:p w:rsidR="005732EC" w:rsidRPr="00FF430B" w:rsidRDefault="005732EC" w:rsidP="008A2F19">
            <w:pPr>
              <w:rPr>
                <w:lang w:eastAsia="ro-RO"/>
              </w:rPr>
            </w:pPr>
          </w:p>
        </w:tc>
      </w:tr>
    </w:tbl>
    <w:p w:rsidR="005732EC" w:rsidRPr="00FF430B" w:rsidRDefault="005732EC" w:rsidP="005C6BF4">
      <w:pPr>
        <w:shd w:val="clear" w:color="auto" w:fill="FFFFFF"/>
        <w:spacing w:line="276" w:lineRule="auto"/>
        <w:ind w:firstLine="1080"/>
        <w:jc w:val="both"/>
      </w:pPr>
    </w:p>
    <w:p w:rsidR="005732EC" w:rsidRPr="00FF430B" w:rsidRDefault="005732EC" w:rsidP="00E93A68">
      <w:pPr>
        <w:shd w:val="clear" w:color="auto" w:fill="FFFFFF"/>
        <w:tabs>
          <w:tab w:val="left" w:pos="284"/>
        </w:tabs>
        <w:spacing w:line="276" w:lineRule="auto"/>
        <w:jc w:val="both"/>
      </w:pPr>
      <w:r w:rsidRPr="00FF430B">
        <w:t>Anexez declaraюiei, CV-urile personalului de specialitate,precum єi ale personalului care va fi alocat efectiv pentru оndeplinirea contractului de achiziюie publicг.</w:t>
      </w:r>
    </w:p>
    <w:p w:rsidR="005732EC" w:rsidRPr="00FF430B" w:rsidRDefault="005732EC"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5732EC" w:rsidRPr="00FF430B" w:rsidRDefault="005732EC"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5732EC" w:rsidRPr="00FF430B" w:rsidRDefault="005732EC" w:rsidP="00FB2FFC">
      <w:pPr>
        <w:shd w:val="clear" w:color="auto" w:fill="FFFFFF"/>
        <w:spacing w:line="276" w:lineRule="auto"/>
        <w:jc w:val="both"/>
      </w:pPr>
      <w:r w:rsidRPr="00FF430B">
        <w:t>Prezenta declaraюie este anexг la „Angajamentul ferm” privind susюinerea noastrг tehnicг єi profesionalг oferitг .............................................................................</w:t>
      </w:r>
    </w:p>
    <w:p w:rsidR="005732EC" w:rsidRPr="00FF430B" w:rsidRDefault="005732EC" w:rsidP="00FB2FFC">
      <w:pPr>
        <w:shd w:val="clear" w:color="auto" w:fill="FFFFFF"/>
        <w:spacing w:line="276" w:lineRule="auto"/>
        <w:jc w:val="both"/>
      </w:pPr>
      <w:r w:rsidRPr="00FF430B">
        <w:t>(</w:t>
      </w:r>
      <w:r w:rsidRPr="00FF430B">
        <w:rPr>
          <w:i/>
        </w:rPr>
        <w:t>denumirea ofertantului/candidatului).</w:t>
      </w:r>
    </w:p>
    <w:p w:rsidR="005732EC" w:rsidRPr="00FF430B" w:rsidRDefault="005732EC" w:rsidP="005C6BF4">
      <w:pPr>
        <w:shd w:val="clear" w:color="auto" w:fill="FFFFFF"/>
        <w:spacing w:after="200" w:line="276" w:lineRule="auto"/>
        <w:ind w:firstLine="720"/>
        <w:rPr>
          <w:spacing w:val="-1"/>
        </w:rPr>
      </w:pPr>
    </w:p>
    <w:p w:rsidR="005732EC" w:rsidRPr="00FF430B" w:rsidRDefault="005732EC" w:rsidP="005C6BF4">
      <w:pPr>
        <w:shd w:val="clear" w:color="auto" w:fill="FFFFFF"/>
        <w:spacing w:after="200" w:line="276" w:lineRule="auto"/>
        <w:ind w:firstLine="720"/>
        <w:rPr>
          <w:spacing w:val="-1"/>
        </w:rPr>
      </w:pPr>
    </w:p>
    <w:p w:rsidR="005732EC" w:rsidRPr="00FF430B" w:rsidRDefault="005732EC"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5732EC" w:rsidRPr="00FF430B" w:rsidRDefault="005732EC" w:rsidP="005C6BF4">
      <w:pPr>
        <w:spacing w:after="200" w:line="276" w:lineRule="auto"/>
        <w:ind w:left="5040" w:firstLine="720"/>
        <w:jc w:val="both"/>
        <w:rPr>
          <w:i/>
          <w:spacing w:val="-1"/>
        </w:rPr>
      </w:pPr>
      <w:r w:rsidRPr="00FF430B">
        <w:rPr>
          <w:i/>
          <w:spacing w:val="-1"/>
        </w:rPr>
        <w:t>(semnгturг autorizatг)</w:t>
      </w:r>
    </w:p>
    <w:p w:rsidR="005732EC" w:rsidRDefault="005732EC" w:rsidP="00BA7FF4">
      <w:pPr>
        <w:jc w:val="right"/>
        <w:rPr>
          <w:noProof w:val="0"/>
        </w:rPr>
      </w:pPr>
    </w:p>
    <w:p w:rsidR="005732EC" w:rsidRPr="00FF430B" w:rsidRDefault="005732EC" w:rsidP="00BA7FF4">
      <w:pPr>
        <w:jc w:val="right"/>
        <w:rPr>
          <w:noProof w:val="0"/>
          <w:sz w:val="22"/>
          <w:szCs w:val="22"/>
        </w:rPr>
      </w:pPr>
      <w:r w:rsidRPr="00FF430B">
        <w:rPr>
          <w:noProof w:val="0"/>
        </w:rPr>
        <w:lastRenderedPageBreak/>
        <w:t>Anexa nr.22</w:t>
      </w:r>
    </w:p>
    <w:p w:rsidR="005732EC" w:rsidRPr="00FF430B" w:rsidRDefault="005732EC" w:rsidP="00BA7FF4">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BA7FF4">
      <w:pPr>
        <w:jc w:val="right"/>
        <w:rPr>
          <w:noProof w:val="0"/>
        </w:rPr>
      </w:pPr>
      <w:r w:rsidRPr="00FF430B">
        <w:rPr>
          <w:noProof w:val="0"/>
        </w:rPr>
        <w:t>din “____” ________ 20___</w:t>
      </w:r>
    </w:p>
    <w:p w:rsidR="005732EC" w:rsidRPr="00FF430B" w:rsidRDefault="005732EC" w:rsidP="00A1178E">
      <w:pPr>
        <w:tabs>
          <w:tab w:val="left" w:pos="567"/>
        </w:tabs>
        <w:jc w:val="center"/>
        <w:rPr>
          <w:b/>
          <w:color w:val="000000"/>
          <w:w w:val="90"/>
        </w:rPr>
      </w:pPr>
    </w:p>
    <w:p w:rsidR="005732EC" w:rsidRPr="00FF430B" w:rsidRDefault="005732EC" w:rsidP="00BE1CB3">
      <w:pPr>
        <w:spacing w:before="72" w:line="292" w:lineRule="auto"/>
        <w:jc w:val="center"/>
        <w:rPr>
          <w:b/>
          <w:color w:val="000000"/>
          <w:w w:val="90"/>
        </w:rPr>
      </w:pPr>
      <w:r w:rsidRPr="00FF430B">
        <w:rPr>
          <w:b/>
          <w:color w:val="000000"/>
          <w:w w:val="90"/>
        </w:rPr>
        <w:t>(Antetul institu</w:t>
      </w:r>
      <w:r w:rsidRPr="00FF430B">
        <w:rPr>
          <w:rFonts w:ascii="Tahoma" w:hAnsi="Tahoma" w:cs="Tahoma"/>
          <w:b/>
          <w:color w:val="000000"/>
          <w:w w:val="90"/>
        </w:rPr>
        <w:t>ț</w:t>
      </w:r>
      <w:r w:rsidRPr="00FF430B">
        <w:rPr>
          <w:b/>
          <w:color w:val="000000"/>
          <w:w w:val="90"/>
        </w:rPr>
        <w:t>iei)</w:t>
      </w:r>
    </w:p>
    <w:p w:rsidR="005732EC" w:rsidRPr="00FF430B" w:rsidRDefault="005732EC" w:rsidP="00BE1CB3">
      <w:pPr>
        <w:spacing w:before="72" w:line="292" w:lineRule="auto"/>
        <w:jc w:val="center"/>
        <w:rPr>
          <w:b/>
          <w:color w:val="000000"/>
          <w:w w:val="90"/>
          <w:sz w:val="28"/>
          <w:szCs w:val="28"/>
        </w:rPr>
      </w:pPr>
      <w:r w:rsidRPr="00FF430B">
        <w:rPr>
          <w:b/>
          <w:color w:val="000000"/>
          <w:w w:val="90"/>
        </w:rPr>
        <w:t>~~~~~~~~~~~~~~~~~~~~~~~~~~~~~~~~~~~~~~~~~~~~~~~~~~~~~~~~~~~~~~~~~~~~~~~</w:t>
      </w:r>
    </w:p>
    <w:p w:rsidR="005732EC" w:rsidRPr="00FF430B" w:rsidRDefault="005732EC"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5732EC" w:rsidRPr="00FF430B" w:rsidRDefault="005732EC" w:rsidP="00196AB4">
      <w:pPr>
        <w:spacing w:before="72" w:line="292" w:lineRule="auto"/>
        <w:jc w:val="center"/>
        <w:rPr>
          <w:b/>
          <w:color w:val="000000"/>
          <w:w w:val="90"/>
          <w:sz w:val="25"/>
        </w:rPr>
      </w:pPr>
      <w:r w:rsidRPr="00FF430B">
        <w:rPr>
          <w:b/>
          <w:color w:val="000000"/>
          <w:w w:val="90"/>
          <w:sz w:val="28"/>
          <w:szCs w:val="28"/>
        </w:rPr>
        <w:t xml:space="preserve">AVIZ </w:t>
      </w:r>
    </w:p>
    <w:p w:rsidR="005732EC" w:rsidRPr="00FF430B" w:rsidRDefault="005732EC"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w:t>
      </w:r>
      <w:r w:rsidRPr="00FF430B">
        <w:rPr>
          <w:rFonts w:ascii="Tahoma" w:eastAsia="PMingLiU" w:hAnsi="Tahoma" w:cs="Tahoma"/>
          <w:lang w:eastAsia="zh-CN"/>
        </w:rPr>
        <w:t>ț</w:t>
      </w:r>
      <w:r w:rsidRPr="00FF430B">
        <w:rPr>
          <w:rFonts w:eastAsia="PMingLiU"/>
          <w:lang w:eastAsia="zh-CN"/>
        </w:rPr>
        <w:t>iile publice de lucrări din domeniul construc</w:t>
      </w:r>
      <w:r w:rsidRPr="00FF430B">
        <w:rPr>
          <w:rFonts w:ascii="Tahoma" w:eastAsia="PMingLiU" w:hAnsi="Tahoma" w:cs="Tahoma"/>
          <w:lang w:eastAsia="zh-CN"/>
        </w:rPr>
        <w:t>ț</w:t>
      </w:r>
      <w:r w:rsidRPr="00FF430B">
        <w:rPr>
          <w:rFonts w:eastAsia="PMingLiU"/>
          <w:lang w:eastAsia="zh-CN"/>
        </w:rPr>
        <w:t xml:space="preserve">iilor </w:t>
      </w:r>
      <w:r w:rsidRPr="00FF430B">
        <w:rPr>
          <w:rFonts w:ascii="Tahoma" w:eastAsia="PMingLiU" w:hAnsi="Tahoma" w:cs="Tahoma"/>
          <w:lang w:eastAsia="zh-CN"/>
        </w:rPr>
        <w:t>ș</w:t>
      </w:r>
      <w:r w:rsidRPr="00FF430B">
        <w:rPr>
          <w:rFonts w:eastAsia="PMingLiU"/>
          <w:lang w:eastAsia="zh-CN"/>
        </w:rPr>
        <w:t>i instala</w:t>
      </w:r>
      <w:r w:rsidRPr="00FF430B">
        <w:rPr>
          <w:rFonts w:ascii="Tahoma" w:eastAsia="PMingLiU" w:hAnsi="Tahoma" w:cs="Tahoma"/>
          <w:lang w:eastAsia="zh-CN"/>
        </w:rPr>
        <w:t>ț</w:t>
      </w:r>
      <w:r w:rsidRPr="00FF430B">
        <w:rPr>
          <w:rFonts w:eastAsia="PMingLiU"/>
          <w:lang w:eastAsia="zh-CN"/>
        </w:rPr>
        <w:t>iilor</w:t>
      </w:r>
    </w:p>
    <w:p w:rsidR="005732EC" w:rsidRPr="00FF430B" w:rsidRDefault="005732EC"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5732EC" w:rsidRPr="00FF430B" w:rsidRDefault="005732EC"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xml:space="preserve">. În urma verificării actelor prezentate </w:t>
      </w:r>
      <w:r w:rsidRPr="00FF430B">
        <w:rPr>
          <w:rFonts w:ascii="Tahoma" w:eastAsia="PMingLiU" w:hAnsi="Tahoma" w:cs="Tahoma"/>
          <w:lang w:eastAsia="zh-CN"/>
        </w:rPr>
        <w:t>ș</w:t>
      </w:r>
      <w:r w:rsidRPr="00FF430B">
        <w:rPr>
          <w:rFonts w:eastAsia="PMingLiU"/>
          <w:lang w:eastAsia="zh-CN"/>
        </w:rPr>
        <w:t>i informa</w:t>
      </w:r>
      <w:r w:rsidRPr="00FF430B">
        <w:rPr>
          <w:rFonts w:ascii="Tahoma" w:eastAsia="PMingLiU" w:hAnsi="Tahoma" w:cs="Tahoma"/>
          <w:lang w:eastAsia="zh-CN"/>
        </w:rPr>
        <w:t>ț</w:t>
      </w:r>
      <w:r w:rsidRPr="00FF430B">
        <w:rPr>
          <w:rFonts w:eastAsia="PMingLiU"/>
          <w:lang w:eastAsia="zh-CN"/>
        </w:rPr>
        <w:t>iei rezultate din</w:t>
      </w:r>
    </w:p>
    <w:p w:rsidR="005732EC" w:rsidRPr="00FF430B" w:rsidRDefault="005732EC"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Agen</w:t>
      </w:r>
      <w:r w:rsidRPr="00FF430B">
        <w:rPr>
          <w:rFonts w:ascii="Tahoma" w:eastAsia="PMingLiU" w:hAnsi="Tahoma" w:cs="Tahoma"/>
          <w:lang w:eastAsia="zh-CN"/>
        </w:rPr>
        <w:t>ț</w:t>
      </w:r>
      <w:r w:rsidRPr="00FF430B">
        <w:rPr>
          <w:rFonts w:eastAsia="PMingLiU"/>
          <w:lang w:eastAsia="zh-CN"/>
        </w:rPr>
        <w:t xml:space="preserve">ia pentru </w:t>
      </w:r>
      <w:r w:rsidRPr="00FF430B">
        <w:rPr>
          <w:rFonts w:eastAsia="PMingLiU"/>
          <w:lang w:eastAsia="zh-CN"/>
        </w:rPr>
        <w:br/>
        <w:t>Supraveghere Tehnică constată următoarele:</w:t>
      </w:r>
    </w:p>
    <w:p w:rsidR="005732EC" w:rsidRPr="00FF430B" w:rsidRDefault="005732EC" w:rsidP="00196AB4">
      <w:pPr>
        <w:tabs>
          <w:tab w:val="left" w:leader="underscore" w:pos="6465"/>
          <w:tab w:val="right" w:leader="underscore" w:pos="9777"/>
        </w:tabs>
        <w:spacing w:line="302" w:lineRule="auto"/>
        <w:rPr>
          <w:rFonts w:eastAsia="PMingLiU"/>
          <w:lang w:eastAsia="zh-CN"/>
        </w:rPr>
      </w:pPr>
    </w:p>
    <w:p w:rsidR="005732EC" w:rsidRPr="00FF430B" w:rsidRDefault="005732EC" w:rsidP="00196AB4">
      <w:pPr>
        <w:tabs>
          <w:tab w:val="left" w:leader="underscore" w:pos="6465"/>
          <w:tab w:val="right" w:leader="underscore" w:pos="9777"/>
        </w:tabs>
        <w:spacing w:line="302" w:lineRule="auto"/>
        <w:rPr>
          <w:rFonts w:eastAsia="PMingLiU"/>
          <w:lang w:eastAsia="zh-CN"/>
        </w:rPr>
      </w:pPr>
    </w:p>
    <w:p w:rsidR="005732EC" w:rsidRPr="00FF430B" w:rsidRDefault="005732EC"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5732EC" w:rsidRPr="00EC30C2" w:rsidTr="00C12072">
        <w:tc>
          <w:tcPr>
            <w:tcW w:w="471"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Nr</w:t>
            </w:r>
          </w:p>
        </w:tc>
        <w:tc>
          <w:tcPr>
            <w:tcW w:w="3751" w:type="dxa"/>
          </w:tcPr>
          <w:p w:rsidR="005732EC" w:rsidRPr="00C12072" w:rsidRDefault="005732EC" w:rsidP="00C12072">
            <w:pPr>
              <w:tabs>
                <w:tab w:val="left" w:leader="underscore" w:pos="6465"/>
                <w:tab w:val="right" w:leader="underscore" w:pos="9777"/>
              </w:tabs>
              <w:spacing w:line="302" w:lineRule="auto"/>
              <w:jc w:val="center"/>
              <w:rPr>
                <w:rFonts w:eastAsia="PMingLiU"/>
                <w:lang w:eastAsia="zh-CN"/>
              </w:rPr>
            </w:pPr>
            <w:r w:rsidRPr="00C12072">
              <w:rPr>
                <w:rFonts w:eastAsia="PMingLiU"/>
                <w:lang w:eastAsia="zh-CN"/>
              </w:rPr>
              <w:t>Informa</w:t>
            </w:r>
            <w:r w:rsidRPr="00C12072">
              <w:rPr>
                <w:rFonts w:ascii="Tahoma" w:eastAsia="PMingLiU" w:hAnsi="Tahoma" w:cs="Tahoma"/>
                <w:lang w:eastAsia="zh-CN"/>
              </w:rPr>
              <w:t>ț</w:t>
            </w:r>
            <w:r w:rsidRPr="00C12072">
              <w:rPr>
                <w:rFonts w:eastAsia="PMingLiU"/>
                <w:lang w:eastAsia="zh-CN"/>
              </w:rPr>
              <w:t>ii</w:t>
            </w:r>
          </w:p>
        </w:tc>
        <w:tc>
          <w:tcPr>
            <w:tcW w:w="4001" w:type="dxa"/>
          </w:tcPr>
          <w:p w:rsidR="005732EC" w:rsidRPr="00C12072" w:rsidRDefault="005732EC" w:rsidP="00C12072">
            <w:pPr>
              <w:tabs>
                <w:tab w:val="left" w:leader="underscore" w:pos="6465"/>
                <w:tab w:val="right" w:leader="underscore" w:pos="9777"/>
              </w:tabs>
              <w:spacing w:line="302" w:lineRule="auto"/>
              <w:jc w:val="center"/>
              <w:rPr>
                <w:rFonts w:eastAsia="PMingLiU"/>
                <w:lang w:eastAsia="zh-CN"/>
              </w:rPr>
            </w:pPr>
            <w:r w:rsidRPr="00C12072">
              <w:rPr>
                <w:rFonts w:eastAsia="PMingLiU"/>
                <w:lang w:eastAsia="zh-CN"/>
              </w:rPr>
              <w:t>No</w:t>
            </w:r>
            <w:r w:rsidRPr="00C12072">
              <w:rPr>
                <w:rFonts w:ascii="Tahoma" w:eastAsia="PMingLiU" w:hAnsi="Tahoma" w:cs="Tahoma"/>
                <w:lang w:eastAsia="zh-CN"/>
              </w:rPr>
              <w:t>ț</w:t>
            </w:r>
            <w:r w:rsidRPr="00C12072">
              <w:rPr>
                <w:rFonts w:eastAsia="PMingLiU"/>
                <w:lang w:eastAsia="zh-CN"/>
              </w:rPr>
              <w:t>iuni</w:t>
            </w:r>
          </w:p>
        </w:tc>
        <w:tc>
          <w:tcPr>
            <w:tcW w:w="575"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DA</w:t>
            </w:r>
          </w:p>
        </w:tc>
        <w:tc>
          <w:tcPr>
            <w:tcW w:w="563"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NU</w:t>
            </w:r>
          </w:p>
        </w:tc>
        <w:tc>
          <w:tcPr>
            <w:tcW w:w="846"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Nota</w:t>
            </w:r>
          </w:p>
        </w:tc>
      </w:tr>
      <w:tr w:rsidR="005732EC" w:rsidRPr="00EC30C2" w:rsidTr="00C12072">
        <w:trPr>
          <w:trHeight w:val="540"/>
        </w:trPr>
        <w:tc>
          <w:tcPr>
            <w:tcW w:w="471" w:type="dxa"/>
            <w:vMerge w:val="restart"/>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I</w:t>
            </w:r>
          </w:p>
        </w:tc>
        <w:tc>
          <w:tcPr>
            <w:tcW w:w="3751" w:type="dxa"/>
            <w:vMerge w:val="restart"/>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Încălcări constatate prin procese - verbale de control, emise în temeiul Legii nr.131/2012 privind controlul de stat asupra activită</w:t>
            </w:r>
            <w:r w:rsidRPr="00C12072">
              <w:rPr>
                <w:rFonts w:ascii="Tahoma" w:eastAsia="PMingLiU" w:hAnsi="Tahoma" w:cs="Tahoma"/>
                <w:lang w:eastAsia="zh-CN"/>
              </w:rPr>
              <w:t>ț</w:t>
            </w:r>
            <w:r w:rsidRPr="00C12072">
              <w:rPr>
                <w:rFonts w:eastAsia="PMingLiU"/>
                <w:lang w:eastAsia="zh-CN"/>
              </w:rPr>
              <w:t>ii de întreprinzător</w:t>
            </w:r>
            <w:r w:rsidRPr="00FF430B">
              <w:t>)</w:t>
            </w:r>
            <w:r w:rsidRPr="00C12072">
              <w:rPr>
                <w:rFonts w:ascii="Tahoma" w:eastAsia="PMingLiU" w:hAnsi="Tahoma" w:cs="Tahoma"/>
                <w:lang w:eastAsia="zh-CN"/>
              </w:rPr>
              <w:t>ș</w:t>
            </w:r>
            <w:r w:rsidRPr="00C12072">
              <w:rPr>
                <w:rFonts w:eastAsia="PMingLiU"/>
                <w:lang w:eastAsia="zh-CN"/>
              </w:rPr>
              <w:t>i/sau HotărâriiGuvernului nr. 360/1996 cu privire la controlul de stat al calită</w:t>
            </w:r>
            <w:r w:rsidRPr="00C12072">
              <w:rPr>
                <w:rFonts w:ascii="Tahoma" w:eastAsia="PMingLiU" w:hAnsi="Tahoma" w:cs="Tahoma"/>
                <w:lang w:eastAsia="zh-CN"/>
              </w:rPr>
              <w:t>ț</w:t>
            </w:r>
            <w:r w:rsidRPr="00C12072">
              <w:rPr>
                <w:rFonts w:eastAsia="PMingLiU"/>
                <w:lang w:eastAsia="zh-CN"/>
              </w:rPr>
              <w:t>ii în construc</w:t>
            </w:r>
            <w:r w:rsidRPr="00C12072">
              <w:rPr>
                <w:rFonts w:ascii="Tahoma" w:eastAsia="PMingLiU" w:hAnsi="Tahoma" w:cs="Tahoma"/>
                <w:lang w:eastAsia="zh-CN"/>
              </w:rPr>
              <w:t>ț</w:t>
            </w:r>
            <w:r w:rsidRPr="00C12072">
              <w:rPr>
                <w:rFonts w:eastAsia="PMingLiU"/>
                <w:lang w:eastAsia="zh-CN"/>
              </w:rPr>
              <w:t>ii, intrate în vigoare, necontestate sau contestate dar confirmate prin hotărâri judecătore</w:t>
            </w:r>
            <w:r w:rsidRPr="00C12072">
              <w:rPr>
                <w:rFonts w:ascii="Tahoma" w:eastAsia="PMingLiU" w:hAnsi="Tahoma" w:cs="Tahoma"/>
                <w:lang w:eastAsia="zh-CN"/>
              </w:rPr>
              <w:t>ș</w:t>
            </w:r>
            <w:r w:rsidRPr="00C12072">
              <w:rPr>
                <w:rFonts w:eastAsia="PMingLiU"/>
                <w:lang w:eastAsia="zh-CN"/>
              </w:rPr>
              <w:t>ti executorii definitive:</w:t>
            </w:r>
          </w:p>
        </w:tc>
        <w:tc>
          <w:tcPr>
            <w:tcW w:w="4001"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încalcări foarte grave</w:t>
            </w:r>
          </w:p>
          <w:p w:rsidR="005732EC" w:rsidRPr="00C12072" w:rsidRDefault="005732EC" w:rsidP="00C12072">
            <w:pPr>
              <w:tabs>
                <w:tab w:val="left" w:leader="underscore" w:pos="6465"/>
                <w:tab w:val="right" w:leader="underscore" w:pos="9777"/>
              </w:tabs>
              <w:spacing w:line="302" w:lineRule="auto"/>
              <w:jc w:val="both"/>
              <w:rPr>
                <w:rFonts w:eastAsia="PMingLiU"/>
                <w:lang w:eastAsia="zh-CN"/>
              </w:rPr>
            </w:pPr>
            <w:r w:rsidRPr="00FF430B">
              <w:t>(art. 5</w:t>
            </w:r>
            <w:r w:rsidRPr="00C12072">
              <w:rPr>
                <w:vertAlign w:val="superscript"/>
              </w:rPr>
              <w:t>1</w:t>
            </w:r>
            <w:r w:rsidRPr="00FF430B">
              <w:t xml:space="preserve"> Legea nr.131/2012privind controlul de stat asupra activită</w:t>
            </w:r>
            <w:r w:rsidRPr="00FF430B">
              <w:rPr>
                <w:rFonts w:ascii="Tahoma" w:hAnsi="Tahoma" w:cs="Tahoma"/>
              </w:rPr>
              <w:t>ț</w:t>
            </w:r>
            <w:r w:rsidRPr="00FF430B">
              <w:t>ii de întreprinzător)</w:t>
            </w:r>
          </w:p>
        </w:tc>
        <w:tc>
          <w:tcPr>
            <w:tcW w:w="575"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p>
        </w:tc>
        <w:tc>
          <w:tcPr>
            <w:tcW w:w="563"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p>
        </w:tc>
        <w:tc>
          <w:tcPr>
            <w:tcW w:w="846" w:type="dxa"/>
          </w:tcPr>
          <w:p w:rsidR="005732EC" w:rsidRPr="00C12072" w:rsidRDefault="005732EC" w:rsidP="00C12072">
            <w:pPr>
              <w:tabs>
                <w:tab w:val="left" w:leader="underscore" w:pos="6465"/>
                <w:tab w:val="right" w:leader="underscore" w:pos="9777"/>
              </w:tabs>
              <w:spacing w:line="302" w:lineRule="auto"/>
              <w:rPr>
                <w:rFonts w:eastAsia="PMingLiU"/>
                <w:lang w:eastAsia="zh-CN"/>
              </w:rPr>
            </w:pPr>
          </w:p>
        </w:tc>
      </w:tr>
      <w:tr w:rsidR="005732EC" w:rsidRPr="00EC30C2" w:rsidTr="00C12072">
        <w:trPr>
          <w:trHeight w:val="1380"/>
        </w:trPr>
        <w:tc>
          <w:tcPr>
            <w:tcW w:w="471" w:type="dxa"/>
            <w:vMerge/>
          </w:tcPr>
          <w:p w:rsidR="005732EC" w:rsidRPr="00C12072" w:rsidRDefault="005732EC" w:rsidP="00C12072">
            <w:pPr>
              <w:tabs>
                <w:tab w:val="left" w:leader="underscore" w:pos="6465"/>
                <w:tab w:val="right" w:leader="underscore" w:pos="9777"/>
              </w:tabs>
              <w:spacing w:line="302" w:lineRule="auto"/>
              <w:rPr>
                <w:rFonts w:eastAsia="PMingLiU"/>
                <w:lang w:eastAsia="zh-CN"/>
              </w:rPr>
            </w:pPr>
          </w:p>
        </w:tc>
        <w:tc>
          <w:tcPr>
            <w:tcW w:w="3751" w:type="dxa"/>
            <w:vMerge/>
          </w:tcPr>
          <w:p w:rsidR="005732EC" w:rsidRPr="00C12072" w:rsidRDefault="005732EC" w:rsidP="00C12072">
            <w:pPr>
              <w:tabs>
                <w:tab w:val="left" w:leader="underscore" w:pos="6465"/>
                <w:tab w:val="right" w:leader="underscore" w:pos="9777"/>
              </w:tabs>
              <w:jc w:val="both"/>
              <w:rPr>
                <w:rFonts w:eastAsia="PMingLiU"/>
                <w:lang w:eastAsia="zh-CN"/>
              </w:rPr>
            </w:pPr>
          </w:p>
        </w:tc>
        <w:tc>
          <w:tcPr>
            <w:tcW w:w="4001" w:type="dxa"/>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Sanc</w:t>
            </w:r>
            <w:r w:rsidRPr="00C12072">
              <w:rPr>
                <w:rFonts w:ascii="Tahoma" w:eastAsia="PMingLiU" w:hAnsi="Tahoma" w:cs="Tahoma"/>
                <w:lang w:eastAsia="zh-CN"/>
              </w:rPr>
              <w:t>ț</w:t>
            </w:r>
            <w:r w:rsidRPr="00C12072">
              <w:rPr>
                <w:rFonts w:eastAsia="PMingLiU"/>
                <w:lang w:eastAsia="zh-CN"/>
              </w:rPr>
              <w:t>iuni economice</w:t>
            </w:r>
          </w:p>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(cu exagerări ale costului mai mare de 15% din valoarea lucrărilor executate, inclusiv)</w:t>
            </w: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r w:rsidR="005732EC" w:rsidRPr="00EC30C2" w:rsidTr="00C12072">
        <w:trPr>
          <w:trHeight w:val="420"/>
        </w:trPr>
        <w:tc>
          <w:tcPr>
            <w:tcW w:w="471" w:type="dxa"/>
            <w:vMerge w:val="restart"/>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II</w:t>
            </w:r>
          </w:p>
        </w:tc>
        <w:tc>
          <w:tcPr>
            <w:tcW w:w="3751" w:type="dxa"/>
            <w:vMerge w:val="restart"/>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Au fost înregistrate cazuri de accidente:</w:t>
            </w:r>
          </w:p>
        </w:tc>
        <w:tc>
          <w:tcPr>
            <w:tcW w:w="4001" w:type="dxa"/>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Accidente tehnice grave</w:t>
            </w: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r w:rsidR="005732EC" w:rsidRPr="00EC30C2" w:rsidTr="00C12072">
        <w:trPr>
          <w:trHeight w:val="535"/>
        </w:trPr>
        <w:tc>
          <w:tcPr>
            <w:tcW w:w="471" w:type="dxa"/>
            <w:vMerge/>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732EC" w:rsidRPr="00C12072" w:rsidRDefault="005732EC" w:rsidP="00C12072">
            <w:pPr>
              <w:tabs>
                <w:tab w:val="left" w:leader="underscore" w:pos="6465"/>
                <w:tab w:val="right" w:leader="underscore" w:pos="9777"/>
              </w:tabs>
              <w:jc w:val="both"/>
              <w:rPr>
                <w:rFonts w:eastAsia="PMingLiU"/>
                <w:lang w:eastAsia="zh-CN"/>
              </w:rPr>
            </w:pP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r w:rsidR="005732EC" w:rsidRPr="00EC30C2" w:rsidTr="00C12072">
        <w:trPr>
          <w:trHeight w:val="1770"/>
        </w:trPr>
        <w:tc>
          <w:tcPr>
            <w:tcW w:w="471" w:type="dxa"/>
            <w:vMerge w:val="restart"/>
          </w:tcPr>
          <w:p w:rsidR="005732EC" w:rsidRPr="00C12072" w:rsidRDefault="005732EC" w:rsidP="00C12072">
            <w:pPr>
              <w:tabs>
                <w:tab w:val="left" w:leader="underscore" w:pos="6465"/>
                <w:tab w:val="right" w:leader="underscore" w:pos="9777"/>
              </w:tabs>
              <w:spacing w:line="302" w:lineRule="auto"/>
              <w:rPr>
                <w:rFonts w:eastAsia="PMingLiU"/>
                <w:lang w:eastAsia="zh-CN"/>
              </w:rPr>
            </w:pPr>
            <w:r w:rsidRPr="00C12072">
              <w:rPr>
                <w:rFonts w:eastAsia="PMingLiU"/>
                <w:lang w:eastAsia="zh-CN"/>
              </w:rPr>
              <w:t>III</w:t>
            </w:r>
          </w:p>
        </w:tc>
        <w:tc>
          <w:tcPr>
            <w:tcW w:w="3751" w:type="dxa"/>
            <w:vMerge w:val="restart"/>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Întreprinderea dispune de necesarul de personal propriu calificat (speciali</w:t>
            </w:r>
            <w:r w:rsidRPr="00C12072">
              <w:rPr>
                <w:rFonts w:ascii="Tahoma" w:eastAsia="PMingLiU" w:hAnsi="Tahoma" w:cs="Tahoma"/>
                <w:lang w:eastAsia="zh-CN"/>
              </w:rPr>
              <w:t>ș</w:t>
            </w:r>
            <w:r w:rsidRPr="00C12072">
              <w:rPr>
                <w:rFonts w:eastAsia="PMingLiU"/>
                <w:lang w:eastAsia="zh-CN"/>
              </w:rPr>
              <w:t xml:space="preserve">ti </w:t>
            </w:r>
            <w:r w:rsidRPr="00C12072">
              <w:rPr>
                <w:rFonts w:ascii="Tahoma" w:eastAsia="PMingLiU" w:hAnsi="Tahoma" w:cs="Tahoma"/>
                <w:lang w:eastAsia="zh-CN"/>
              </w:rPr>
              <w:t>ș</w:t>
            </w:r>
            <w:r w:rsidRPr="00C12072">
              <w:rPr>
                <w:rFonts w:eastAsia="PMingLiU"/>
                <w:lang w:eastAsia="zh-CN"/>
              </w:rPr>
              <w:t>i muncitori specializa</w:t>
            </w:r>
            <w:r w:rsidRPr="00C12072">
              <w:rPr>
                <w:rFonts w:ascii="Tahoma" w:eastAsia="PMingLiU" w:hAnsi="Tahoma" w:cs="Tahoma"/>
                <w:lang w:eastAsia="zh-CN"/>
              </w:rPr>
              <w:t>ț</w:t>
            </w:r>
            <w:r w:rsidRPr="00C12072">
              <w:rPr>
                <w:rFonts w:eastAsia="PMingLiU"/>
                <w:lang w:eastAsia="zh-CN"/>
              </w:rPr>
              <w:t>i</w:t>
            </w:r>
            <w:r w:rsidRPr="00FF430B">
              <w:t>cu certificate de atestare tehnico-profesională</w:t>
            </w:r>
            <w:r w:rsidRPr="00C12072">
              <w:rPr>
                <w:rFonts w:eastAsia="PMingLiU"/>
                <w:lang w:eastAsia="zh-CN"/>
              </w:rPr>
              <w:t>),tehnică specializată (mecanisme, utilaje), încăperi separate corespunzătoare genului de activitate (sector de producere, depozit, oficiu) pentru executarea următoarelor tipuri de lucrări:</w:t>
            </w:r>
          </w:p>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Construc</w:t>
            </w:r>
            <w:r w:rsidRPr="00C12072">
              <w:rPr>
                <w:rFonts w:ascii="Tahoma" w:eastAsia="PMingLiU" w:hAnsi="Tahoma" w:cs="Tahoma"/>
                <w:lang w:eastAsia="zh-CN"/>
              </w:rPr>
              <w:t>ț</w:t>
            </w:r>
            <w:r w:rsidRPr="00C12072">
              <w:rPr>
                <w:rFonts w:eastAsia="PMingLiU"/>
                <w:lang w:eastAsia="zh-CN"/>
              </w:rPr>
              <w:t xml:space="preserve">ii civile, industriale </w:t>
            </w:r>
            <w:r w:rsidRPr="00C12072">
              <w:rPr>
                <w:rFonts w:ascii="Tahoma" w:eastAsia="PMingLiU" w:hAnsi="Tahoma" w:cs="Tahoma"/>
                <w:lang w:eastAsia="zh-CN"/>
              </w:rPr>
              <w:t>ș</w:t>
            </w:r>
            <w:r w:rsidRPr="00C12072">
              <w:rPr>
                <w:rFonts w:eastAsia="PMingLiU"/>
                <w:lang w:eastAsia="zh-CN"/>
              </w:rPr>
              <w:t>i agrozootehnice</w:t>
            </w:r>
          </w:p>
          <w:p w:rsidR="005732EC" w:rsidRPr="00FF430B" w:rsidRDefault="005732EC" w:rsidP="00C12072">
            <w:pPr>
              <w:tabs>
                <w:tab w:val="left" w:pos="567"/>
              </w:tabs>
            </w:pPr>
            <w:r w:rsidRPr="00FF430B">
              <w:t>A.Terasamente, lucrări la structura clădirilor;</w:t>
            </w:r>
          </w:p>
          <w:p w:rsidR="005732EC" w:rsidRPr="00FF430B" w:rsidRDefault="005732EC" w:rsidP="00C12072">
            <w:pPr>
              <w:tabs>
                <w:tab w:val="decimal" w:pos="216"/>
                <w:tab w:val="left" w:leader="underscore" w:pos="6465"/>
                <w:tab w:val="right" w:leader="underscore" w:pos="9777"/>
              </w:tabs>
              <w:ind w:left="360" w:hanging="360"/>
            </w:pPr>
            <w:r w:rsidRPr="00FF430B">
              <w:t xml:space="preserve">B. structuri metalice; </w:t>
            </w:r>
          </w:p>
          <w:p w:rsidR="005732EC" w:rsidRPr="00C12072" w:rsidRDefault="005732EC" w:rsidP="00C12072">
            <w:pPr>
              <w:tabs>
                <w:tab w:val="decimal" w:pos="216"/>
                <w:tab w:val="left" w:leader="underscore" w:pos="6465"/>
                <w:tab w:val="right" w:leader="underscore" w:pos="9777"/>
              </w:tabs>
              <w:ind w:left="360" w:hanging="360"/>
              <w:rPr>
                <w:rFonts w:eastAsia="PMingLiU"/>
                <w:lang w:eastAsia="zh-CN"/>
              </w:rPr>
            </w:pPr>
            <w:r w:rsidRPr="00FF430B">
              <w:t>C. finisare, amenajare, protec</w:t>
            </w:r>
            <w:r w:rsidRPr="00FF430B">
              <w:rPr>
                <w:rFonts w:ascii="Tahoma" w:hAnsi="Tahoma" w:cs="Tahoma"/>
              </w:rPr>
              <w:t>ț</w:t>
            </w:r>
            <w:r w:rsidRPr="00FF430B">
              <w:t>ie.</w:t>
            </w: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r w:rsidR="005732EC" w:rsidRPr="00EC30C2" w:rsidTr="00C12072">
        <w:trPr>
          <w:trHeight w:val="1260"/>
        </w:trPr>
        <w:tc>
          <w:tcPr>
            <w:tcW w:w="471" w:type="dxa"/>
            <w:vMerge/>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 xml:space="preserve"> Construc</w:t>
            </w:r>
            <w:r w:rsidRPr="00C12072">
              <w:rPr>
                <w:rFonts w:ascii="Tahoma" w:eastAsia="PMingLiU" w:hAnsi="Tahoma" w:cs="Tahoma"/>
                <w:lang w:eastAsia="zh-CN"/>
              </w:rPr>
              <w:t>ț</w:t>
            </w:r>
            <w:r w:rsidRPr="00C12072">
              <w:rPr>
                <w:rFonts w:eastAsia="PMingLiU"/>
                <w:lang w:eastAsia="zh-CN"/>
              </w:rPr>
              <w:t>ii rutiere:</w:t>
            </w:r>
          </w:p>
          <w:p w:rsidR="005732EC" w:rsidRPr="00FF430B" w:rsidRDefault="005732EC" w:rsidP="00C12072">
            <w:pPr>
              <w:tabs>
                <w:tab w:val="left" w:leader="underscore" w:pos="6465"/>
                <w:tab w:val="right" w:leader="underscore" w:pos="9777"/>
              </w:tabs>
              <w:jc w:val="both"/>
            </w:pPr>
            <w:r w:rsidRPr="00FF430B">
              <w:t xml:space="preserve">A.drumuri </w:t>
            </w:r>
            <w:r w:rsidRPr="00FF430B">
              <w:rPr>
                <w:rFonts w:ascii="Tahoma" w:hAnsi="Tahoma" w:cs="Tahoma"/>
              </w:rPr>
              <w:t>ș</w:t>
            </w:r>
            <w:r w:rsidRPr="00FF430B">
              <w:t>i piste de avia</w:t>
            </w:r>
            <w:r w:rsidRPr="00FF430B">
              <w:rPr>
                <w:rFonts w:ascii="Tahoma" w:hAnsi="Tahoma" w:cs="Tahoma"/>
              </w:rPr>
              <w:t>ț</w:t>
            </w:r>
            <w:r w:rsidRPr="00FF430B">
              <w:t xml:space="preserve">ie; </w:t>
            </w:r>
          </w:p>
          <w:p w:rsidR="005732EC" w:rsidRPr="00FF430B" w:rsidRDefault="005732EC" w:rsidP="00C12072">
            <w:pPr>
              <w:tabs>
                <w:tab w:val="left" w:leader="underscore" w:pos="6465"/>
                <w:tab w:val="right" w:leader="underscore" w:pos="9777"/>
              </w:tabs>
              <w:jc w:val="both"/>
            </w:pPr>
            <w:r w:rsidRPr="00FF430B">
              <w:t xml:space="preserve">B.poduri; </w:t>
            </w:r>
          </w:p>
          <w:p w:rsidR="005732EC" w:rsidRPr="00C12072" w:rsidRDefault="005732EC" w:rsidP="00C12072">
            <w:pPr>
              <w:tabs>
                <w:tab w:val="left" w:leader="underscore" w:pos="6465"/>
                <w:tab w:val="right" w:leader="underscore" w:pos="9777"/>
              </w:tabs>
              <w:jc w:val="both"/>
              <w:rPr>
                <w:rFonts w:eastAsia="PMingLiU"/>
                <w:lang w:eastAsia="zh-CN"/>
              </w:rPr>
            </w:pPr>
            <w:r w:rsidRPr="00FF430B">
              <w:t>C.căi ferate.</w:t>
            </w: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r w:rsidR="005732EC" w:rsidRPr="00EC30C2" w:rsidTr="00C12072">
        <w:trPr>
          <w:trHeight w:val="1260"/>
        </w:trPr>
        <w:tc>
          <w:tcPr>
            <w:tcW w:w="471" w:type="dxa"/>
            <w:vMerge/>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732EC" w:rsidRPr="00FF430B" w:rsidRDefault="005732EC" w:rsidP="00C12072">
            <w:pPr>
              <w:tabs>
                <w:tab w:val="left" w:pos="567"/>
              </w:tabs>
              <w:spacing w:line="276" w:lineRule="auto"/>
            </w:pPr>
            <w:r w:rsidRPr="00FF430B">
              <w:t>Construc</w:t>
            </w:r>
            <w:r w:rsidRPr="00FF430B">
              <w:rPr>
                <w:rFonts w:ascii="Tahoma" w:hAnsi="Tahoma" w:cs="Tahoma"/>
              </w:rPr>
              <w:t>ț</w:t>
            </w:r>
            <w:r w:rsidRPr="00FF430B">
              <w:t>ii speciale:</w:t>
            </w:r>
          </w:p>
          <w:p w:rsidR="005732EC" w:rsidRPr="00FF430B" w:rsidRDefault="005732EC" w:rsidP="00C12072">
            <w:pPr>
              <w:tabs>
                <w:tab w:val="left" w:pos="567"/>
              </w:tabs>
              <w:spacing w:line="276" w:lineRule="auto"/>
            </w:pPr>
            <w:r w:rsidRPr="00FF430B">
              <w:t xml:space="preserve">A. hidrotehnice </w:t>
            </w:r>
            <w:r w:rsidRPr="00FF430B">
              <w:rPr>
                <w:rFonts w:ascii="Tahoma" w:hAnsi="Tahoma" w:cs="Tahoma"/>
              </w:rPr>
              <w:t>ș</w:t>
            </w:r>
            <w:r w:rsidRPr="00FF430B">
              <w:t>i pentru îmbunătă</w:t>
            </w:r>
            <w:r w:rsidRPr="00FF430B">
              <w:rPr>
                <w:rFonts w:ascii="Tahoma" w:hAnsi="Tahoma" w:cs="Tahoma"/>
              </w:rPr>
              <w:t>ț</w:t>
            </w:r>
            <w:r w:rsidRPr="00FF430B">
              <w:t>iri funciare;</w:t>
            </w:r>
          </w:p>
          <w:p w:rsidR="005732EC" w:rsidRPr="00FF430B" w:rsidRDefault="005732EC" w:rsidP="00C12072">
            <w:pPr>
              <w:tabs>
                <w:tab w:val="left" w:pos="567"/>
              </w:tabs>
              <w:spacing w:line="276" w:lineRule="auto"/>
            </w:pPr>
            <w:r w:rsidRPr="00FF430B">
              <w:t xml:space="preserve">B. fântâni arteziene; </w:t>
            </w:r>
          </w:p>
          <w:p w:rsidR="005732EC" w:rsidRPr="00FF430B" w:rsidRDefault="005732EC" w:rsidP="00C12072">
            <w:pPr>
              <w:tabs>
                <w:tab w:val="left" w:pos="567"/>
              </w:tabs>
              <w:spacing w:line="276" w:lineRule="auto"/>
            </w:pPr>
            <w:r w:rsidRPr="00FF430B">
              <w:t xml:space="preserve">C. porturi </w:t>
            </w:r>
            <w:r w:rsidRPr="00FF430B">
              <w:rPr>
                <w:rFonts w:ascii="Tahoma" w:hAnsi="Tahoma" w:cs="Tahoma"/>
              </w:rPr>
              <w:t>ș</w:t>
            </w:r>
            <w:r w:rsidRPr="00FF430B">
              <w:t>i debarcadere;</w:t>
            </w:r>
          </w:p>
          <w:p w:rsidR="005732EC" w:rsidRPr="00C12072" w:rsidRDefault="005732EC" w:rsidP="00C12072">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r w:rsidR="005732EC" w:rsidRPr="00EC30C2" w:rsidTr="00C12072">
        <w:trPr>
          <w:trHeight w:val="2055"/>
        </w:trPr>
        <w:tc>
          <w:tcPr>
            <w:tcW w:w="471" w:type="dxa"/>
            <w:vMerge/>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Instala</w:t>
            </w:r>
            <w:r w:rsidRPr="00C12072">
              <w:rPr>
                <w:rFonts w:ascii="Tahoma" w:eastAsia="PMingLiU" w:hAnsi="Tahoma" w:cs="Tahoma"/>
                <w:lang w:eastAsia="zh-CN"/>
              </w:rPr>
              <w:t>ț</w:t>
            </w:r>
            <w:r w:rsidRPr="00C12072">
              <w:rPr>
                <w:rFonts w:eastAsia="PMingLiU"/>
                <w:lang w:eastAsia="zh-CN"/>
              </w:rPr>
              <w:t xml:space="preserve">ii </w:t>
            </w:r>
            <w:r w:rsidRPr="00C12072">
              <w:rPr>
                <w:rFonts w:ascii="Tahoma" w:eastAsia="PMingLiU" w:hAnsi="Tahoma" w:cs="Tahoma"/>
                <w:lang w:eastAsia="zh-CN"/>
              </w:rPr>
              <w:t>ș</w:t>
            </w:r>
            <w:r w:rsidRPr="00C12072">
              <w:rPr>
                <w:rFonts w:eastAsia="PMingLiU"/>
                <w:lang w:eastAsia="zh-CN"/>
              </w:rPr>
              <w:t>i re</w:t>
            </w:r>
            <w:r w:rsidRPr="00C12072">
              <w:rPr>
                <w:rFonts w:ascii="Tahoma" w:eastAsia="PMingLiU" w:hAnsi="Tahoma" w:cs="Tahoma"/>
                <w:lang w:eastAsia="zh-CN"/>
              </w:rPr>
              <w:t>ț</w:t>
            </w:r>
            <w:r w:rsidRPr="00C12072">
              <w:rPr>
                <w:rFonts w:eastAsia="PMingLiU"/>
                <w:lang w:eastAsia="zh-CN"/>
              </w:rPr>
              <w:t>ele tehnico-edilitare:</w:t>
            </w:r>
          </w:p>
          <w:p w:rsidR="005732EC" w:rsidRPr="00FF430B" w:rsidRDefault="005732EC" w:rsidP="00C12072">
            <w:pPr>
              <w:tabs>
                <w:tab w:val="left" w:pos="567"/>
              </w:tabs>
              <w:spacing w:line="276" w:lineRule="auto"/>
            </w:pPr>
            <w:r w:rsidRPr="00FF430B">
              <w:t xml:space="preserve">A.de alimentare cu apă </w:t>
            </w:r>
            <w:r w:rsidRPr="00FF430B">
              <w:rPr>
                <w:rFonts w:ascii="Tahoma" w:hAnsi="Tahoma" w:cs="Tahoma"/>
              </w:rPr>
              <w:t>ș</w:t>
            </w:r>
            <w:r w:rsidRPr="00FF430B">
              <w:t>i canalizare;</w:t>
            </w:r>
          </w:p>
          <w:p w:rsidR="005732EC" w:rsidRPr="00FF430B" w:rsidRDefault="005732EC" w:rsidP="00C12072">
            <w:pPr>
              <w:tabs>
                <w:tab w:val="left" w:pos="567"/>
              </w:tabs>
              <w:spacing w:line="276" w:lineRule="auto"/>
            </w:pPr>
            <w:r w:rsidRPr="00FF430B">
              <w:t xml:space="preserve">B.de încălzire; </w:t>
            </w:r>
          </w:p>
          <w:p w:rsidR="005732EC" w:rsidRPr="00FF430B" w:rsidRDefault="005732EC" w:rsidP="00C12072">
            <w:pPr>
              <w:tabs>
                <w:tab w:val="left" w:pos="567"/>
              </w:tabs>
              <w:spacing w:line="276" w:lineRule="auto"/>
            </w:pPr>
            <w:r w:rsidRPr="00FF430B">
              <w:t>C. ventila</w:t>
            </w:r>
            <w:r w:rsidRPr="00FF430B">
              <w:rPr>
                <w:rFonts w:ascii="Tahoma" w:hAnsi="Tahoma" w:cs="Tahoma"/>
              </w:rPr>
              <w:t>ț</w:t>
            </w:r>
            <w:r w:rsidRPr="00FF430B">
              <w:t>ie,climatizare; D. electrice;</w:t>
            </w:r>
          </w:p>
          <w:p w:rsidR="005732EC" w:rsidRPr="00FF430B" w:rsidRDefault="005732EC" w:rsidP="00C12072">
            <w:pPr>
              <w:tabs>
                <w:tab w:val="left" w:pos="567"/>
              </w:tabs>
              <w:spacing w:line="276" w:lineRule="auto"/>
            </w:pPr>
            <w:r w:rsidRPr="00FF430B">
              <w:t>E.de automatizare; F.telecomunica</w:t>
            </w:r>
            <w:r w:rsidRPr="00FF430B">
              <w:rPr>
                <w:rFonts w:ascii="Tahoma" w:hAnsi="Tahoma" w:cs="Tahoma"/>
              </w:rPr>
              <w:t>ț</w:t>
            </w:r>
            <w:r w:rsidRPr="00FF430B">
              <w:t>ie;G.semnalizare;</w:t>
            </w:r>
          </w:p>
          <w:p w:rsidR="005732EC" w:rsidRPr="00FF430B" w:rsidRDefault="005732EC" w:rsidP="00C12072">
            <w:pPr>
              <w:tabs>
                <w:tab w:val="left" w:leader="underscore" w:pos="6465"/>
                <w:tab w:val="right" w:leader="underscore" w:pos="9777"/>
              </w:tabs>
              <w:jc w:val="both"/>
            </w:pPr>
            <w:r w:rsidRPr="00FF430B">
              <w:t>H.frigorifice,compresoare;</w:t>
            </w:r>
          </w:p>
          <w:p w:rsidR="005732EC" w:rsidRPr="00C12072" w:rsidRDefault="005732EC" w:rsidP="00C12072">
            <w:pPr>
              <w:tabs>
                <w:tab w:val="left" w:leader="underscore" w:pos="6465"/>
                <w:tab w:val="right" w:leader="underscore" w:pos="9777"/>
              </w:tabs>
              <w:jc w:val="both"/>
              <w:rPr>
                <w:rFonts w:eastAsia="PMingLiU"/>
                <w:i/>
                <w:lang w:eastAsia="zh-CN"/>
              </w:rPr>
            </w:pPr>
            <w:r w:rsidRPr="00FF430B">
              <w:t>I. tehnologice.</w:t>
            </w: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r w:rsidR="005732EC" w:rsidRPr="00EC30C2" w:rsidTr="00C12072">
        <w:trPr>
          <w:trHeight w:val="945"/>
        </w:trPr>
        <w:tc>
          <w:tcPr>
            <w:tcW w:w="471" w:type="dxa"/>
            <w:vMerge/>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732EC" w:rsidRPr="00C12072" w:rsidRDefault="005732EC" w:rsidP="00C12072">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732EC" w:rsidRPr="00C12072" w:rsidRDefault="005732EC" w:rsidP="00C12072">
            <w:pPr>
              <w:tabs>
                <w:tab w:val="left" w:leader="underscore" w:pos="6465"/>
                <w:tab w:val="right" w:leader="underscore" w:pos="9777"/>
              </w:tabs>
              <w:jc w:val="both"/>
              <w:rPr>
                <w:rFonts w:eastAsia="PMingLiU"/>
                <w:lang w:eastAsia="zh-CN"/>
              </w:rPr>
            </w:pPr>
            <w:r w:rsidRPr="00C12072">
              <w:rPr>
                <w:rFonts w:eastAsia="PMingLiU"/>
                <w:lang w:eastAsia="zh-CN"/>
              </w:rPr>
              <w:t>Instala</w:t>
            </w:r>
            <w:r w:rsidRPr="00C12072">
              <w:rPr>
                <w:rFonts w:ascii="Tahoma" w:eastAsia="PMingLiU" w:hAnsi="Tahoma" w:cs="Tahoma"/>
                <w:lang w:eastAsia="zh-CN"/>
              </w:rPr>
              <w:t>ț</w:t>
            </w:r>
            <w:r w:rsidRPr="00C12072">
              <w:rPr>
                <w:rFonts w:eastAsia="PMingLiU"/>
                <w:lang w:eastAsia="zh-CN"/>
              </w:rPr>
              <w:t>ii industriale periculoase:</w:t>
            </w:r>
          </w:p>
          <w:p w:rsidR="005732EC" w:rsidRPr="00FF430B" w:rsidRDefault="005732EC" w:rsidP="00C12072">
            <w:pPr>
              <w:tabs>
                <w:tab w:val="left" w:pos="567"/>
              </w:tabs>
              <w:spacing w:line="276" w:lineRule="auto"/>
            </w:pPr>
            <w:r w:rsidRPr="00FF430B">
              <w:t>A. sub presiune, mecanisme de ridicat, cazane;</w:t>
            </w:r>
          </w:p>
          <w:p w:rsidR="005732EC" w:rsidRPr="00FF430B" w:rsidRDefault="005732EC" w:rsidP="00C12072">
            <w:pPr>
              <w:tabs>
                <w:tab w:val="left" w:pos="567"/>
              </w:tabs>
              <w:spacing w:line="276" w:lineRule="auto"/>
            </w:pPr>
            <w:r w:rsidRPr="00FF430B">
              <w:t>B. chimico-tehnologice; C. gazoducte magistrale;</w:t>
            </w:r>
          </w:p>
          <w:p w:rsidR="005732EC" w:rsidRPr="00C12072" w:rsidRDefault="005732EC" w:rsidP="00C12072">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732EC" w:rsidRPr="00C12072" w:rsidRDefault="005732EC" w:rsidP="00C12072">
            <w:pPr>
              <w:keepNext/>
              <w:keepLines/>
              <w:tabs>
                <w:tab w:val="left" w:leader="underscore" w:pos="6465"/>
                <w:tab w:val="right" w:leader="underscore" w:pos="9777"/>
              </w:tabs>
              <w:spacing w:before="200" w:line="302" w:lineRule="auto"/>
              <w:outlineLvl w:val="2"/>
              <w:rPr>
                <w:rFonts w:eastAsia="PMingLiU"/>
                <w:lang w:eastAsia="zh-CN"/>
              </w:rPr>
            </w:pPr>
          </w:p>
        </w:tc>
      </w:tr>
    </w:tbl>
    <w:p w:rsidR="005732EC" w:rsidRPr="00FF430B" w:rsidRDefault="005732EC" w:rsidP="00196AB4">
      <w:pPr>
        <w:tabs>
          <w:tab w:val="left" w:leader="underscore" w:pos="6465"/>
          <w:tab w:val="right" w:leader="underscore" w:pos="9777"/>
        </w:tabs>
        <w:spacing w:line="302" w:lineRule="auto"/>
        <w:rPr>
          <w:rFonts w:eastAsia="PMingLiU"/>
          <w:lang w:eastAsia="zh-CN"/>
        </w:rPr>
      </w:pPr>
    </w:p>
    <w:p w:rsidR="005732EC" w:rsidRPr="00FF430B" w:rsidRDefault="005732EC"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Pr="00FF430B">
        <w:rPr>
          <w:rFonts w:ascii="Tahoma" w:eastAsia="PMingLiU" w:hAnsi="Tahoma" w:cs="Tahoma"/>
          <w:lang w:eastAsia="zh-CN"/>
        </w:rPr>
        <w:t>ș</w:t>
      </w:r>
      <w:r w:rsidRPr="00FF430B">
        <w:rPr>
          <w:rFonts w:eastAsia="PMingLiU"/>
          <w:lang w:eastAsia="zh-CN"/>
        </w:rPr>
        <w:t>i se eliberează la cererea solicitantului.</w:t>
      </w:r>
    </w:p>
    <w:p w:rsidR="005732EC" w:rsidRPr="00FF430B" w:rsidRDefault="005732E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5732EC" w:rsidRPr="00FF5CB2" w:rsidRDefault="005732EC"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i/>
          <w:iCs/>
          <w:sz w:val="20"/>
          <w:szCs w:val="20"/>
          <w:lang w:eastAsia="zh-CN"/>
        </w:rPr>
        <w:t>(Prenume, Nume)</w:t>
      </w:r>
    </w:p>
    <w:p w:rsidR="005732EC" w:rsidRPr="00FF430B" w:rsidRDefault="005732E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5732EC" w:rsidRPr="00FF5CB2" w:rsidRDefault="005732EC" w:rsidP="006C4C0E">
      <w:pPr>
        <w:tabs>
          <w:tab w:val="left" w:leader="underscore" w:pos="6465"/>
          <w:tab w:val="right" w:leader="underscore" w:pos="9777"/>
        </w:tabs>
        <w:spacing w:line="302" w:lineRule="auto"/>
        <w:rPr>
          <w:rFonts w:eastAsia="PMingLiU"/>
          <w:i/>
          <w:sz w:val="20"/>
          <w:szCs w:val="20"/>
          <w:lang w:eastAsia="zh-CN"/>
        </w:rPr>
      </w:pPr>
      <w:r w:rsidRPr="00FF5CB2">
        <w:rPr>
          <w:rFonts w:eastAsia="PMingLiU"/>
          <w:i/>
          <w:sz w:val="20"/>
          <w:szCs w:val="20"/>
          <w:lang w:eastAsia="zh-CN"/>
        </w:rPr>
        <w:t>(Prenume, Nume)</w:t>
      </w:r>
    </w:p>
    <w:p w:rsidR="005732EC" w:rsidRPr="00FF430B" w:rsidRDefault="005732EC"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51370B">
      <w:pPr>
        <w:tabs>
          <w:tab w:val="left" w:leader="underscore" w:pos="6465"/>
          <w:tab w:val="right" w:leader="underscore" w:pos="9777"/>
        </w:tabs>
        <w:spacing w:line="302" w:lineRule="auto"/>
        <w:jc w:val="center"/>
        <w:rPr>
          <w:rFonts w:eastAsia="PMingLiU"/>
          <w:b/>
          <w:lang w:eastAsia="zh-CN"/>
        </w:rPr>
      </w:pPr>
      <w:r w:rsidRPr="00FF430B">
        <w:rPr>
          <w:b/>
        </w:rPr>
        <w:t>~~~~~~~~~~~~~~~~~~~~~~~~~~~~~~~~~~~~~~~~~~~~~~~~~~~~~~~~~~~~~~~~~~~~~~~~~~ (Antetul institu</w:t>
      </w:r>
      <w:r w:rsidRPr="00FF430B">
        <w:rPr>
          <w:rFonts w:ascii="Tahoma" w:hAnsi="Tahoma" w:cs="Tahoma"/>
          <w:b/>
        </w:rPr>
        <w:t>ț</w:t>
      </w:r>
      <w:r w:rsidRPr="00FF430B">
        <w:rPr>
          <w:b/>
        </w:rPr>
        <w:t>iei)</w:t>
      </w:r>
    </w:p>
    <w:p w:rsidR="005732EC"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Default="005732EC" w:rsidP="000C5DFB">
      <w:pPr>
        <w:jc w:val="right"/>
        <w:rPr>
          <w:noProof w:val="0"/>
        </w:rPr>
      </w:pPr>
    </w:p>
    <w:p w:rsidR="005732EC" w:rsidRPr="00FF430B" w:rsidRDefault="005732EC" w:rsidP="000C5DFB">
      <w:pPr>
        <w:jc w:val="right"/>
        <w:rPr>
          <w:noProof w:val="0"/>
          <w:sz w:val="22"/>
          <w:szCs w:val="22"/>
        </w:rPr>
      </w:pPr>
      <w:r w:rsidRPr="00FF430B">
        <w:rPr>
          <w:noProof w:val="0"/>
        </w:rPr>
        <w:lastRenderedPageBreak/>
        <w:t>Anexa nr.23</w:t>
      </w:r>
    </w:p>
    <w:p w:rsidR="005732EC" w:rsidRPr="00FF430B" w:rsidRDefault="005732EC" w:rsidP="000C5DFB">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0C5DFB">
      <w:pPr>
        <w:jc w:val="right"/>
        <w:rPr>
          <w:noProof w:val="0"/>
        </w:rPr>
      </w:pPr>
      <w:r w:rsidRPr="00FF430B">
        <w:rPr>
          <w:noProof w:val="0"/>
        </w:rPr>
        <w:t>din “____” ________ 20___</w:t>
      </w: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5732EC" w:rsidRPr="00FF430B" w:rsidRDefault="005732EC" w:rsidP="006C4C0E">
      <w:pPr>
        <w:tabs>
          <w:tab w:val="left" w:leader="underscore" w:pos="6465"/>
          <w:tab w:val="right" w:leader="underscore" w:pos="9777"/>
        </w:tabs>
        <w:spacing w:line="302" w:lineRule="auto"/>
        <w:rPr>
          <w:rFonts w:eastAsia="PMingLiU"/>
          <w:lang w:eastAsia="zh-CN"/>
        </w:rPr>
      </w:pPr>
    </w:p>
    <w:p w:rsidR="00675600" w:rsidRDefault="00675600" w:rsidP="00675600">
      <w:pPr>
        <w:ind w:right="567"/>
        <w:jc w:val="center"/>
        <w:rPr>
          <w:b/>
          <w:bCs/>
          <w:sz w:val="28"/>
          <w:szCs w:val="28"/>
          <w:lang w:val="en-US"/>
        </w:rPr>
      </w:pPr>
      <w:r w:rsidRPr="008B47FF">
        <w:rPr>
          <w:b/>
          <w:bCs/>
          <w:sz w:val="28"/>
          <w:szCs w:val="28"/>
          <w:lang w:val="en-US"/>
        </w:rPr>
        <w:t>CAIET DE SARCINI</w:t>
      </w:r>
    </w:p>
    <w:p w:rsidR="00675600" w:rsidRPr="00CB1E8B" w:rsidRDefault="00675600" w:rsidP="00675600">
      <w:pPr>
        <w:ind w:right="567"/>
        <w:jc w:val="center"/>
        <w:rPr>
          <w:b/>
          <w:bCs/>
          <w:sz w:val="28"/>
          <w:szCs w:val="28"/>
          <w:lang w:val="en-US"/>
        </w:rPr>
      </w:pPr>
      <w:r>
        <w:rPr>
          <w:b/>
          <w:bCs/>
          <w:sz w:val="28"/>
          <w:szCs w:val="28"/>
          <w:lang w:val="en-US"/>
        </w:rPr>
        <w:t>PENTRU  CEREREA OFERTEI  DE  PREŢ</w:t>
      </w:r>
    </w:p>
    <w:p w:rsidR="00675600" w:rsidRDefault="00675600" w:rsidP="00675600">
      <w:pPr>
        <w:ind w:right="567"/>
        <w:jc w:val="center"/>
        <w:rPr>
          <w:b/>
          <w:bCs/>
          <w:sz w:val="28"/>
          <w:szCs w:val="28"/>
          <w:lang w:val="en-US"/>
        </w:rPr>
      </w:pPr>
    </w:p>
    <w:p w:rsidR="00675600" w:rsidRDefault="00675600" w:rsidP="00675600">
      <w:pPr>
        <w:ind w:right="567"/>
        <w:rPr>
          <w:sz w:val="28"/>
          <w:szCs w:val="28"/>
          <w:lang w:val="en-US"/>
        </w:rPr>
      </w:pPr>
      <w:r w:rsidRPr="002C2F63">
        <w:rPr>
          <w:b/>
          <w:bCs/>
          <w:lang w:val="en-US"/>
        </w:rPr>
        <w:t>1. Denumerea beneficiarului de stat</w:t>
      </w:r>
      <w:r>
        <w:rPr>
          <w:b/>
          <w:bCs/>
          <w:sz w:val="28"/>
          <w:szCs w:val="28"/>
          <w:lang w:val="en-US"/>
        </w:rPr>
        <w:t xml:space="preserve">   </w:t>
      </w:r>
      <w:r w:rsidRPr="002C2F63">
        <w:rPr>
          <w:b/>
          <w:bCs/>
          <w:sz w:val="28"/>
          <w:szCs w:val="28"/>
          <w:u w:val="single"/>
          <w:lang w:val="en-US"/>
        </w:rPr>
        <w:t>Primaria s.Moara de Piatra</w:t>
      </w:r>
    </w:p>
    <w:p w:rsidR="00675600" w:rsidRDefault="00675600" w:rsidP="00675600">
      <w:pPr>
        <w:ind w:right="567"/>
        <w:rPr>
          <w:sz w:val="28"/>
          <w:szCs w:val="28"/>
          <w:lang w:val="en-US"/>
        </w:rPr>
      </w:pPr>
      <w:r w:rsidRPr="002C2F63">
        <w:rPr>
          <w:b/>
          <w:bCs/>
          <w:lang w:val="en-US"/>
        </w:rPr>
        <w:t>2. Organizatorul procedurii de achizi</w:t>
      </w:r>
      <w:r>
        <w:rPr>
          <w:b/>
          <w:bCs/>
        </w:rPr>
        <w:t>ţ</w:t>
      </w:r>
      <w:r w:rsidRPr="002C2F63">
        <w:rPr>
          <w:b/>
          <w:bCs/>
          <w:lang w:val="en-US"/>
        </w:rPr>
        <w:t>ie</w:t>
      </w:r>
      <w:r>
        <w:rPr>
          <w:sz w:val="28"/>
          <w:szCs w:val="28"/>
          <w:lang w:val="en-US"/>
        </w:rPr>
        <w:t xml:space="preserve"> </w:t>
      </w:r>
      <w:r w:rsidRPr="002C2F63">
        <w:rPr>
          <w:b/>
          <w:bCs/>
          <w:sz w:val="28"/>
          <w:szCs w:val="28"/>
          <w:u w:val="single"/>
          <w:lang w:val="en-US"/>
        </w:rPr>
        <w:t>Primaria s.Moara de Piatra</w:t>
      </w:r>
    </w:p>
    <w:p w:rsidR="00675600" w:rsidRPr="001F276C" w:rsidRDefault="00675600" w:rsidP="00675600">
      <w:pPr>
        <w:ind w:right="567"/>
        <w:rPr>
          <w:b/>
          <w:bCs/>
          <w:sz w:val="28"/>
          <w:szCs w:val="28"/>
          <w:lang w:val="en-US"/>
        </w:rPr>
      </w:pPr>
      <w:r w:rsidRPr="002C2F63">
        <w:rPr>
          <w:b/>
          <w:bCs/>
          <w:lang w:val="en-US"/>
        </w:rPr>
        <w:t>3. Obiectul ach</w:t>
      </w:r>
      <w:r>
        <w:rPr>
          <w:b/>
          <w:bCs/>
          <w:lang w:val="en-US"/>
        </w:rPr>
        <w:t>i</w:t>
      </w:r>
      <w:r w:rsidRPr="002C2F63">
        <w:rPr>
          <w:b/>
          <w:bCs/>
          <w:lang w:val="en-US"/>
        </w:rPr>
        <w:t>zi</w:t>
      </w:r>
      <w:r>
        <w:rPr>
          <w:b/>
          <w:bCs/>
          <w:lang w:val="en-US"/>
        </w:rPr>
        <w:t>ţ</w:t>
      </w:r>
      <w:r w:rsidRPr="002C2F63">
        <w:rPr>
          <w:b/>
          <w:bCs/>
          <w:lang w:val="en-US"/>
        </w:rPr>
        <w:t>iilor</w:t>
      </w:r>
      <w:r>
        <w:rPr>
          <w:sz w:val="28"/>
          <w:szCs w:val="28"/>
          <w:lang w:val="en-US"/>
        </w:rPr>
        <w:t xml:space="preserve">  </w:t>
      </w:r>
      <w:r w:rsidRPr="00FA1801">
        <w:rPr>
          <w:b/>
          <w:bCs/>
          <w:sz w:val="28"/>
          <w:szCs w:val="28"/>
          <w:u w:val="single"/>
          <w:lang w:val="en-US"/>
        </w:rPr>
        <w:t>Reparatia drumurilor locale s.Moara de Piarta,r-l Drochia</w:t>
      </w:r>
    </w:p>
    <w:p w:rsidR="00675600" w:rsidRPr="008B47FF" w:rsidRDefault="00675600" w:rsidP="00675600">
      <w:pPr>
        <w:tabs>
          <w:tab w:val="left" w:pos="4786"/>
          <w:tab w:val="left" w:pos="10031"/>
        </w:tabs>
        <w:rPr>
          <w:sz w:val="22"/>
          <w:szCs w:val="22"/>
          <w:lang w:val="en-US"/>
        </w:rPr>
      </w:pPr>
    </w:p>
    <w:p w:rsidR="00675600" w:rsidRPr="00027881" w:rsidRDefault="00675600" w:rsidP="00675600">
      <w:pPr>
        <w:rPr>
          <w:lang w:val="en-US"/>
        </w:rPr>
      </w:pPr>
    </w:p>
    <w:tbl>
      <w:tblPr>
        <w:tblW w:w="9781" w:type="dxa"/>
        <w:tblInd w:w="250" w:type="dxa"/>
        <w:tblLayout w:type="fixed"/>
        <w:tblLook w:val="0000"/>
      </w:tblPr>
      <w:tblGrid>
        <w:gridCol w:w="709"/>
        <w:gridCol w:w="1559"/>
        <w:gridCol w:w="4678"/>
        <w:gridCol w:w="992"/>
        <w:gridCol w:w="1843"/>
      </w:tblGrid>
      <w:tr w:rsidR="00675600" w:rsidTr="00675600">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675600" w:rsidRDefault="00675600" w:rsidP="00675600">
            <w:pPr>
              <w:ind w:right="-108"/>
              <w:jc w:val="center"/>
              <w:rPr>
                <w:sz w:val="22"/>
                <w:szCs w:val="22"/>
                <w:lang w:val="en-US"/>
              </w:rPr>
            </w:pPr>
            <w:r>
              <w:rPr>
                <w:sz w:val="22"/>
                <w:szCs w:val="22"/>
              </w:rPr>
              <w:t>№</w:t>
            </w:r>
          </w:p>
          <w:p w:rsidR="00675600" w:rsidRDefault="00675600" w:rsidP="00675600">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rsidR="00675600" w:rsidRDefault="00675600" w:rsidP="00675600">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675600" w:rsidRDefault="00675600" w:rsidP="00675600">
            <w:pPr>
              <w:jc w:val="center"/>
              <w:rPr>
                <w:sz w:val="22"/>
                <w:szCs w:val="22"/>
              </w:rPr>
            </w:pPr>
          </w:p>
          <w:p w:rsidR="00675600" w:rsidRDefault="00675600" w:rsidP="00675600">
            <w:pPr>
              <w:jc w:val="center"/>
              <w:rPr>
                <w:sz w:val="22"/>
                <w:szCs w:val="22"/>
                <w:lang w:val="en-US"/>
              </w:rPr>
            </w:pPr>
            <w:r>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675600" w:rsidRDefault="00675600" w:rsidP="00675600">
            <w:pPr>
              <w:ind w:left="-108" w:right="-108"/>
              <w:jc w:val="center"/>
              <w:rPr>
                <w:sz w:val="22"/>
                <w:szCs w:val="22"/>
              </w:rPr>
            </w:pPr>
            <w:r>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rsidR="00675600" w:rsidRPr="006D228E" w:rsidRDefault="00675600" w:rsidP="00675600">
            <w:pPr>
              <w:jc w:val="center"/>
              <w:rPr>
                <w:sz w:val="22"/>
                <w:szCs w:val="22"/>
                <w:lang w:val="en-US"/>
              </w:rPr>
            </w:pPr>
            <w:r>
              <w:rPr>
                <w:sz w:val="22"/>
                <w:szCs w:val="22"/>
                <w:lang w:val="en-US"/>
              </w:rPr>
              <w:t>Volum</w:t>
            </w:r>
          </w:p>
        </w:tc>
      </w:tr>
    </w:tbl>
    <w:p w:rsidR="00675600" w:rsidRDefault="00675600" w:rsidP="00675600">
      <w:pPr>
        <w:rPr>
          <w:sz w:val="2"/>
          <w:szCs w:val="2"/>
          <w:lang w:val="en-US"/>
        </w:rPr>
      </w:pPr>
    </w:p>
    <w:tbl>
      <w:tblPr>
        <w:tblW w:w="9781" w:type="dxa"/>
        <w:tblInd w:w="250" w:type="dxa"/>
        <w:tblLayout w:type="fixed"/>
        <w:tblLook w:val="0000"/>
      </w:tblPr>
      <w:tblGrid>
        <w:gridCol w:w="709"/>
        <w:gridCol w:w="1559"/>
        <w:gridCol w:w="4678"/>
        <w:gridCol w:w="992"/>
        <w:gridCol w:w="1843"/>
      </w:tblGrid>
      <w:tr w:rsidR="00675600" w:rsidTr="0067560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675600" w:rsidRDefault="00675600" w:rsidP="00675600">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675600" w:rsidRDefault="00675600" w:rsidP="00675600">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675600" w:rsidRDefault="00675600" w:rsidP="00675600">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675600" w:rsidRDefault="00675600" w:rsidP="00675600">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675600" w:rsidRPr="00027881" w:rsidRDefault="00675600" w:rsidP="00675600">
            <w:pPr>
              <w:jc w:val="center"/>
              <w:rPr>
                <w:sz w:val="22"/>
                <w:szCs w:val="22"/>
                <w:lang w:val="en-US"/>
              </w:rPr>
            </w:pPr>
            <w:r>
              <w:rPr>
                <w:sz w:val="22"/>
                <w:szCs w:val="22"/>
                <w:lang w:val="en-US"/>
              </w:rPr>
              <w:t>5</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1. Gorbatii-Tcaciuc-Gradinita Strat L=200.0m b=3.0m Adaus  L=195.0m b=3.0m</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Amenajarea mecanizata a imbracamintei rutiere din piatra sparta prin metoda impanarii intr-un strat cu H=15 cm L=200.0m b=3.0m</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6,00</w:t>
            </w: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2</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DH02B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Scarificarea usoara a impietruirii pina la 5 cm adincime cu autogreder, inclusin reprofilarea L=195.0m b=3.0m</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5,85</w:t>
            </w: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3</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DI89B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5,85</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2. Puscas M - Bardari D L=460,0 x 3,0m S=1380m2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4</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13,80</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 xml:space="preserve">3. Gnaciuc Iurie-Poremschi L=280.0m b=3.0m </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5</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DH02B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Scarificarea usoara a impietruirii pina la 5 cm adincime cu autogreder, inclusin reprofilarea L=195.0m b=3.0m</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8,40</w:t>
            </w: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6</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DI89B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8,40</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4. Macovei A -Gribova L L=140,0 x 3,0m S=420m2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7</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4,20</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5. Gribova L - puntea L=60,0m x 3,0m S=180,0m2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8</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1,80</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6. Casa de rugaciuni - Balan L  L=124,0 x 3,0m S= 372m2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9</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DH02B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3,72</w:t>
            </w: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10</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DI89B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3,72</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7. Balan L - Cubceac O L=136,0m x3,0m S=408,0m2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lastRenderedPageBreak/>
              <w:t>11</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4,08</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8. Eremciuc E - Copacinschi A   L=95,0m x 3,0m S=285,0m2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12</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DH02B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2,85</w:t>
            </w: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13</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DI89B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2,85</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9. Bardari-Cabancea L=320.0m b=3.0m S=960,0m2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14</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Amenajarea mecanizata a imbracamintei rutiere din piatra sparta prin metoda impanarii intr-un strat cu H=15 cm L=320.0m b=3.0m</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9,60</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10. Melnic Ig -Buliga I  L=1</w:t>
            </w:r>
            <w:r>
              <w:rPr>
                <w:b/>
                <w:bCs/>
                <w:sz w:val="22"/>
                <w:szCs w:val="22"/>
                <w:lang w:val="en-US"/>
              </w:rPr>
              <w:t>6</w:t>
            </w:r>
            <w:r w:rsidRPr="00752175">
              <w:rPr>
                <w:b/>
                <w:bCs/>
                <w:sz w:val="22"/>
                <w:szCs w:val="22"/>
                <w:lang w:val="en-US"/>
              </w:rPr>
              <w:t>0,0 x 3,0m  S=</w:t>
            </w:r>
            <w:r>
              <w:rPr>
                <w:b/>
                <w:bCs/>
                <w:sz w:val="22"/>
                <w:szCs w:val="22"/>
                <w:lang w:val="en-US"/>
              </w:rPr>
              <w:t>48</w:t>
            </w:r>
            <w:r w:rsidRPr="00752175">
              <w:rPr>
                <w:b/>
                <w:bCs/>
                <w:sz w:val="22"/>
                <w:szCs w:val="22"/>
                <w:lang w:val="en-US"/>
              </w:rPr>
              <w:t>0,0m2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15</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4,80</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11. Bejenari P - Cojocari B  L=50,0m x 3,0m  S=150,0m2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16</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1,50</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12. Curmei A - Chirileanu A  L=108,0m x 3,0m  S=324,0m2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17</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Amenajarea mecanizata a imbracamintei rutiere din piatra sparta prin metoda impanarii intr-un strat cu H=15 cm</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3,24</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13. Rudinscaia N - Barbaros V  L=95,0m x 3,0m  S=285,0m2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18</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DH02B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Scarificarea usoara a impietruirii pina la 5 cm adincime cu autogreder, inclusin reprofilarea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2,85</w:t>
            </w: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19</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DI89B</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Reparatia drumurilor impetruite:cu adaos de material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2,85</w:t>
            </w:r>
          </w:p>
        </w:tc>
      </w:tr>
      <w:tr w:rsidR="00675600" w:rsidRPr="00752175" w:rsidTr="00675600">
        <w:tblPrEx>
          <w:tblCellMar>
            <w:top w:w="0" w:type="dxa"/>
            <w:bottom w:w="0" w:type="dxa"/>
          </w:tblCellMar>
        </w:tblPrEx>
        <w:tc>
          <w:tcPr>
            <w:tcW w:w="709" w:type="dxa"/>
            <w:tcBorders>
              <w:top w:val="nil"/>
              <w:left w:val="single" w:sz="6" w:space="0" w:color="auto"/>
              <w:bottom w:val="nil"/>
              <w:right w:val="nil"/>
            </w:tcBorders>
          </w:tcPr>
          <w:p w:rsidR="00675600" w:rsidRDefault="00675600" w:rsidP="00675600">
            <w:pPr>
              <w:jc w:val="center"/>
            </w:pPr>
          </w:p>
        </w:tc>
        <w:tc>
          <w:tcPr>
            <w:tcW w:w="1559" w:type="dxa"/>
            <w:tcBorders>
              <w:top w:val="nil"/>
              <w:left w:val="single" w:sz="6" w:space="0" w:color="auto"/>
              <w:bottom w:val="nil"/>
              <w:right w:val="nil"/>
            </w:tcBorders>
          </w:tcPr>
          <w:p w:rsidR="00675600" w:rsidRDefault="00675600" w:rsidP="00675600"/>
        </w:tc>
        <w:tc>
          <w:tcPr>
            <w:tcW w:w="4678" w:type="dxa"/>
            <w:tcBorders>
              <w:top w:val="nil"/>
              <w:left w:val="single" w:sz="6" w:space="0" w:color="auto"/>
              <w:bottom w:val="nil"/>
              <w:right w:val="nil"/>
            </w:tcBorders>
          </w:tcPr>
          <w:p w:rsidR="00675600" w:rsidRPr="00752175" w:rsidRDefault="00675600" w:rsidP="00675600">
            <w:pPr>
              <w:rPr>
                <w:b/>
                <w:bCs/>
                <w:sz w:val="22"/>
                <w:szCs w:val="22"/>
                <w:lang w:val="en-US"/>
              </w:rPr>
            </w:pPr>
            <w:r w:rsidRPr="00752175">
              <w:rPr>
                <w:b/>
                <w:bCs/>
                <w:sz w:val="22"/>
                <w:szCs w:val="22"/>
                <w:lang w:val="en-US"/>
              </w:rPr>
              <w:t>14. Barbaros V- Atamaniuc A L=80.0m b=3.0 S=240.0m2</w:t>
            </w:r>
          </w:p>
        </w:tc>
        <w:tc>
          <w:tcPr>
            <w:tcW w:w="992" w:type="dxa"/>
            <w:tcBorders>
              <w:top w:val="nil"/>
              <w:left w:val="single" w:sz="6" w:space="0" w:color="auto"/>
              <w:bottom w:val="nil"/>
              <w:right w:val="nil"/>
            </w:tcBorders>
          </w:tcPr>
          <w:p w:rsidR="00675600" w:rsidRPr="00752175" w:rsidRDefault="00675600" w:rsidP="00675600">
            <w:pPr>
              <w:rPr>
                <w:lang w:val="en-US"/>
              </w:rPr>
            </w:pPr>
          </w:p>
        </w:tc>
        <w:tc>
          <w:tcPr>
            <w:tcW w:w="1843" w:type="dxa"/>
            <w:tcBorders>
              <w:top w:val="nil"/>
              <w:left w:val="single" w:sz="6" w:space="0" w:color="auto"/>
              <w:bottom w:val="nil"/>
              <w:right w:val="single" w:sz="6" w:space="0" w:color="auto"/>
            </w:tcBorders>
          </w:tcPr>
          <w:p w:rsidR="00675600" w:rsidRPr="00752175" w:rsidRDefault="00675600" w:rsidP="00675600">
            <w:pPr>
              <w:rPr>
                <w:lang w:val="en-US"/>
              </w:rPr>
            </w:pPr>
          </w:p>
        </w:tc>
      </w:tr>
      <w:tr w:rsidR="00675600" w:rsidTr="0067560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675600" w:rsidRDefault="00675600" w:rsidP="00675600">
            <w:pPr>
              <w:rPr>
                <w:sz w:val="22"/>
                <w:szCs w:val="22"/>
              </w:rPr>
            </w:pPr>
            <w:r>
              <w:rPr>
                <w:sz w:val="22"/>
                <w:szCs w:val="22"/>
              </w:rPr>
              <w:t>20</w:t>
            </w:r>
          </w:p>
        </w:tc>
        <w:tc>
          <w:tcPr>
            <w:tcW w:w="1559" w:type="dxa"/>
            <w:tcBorders>
              <w:top w:val="single" w:sz="4" w:space="0" w:color="auto"/>
              <w:bottom w:val="single" w:sz="4" w:space="0" w:color="auto"/>
            </w:tcBorders>
          </w:tcPr>
          <w:p w:rsidR="00675600" w:rsidRDefault="00675600" w:rsidP="00675600">
            <w:pPr>
              <w:rPr>
                <w:sz w:val="22"/>
                <w:szCs w:val="22"/>
                <w:lang w:val="en-US"/>
              </w:rPr>
            </w:pPr>
            <w:r>
              <w:rPr>
                <w:sz w:val="22"/>
                <w:szCs w:val="22"/>
                <w:lang w:val="en-US"/>
              </w:rPr>
              <w:t>DI134</w:t>
            </w:r>
          </w:p>
          <w:p w:rsidR="00675600" w:rsidRDefault="00675600" w:rsidP="00675600"/>
        </w:tc>
        <w:tc>
          <w:tcPr>
            <w:tcW w:w="4678" w:type="dxa"/>
            <w:tcBorders>
              <w:top w:val="single" w:sz="4" w:space="0" w:color="auto"/>
              <w:bottom w:val="single" w:sz="4" w:space="0" w:color="auto"/>
            </w:tcBorders>
          </w:tcPr>
          <w:p w:rsidR="00675600" w:rsidRPr="00752175" w:rsidRDefault="00675600" w:rsidP="00675600">
            <w:pPr>
              <w:rPr>
                <w:lang w:val="en-US"/>
              </w:rPr>
            </w:pPr>
            <w:r w:rsidRPr="00752175">
              <w:rPr>
                <w:lang w:val="en-US"/>
              </w:rPr>
              <w:t xml:space="preserve">Amenajarea mecanizata a imbracamintei rutiere din piatra sparta prin metoda impanarii intr-un strat cu H=15 cm </w:t>
            </w:r>
          </w:p>
        </w:tc>
        <w:tc>
          <w:tcPr>
            <w:tcW w:w="992" w:type="dxa"/>
            <w:tcBorders>
              <w:top w:val="single" w:sz="4" w:space="0" w:color="auto"/>
              <w:bottom w:val="single" w:sz="4" w:space="0" w:color="auto"/>
            </w:tcBorders>
            <w:vAlign w:val="center"/>
          </w:tcPr>
          <w:p w:rsidR="00675600" w:rsidRDefault="00675600" w:rsidP="00675600">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rsidR="00675600" w:rsidRDefault="00675600" w:rsidP="00675600">
            <w:pPr>
              <w:jc w:val="center"/>
              <w:rPr>
                <w:sz w:val="22"/>
                <w:szCs w:val="22"/>
                <w:lang w:val="en-US"/>
              </w:rPr>
            </w:pPr>
            <w:r>
              <w:rPr>
                <w:sz w:val="22"/>
                <w:szCs w:val="22"/>
                <w:lang w:val="en-US"/>
              </w:rPr>
              <w:t>2,40</w:t>
            </w:r>
          </w:p>
        </w:tc>
      </w:tr>
    </w:tbl>
    <w:p w:rsidR="00675600" w:rsidRDefault="00675600" w:rsidP="00675600"/>
    <w:p w:rsidR="00120406" w:rsidRPr="00FF430B" w:rsidRDefault="00120406" w:rsidP="00120406">
      <w:pPr>
        <w:pStyle w:val="cp"/>
        <w:ind w:firstLine="709"/>
        <w:jc w:val="both"/>
      </w:pPr>
      <w:r w:rsidRPr="00FF430B">
        <w:t>1 . Descriere generală</w:t>
      </w:r>
    </w:p>
    <w:p w:rsidR="00120406" w:rsidRPr="00FF430B" w:rsidRDefault="00120406" w:rsidP="00120406">
      <w:pPr>
        <w:ind w:firstLine="709"/>
        <w:jc w:val="both"/>
      </w:pPr>
      <w:r w:rsidRPr="00FF430B">
        <w:t>Se precizează adresa (şantierul) lucrărilor, descrierea generală a obiectelor lucrării, detalii specifice de amplasare etc.</w:t>
      </w:r>
    </w:p>
    <w:p w:rsidR="00120406" w:rsidRPr="00FF430B" w:rsidRDefault="00120406" w:rsidP="00120406">
      <w:pPr>
        <w:ind w:firstLine="709"/>
        <w:jc w:val="both"/>
        <w:rPr>
          <w:b/>
        </w:rPr>
      </w:pPr>
      <w:r w:rsidRPr="00FF430B">
        <w:rPr>
          <w:b/>
        </w:rPr>
        <w:t>2. Informaţii şi proiectare</w:t>
      </w:r>
    </w:p>
    <w:p w:rsidR="00120406" w:rsidRPr="00FF430B" w:rsidRDefault="00120406" w:rsidP="00120406">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120406" w:rsidRPr="00FF430B" w:rsidRDefault="00120406" w:rsidP="00120406">
      <w:pPr>
        <w:ind w:firstLine="709"/>
        <w:jc w:val="both"/>
        <w:rPr>
          <w:b/>
        </w:rPr>
      </w:pPr>
      <w:r w:rsidRPr="00FF430B">
        <w:rPr>
          <w:b/>
        </w:rPr>
        <w:t>3. Materiale, compatibilităţi, reglementări tehnice şi standarde utilizate</w:t>
      </w:r>
    </w:p>
    <w:p w:rsidR="00120406" w:rsidRPr="00FF430B" w:rsidRDefault="00120406" w:rsidP="00120406">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120406" w:rsidRPr="00FF430B" w:rsidRDefault="00120406" w:rsidP="00120406">
      <w:pPr>
        <w:ind w:firstLine="709"/>
        <w:jc w:val="both"/>
        <w:rPr>
          <w:b/>
        </w:rPr>
      </w:pPr>
      <w:r w:rsidRPr="00FF430B">
        <w:rPr>
          <w:b/>
        </w:rPr>
        <w:t>4. Mostre</w:t>
      </w:r>
    </w:p>
    <w:p w:rsidR="00120406" w:rsidRPr="00FF430B" w:rsidRDefault="00120406" w:rsidP="00120406">
      <w:pPr>
        <w:ind w:firstLine="709"/>
        <w:jc w:val="both"/>
      </w:pPr>
      <w:r w:rsidRPr="00FF430B">
        <w:t>Se precizează modul de prezentare a mostrelor la toate produsele utilizate.</w:t>
      </w:r>
    </w:p>
    <w:p w:rsidR="00120406" w:rsidRPr="00FF430B" w:rsidRDefault="00120406" w:rsidP="00120406">
      <w:pPr>
        <w:ind w:firstLine="709"/>
        <w:jc w:val="both"/>
        <w:rPr>
          <w:b/>
        </w:rPr>
      </w:pPr>
      <w:r w:rsidRPr="00FF430B">
        <w:rPr>
          <w:b/>
        </w:rPr>
        <w:t>5. Furnizarea, păstrarea, protecţia materialelor şi a lucrărilor. Securitatea construcţiilor şi a terenurilor aferente</w:t>
      </w:r>
    </w:p>
    <w:p w:rsidR="00120406" w:rsidRPr="00FF430B" w:rsidRDefault="00120406" w:rsidP="00120406">
      <w:pPr>
        <w:ind w:firstLine="709"/>
        <w:jc w:val="both"/>
      </w:pPr>
      <w:r w:rsidRPr="00FF430B">
        <w:lastRenderedPageBreak/>
        <w:t>Se precizează transportarea, manipularea şi depozitarea produselor şi materialelor utilizate; protecţia lucrărilor în funcţie de condiţiile atmosferice; protecţia construcţiilor şi teritoriilor aferente.</w:t>
      </w:r>
    </w:p>
    <w:p w:rsidR="00120406" w:rsidRPr="00FF430B" w:rsidRDefault="00120406" w:rsidP="00120406">
      <w:pPr>
        <w:ind w:firstLine="709"/>
        <w:jc w:val="both"/>
        <w:rPr>
          <w:b/>
        </w:rPr>
      </w:pPr>
      <w:r w:rsidRPr="00FF430B">
        <w:rPr>
          <w:b/>
        </w:rPr>
        <w:t>6. Încercări, instrucţiuni, garanţii ale furnizorilor, desene şi scheme de execuţie</w:t>
      </w:r>
    </w:p>
    <w:p w:rsidR="00120406" w:rsidRPr="00FF430B" w:rsidRDefault="00120406" w:rsidP="00120406">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120406" w:rsidRPr="00FF430B" w:rsidRDefault="00120406" w:rsidP="00120406">
      <w:pPr>
        <w:ind w:firstLine="709"/>
        <w:jc w:val="both"/>
        <w:rPr>
          <w:b/>
        </w:rPr>
      </w:pPr>
      <w:r w:rsidRPr="00FF430B">
        <w:rPr>
          <w:b/>
        </w:rPr>
        <w:t>7. Remedierea viciilor ascunse şi a defectelor</w:t>
      </w:r>
    </w:p>
    <w:p w:rsidR="00120406" w:rsidRPr="00FF430B" w:rsidRDefault="00120406" w:rsidP="00120406">
      <w:pPr>
        <w:ind w:firstLine="709"/>
        <w:jc w:val="both"/>
      </w:pPr>
      <w:r w:rsidRPr="00FF430B">
        <w:t>Se precizează modalitatea de constatare şi remediere a viciilor ascunse şi a defectelor, responsabilii de remediere.</w:t>
      </w:r>
    </w:p>
    <w:p w:rsidR="00120406" w:rsidRPr="00FF430B" w:rsidRDefault="00120406" w:rsidP="00120406">
      <w:pPr>
        <w:ind w:firstLine="709"/>
        <w:jc w:val="both"/>
        <w:rPr>
          <w:b/>
        </w:rPr>
      </w:pPr>
      <w:r w:rsidRPr="00FF430B">
        <w:rPr>
          <w:b/>
        </w:rPr>
        <w:t>8. Trasarea geodezică a lucrărilor, toleranţe de execuţie</w:t>
      </w:r>
    </w:p>
    <w:p w:rsidR="00120406" w:rsidRPr="00FF430B" w:rsidRDefault="00120406" w:rsidP="00120406">
      <w:pPr>
        <w:ind w:firstLine="709"/>
        <w:jc w:val="both"/>
      </w:pPr>
      <w:r w:rsidRPr="00FF430B">
        <w:t>Se precizează modalităţile de trasare geodezică, bornele, reperele, picheţii, jaloanele, aliniamentele; toleranţele admise la executarea lucrărilor.</w:t>
      </w:r>
    </w:p>
    <w:p w:rsidR="00120406" w:rsidRPr="00FF430B" w:rsidRDefault="00120406" w:rsidP="00120406">
      <w:pPr>
        <w:ind w:firstLine="709"/>
        <w:jc w:val="both"/>
        <w:rPr>
          <w:b/>
        </w:rPr>
      </w:pPr>
      <w:r w:rsidRPr="00FF430B">
        <w:rPr>
          <w:b/>
        </w:rPr>
        <w:t>9. Parametrii de calcul ai elementelor constructive</w:t>
      </w:r>
    </w:p>
    <w:p w:rsidR="00120406" w:rsidRPr="00FF430B" w:rsidRDefault="00120406" w:rsidP="00120406">
      <w:pPr>
        <w:ind w:firstLine="709"/>
        <w:jc w:val="both"/>
      </w:pPr>
      <w:r w:rsidRPr="00FF430B">
        <w:t>Se precizează sarcinile luate în calcul: seismicitatea, acţiunile, alţi parametri.</w:t>
      </w:r>
    </w:p>
    <w:p w:rsidR="00120406" w:rsidRPr="00FF430B" w:rsidRDefault="00120406" w:rsidP="00120406">
      <w:pPr>
        <w:ind w:firstLine="709"/>
        <w:jc w:val="both"/>
        <w:rPr>
          <w:b/>
        </w:rPr>
      </w:pPr>
      <w:r w:rsidRPr="00FF430B">
        <w:rPr>
          <w:b/>
        </w:rPr>
        <w:t>10. Criterii privind calculul sistemelor de încălzire, ventilare şi condiţionare a aerului</w:t>
      </w:r>
    </w:p>
    <w:p w:rsidR="00120406" w:rsidRPr="00FF430B" w:rsidRDefault="00120406" w:rsidP="00120406">
      <w:pPr>
        <w:ind w:firstLine="709"/>
        <w:jc w:val="both"/>
      </w:pPr>
      <w:r w:rsidRPr="00FF430B">
        <w:t>Se precizează parametrii exteriori şi interiori ai aerului, temperaturile interioare. Pentru fiecare încăpere – rezistenţele la transfer termic a construcţiilor învelişului clădirii.</w:t>
      </w:r>
    </w:p>
    <w:p w:rsidR="00120406" w:rsidRPr="00FF430B" w:rsidRDefault="00120406" w:rsidP="00120406">
      <w:pPr>
        <w:ind w:firstLine="709"/>
        <w:jc w:val="both"/>
        <w:rPr>
          <w:b/>
        </w:rPr>
      </w:pPr>
      <w:r w:rsidRPr="00FF430B">
        <w:rPr>
          <w:b/>
        </w:rPr>
        <w:t>11. Nivelul admis al zgomotului şi al vibraţiilor</w:t>
      </w:r>
    </w:p>
    <w:p w:rsidR="00120406" w:rsidRPr="00FF430B" w:rsidRDefault="00120406" w:rsidP="00120406">
      <w:pPr>
        <w:ind w:firstLine="709"/>
        <w:jc w:val="both"/>
      </w:pPr>
      <w:r w:rsidRPr="00FF430B">
        <w:t>Se precizează mărimea acestor niveluri pentru diferite spaţii; măsurile de reducere a zgomotului şi a vibraţiilor.</w:t>
      </w:r>
    </w:p>
    <w:p w:rsidR="00120406" w:rsidRPr="00FF430B" w:rsidRDefault="00120406" w:rsidP="00120406">
      <w:pPr>
        <w:ind w:firstLine="709"/>
        <w:jc w:val="both"/>
        <w:rPr>
          <w:b/>
        </w:rPr>
      </w:pPr>
      <w:r w:rsidRPr="00FF430B">
        <w:rPr>
          <w:b/>
        </w:rPr>
        <w:t>12. Cerinţe privind montarea utilajelor şi a instalaţiilor</w:t>
      </w:r>
    </w:p>
    <w:p w:rsidR="00120406" w:rsidRPr="00FF430B" w:rsidRDefault="00120406" w:rsidP="00120406">
      <w:pPr>
        <w:ind w:firstLine="709"/>
        <w:jc w:val="both"/>
      </w:pPr>
      <w:r w:rsidRPr="00FF430B">
        <w:t>Se precizează amplasarea tuturor instalaţiilor interioare; modul şi locul de fixare; protecţia anticorozivă; materialele şi produsele utilizate.</w:t>
      </w:r>
    </w:p>
    <w:p w:rsidR="00120406" w:rsidRPr="00FF430B" w:rsidRDefault="00120406" w:rsidP="00120406">
      <w:pPr>
        <w:ind w:firstLine="709"/>
        <w:jc w:val="both"/>
        <w:rPr>
          <w:b/>
        </w:rPr>
      </w:pPr>
      <w:r w:rsidRPr="00FF430B">
        <w:rPr>
          <w:b/>
        </w:rPr>
        <w:t>13. Lucrări de construcţii aferente montării instalaţiilor</w:t>
      </w:r>
    </w:p>
    <w:p w:rsidR="00120406" w:rsidRPr="00FF430B" w:rsidRDefault="00120406" w:rsidP="00120406">
      <w:pPr>
        <w:ind w:firstLine="709"/>
        <w:jc w:val="both"/>
      </w:pPr>
      <w:r w:rsidRPr="00FF430B">
        <w:t>Se precizează modalitatea şi tipurile lucrărilor de construcţii aferente montării instalaţiilor; tipurile de materiale; toleranţele admise; cerinţele privind executarea acestor lucrări.</w:t>
      </w:r>
    </w:p>
    <w:p w:rsidR="00120406" w:rsidRPr="00FF430B" w:rsidRDefault="00120406" w:rsidP="00120406">
      <w:pPr>
        <w:ind w:firstLine="709"/>
        <w:jc w:val="both"/>
        <w:rPr>
          <w:b/>
        </w:rPr>
      </w:pPr>
      <w:r w:rsidRPr="00FF430B">
        <w:rPr>
          <w:b/>
        </w:rPr>
        <w:t>14. Articole, produse şi piese necesare instalaţiilor</w:t>
      </w:r>
    </w:p>
    <w:p w:rsidR="00120406" w:rsidRPr="00FF430B" w:rsidRDefault="00120406" w:rsidP="00120406">
      <w:pPr>
        <w:ind w:firstLine="709"/>
        <w:jc w:val="both"/>
      </w:pPr>
      <w:r w:rsidRPr="00FF430B">
        <w:t>Se precizează furnizorul articolelor, produselor şi pieselor necesare instalaţiilor; tipurile şi cantitatea.</w:t>
      </w:r>
    </w:p>
    <w:p w:rsidR="00120406" w:rsidRPr="00FF430B" w:rsidRDefault="00120406" w:rsidP="00120406">
      <w:pPr>
        <w:ind w:firstLine="709"/>
        <w:jc w:val="both"/>
        <w:rPr>
          <w:b/>
        </w:rPr>
      </w:pPr>
      <w:r w:rsidRPr="00FF430B">
        <w:rPr>
          <w:b/>
        </w:rPr>
        <w:t>15. Echipamentele, instalaţiile, utilajele, sculele, instrumentele, dispozitivele şi alte obiecte necesare pentru executarea lucrărilor</w:t>
      </w:r>
    </w:p>
    <w:p w:rsidR="00120406" w:rsidRPr="00FF430B" w:rsidRDefault="00120406" w:rsidP="00120406">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120406" w:rsidRPr="00FF430B" w:rsidRDefault="00120406" w:rsidP="00120406">
      <w:pPr>
        <w:ind w:firstLine="709"/>
        <w:jc w:val="both"/>
        <w:rPr>
          <w:b/>
        </w:rPr>
      </w:pPr>
      <w:r w:rsidRPr="00FF430B">
        <w:rPr>
          <w:b/>
        </w:rPr>
        <w:t>16. Definiţii</w:t>
      </w:r>
    </w:p>
    <w:p w:rsidR="00120406" w:rsidRPr="00FF430B" w:rsidRDefault="00120406" w:rsidP="00120406">
      <w:pPr>
        <w:ind w:firstLine="709"/>
        <w:jc w:val="both"/>
      </w:pPr>
      <w:r w:rsidRPr="00FF430B">
        <w:t>Se precizează termenii şi definiţiile utilizate în caietul de sarcini şi unele caracteristici.</w:t>
      </w:r>
    </w:p>
    <w:p w:rsidR="00120406" w:rsidRPr="00FF430B" w:rsidRDefault="00120406" w:rsidP="00120406">
      <w:pPr>
        <w:ind w:firstLine="709"/>
        <w:jc w:val="both"/>
        <w:rPr>
          <w:b/>
        </w:rPr>
      </w:pPr>
      <w:r w:rsidRPr="00FF430B">
        <w:rPr>
          <w:b/>
        </w:rPr>
        <w:t>17. Cerinţe privind calculul costului</w:t>
      </w:r>
    </w:p>
    <w:p w:rsidR="00120406" w:rsidRPr="00FF430B" w:rsidRDefault="00120406" w:rsidP="00120406">
      <w:pPr>
        <w:ind w:firstLine="709"/>
        <w:jc w:val="both"/>
      </w:pPr>
      <w:r w:rsidRPr="00FF430B">
        <w:t xml:space="preserve">Se precizează modalitatea de calculare a costului ofertei, prin trimitere la actele normative în domeniu. </w:t>
      </w:r>
    </w:p>
    <w:p w:rsidR="00120406" w:rsidRPr="00FF430B" w:rsidRDefault="00120406" w:rsidP="00120406">
      <w:pPr>
        <w:ind w:firstLine="709"/>
        <w:jc w:val="both"/>
        <w:rPr>
          <w:b/>
        </w:rPr>
      </w:pPr>
      <w:r w:rsidRPr="00FF430B">
        <w:rPr>
          <w:b/>
        </w:rPr>
        <w:t>18. Documente obligatorii la depunerea ofertei</w:t>
      </w:r>
    </w:p>
    <w:p w:rsidR="00120406" w:rsidRPr="00FF430B" w:rsidRDefault="00120406" w:rsidP="00120406">
      <w:pPr>
        <w:ind w:firstLine="709"/>
        <w:jc w:val="both"/>
      </w:pPr>
      <w:r w:rsidRPr="00FF430B">
        <w:t>La punctul dat autoritatea contractantă indică care documente sunt obligatorii de a fi prezentate la depunerea ofertei prin intermediul SIA RSAP. La fel, tot aicise indică documentele ce con</w:t>
      </w:r>
      <w:r w:rsidRPr="00FF430B">
        <w:rPr>
          <w:rFonts w:ascii="Tahoma" w:hAnsi="Tahoma" w:cs="Tahoma"/>
        </w:rPr>
        <w:t>ț</w:t>
      </w:r>
      <w:r w:rsidRPr="00FF430B">
        <w:t xml:space="preserve">in date cu caracter personal, care nu se depun prin intermediul SIA RSAP </w:t>
      </w:r>
      <w:r w:rsidRPr="00FF430B">
        <w:rPr>
          <w:rFonts w:ascii="Tahoma" w:hAnsi="Tahoma" w:cs="Tahoma"/>
        </w:rPr>
        <w:t>ș</w:t>
      </w:r>
      <w:r w:rsidRPr="00FF430B">
        <w:t>i nu sunt publice pentru to</w:t>
      </w:r>
      <w:r w:rsidRPr="00FF430B">
        <w:rPr>
          <w:rFonts w:ascii="Tahoma" w:hAnsi="Tahoma" w:cs="Tahoma"/>
        </w:rPr>
        <w:t>ț</w:t>
      </w:r>
      <w:r w:rsidRPr="00FF430B">
        <w:t>i.</w:t>
      </w:r>
    </w:p>
    <w:p w:rsidR="00120406" w:rsidRPr="00FF430B" w:rsidRDefault="00120406" w:rsidP="00120406">
      <w:pPr>
        <w:ind w:firstLine="709"/>
        <w:jc w:val="both"/>
        <w:rPr>
          <w:b/>
        </w:rPr>
      </w:pPr>
      <w:r w:rsidRPr="00FF430B">
        <w:rPr>
          <w:b/>
        </w:rPr>
        <w:t>19. Documente obligatorii la evaluarea ofertelor</w:t>
      </w:r>
    </w:p>
    <w:p w:rsidR="00120406" w:rsidRPr="00FF430B" w:rsidRDefault="00120406" w:rsidP="00120406">
      <w:pPr>
        <w:ind w:firstLine="709"/>
        <w:jc w:val="both"/>
      </w:pPr>
      <w:r w:rsidRPr="00FF430B">
        <w:t>La punctul dat autoritatea contractantă indică care documente sunt obligatorii de a fi prezentate în SIA RSAP la evaluarea ofertei. La fel, tot aici se indică documentele ce con</w:t>
      </w:r>
      <w:r w:rsidRPr="00FF430B">
        <w:rPr>
          <w:rFonts w:ascii="Tahoma" w:hAnsi="Tahoma" w:cs="Tahoma"/>
        </w:rPr>
        <w:t>ț</w:t>
      </w:r>
      <w:r w:rsidRPr="00FF430B">
        <w:t xml:space="preserve">in date cu caracter personal, care nu se depun prin intermediul SIA RSAP </w:t>
      </w:r>
      <w:r w:rsidRPr="00FF430B">
        <w:rPr>
          <w:rFonts w:ascii="Tahoma" w:hAnsi="Tahoma" w:cs="Tahoma"/>
        </w:rPr>
        <w:t>ș</w:t>
      </w:r>
      <w:r w:rsidRPr="00FF430B">
        <w:t>i nu sunt publice pentru to</w:t>
      </w:r>
      <w:r w:rsidRPr="00FF430B">
        <w:rPr>
          <w:rFonts w:ascii="Tahoma" w:hAnsi="Tahoma" w:cs="Tahoma"/>
        </w:rPr>
        <w:t>ț</w:t>
      </w:r>
      <w:r w:rsidRPr="00FF430B">
        <w:t>i, ele se prezintă la etapa de evaluare direct autorită</w:t>
      </w:r>
      <w:r w:rsidRPr="00FF430B">
        <w:rPr>
          <w:rFonts w:ascii="Tahoma" w:hAnsi="Tahoma" w:cs="Tahoma"/>
        </w:rPr>
        <w:t>ț</w:t>
      </w:r>
      <w:r w:rsidRPr="00FF430B">
        <w:t>ii contractante.</w:t>
      </w:r>
    </w:p>
    <w:p w:rsidR="00120406" w:rsidRPr="00FF430B" w:rsidRDefault="00120406" w:rsidP="00120406">
      <w:pPr>
        <w:ind w:firstLine="709"/>
        <w:jc w:val="both"/>
      </w:pPr>
    </w:p>
    <w:p w:rsidR="00120406" w:rsidRPr="00FF430B" w:rsidRDefault="00120406" w:rsidP="00120406">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120406" w:rsidRPr="00FF430B" w:rsidRDefault="00120406" w:rsidP="00120406">
      <w:pPr>
        <w:ind w:firstLine="709"/>
        <w:jc w:val="both"/>
      </w:pPr>
      <w:r w:rsidRPr="00FF430B">
        <w:t> </w:t>
      </w:r>
    </w:p>
    <w:p w:rsidR="00120406" w:rsidRPr="00FF430B" w:rsidRDefault="00120406" w:rsidP="00120406">
      <w:pPr>
        <w:ind w:firstLine="709"/>
      </w:pPr>
      <w:r>
        <w:rPr>
          <w:bCs/>
        </w:rPr>
        <w:t xml:space="preserve">Primăria  s.Moara de Piatra                             </w:t>
      </w:r>
      <w:r w:rsidRPr="00FF430B">
        <w:t>              </w:t>
      </w:r>
      <w:r w:rsidRPr="00FF430B">
        <w:rPr>
          <w:bCs/>
        </w:rPr>
        <w:t>Data</w:t>
      </w:r>
      <w:r w:rsidRPr="00FF430B">
        <w:t xml:space="preserve"> "</w:t>
      </w:r>
      <w:r>
        <w:t xml:space="preserve"> 20 "  iunie  2022</w:t>
      </w:r>
    </w:p>
    <w:p w:rsidR="00120406" w:rsidRPr="00FF430B" w:rsidRDefault="00120406" w:rsidP="00120406">
      <w:pPr>
        <w:jc w:val="both"/>
      </w:pPr>
    </w:p>
    <w:p w:rsidR="00120406" w:rsidRPr="00FF430B" w:rsidRDefault="00120406" w:rsidP="00120406">
      <w:pPr>
        <w:jc w:val="both"/>
        <w:rPr>
          <w:b/>
        </w:rPr>
      </w:pPr>
    </w:p>
    <w:p w:rsidR="00120406" w:rsidRPr="00FF430B" w:rsidRDefault="00120406" w:rsidP="00120406">
      <w:pPr>
        <w:jc w:val="both"/>
        <w:rPr>
          <w:b/>
        </w:rPr>
      </w:pPr>
    </w:p>
    <w:p w:rsidR="005732EC" w:rsidRPr="00FF430B" w:rsidRDefault="005732EC" w:rsidP="00196AB4">
      <w:pPr>
        <w:jc w:val="both"/>
        <w:rPr>
          <w:b/>
        </w:rPr>
      </w:pPr>
    </w:p>
    <w:p w:rsidR="005732EC" w:rsidRDefault="005732EC" w:rsidP="00120406">
      <w:pPr>
        <w:pStyle w:val="3"/>
        <w:keepNext w:val="0"/>
        <w:keepLines w:val="0"/>
        <w:numPr>
          <w:ilvl w:val="2"/>
          <w:numId w:val="3"/>
        </w:numPr>
        <w:tabs>
          <w:tab w:val="left" w:pos="360"/>
          <w:tab w:val="left" w:pos="1134"/>
        </w:tabs>
        <w:spacing w:before="0" w:after="120"/>
        <w:ind w:left="0"/>
        <w:rPr>
          <w:rFonts w:ascii="Times New Roman" w:hAnsi="Times New Roman"/>
          <w:color w:val="auto"/>
        </w:rPr>
      </w:pPr>
    </w:p>
    <w:p w:rsidR="005732EC" w:rsidRDefault="005732EC" w:rsidP="00120406">
      <w:pPr>
        <w:pStyle w:val="3"/>
        <w:keepNext w:val="0"/>
        <w:keepLines w:val="0"/>
        <w:numPr>
          <w:ilvl w:val="2"/>
          <w:numId w:val="3"/>
        </w:numPr>
        <w:tabs>
          <w:tab w:val="left" w:pos="360"/>
          <w:tab w:val="left" w:pos="1134"/>
        </w:tabs>
        <w:spacing w:before="0" w:after="120"/>
        <w:ind w:left="0"/>
        <w:rPr>
          <w:rFonts w:ascii="Times New Roman" w:hAnsi="Times New Roman"/>
          <w:color w:val="auto"/>
        </w:rPr>
      </w:pPr>
    </w:p>
    <w:p w:rsidR="005732EC" w:rsidRDefault="005732EC" w:rsidP="00120406">
      <w:pPr>
        <w:pStyle w:val="3"/>
        <w:keepNext w:val="0"/>
        <w:keepLines w:val="0"/>
        <w:numPr>
          <w:ilvl w:val="2"/>
          <w:numId w:val="3"/>
        </w:numPr>
        <w:tabs>
          <w:tab w:val="left" w:pos="360"/>
          <w:tab w:val="left" w:pos="1134"/>
        </w:tabs>
        <w:spacing w:before="0" w:after="120"/>
        <w:ind w:left="0"/>
        <w:rPr>
          <w:rFonts w:ascii="Times New Roman" w:hAnsi="Times New Roman"/>
          <w:color w:val="auto"/>
        </w:rPr>
      </w:pPr>
    </w:p>
    <w:p w:rsidR="005732EC" w:rsidRDefault="005732EC" w:rsidP="00120406">
      <w:pPr>
        <w:pStyle w:val="3"/>
        <w:keepNext w:val="0"/>
        <w:keepLines w:val="0"/>
        <w:numPr>
          <w:ilvl w:val="2"/>
          <w:numId w:val="3"/>
        </w:numPr>
        <w:tabs>
          <w:tab w:val="left" w:pos="360"/>
          <w:tab w:val="left" w:pos="1134"/>
        </w:tabs>
        <w:spacing w:before="0" w:after="120"/>
        <w:ind w:left="0"/>
        <w:rPr>
          <w:rFonts w:ascii="Times New Roman" w:hAnsi="Times New Roman"/>
          <w:color w:val="auto"/>
        </w:rPr>
      </w:pPr>
    </w:p>
    <w:p w:rsidR="005732EC" w:rsidRPr="00FF430B" w:rsidRDefault="005732EC" w:rsidP="00120406">
      <w:pPr>
        <w:pStyle w:val="3"/>
        <w:keepNext w:val="0"/>
        <w:keepLines w:val="0"/>
        <w:numPr>
          <w:ilvl w:val="2"/>
          <w:numId w:val="3"/>
        </w:numPr>
        <w:tabs>
          <w:tab w:val="left" w:pos="360"/>
          <w:tab w:val="left" w:pos="1134"/>
        </w:tabs>
        <w:spacing w:before="0" w:after="120"/>
        <w:ind w:left="0"/>
        <w:rPr>
          <w:rFonts w:ascii="Times New Roman" w:hAnsi="Times New Roman"/>
          <w:color w:val="auto"/>
        </w:rPr>
      </w:pPr>
      <w:r w:rsidRPr="00FF430B">
        <w:rPr>
          <w:rFonts w:ascii="Times New Roman" w:hAnsi="Times New Roman"/>
          <w:color w:val="auto"/>
        </w:rPr>
        <w:t>Formularul de deviz nr.1 – Lista cu cantită</w:t>
      </w:r>
      <w:r w:rsidRPr="00FF430B">
        <w:rPr>
          <w:rFonts w:ascii="Tahoma" w:hAnsi="Tahoma" w:cs="Tahoma"/>
          <w:color w:val="auto"/>
        </w:rPr>
        <w:t>ț</w:t>
      </w:r>
      <w:r w:rsidRPr="00FF430B">
        <w:rPr>
          <w:rFonts w:ascii="Times New Roman" w:hAnsi="Times New Roman"/>
          <w:color w:val="auto"/>
        </w:rPr>
        <w:t>ile de lucrări</w:t>
      </w:r>
    </w:p>
    <w:p w:rsidR="005732EC" w:rsidRPr="00FF430B" w:rsidRDefault="005732EC" w:rsidP="00196AB4">
      <w:pPr>
        <w:ind w:firstLine="709"/>
        <w:jc w:val="both"/>
        <w:rPr>
          <w:b/>
        </w:rPr>
      </w:pPr>
    </w:p>
    <w:p w:rsidR="005732EC" w:rsidRPr="00FF430B" w:rsidRDefault="005732EC" w:rsidP="009E2657">
      <w:pPr>
        <w:tabs>
          <w:tab w:val="left" w:pos="567"/>
        </w:tabs>
        <w:jc w:val="both"/>
      </w:pPr>
      <w:r w:rsidRPr="00FF430B">
        <w:t>Obiectul</w:t>
      </w:r>
      <w:r>
        <w:t xml:space="preserve">   </w:t>
      </w:r>
    </w:p>
    <w:p w:rsidR="005732EC" w:rsidRPr="00FF430B" w:rsidRDefault="005732EC" w:rsidP="009E2657">
      <w:pPr>
        <w:tabs>
          <w:tab w:val="left" w:pos="567"/>
        </w:tabs>
        <w:jc w:val="both"/>
      </w:pPr>
      <w:r w:rsidRPr="00FF430B">
        <w:t>Autoritatea contractantă________________________________________________________</w:t>
      </w:r>
    </w:p>
    <w:p w:rsidR="005732EC" w:rsidRPr="00FF430B" w:rsidRDefault="005732EC" w:rsidP="009E2657">
      <w:pPr>
        <w:tabs>
          <w:tab w:val="left" w:pos="567"/>
        </w:tabs>
        <w:jc w:val="center"/>
        <w:rPr>
          <w:i/>
        </w:rPr>
      </w:pPr>
      <w:r w:rsidRPr="00FF430B">
        <w:rPr>
          <w:i/>
        </w:rPr>
        <w:t>(denumirea, adresa)</w:t>
      </w:r>
    </w:p>
    <w:tbl>
      <w:tblPr>
        <w:tblW w:w="9479" w:type="dxa"/>
        <w:tblLayout w:type="fixed"/>
        <w:tblLook w:val="00A0"/>
      </w:tblPr>
      <w:tblGrid>
        <w:gridCol w:w="656"/>
        <w:gridCol w:w="1654"/>
        <w:gridCol w:w="2757"/>
        <w:gridCol w:w="2069"/>
        <w:gridCol w:w="2343"/>
      </w:tblGrid>
      <w:tr w:rsidR="005732EC"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5732EC" w:rsidRPr="00FF430B" w:rsidRDefault="005732EC"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5732EC" w:rsidRPr="00FF430B" w:rsidRDefault="005732EC"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5732EC" w:rsidRPr="00FF430B" w:rsidRDefault="005732EC"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5732EC" w:rsidRPr="00FF430B" w:rsidRDefault="005732EC" w:rsidP="009E2657">
            <w:pPr>
              <w:jc w:val="center"/>
              <w:rPr>
                <w:rFonts w:eastAsia="PMingLiU"/>
                <w:b/>
                <w:lang w:eastAsia="zh-CN"/>
              </w:rPr>
            </w:pPr>
            <w:r w:rsidRPr="00FF430B">
              <w:rPr>
                <w:rFonts w:eastAsia="PMingLiU"/>
                <w:b/>
                <w:lang w:eastAsia="zh-CN"/>
              </w:rPr>
              <w:t>Unitatea</w:t>
            </w:r>
          </w:p>
          <w:p w:rsidR="005732EC" w:rsidRPr="00FF430B" w:rsidRDefault="005732EC"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5732EC" w:rsidRPr="00FF430B" w:rsidRDefault="005732EC" w:rsidP="009E2657">
            <w:pPr>
              <w:jc w:val="center"/>
              <w:rPr>
                <w:rFonts w:eastAsia="PMingLiU"/>
                <w:b/>
                <w:lang w:eastAsia="zh-CN"/>
              </w:rPr>
            </w:pPr>
            <w:r w:rsidRPr="00FF430B">
              <w:rPr>
                <w:rFonts w:eastAsia="PMingLiU"/>
                <w:b/>
                <w:lang w:eastAsia="zh-CN"/>
              </w:rPr>
              <w:t>Cantitatea</w:t>
            </w:r>
          </w:p>
        </w:tc>
      </w:tr>
      <w:tr w:rsidR="005732E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r>
      <w:tr w:rsidR="005732E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r>
      <w:tr w:rsidR="005732E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r>
      <w:tr w:rsidR="005732E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r>
      <w:tr w:rsidR="005732EC"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BC24BB">
            <w:pPr>
              <w:tabs>
                <w:tab w:val="left" w:pos="1134"/>
              </w:tabs>
              <w:ind w:left="720"/>
              <w:outlineLvl w:val="0"/>
              <w:rPr>
                <w:rFonts w:eastAsia="PMingLiU"/>
                <w:lang w:eastAsia="zh-CN"/>
              </w:rPr>
            </w:pPr>
          </w:p>
        </w:tc>
      </w:tr>
      <w:tr w:rsidR="005732EC"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5732EC" w:rsidRPr="00FF430B" w:rsidRDefault="005732EC" w:rsidP="009E2657">
            <w:pPr>
              <w:rPr>
                <w:rFonts w:eastAsia="PMingLiU"/>
                <w:b/>
                <w:lang w:eastAsia="zh-CN"/>
              </w:rPr>
            </w:pPr>
            <w:r w:rsidRPr="00FF430B">
              <w:rPr>
                <w:rFonts w:eastAsia="PMingLiU"/>
                <w:b/>
                <w:lang w:eastAsia="zh-CN"/>
              </w:rPr>
              <w:t>Total</w:t>
            </w:r>
          </w:p>
        </w:tc>
      </w:tr>
    </w:tbl>
    <w:p w:rsidR="005732EC" w:rsidRPr="00FF430B" w:rsidRDefault="005732EC" w:rsidP="009E2657">
      <w:pPr>
        <w:tabs>
          <w:tab w:val="left" w:pos="567"/>
        </w:tabs>
        <w:jc w:val="both"/>
      </w:pPr>
    </w:p>
    <w:p w:rsidR="005732EC" w:rsidRPr="00FF430B" w:rsidRDefault="005732EC" w:rsidP="009E2657">
      <w:pPr>
        <w:tabs>
          <w:tab w:val="left" w:pos="567"/>
        </w:tabs>
        <w:jc w:val="both"/>
      </w:pPr>
      <w:r w:rsidRPr="00FF430B">
        <w:t>     </w:t>
      </w:r>
      <w:r w:rsidRPr="00FF430B">
        <w:rPr>
          <w:bCs/>
        </w:rPr>
        <w:t>Data</w:t>
      </w:r>
      <w:r w:rsidRPr="00FF430B">
        <w:t>„____"__________________</w:t>
      </w:r>
    </w:p>
    <w:p w:rsidR="005732EC" w:rsidRPr="00FF430B" w:rsidRDefault="005732EC">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5732EC" w:rsidRPr="00FF430B" w:rsidRDefault="005732EC">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5732EC" w:rsidRPr="00FF430B" w:rsidRDefault="005732EC" w:rsidP="009E2657">
      <w:pPr>
        <w:pStyle w:val="a7"/>
        <w:tabs>
          <w:tab w:val="left" w:pos="567"/>
        </w:tabs>
        <w:rPr>
          <w:rFonts w:ascii="Times New Roman" w:hAnsi="Times New Roman"/>
          <w:szCs w:val="24"/>
        </w:rPr>
      </w:pPr>
    </w:p>
    <w:p w:rsidR="005732EC" w:rsidRPr="00FF430B" w:rsidRDefault="005732EC" w:rsidP="009E2657">
      <w:pPr>
        <w:pStyle w:val="a7"/>
        <w:tabs>
          <w:tab w:val="left" w:pos="567"/>
        </w:tabs>
        <w:rPr>
          <w:rFonts w:ascii="Times New Roman" w:hAnsi="Times New Roman"/>
          <w:szCs w:val="24"/>
        </w:rPr>
      </w:pPr>
    </w:p>
    <w:p w:rsidR="005732EC" w:rsidRDefault="005732EC" w:rsidP="009E2657">
      <w:pPr>
        <w:pStyle w:val="a7"/>
        <w:tabs>
          <w:tab w:val="left" w:pos="567"/>
        </w:tabs>
        <w:rPr>
          <w:rFonts w:ascii="Times New Roman" w:hAnsi="Times New Roman"/>
          <w:i/>
        </w:rPr>
      </w:pPr>
      <w:r w:rsidRPr="00FF430B">
        <w:rPr>
          <w:rFonts w:ascii="Times New Roman" w:hAnsi="Times New Roman"/>
          <w:i/>
          <w:szCs w:val="24"/>
        </w:rPr>
        <w:t>Notă: Autoritatea contractantă trebuie să ata</w:t>
      </w:r>
      <w:r w:rsidRPr="00FF430B">
        <w:rPr>
          <w:rFonts w:ascii="Tahoma" w:hAnsi="Tahoma" w:cs="Tahoma"/>
          <w:i/>
          <w:szCs w:val="24"/>
        </w:rPr>
        <w:t>ș</w:t>
      </w:r>
      <w:r w:rsidRPr="00FF430B">
        <w:rPr>
          <w:rFonts w:ascii="Times New Roman" w:hAnsi="Times New Roman"/>
          <w:i/>
          <w:szCs w:val="24"/>
        </w:rPr>
        <w:t xml:space="preserve">eze la caietul de sarcini, </w:t>
      </w:r>
      <w:r w:rsidRPr="00FF430B">
        <w:rPr>
          <w:rFonts w:ascii="Times New Roman" w:hAnsi="Times New Roman"/>
          <w:i/>
        </w:rPr>
        <w:t>Formularul de deviz nr. 1 – Lista cu cantită</w:t>
      </w:r>
      <w:r w:rsidRPr="00FF430B">
        <w:rPr>
          <w:rFonts w:ascii="Tahoma" w:hAnsi="Tahoma" w:cs="Tahoma"/>
          <w:i/>
        </w:rPr>
        <w:t>ț</w:t>
      </w:r>
      <w:r w:rsidRPr="00FF430B">
        <w:rPr>
          <w:rFonts w:ascii="Times New Roman" w:hAnsi="Times New Roman"/>
          <w:i/>
        </w:rPr>
        <w:t>ile de lucrări, descifrat(publicarea descifrată a consumului de resurse aferent fiecărei norme de deviz).</w:t>
      </w:r>
    </w:p>
    <w:p w:rsidR="005732EC" w:rsidRPr="00FF430B" w:rsidRDefault="005732EC" w:rsidP="009E2657">
      <w:pPr>
        <w:pStyle w:val="a7"/>
        <w:tabs>
          <w:tab w:val="left" w:pos="567"/>
        </w:tabs>
        <w:rPr>
          <w:rFonts w:ascii="Times New Roman" w:hAnsi="Times New Roman"/>
          <w:i/>
          <w:szCs w:val="24"/>
        </w:rPr>
        <w:sectPr w:rsidR="005732EC" w:rsidRPr="00FF430B" w:rsidSect="003A0244">
          <w:footerReference w:type="first" r:id="rId14"/>
          <w:pgSz w:w="11906" w:h="16838" w:code="9"/>
          <w:pgMar w:top="425" w:right="1134" w:bottom="312" w:left="1276" w:header="720" w:footer="510" w:gutter="0"/>
          <w:cols w:space="720"/>
          <w:titlePg/>
          <w:docGrid w:linePitch="326"/>
        </w:sectPr>
      </w:pPr>
    </w:p>
    <w:p w:rsidR="005732EC" w:rsidRPr="00FF430B" w:rsidRDefault="005732EC" w:rsidP="000C5DFB">
      <w:pPr>
        <w:jc w:val="right"/>
        <w:rPr>
          <w:noProof w:val="0"/>
          <w:sz w:val="22"/>
          <w:szCs w:val="22"/>
        </w:rPr>
      </w:pPr>
      <w:r w:rsidRPr="00FF430B">
        <w:rPr>
          <w:noProof w:val="0"/>
        </w:rPr>
        <w:lastRenderedPageBreak/>
        <w:t>Anexa nr.24</w:t>
      </w:r>
    </w:p>
    <w:p w:rsidR="005732EC" w:rsidRPr="00FF430B" w:rsidRDefault="005732EC" w:rsidP="000C5DFB">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0C5DFB">
      <w:pPr>
        <w:jc w:val="right"/>
        <w:rPr>
          <w:noProof w:val="0"/>
        </w:rPr>
      </w:pPr>
      <w:r w:rsidRPr="00FF430B">
        <w:rPr>
          <w:noProof w:val="0"/>
        </w:rPr>
        <w:t>din “____” ________ 20___</w:t>
      </w:r>
    </w:p>
    <w:p w:rsidR="005732EC" w:rsidRDefault="005732EC" w:rsidP="005C7076">
      <w:pPr>
        <w:pStyle w:val="2"/>
        <w:spacing w:before="0"/>
        <w:jc w:val="center"/>
        <w:rPr>
          <w:rFonts w:ascii="Times New Roman" w:hAnsi="Times New Roman"/>
          <w:b w:val="0"/>
          <w:bCs w:val="0"/>
          <w:color w:val="auto"/>
        </w:rPr>
      </w:pPr>
    </w:p>
    <w:p w:rsidR="005732EC" w:rsidRPr="006F2895" w:rsidRDefault="005732EC" w:rsidP="006F2895">
      <w:pPr>
        <w:jc w:val="center"/>
        <w:rPr>
          <w:b/>
        </w:rPr>
      </w:pPr>
      <w:r w:rsidRPr="006F2895">
        <w:rPr>
          <w:b/>
        </w:rPr>
        <w:t>CAIET DE SARCINI</w:t>
      </w:r>
    </w:p>
    <w:p w:rsidR="005732EC" w:rsidRPr="00FF430B" w:rsidRDefault="005732EC" w:rsidP="000E4D7D"/>
    <w:p w:rsidR="005732EC" w:rsidRPr="00FF430B" w:rsidRDefault="005732EC" w:rsidP="005C7076">
      <w:pPr>
        <w:pStyle w:val="2"/>
        <w:spacing w:before="0"/>
        <w:jc w:val="center"/>
        <w:rPr>
          <w:rFonts w:ascii="Times New Roman" w:hAnsi="Times New Roman"/>
          <w:bCs w:val="0"/>
          <w:color w:val="auto"/>
          <w:sz w:val="24"/>
          <w:szCs w:val="24"/>
        </w:rPr>
      </w:pPr>
      <w:r w:rsidRPr="00FF430B">
        <w:rPr>
          <w:rFonts w:ascii="Times New Roman" w:hAnsi="Times New Roman"/>
          <w:bCs w:val="0"/>
          <w:color w:val="auto"/>
          <w:sz w:val="24"/>
          <w:szCs w:val="24"/>
        </w:rPr>
        <w:t>SERVICII DE PROIECTARE</w:t>
      </w:r>
    </w:p>
    <w:p w:rsidR="005732EC" w:rsidRPr="00FF430B" w:rsidRDefault="005732EC" w:rsidP="007B392A">
      <w:pPr>
        <w:pStyle w:val="a"/>
        <w:numPr>
          <w:ilvl w:val="0"/>
          <w:numId w:val="0"/>
        </w:numPr>
      </w:pPr>
    </w:p>
    <w:p w:rsidR="005732EC" w:rsidRPr="00FF430B" w:rsidRDefault="005732EC" w:rsidP="002F556B">
      <w:pPr>
        <w:pStyle w:val="a"/>
        <w:numPr>
          <w:ilvl w:val="0"/>
          <w:numId w:val="15"/>
        </w:numPr>
        <w:ind w:left="0"/>
        <w:contextualSpacing/>
      </w:pPr>
      <w:r w:rsidRPr="00FF430B">
        <w:rPr>
          <w:b/>
        </w:rPr>
        <w:t>Denumirea obiectului</w:t>
      </w:r>
    </w:p>
    <w:p w:rsidR="005732EC" w:rsidRPr="00FF430B" w:rsidRDefault="005732EC" w:rsidP="007B392A">
      <w:pPr>
        <w:pStyle w:val="a"/>
        <w:numPr>
          <w:ilvl w:val="0"/>
          <w:numId w:val="0"/>
        </w:numPr>
      </w:pPr>
      <w:r w:rsidRPr="00FF430B">
        <w:t>Se precizează descrierea generală a obiectului de proiectare.</w:t>
      </w:r>
    </w:p>
    <w:p w:rsidR="005732EC" w:rsidRPr="00FF430B" w:rsidRDefault="005732EC" w:rsidP="002F556B">
      <w:pPr>
        <w:pStyle w:val="a"/>
        <w:numPr>
          <w:ilvl w:val="0"/>
          <w:numId w:val="15"/>
        </w:numPr>
        <w:tabs>
          <w:tab w:val="clear" w:pos="1134"/>
        </w:tabs>
        <w:ind w:left="0"/>
        <w:contextualSpacing/>
      </w:pPr>
      <w:r w:rsidRPr="00FF430B">
        <w:rPr>
          <w:b/>
        </w:rPr>
        <w:t xml:space="preserve">Amplasarea obiectului </w:t>
      </w:r>
    </w:p>
    <w:p w:rsidR="005732EC" w:rsidRPr="00FF430B" w:rsidRDefault="005732EC" w:rsidP="007B392A">
      <w:pPr>
        <w:pStyle w:val="a"/>
        <w:numPr>
          <w:ilvl w:val="0"/>
          <w:numId w:val="0"/>
        </w:numPr>
      </w:pPr>
      <w:r w:rsidRPr="00FF430B">
        <w:t>Se precizează adresa.</w:t>
      </w:r>
    </w:p>
    <w:p w:rsidR="005732EC" w:rsidRPr="00FF430B" w:rsidRDefault="005732EC"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5732EC" w:rsidRPr="00FF430B" w:rsidRDefault="005732EC" w:rsidP="007B392A">
      <w:pPr>
        <w:pStyle w:val="a"/>
        <w:numPr>
          <w:ilvl w:val="0"/>
          <w:numId w:val="0"/>
        </w:numPr>
      </w:pPr>
      <w:r w:rsidRPr="00FF430B">
        <w:t xml:space="preserve">Se precizează </w:t>
      </w:r>
      <w:r w:rsidRPr="00FF430B">
        <w:rPr>
          <w:rStyle w:val="shorttext"/>
        </w:rPr>
        <w:t>Autoritatea contractantă.</w:t>
      </w:r>
    </w:p>
    <w:p w:rsidR="005732EC" w:rsidRPr="00FF430B" w:rsidRDefault="005732EC" w:rsidP="002F556B">
      <w:pPr>
        <w:pStyle w:val="a"/>
        <w:numPr>
          <w:ilvl w:val="0"/>
          <w:numId w:val="15"/>
        </w:numPr>
        <w:tabs>
          <w:tab w:val="clear" w:pos="1134"/>
        </w:tabs>
        <w:ind w:left="0"/>
        <w:contextualSpacing/>
      </w:pPr>
      <w:r w:rsidRPr="00FF430B">
        <w:rPr>
          <w:b/>
        </w:rPr>
        <w:t>Statutul de protec</w:t>
      </w:r>
      <w:r w:rsidRPr="00FF430B">
        <w:rPr>
          <w:rFonts w:ascii="Tahoma" w:hAnsi="Tahoma" w:cs="Tahoma"/>
          <w:b/>
        </w:rPr>
        <w:t>ț</w:t>
      </w:r>
      <w:r w:rsidRPr="00FF430B">
        <w:rPr>
          <w:b/>
        </w:rPr>
        <w:t xml:space="preserve">ie  </w:t>
      </w:r>
    </w:p>
    <w:p w:rsidR="005732EC" w:rsidRPr="00FF430B" w:rsidRDefault="005732EC" w:rsidP="007B392A">
      <w:pPr>
        <w:pStyle w:val="a"/>
        <w:numPr>
          <w:ilvl w:val="0"/>
          <w:numId w:val="0"/>
        </w:numPr>
      </w:pPr>
      <w:r w:rsidRPr="00FF430B">
        <w:t>Se precizează după caz.</w:t>
      </w:r>
    </w:p>
    <w:p w:rsidR="005732EC" w:rsidRPr="00FF430B" w:rsidRDefault="005732EC" w:rsidP="002F556B">
      <w:pPr>
        <w:pStyle w:val="a"/>
        <w:numPr>
          <w:ilvl w:val="0"/>
          <w:numId w:val="15"/>
        </w:numPr>
        <w:tabs>
          <w:tab w:val="clear" w:pos="1134"/>
        </w:tabs>
        <w:ind w:left="0"/>
        <w:contextualSpacing/>
        <w:rPr>
          <w:b/>
        </w:rPr>
      </w:pPr>
      <w:r w:rsidRPr="00FF430B">
        <w:rPr>
          <w:b/>
        </w:rPr>
        <w:t>Temeiul proiectării</w:t>
      </w:r>
    </w:p>
    <w:p w:rsidR="005732EC" w:rsidRPr="00FF430B" w:rsidRDefault="005732EC" w:rsidP="007B392A">
      <w:pPr>
        <w:pStyle w:val="a"/>
        <w:numPr>
          <w:ilvl w:val="0"/>
          <w:numId w:val="0"/>
        </w:numPr>
        <w:tabs>
          <w:tab w:val="clear" w:pos="1134"/>
        </w:tabs>
        <w:contextualSpacing/>
      </w:pPr>
      <w:r w:rsidRPr="00FF430B">
        <w:t>Se precizează temeiul elaborării documenta</w:t>
      </w:r>
      <w:r w:rsidRPr="00FF430B">
        <w:rPr>
          <w:rFonts w:ascii="Tahoma" w:hAnsi="Tahoma" w:cs="Tahoma"/>
        </w:rPr>
        <w:t>ț</w:t>
      </w:r>
      <w:r w:rsidRPr="00FF430B">
        <w:t xml:space="preserve">iei. </w:t>
      </w:r>
    </w:p>
    <w:p w:rsidR="005732EC" w:rsidRPr="00FF430B" w:rsidRDefault="005732EC" w:rsidP="002F556B">
      <w:pPr>
        <w:pStyle w:val="a"/>
        <w:numPr>
          <w:ilvl w:val="0"/>
          <w:numId w:val="15"/>
        </w:numPr>
        <w:tabs>
          <w:tab w:val="clear" w:pos="1134"/>
        </w:tabs>
        <w:ind w:left="0"/>
        <w:contextualSpacing/>
      </w:pPr>
      <w:r w:rsidRPr="00FF430B">
        <w:rPr>
          <w:b/>
        </w:rPr>
        <w:t xml:space="preserve">Descrierea obiectului </w:t>
      </w:r>
    </w:p>
    <w:p w:rsidR="005732EC" w:rsidRPr="00FF430B" w:rsidRDefault="005732EC" w:rsidP="007B392A">
      <w:r w:rsidRPr="00FF430B">
        <w:t>Se precizează caracteristicile tehnice ale obiectului.</w:t>
      </w:r>
    </w:p>
    <w:p w:rsidR="005732EC" w:rsidRPr="00FF430B" w:rsidRDefault="005732EC" w:rsidP="002F556B">
      <w:pPr>
        <w:pStyle w:val="a"/>
        <w:numPr>
          <w:ilvl w:val="0"/>
          <w:numId w:val="15"/>
        </w:numPr>
        <w:ind w:left="0"/>
        <w:contextualSpacing/>
      </w:pPr>
      <w:r w:rsidRPr="00FF430B">
        <w:rPr>
          <w:b/>
        </w:rPr>
        <w:t>Justificarea elaborării documenta</w:t>
      </w:r>
      <w:r w:rsidRPr="00FF430B">
        <w:rPr>
          <w:rFonts w:ascii="Tahoma" w:hAnsi="Tahoma" w:cs="Tahoma"/>
          <w:b/>
        </w:rPr>
        <w:t>ț</w:t>
      </w:r>
      <w:r w:rsidRPr="00FF430B">
        <w:rPr>
          <w:b/>
        </w:rPr>
        <w:t>iei de proiect</w:t>
      </w:r>
    </w:p>
    <w:p w:rsidR="005732EC" w:rsidRPr="00FF430B" w:rsidRDefault="005732EC" w:rsidP="007B392A">
      <w:r w:rsidRPr="00FF430B">
        <w:t>Se precizează necesitatea elaborării documenta</w:t>
      </w:r>
      <w:r w:rsidRPr="00FF430B">
        <w:rPr>
          <w:rFonts w:ascii="Tahoma" w:hAnsi="Tahoma" w:cs="Tahoma"/>
        </w:rPr>
        <w:t>ț</w:t>
      </w:r>
      <w:r w:rsidRPr="00FF430B">
        <w:t>iei.</w:t>
      </w:r>
    </w:p>
    <w:p w:rsidR="005732EC" w:rsidRPr="006A2092" w:rsidRDefault="005732EC" w:rsidP="002F556B">
      <w:pPr>
        <w:pStyle w:val="a"/>
        <w:numPr>
          <w:ilvl w:val="0"/>
          <w:numId w:val="15"/>
        </w:numPr>
        <w:tabs>
          <w:tab w:val="clear" w:pos="1134"/>
        </w:tabs>
        <w:ind w:left="0"/>
        <w:contextualSpacing/>
        <w:rPr>
          <w:b/>
          <w:lang w:val="it-IT"/>
        </w:rPr>
      </w:pPr>
      <w:r w:rsidRPr="006A2092">
        <w:rPr>
          <w:b/>
          <w:lang w:val="it-IT"/>
        </w:rPr>
        <w:t>Cerin</w:t>
      </w:r>
      <w:r w:rsidRPr="006A2092">
        <w:rPr>
          <w:rFonts w:ascii="Tahoma" w:hAnsi="Tahoma" w:cs="Tahoma"/>
          <w:b/>
          <w:lang w:val="it-IT"/>
        </w:rPr>
        <w:t>ț</w:t>
      </w:r>
      <w:r w:rsidRPr="006A2092">
        <w:rPr>
          <w:b/>
          <w:lang w:val="it-IT"/>
        </w:rPr>
        <w:t>e referitor la lucrările planificate la obiect</w:t>
      </w:r>
    </w:p>
    <w:p w:rsidR="005732EC" w:rsidRPr="006A2092" w:rsidRDefault="005732EC" w:rsidP="007B392A">
      <w:pPr>
        <w:pStyle w:val="a"/>
        <w:numPr>
          <w:ilvl w:val="0"/>
          <w:numId w:val="0"/>
        </w:numPr>
        <w:rPr>
          <w:rStyle w:val="shorttext"/>
          <w:lang w:val="pt-BR"/>
        </w:rPr>
      </w:pPr>
      <w:r w:rsidRPr="006A2092">
        <w:rPr>
          <w:lang w:val="pt-BR"/>
        </w:rPr>
        <w:t>Se precizează tipul lucrărilor pentru care este necesară elaborarea documenta</w:t>
      </w:r>
      <w:r w:rsidRPr="006A2092">
        <w:rPr>
          <w:rFonts w:ascii="Tahoma" w:hAnsi="Tahoma" w:cs="Tahoma"/>
          <w:lang w:val="pt-BR"/>
        </w:rPr>
        <w:t>ț</w:t>
      </w:r>
      <w:r w:rsidRPr="006A2092">
        <w:rPr>
          <w:lang w:val="pt-BR"/>
        </w:rPr>
        <w:t>iei de proiect.</w:t>
      </w:r>
    </w:p>
    <w:p w:rsidR="005732EC" w:rsidRPr="00FF430B" w:rsidRDefault="005732EC" w:rsidP="002F556B">
      <w:pPr>
        <w:pStyle w:val="a"/>
        <w:numPr>
          <w:ilvl w:val="0"/>
          <w:numId w:val="15"/>
        </w:numPr>
        <w:tabs>
          <w:tab w:val="clear" w:pos="1134"/>
        </w:tabs>
        <w:ind w:left="0"/>
        <w:contextualSpacing/>
        <w:rPr>
          <w:b/>
        </w:rPr>
      </w:pPr>
      <w:r w:rsidRPr="006A2092">
        <w:rPr>
          <w:b/>
          <w:lang w:val="it-IT"/>
        </w:rPr>
        <w:t>Cerin</w:t>
      </w:r>
      <w:r w:rsidRPr="006A2092">
        <w:rPr>
          <w:rFonts w:ascii="Tahoma" w:hAnsi="Tahoma" w:cs="Tahoma"/>
          <w:b/>
          <w:lang w:val="it-IT"/>
        </w:rPr>
        <w:t>ț</w:t>
      </w:r>
      <w:r w:rsidRPr="006A2092">
        <w:rPr>
          <w:b/>
          <w:lang w:val="it-IT"/>
        </w:rPr>
        <w:t xml:space="preserve">e referitor la succesiunea </w:t>
      </w:r>
      <w:r w:rsidRPr="006A2092">
        <w:rPr>
          <w:rFonts w:ascii="Tahoma" w:hAnsi="Tahoma" w:cs="Tahoma"/>
          <w:b/>
          <w:lang w:val="it-IT"/>
        </w:rPr>
        <w:t>ș</w:t>
      </w:r>
      <w:r w:rsidRPr="006A2092">
        <w:rPr>
          <w:b/>
          <w:lang w:val="it-IT"/>
        </w:rPr>
        <w:t>i componen</w:t>
      </w:r>
      <w:r w:rsidRPr="006A2092">
        <w:rPr>
          <w:rFonts w:ascii="Tahoma" w:hAnsi="Tahoma" w:cs="Tahoma"/>
          <w:b/>
          <w:lang w:val="it-IT"/>
        </w:rPr>
        <w:t>ț</w:t>
      </w:r>
      <w:r w:rsidRPr="006A2092">
        <w:rPr>
          <w:b/>
          <w:lang w:val="it-IT"/>
        </w:rPr>
        <w:t>a documenta</w:t>
      </w:r>
      <w:r w:rsidRPr="006A2092">
        <w:rPr>
          <w:rFonts w:ascii="Tahoma" w:hAnsi="Tahoma" w:cs="Tahoma"/>
          <w:b/>
          <w:lang w:val="it-IT"/>
        </w:rPr>
        <w:t>ț</w:t>
      </w:r>
      <w:r w:rsidRPr="006A2092">
        <w:rPr>
          <w:b/>
          <w:lang w:val="it-IT"/>
        </w:rPr>
        <w:t xml:space="preserve">iei de proiect. </w:t>
      </w:r>
      <w:r w:rsidRPr="00FF430B">
        <w:rPr>
          <w:b/>
        </w:rPr>
        <w:t>Cerin</w:t>
      </w:r>
      <w:r w:rsidRPr="00FF430B">
        <w:rPr>
          <w:rFonts w:ascii="Tahoma" w:hAnsi="Tahoma" w:cs="Tahoma"/>
          <w:b/>
        </w:rPr>
        <w:t>ț</w:t>
      </w:r>
      <w:r w:rsidRPr="00FF430B">
        <w:rPr>
          <w:b/>
        </w:rPr>
        <w:t>e de bază privind solu</w:t>
      </w:r>
      <w:r w:rsidRPr="00FF430B">
        <w:rPr>
          <w:rFonts w:ascii="Tahoma" w:hAnsi="Tahoma" w:cs="Tahoma"/>
          <w:b/>
        </w:rPr>
        <w:t>ț</w:t>
      </w:r>
      <w:r w:rsidRPr="00FF430B">
        <w:rPr>
          <w:b/>
        </w:rPr>
        <w:t>iile arhitectural-planimetrice</w:t>
      </w:r>
    </w:p>
    <w:p w:rsidR="005732EC" w:rsidRPr="00FF430B" w:rsidRDefault="005732EC" w:rsidP="00C6589F">
      <w:pPr>
        <w:tabs>
          <w:tab w:val="left" w:pos="990"/>
        </w:tabs>
        <w:jc w:val="both"/>
      </w:pPr>
      <w:r w:rsidRPr="00FF430B">
        <w:t>Se precizează etapele, cerin</w:t>
      </w:r>
      <w:r w:rsidRPr="00FF430B">
        <w:rPr>
          <w:rFonts w:ascii="Tahoma" w:hAnsi="Tahoma" w:cs="Tahoma"/>
        </w:rPr>
        <w:t>ț</w:t>
      </w:r>
      <w:r w:rsidRPr="00FF430B">
        <w:t>ele privindexecu</w:t>
      </w:r>
      <w:r w:rsidRPr="00FF430B">
        <w:rPr>
          <w:rFonts w:ascii="Tahoma" w:hAnsi="Tahoma" w:cs="Tahoma"/>
        </w:rPr>
        <w:t>ț</w:t>
      </w:r>
      <w:r w:rsidRPr="00FF430B">
        <w:t>ia documenta</w:t>
      </w:r>
      <w:r w:rsidRPr="00FF430B">
        <w:rPr>
          <w:rFonts w:ascii="Tahoma" w:hAnsi="Tahoma" w:cs="Tahoma"/>
        </w:rPr>
        <w:t>ț</w:t>
      </w:r>
      <w:r w:rsidRPr="00FF430B">
        <w:t>iei de proiect etc.</w:t>
      </w:r>
    </w:p>
    <w:p w:rsidR="005732EC" w:rsidRPr="00FF430B" w:rsidRDefault="005732EC" w:rsidP="000E4D7D">
      <w:pPr>
        <w:tabs>
          <w:tab w:val="left" w:pos="990"/>
        </w:tabs>
        <w:ind w:left="-426"/>
        <w:jc w:val="both"/>
      </w:pPr>
      <w:r w:rsidRPr="00FF430B">
        <w:rPr>
          <w:b/>
        </w:rPr>
        <w:t>10.Documente obligatorii la depunerea ofertei</w:t>
      </w:r>
    </w:p>
    <w:p w:rsidR="005732EC" w:rsidRPr="00FF430B" w:rsidRDefault="005732EC" w:rsidP="000E4D7D">
      <w:pPr>
        <w:jc w:val="both"/>
      </w:pPr>
      <w:r w:rsidRPr="00FF430B">
        <w:t>La punctul dat autoritatea contractantă indică care documente sunt obligatorii de a fi prezentate la depunerea ofertei prin intermediul SIA RSAP. La fel, tot aici se indică documentele ce con</w:t>
      </w:r>
      <w:r w:rsidRPr="00FF430B">
        <w:rPr>
          <w:rFonts w:ascii="Tahoma" w:hAnsi="Tahoma" w:cs="Tahoma"/>
        </w:rPr>
        <w:t>ț</w:t>
      </w:r>
      <w:r w:rsidRPr="00FF430B">
        <w:t xml:space="preserve">in date cu caracter personal, care nu se depun prin intermediul SIA RSAP </w:t>
      </w:r>
      <w:r w:rsidRPr="00FF430B">
        <w:rPr>
          <w:rFonts w:ascii="Tahoma" w:hAnsi="Tahoma" w:cs="Tahoma"/>
        </w:rPr>
        <w:t>ș</w:t>
      </w:r>
      <w:r w:rsidRPr="00FF430B">
        <w:t>i nu sunt publice pentru to</w:t>
      </w:r>
      <w:r w:rsidRPr="00FF430B">
        <w:rPr>
          <w:rFonts w:ascii="Tahoma" w:hAnsi="Tahoma" w:cs="Tahoma"/>
        </w:rPr>
        <w:t>ț</w:t>
      </w:r>
      <w:r w:rsidRPr="00FF430B">
        <w:t>i.</w:t>
      </w:r>
    </w:p>
    <w:p w:rsidR="005732EC" w:rsidRPr="00FF430B" w:rsidRDefault="005732EC" w:rsidP="000E4D7D">
      <w:pPr>
        <w:ind w:hanging="426"/>
        <w:jc w:val="both"/>
        <w:rPr>
          <w:b/>
        </w:rPr>
      </w:pPr>
      <w:r w:rsidRPr="00FF430B">
        <w:rPr>
          <w:b/>
        </w:rPr>
        <w:t>11. Documente obligatorii la evaluarea ofertelor.</w:t>
      </w:r>
    </w:p>
    <w:p w:rsidR="005732EC" w:rsidRPr="00FF430B" w:rsidRDefault="005732EC" w:rsidP="000E4D7D">
      <w:pPr>
        <w:ind w:hanging="426"/>
        <w:jc w:val="both"/>
        <w:rPr>
          <w:b/>
        </w:rPr>
      </w:pPr>
      <w:r w:rsidRPr="00FF430B">
        <w:t>La punctul dat autoritatea contractantă indică care documente sunt obligatorii de a fi prezentate în SIA RSAP la evaluarea ofertei. La fel, tot aici se indică documentele ce con</w:t>
      </w:r>
      <w:r w:rsidRPr="00FF430B">
        <w:rPr>
          <w:rFonts w:ascii="Tahoma" w:hAnsi="Tahoma" w:cs="Tahoma"/>
        </w:rPr>
        <w:t>ț</w:t>
      </w:r>
      <w:r w:rsidRPr="00FF430B">
        <w:t xml:space="preserve">in date cu caracter personal, care nu se depun prin intermediul SIA RSAP </w:t>
      </w:r>
      <w:r w:rsidRPr="00FF430B">
        <w:rPr>
          <w:rFonts w:ascii="Tahoma" w:hAnsi="Tahoma" w:cs="Tahoma"/>
        </w:rPr>
        <w:t>ș</w:t>
      </w:r>
      <w:r w:rsidRPr="00FF430B">
        <w:t>i nu sunt publice pentru to</w:t>
      </w:r>
      <w:r w:rsidRPr="00FF430B">
        <w:rPr>
          <w:rFonts w:ascii="Tahoma" w:hAnsi="Tahoma" w:cs="Tahoma"/>
        </w:rPr>
        <w:t>ț</w:t>
      </w:r>
      <w:r w:rsidRPr="00FF430B">
        <w:t>i, ele se prezintă la etapa de evaluare direct autorită</w:t>
      </w:r>
      <w:r w:rsidRPr="00FF430B">
        <w:rPr>
          <w:rFonts w:ascii="Tahoma" w:hAnsi="Tahoma" w:cs="Tahoma"/>
        </w:rPr>
        <w:t>ț</w:t>
      </w:r>
      <w:r w:rsidRPr="00FF430B">
        <w:t>ii contractante.</w:t>
      </w:r>
    </w:p>
    <w:p w:rsidR="005732EC" w:rsidRPr="006A2092" w:rsidRDefault="005732EC" w:rsidP="00C6589F">
      <w:pPr>
        <w:pStyle w:val="a"/>
        <w:numPr>
          <w:ilvl w:val="0"/>
          <w:numId w:val="0"/>
        </w:numPr>
        <w:ind w:left="360" w:right="-1"/>
        <w:rPr>
          <w:lang w:val="ro-RO"/>
        </w:rPr>
      </w:pPr>
    </w:p>
    <w:p w:rsidR="005732EC" w:rsidRPr="00FF430B" w:rsidRDefault="005732EC" w:rsidP="007B392A">
      <w:pPr>
        <w:ind w:firstLine="142"/>
        <w:jc w:val="both"/>
        <w:rPr>
          <w:b/>
          <w:bCs/>
        </w:rPr>
      </w:pPr>
    </w:p>
    <w:p w:rsidR="005732EC" w:rsidRPr="00FF430B" w:rsidRDefault="005732EC" w:rsidP="007B392A">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5732EC" w:rsidRPr="006A2092" w:rsidRDefault="005732EC" w:rsidP="00196AB4">
      <w:pPr>
        <w:pStyle w:val="a"/>
        <w:numPr>
          <w:ilvl w:val="0"/>
          <w:numId w:val="0"/>
        </w:numPr>
        <w:ind w:right="-1"/>
        <w:rPr>
          <w:i/>
          <w:lang w:val="ro-RO"/>
        </w:rPr>
      </w:pPr>
    </w:p>
    <w:p w:rsidR="005732EC" w:rsidRPr="006A2092" w:rsidRDefault="005732EC" w:rsidP="00196AB4">
      <w:pPr>
        <w:pStyle w:val="a"/>
        <w:numPr>
          <w:ilvl w:val="0"/>
          <w:numId w:val="0"/>
        </w:numPr>
        <w:ind w:right="-1"/>
        <w:rPr>
          <w:i/>
          <w:lang w:val="ro-RO"/>
        </w:rPr>
      </w:pPr>
    </w:p>
    <w:p w:rsidR="005732EC" w:rsidRPr="00FF430B" w:rsidRDefault="005732EC" w:rsidP="008A652C">
      <w:pPr>
        <w:ind w:firstLine="709"/>
        <w:jc w:val="both"/>
        <w:rPr>
          <w:i/>
          <w:iCs/>
        </w:rPr>
      </w:pPr>
    </w:p>
    <w:p w:rsidR="005732EC" w:rsidRPr="00FF430B" w:rsidRDefault="005732EC" w:rsidP="008A652C">
      <w:pPr>
        <w:ind w:firstLine="709"/>
        <w:jc w:val="both"/>
        <w:rPr>
          <w:i/>
          <w:iCs/>
        </w:rPr>
      </w:pPr>
    </w:p>
    <w:p w:rsidR="005732EC" w:rsidRPr="00FF430B" w:rsidRDefault="005732EC" w:rsidP="008A652C">
      <w:pPr>
        <w:ind w:firstLine="709"/>
        <w:jc w:val="both"/>
        <w:rPr>
          <w:i/>
          <w:iCs/>
        </w:rPr>
      </w:pPr>
    </w:p>
    <w:p w:rsidR="005732EC" w:rsidRPr="00FF430B" w:rsidRDefault="005732EC" w:rsidP="008A652C">
      <w:pPr>
        <w:ind w:firstLine="709"/>
        <w:jc w:val="both"/>
        <w:rPr>
          <w:i/>
          <w:iCs/>
        </w:rPr>
      </w:pPr>
    </w:p>
    <w:p w:rsidR="005732EC" w:rsidRPr="00FF430B" w:rsidRDefault="005732E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5732EC" w:rsidRPr="006A2092" w:rsidRDefault="005732EC" w:rsidP="00196AB4">
      <w:pPr>
        <w:pStyle w:val="a"/>
        <w:numPr>
          <w:ilvl w:val="0"/>
          <w:numId w:val="0"/>
        </w:numPr>
        <w:ind w:right="-1"/>
        <w:rPr>
          <w:i/>
          <w:lang w:val="ro-RO"/>
        </w:rPr>
      </w:pPr>
    </w:p>
    <w:p w:rsidR="005732EC" w:rsidRPr="006A2092" w:rsidRDefault="005732EC" w:rsidP="00196AB4">
      <w:pPr>
        <w:pStyle w:val="a"/>
        <w:numPr>
          <w:ilvl w:val="0"/>
          <w:numId w:val="0"/>
        </w:numPr>
        <w:ind w:right="-1"/>
        <w:rPr>
          <w:i/>
          <w:lang w:val="ro-RO"/>
        </w:rPr>
      </w:pPr>
    </w:p>
    <w:p w:rsidR="005732EC" w:rsidRDefault="005732EC" w:rsidP="000C5DFB">
      <w:pPr>
        <w:jc w:val="right"/>
        <w:rPr>
          <w:noProof w:val="0"/>
        </w:rPr>
      </w:pPr>
    </w:p>
    <w:p w:rsidR="005732EC" w:rsidRDefault="005732EC" w:rsidP="000C5DFB">
      <w:pPr>
        <w:jc w:val="right"/>
        <w:rPr>
          <w:noProof w:val="0"/>
        </w:rPr>
      </w:pPr>
    </w:p>
    <w:p w:rsidR="005732EC" w:rsidRPr="00FF430B" w:rsidRDefault="005732EC" w:rsidP="000C5DFB">
      <w:pPr>
        <w:jc w:val="right"/>
        <w:rPr>
          <w:noProof w:val="0"/>
          <w:sz w:val="22"/>
          <w:szCs w:val="22"/>
        </w:rPr>
      </w:pPr>
      <w:r w:rsidRPr="00FF430B">
        <w:rPr>
          <w:noProof w:val="0"/>
        </w:rPr>
        <w:t>Anexa nr.25</w:t>
      </w:r>
    </w:p>
    <w:p w:rsidR="005732EC" w:rsidRPr="00FF430B" w:rsidRDefault="005732EC" w:rsidP="000C5DFB">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0C5DFB">
      <w:pPr>
        <w:jc w:val="right"/>
        <w:rPr>
          <w:noProof w:val="0"/>
        </w:rPr>
      </w:pPr>
      <w:r w:rsidRPr="00FF430B">
        <w:rPr>
          <w:noProof w:val="0"/>
        </w:rPr>
        <w:t>din “____” ________ 20___</w:t>
      </w:r>
    </w:p>
    <w:p w:rsidR="005732EC" w:rsidRPr="00FF430B" w:rsidRDefault="005732EC" w:rsidP="00196AB4">
      <w:pPr>
        <w:pStyle w:val="a"/>
        <w:numPr>
          <w:ilvl w:val="0"/>
          <w:numId w:val="0"/>
        </w:numPr>
        <w:ind w:right="-1"/>
        <w:rPr>
          <w:i/>
        </w:rPr>
      </w:pPr>
    </w:p>
    <w:p w:rsidR="005732EC" w:rsidRPr="00FF430B" w:rsidRDefault="005732EC" w:rsidP="00196AB4">
      <w:pPr>
        <w:pStyle w:val="a"/>
        <w:numPr>
          <w:ilvl w:val="0"/>
          <w:numId w:val="0"/>
        </w:numPr>
        <w:ind w:right="-1"/>
        <w:rPr>
          <w:i/>
        </w:rPr>
      </w:pPr>
    </w:p>
    <w:p w:rsidR="005732EC" w:rsidRPr="00FF430B" w:rsidRDefault="005732EC" w:rsidP="00196AB4">
      <w:pPr>
        <w:pStyle w:val="a"/>
        <w:numPr>
          <w:ilvl w:val="0"/>
          <w:numId w:val="0"/>
        </w:numPr>
        <w:ind w:right="-1"/>
        <w:rPr>
          <w:i/>
        </w:rPr>
      </w:pPr>
    </w:p>
    <w:p w:rsidR="005732EC" w:rsidRPr="00FF430B" w:rsidRDefault="005732EC" w:rsidP="007B392A">
      <w:pPr>
        <w:jc w:val="center"/>
        <w:rPr>
          <w:b/>
          <w:noProof w:val="0"/>
        </w:rPr>
      </w:pPr>
    </w:p>
    <w:p w:rsidR="005732EC" w:rsidRPr="00FF430B" w:rsidRDefault="005732EC" w:rsidP="007B392A">
      <w:pPr>
        <w:jc w:val="center"/>
        <w:rPr>
          <w:b/>
          <w:noProof w:val="0"/>
        </w:rPr>
      </w:pPr>
      <w:r w:rsidRPr="00FF430B">
        <w:rPr>
          <w:b/>
          <w:noProof w:val="0"/>
        </w:rPr>
        <w:t>CONTRACT – MODEL</w:t>
      </w:r>
    </w:p>
    <w:p w:rsidR="005732EC" w:rsidRPr="00FF430B" w:rsidRDefault="005732EC" w:rsidP="00196AB4">
      <w:pPr>
        <w:pStyle w:val="a"/>
        <w:numPr>
          <w:ilvl w:val="0"/>
          <w:numId w:val="0"/>
        </w:numPr>
        <w:ind w:right="-1"/>
      </w:pPr>
    </w:p>
    <w:p w:rsidR="005732EC" w:rsidRPr="00FF430B" w:rsidRDefault="005732EC" w:rsidP="00196AB4">
      <w:pPr>
        <w:pStyle w:val="a"/>
        <w:numPr>
          <w:ilvl w:val="0"/>
          <w:numId w:val="0"/>
        </w:numPr>
        <w:ind w:right="-1"/>
        <w:rPr>
          <w:i/>
        </w:rPr>
      </w:pPr>
    </w:p>
    <w:tbl>
      <w:tblPr>
        <w:tblW w:w="9748" w:type="dxa"/>
        <w:tblInd w:w="-426" w:type="dxa"/>
        <w:tblLayout w:type="fixed"/>
        <w:tblLook w:val="00A0"/>
      </w:tblPr>
      <w:tblGrid>
        <w:gridCol w:w="9748"/>
      </w:tblGrid>
      <w:tr w:rsidR="005732EC" w:rsidRPr="00EC30C2" w:rsidTr="00283820">
        <w:trPr>
          <w:trHeight w:val="697"/>
        </w:trPr>
        <w:tc>
          <w:tcPr>
            <w:tcW w:w="9748" w:type="dxa"/>
            <w:vAlign w:val="center"/>
          </w:tcPr>
          <w:p w:rsidR="005732EC" w:rsidRPr="00FF430B" w:rsidRDefault="005732EC" w:rsidP="00196AB4">
            <w:pPr>
              <w:jc w:val="both"/>
            </w:pPr>
          </w:p>
          <w:p w:rsidR="005732EC" w:rsidRPr="00FF430B" w:rsidRDefault="005732EC" w:rsidP="00196AB4">
            <w:pPr>
              <w:jc w:val="both"/>
              <w:rPr>
                <w:b/>
                <w:caps/>
                <w:sz w:val="28"/>
                <w:szCs w:val="28"/>
              </w:rPr>
            </w:pPr>
          </w:p>
          <w:p w:rsidR="005732EC" w:rsidRPr="00FF430B" w:rsidRDefault="005732EC"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5732EC" w:rsidRPr="00FF430B" w:rsidRDefault="005732EC" w:rsidP="00112F50">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5732EC" w:rsidRPr="00FF430B" w:rsidRDefault="005732EC" w:rsidP="00196AB4">
            <w:pPr>
              <w:jc w:val="both"/>
              <w:rPr>
                <w:b/>
                <w:i/>
              </w:rPr>
            </w:pPr>
          </w:p>
          <w:p w:rsidR="005732EC" w:rsidRPr="00FF430B" w:rsidRDefault="005732EC" w:rsidP="00196AB4">
            <w:pPr>
              <w:jc w:val="both"/>
              <w:rPr>
                <w:b/>
                <w:i/>
              </w:rPr>
            </w:pPr>
          </w:p>
          <w:p w:rsidR="005732EC" w:rsidRPr="00FF430B" w:rsidRDefault="005732EC" w:rsidP="00F26535">
            <w:pPr>
              <w:tabs>
                <w:tab w:val="center" w:pos="-6663"/>
                <w:tab w:val="left" w:pos="567"/>
                <w:tab w:val="right" w:pos="10206"/>
              </w:tabs>
            </w:pPr>
            <w:r w:rsidRPr="00FF430B">
              <w:t>„___”_________20__                                       _________________</w:t>
            </w:r>
          </w:p>
          <w:p w:rsidR="005732EC" w:rsidRPr="00FF430B" w:rsidRDefault="005732EC" w:rsidP="009453D7">
            <w:pPr>
              <w:jc w:val="center"/>
            </w:pPr>
            <w:r w:rsidRPr="00FF430B">
              <w:rPr>
                <w:sz w:val="20"/>
                <w:szCs w:val="20"/>
              </w:rPr>
              <w:t xml:space="preserve"> (municipiu, oraş)</w:t>
            </w:r>
          </w:p>
          <w:p w:rsidR="005732EC" w:rsidRPr="00FF430B" w:rsidRDefault="005732EC" w:rsidP="00196AB4">
            <w:pPr>
              <w:jc w:val="both"/>
            </w:pPr>
          </w:p>
          <w:p w:rsidR="005732EC" w:rsidRPr="00FF430B" w:rsidRDefault="005732EC" w:rsidP="00196AB4">
            <w:pPr>
              <w:jc w:val="both"/>
            </w:pPr>
          </w:p>
          <w:p w:rsidR="005732EC" w:rsidRPr="00FF430B" w:rsidRDefault="005732EC" w:rsidP="0019071C">
            <w:pPr>
              <w:pStyle w:val="a"/>
              <w:numPr>
                <w:ilvl w:val="3"/>
                <w:numId w:val="3"/>
              </w:numPr>
              <w:rPr>
                <w:b/>
                <w:kern w:val="28"/>
              </w:rPr>
            </w:pPr>
            <w:r w:rsidRPr="00FF430B">
              <w:rPr>
                <w:b/>
                <w:kern w:val="28"/>
              </w:rPr>
              <w:t>PARTEA GENERALĂ</w:t>
            </w:r>
          </w:p>
          <w:p w:rsidR="005732EC" w:rsidRPr="00FF430B" w:rsidRDefault="005732EC" w:rsidP="004B0051">
            <w:pPr>
              <w:pStyle w:val="a"/>
              <w:numPr>
                <w:ilvl w:val="0"/>
                <w:numId w:val="0"/>
              </w:numPr>
              <w:ind w:left="3240"/>
              <w:rPr>
                <w:kern w:val="28"/>
                <w:sz w:val="20"/>
                <w:szCs w:val="20"/>
              </w:rPr>
            </w:pPr>
            <w:r w:rsidRPr="00FF430B">
              <w:rPr>
                <w:kern w:val="28"/>
                <w:sz w:val="20"/>
                <w:szCs w:val="20"/>
              </w:rPr>
              <w:t xml:space="preserve"> (OBLIGATORIU)</w:t>
            </w:r>
          </w:p>
          <w:p w:rsidR="005732EC" w:rsidRPr="00FF430B" w:rsidRDefault="005732EC" w:rsidP="004B0051">
            <w:pPr>
              <w:rPr>
                <w:b/>
                <w:kern w:val="28"/>
              </w:rPr>
            </w:pPr>
          </w:p>
          <w:p w:rsidR="005732EC" w:rsidRPr="00FF430B" w:rsidRDefault="005732EC" w:rsidP="004B0051">
            <w:pPr>
              <w:rPr>
                <w:b/>
                <w:kern w:val="28"/>
              </w:rPr>
            </w:pPr>
            <w:r w:rsidRPr="00FF430B">
              <w:rPr>
                <w:b/>
                <w:kern w:val="28"/>
              </w:rPr>
              <w:t>PĂRŢILE CONTRACTANTE</w:t>
            </w:r>
          </w:p>
          <w:p w:rsidR="005732EC" w:rsidRPr="00FF430B" w:rsidRDefault="005732EC" w:rsidP="004B0051">
            <w:pPr>
              <w:rPr>
                <w:b/>
                <w:kern w:val="28"/>
              </w:rPr>
            </w:pPr>
          </w:p>
          <w:p w:rsidR="005732EC" w:rsidRPr="006A2092" w:rsidRDefault="005732EC" w:rsidP="00385C85">
            <w:pPr>
              <w:pStyle w:val="af2"/>
              <w:tabs>
                <w:tab w:val="left" w:pos="567"/>
                <w:tab w:val="right" w:pos="9531"/>
              </w:tabs>
              <w:ind w:firstLine="0"/>
              <w:rPr>
                <w:lang w:val="it-IT"/>
              </w:rPr>
            </w:pPr>
            <w:r w:rsidRPr="006A2092">
              <w:rPr>
                <w:lang w:val="pt-BR"/>
              </w:rPr>
              <w:t>Prezentul contract este încheiat în urma procedurii de achizi</w:t>
            </w:r>
            <w:r w:rsidRPr="006A2092">
              <w:rPr>
                <w:rFonts w:ascii="Tahoma" w:hAnsi="Tahoma" w:cs="Tahoma"/>
                <w:lang w:val="pt-BR"/>
              </w:rPr>
              <w:t>ț</w:t>
            </w:r>
            <w:r w:rsidRPr="006A2092">
              <w:rPr>
                <w:lang w:val="pt-BR"/>
              </w:rPr>
              <w:t xml:space="preserve">ie nr. </w:t>
            </w:r>
            <w:r w:rsidRPr="006A2092">
              <w:rPr>
                <w:lang w:val="it-IT"/>
              </w:rPr>
              <w:t>________________ din data___________________, între____________________________________________________</w:t>
            </w:r>
          </w:p>
          <w:p w:rsidR="005732EC" w:rsidRPr="00FF430B" w:rsidRDefault="005732EC" w:rsidP="00385C85">
            <w:pPr>
              <w:tabs>
                <w:tab w:val="left" w:pos="567"/>
                <w:tab w:val="right" w:pos="10205"/>
              </w:tabs>
              <w:jc w:val="both"/>
            </w:pPr>
            <w:r w:rsidRPr="00FF430B">
              <w:t>_____________________________________________________________________, cu sediul în</w:t>
            </w:r>
          </w:p>
          <w:p w:rsidR="005732EC" w:rsidRPr="00FF430B" w:rsidRDefault="005732EC" w:rsidP="00385C85">
            <w:pPr>
              <w:tabs>
                <w:tab w:val="left" w:pos="567"/>
                <w:tab w:val="right" w:pos="10205"/>
              </w:tabs>
              <w:jc w:val="both"/>
              <w:rPr>
                <w:sz w:val="20"/>
                <w:szCs w:val="20"/>
              </w:rPr>
            </w:pPr>
            <w:r w:rsidRPr="00FF430B">
              <w:rPr>
                <w:sz w:val="20"/>
                <w:szCs w:val="20"/>
              </w:rPr>
              <w:t xml:space="preserve">                                                          (denumirea autorităţii contractante) </w:t>
            </w:r>
          </w:p>
          <w:p w:rsidR="005732EC" w:rsidRPr="00FF430B" w:rsidRDefault="005732EC" w:rsidP="00385C85">
            <w:pPr>
              <w:tabs>
                <w:tab w:val="left" w:pos="567"/>
                <w:tab w:val="right" w:pos="9531"/>
              </w:tabs>
              <w:jc w:val="both"/>
            </w:pPr>
            <w:r w:rsidRPr="00FF430B">
              <w:t>______________________________________________________________________________</w:t>
            </w:r>
          </w:p>
          <w:p w:rsidR="005732EC" w:rsidRPr="006A2092" w:rsidRDefault="005732EC" w:rsidP="00385C85">
            <w:pPr>
              <w:pStyle w:val="cn"/>
              <w:tabs>
                <w:tab w:val="left" w:pos="567"/>
              </w:tabs>
              <w:jc w:val="both"/>
              <w:rPr>
                <w:sz w:val="20"/>
                <w:szCs w:val="20"/>
                <w:lang w:val="it-IT"/>
              </w:rPr>
            </w:pPr>
            <w:r w:rsidRPr="006A2092">
              <w:rPr>
                <w:sz w:val="20"/>
                <w:szCs w:val="20"/>
                <w:lang w:val="it-IT"/>
              </w:rPr>
              <w:t xml:space="preserve">                                                                   (localitatea) </w:t>
            </w:r>
          </w:p>
          <w:p w:rsidR="005732EC" w:rsidRPr="00FF430B" w:rsidRDefault="005732EC" w:rsidP="00385C85">
            <w:pPr>
              <w:tabs>
                <w:tab w:val="left" w:pos="567"/>
                <w:tab w:val="right" w:pos="9531"/>
              </w:tabs>
              <w:jc w:val="both"/>
            </w:pPr>
            <w:r w:rsidRPr="00FF430B">
              <w:t xml:space="preserve">str._____________________________________, </w:t>
            </w:r>
            <w:r w:rsidRPr="00FF430B">
              <w:tab/>
              <w:t>telefon: ______________, fax: _____________,</w:t>
            </w:r>
          </w:p>
          <w:p w:rsidR="005732EC" w:rsidRPr="006A2092" w:rsidRDefault="005732EC" w:rsidP="00385C85">
            <w:pPr>
              <w:pStyle w:val="af2"/>
              <w:tabs>
                <w:tab w:val="left" w:pos="567"/>
                <w:tab w:val="right" w:pos="9531"/>
              </w:tabs>
              <w:ind w:firstLine="0"/>
              <w:rPr>
                <w:lang w:val="it-IT"/>
              </w:rPr>
            </w:pPr>
            <w:r w:rsidRPr="006A2092">
              <w:rPr>
                <w:lang w:val="it-IT"/>
              </w:rPr>
              <w:t xml:space="preserve">IDNO ________________ reprezentat prin ______________________________________________________________________________,    </w:t>
            </w:r>
          </w:p>
          <w:p w:rsidR="005732EC" w:rsidRPr="006A2092" w:rsidRDefault="005732EC" w:rsidP="00385C85">
            <w:pPr>
              <w:pStyle w:val="af2"/>
              <w:tabs>
                <w:tab w:val="left" w:pos="567"/>
              </w:tabs>
              <w:ind w:firstLine="0"/>
              <w:rPr>
                <w:sz w:val="20"/>
                <w:szCs w:val="20"/>
                <w:lang w:val="pt-BR"/>
              </w:rPr>
            </w:pPr>
            <w:r w:rsidRPr="006A2092">
              <w:rPr>
                <w:sz w:val="20"/>
                <w:szCs w:val="20"/>
                <w:lang w:val="it-IT"/>
              </w:rPr>
              <w:t xml:space="preserve"> </w:t>
            </w:r>
            <w:r w:rsidRPr="006A2092">
              <w:rPr>
                <w:sz w:val="20"/>
                <w:szCs w:val="20"/>
                <w:lang w:val="pt-BR"/>
              </w:rPr>
              <w:t xml:space="preserve">(numele, prenumele şifuncţia conducătorului) </w:t>
            </w:r>
          </w:p>
          <w:p w:rsidR="005732EC" w:rsidRPr="00FF430B" w:rsidRDefault="005732EC" w:rsidP="00385C85">
            <w:pPr>
              <w:tabs>
                <w:tab w:val="left" w:pos="567"/>
                <w:tab w:val="right" w:pos="9531"/>
              </w:tabs>
              <w:jc w:val="both"/>
            </w:pPr>
            <w:r w:rsidRPr="00FF430B">
              <w:t xml:space="preserve">în calitate de Beneficiar, pe de o parte, şi______________________________________________, </w:t>
            </w:r>
          </w:p>
          <w:p w:rsidR="005732EC" w:rsidRPr="00FF430B" w:rsidRDefault="005732EC" w:rsidP="00385C85">
            <w:pPr>
              <w:tabs>
                <w:tab w:val="left" w:pos="567"/>
                <w:tab w:val="right" w:pos="10205"/>
              </w:tabs>
              <w:jc w:val="both"/>
              <w:rPr>
                <w:sz w:val="20"/>
                <w:szCs w:val="20"/>
              </w:rPr>
            </w:pPr>
            <w:r w:rsidRPr="00FF430B">
              <w:rPr>
                <w:sz w:val="20"/>
                <w:szCs w:val="20"/>
              </w:rPr>
              <w:t xml:space="preserve"> (denumirea operatorului economic) </w:t>
            </w:r>
          </w:p>
          <w:p w:rsidR="005732EC" w:rsidRPr="00FF430B" w:rsidRDefault="005732EC" w:rsidP="00385C85">
            <w:pPr>
              <w:tabs>
                <w:tab w:val="left" w:pos="567"/>
                <w:tab w:val="right" w:pos="9531"/>
              </w:tabs>
              <w:jc w:val="both"/>
            </w:pPr>
            <w:r w:rsidRPr="00FF430B">
              <w:t>cu sediul în _________________________________str._________________________________,</w:t>
            </w:r>
          </w:p>
          <w:p w:rsidR="005732EC" w:rsidRPr="00FF430B" w:rsidRDefault="005732EC" w:rsidP="00385C85">
            <w:pPr>
              <w:tabs>
                <w:tab w:val="left" w:pos="567"/>
                <w:tab w:val="right" w:pos="10205"/>
              </w:tabs>
              <w:jc w:val="both"/>
              <w:rPr>
                <w:sz w:val="20"/>
                <w:szCs w:val="20"/>
              </w:rPr>
            </w:pPr>
            <w:r w:rsidRPr="00FF430B">
              <w:rPr>
                <w:sz w:val="20"/>
                <w:szCs w:val="20"/>
              </w:rPr>
              <w:t xml:space="preserve">(localitatea) </w:t>
            </w:r>
          </w:p>
          <w:p w:rsidR="005732EC" w:rsidRPr="006A2092" w:rsidRDefault="005732EC" w:rsidP="00385C85">
            <w:pPr>
              <w:pStyle w:val="af2"/>
              <w:tabs>
                <w:tab w:val="left" w:pos="567"/>
              </w:tabs>
              <w:ind w:firstLine="0"/>
              <w:rPr>
                <w:sz w:val="20"/>
                <w:szCs w:val="20"/>
                <w:lang w:val="ro-RO"/>
              </w:rPr>
            </w:pPr>
            <w:r w:rsidRPr="006A2092">
              <w:rPr>
                <w:lang w:val="ro-RO"/>
              </w:rPr>
              <w:t>telefon: ______________, fax: _____________,IDNO________________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5732EC" w:rsidRPr="006A2092" w:rsidRDefault="005732EC" w:rsidP="00385C85">
            <w:pPr>
              <w:pStyle w:val="af2"/>
              <w:tabs>
                <w:tab w:val="left" w:pos="567"/>
              </w:tabs>
              <w:ind w:firstLine="0"/>
              <w:rPr>
                <w:sz w:val="20"/>
                <w:szCs w:val="20"/>
                <w:lang w:val="ro-RO"/>
              </w:rPr>
            </w:pPr>
            <w:r w:rsidRPr="006A2092">
              <w:rPr>
                <w:sz w:val="20"/>
                <w:szCs w:val="20"/>
                <w:lang w:val="ro-RO"/>
              </w:rPr>
              <w:t xml:space="preserve"> (numele şifuncţia conducătorului)</w:t>
            </w:r>
          </w:p>
          <w:p w:rsidR="005732EC" w:rsidRPr="006A2092" w:rsidRDefault="005732EC" w:rsidP="00196AB4">
            <w:pPr>
              <w:pStyle w:val="a"/>
              <w:numPr>
                <w:ilvl w:val="0"/>
                <w:numId w:val="0"/>
              </w:numPr>
              <w:tabs>
                <w:tab w:val="clear" w:pos="1134"/>
                <w:tab w:val="left" w:pos="3705"/>
              </w:tabs>
              <w:spacing w:after="200" w:line="276" w:lineRule="auto"/>
              <w:contextualSpacing/>
              <w:rPr>
                <w:lang w:val="ro-RO"/>
              </w:rPr>
            </w:pPr>
          </w:p>
          <w:p w:rsidR="005732EC" w:rsidRPr="00FF430B" w:rsidRDefault="005732EC" w:rsidP="00196AB4">
            <w:pPr>
              <w:tabs>
                <w:tab w:val="left" w:pos="3705"/>
              </w:tabs>
              <w:spacing w:after="200" w:line="276" w:lineRule="auto"/>
              <w:contextualSpacing/>
            </w:pPr>
            <w:r w:rsidRPr="00FF430B">
              <w:rPr>
                <w:b/>
              </w:rPr>
              <w:t>1. OBIECTUL CONTRACTULUI</w:t>
            </w:r>
          </w:p>
          <w:p w:rsidR="005732EC" w:rsidRPr="00FF430B" w:rsidRDefault="005732EC" w:rsidP="00684D44">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standardeleşiprescripţiiletehnice.</w:t>
            </w:r>
          </w:p>
          <w:p w:rsidR="005732EC" w:rsidRPr="00FF430B" w:rsidRDefault="005732EC" w:rsidP="00196AB4">
            <w:pPr>
              <w:jc w:val="both"/>
            </w:pPr>
          </w:p>
          <w:p w:rsidR="005732EC" w:rsidRPr="00FF430B" w:rsidRDefault="005732EC" w:rsidP="00196AB4">
            <w:pPr>
              <w:tabs>
                <w:tab w:val="left" w:pos="3585"/>
              </w:tabs>
              <w:spacing w:line="276" w:lineRule="auto"/>
              <w:contextualSpacing/>
            </w:pPr>
            <w:r w:rsidRPr="00FF430B">
              <w:rPr>
                <w:b/>
              </w:rPr>
              <w:t>2. PERIOADA DE EXECUŢIE</w:t>
            </w:r>
          </w:p>
          <w:p w:rsidR="005732EC" w:rsidRPr="006A2092" w:rsidRDefault="005732EC" w:rsidP="00196AB4">
            <w:pPr>
              <w:pStyle w:val="af2"/>
              <w:tabs>
                <w:tab w:val="left" w:pos="567"/>
              </w:tabs>
              <w:spacing w:line="276" w:lineRule="auto"/>
              <w:ind w:firstLine="0"/>
              <w:rPr>
                <w:lang w:val="pt-BR"/>
              </w:rPr>
            </w:pPr>
            <w:r w:rsidRPr="006A2092">
              <w:rPr>
                <w:lang w:val="pt-BR"/>
              </w:rPr>
              <w:t>2.1. Durata de execuţie a lucrărilor contractate este de _________ luni</w:t>
            </w:r>
            <w:r w:rsidRPr="006A2092">
              <w:rPr>
                <w:rFonts w:ascii="Tahoma" w:hAnsi="Tahoma" w:cs="Tahoma"/>
                <w:lang w:val="pt-BR"/>
              </w:rPr>
              <w:t>ș</w:t>
            </w:r>
            <w:r w:rsidRPr="006A2092">
              <w:rPr>
                <w:lang w:val="pt-BR"/>
              </w:rPr>
              <w:t>i zile___după primirea ordinului de începere a execuţieişi asigurării lucrului ritmic de către beneficiar-ordonatorul de credite.</w:t>
            </w:r>
          </w:p>
          <w:p w:rsidR="005732EC" w:rsidRPr="006A2092" w:rsidRDefault="005732EC" w:rsidP="00196AB4">
            <w:pPr>
              <w:pStyle w:val="af2"/>
              <w:tabs>
                <w:tab w:val="left" w:pos="567"/>
              </w:tabs>
              <w:spacing w:line="276" w:lineRule="auto"/>
              <w:ind w:firstLine="0"/>
              <w:rPr>
                <w:lang w:val="pt-BR"/>
              </w:rPr>
            </w:pPr>
            <w:r w:rsidRPr="006A2092">
              <w:rPr>
                <w:lang w:val="pt-BR"/>
              </w:rPr>
              <w:t xml:space="preserve">2.2. Graficul de execuţie a lucrărilor se va efectua conform specificaţiei din anexa la prezentul contract. </w:t>
            </w:r>
          </w:p>
          <w:p w:rsidR="005732EC" w:rsidRPr="006A2092" w:rsidRDefault="005732EC" w:rsidP="00196AB4">
            <w:pPr>
              <w:pStyle w:val="af2"/>
              <w:tabs>
                <w:tab w:val="left" w:pos="567"/>
              </w:tabs>
              <w:spacing w:line="276" w:lineRule="auto"/>
              <w:ind w:firstLine="0"/>
              <w:rPr>
                <w:lang w:val="pt-BR"/>
              </w:rPr>
            </w:pPr>
            <w:r w:rsidRPr="006A2092">
              <w:rPr>
                <w:lang w:val="pt-BR"/>
              </w:rPr>
              <w:t>2.3. Perioada de execuţie poate fi prelungită sau suspendată dacă constrângerea activităţii se datorează următoarelor cauze:</w:t>
            </w:r>
          </w:p>
          <w:p w:rsidR="005732EC" w:rsidRPr="00FF430B" w:rsidRDefault="005732EC" w:rsidP="002F556B">
            <w:pPr>
              <w:numPr>
                <w:ilvl w:val="0"/>
                <w:numId w:val="9"/>
              </w:numPr>
              <w:tabs>
                <w:tab w:val="left" w:pos="1276"/>
              </w:tabs>
              <w:spacing w:line="276" w:lineRule="auto"/>
              <w:ind w:left="0" w:hanging="425"/>
              <w:jc w:val="both"/>
            </w:pPr>
            <w:r w:rsidRPr="00FF430B">
              <w:t>generate de Beneficiar;</w:t>
            </w:r>
          </w:p>
          <w:p w:rsidR="005732EC" w:rsidRPr="00FF430B" w:rsidRDefault="005732EC" w:rsidP="002F556B">
            <w:pPr>
              <w:numPr>
                <w:ilvl w:val="0"/>
                <w:numId w:val="9"/>
              </w:numPr>
              <w:tabs>
                <w:tab w:val="left" w:pos="1276"/>
              </w:tabs>
              <w:spacing w:line="276" w:lineRule="auto"/>
              <w:ind w:left="0" w:hanging="425"/>
              <w:jc w:val="both"/>
            </w:pPr>
            <w:r w:rsidRPr="00FF430B">
              <w:t>datorită impedimentului care justifică neexecutarea obliga</w:t>
            </w:r>
            <w:r w:rsidRPr="00FF430B">
              <w:rPr>
                <w:rFonts w:ascii="Tahoma" w:hAnsi="Tahoma" w:cs="Tahoma"/>
              </w:rPr>
              <w:t>ț</w:t>
            </w:r>
            <w:r w:rsidRPr="00FF430B">
              <w:t>iei sau altei situaţii extreme neimputabile şi imprevizibile pentru Antreprenor;</w:t>
            </w:r>
          </w:p>
          <w:p w:rsidR="005732EC" w:rsidRPr="00FF430B" w:rsidRDefault="005732EC" w:rsidP="002F556B">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w:t>
            </w:r>
            <w:r w:rsidRPr="00FF430B">
              <w:rPr>
                <w:rFonts w:ascii="Tahoma" w:hAnsi="Tahoma" w:cs="Tahoma"/>
              </w:rPr>
              <w:t>ț</w:t>
            </w:r>
            <w:r w:rsidRPr="00FF430B">
              <w:t>ii climaterice se va răsfrânge asupra calită</w:t>
            </w:r>
            <w:r w:rsidRPr="00FF430B">
              <w:rPr>
                <w:rFonts w:ascii="Tahoma" w:hAnsi="Tahoma" w:cs="Tahoma"/>
              </w:rPr>
              <w:t>ț</w:t>
            </w:r>
            <w:r w:rsidRPr="00FF430B">
              <w:t>ii lucrărilor;</w:t>
            </w:r>
          </w:p>
          <w:p w:rsidR="005732EC" w:rsidRPr="00FF430B" w:rsidRDefault="005732EC" w:rsidP="002F556B">
            <w:pPr>
              <w:numPr>
                <w:ilvl w:val="0"/>
                <w:numId w:val="9"/>
              </w:numPr>
              <w:tabs>
                <w:tab w:val="left" w:pos="1276"/>
              </w:tabs>
              <w:spacing w:line="276" w:lineRule="auto"/>
              <w:ind w:left="0" w:hanging="425"/>
              <w:jc w:val="both"/>
            </w:pPr>
            <w:r w:rsidRPr="00FF430B">
              <w:t>calamităţilor naturale recunoscute de autoritatea legală.</w:t>
            </w:r>
          </w:p>
          <w:p w:rsidR="005732EC" w:rsidRPr="006A2092" w:rsidRDefault="005732EC" w:rsidP="00196AB4">
            <w:pPr>
              <w:pStyle w:val="af2"/>
              <w:tabs>
                <w:tab w:val="left" w:pos="567"/>
              </w:tabs>
              <w:spacing w:line="276" w:lineRule="auto"/>
              <w:ind w:firstLine="0"/>
              <w:rPr>
                <w:lang w:val="ro-RO"/>
              </w:rPr>
            </w:pPr>
            <w:r w:rsidRPr="006A2092">
              <w:rPr>
                <w:lang w:val="ro-RO"/>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732EC" w:rsidRPr="006A2092" w:rsidRDefault="005732EC" w:rsidP="00196AB4">
            <w:pPr>
              <w:pStyle w:val="af2"/>
              <w:tabs>
                <w:tab w:val="left" w:pos="567"/>
              </w:tabs>
              <w:spacing w:line="276" w:lineRule="auto"/>
              <w:ind w:firstLine="0"/>
              <w:rPr>
                <w:lang w:val="ro-RO"/>
              </w:rPr>
            </w:pPr>
            <w:r w:rsidRPr="006A2092">
              <w:rPr>
                <w:lang w:val="ro-RO"/>
              </w:rPr>
              <w:t>2.5. La terminarea lucrărilor, Antreprenorul va notifica Beneficiarul că sunt îndeplinite condiţiile de recepţie, solicitând convocarea comisiei. În baza acestei notificări, Beneficiarul va convoca comisia de  recepţie pentru terminarea lucrărilor.</w:t>
            </w:r>
          </w:p>
          <w:p w:rsidR="005732EC" w:rsidRPr="00FF430B" w:rsidRDefault="005732EC" w:rsidP="00684D44">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şideficienţe,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şifuncţional.</w:t>
            </w:r>
          </w:p>
          <w:p w:rsidR="005732EC" w:rsidRPr="00FF430B" w:rsidRDefault="005732EC" w:rsidP="009E4204">
            <w:pPr>
              <w:shd w:val="clear" w:color="auto" w:fill="FFFFFF"/>
              <w:tabs>
                <w:tab w:val="right" w:pos="0"/>
              </w:tabs>
              <w:spacing w:before="120"/>
              <w:rPr>
                <w:b/>
                <w:noProof w:val="0"/>
                <w:lang w:eastAsia="ru-RU"/>
              </w:rPr>
            </w:pPr>
            <w:r w:rsidRPr="00FF430B">
              <w:t>2.7.Se indică t</w:t>
            </w:r>
            <w:r w:rsidRPr="00FF430B">
              <w:rPr>
                <w:noProof w:val="0"/>
                <w:lang w:eastAsia="ru-RU"/>
              </w:rPr>
              <w:t>ermenul de garan</w:t>
            </w:r>
            <w:r w:rsidRPr="00FF430B">
              <w:rPr>
                <w:rFonts w:ascii="Tahoma" w:hAnsi="Tahoma" w:cs="Tahoma"/>
                <w:noProof w:val="0"/>
                <w:lang w:eastAsia="ru-RU"/>
              </w:rPr>
              <w:t>ț</w:t>
            </w:r>
            <w:r w:rsidRPr="00FF430B">
              <w:rPr>
                <w:noProof w:val="0"/>
                <w:lang w:eastAsia="ru-RU"/>
              </w:rPr>
              <w:t>ie a lucrărilor</w:t>
            </w:r>
            <w:r w:rsidRPr="00FF430B">
              <w:rPr>
                <w:b/>
                <w:noProof w:val="0"/>
                <w:lang w:eastAsia="ru-RU"/>
              </w:rPr>
              <w:t>___________________.</w:t>
            </w:r>
          </w:p>
          <w:p w:rsidR="005732EC" w:rsidRPr="006A2092" w:rsidRDefault="005732EC" w:rsidP="00196AB4">
            <w:pPr>
              <w:pStyle w:val="a"/>
              <w:numPr>
                <w:ilvl w:val="0"/>
                <w:numId w:val="0"/>
              </w:numPr>
              <w:rPr>
                <w:lang w:val="pt-BR"/>
              </w:rPr>
            </w:pPr>
          </w:p>
          <w:p w:rsidR="005732EC" w:rsidRPr="00FF430B" w:rsidRDefault="005732EC" w:rsidP="00196AB4">
            <w:pPr>
              <w:tabs>
                <w:tab w:val="left" w:pos="3645"/>
              </w:tabs>
              <w:spacing w:line="276" w:lineRule="auto"/>
              <w:contextualSpacing/>
            </w:pPr>
            <w:r w:rsidRPr="00FF430B">
              <w:rPr>
                <w:b/>
              </w:rPr>
              <w:t>3. VALOAREA LUCRĂRILOR ŞI MODALITĂŢILE DE PLATĂ</w:t>
            </w:r>
          </w:p>
          <w:p w:rsidR="005732EC" w:rsidRPr="00FF430B" w:rsidRDefault="005732EC" w:rsidP="00196AB4">
            <w:pPr>
              <w:jc w:val="both"/>
            </w:pPr>
            <w:r w:rsidRPr="00FF430B">
              <w:t>3.1.Valoarea lucrărilor, ce reprezintă obiectul prezentului contract, este de_________________________leiMD, inclusiv __________ TVA lei MD</w:t>
            </w:r>
            <w:r w:rsidRPr="00FF430B">
              <w:rPr>
                <w:sz w:val="20"/>
                <w:szCs w:val="20"/>
              </w:rPr>
              <w:t xml:space="preserve">.                                              </w:t>
            </w:r>
            <w:r w:rsidRPr="00FF430B">
              <w:rPr>
                <w:i/>
                <w:sz w:val="20"/>
                <w:szCs w:val="20"/>
              </w:rPr>
              <w:t>(suma cu cifre şi litere)   (suma cu cifre şi litere)</w:t>
            </w:r>
          </w:p>
          <w:p w:rsidR="005732EC" w:rsidRPr="006A2092" w:rsidRDefault="005732EC" w:rsidP="00196AB4">
            <w:pPr>
              <w:pStyle w:val="af2"/>
              <w:tabs>
                <w:tab w:val="left" w:pos="321"/>
              </w:tabs>
              <w:spacing w:line="276" w:lineRule="auto"/>
              <w:ind w:firstLine="0"/>
              <w:rPr>
                <w:lang w:val="pt-BR"/>
              </w:rPr>
            </w:pPr>
            <w:r w:rsidRPr="006A2092">
              <w:rPr>
                <w:lang w:val="pt-BR"/>
              </w:rPr>
              <w:t>3.2.Achitările vor fi efectuate prin transfer în baza facturilor fiscale, după primirea proceselor – verbale de recepţie a lucrărilor executate, semnate şi acceptate de către Beneficiar.</w:t>
            </w:r>
          </w:p>
          <w:p w:rsidR="005732EC" w:rsidRPr="006A2092" w:rsidRDefault="005732EC" w:rsidP="00196AB4">
            <w:pPr>
              <w:pStyle w:val="af2"/>
              <w:tabs>
                <w:tab w:val="left" w:pos="37"/>
              </w:tabs>
              <w:spacing w:line="276" w:lineRule="auto"/>
              <w:ind w:firstLine="0"/>
              <w:rPr>
                <w:lang w:val="pt-BR"/>
              </w:rPr>
            </w:pPr>
            <w:r w:rsidRPr="006A2092">
              <w:rPr>
                <w:lang w:val="pt-BR"/>
              </w:rPr>
              <w:t>3.3. Beneficiarul va verifica procesele-verbale de recep</w:t>
            </w:r>
            <w:r w:rsidRPr="006A2092">
              <w:rPr>
                <w:rFonts w:ascii="Tahoma" w:hAnsi="Tahoma" w:cs="Tahoma"/>
                <w:lang w:val="pt-BR"/>
              </w:rPr>
              <w:t>ț</w:t>
            </w:r>
            <w:r w:rsidRPr="006A2092">
              <w:rPr>
                <w:lang w:val="pt-BR"/>
              </w:rPr>
              <w:t>ie a lucrărilor executate în termen de ….. zile calendaristice de la primirea acestora de la Antreprenor.</w:t>
            </w:r>
          </w:p>
          <w:p w:rsidR="005732EC" w:rsidRPr="006A2092" w:rsidRDefault="005732EC" w:rsidP="00196AB4">
            <w:pPr>
              <w:pStyle w:val="af2"/>
              <w:tabs>
                <w:tab w:val="left" w:pos="37"/>
              </w:tabs>
              <w:spacing w:line="276" w:lineRule="auto"/>
              <w:ind w:firstLine="0"/>
              <w:rPr>
                <w:lang w:val="pt-BR"/>
              </w:rPr>
            </w:pPr>
            <w:r w:rsidRPr="006A2092">
              <w:rPr>
                <w:lang w:val="pt-BR"/>
              </w:rPr>
              <w:t xml:space="preserve">3.4. Plata facturii finale se va face imediat după verificarea şi acceptarea situaţiei de plată </w:t>
            </w:r>
            <w:r w:rsidRPr="006A2092">
              <w:rPr>
                <w:lang w:val="pt-BR"/>
              </w:rPr>
              <w:lastRenderedPageBreak/>
              <w:t xml:space="preserve">definitive de către Beneficiar. Dacă verificarea se prelungeşte din diferite motive, dar în special datorită unor eventuale litigii, contravaloarea lucrărilor care nu sunt în litigiu va fi plătită imediat. </w:t>
            </w:r>
          </w:p>
          <w:p w:rsidR="005732EC" w:rsidRPr="006A2092" w:rsidRDefault="005732EC" w:rsidP="00196AB4">
            <w:pPr>
              <w:pStyle w:val="af2"/>
              <w:tabs>
                <w:tab w:val="left" w:pos="37"/>
              </w:tabs>
              <w:spacing w:line="276" w:lineRule="auto"/>
              <w:ind w:firstLine="0"/>
              <w:rPr>
                <w:lang w:val="pt-BR"/>
              </w:rPr>
            </w:pPr>
            <w:r w:rsidRPr="006A2092">
              <w:rPr>
                <w:lang w:val="pt-BR"/>
              </w:rPr>
              <w:t>3.5.Lucrările nu vor fi considerate finalizate până când procesul-verbal de recepţie la terminarea lucrărilor  nu va fi semnat de comisia de recepţie, care confirmă că lucrările au fost executate conform contractului.</w:t>
            </w:r>
          </w:p>
          <w:p w:rsidR="005732EC" w:rsidRPr="006A2092" w:rsidRDefault="005732EC" w:rsidP="00A101F6">
            <w:pPr>
              <w:pStyle w:val="af2"/>
              <w:tabs>
                <w:tab w:val="left" w:pos="37"/>
              </w:tabs>
              <w:spacing w:line="276" w:lineRule="auto"/>
              <w:ind w:firstLine="0"/>
              <w:rPr>
                <w:lang w:val="pt-BR"/>
              </w:rPr>
            </w:pPr>
            <w:r w:rsidRPr="006A2092">
              <w:rPr>
                <w:lang w:val="pt-BR"/>
              </w:rPr>
              <w:t>3.6.Garanţia de bună execuţie se va restitui Antreprenorului în baza notificării Beneficiarului către agentul bancar. Notificarea se va face după semnarea procesului-verbal de recepţie la terminarea lucrărilor în cel mult 15 zile.În cazul recepţiei cu obiecţii,garanţia se va restitui în cel mult 15 zile după înlăturarea acestora.</w:t>
            </w:r>
          </w:p>
          <w:p w:rsidR="005732EC" w:rsidRPr="006A2092" w:rsidRDefault="005732EC" w:rsidP="00196AB4">
            <w:pPr>
              <w:pStyle w:val="af2"/>
              <w:tabs>
                <w:tab w:val="left" w:pos="37"/>
              </w:tabs>
              <w:spacing w:line="276" w:lineRule="auto"/>
              <w:ind w:firstLine="0"/>
              <w:rPr>
                <w:lang w:val="pt-BR"/>
              </w:rPr>
            </w:pPr>
          </w:p>
          <w:p w:rsidR="005732EC" w:rsidRPr="00FF430B" w:rsidRDefault="005732EC" w:rsidP="00371806">
            <w:pPr>
              <w:tabs>
                <w:tab w:val="left" w:pos="2625"/>
              </w:tabs>
              <w:spacing w:after="200" w:line="276" w:lineRule="auto"/>
              <w:contextualSpacing/>
              <w:rPr>
                <w:b/>
              </w:rPr>
            </w:pPr>
            <w:r w:rsidRPr="00FF430B">
              <w:rPr>
                <w:b/>
              </w:rPr>
              <w:t>4. DREPTURILE ŞI OBLIGAŢIUNILE ANTREPRENORULUI ŞI ALE BENEFICIARULUI</w:t>
            </w:r>
          </w:p>
          <w:p w:rsidR="005732EC" w:rsidRPr="00FF430B" w:rsidRDefault="005732EC" w:rsidP="005D4B79">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5732EC" w:rsidRPr="00FF430B" w:rsidRDefault="005732EC" w:rsidP="005D4B79">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5732EC" w:rsidRPr="006A2092" w:rsidRDefault="005732EC" w:rsidP="00371806">
            <w:pPr>
              <w:pStyle w:val="af2"/>
              <w:tabs>
                <w:tab w:val="left" w:pos="567"/>
              </w:tabs>
              <w:spacing w:line="276" w:lineRule="auto"/>
              <w:ind w:firstLine="0"/>
              <w:rPr>
                <w:lang w:val="ro-RO"/>
              </w:rPr>
            </w:pPr>
            <w:r w:rsidRPr="006A2092">
              <w:rPr>
                <w:lang w:val="ro-RO"/>
              </w:rPr>
              <w:t>4.3. Antreprenorul are obliga</w:t>
            </w:r>
            <w:r w:rsidRPr="006A2092">
              <w:rPr>
                <w:rFonts w:ascii="Tahoma" w:hAnsi="Tahoma" w:cs="Tahoma"/>
                <w:lang w:val="ro-RO"/>
              </w:rPr>
              <w:t>ț</w:t>
            </w:r>
            <w:r w:rsidRPr="006A2092">
              <w:rPr>
                <w:lang w:val="ro-RO"/>
              </w:rPr>
              <w:t>ia de a supraveghea lucrările, de a asigura for</w:t>
            </w:r>
            <w:r w:rsidRPr="006A2092">
              <w:rPr>
                <w:rFonts w:ascii="Tahoma" w:hAnsi="Tahoma" w:cs="Tahoma"/>
                <w:lang w:val="ro-RO"/>
              </w:rPr>
              <w:t>ț</w:t>
            </w:r>
            <w:r w:rsidRPr="006A2092">
              <w:rPr>
                <w:lang w:val="ro-RO"/>
              </w:rPr>
              <w:t>a de muncă, materialele, instala</w:t>
            </w:r>
            <w:r w:rsidRPr="006A2092">
              <w:rPr>
                <w:rFonts w:ascii="Tahoma" w:hAnsi="Tahoma" w:cs="Tahoma"/>
                <w:lang w:val="ro-RO"/>
              </w:rPr>
              <w:t>ț</w:t>
            </w:r>
            <w:r w:rsidRPr="006A2092">
              <w:rPr>
                <w:lang w:val="ro-RO"/>
              </w:rPr>
              <w:t xml:space="preserve">iile, echipamentele </w:t>
            </w:r>
            <w:r w:rsidRPr="006A2092">
              <w:rPr>
                <w:rFonts w:ascii="Tahoma" w:hAnsi="Tahoma" w:cs="Tahoma"/>
                <w:lang w:val="ro-RO"/>
              </w:rPr>
              <w:t>ș</w:t>
            </w:r>
            <w:r w:rsidRPr="006A2092">
              <w:rPr>
                <w:lang w:val="ro-RO"/>
              </w:rPr>
              <w:t xml:space="preserve">i toate celelalte obiecte fie de natură provizorie, fie definitive cerute de </w:t>
            </w:r>
            <w:r w:rsidRPr="006A2092">
              <w:rPr>
                <w:rFonts w:ascii="Tahoma" w:hAnsi="Tahoma" w:cs="Tahoma"/>
                <w:lang w:val="ro-RO"/>
              </w:rPr>
              <w:t>ș</w:t>
            </w:r>
            <w:r w:rsidRPr="006A2092">
              <w:rPr>
                <w:lang w:val="ro-RO"/>
              </w:rPr>
              <w:t>i pentru contract, în măsura în care necesitatea asigurării acestora este prevăzută în contract sau se poate deduce în mod rezonabil din contract.</w:t>
            </w:r>
          </w:p>
          <w:p w:rsidR="005732EC" w:rsidRPr="00BA76A2" w:rsidRDefault="005732EC" w:rsidP="00196AB4">
            <w:pPr>
              <w:pStyle w:val="af2"/>
              <w:tabs>
                <w:tab w:val="left" w:pos="567"/>
              </w:tabs>
              <w:spacing w:line="276" w:lineRule="auto"/>
              <w:ind w:firstLine="0"/>
              <w:rPr>
                <w:lang w:val="en-US"/>
              </w:rPr>
            </w:pPr>
            <w:r w:rsidRPr="00BA76A2">
              <w:rPr>
                <w:lang w:val="en-US"/>
              </w:rPr>
              <w:t xml:space="preserve">4.4. Documentaţia pusă la dispoziţia Antreprenorului se repartizează astfel: </w:t>
            </w:r>
          </w:p>
          <w:p w:rsidR="005732EC" w:rsidRPr="00FF430B" w:rsidRDefault="005732EC" w:rsidP="002F556B">
            <w:pPr>
              <w:numPr>
                <w:ilvl w:val="0"/>
                <w:numId w:val="10"/>
              </w:numPr>
              <w:tabs>
                <w:tab w:val="left" w:pos="1276"/>
              </w:tabs>
              <w:spacing w:line="276" w:lineRule="auto"/>
              <w:ind w:left="0" w:hanging="283"/>
              <w:jc w:val="both"/>
            </w:pPr>
            <w:r w:rsidRPr="00FF430B">
              <w:t>un exemplar rămâne la dispoziţia Antreprenorului, iaraltul va fi ţinut de către acesta la dispoziţie pentru consultare de către Agen</w:t>
            </w:r>
            <w:r w:rsidRPr="00FF430B">
              <w:rPr>
                <w:rFonts w:ascii="Tahoma" w:hAnsi="Tahoma" w:cs="Tahoma"/>
              </w:rPr>
              <w:t>ț</w:t>
            </w:r>
            <w:r w:rsidRPr="00FF430B">
              <w:t xml:space="preserve">ia pentru Supravegherea Tehnică, precum şi de către alte persoane autorizate, inclusiv responsabilul tehnic atestat. </w:t>
            </w:r>
          </w:p>
          <w:p w:rsidR="005732EC" w:rsidRPr="006A2092" w:rsidRDefault="005732EC" w:rsidP="00196AB4">
            <w:pPr>
              <w:pStyle w:val="af2"/>
              <w:tabs>
                <w:tab w:val="left" w:pos="567"/>
              </w:tabs>
              <w:spacing w:line="276" w:lineRule="auto"/>
              <w:ind w:firstLine="0"/>
              <w:rPr>
                <w:lang w:val="ro-RO"/>
              </w:rPr>
            </w:pPr>
            <w:r w:rsidRPr="006A2092">
              <w:rPr>
                <w:lang w:val="ro-RO"/>
              </w:rPr>
              <w:t xml:space="preserve">4.5. Desenele, calculele, verificările calculelor, caietele de măsurări (ataşamentele) şi alte documente, pe care Beneficiarul sau Antreprenorul trebuie să le întocmească şisunt cerute de subantreprenorul proiectant, vor fi puse la dispoziţia acestuia de către Antreprenor. </w:t>
            </w:r>
          </w:p>
          <w:p w:rsidR="005732EC" w:rsidRPr="006A2092" w:rsidRDefault="005732EC" w:rsidP="00196AB4">
            <w:pPr>
              <w:pStyle w:val="af2"/>
              <w:tabs>
                <w:tab w:val="left" w:pos="567"/>
              </w:tabs>
              <w:spacing w:line="276" w:lineRule="auto"/>
              <w:ind w:firstLine="0"/>
              <w:rPr>
                <w:lang w:val="it-IT"/>
              </w:rPr>
            </w:pPr>
            <w:r w:rsidRPr="006A2092">
              <w:rPr>
                <w:lang w:val="pt-BR"/>
              </w:rPr>
              <w:t xml:space="preserve">4.6. Oferta adjudecată face parte integrantă din contract. </w:t>
            </w:r>
            <w:r w:rsidRPr="006A2092">
              <w:rPr>
                <w:lang w:val="it-IT"/>
              </w:rPr>
              <w:t xml:space="preserve">Ea trebuie să fie corectă şi completă. Preţurile stabilite vor acoperi toate obligaţiunile din contract şi toate operaţiunile pentru terminarea şiîntreţinerea corespunzătoare a lucrărilor. </w:t>
            </w:r>
          </w:p>
          <w:p w:rsidR="005732EC" w:rsidRPr="006A2092" w:rsidRDefault="005732EC" w:rsidP="00196AB4">
            <w:pPr>
              <w:pStyle w:val="af2"/>
              <w:tabs>
                <w:tab w:val="left" w:pos="567"/>
              </w:tabs>
              <w:spacing w:line="276" w:lineRule="auto"/>
              <w:ind w:firstLine="0"/>
              <w:rPr>
                <w:lang w:val="it-IT"/>
              </w:rPr>
            </w:pPr>
            <w:r w:rsidRPr="006A2092">
              <w:rPr>
                <w:lang w:val="it-IT"/>
              </w:rPr>
              <w:t xml:space="preserve">4.7. Dacă Beneficiarul nu emite în timp util dispoziţii suplimentare care să conţinăinstrucţiuni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5732EC" w:rsidRPr="006A2092" w:rsidRDefault="005732EC" w:rsidP="00196AB4">
            <w:pPr>
              <w:pStyle w:val="af2"/>
              <w:tabs>
                <w:tab w:val="left" w:pos="567"/>
              </w:tabs>
              <w:spacing w:line="276" w:lineRule="auto"/>
              <w:ind w:firstLine="0"/>
              <w:rPr>
                <w:lang w:val="it-IT"/>
              </w:rPr>
            </w:pPr>
            <w:r w:rsidRPr="006A2092">
              <w:rPr>
                <w:lang w:val="it-IT"/>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5732EC" w:rsidRPr="006A2092" w:rsidRDefault="005732EC" w:rsidP="00196AB4">
            <w:pPr>
              <w:pStyle w:val="af2"/>
              <w:tabs>
                <w:tab w:val="left" w:pos="567"/>
              </w:tabs>
              <w:spacing w:line="276" w:lineRule="auto"/>
              <w:ind w:firstLine="0"/>
              <w:rPr>
                <w:lang w:val="it-IT"/>
              </w:rPr>
            </w:pPr>
            <w:r w:rsidRPr="006A2092">
              <w:rPr>
                <w:lang w:val="it-IT"/>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5732EC" w:rsidRPr="006A2092" w:rsidRDefault="005732EC" w:rsidP="00196AB4">
            <w:pPr>
              <w:pStyle w:val="af2"/>
              <w:tabs>
                <w:tab w:val="left" w:pos="567"/>
              </w:tabs>
              <w:spacing w:line="276" w:lineRule="auto"/>
              <w:ind w:firstLine="0"/>
              <w:rPr>
                <w:lang w:val="it-IT"/>
              </w:rPr>
            </w:pPr>
            <w:r w:rsidRPr="006A2092">
              <w:rPr>
                <w:lang w:val="it-IT"/>
              </w:rPr>
              <w:lastRenderedPageBreak/>
              <w:t>4.10. Antreprenorul, prin atribuirea ofertei în favoarea sa, se angajează să prezintegaranţia de bună execuţie a contractului, în cuantum de __% din valoarea contractului atribuit.</w:t>
            </w:r>
          </w:p>
          <w:p w:rsidR="005732EC" w:rsidRPr="006A2092" w:rsidRDefault="005732EC" w:rsidP="00684D44">
            <w:pPr>
              <w:pStyle w:val="af2"/>
              <w:tabs>
                <w:tab w:val="left" w:pos="567"/>
              </w:tabs>
              <w:spacing w:line="276" w:lineRule="auto"/>
              <w:ind w:firstLine="0"/>
              <w:rPr>
                <w:lang w:val="it-IT"/>
              </w:rPr>
            </w:pPr>
            <w:r w:rsidRPr="006A2092">
              <w:rPr>
                <w:lang w:val="it-IT"/>
              </w:rPr>
              <w:t>4.11. Autoritatea contractantă eliberează/restituiegaranţia de bună execuţie Antreprenorului după semnarea procesului-verbal de recepţie finală/ procesului-verbal la terminarea lucrărilor în cel mult 15 zile.În cazul recepţiei cu obiecţii,garanţia se va restitui în cel mult 15 zile după înlăturarea acestora.</w:t>
            </w:r>
          </w:p>
          <w:p w:rsidR="005732EC" w:rsidRPr="006A2092" w:rsidRDefault="005732EC" w:rsidP="00196AB4">
            <w:pPr>
              <w:pStyle w:val="af2"/>
              <w:tabs>
                <w:tab w:val="left" w:pos="567"/>
              </w:tabs>
              <w:spacing w:line="276" w:lineRule="auto"/>
              <w:ind w:firstLine="0"/>
              <w:rPr>
                <w:lang w:val="pt-BR"/>
              </w:rPr>
            </w:pPr>
            <w:r w:rsidRPr="006A2092">
              <w:rPr>
                <w:lang w:val="pt-BR"/>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garanţiaAntreprenorului pentru ofertă. </w:t>
            </w:r>
          </w:p>
          <w:p w:rsidR="005732EC" w:rsidRPr="006A2092" w:rsidRDefault="005732EC" w:rsidP="00196AB4">
            <w:pPr>
              <w:pStyle w:val="af2"/>
              <w:tabs>
                <w:tab w:val="left" w:pos="567"/>
              </w:tabs>
              <w:spacing w:line="276" w:lineRule="auto"/>
              <w:ind w:firstLine="0"/>
              <w:rPr>
                <w:lang w:val="pt-BR"/>
              </w:rPr>
            </w:pPr>
            <w:r w:rsidRPr="006A2092">
              <w:rPr>
                <w:lang w:val="pt-BR"/>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5732EC" w:rsidRPr="006A2092" w:rsidRDefault="005732EC" w:rsidP="00196AB4">
            <w:pPr>
              <w:pStyle w:val="af2"/>
              <w:tabs>
                <w:tab w:val="left" w:pos="567"/>
              </w:tabs>
              <w:spacing w:line="276" w:lineRule="auto"/>
              <w:ind w:firstLine="0"/>
              <w:rPr>
                <w:lang w:val="it-IT"/>
              </w:rPr>
            </w:pPr>
            <w:r w:rsidRPr="006A2092">
              <w:rPr>
                <w:lang w:val="it-IT"/>
              </w:rPr>
              <w:t xml:space="preserve">4.14. La lucrările la care se fac încercări, se consideră calitatea probei îndeplinită atâta timp cât rezultatele se înscriu în limitele admise prin reglementările tehnice. </w:t>
            </w:r>
          </w:p>
          <w:p w:rsidR="005732EC" w:rsidRPr="006A2092" w:rsidRDefault="005732EC" w:rsidP="00196AB4">
            <w:pPr>
              <w:pStyle w:val="af2"/>
              <w:tabs>
                <w:tab w:val="left" w:pos="567"/>
              </w:tabs>
              <w:spacing w:line="276" w:lineRule="auto"/>
              <w:ind w:firstLine="0"/>
              <w:rPr>
                <w:lang w:val="it-IT"/>
              </w:rPr>
            </w:pPr>
            <w:r w:rsidRPr="006A2092">
              <w:rPr>
                <w:lang w:val="it-IT"/>
              </w:rPr>
              <w:t>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w:t>
            </w:r>
            <w:r w:rsidRPr="006A2092">
              <w:rPr>
                <w:rFonts w:ascii="Tahoma" w:hAnsi="Tahoma" w:cs="Tahoma"/>
                <w:lang w:val="it-IT"/>
              </w:rPr>
              <w:t>ț</w:t>
            </w:r>
            <w:r w:rsidRPr="006A2092">
              <w:rPr>
                <w:lang w:val="it-IT"/>
              </w:rPr>
              <w:t xml:space="preserve">ia </w:t>
            </w:r>
            <w:r w:rsidRPr="006A2092">
              <w:rPr>
                <w:rFonts w:ascii="Tahoma" w:hAnsi="Tahoma" w:cs="Tahoma"/>
                <w:lang w:val="it-IT"/>
              </w:rPr>
              <w:t>ș</w:t>
            </w:r>
            <w:r w:rsidRPr="006A2092">
              <w:rPr>
                <w:lang w:val="it-IT"/>
              </w:rPr>
              <w:t xml:space="preserve">i să nu fie utilizată în scopuri proprii, indiferent dacă contractul a fost sau nu încheiat. </w:t>
            </w:r>
          </w:p>
          <w:p w:rsidR="005732EC" w:rsidRPr="006A2092" w:rsidRDefault="005732EC" w:rsidP="00196AB4">
            <w:pPr>
              <w:pStyle w:val="af2"/>
              <w:tabs>
                <w:tab w:val="left" w:pos="567"/>
              </w:tabs>
              <w:spacing w:line="276" w:lineRule="auto"/>
              <w:ind w:firstLine="0"/>
              <w:rPr>
                <w:lang w:val="it-IT"/>
              </w:rPr>
            </w:pPr>
            <w:r w:rsidRPr="006A2092">
              <w:rPr>
                <w:lang w:val="pt-BR"/>
              </w:rPr>
              <w:t xml:space="preserve">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w:t>
            </w:r>
            <w:r w:rsidRPr="006A2092">
              <w:rPr>
                <w:lang w:val="it-IT"/>
              </w:rPr>
              <w:t>Beneficiarului trebuie să i se comunice numele dirigintelui de şantier atestat tehnico-profesional, care va dirija execuţia lucrărilor şi va verifica calitatea lor din partea Antreprenorului.</w:t>
            </w:r>
          </w:p>
          <w:p w:rsidR="005732EC" w:rsidRPr="006A2092" w:rsidRDefault="005732EC" w:rsidP="00196AB4">
            <w:pPr>
              <w:pStyle w:val="af2"/>
              <w:tabs>
                <w:tab w:val="left" w:pos="567"/>
              </w:tabs>
              <w:spacing w:line="276" w:lineRule="auto"/>
              <w:ind w:firstLine="0"/>
              <w:rPr>
                <w:lang w:val="it-IT"/>
              </w:rPr>
            </w:pPr>
            <w:r w:rsidRPr="006A2092">
              <w:rPr>
                <w:lang w:val="it-IT"/>
              </w:rPr>
              <w:t>4.17. Dacă Antreprenorul consideră că dispoziţiile Beneficiarului sunt nejustificate sau inoportune, el poate înaintaobiecţii, dar acestea nu îl scute</w:t>
            </w:r>
            <w:r w:rsidRPr="006A2092">
              <w:rPr>
                <w:rFonts w:ascii="Tahoma" w:hAnsi="Tahoma" w:cs="Tahoma"/>
                <w:lang w:val="it-IT"/>
              </w:rPr>
              <w:t>ș</w:t>
            </w:r>
            <w:r w:rsidRPr="006A2092">
              <w:rPr>
                <w:lang w:val="it-IT"/>
              </w:rPr>
              <w:t>tede obliga</w:t>
            </w:r>
            <w:r w:rsidRPr="006A2092">
              <w:rPr>
                <w:rFonts w:ascii="Tahoma" w:hAnsi="Tahoma" w:cs="Tahoma"/>
                <w:lang w:val="it-IT"/>
              </w:rPr>
              <w:t>ț</w:t>
            </w:r>
            <w:r w:rsidRPr="006A2092">
              <w:rPr>
                <w:lang w:val="it-IT"/>
              </w:rPr>
              <w:t xml:space="preserve">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732EC" w:rsidRPr="006A2092" w:rsidRDefault="005732EC" w:rsidP="00196AB4">
            <w:pPr>
              <w:pStyle w:val="af2"/>
              <w:tabs>
                <w:tab w:val="left" w:pos="567"/>
              </w:tabs>
              <w:spacing w:line="276" w:lineRule="auto"/>
              <w:ind w:firstLine="0"/>
              <w:rPr>
                <w:lang w:val="pt-BR"/>
              </w:rPr>
            </w:pPr>
            <w:r w:rsidRPr="006A2092">
              <w:rPr>
                <w:lang w:val="pt-BR"/>
              </w:rPr>
              <w:t xml:space="preserve">4.18. Trasarea axelor principale, bornelor de referinţă, căilor de circulaţieşi limitelor terenului pus la dispoziţia Antreprenorului, precum şi materializarea cotelor de nivel în imediata apropiere a terenului, suntobligaţiuni ale Antreprenorului. </w:t>
            </w:r>
          </w:p>
          <w:p w:rsidR="005732EC" w:rsidRPr="006A2092" w:rsidRDefault="005732EC" w:rsidP="00196AB4">
            <w:pPr>
              <w:pStyle w:val="af2"/>
              <w:tabs>
                <w:tab w:val="left" w:pos="567"/>
              </w:tabs>
              <w:spacing w:line="276" w:lineRule="auto"/>
              <w:ind w:firstLine="0"/>
              <w:rPr>
                <w:lang w:val="pt-BR"/>
              </w:rPr>
            </w:pPr>
            <w:r w:rsidRPr="006A2092">
              <w:rPr>
                <w:lang w:val="pt-BR"/>
              </w:rPr>
              <w:t xml:space="preserve">4.19. Pentru verificarea trasării de către Beneficiar sau proiectant, Antreprenorul este obligat să protejeze şi să păstreze toate reperele, bornele sau alte obiecte folosite la trasarea lucrărilor. </w:t>
            </w:r>
          </w:p>
          <w:p w:rsidR="005732EC" w:rsidRPr="006A2092" w:rsidRDefault="005732EC" w:rsidP="00196AB4">
            <w:pPr>
              <w:pStyle w:val="af2"/>
              <w:tabs>
                <w:tab w:val="left" w:pos="567"/>
              </w:tabs>
              <w:spacing w:line="276" w:lineRule="auto"/>
              <w:ind w:firstLine="0"/>
              <w:rPr>
                <w:lang w:val="pt-BR"/>
              </w:rPr>
            </w:pPr>
            <w:r w:rsidRPr="006A2092">
              <w:rPr>
                <w:lang w:val="pt-BR"/>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şiinexactităţile constatate sau presupuse. </w:t>
            </w:r>
          </w:p>
          <w:p w:rsidR="005732EC" w:rsidRPr="006A2092" w:rsidRDefault="005732EC" w:rsidP="00196AB4">
            <w:pPr>
              <w:pStyle w:val="af2"/>
              <w:tabs>
                <w:tab w:val="left" w:pos="567"/>
              </w:tabs>
              <w:spacing w:line="276" w:lineRule="auto"/>
              <w:ind w:firstLine="0"/>
              <w:rPr>
                <w:lang w:val="pt-BR"/>
              </w:rPr>
            </w:pPr>
            <w:r w:rsidRPr="006A2092">
              <w:rPr>
                <w:lang w:val="pt-BR"/>
              </w:rPr>
              <w:t xml:space="preserve">4.21. Antreprenorul are obligaţia să stabilească toate relaţiile care reglementează raporturile cu subantreprenorii şi este răspunzător faţă de Beneficiar pentru respectarea de către subantreprenorii a prevederilor legale </w:t>
            </w:r>
            <w:r w:rsidRPr="006A2092">
              <w:rPr>
                <w:rFonts w:ascii="Tahoma" w:hAnsi="Tahoma" w:cs="Tahoma"/>
                <w:lang w:val="pt-BR"/>
              </w:rPr>
              <w:t>ș</w:t>
            </w:r>
            <w:r w:rsidRPr="006A2092">
              <w:rPr>
                <w:lang w:val="pt-BR"/>
              </w:rPr>
              <w:t>i obliga</w:t>
            </w:r>
            <w:r w:rsidRPr="006A2092">
              <w:rPr>
                <w:rFonts w:ascii="Tahoma" w:hAnsi="Tahoma" w:cs="Tahoma"/>
                <w:lang w:val="pt-BR"/>
              </w:rPr>
              <w:t>ț</w:t>
            </w:r>
            <w:r w:rsidRPr="006A2092">
              <w:rPr>
                <w:lang w:val="pt-BR"/>
              </w:rPr>
              <w:t xml:space="preserve">iunilor contractuale </w:t>
            </w:r>
            <w:r w:rsidRPr="006A2092">
              <w:rPr>
                <w:rFonts w:ascii="Tahoma" w:hAnsi="Tahoma" w:cs="Tahoma"/>
                <w:lang w:val="pt-BR"/>
              </w:rPr>
              <w:t>ș</w:t>
            </w:r>
            <w:r w:rsidRPr="006A2092">
              <w:rPr>
                <w:lang w:val="pt-BR"/>
              </w:rPr>
              <w:t xml:space="preserve">i profesionale. </w:t>
            </w:r>
          </w:p>
          <w:p w:rsidR="005732EC" w:rsidRPr="00BA76A2" w:rsidRDefault="005732EC" w:rsidP="00196AB4">
            <w:pPr>
              <w:pStyle w:val="af2"/>
              <w:tabs>
                <w:tab w:val="left" w:pos="567"/>
              </w:tabs>
              <w:spacing w:line="276" w:lineRule="auto"/>
              <w:ind w:firstLine="0"/>
              <w:rPr>
                <w:lang w:val="en-US"/>
              </w:rPr>
            </w:pPr>
            <w:r w:rsidRPr="00BA76A2">
              <w:rPr>
                <w:lang w:val="en-US"/>
              </w:rPr>
              <w:t xml:space="preserve">4.22. Pe parcursul executării lucrărilor, Beneficiarul are dreptul să dispună în scris: </w:t>
            </w:r>
          </w:p>
          <w:p w:rsidR="005732EC" w:rsidRPr="00FF430B" w:rsidRDefault="005732EC" w:rsidP="00006D6D">
            <w:pPr>
              <w:numPr>
                <w:ilvl w:val="0"/>
                <w:numId w:val="11"/>
              </w:numPr>
              <w:tabs>
                <w:tab w:val="left" w:pos="314"/>
              </w:tabs>
              <w:spacing w:line="276" w:lineRule="auto"/>
              <w:ind w:left="0" w:firstLine="0"/>
              <w:jc w:val="both"/>
            </w:pPr>
            <w:r w:rsidRPr="00FF430B">
              <w:lastRenderedPageBreak/>
              <w:t xml:space="preserve">îndepărtarea de pe şantier a oricăror materiale care sunt calitativ necorespunzătoare; </w:t>
            </w:r>
          </w:p>
          <w:p w:rsidR="005732EC" w:rsidRPr="00FF430B" w:rsidRDefault="005732EC"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5732EC" w:rsidRPr="00FF430B" w:rsidRDefault="005732EC"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5732EC" w:rsidRPr="006A2092" w:rsidRDefault="005732EC" w:rsidP="00196AB4">
            <w:pPr>
              <w:pStyle w:val="af2"/>
              <w:tabs>
                <w:tab w:val="left" w:pos="567"/>
              </w:tabs>
              <w:spacing w:line="276" w:lineRule="auto"/>
              <w:ind w:firstLine="0"/>
              <w:rPr>
                <w:lang w:val="ro-RO"/>
              </w:rPr>
            </w:pPr>
            <w:r w:rsidRPr="006A2092">
              <w:rPr>
                <w:lang w:val="ro-RO"/>
              </w:rPr>
              <w:t>4.23. În cazul neexecutării de către Antreprenor a dispoziţiilor din punctul 2.1., Beneficiarul poate opri lucrările, prin rezolu</w:t>
            </w:r>
            <w:r w:rsidRPr="006A2092">
              <w:rPr>
                <w:rFonts w:ascii="Tahoma" w:hAnsi="Tahoma" w:cs="Tahoma"/>
                <w:lang w:val="ro-RO"/>
              </w:rPr>
              <w:t>ț</w:t>
            </w:r>
            <w:r w:rsidRPr="006A2092">
              <w:rPr>
                <w:lang w:val="ro-RO"/>
              </w:rPr>
              <w:t xml:space="preserve">iunea contractului, în condiţiile legii, totodată Antreprenorul compensează cheltuielile aferente suportate de Beneficiar în legătură cu faptul neexecutării. </w:t>
            </w:r>
          </w:p>
          <w:p w:rsidR="005732EC" w:rsidRPr="006A2092" w:rsidRDefault="005732EC" w:rsidP="00196AB4">
            <w:pPr>
              <w:pStyle w:val="af2"/>
              <w:tabs>
                <w:tab w:val="left" w:pos="567"/>
              </w:tabs>
              <w:spacing w:line="276" w:lineRule="auto"/>
              <w:ind w:firstLine="0"/>
              <w:rPr>
                <w:lang w:val="ro-RO"/>
              </w:rPr>
            </w:pPr>
            <w:r w:rsidRPr="006A2092">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5732EC" w:rsidRPr="006A2092" w:rsidRDefault="005732EC" w:rsidP="00196AB4">
            <w:pPr>
              <w:pStyle w:val="af2"/>
              <w:tabs>
                <w:tab w:val="left" w:pos="567"/>
              </w:tabs>
              <w:spacing w:line="276" w:lineRule="auto"/>
              <w:ind w:firstLine="0"/>
              <w:rPr>
                <w:lang w:val="ro-RO"/>
              </w:rPr>
            </w:pPr>
            <w:r w:rsidRPr="006A2092">
              <w:rPr>
                <w:lang w:val="ro-RO"/>
              </w:rPr>
              <w:t xml:space="preserve">4.25. În timpul desfăşurării lucrărilor, Antreprenorul are obligaţia să menţină căile de acces libere, să retragă utilajele, să îndepărteze surplusurile de materiale, deşeurişi lucrări provizorii de orice fel, care nu sunt necesare, iar la terminarea lucrărilor, Antreprenorul va evacua de pe şantier toate utilajele de construcţie, surplusurile de materiale, deşeurileşi lucrările provizorii. </w:t>
            </w:r>
          </w:p>
          <w:p w:rsidR="005732EC" w:rsidRPr="006A2092" w:rsidRDefault="005732EC" w:rsidP="00196AB4">
            <w:pPr>
              <w:pStyle w:val="af2"/>
              <w:tabs>
                <w:tab w:val="left" w:pos="426"/>
                <w:tab w:val="left" w:pos="3645"/>
              </w:tabs>
              <w:spacing w:line="276" w:lineRule="auto"/>
              <w:ind w:firstLine="0"/>
              <w:rPr>
                <w:lang w:val="ro-RO"/>
              </w:rPr>
            </w:pPr>
            <w:r w:rsidRPr="006A2092">
              <w:rPr>
                <w:lang w:val="ro-RO"/>
              </w:rPr>
              <w:t xml:space="preserve">4.26. 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5732EC" w:rsidRPr="006A2092" w:rsidRDefault="005732EC" w:rsidP="00196AB4">
            <w:pPr>
              <w:pStyle w:val="af2"/>
              <w:tabs>
                <w:tab w:val="left" w:pos="426"/>
                <w:tab w:val="left" w:pos="3645"/>
              </w:tabs>
              <w:spacing w:line="276" w:lineRule="auto"/>
              <w:ind w:firstLine="0"/>
              <w:rPr>
                <w:lang w:val="ro-RO"/>
              </w:rPr>
            </w:pPr>
          </w:p>
          <w:p w:rsidR="005732EC" w:rsidRPr="00FF430B" w:rsidRDefault="005732EC" w:rsidP="00196AB4">
            <w:pPr>
              <w:tabs>
                <w:tab w:val="left" w:pos="3225"/>
              </w:tabs>
              <w:spacing w:after="200" w:line="276" w:lineRule="auto"/>
              <w:contextualSpacing/>
            </w:pPr>
            <w:r w:rsidRPr="00FF430B">
              <w:rPr>
                <w:b/>
              </w:rPr>
              <w:t>5. AJUSTAREA VALORII CONTRACTULUI</w:t>
            </w:r>
          </w:p>
          <w:p w:rsidR="005732EC" w:rsidRPr="00FF430B" w:rsidRDefault="005732EC" w:rsidP="00684D44">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732EC" w:rsidRPr="006A2092" w:rsidRDefault="005732EC" w:rsidP="00196AB4">
            <w:pPr>
              <w:pStyle w:val="a"/>
              <w:numPr>
                <w:ilvl w:val="0"/>
                <w:numId w:val="0"/>
              </w:numPr>
              <w:tabs>
                <w:tab w:val="left" w:pos="1755"/>
              </w:tabs>
              <w:rPr>
                <w:lang w:val="ro-RO"/>
              </w:rPr>
            </w:pPr>
          </w:p>
          <w:p w:rsidR="005732EC" w:rsidRPr="00FF430B" w:rsidRDefault="005732EC" w:rsidP="00196AB4">
            <w:pPr>
              <w:tabs>
                <w:tab w:val="left" w:pos="4365"/>
              </w:tabs>
              <w:spacing w:line="276" w:lineRule="auto"/>
              <w:contextualSpacing/>
            </w:pPr>
            <w:r w:rsidRPr="00FF430B">
              <w:rPr>
                <w:b/>
              </w:rPr>
              <w:t xml:space="preserve">6. ANTREPRENORUL ŞI SUBANTREPRENORII </w:t>
            </w:r>
          </w:p>
          <w:p w:rsidR="005732EC" w:rsidRPr="006A2092" w:rsidRDefault="005732EC" w:rsidP="00196AB4">
            <w:pPr>
              <w:pStyle w:val="af2"/>
              <w:tabs>
                <w:tab w:val="left" w:pos="567"/>
              </w:tabs>
              <w:spacing w:line="276" w:lineRule="auto"/>
              <w:ind w:firstLine="0"/>
              <w:rPr>
                <w:lang w:val="ro-RO"/>
              </w:rPr>
            </w:pPr>
            <w:r w:rsidRPr="006A2092">
              <w:rPr>
                <w:lang w:val="ro-RO"/>
              </w:rPr>
              <w:t>6.1. 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732EC" w:rsidRPr="006A2092" w:rsidRDefault="005732EC" w:rsidP="00196AB4">
            <w:pPr>
              <w:pStyle w:val="af2"/>
              <w:tabs>
                <w:tab w:val="left" w:pos="567"/>
              </w:tabs>
              <w:spacing w:line="276" w:lineRule="auto"/>
              <w:ind w:firstLine="0"/>
              <w:rPr>
                <w:lang w:val="ro-RO"/>
              </w:rPr>
            </w:pPr>
            <w:r w:rsidRPr="006A2092">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5732EC" w:rsidRPr="006A2092" w:rsidRDefault="005732EC" w:rsidP="00196AB4">
            <w:pPr>
              <w:pStyle w:val="af2"/>
              <w:tabs>
                <w:tab w:val="left" w:pos="567"/>
              </w:tabs>
              <w:spacing w:line="276" w:lineRule="auto"/>
              <w:ind w:firstLine="0"/>
              <w:rPr>
                <w:lang w:val="ro-RO"/>
              </w:rPr>
            </w:pPr>
            <w:r w:rsidRPr="006A2092">
              <w:rPr>
                <w:lang w:val="ro-RO"/>
              </w:rPr>
              <w:t xml:space="preserve">6.3. Pe parcursul execuţiei lucrărilor, Antreprenorul este obligat să comunice, la cererea Beneficiarului, datele de identificareale subantreprenorilor. </w:t>
            </w:r>
          </w:p>
          <w:p w:rsidR="005732EC" w:rsidRPr="006A2092" w:rsidRDefault="005732EC" w:rsidP="00196AB4">
            <w:pPr>
              <w:pStyle w:val="af2"/>
              <w:tabs>
                <w:tab w:val="left" w:pos="142"/>
                <w:tab w:val="left" w:pos="284"/>
              </w:tabs>
              <w:spacing w:line="276" w:lineRule="auto"/>
              <w:ind w:firstLine="0"/>
              <w:rPr>
                <w:lang w:val="ro-RO"/>
              </w:rPr>
            </w:pPr>
            <w:r w:rsidRPr="006A2092">
              <w:rPr>
                <w:lang w:val="ro-RO"/>
              </w:rPr>
              <w:t>6.4. Angajarea forţei de muncă pe bază de acord nu este considerată obiectul unei subcontractări.</w:t>
            </w:r>
          </w:p>
          <w:p w:rsidR="005732EC" w:rsidRPr="006A2092" w:rsidRDefault="005732EC" w:rsidP="00196AB4">
            <w:pPr>
              <w:pStyle w:val="af2"/>
              <w:tabs>
                <w:tab w:val="left" w:pos="142"/>
                <w:tab w:val="left" w:pos="284"/>
              </w:tabs>
              <w:spacing w:line="276" w:lineRule="auto"/>
              <w:ind w:firstLine="0"/>
              <w:rPr>
                <w:lang w:val="ro-RO"/>
              </w:rPr>
            </w:pPr>
          </w:p>
          <w:p w:rsidR="005732EC" w:rsidRPr="00FF430B" w:rsidRDefault="005732EC" w:rsidP="00196AB4">
            <w:pPr>
              <w:tabs>
                <w:tab w:val="left" w:pos="3645"/>
              </w:tabs>
              <w:spacing w:after="200" w:line="276" w:lineRule="auto"/>
              <w:contextualSpacing/>
            </w:pPr>
            <w:r w:rsidRPr="00FF430B">
              <w:rPr>
                <w:b/>
              </w:rPr>
              <w:t>7. FORŢA DE MUNCĂ</w:t>
            </w:r>
          </w:p>
          <w:p w:rsidR="005732EC" w:rsidRPr="00FF430B" w:rsidRDefault="005732EC" w:rsidP="00A101F6">
            <w:pPr>
              <w:tabs>
                <w:tab w:val="left" w:pos="3645"/>
              </w:tabs>
              <w:spacing w:after="200" w:line="276" w:lineRule="auto"/>
              <w:contextualSpacing/>
              <w:jc w:val="both"/>
            </w:pPr>
            <w:r w:rsidRPr="00FF430B">
              <w:t>7.1. Antreprenorul şi subantreprenorii vor îndeplini toate formalităţile necesare angajării întregii forţe de muncă pentru executarealucrărilor contractate în conformitate cu prevederile legislaţiei.</w:t>
            </w:r>
          </w:p>
          <w:p w:rsidR="005732EC" w:rsidRPr="00FF430B" w:rsidRDefault="005732EC" w:rsidP="00196AB4">
            <w:pPr>
              <w:tabs>
                <w:tab w:val="left" w:pos="2385"/>
              </w:tabs>
              <w:jc w:val="both"/>
            </w:pPr>
          </w:p>
          <w:p w:rsidR="005732EC" w:rsidRPr="00FF430B" w:rsidRDefault="005732EC" w:rsidP="00196AB4">
            <w:pPr>
              <w:tabs>
                <w:tab w:val="left" w:pos="4275"/>
              </w:tabs>
              <w:spacing w:line="276" w:lineRule="auto"/>
              <w:contextualSpacing/>
            </w:pPr>
            <w:r w:rsidRPr="00FF430B">
              <w:rPr>
                <w:b/>
              </w:rPr>
              <w:t>8. MATERIALELE ŞI EXECUŢIA LUCRĂRILOR PROPRIU-ZISE</w:t>
            </w:r>
          </w:p>
          <w:p w:rsidR="005732EC" w:rsidRPr="006A2092" w:rsidRDefault="005732EC" w:rsidP="00196AB4">
            <w:pPr>
              <w:pStyle w:val="af2"/>
              <w:tabs>
                <w:tab w:val="left" w:pos="0"/>
              </w:tabs>
              <w:spacing w:line="276" w:lineRule="auto"/>
              <w:ind w:firstLine="0"/>
              <w:rPr>
                <w:lang w:val="ro-RO"/>
              </w:rPr>
            </w:pPr>
            <w:r w:rsidRPr="006A2092">
              <w:rPr>
                <w:lang w:val="ro-RO"/>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732EC" w:rsidRPr="006A2092" w:rsidRDefault="005732EC" w:rsidP="00196AB4">
            <w:pPr>
              <w:pStyle w:val="af2"/>
              <w:tabs>
                <w:tab w:val="left" w:pos="284"/>
              </w:tabs>
              <w:spacing w:line="276" w:lineRule="auto"/>
              <w:ind w:firstLine="0"/>
              <w:rPr>
                <w:lang w:val="ro-RO"/>
              </w:rPr>
            </w:pPr>
            <w:r w:rsidRPr="006A2092">
              <w:rPr>
                <w:lang w:val="ro-RO"/>
              </w:rPr>
              <w:lastRenderedPageBreak/>
              <w:t xml:space="preserve">8.2.Costul probelor şi încercărilor va fi suportat de Antreprenor, dacă acesta este prevăzut îndocumentaţie, în caz contrar cheltuielile vor fi suportate de Beneficiar. </w:t>
            </w:r>
          </w:p>
          <w:p w:rsidR="005732EC" w:rsidRPr="00FF430B" w:rsidRDefault="005732EC" w:rsidP="00196AB4">
            <w:pPr>
              <w:pStyle w:val="af2"/>
              <w:tabs>
                <w:tab w:val="left" w:pos="284"/>
              </w:tabs>
              <w:spacing w:line="276" w:lineRule="auto"/>
              <w:ind w:firstLine="0"/>
            </w:pPr>
            <w:r w:rsidRPr="006A2092">
              <w:rPr>
                <w:lang w:val="ro-RO"/>
              </w:rPr>
              <w:t xml:space="preserve">8.3. Probele neprevăzute şi comandate de Beneficiar pentru verificarea unor lucrări sau materiale puse înoperă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5732EC" w:rsidRPr="00675600" w:rsidRDefault="005732EC" w:rsidP="002F556B">
            <w:pPr>
              <w:pStyle w:val="af2"/>
              <w:numPr>
                <w:ilvl w:val="1"/>
                <w:numId w:val="17"/>
              </w:numPr>
              <w:tabs>
                <w:tab w:val="left" w:pos="284"/>
              </w:tabs>
              <w:spacing w:line="276" w:lineRule="auto"/>
              <w:ind w:left="0" w:hanging="425"/>
              <w:rPr>
                <w:lang w:val="en-US"/>
              </w:rPr>
            </w:pPr>
            <w:r w:rsidRPr="00675600">
              <w:rPr>
                <w:lang w:val="en-US"/>
              </w:rPr>
              <w:t xml:space="preserve">8.4. </w:t>
            </w:r>
            <w:r w:rsidRPr="00BA76A2">
              <w:rPr>
                <w:lang w:val="en-US"/>
              </w:rPr>
              <w:t>Beneficiarul</w:t>
            </w:r>
            <w:r w:rsidRPr="00675600">
              <w:rPr>
                <w:lang w:val="en-US"/>
              </w:rPr>
              <w:t xml:space="preserve">, </w:t>
            </w:r>
            <w:r w:rsidRPr="00BA76A2">
              <w:rPr>
                <w:lang w:val="en-US"/>
              </w:rPr>
              <w:t>proiectantul</w:t>
            </w:r>
            <w:r w:rsidRPr="00675600">
              <w:rPr>
                <w:lang w:val="en-US"/>
              </w:rPr>
              <w:t xml:space="preserve"> </w:t>
            </w:r>
            <w:r w:rsidRPr="00BA76A2">
              <w:rPr>
                <w:lang w:val="en-US"/>
              </w:rPr>
              <w:t>sau</w:t>
            </w:r>
            <w:r w:rsidRPr="00675600">
              <w:rPr>
                <w:lang w:val="en-US"/>
              </w:rPr>
              <w:t xml:space="preserve"> </w:t>
            </w:r>
            <w:r w:rsidRPr="00BA76A2">
              <w:rPr>
                <w:lang w:val="en-US"/>
              </w:rPr>
              <w:t>orice</w:t>
            </w:r>
            <w:r w:rsidRPr="00675600">
              <w:rPr>
                <w:lang w:val="en-US"/>
              </w:rPr>
              <w:t xml:space="preserve"> </w:t>
            </w:r>
            <w:r w:rsidRPr="00BA76A2">
              <w:rPr>
                <w:lang w:val="en-US"/>
              </w:rPr>
              <w:t>alt</w:t>
            </w:r>
            <w:r w:rsidRPr="00675600">
              <w:rPr>
                <w:lang w:val="en-US"/>
              </w:rPr>
              <w:t xml:space="preserve">ă </w:t>
            </w:r>
            <w:r w:rsidRPr="00BA76A2">
              <w:rPr>
                <w:lang w:val="en-US"/>
              </w:rPr>
              <w:t>persoan</w:t>
            </w:r>
            <w:r w:rsidRPr="00675600">
              <w:rPr>
                <w:lang w:val="en-US"/>
              </w:rPr>
              <w:t xml:space="preserve">ă </w:t>
            </w:r>
            <w:r w:rsidRPr="00BA76A2">
              <w:rPr>
                <w:lang w:val="en-US"/>
              </w:rPr>
              <w:t>autorizat</w:t>
            </w:r>
            <w:r w:rsidRPr="00675600">
              <w:rPr>
                <w:lang w:val="en-US"/>
              </w:rPr>
              <w:t xml:space="preserve">ă </w:t>
            </w:r>
            <w:r w:rsidRPr="00BA76A2">
              <w:rPr>
                <w:lang w:val="en-US"/>
              </w:rPr>
              <w:t>de</w:t>
            </w:r>
            <w:r w:rsidRPr="00675600">
              <w:rPr>
                <w:lang w:val="en-US"/>
              </w:rPr>
              <w:t xml:space="preserve"> </w:t>
            </w:r>
            <w:r w:rsidRPr="00BA76A2">
              <w:rPr>
                <w:lang w:val="en-US"/>
              </w:rPr>
              <w:t>ace</w:t>
            </w:r>
            <w:r w:rsidRPr="00675600">
              <w:rPr>
                <w:lang w:val="en-US"/>
              </w:rPr>
              <w:t>ş</w:t>
            </w:r>
            <w:r w:rsidRPr="00BA76A2">
              <w:rPr>
                <w:lang w:val="en-US"/>
              </w:rPr>
              <w:t>tia</w:t>
            </w:r>
            <w:r w:rsidRPr="00675600">
              <w:rPr>
                <w:lang w:val="en-US"/>
              </w:rPr>
              <w:t xml:space="preserve"> </w:t>
            </w:r>
            <w:r w:rsidRPr="00BA76A2">
              <w:rPr>
                <w:lang w:val="en-US"/>
              </w:rPr>
              <w:t>au</w:t>
            </w:r>
            <w:r w:rsidRPr="00675600">
              <w:rPr>
                <w:lang w:val="en-US"/>
              </w:rPr>
              <w:t xml:space="preserve"> </w:t>
            </w:r>
            <w:r w:rsidRPr="00BA76A2">
              <w:rPr>
                <w:lang w:val="en-US"/>
              </w:rPr>
              <w:t>acces</w:t>
            </w:r>
            <w:r w:rsidRPr="00675600">
              <w:rPr>
                <w:lang w:val="en-US"/>
              </w:rPr>
              <w:t xml:space="preserve"> </w:t>
            </w:r>
            <w:r w:rsidRPr="00BA76A2">
              <w:rPr>
                <w:lang w:val="en-US"/>
              </w:rPr>
              <w:t>tot</w:t>
            </w:r>
            <w:r w:rsidRPr="00675600">
              <w:rPr>
                <w:lang w:val="en-US"/>
              </w:rPr>
              <w:t xml:space="preserve"> </w:t>
            </w:r>
            <w:r w:rsidRPr="00BA76A2">
              <w:rPr>
                <w:lang w:val="en-US"/>
              </w:rPr>
              <w:t>timpul</w:t>
            </w:r>
            <w:r w:rsidRPr="00675600">
              <w:rPr>
                <w:lang w:val="en-US"/>
              </w:rPr>
              <w:t xml:space="preserve"> </w:t>
            </w:r>
            <w:r w:rsidRPr="00BA76A2">
              <w:rPr>
                <w:lang w:val="en-US"/>
              </w:rPr>
              <w:t>la</w:t>
            </w:r>
            <w:r w:rsidRPr="00675600">
              <w:rPr>
                <w:lang w:val="en-US"/>
              </w:rPr>
              <w:t xml:space="preserve"> </w:t>
            </w:r>
            <w:r w:rsidRPr="00BA76A2">
              <w:rPr>
                <w:lang w:val="en-US"/>
              </w:rPr>
              <w:t>lucr</w:t>
            </w:r>
            <w:r w:rsidRPr="00675600">
              <w:rPr>
                <w:lang w:val="en-US"/>
              </w:rPr>
              <w:t>ă</w:t>
            </w:r>
            <w:r w:rsidRPr="00BA76A2">
              <w:rPr>
                <w:lang w:val="en-US"/>
              </w:rPr>
              <w:t>ri</w:t>
            </w:r>
            <w:r w:rsidRPr="00675600">
              <w:rPr>
                <w:lang w:val="en-US"/>
              </w:rPr>
              <w:t xml:space="preserve"> </w:t>
            </w:r>
            <w:r w:rsidRPr="00BA76A2">
              <w:rPr>
                <w:lang w:val="en-US"/>
              </w:rPr>
              <w:t>pe</w:t>
            </w:r>
            <w:r w:rsidRPr="00675600">
              <w:rPr>
                <w:lang w:val="en-US"/>
              </w:rPr>
              <w:t xml:space="preserve"> ş</w:t>
            </w:r>
            <w:r w:rsidRPr="00BA76A2">
              <w:rPr>
                <w:lang w:val="en-US"/>
              </w:rPr>
              <w:t>antier</w:t>
            </w:r>
            <w:r w:rsidRPr="00675600">
              <w:rPr>
                <w:lang w:val="en-US"/>
              </w:rPr>
              <w:t>ş</w:t>
            </w:r>
            <w:r w:rsidRPr="00BA76A2">
              <w:rPr>
                <w:lang w:val="en-US"/>
              </w:rPr>
              <w:t>i</w:t>
            </w:r>
            <w:r w:rsidRPr="00675600">
              <w:rPr>
                <w:lang w:val="en-US"/>
              </w:rPr>
              <w:t xml:space="preserve"> î</w:t>
            </w:r>
            <w:r w:rsidRPr="00BA76A2">
              <w:rPr>
                <w:lang w:val="en-US"/>
              </w:rPr>
              <w:t>n</w:t>
            </w:r>
            <w:r w:rsidRPr="00675600">
              <w:rPr>
                <w:lang w:val="en-US"/>
              </w:rPr>
              <w:t xml:space="preserve"> </w:t>
            </w:r>
            <w:r w:rsidRPr="00BA76A2">
              <w:rPr>
                <w:lang w:val="en-US"/>
              </w:rPr>
              <w:t>locurile</w:t>
            </w:r>
            <w:r w:rsidRPr="00675600">
              <w:rPr>
                <w:lang w:val="en-US"/>
              </w:rPr>
              <w:t xml:space="preserve"> </w:t>
            </w:r>
            <w:r w:rsidRPr="00BA76A2">
              <w:rPr>
                <w:lang w:val="en-US"/>
              </w:rPr>
              <w:t>unde</w:t>
            </w:r>
            <w:r w:rsidRPr="00675600">
              <w:rPr>
                <w:lang w:val="en-US"/>
              </w:rPr>
              <w:t xml:space="preserve"> </w:t>
            </w:r>
            <w:r w:rsidRPr="00BA76A2">
              <w:rPr>
                <w:lang w:val="en-US"/>
              </w:rPr>
              <w:t>se</w:t>
            </w:r>
            <w:r w:rsidRPr="00675600">
              <w:rPr>
                <w:lang w:val="en-US"/>
              </w:rPr>
              <w:t xml:space="preserve"> </w:t>
            </w:r>
            <w:r w:rsidRPr="00BA76A2">
              <w:rPr>
                <w:lang w:val="en-US"/>
              </w:rPr>
              <w:t>preg</w:t>
            </w:r>
            <w:r w:rsidRPr="00675600">
              <w:rPr>
                <w:lang w:val="en-US"/>
              </w:rPr>
              <w:t>ă</w:t>
            </w:r>
            <w:r w:rsidRPr="00BA76A2">
              <w:rPr>
                <w:lang w:val="en-US"/>
              </w:rPr>
              <w:t>te</w:t>
            </w:r>
            <w:r w:rsidRPr="00675600">
              <w:rPr>
                <w:lang w:val="en-US"/>
              </w:rPr>
              <w:t>ş</w:t>
            </w:r>
            <w:r w:rsidRPr="00BA76A2">
              <w:rPr>
                <w:lang w:val="en-US"/>
              </w:rPr>
              <w:t>te</w:t>
            </w:r>
            <w:r w:rsidRPr="00675600">
              <w:rPr>
                <w:lang w:val="en-US"/>
              </w:rPr>
              <w:t xml:space="preserve"> </w:t>
            </w:r>
            <w:r w:rsidRPr="00BA76A2">
              <w:rPr>
                <w:lang w:val="en-US"/>
              </w:rPr>
              <w:t>lucrarea</w:t>
            </w:r>
            <w:r w:rsidRPr="00675600">
              <w:rPr>
                <w:lang w:val="en-US"/>
              </w:rPr>
              <w:t>, î</w:t>
            </w:r>
            <w:r w:rsidRPr="00BA76A2">
              <w:rPr>
                <w:lang w:val="en-US"/>
              </w:rPr>
              <w:t>n</w:t>
            </w:r>
            <w:r w:rsidRPr="00675600">
              <w:rPr>
                <w:lang w:val="en-US"/>
              </w:rPr>
              <w:t xml:space="preserve"> </w:t>
            </w:r>
            <w:r w:rsidRPr="00BA76A2">
              <w:rPr>
                <w:lang w:val="en-US"/>
              </w:rPr>
              <w:t>depozite</w:t>
            </w:r>
            <w:r w:rsidRPr="00675600">
              <w:rPr>
                <w:lang w:val="en-US"/>
              </w:rPr>
              <w:t xml:space="preserve"> </w:t>
            </w:r>
            <w:r w:rsidRPr="00BA76A2">
              <w:rPr>
                <w:lang w:val="en-US"/>
              </w:rPr>
              <w:t>de</w:t>
            </w:r>
            <w:r w:rsidRPr="00675600">
              <w:rPr>
                <w:lang w:val="en-US"/>
              </w:rPr>
              <w:t xml:space="preserve"> </w:t>
            </w:r>
            <w:r w:rsidRPr="00BA76A2">
              <w:rPr>
                <w:lang w:val="en-US"/>
              </w:rPr>
              <w:t>materiale</w:t>
            </w:r>
            <w:r w:rsidRPr="00675600">
              <w:rPr>
                <w:lang w:val="en-US"/>
              </w:rPr>
              <w:t xml:space="preserve"> </w:t>
            </w:r>
            <w:r w:rsidRPr="00BA76A2">
              <w:rPr>
                <w:lang w:val="en-US"/>
              </w:rPr>
              <w:t>prefabricate</w:t>
            </w:r>
            <w:r w:rsidRPr="00675600">
              <w:rPr>
                <w:lang w:val="en-US"/>
              </w:rPr>
              <w:t xml:space="preserve"> </w:t>
            </w:r>
            <w:r w:rsidRPr="00BA76A2">
              <w:rPr>
                <w:lang w:val="en-US"/>
              </w:rPr>
              <w:t>etc</w:t>
            </w:r>
            <w:r w:rsidRPr="00675600">
              <w:rPr>
                <w:lang w:val="en-US"/>
              </w:rPr>
              <w:t xml:space="preserve">. </w:t>
            </w:r>
          </w:p>
          <w:p w:rsidR="005732EC" w:rsidRPr="00BA76A2" w:rsidRDefault="005732EC" w:rsidP="002F556B">
            <w:pPr>
              <w:pStyle w:val="af2"/>
              <w:numPr>
                <w:ilvl w:val="1"/>
                <w:numId w:val="17"/>
              </w:numPr>
              <w:tabs>
                <w:tab w:val="left" w:pos="284"/>
              </w:tabs>
              <w:spacing w:line="276" w:lineRule="auto"/>
              <w:ind w:left="0" w:hanging="425"/>
              <w:rPr>
                <w:lang w:val="en-US"/>
              </w:rPr>
            </w:pPr>
            <w:r w:rsidRPr="00675600">
              <w:rPr>
                <w:lang w:val="en-US"/>
              </w:rPr>
              <w:t xml:space="preserve">8.5. </w:t>
            </w:r>
            <w:r w:rsidRPr="00BA76A2">
              <w:rPr>
                <w:lang w:val="en-US"/>
              </w:rPr>
              <w:t>Lucr</w:t>
            </w:r>
            <w:r w:rsidRPr="00675600">
              <w:rPr>
                <w:lang w:val="en-US"/>
              </w:rPr>
              <w:t>ă</w:t>
            </w:r>
            <w:r w:rsidRPr="00BA76A2">
              <w:rPr>
                <w:lang w:val="en-US"/>
              </w:rPr>
              <w:t>rile</w:t>
            </w:r>
            <w:r w:rsidRPr="00675600">
              <w:rPr>
                <w:lang w:val="en-US"/>
              </w:rPr>
              <w:t xml:space="preserve"> </w:t>
            </w:r>
            <w:r w:rsidRPr="00BA76A2">
              <w:rPr>
                <w:lang w:val="en-US"/>
              </w:rPr>
              <w:t>care</w:t>
            </w:r>
            <w:r w:rsidRPr="00675600">
              <w:rPr>
                <w:lang w:val="en-US"/>
              </w:rPr>
              <w:t xml:space="preserve"> </w:t>
            </w:r>
            <w:r w:rsidRPr="00BA76A2">
              <w:rPr>
                <w:lang w:val="en-US"/>
              </w:rPr>
              <w:t>devin</w:t>
            </w:r>
            <w:r w:rsidRPr="00675600">
              <w:rPr>
                <w:lang w:val="en-US"/>
              </w:rPr>
              <w:t xml:space="preserve"> </w:t>
            </w:r>
            <w:r w:rsidRPr="00BA76A2">
              <w:rPr>
                <w:lang w:val="en-US"/>
              </w:rPr>
              <w:t>ascunse</w:t>
            </w:r>
            <w:r w:rsidRPr="00675600">
              <w:rPr>
                <w:lang w:val="en-US"/>
              </w:rPr>
              <w:t xml:space="preserve"> </w:t>
            </w:r>
            <w:r w:rsidRPr="00BA76A2">
              <w:rPr>
                <w:lang w:val="en-US"/>
              </w:rPr>
              <w:t>nu</w:t>
            </w:r>
            <w:r w:rsidRPr="00675600">
              <w:rPr>
                <w:lang w:val="en-US"/>
              </w:rPr>
              <w:t xml:space="preserve"> </w:t>
            </w:r>
            <w:r w:rsidRPr="00BA76A2">
              <w:rPr>
                <w:lang w:val="en-US"/>
              </w:rPr>
              <w:t>vor</w:t>
            </w:r>
            <w:r w:rsidRPr="00675600">
              <w:rPr>
                <w:lang w:val="en-US"/>
              </w:rPr>
              <w:t xml:space="preserve"> </w:t>
            </w:r>
            <w:r w:rsidRPr="00BA76A2">
              <w:rPr>
                <w:lang w:val="en-US"/>
              </w:rPr>
              <w:t>fi</w:t>
            </w:r>
            <w:r w:rsidRPr="00675600">
              <w:rPr>
                <w:lang w:val="en-US"/>
              </w:rPr>
              <w:t xml:space="preserve"> </w:t>
            </w:r>
            <w:r w:rsidRPr="00BA76A2">
              <w:rPr>
                <w:lang w:val="en-US"/>
              </w:rPr>
              <w:t>acoperite</w:t>
            </w:r>
            <w:r w:rsidRPr="00675600">
              <w:rPr>
                <w:lang w:val="en-US"/>
              </w:rPr>
              <w:t xml:space="preserve"> </w:t>
            </w:r>
            <w:r w:rsidRPr="00BA76A2">
              <w:rPr>
                <w:lang w:val="en-US"/>
              </w:rPr>
              <w:t>f</w:t>
            </w:r>
            <w:r w:rsidRPr="00675600">
              <w:rPr>
                <w:lang w:val="en-US"/>
              </w:rPr>
              <w:t>ă</w:t>
            </w:r>
            <w:r w:rsidRPr="00BA76A2">
              <w:rPr>
                <w:lang w:val="en-US"/>
              </w:rPr>
              <w:t>r</w:t>
            </w:r>
            <w:r w:rsidRPr="00675600">
              <w:rPr>
                <w:lang w:val="en-US"/>
              </w:rPr>
              <w:t xml:space="preserve">ă </w:t>
            </w:r>
            <w:r w:rsidRPr="00BA76A2">
              <w:rPr>
                <w:lang w:val="en-US"/>
              </w:rPr>
              <w:t>aprobarea</w:t>
            </w:r>
            <w:r w:rsidRPr="00675600">
              <w:rPr>
                <w:lang w:val="en-US"/>
              </w:rPr>
              <w:t xml:space="preserve"> </w:t>
            </w:r>
            <w:r w:rsidRPr="00BA76A2">
              <w:rPr>
                <w:lang w:val="en-US"/>
              </w:rPr>
              <w:t>responsabilului</w:t>
            </w:r>
            <w:r w:rsidRPr="00675600">
              <w:rPr>
                <w:lang w:val="en-US"/>
              </w:rPr>
              <w:t xml:space="preserve"> </w:t>
            </w:r>
            <w:r w:rsidRPr="00BA76A2">
              <w:rPr>
                <w:lang w:val="en-US"/>
              </w:rPr>
              <w:t>tehnic</w:t>
            </w:r>
            <w:r w:rsidRPr="00675600">
              <w:rPr>
                <w:lang w:val="en-US"/>
              </w:rPr>
              <w:t xml:space="preserve"> </w:t>
            </w:r>
            <w:r w:rsidRPr="00BA76A2">
              <w:rPr>
                <w:lang w:val="en-US"/>
              </w:rPr>
              <w:t>atestat</w:t>
            </w:r>
            <w:r w:rsidRPr="00675600">
              <w:rPr>
                <w:lang w:val="en-US"/>
              </w:rPr>
              <w:t xml:space="preserve"> ş</w:t>
            </w:r>
            <w:r w:rsidRPr="00BA76A2">
              <w:rPr>
                <w:lang w:val="en-US"/>
              </w:rPr>
              <w:t>i</w:t>
            </w:r>
            <w:r w:rsidRPr="00675600">
              <w:rPr>
                <w:lang w:val="en-US"/>
              </w:rPr>
              <w:t xml:space="preserve">, </w:t>
            </w:r>
            <w:r w:rsidRPr="00BA76A2">
              <w:rPr>
                <w:lang w:val="en-US"/>
              </w:rPr>
              <w:t>dup</w:t>
            </w:r>
            <w:r w:rsidRPr="00675600">
              <w:rPr>
                <w:lang w:val="en-US"/>
              </w:rPr>
              <w:t xml:space="preserve">ă </w:t>
            </w:r>
            <w:r w:rsidRPr="00BA76A2">
              <w:rPr>
                <w:lang w:val="en-US"/>
              </w:rPr>
              <w:t>caz</w:t>
            </w:r>
            <w:r w:rsidRPr="00675600">
              <w:rPr>
                <w:lang w:val="en-US"/>
              </w:rPr>
              <w:t xml:space="preserve">, </w:t>
            </w:r>
            <w:r w:rsidRPr="00BA76A2">
              <w:rPr>
                <w:lang w:val="en-US"/>
              </w:rPr>
              <w:t>a</w:t>
            </w:r>
            <w:r w:rsidRPr="00675600">
              <w:rPr>
                <w:lang w:val="en-US"/>
              </w:rPr>
              <w:t xml:space="preserve"> </w:t>
            </w:r>
            <w:r w:rsidRPr="00BA76A2">
              <w:rPr>
                <w:lang w:val="en-US"/>
              </w:rPr>
              <w:t>proiectantului</w:t>
            </w:r>
            <w:r w:rsidRPr="00675600">
              <w:rPr>
                <w:lang w:val="en-US"/>
              </w:rPr>
              <w:t xml:space="preserve">, </w:t>
            </w:r>
            <w:r w:rsidRPr="00BA76A2">
              <w:rPr>
                <w:lang w:val="en-US"/>
              </w:rPr>
              <w:t>Antreprenorul</w:t>
            </w:r>
            <w:r w:rsidRPr="00675600">
              <w:rPr>
                <w:lang w:val="en-US"/>
              </w:rPr>
              <w:t xml:space="preserve"> </w:t>
            </w:r>
            <w:r w:rsidRPr="00BA76A2">
              <w:rPr>
                <w:lang w:val="en-US"/>
              </w:rPr>
              <w:t>asigur</w:t>
            </w:r>
            <w:r w:rsidRPr="00675600">
              <w:rPr>
                <w:lang w:val="en-US"/>
              </w:rPr>
              <w:t>â</w:t>
            </w:r>
            <w:r w:rsidRPr="00BA76A2">
              <w:rPr>
                <w:lang w:val="en-US"/>
              </w:rPr>
              <w:t>nd</w:t>
            </w:r>
            <w:r w:rsidRPr="00675600">
              <w:rPr>
                <w:lang w:val="en-US"/>
              </w:rPr>
              <w:t xml:space="preserve"> </w:t>
            </w:r>
            <w:r w:rsidRPr="00BA76A2">
              <w:rPr>
                <w:lang w:val="en-US"/>
              </w:rPr>
              <w:t>posibilitatea</w:t>
            </w:r>
            <w:r w:rsidRPr="00675600">
              <w:rPr>
                <w:lang w:val="en-US"/>
              </w:rPr>
              <w:t xml:space="preserve"> </w:t>
            </w:r>
            <w:r w:rsidRPr="00BA76A2">
              <w:rPr>
                <w:lang w:val="en-US"/>
              </w:rPr>
              <w:t>acestora</w:t>
            </w:r>
            <w:r w:rsidRPr="00675600">
              <w:rPr>
                <w:lang w:val="en-US"/>
              </w:rPr>
              <w:t xml:space="preserve"> </w:t>
            </w:r>
            <w:r w:rsidRPr="00BA76A2">
              <w:rPr>
                <w:lang w:val="en-US"/>
              </w:rPr>
              <w:t>s</w:t>
            </w:r>
            <w:r w:rsidRPr="00675600">
              <w:rPr>
                <w:lang w:val="en-US"/>
              </w:rPr>
              <w:t xml:space="preserve">ă </w:t>
            </w:r>
            <w:r w:rsidRPr="00BA76A2">
              <w:rPr>
                <w:lang w:val="en-US"/>
              </w:rPr>
              <w:t>examineze</w:t>
            </w:r>
            <w:r w:rsidRPr="00675600">
              <w:rPr>
                <w:lang w:val="en-US"/>
              </w:rPr>
              <w:t xml:space="preserve"> ş</w:t>
            </w:r>
            <w:r w:rsidRPr="00BA76A2">
              <w:rPr>
                <w:lang w:val="en-US"/>
              </w:rPr>
              <w:t>i</w:t>
            </w:r>
            <w:r w:rsidRPr="00675600">
              <w:rPr>
                <w:lang w:val="en-US"/>
              </w:rPr>
              <w:t xml:space="preserve"> </w:t>
            </w:r>
            <w:r w:rsidRPr="00BA76A2">
              <w:rPr>
                <w:lang w:val="en-US"/>
              </w:rPr>
              <w:t>s</w:t>
            </w:r>
            <w:r w:rsidRPr="00675600">
              <w:rPr>
                <w:lang w:val="en-US"/>
              </w:rPr>
              <w:t xml:space="preserve">ă </w:t>
            </w:r>
            <w:r w:rsidRPr="00BA76A2">
              <w:rPr>
                <w:lang w:val="en-US"/>
              </w:rPr>
              <w:t>urm</w:t>
            </w:r>
            <w:r w:rsidRPr="00675600">
              <w:rPr>
                <w:lang w:val="en-US"/>
              </w:rPr>
              <w:t>ă</w:t>
            </w:r>
            <w:r w:rsidRPr="00BA76A2">
              <w:rPr>
                <w:lang w:val="en-US"/>
              </w:rPr>
              <w:t>reasc</w:t>
            </w:r>
            <w:r w:rsidRPr="00675600">
              <w:rPr>
                <w:lang w:val="en-US"/>
              </w:rPr>
              <w:t xml:space="preserve">ă </w:t>
            </w:r>
            <w:r w:rsidRPr="00BA76A2">
              <w:rPr>
                <w:lang w:val="en-US"/>
              </w:rPr>
              <w:t>orice</w:t>
            </w:r>
            <w:r w:rsidRPr="00675600">
              <w:rPr>
                <w:lang w:val="en-US"/>
              </w:rPr>
              <w:t xml:space="preserve"> </w:t>
            </w:r>
            <w:r w:rsidRPr="00BA76A2">
              <w:rPr>
                <w:lang w:val="en-US"/>
              </w:rPr>
              <w:t>lucrare</w:t>
            </w:r>
            <w:r w:rsidRPr="00675600">
              <w:rPr>
                <w:lang w:val="en-US"/>
              </w:rPr>
              <w:t xml:space="preserve"> </w:t>
            </w:r>
            <w:r w:rsidRPr="00BA76A2">
              <w:rPr>
                <w:lang w:val="en-US"/>
              </w:rPr>
              <w:t>care</w:t>
            </w:r>
            <w:r w:rsidRPr="00675600">
              <w:rPr>
                <w:lang w:val="en-US"/>
              </w:rPr>
              <w:t xml:space="preserve"> </w:t>
            </w:r>
            <w:r w:rsidRPr="00BA76A2">
              <w:rPr>
                <w:lang w:val="en-US"/>
              </w:rPr>
              <w:t>urmeaz</w:t>
            </w:r>
            <w:r w:rsidRPr="00675600">
              <w:rPr>
                <w:lang w:val="en-US"/>
              </w:rPr>
              <w:t xml:space="preserve">ă </w:t>
            </w:r>
            <w:r w:rsidRPr="00BA76A2">
              <w:rPr>
                <w:lang w:val="en-US"/>
              </w:rPr>
              <w:t>s</w:t>
            </w:r>
            <w:r w:rsidRPr="00675600">
              <w:rPr>
                <w:lang w:val="en-US"/>
              </w:rPr>
              <w:t xml:space="preserve">ă </w:t>
            </w:r>
            <w:r w:rsidRPr="00BA76A2">
              <w:rPr>
                <w:lang w:val="en-US"/>
              </w:rPr>
              <w:t>fie</w:t>
            </w:r>
            <w:r w:rsidRPr="00675600">
              <w:rPr>
                <w:lang w:val="en-US"/>
              </w:rPr>
              <w:t xml:space="preserve"> </w:t>
            </w:r>
            <w:r w:rsidRPr="00BA76A2">
              <w:rPr>
                <w:lang w:val="en-US"/>
              </w:rPr>
              <w:t>ascuns</w:t>
            </w:r>
            <w:r w:rsidRPr="00675600">
              <w:rPr>
                <w:lang w:val="en-US"/>
              </w:rPr>
              <w:t xml:space="preserve">ă. </w:t>
            </w:r>
            <w:r w:rsidRPr="00BA76A2">
              <w:rPr>
                <w:lang w:val="en-US"/>
              </w:rPr>
              <w:t>Antreprenorul</w:t>
            </w:r>
            <w:r w:rsidRPr="00675600">
              <w:rPr>
                <w:lang w:val="en-US"/>
              </w:rPr>
              <w:t xml:space="preserve"> </w:t>
            </w:r>
            <w:r w:rsidRPr="00BA76A2">
              <w:rPr>
                <w:lang w:val="en-US"/>
              </w:rPr>
              <w:t>va</w:t>
            </w:r>
            <w:r w:rsidRPr="00675600">
              <w:rPr>
                <w:lang w:val="en-US"/>
              </w:rPr>
              <w:t xml:space="preserve"> </w:t>
            </w:r>
            <w:r w:rsidRPr="00BA76A2">
              <w:rPr>
                <w:lang w:val="en-US"/>
              </w:rPr>
              <w:t>anun</w:t>
            </w:r>
            <w:r w:rsidRPr="00675600">
              <w:rPr>
                <w:lang w:val="en-US"/>
              </w:rPr>
              <w:t>ţ</w:t>
            </w:r>
            <w:r w:rsidRPr="00BA76A2">
              <w:rPr>
                <w:lang w:val="en-US"/>
              </w:rPr>
              <w:t>aresponsabilul</w:t>
            </w:r>
            <w:r w:rsidRPr="00675600">
              <w:rPr>
                <w:lang w:val="en-US"/>
              </w:rPr>
              <w:t xml:space="preserve"> </w:t>
            </w:r>
            <w:r w:rsidRPr="00BA76A2">
              <w:rPr>
                <w:lang w:val="en-US"/>
              </w:rPr>
              <w:t>tehnic</w:t>
            </w:r>
            <w:r w:rsidRPr="00675600">
              <w:rPr>
                <w:lang w:val="en-US"/>
              </w:rPr>
              <w:t xml:space="preserve"> </w:t>
            </w:r>
            <w:r w:rsidRPr="00BA76A2">
              <w:rPr>
                <w:lang w:val="en-US"/>
              </w:rPr>
              <w:t>atestat</w:t>
            </w:r>
            <w:r w:rsidRPr="00675600">
              <w:rPr>
                <w:lang w:val="en-US"/>
              </w:rPr>
              <w:t xml:space="preserve">, </w:t>
            </w:r>
            <w:r w:rsidRPr="00BA76A2">
              <w:rPr>
                <w:lang w:val="en-US"/>
              </w:rPr>
              <w:t>proiectantul</w:t>
            </w:r>
            <w:r w:rsidRPr="00675600">
              <w:rPr>
                <w:lang w:val="en-US"/>
              </w:rPr>
              <w:t xml:space="preserve"> </w:t>
            </w:r>
            <w:r w:rsidRPr="00BA76A2">
              <w:rPr>
                <w:lang w:val="en-US"/>
              </w:rPr>
              <w:t>ori</w:t>
            </w:r>
            <w:r w:rsidRPr="00675600">
              <w:rPr>
                <w:lang w:val="en-US"/>
              </w:rPr>
              <w:t xml:space="preserve"> </w:t>
            </w:r>
            <w:r w:rsidRPr="00BA76A2">
              <w:rPr>
                <w:lang w:val="en-US"/>
              </w:rPr>
              <w:t>de</w:t>
            </w:r>
            <w:r w:rsidRPr="00675600">
              <w:rPr>
                <w:lang w:val="en-US"/>
              </w:rPr>
              <w:t xml:space="preserve"> </w:t>
            </w:r>
            <w:r w:rsidRPr="00BA76A2">
              <w:rPr>
                <w:lang w:val="en-US"/>
              </w:rPr>
              <w:t>c</w:t>
            </w:r>
            <w:r w:rsidRPr="00675600">
              <w:rPr>
                <w:lang w:val="en-US"/>
              </w:rPr>
              <w:t>â</w:t>
            </w:r>
            <w:r w:rsidRPr="00BA76A2">
              <w:rPr>
                <w:lang w:val="en-US"/>
              </w:rPr>
              <w:t>te</w:t>
            </w:r>
            <w:r w:rsidRPr="00675600">
              <w:rPr>
                <w:lang w:val="en-US"/>
              </w:rPr>
              <w:t xml:space="preserve"> </w:t>
            </w:r>
            <w:r w:rsidRPr="00BA76A2">
              <w:rPr>
                <w:lang w:val="en-US"/>
              </w:rPr>
              <w:t>ori</w:t>
            </w:r>
            <w:r w:rsidRPr="00675600">
              <w:rPr>
                <w:lang w:val="en-US"/>
              </w:rPr>
              <w:t xml:space="preserve"> </w:t>
            </w:r>
            <w:r w:rsidRPr="00BA76A2">
              <w:rPr>
                <w:lang w:val="en-US"/>
              </w:rPr>
              <w:t>astfel</w:t>
            </w:r>
            <w:r w:rsidRPr="00675600">
              <w:rPr>
                <w:lang w:val="en-US"/>
              </w:rPr>
              <w:t xml:space="preserve"> </w:t>
            </w:r>
            <w:r w:rsidRPr="00BA76A2">
              <w:rPr>
                <w:lang w:val="en-US"/>
              </w:rPr>
              <w:t>de</w:t>
            </w:r>
            <w:r w:rsidRPr="00675600">
              <w:rPr>
                <w:lang w:val="en-US"/>
              </w:rPr>
              <w:t xml:space="preserve"> </w:t>
            </w:r>
            <w:r w:rsidRPr="00BA76A2">
              <w:rPr>
                <w:lang w:val="en-US"/>
              </w:rPr>
              <w:t>lucr</w:t>
            </w:r>
            <w:r w:rsidRPr="00675600">
              <w:rPr>
                <w:lang w:val="en-US"/>
              </w:rPr>
              <w:t>ă</w:t>
            </w:r>
            <w:r w:rsidRPr="00BA76A2">
              <w:rPr>
                <w:lang w:val="en-US"/>
              </w:rPr>
              <w:t>ri</w:t>
            </w:r>
            <w:r w:rsidRPr="00675600">
              <w:rPr>
                <w:lang w:val="en-US"/>
              </w:rPr>
              <w:t xml:space="preserve">, </w:t>
            </w:r>
            <w:r w:rsidRPr="00BA76A2">
              <w:rPr>
                <w:lang w:val="en-US"/>
              </w:rPr>
              <w:t>inclusiv</w:t>
            </w:r>
            <w:r w:rsidRPr="00675600">
              <w:rPr>
                <w:lang w:val="en-US"/>
              </w:rPr>
              <w:t xml:space="preserve"> </w:t>
            </w:r>
            <w:r w:rsidRPr="00BA76A2">
              <w:rPr>
                <w:lang w:val="en-US"/>
              </w:rPr>
              <w:t>funda</w:t>
            </w:r>
            <w:r w:rsidRPr="00675600">
              <w:rPr>
                <w:lang w:val="en-US"/>
              </w:rPr>
              <w:t>ţ</w:t>
            </w:r>
            <w:r w:rsidRPr="00BA76A2">
              <w:rPr>
                <w:lang w:val="en-US"/>
              </w:rPr>
              <w:t>iile</w:t>
            </w:r>
            <w:r w:rsidRPr="00675600">
              <w:rPr>
                <w:lang w:val="en-US"/>
              </w:rPr>
              <w:t xml:space="preserve"> </w:t>
            </w:r>
            <w:r w:rsidRPr="00BA76A2">
              <w:rPr>
                <w:lang w:val="en-US"/>
              </w:rPr>
              <w:t>cl</w:t>
            </w:r>
            <w:r w:rsidRPr="00675600">
              <w:rPr>
                <w:lang w:val="en-US"/>
              </w:rPr>
              <w:t>ă</w:t>
            </w:r>
            <w:r w:rsidRPr="00BA76A2">
              <w:rPr>
                <w:lang w:val="en-US"/>
              </w:rPr>
              <w:t>dirii</w:t>
            </w:r>
            <w:r w:rsidRPr="00675600">
              <w:rPr>
                <w:lang w:val="en-US"/>
              </w:rPr>
              <w:t xml:space="preserve">, </w:t>
            </w:r>
            <w:r w:rsidRPr="00BA76A2">
              <w:rPr>
                <w:lang w:val="en-US"/>
              </w:rPr>
              <w:t>sunt</w:t>
            </w:r>
            <w:r w:rsidRPr="00675600">
              <w:rPr>
                <w:lang w:val="en-US"/>
              </w:rPr>
              <w:t xml:space="preserve"> </w:t>
            </w:r>
            <w:r w:rsidRPr="00BA76A2">
              <w:rPr>
                <w:lang w:val="en-US"/>
              </w:rPr>
              <w:t>gata</w:t>
            </w:r>
            <w:r w:rsidRPr="00675600">
              <w:rPr>
                <w:lang w:val="en-US"/>
              </w:rPr>
              <w:t xml:space="preserve"> </w:t>
            </w:r>
            <w:r w:rsidRPr="00BA76A2">
              <w:rPr>
                <w:lang w:val="en-US"/>
              </w:rPr>
              <w:t>pentru</w:t>
            </w:r>
            <w:r w:rsidRPr="00675600">
              <w:rPr>
                <w:lang w:val="en-US"/>
              </w:rPr>
              <w:t xml:space="preserve"> </w:t>
            </w:r>
            <w:r w:rsidRPr="00BA76A2">
              <w:rPr>
                <w:lang w:val="en-US"/>
              </w:rPr>
              <w:t>a</w:t>
            </w:r>
            <w:r w:rsidRPr="00675600">
              <w:rPr>
                <w:lang w:val="en-US"/>
              </w:rPr>
              <w:t xml:space="preserve"> </w:t>
            </w:r>
            <w:r w:rsidRPr="00BA76A2">
              <w:rPr>
                <w:lang w:val="en-US"/>
              </w:rPr>
              <w:t>fi</w:t>
            </w:r>
            <w:r w:rsidRPr="00675600">
              <w:rPr>
                <w:lang w:val="en-US"/>
              </w:rPr>
              <w:t xml:space="preserve"> </w:t>
            </w:r>
            <w:r w:rsidRPr="00BA76A2">
              <w:rPr>
                <w:lang w:val="en-US"/>
              </w:rPr>
              <w:t>examinate</w:t>
            </w:r>
            <w:r w:rsidRPr="00675600">
              <w:rPr>
                <w:lang w:val="en-US"/>
              </w:rPr>
              <w:t xml:space="preserve">. </w:t>
            </w:r>
            <w:r w:rsidRPr="00BA76A2">
              <w:rPr>
                <w:lang w:val="en-US"/>
              </w:rPr>
              <w:t xml:space="preserve">Responsabilul tehnic atestat şi proiectantul vor participa la examinarea şi măsurarea lucrărilor. </w:t>
            </w:r>
          </w:p>
          <w:p w:rsidR="005732EC" w:rsidRPr="006A2092" w:rsidRDefault="005732EC" w:rsidP="002F556B">
            <w:pPr>
              <w:pStyle w:val="af2"/>
              <w:numPr>
                <w:ilvl w:val="1"/>
                <w:numId w:val="17"/>
              </w:numPr>
              <w:tabs>
                <w:tab w:val="left" w:pos="284"/>
              </w:tabs>
              <w:spacing w:line="276" w:lineRule="auto"/>
              <w:ind w:left="0" w:hanging="425"/>
              <w:rPr>
                <w:lang w:val="pt-BR"/>
              </w:rPr>
            </w:pPr>
            <w:r w:rsidRPr="00BA76A2">
              <w:rPr>
                <w:lang w:val="en-US"/>
              </w:rPr>
              <w:t xml:space="preserve">8.6. Antreprenorul va dezveli orice parte sau părţi de lucrare la dispoziţia Beneficiarului şi va reface această parte sau părţi de lucrare, dacă este cazul. </w:t>
            </w:r>
            <w:r w:rsidRPr="006A2092">
              <w:rPr>
                <w:lang w:val="pt-BR"/>
              </w:rPr>
              <w:t xml:space="preserve">Dacă se constată că lucrările au fost de calitate corespunzătoare şi realizate conform documentaţiei de execuţie, dezvelirea, refacerea şi/sau repararea vor fi suportate de Beneficiar, în caz contrar, de Antreprenor. </w:t>
            </w:r>
          </w:p>
          <w:p w:rsidR="005732EC" w:rsidRPr="00BA76A2" w:rsidRDefault="005732EC" w:rsidP="002F556B">
            <w:pPr>
              <w:pStyle w:val="af2"/>
              <w:numPr>
                <w:ilvl w:val="1"/>
                <w:numId w:val="17"/>
              </w:numPr>
              <w:tabs>
                <w:tab w:val="left" w:pos="284"/>
              </w:tabs>
              <w:spacing w:line="276" w:lineRule="auto"/>
              <w:ind w:left="0" w:hanging="425"/>
              <w:rPr>
                <w:lang w:val="en-US"/>
              </w:rPr>
            </w:pPr>
            <w:r w:rsidRPr="006A2092">
              <w:rPr>
                <w:lang w:val="pt-BR"/>
              </w:rPr>
              <w:t xml:space="preserve">8.7. Costurile pentru consumul de utilităţi, precum şi cel al contoarelor sau al altor aparate de măsurat se suportă de către Antreprenor. </w:t>
            </w:r>
            <w:r w:rsidRPr="00BA76A2">
              <w:rPr>
                <w:lang w:val="en-US"/>
              </w:rPr>
              <w:t xml:space="preserve">În cazul mai multor antreprenori, costurile se suportă proporţional de către aceştia. </w:t>
            </w:r>
          </w:p>
          <w:p w:rsidR="005732EC" w:rsidRPr="00BA76A2" w:rsidRDefault="005732EC" w:rsidP="002F556B">
            <w:pPr>
              <w:pStyle w:val="af2"/>
              <w:numPr>
                <w:ilvl w:val="1"/>
                <w:numId w:val="17"/>
              </w:numPr>
              <w:tabs>
                <w:tab w:val="left" w:pos="284"/>
              </w:tabs>
              <w:spacing w:line="276" w:lineRule="auto"/>
              <w:ind w:left="0" w:hanging="425"/>
              <w:rPr>
                <w:lang w:val="en-US"/>
              </w:rPr>
            </w:pPr>
            <w:r w:rsidRPr="00BA76A2">
              <w:rPr>
                <w:lang w:val="en-US"/>
              </w:rPr>
              <w:t xml:space="preserve">8.8. Lucrările executate de Antreprenor în afara celor prevăzute în contract sau fără dispoziţia Beneficiarului, precum </w:t>
            </w:r>
            <w:r w:rsidRPr="00BA76A2">
              <w:rPr>
                <w:rFonts w:ascii="Tahoma" w:hAnsi="Tahoma" w:cs="Tahoma"/>
                <w:lang w:val="en-US"/>
              </w:rPr>
              <w:t>ș</w:t>
            </w:r>
            <w:r w:rsidRPr="00BA76A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5732EC" w:rsidRPr="00BA76A2" w:rsidRDefault="005732EC" w:rsidP="002F556B">
            <w:pPr>
              <w:pStyle w:val="af2"/>
              <w:numPr>
                <w:ilvl w:val="1"/>
                <w:numId w:val="17"/>
              </w:numPr>
              <w:tabs>
                <w:tab w:val="left" w:pos="284"/>
                <w:tab w:val="left" w:pos="426"/>
              </w:tabs>
              <w:spacing w:line="276" w:lineRule="auto"/>
              <w:ind w:left="0" w:hanging="425"/>
              <w:rPr>
                <w:lang w:val="en-US"/>
              </w:rPr>
            </w:pPr>
            <w:r w:rsidRPr="00BA76A2">
              <w:rPr>
                <w:lang w:val="en-US"/>
              </w:rPr>
              <w:t>8.9. Lucrările încep după ….. zile de la semnarea şi înregistrarea contractului în modul corespunzător şi primirea ordinului de execuţie.</w:t>
            </w:r>
          </w:p>
          <w:p w:rsidR="005732EC" w:rsidRPr="00BA76A2" w:rsidRDefault="005732EC" w:rsidP="00196AB4">
            <w:pPr>
              <w:pStyle w:val="af2"/>
              <w:tabs>
                <w:tab w:val="left" w:pos="284"/>
                <w:tab w:val="left" w:pos="426"/>
              </w:tabs>
              <w:spacing w:line="276" w:lineRule="auto"/>
              <w:ind w:firstLine="0"/>
              <w:rPr>
                <w:lang w:val="en-US"/>
              </w:rPr>
            </w:pPr>
          </w:p>
          <w:p w:rsidR="005732EC" w:rsidRPr="006A2092" w:rsidRDefault="005732EC" w:rsidP="002F556B">
            <w:pPr>
              <w:pStyle w:val="a"/>
              <w:numPr>
                <w:ilvl w:val="0"/>
                <w:numId w:val="17"/>
              </w:numPr>
              <w:tabs>
                <w:tab w:val="clear" w:pos="1134"/>
                <w:tab w:val="left" w:pos="3255"/>
              </w:tabs>
              <w:spacing w:line="276" w:lineRule="auto"/>
              <w:ind w:left="0"/>
              <w:contextualSpacing/>
              <w:rPr>
                <w:lang w:val="pt-BR"/>
              </w:rPr>
            </w:pPr>
            <w:r w:rsidRPr="006A2092">
              <w:rPr>
                <w:b/>
                <w:lang w:val="pt-BR"/>
              </w:rPr>
              <w:t>9. PERIOADA DE GARANŢIE ŞI REMEDIERI ÎN PERIOADA DE GARANŢIE</w:t>
            </w:r>
          </w:p>
          <w:p w:rsidR="005732EC" w:rsidRPr="006A2092" w:rsidRDefault="005732EC" w:rsidP="002F556B">
            <w:pPr>
              <w:pStyle w:val="af2"/>
              <w:numPr>
                <w:ilvl w:val="1"/>
                <w:numId w:val="17"/>
              </w:numPr>
              <w:tabs>
                <w:tab w:val="left" w:pos="567"/>
              </w:tabs>
              <w:spacing w:line="276" w:lineRule="auto"/>
              <w:ind w:left="0" w:hanging="567"/>
              <w:rPr>
                <w:lang w:val="pt-BR"/>
              </w:rPr>
            </w:pPr>
            <w:r w:rsidRPr="006A2092">
              <w:rPr>
                <w:lang w:val="pt-BR"/>
              </w:rPr>
              <w:t xml:space="preserve">9.1. Perioada de garanţie pentru lucrărieste de  </w:t>
            </w:r>
            <w:r w:rsidRPr="006A2092">
              <w:rPr>
                <w:b/>
                <w:lang w:val="pt-BR"/>
              </w:rPr>
              <w:t>___</w:t>
            </w:r>
            <w:r w:rsidRPr="006A2092">
              <w:rPr>
                <w:lang w:val="pt-BR"/>
              </w:rPr>
              <w:t xml:space="preserve"> ani. </w:t>
            </w:r>
          </w:p>
          <w:p w:rsidR="005732EC" w:rsidRPr="006A2092" w:rsidRDefault="005732EC" w:rsidP="002F556B">
            <w:pPr>
              <w:pStyle w:val="af2"/>
              <w:numPr>
                <w:ilvl w:val="1"/>
                <w:numId w:val="17"/>
              </w:numPr>
              <w:tabs>
                <w:tab w:val="left" w:pos="567"/>
              </w:tabs>
              <w:spacing w:line="276" w:lineRule="auto"/>
              <w:ind w:left="0" w:hanging="567"/>
              <w:rPr>
                <w:lang w:val="it-IT"/>
              </w:rPr>
            </w:pPr>
            <w:r w:rsidRPr="006A2092">
              <w:rPr>
                <w:lang w:val="it-IT"/>
              </w:rPr>
              <w:t xml:space="preserve">9.2. Perioada de garanţie începe de la data recepţiei la terminarea lucrărilor şipână la expirarea termenului prevăzut la punctul 9.1 din prezentul capitol. </w:t>
            </w:r>
          </w:p>
          <w:p w:rsidR="005732EC" w:rsidRPr="006A2092" w:rsidRDefault="005732EC" w:rsidP="002F556B">
            <w:pPr>
              <w:pStyle w:val="af2"/>
              <w:numPr>
                <w:ilvl w:val="1"/>
                <w:numId w:val="17"/>
              </w:numPr>
              <w:tabs>
                <w:tab w:val="left" w:pos="567"/>
              </w:tabs>
              <w:spacing w:line="276" w:lineRule="auto"/>
              <w:ind w:left="0" w:hanging="567"/>
              <w:rPr>
                <w:lang w:val="it-IT"/>
              </w:rPr>
            </w:pPr>
            <w:r w:rsidRPr="006A2092">
              <w:rPr>
                <w:lang w:val="it-IT"/>
              </w:rPr>
              <w:t xml:space="preserve">9.3. Antreprenorul are obligaţia ca în perioada de garanţie să înlăture toate defecţiunile ce ţin de nerespectarea clauzelor contractului din cont propriu, în urma unei notificări transmise de către Beneficiar. </w:t>
            </w:r>
          </w:p>
          <w:p w:rsidR="005732EC" w:rsidRPr="006A2092" w:rsidRDefault="005732EC" w:rsidP="00196AB4">
            <w:pPr>
              <w:pStyle w:val="af2"/>
              <w:tabs>
                <w:tab w:val="left" w:pos="567"/>
              </w:tabs>
              <w:spacing w:line="276" w:lineRule="auto"/>
              <w:ind w:firstLine="0"/>
              <w:rPr>
                <w:lang w:val="it-IT"/>
              </w:rPr>
            </w:pPr>
          </w:p>
          <w:p w:rsidR="005732EC" w:rsidRPr="00FF430B" w:rsidRDefault="005732EC" w:rsidP="002F556B">
            <w:pPr>
              <w:pStyle w:val="a"/>
              <w:numPr>
                <w:ilvl w:val="0"/>
                <w:numId w:val="17"/>
              </w:numPr>
              <w:tabs>
                <w:tab w:val="clear" w:pos="1134"/>
                <w:tab w:val="left" w:pos="3480"/>
              </w:tabs>
              <w:spacing w:line="276" w:lineRule="auto"/>
              <w:ind w:left="0"/>
              <w:contextualSpacing/>
            </w:pPr>
            <w:r w:rsidRPr="00FF430B">
              <w:rPr>
                <w:b/>
              </w:rPr>
              <w:t>10. RĂSPUNDEREA PĂRŢILOR</w:t>
            </w:r>
          </w:p>
          <w:p w:rsidR="005732EC" w:rsidRPr="00BA76A2" w:rsidRDefault="005732EC" w:rsidP="002F556B">
            <w:pPr>
              <w:pStyle w:val="af2"/>
              <w:numPr>
                <w:ilvl w:val="1"/>
                <w:numId w:val="17"/>
              </w:numPr>
              <w:tabs>
                <w:tab w:val="left" w:pos="567"/>
              </w:tabs>
              <w:spacing w:line="276" w:lineRule="auto"/>
              <w:ind w:left="0" w:hanging="567"/>
              <w:rPr>
                <w:lang w:val="en-US"/>
              </w:rPr>
            </w:pPr>
            <w:r w:rsidRPr="00BA76A2">
              <w:rPr>
                <w:lang w:val="en-US"/>
              </w:rPr>
              <w:t>10.1. Părţile  poartă răspundere pentru neexecutarea sau executarea necorespunzătoare a obligaţiilor  prevăzute de prezentul contract în conformitate cu legislaţia  Republicii Moldova.</w:t>
            </w:r>
          </w:p>
          <w:p w:rsidR="005732EC" w:rsidRPr="00BA76A2" w:rsidRDefault="005732EC" w:rsidP="002F556B">
            <w:pPr>
              <w:pStyle w:val="af2"/>
              <w:numPr>
                <w:ilvl w:val="1"/>
                <w:numId w:val="17"/>
              </w:numPr>
              <w:tabs>
                <w:tab w:val="left" w:pos="567"/>
              </w:tabs>
              <w:spacing w:line="276" w:lineRule="auto"/>
              <w:ind w:left="0" w:hanging="567"/>
              <w:rPr>
                <w:lang w:val="en-US"/>
              </w:rPr>
            </w:pPr>
            <w:r w:rsidRPr="00BA76A2">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w:t>
            </w:r>
            <w:r w:rsidRPr="00BA76A2">
              <w:rPr>
                <w:lang w:val="en-US"/>
              </w:rPr>
              <w:lastRenderedPageBreak/>
              <w:t xml:space="preserve">partener în producerea acesteia, dacă în clauzele contractuale nu s-a prevăzut altfel. </w:t>
            </w:r>
          </w:p>
          <w:p w:rsidR="005732EC" w:rsidRPr="00BA76A2" w:rsidRDefault="005732EC" w:rsidP="002F556B">
            <w:pPr>
              <w:pStyle w:val="af2"/>
              <w:numPr>
                <w:ilvl w:val="1"/>
                <w:numId w:val="17"/>
              </w:numPr>
              <w:tabs>
                <w:tab w:val="left" w:pos="567"/>
              </w:tabs>
              <w:spacing w:line="276" w:lineRule="auto"/>
              <w:ind w:left="0" w:hanging="567"/>
              <w:rPr>
                <w:lang w:val="en-US"/>
              </w:rPr>
            </w:pPr>
            <w:r w:rsidRPr="00BA76A2">
              <w:rPr>
                <w:lang w:val="en-US"/>
              </w:rPr>
              <w:t>10.3. Membrii asocierii î</w:t>
            </w:r>
            <w:r w:rsidRPr="00BA76A2">
              <w:rPr>
                <w:rFonts w:ascii="Tahoma" w:hAnsi="Tahoma" w:cs="Tahoma"/>
                <w:lang w:val="en-US"/>
              </w:rPr>
              <w:t>ș</w:t>
            </w:r>
            <w:r w:rsidRPr="00BA76A2">
              <w:rPr>
                <w:lang w:val="en-US"/>
              </w:rPr>
              <w:t>i păstrează individualitatea ca subiec</w:t>
            </w:r>
            <w:r w:rsidRPr="00BA76A2">
              <w:rPr>
                <w:rFonts w:ascii="Tahoma" w:hAnsi="Tahoma" w:cs="Tahoma"/>
                <w:lang w:val="en-US"/>
              </w:rPr>
              <w:t>ț</w:t>
            </w:r>
            <w:r w:rsidRPr="00BA76A2">
              <w:rPr>
                <w:lang w:val="en-US"/>
              </w:rPr>
              <w:t>i de drept, însă sunt obliga</w:t>
            </w:r>
            <w:r w:rsidRPr="00BA76A2">
              <w:rPr>
                <w:rFonts w:ascii="Tahoma" w:hAnsi="Tahoma" w:cs="Tahoma"/>
                <w:lang w:val="en-US"/>
              </w:rPr>
              <w:t>ț</w:t>
            </w:r>
            <w:r w:rsidRPr="00BA76A2">
              <w:rPr>
                <w:lang w:val="en-US"/>
              </w:rPr>
              <w:t>i să răspundă solidar fa</w:t>
            </w:r>
            <w:r w:rsidRPr="00BA76A2">
              <w:rPr>
                <w:rFonts w:ascii="Tahoma" w:hAnsi="Tahoma" w:cs="Tahoma"/>
                <w:lang w:val="en-US"/>
              </w:rPr>
              <w:t>ț</w:t>
            </w:r>
            <w:r w:rsidRPr="00BA76A2">
              <w:rPr>
                <w:lang w:val="en-US"/>
              </w:rPr>
              <w:t>ă de autoritatea contractantă pentru modul de îndeplinire a obliga</w:t>
            </w:r>
            <w:r w:rsidRPr="00BA76A2">
              <w:rPr>
                <w:rFonts w:ascii="Tahoma" w:hAnsi="Tahoma" w:cs="Tahoma"/>
                <w:lang w:val="en-US"/>
              </w:rPr>
              <w:t>ț</w:t>
            </w:r>
            <w:r w:rsidRPr="00BA76A2">
              <w:rPr>
                <w:lang w:val="en-US"/>
              </w:rPr>
              <w:t>iilor contractuale.</w:t>
            </w:r>
          </w:p>
          <w:p w:rsidR="005732EC" w:rsidRPr="00BA76A2" w:rsidRDefault="005732EC" w:rsidP="002F556B">
            <w:pPr>
              <w:pStyle w:val="af2"/>
              <w:numPr>
                <w:ilvl w:val="1"/>
                <w:numId w:val="17"/>
              </w:numPr>
              <w:tabs>
                <w:tab w:val="left" w:pos="567"/>
              </w:tabs>
              <w:spacing w:line="276" w:lineRule="auto"/>
              <w:ind w:left="0" w:hanging="567"/>
              <w:rPr>
                <w:lang w:val="en-US"/>
              </w:rPr>
            </w:pPr>
            <w:r w:rsidRPr="00BA76A2">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732EC" w:rsidRPr="00BA76A2" w:rsidRDefault="005732EC" w:rsidP="002F556B">
            <w:pPr>
              <w:pStyle w:val="af2"/>
              <w:numPr>
                <w:ilvl w:val="1"/>
                <w:numId w:val="17"/>
              </w:numPr>
              <w:tabs>
                <w:tab w:val="left" w:pos="567"/>
              </w:tabs>
              <w:spacing w:line="276" w:lineRule="auto"/>
              <w:ind w:left="0" w:hanging="567"/>
              <w:rPr>
                <w:lang w:val="en-US"/>
              </w:rPr>
            </w:pPr>
            <w:r w:rsidRPr="00BA76A2">
              <w:rPr>
                <w:lang w:val="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732EC" w:rsidRPr="00BA76A2" w:rsidRDefault="005732EC" w:rsidP="002F556B">
            <w:pPr>
              <w:pStyle w:val="af2"/>
              <w:numPr>
                <w:ilvl w:val="1"/>
                <w:numId w:val="17"/>
              </w:numPr>
              <w:tabs>
                <w:tab w:val="left" w:pos="567"/>
              </w:tabs>
              <w:spacing w:line="276" w:lineRule="auto"/>
              <w:ind w:left="0" w:hanging="567"/>
              <w:rPr>
                <w:lang w:val="en-US"/>
              </w:rPr>
            </w:pPr>
            <w:r w:rsidRPr="00BA76A2">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şigheaţa. </w:t>
            </w:r>
          </w:p>
          <w:p w:rsidR="005732EC" w:rsidRPr="006A2092" w:rsidRDefault="005732EC" w:rsidP="002F556B">
            <w:pPr>
              <w:pStyle w:val="af2"/>
              <w:numPr>
                <w:ilvl w:val="1"/>
                <w:numId w:val="17"/>
              </w:numPr>
              <w:tabs>
                <w:tab w:val="left" w:pos="567"/>
              </w:tabs>
              <w:spacing w:line="276" w:lineRule="auto"/>
              <w:ind w:left="0" w:hanging="567"/>
              <w:rPr>
                <w:lang w:val="pt-BR"/>
              </w:rPr>
            </w:pPr>
            <w:r w:rsidRPr="006A2092">
              <w:rPr>
                <w:lang w:val="pt-BR"/>
              </w:rPr>
              <w:t xml:space="preserve">10.7. 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5732EC" w:rsidRPr="006A2092" w:rsidRDefault="005732EC" w:rsidP="002F556B">
            <w:pPr>
              <w:pStyle w:val="af2"/>
              <w:numPr>
                <w:ilvl w:val="1"/>
                <w:numId w:val="17"/>
              </w:numPr>
              <w:tabs>
                <w:tab w:val="left" w:pos="567"/>
              </w:tabs>
              <w:spacing w:line="276" w:lineRule="auto"/>
              <w:ind w:left="0" w:hanging="567"/>
              <w:rPr>
                <w:lang w:val="pt-BR"/>
              </w:rPr>
            </w:pPr>
            <w:r w:rsidRPr="006A2092">
              <w:rPr>
                <w:lang w:val="pt-BR"/>
              </w:rPr>
              <w:t xml:space="preserve">10.8. Dacă motivele constrângerii sau ale întreruperii sunt imputabile uneia dintre părţile contractante, atunci cealaltă parte poate emite pretenţii privind despăgubirea pentru daunele intervenite şi care pot fi dovedite. </w:t>
            </w:r>
          </w:p>
          <w:p w:rsidR="005732EC" w:rsidRPr="006A2092" w:rsidRDefault="005732EC" w:rsidP="002F556B">
            <w:pPr>
              <w:pStyle w:val="af2"/>
              <w:numPr>
                <w:ilvl w:val="1"/>
                <w:numId w:val="17"/>
              </w:numPr>
              <w:tabs>
                <w:tab w:val="left" w:pos="567"/>
              </w:tabs>
              <w:spacing w:line="276" w:lineRule="auto"/>
              <w:ind w:left="0" w:hanging="567"/>
              <w:rPr>
                <w:lang w:val="it-IT"/>
              </w:rPr>
            </w:pPr>
            <w:r w:rsidRPr="006A2092">
              <w:rPr>
                <w:lang w:val="pt-BR"/>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w:t>
            </w:r>
            <w:r w:rsidRPr="006A2092">
              <w:rPr>
                <w:lang w:val="it-IT"/>
              </w:rPr>
              <w:t xml:space="preserve">Penalizarea devine operantă în momentul în care partea înculpă a intrat în întârziere. </w:t>
            </w:r>
          </w:p>
          <w:p w:rsidR="005732EC" w:rsidRPr="006A2092" w:rsidRDefault="005732EC" w:rsidP="002F556B">
            <w:pPr>
              <w:pStyle w:val="af2"/>
              <w:numPr>
                <w:ilvl w:val="1"/>
                <w:numId w:val="17"/>
              </w:numPr>
              <w:tabs>
                <w:tab w:val="left" w:pos="567"/>
                <w:tab w:val="left" w:pos="1890"/>
              </w:tabs>
              <w:spacing w:line="276" w:lineRule="auto"/>
              <w:ind w:left="0" w:hanging="567"/>
              <w:rPr>
                <w:lang w:val="it-IT"/>
              </w:rPr>
            </w:pPr>
            <w:r w:rsidRPr="006A2092">
              <w:rPr>
                <w:lang w:val="it-IT"/>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5732EC" w:rsidRPr="006A2092" w:rsidRDefault="005732EC" w:rsidP="002F556B">
            <w:pPr>
              <w:pStyle w:val="af2"/>
              <w:numPr>
                <w:ilvl w:val="1"/>
                <w:numId w:val="17"/>
              </w:numPr>
              <w:tabs>
                <w:tab w:val="left" w:pos="567"/>
                <w:tab w:val="left" w:pos="1890"/>
              </w:tabs>
              <w:spacing w:line="276" w:lineRule="auto"/>
              <w:ind w:left="0" w:hanging="567"/>
              <w:rPr>
                <w:lang w:val="pt-BR"/>
              </w:rPr>
            </w:pPr>
            <w:r w:rsidRPr="006A2092">
              <w:rPr>
                <w:lang w:val="pt-BR"/>
              </w:rPr>
              <w:t>10.11. Antreprenorul şi subantreprenorii răspund solidar pentru neexecutarea obliga</w:t>
            </w:r>
            <w:r w:rsidRPr="006A2092">
              <w:rPr>
                <w:rFonts w:ascii="Tahoma" w:hAnsi="Tahoma" w:cs="Tahoma"/>
                <w:lang w:val="pt-BR"/>
              </w:rPr>
              <w:t>ț</w:t>
            </w:r>
            <w:r w:rsidRPr="006A2092">
              <w:rPr>
                <w:lang w:val="pt-BR"/>
              </w:rPr>
              <w:t>iilor contractuale.</w:t>
            </w:r>
          </w:p>
          <w:p w:rsidR="005732EC" w:rsidRPr="006A2092" w:rsidRDefault="005732EC" w:rsidP="00196AB4">
            <w:pPr>
              <w:pStyle w:val="af2"/>
              <w:tabs>
                <w:tab w:val="left" w:pos="567"/>
                <w:tab w:val="left" w:pos="1890"/>
              </w:tabs>
              <w:spacing w:line="276" w:lineRule="auto"/>
              <w:ind w:firstLine="0"/>
              <w:rPr>
                <w:lang w:val="pt-BR"/>
              </w:rPr>
            </w:pPr>
          </w:p>
          <w:p w:rsidR="005732EC" w:rsidRPr="00FF430B" w:rsidRDefault="005732EC" w:rsidP="002F556B">
            <w:pPr>
              <w:pStyle w:val="a"/>
              <w:numPr>
                <w:ilvl w:val="0"/>
                <w:numId w:val="17"/>
              </w:numPr>
              <w:tabs>
                <w:tab w:val="clear" w:pos="1134"/>
                <w:tab w:val="left" w:pos="3465"/>
              </w:tabs>
              <w:spacing w:line="276" w:lineRule="auto"/>
              <w:ind w:left="0"/>
              <w:contextualSpacing/>
            </w:pPr>
            <w:r w:rsidRPr="00FF430B">
              <w:rPr>
                <w:b/>
              </w:rPr>
              <w:t>11. SOLUŢIONAREA LITIGIILOR</w:t>
            </w:r>
          </w:p>
          <w:p w:rsidR="005732EC" w:rsidRPr="006A2092" w:rsidRDefault="005732EC" w:rsidP="002F556B">
            <w:pPr>
              <w:pStyle w:val="a"/>
              <w:numPr>
                <w:ilvl w:val="1"/>
                <w:numId w:val="17"/>
              </w:numPr>
              <w:tabs>
                <w:tab w:val="clear" w:pos="1134"/>
                <w:tab w:val="left" w:pos="567"/>
              </w:tabs>
              <w:spacing w:line="276" w:lineRule="auto"/>
              <w:ind w:left="0" w:hanging="567"/>
              <w:contextualSpacing/>
              <w:rPr>
                <w:lang w:val="it-IT"/>
              </w:rPr>
            </w:pPr>
            <w:r w:rsidRPr="00FF430B">
              <w:t xml:space="preserve">11.1. 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w:t>
            </w:r>
            <w:r w:rsidRPr="006A2092">
              <w:rPr>
                <w:lang w:val="it-IT"/>
              </w:rPr>
              <w:t>Costurile cercetărilor efectuate le suportă  partea a cărei culpă a fost dovedită.</w:t>
            </w:r>
          </w:p>
          <w:p w:rsidR="005732EC" w:rsidRPr="00FF430B" w:rsidRDefault="005732EC" w:rsidP="00196AB4">
            <w:pPr>
              <w:tabs>
                <w:tab w:val="left" w:pos="567"/>
              </w:tabs>
              <w:jc w:val="both"/>
            </w:pPr>
          </w:p>
          <w:p w:rsidR="005732EC" w:rsidRPr="00FF430B" w:rsidRDefault="005732EC" w:rsidP="002F556B">
            <w:pPr>
              <w:pStyle w:val="a"/>
              <w:numPr>
                <w:ilvl w:val="0"/>
                <w:numId w:val="17"/>
              </w:numPr>
              <w:tabs>
                <w:tab w:val="clear" w:pos="1134"/>
                <w:tab w:val="left" w:pos="3825"/>
              </w:tabs>
              <w:spacing w:line="276" w:lineRule="auto"/>
              <w:ind w:left="0"/>
              <w:contextualSpacing/>
            </w:pPr>
            <w:r w:rsidRPr="00FF430B">
              <w:rPr>
                <w:b/>
              </w:rPr>
              <w:t>12. REZOLU</w:t>
            </w:r>
            <w:r w:rsidRPr="00FF430B">
              <w:rPr>
                <w:rFonts w:ascii="Tahoma" w:hAnsi="Tahoma" w:cs="Tahoma"/>
                <w:b/>
              </w:rPr>
              <w:t>Ț</w:t>
            </w:r>
            <w:r w:rsidRPr="00FF430B">
              <w:rPr>
                <w:b/>
              </w:rPr>
              <w:t>IUNEACONTRACTULUI</w:t>
            </w:r>
          </w:p>
          <w:p w:rsidR="005732EC" w:rsidRPr="00BA76A2" w:rsidRDefault="005732EC" w:rsidP="00D53233">
            <w:pPr>
              <w:pStyle w:val="af2"/>
              <w:tabs>
                <w:tab w:val="left" w:pos="567"/>
              </w:tabs>
              <w:spacing w:line="276" w:lineRule="auto"/>
              <w:ind w:firstLine="0"/>
              <w:rPr>
                <w:lang w:val="en-US"/>
              </w:rPr>
            </w:pPr>
            <w:r w:rsidRPr="00BA76A2">
              <w:rPr>
                <w:lang w:val="en-US"/>
              </w:rPr>
              <w:t>12.1. Antreprenorul poate cere rezolu</w:t>
            </w:r>
            <w:r w:rsidRPr="00BA76A2">
              <w:rPr>
                <w:rFonts w:ascii="Tahoma" w:hAnsi="Tahoma" w:cs="Tahoma"/>
                <w:lang w:val="en-US"/>
              </w:rPr>
              <w:t>ț</w:t>
            </w:r>
            <w:r w:rsidRPr="00BA76A2">
              <w:rPr>
                <w:lang w:val="en-US"/>
              </w:rPr>
              <w:t xml:space="preserve">iuneacontractului, dacă: </w:t>
            </w:r>
          </w:p>
          <w:p w:rsidR="005732EC" w:rsidRPr="00FF430B" w:rsidRDefault="005732EC" w:rsidP="002F556B">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5732EC" w:rsidRPr="00FF430B" w:rsidRDefault="005732EC" w:rsidP="002F556B">
            <w:pPr>
              <w:numPr>
                <w:ilvl w:val="0"/>
                <w:numId w:val="12"/>
              </w:numPr>
              <w:tabs>
                <w:tab w:val="left" w:pos="1276"/>
              </w:tabs>
              <w:ind w:left="0" w:hanging="425"/>
              <w:jc w:val="both"/>
            </w:pPr>
            <w:r w:rsidRPr="00FF430B">
              <w:t xml:space="preserve">b) Beneficiarul nu onorează o plată scadentă mai mult de 3 luni; </w:t>
            </w:r>
          </w:p>
          <w:p w:rsidR="005732EC" w:rsidRPr="00FF430B" w:rsidRDefault="005732EC" w:rsidP="002F556B">
            <w:pPr>
              <w:numPr>
                <w:ilvl w:val="0"/>
                <w:numId w:val="12"/>
              </w:numPr>
              <w:tabs>
                <w:tab w:val="left" w:pos="1276"/>
              </w:tabs>
              <w:ind w:left="0" w:hanging="425"/>
              <w:jc w:val="both"/>
            </w:pPr>
            <w:r w:rsidRPr="00FF430B">
              <w:t xml:space="preserve">c) Beneficiarul notifică antreprenorul că din motive neprevăzute şi datorită unor </w:t>
            </w:r>
            <w:r w:rsidRPr="00FF430B">
              <w:lastRenderedPageBreak/>
              <w:t xml:space="preserve">conjuncturi economice este în imposibilitate de a continua îndeplinirea obligaţiunilor contractuale. </w:t>
            </w:r>
          </w:p>
          <w:p w:rsidR="005732EC" w:rsidRPr="00BA76A2" w:rsidRDefault="005732EC" w:rsidP="002F556B">
            <w:pPr>
              <w:pStyle w:val="af2"/>
              <w:numPr>
                <w:ilvl w:val="1"/>
                <w:numId w:val="17"/>
              </w:numPr>
              <w:tabs>
                <w:tab w:val="left" w:pos="567"/>
              </w:tabs>
              <w:spacing w:line="276" w:lineRule="auto"/>
              <w:ind w:left="0" w:hanging="567"/>
              <w:rPr>
                <w:lang w:val="en-US"/>
              </w:rPr>
            </w:pPr>
            <w:r w:rsidRPr="00BA76A2">
              <w:rPr>
                <w:lang w:val="en-US"/>
              </w:rPr>
              <w:t>12.2. Beneficiarul poate cere rezolu</w:t>
            </w:r>
            <w:r w:rsidRPr="00BA76A2">
              <w:rPr>
                <w:rFonts w:ascii="Tahoma" w:hAnsi="Tahoma" w:cs="Tahoma"/>
                <w:lang w:val="en-US"/>
              </w:rPr>
              <w:t>ț</w:t>
            </w:r>
            <w:r w:rsidRPr="00BA76A2">
              <w:rPr>
                <w:lang w:val="en-US"/>
              </w:rPr>
              <w:t xml:space="preserve">iuneacontractului, dacă: </w:t>
            </w:r>
          </w:p>
          <w:p w:rsidR="005732EC" w:rsidRPr="00FF430B" w:rsidRDefault="005732EC" w:rsidP="002F556B">
            <w:pPr>
              <w:pStyle w:val="a"/>
              <w:numPr>
                <w:ilvl w:val="0"/>
                <w:numId w:val="14"/>
              </w:numPr>
              <w:tabs>
                <w:tab w:val="clear" w:pos="1134"/>
                <w:tab w:val="left" w:pos="1276"/>
              </w:tabs>
              <w:ind w:left="0"/>
              <w:contextualSpacing/>
            </w:pPr>
            <w:r w:rsidRPr="00FF430B">
              <w:t>a)Antreprenorul se află în incapacitate de plată, lichidare sau bunurile acestuia suntsubsechestru;</w:t>
            </w:r>
          </w:p>
          <w:p w:rsidR="005732EC" w:rsidRPr="00FF430B" w:rsidRDefault="005732EC" w:rsidP="002F556B">
            <w:pPr>
              <w:pStyle w:val="a"/>
              <w:numPr>
                <w:ilvl w:val="0"/>
                <w:numId w:val="14"/>
              </w:numPr>
              <w:tabs>
                <w:tab w:val="clear" w:pos="1134"/>
                <w:tab w:val="left" w:pos="1276"/>
              </w:tabs>
              <w:ind w:left="0"/>
              <w:contextualSpacing/>
            </w:pPr>
            <w:r w:rsidRPr="00FF430B">
              <w:t xml:space="preserve">b) Antreprenorul nu începe lucrările fără să aibă un motiv justificat sau nu reia lucrările suspendate, în termen rezonabil de la primirea dispoziţiei scrise de reîncepere a lucrărilor; </w:t>
            </w:r>
          </w:p>
          <w:p w:rsidR="005732EC" w:rsidRPr="00FF430B" w:rsidRDefault="005732EC" w:rsidP="002F556B">
            <w:pPr>
              <w:pStyle w:val="a"/>
              <w:numPr>
                <w:ilvl w:val="0"/>
                <w:numId w:val="14"/>
              </w:numPr>
              <w:tabs>
                <w:tab w:val="clear" w:pos="1134"/>
                <w:tab w:val="left" w:pos="1276"/>
              </w:tabs>
              <w:ind w:left="0"/>
              <w:contextualSpacing/>
            </w:pPr>
            <w:r w:rsidRPr="00FF430B">
              <w:t>c) Antreprenorul nu a îndepărtat materialele necorespunzătoare de pe şantier sau nu a refăcut o lucrare în termenul stabilit de către beneficiar;</w:t>
            </w:r>
          </w:p>
          <w:p w:rsidR="005732EC" w:rsidRPr="00FF430B" w:rsidRDefault="005732EC" w:rsidP="002F556B">
            <w:pPr>
              <w:pStyle w:val="a"/>
              <w:numPr>
                <w:ilvl w:val="0"/>
                <w:numId w:val="14"/>
              </w:numPr>
              <w:tabs>
                <w:tab w:val="clear" w:pos="1134"/>
                <w:tab w:val="left" w:pos="1276"/>
              </w:tabs>
              <w:ind w:left="0"/>
              <w:contextualSpacing/>
            </w:pPr>
            <w:r w:rsidRPr="00FF430B">
              <w:t xml:space="preserve">d) Beneficiarul notifică antreprenorul că din motive neprevăzute şi datorită unor conjuncturi economice este în imposibilitate de a continua îndeplinirea obligaţiunilor contractuale. </w:t>
            </w:r>
          </w:p>
          <w:p w:rsidR="005732EC" w:rsidRPr="00BA76A2" w:rsidRDefault="005732EC" w:rsidP="002F556B">
            <w:pPr>
              <w:pStyle w:val="af2"/>
              <w:numPr>
                <w:ilvl w:val="1"/>
                <w:numId w:val="17"/>
              </w:numPr>
              <w:tabs>
                <w:tab w:val="left" w:pos="567"/>
              </w:tabs>
              <w:ind w:left="0" w:hanging="567"/>
              <w:rPr>
                <w:lang w:val="en-US"/>
              </w:rPr>
            </w:pPr>
            <w:r w:rsidRPr="00BA76A2">
              <w:rPr>
                <w:lang w:val="en-US"/>
              </w:rPr>
              <w:t xml:space="preserve">12.3. Contractul se consideră rezolvit, dacă partea contractantă va comunica în scris celeilalte părţi contractante în termen de 15 zile motivele indicate la punctele 12.1 şi 12.2 din prezentul contract.  </w:t>
            </w:r>
          </w:p>
          <w:p w:rsidR="005732EC" w:rsidRPr="00BA76A2" w:rsidRDefault="005732EC" w:rsidP="002F556B">
            <w:pPr>
              <w:pStyle w:val="af2"/>
              <w:numPr>
                <w:ilvl w:val="1"/>
                <w:numId w:val="17"/>
              </w:numPr>
              <w:tabs>
                <w:tab w:val="left" w:pos="567"/>
              </w:tabs>
              <w:ind w:left="0" w:hanging="567"/>
              <w:rPr>
                <w:lang w:val="en-US"/>
              </w:rPr>
            </w:pPr>
            <w:r w:rsidRPr="00BA76A2">
              <w:rPr>
                <w:lang w:val="en-US"/>
              </w:rPr>
              <w:t>12.4. Beneficiarul, în caz de rezolu</w:t>
            </w:r>
            <w:r w:rsidRPr="00BA76A2">
              <w:rPr>
                <w:rFonts w:ascii="Tahoma" w:hAnsi="Tahoma" w:cs="Tahoma"/>
                <w:lang w:val="en-US"/>
              </w:rPr>
              <w:t>ț</w:t>
            </w:r>
            <w:r w:rsidRPr="00BA76A2">
              <w:rPr>
                <w:lang w:val="en-US"/>
              </w:rPr>
              <w:t>iunea contractului, va convoca comisia de recepţie care va efectua recepţia cantitativă şi calitativă a lucrărilor executate,în maximum 15 zile de la data rezolu</w:t>
            </w:r>
            <w:r w:rsidRPr="00BA76A2">
              <w:rPr>
                <w:rFonts w:ascii="Tahoma" w:hAnsi="Tahoma" w:cs="Tahoma"/>
                <w:lang w:val="en-US"/>
              </w:rPr>
              <w:t>ț</w:t>
            </w:r>
            <w:r w:rsidRPr="00BA76A2">
              <w:rPr>
                <w:lang w:val="en-US"/>
              </w:rPr>
              <w:t>iuniicontractului.</w:t>
            </w:r>
          </w:p>
          <w:p w:rsidR="005732EC" w:rsidRPr="00F24A52" w:rsidRDefault="005732EC" w:rsidP="002F556B">
            <w:pPr>
              <w:pStyle w:val="af2"/>
              <w:numPr>
                <w:ilvl w:val="1"/>
                <w:numId w:val="17"/>
              </w:numPr>
              <w:tabs>
                <w:tab w:val="left" w:pos="567"/>
              </w:tabs>
              <w:ind w:left="0" w:hanging="567"/>
              <w:rPr>
                <w:lang w:val="en-US"/>
              </w:rPr>
            </w:pPr>
            <w:r w:rsidRPr="00F24A52">
              <w:rPr>
                <w:lang w:val="en-US"/>
              </w:rPr>
              <w:t>12.5. În cazul rezolu</w:t>
            </w:r>
            <w:r w:rsidRPr="00F24A52">
              <w:rPr>
                <w:rFonts w:ascii="Tahoma" w:hAnsi="Tahoma" w:cs="Tahoma"/>
                <w:lang w:val="en-US"/>
              </w:rPr>
              <w:t>ț</w:t>
            </w:r>
            <w:r w:rsidRPr="00F24A52">
              <w:rPr>
                <w:lang w:val="en-US"/>
              </w:rPr>
              <w:t xml:space="preserve">iuniicontractului,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rezolvitcontractul. </w:t>
            </w:r>
          </w:p>
          <w:p w:rsidR="005732EC" w:rsidRPr="006A2092" w:rsidRDefault="005732EC" w:rsidP="002F556B">
            <w:pPr>
              <w:pStyle w:val="af2"/>
              <w:numPr>
                <w:ilvl w:val="1"/>
                <w:numId w:val="17"/>
              </w:numPr>
              <w:tabs>
                <w:tab w:val="left" w:pos="567"/>
              </w:tabs>
              <w:ind w:left="0" w:hanging="567"/>
              <w:rPr>
                <w:lang w:val="pt-BR"/>
              </w:rPr>
            </w:pPr>
            <w:r w:rsidRPr="006A2092">
              <w:rPr>
                <w:lang w:val="pt-BR"/>
              </w:rPr>
              <w:t>12.6. După rezolu</w:t>
            </w:r>
            <w:r w:rsidRPr="006A2092">
              <w:rPr>
                <w:rFonts w:ascii="Tahoma" w:hAnsi="Tahoma" w:cs="Tahoma"/>
                <w:lang w:val="pt-BR"/>
              </w:rPr>
              <w:t>ț</w:t>
            </w:r>
            <w:r w:rsidRPr="006A2092">
              <w:rPr>
                <w:lang w:val="pt-BR"/>
              </w:rPr>
              <w:t xml:space="preserve">iunea contractului, Beneficiarul poate continua execuţia lucrărilor cu respectarea prevederilor legale. </w:t>
            </w:r>
          </w:p>
          <w:p w:rsidR="005732EC" w:rsidRPr="006A2092" w:rsidRDefault="005732EC" w:rsidP="00E22640">
            <w:pPr>
              <w:pStyle w:val="af2"/>
              <w:tabs>
                <w:tab w:val="left" w:pos="567"/>
                <w:tab w:val="left" w:pos="2070"/>
              </w:tabs>
              <w:ind w:firstLine="0"/>
              <w:rPr>
                <w:lang w:val="pt-BR"/>
              </w:rPr>
            </w:pPr>
            <w:r w:rsidRPr="006A2092">
              <w:rPr>
                <w:lang w:val="pt-BR"/>
              </w:rPr>
              <w:t>12.7. Cazuri specifice de încetare a contractului de achiziţii publice:</w:t>
            </w:r>
          </w:p>
          <w:p w:rsidR="005732EC" w:rsidRPr="006A2092" w:rsidRDefault="005732EC" w:rsidP="00E22640">
            <w:pPr>
              <w:pStyle w:val="af2"/>
              <w:tabs>
                <w:tab w:val="left" w:pos="567"/>
                <w:tab w:val="left" w:pos="2070"/>
              </w:tabs>
              <w:ind w:firstLine="284"/>
              <w:rPr>
                <w:lang w:val="pt-BR"/>
              </w:rPr>
            </w:pPr>
            <w:r w:rsidRPr="006A2092">
              <w:rPr>
                <w:lang w:val="pt-BR"/>
              </w:rPr>
              <w:t>Beneficiarul are dreptul de a rezolviunilateral un contract de achiziţii publice în perioada de valabilitate a acestuia în una dintre următoarele situaţii:</w:t>
            </w:r>
          </w:p>
          <w:p w:rsidR="005732EC" w:rsidRPr="006A2092" w:rsidRDefault="005732EC" w:rsidP="00E22640">
            <w:pPr>
              <w:pStyle w:val="af2"/>
              <w:tabs>
                <w:tab w:val="left" w:pos="567"/>
                <w:tab w:val="left" w:pos="2070"/>
              </w:tabs>
              <w:rPr>
                <w:lang w:val="it-IT"/>
              </w:rPr>
            </w:pPr>
            <w:r w:rsidRPr="006A2092">
              <w:rPr>
                <w:lang w:val="pt-BR"/>
              </w:rPr>
              <w:t xml:space="preserve">    </w:t>
            </w:r>
            <w:r w:rsidRPr="006A2092">
              <w:rPr>
                <w:lang w:val="it-IT"/>
              </w:rPr>
              <w:t>a) contractantul se afla, la momentul atribuirii lui, în una dintre situaţiile care ar fi determinat excluderea sa din procedura de atribuire potrivit art.19 al Legii nr.131/2015 privind achizi</w:t>
            </w:r>
            <w:r w:rsidRPr="006A2092">
              <w:rPr>
                <w:rFonts w:ascii="Tahoma" w:hAnsi="Tahoma" w:cs="Tahoma"/>
                <w:lang w:val="it-IT"/>
              </w:rPr>
              <w:t>ț</w:t>
            </w:r>
            <w:r w:rsidRPr="006A2092">
              <w:rPr>
                <w:lang w:val="it-IT"/>
              </w:rPr>
              <w:t>iile publice;</w:t>
            </w:r>
          </w:p>
          <w:p w:rsidR="005732EC" w:rsidRPr="006A2092" w:rsidRDefault="005732EC" w:rsidP="00E22640">
            <w:pPr>
              <w:pStyle w:val="af2"/>
              <w:tabs>
                <w:tab w:val="left" w:pos="567"/>
                <w:tab w:val="left" w:pos="2070"/>
              </w:tabs>
              <w:rPr>
                <w:lang w:val="it-IT"/>
              </w:rPr>
            </w:pPr>
            <w:r w:rsidRPr="006A2092">
              <w:rPr>
                <w:lang w:val="it-IT"/>
              </w:rPr>
              <w:t xml:space="preserve">    b) contractul a făcut obiectul unei modificări substan</w:t>
            </w:r>
            <w:r w:rsidRPr="006A2092">
              <w:rPr>
                <w:rFonts w:ascii="Tahoma" w:hAnsi="Tahoma" w:cs="Tahoma"/>
                <w:lang w:val="it-IT"/>
              </w:rPr>
              <w:t>ț</w:t>
            </w:r>
            <w:r w:rsidRPr="006A2092">
              <w:rPr>
                <w:lang w:val="it-IT"/>
              </w:rPr>
              <w:t>iale care necesita o nouă procedură de achizi</w:t>
            </w:r>
            <w:r w:rsidRPr="006A2092">
              <w:rPr>
                <w:rFonts w:ascii="Tahoma" w:hAnsi="Tahoma" w:cs="Tahoma"/>
                <w:lang w:val="it-IT"/>
              </w:rPr>
              <w:t>ț</w:t>
            </w:r>
            <w:r w:rsidRPr="006A2092">
              <w:rPr>
                <w:lang w:val="it-IT"/>
              </w:rPr>
              <w:t>ie publică în conformitate cu art. 76 al Legii nr.131/2015 privind achizi</w:t>
            </w:r>
            <w:r w:rsidRPr="006A2092">
              <w:rPr>
                <w:rFonts w:ascii="Tahoma" w:hAnsi="Tahoma" w:cs="Tahoma"/>
                <w:lang w:val="it-IT"/>
              </w:rPr>
              <w:t>ț</w:t>
            </w:r>
            <w:r w:rsidRPr="006A2092">
              <w:rPr>
                <w:lang w:val="it-IT"/>
              </w:rPr>
              <w:t>iile publice;</w:t>
            </w:r>
          </w:p>
          <w:p w:rsidR="005732EC" w:rsidRPr="006A2092" w:rsidRDefault="005732EC" w:rsidP="00E22640">
            <w:pPr>
              <w:pStyle w:val="af2"/>
              <w:tabs>
                <w:tab w:val="left" w:pos="567"/>
                <w:tab w:val="left" w:pos="2070"/>
              </w:tabs>
              <w:rPr>
                <w:lang w:val="it-IT"/>
              </w:rPr>
            </w:pPr>
            <w:r w:rsidRPr="006A2092">
              <w:rPr>
                <w:lang w:val="it-IT"/>
              </w:rPr>
              <w:t xml:space="preserve">    c) contractul nu ar fi trebuit să fie atribuit contractantului respectiv, având în vedere o încălcare gravă a obligaţiilor ce rezultă din Legea nr.131/2015 priviind achizi</w:t>
            </w:r>
            <w:r w:rsidRPr="006A2092">
              <w:rPr>
                <w:rFonts w:ascii="Tahoma" w:hAnsi="Tahoma" w:cs="Tahoma"/>
                <w:lang w:val="it-IT"/>
              </w:rPr>
              <w:t>ț</w:t>
            </w:r>
            <w:r w:rsidRPr="006A2092">
              <w:rPr>
                <w:lang w:val="it-IT"/>
              </w:rPr>
              <w:t xml:space="preserve">iile publice </w:t>
            </w:r>
            <w:r w:rsidRPr="006A2092">
              <w:rPr>
                <w:rFonts w:ascii="Tahoma" w:hAnsi="Tahoma" w:cs="Tahoma"/>
                <w:lang w:val="it-IT"/>
              </w:rPr>
              <w:t>ș</w:t>
            </w:r>
            <w:r w:rsidRPr="006A2092">
              <w:rPr>
                <w:lang w:val="it-IT"/>
              </w:rPr>
              <w:t>i/sau tratatele internaţionale la care Republica Moldova este parte, care a fost constatată printr-o decizie a unei instan</w:t>
            </w:r>
            <w:r w:rsidRPr="006A2092">
              <w:rPr>
                <w:rFonts w:ascii="Tahoma" w:hAnsi="Tahoma" w:cs="Tahoma"/>
                <w:lang w:val="it-IT"/>
              </w:rPr>
              <w:t>ț</w:t>
            </w:r>
            <w:r w:rsidRPr="006A2092">
              <w:rPr>
                <w:lang w:val="it-IT"/>
              </w:rPr>
              <w:t>e judecătore</w:t>
            </w:r>
            <w:r w:rsidRPr="006A2092">
              <w:rPr>
                <w:rFonts w:ascii="Tahoma" w:hAnsi="Tahoma" w:cs="Tahoma"/>
                <w:lang w:val="it-IT"/>
              </w:rPr>
              <w:t>ș</w:t>
            </w:r>
            <w:r w:rsidRPr="006A2092">
              <w:rPr>
                <w:lang w:val="it-IT"/>
              </w:rPr>
              <w:t>ti na</w:t>
            </w:r>
            <w:r w:rsidRPr="006A2092">
              <w:rPr>
                <w:rFonts w:ascii="Tahoma" w:hAnsi="Tahoma" w:cs="Tahoma"/>
                <w:lang w:val="it-IT"/>
              </w:rPr>
              <w:t>ț</w:t>
            </w:r>
            <w:r w:rsidRPr="006A2092">
              <w:rPr>
                <w:lang w:val="it-IT"/>
              </w:rPr>
              <w:t>ionale sau, după caz, interna</w:t>
            </w:r>
            <w:r w:rsidRPr="006A2092">
              <w:rPr>
                <w:rFonts w:ascii="Tahoma" w:hAnsi="Tahoma" w:cs="Tahoma"/>
                <w:lang w:val="it-IT"/>
              </w:rPr>
              <w:t>ț</w:t>
            </w:r>
            <w:r w:rsidRPr="006A2092">
              <w:rPr>
                <w:lang w:val="it-IT"/>
              </w:rPr>
              <w:t>ionale.</w:t>
            </w:r>
          </w:p>
          <w:p w:rsidR="005732EC" w:rsidRPr="006A2092" w:rsidRDefault="005732EC" w:rsidP="00802287">
            <w:pPr>
              <w:pStyle w:val="af2"/>
              <w:tabs>
                <w:tab w:val="left" w:pos="567"/>
                <w:tab w:val="left" w:pos="2070"/>
              </w:tabs>
              <w:ind w:firstLine="0"/>
              <w:rPr>
                <w:lang w:val="it-IT"/>
              </w:rPr>
            </w:pPr>
          </w:p>
          <w:p w:rsidR="005732EC" w:rsidRPr="00FF430B" w:rsidRDefault="005732EC" w:rsidP="002F556B">
            <w:pPr>
              <w:pStyle w:val="a"/>
              <w:numPr>
                <w:ilvl w:val="0"/>
                <w:numId w:val="17"/>
              </w:numPr>
              <w:tabs>
                <w:tab w:val="clear" w:pos="1134"/>
                <w:tab w:val="left" w:pos="3705"/>
              </w:tabs>
              <w:ind w:left="0"/>
              <w:contextualSpacing/>
            </w:pPr>
            <w:r w:rsidRPr="00FF430B">
              <w:rPr>
                <w:b/>
              </w:rPr>
              <w:t>13. DISPOZIŢII FINALE</w:t>
            </w:r>
          </w:p>
          <w:p w:rsidR="005732EC" w:rsidRPr="00BA76A2" w:rsidRDefault="005732EC" w:rsidP="002F556B">
            <w:pPr>
              <w:pStyle w:val="af2"/>
              <w:numPr>
                <w:ilvl w:val="1"/>
                <w:numId w:val="17"/>
              </w:numPr>
              <w:tabs>
                <w:tab w:val="left" w:pos="567"/>
              </w:tabs>
              <w:ind w:left="0" w:hanging="567"/>
              <w:rPr>
                <w:lang w:val="en-US"/>
              </w:rPr>
            </w:pPr>
            <w:r w:rsidRPr="00BA76A2">
              <w:rPr>
                <w:lang w:val="en-US"/>
              </w:rPr>
              <w:t xml:space="preserve">13.1. Următoarele documente vor fi citite şi vor fi interpretate ca fiind parte integrantă a prezentului contract: </w:t>
            </w:r>
          </w:p>
          <w:p w:rsidR="005732EC" w:rsidRPr="00FF430B" w:rsidRDefault="005732EC" w:rsidP="002F556B">
            <w:pPr>
              <w:numPr>
                <w:ilvl w:val="0"/>
                <w:numId w:val="13"/>
              </w:numPr>
              <w:tabs>
                <w:tab w:val="left" w:pos="1276"/>
              </w:tabs>
              <w:ind w:left="0" w:hanging="425"/>
              <w:jc w:val="both"/>
            </w:pPr>
            <w:r w:rsidRPr="00FF430B">
              <w:t>a) Caietul de sarcini;</w:t>
            </w:r>
          </w:p>
          <w:p w:rsidR="005732EC" w:rsidRPr="00FF430B" w:rsidRDefault="005732EC" w:rsidP="002F556B">
            <w:pPr>
              <w:numPr>
                <w:ilvl w:val="0"/>
                <w:numId w:val="13"/>
              </w:numPr>
              <w:tabs>
                <w:tab w:val="left" w:pos="1276"/>
              </w:tabs>
              <w:ind w:left="0" w:hanging="425"/>
              <w:jc w:val="both"/>
            </w:pPr>
            <w:r w:rsidRPr="00FF430B">
              <w:t>b) Propunerea tehnică;</w:t>
            </w:r>
          </w:p>
          <w:p w:rsidR="005732EC" w:rsidRPr="00FF430B" w:rsidRDefault="005732EC" w:rsidP="002F556B">
            <w:pPr>
              <w:numPr>
                <w:ilvl w:val="0"/>
                <w:numId w:val="13"/>
              </w:numPr>
              <w:tabs>
                <w:tab w:val="left" w:pos="1276"/>
              </w:tabs>
              <w:ind w:left="0" w:hanging="425"/>
              <w:jc w:val="both"/>
            </w:pPr>
            <w:r w:rsidRPr="00FF430B">
              <w:t>c) Propunereafinanciară;</w:t>
            </w:r>
          </w:p>
          <w:p w:rsidR="005732EC" w:rsidRPr="00FF430B" w:rsidRDefault="005732EC" w:rsidP="002F556B">
            <w:pPr>
              <w:numPr>
                <w:ilvl w:val="0"/>
                <w:numId w:val="13"/>
              </w:numPr>
              <w:tabs>
                <w:tab w:val="left" w:pos="1276"/>
              </w:tabs>
              <w:ind w:left="0" w:hanging="425"/>
              <w:jc w:val="both"/>
            </w:pPr>
            <w:r w:rsidRPr="00FF430B">
              <w:t xml:space="preserve">d) Graficul de executare a lucrărilor ; </w:t>
            </w:r>
          </w:p>
          <w:p w:rsidR="005732EC" w:rsidRPr="00FF430B" w:rsidRDefault="005732EC" w:rsidP="002F556B">
            <w:pPr>
              <w:numPr>
                <w:ilvl w:val="0"/>
                <w:numId w:val="13"/>
              </w:numPr>
              <w:tabs>
                <w:tab w:val="left" w:pos="1276"/>
              </w:tabs>
              <w:ind w:left="0" w:hanging="425"/>
              <w:jc w:val="both"/>
            </w:pPr>
            <w:r w:rsidRPr="00FF430B">
              <w:t>e) Garan</w:t>
            </w:r>
            <w:r w:rsidRPr="00FF430B">
              <w:rPr>
                <w:rFonts w:ascii="Tahoma" w:hAnsi="Tahoma" w:cs="Tahoma"/>
              </w:rPr>
              <w:t>ț</w:t>
            </w:r>
            <w:r w:rsidRPr="00FF430B">
              <w:t>ia de bună execu</w:t>
            </w:r>
            <w:r w:rsidRPr="00FF430B">
              <w:rPr>
                <w:rFonts w:ascii="Tahoma" w:hAnsi="Tahoma" w:cs="Tahoma"/>
              </w:rPr>
              <w:t>ț</w:t>
            </w:r>
            <w:r w:rsidRPr="00FF430B">
              <w:t>ie.</w:t>
            </w:r>
          </w:p>
          <w:p w:rsidR="005732EC" w:rsidRPr="00BA76A2" w:rsidRDefault="005732EC" w:rsidP="002F556B">
            <w:pPr>
              <w:pStyle w:val="af2"/>
              <w:numPr>
                <w:ilvl w:val="1"/>
                <w:numId w:val="17"/>
              </w:numPr>
              <w:tabs>
                <w:tab w:val="left" w:pos="567"/>
              </w:tabs>
              <w:ind w:left="0" w:hanging="567"/>
              <w:rPr>
                <w:lang w:val="en-US"/>
              </w:rPr>
            </w:pPr>
            <w:r w:rsidRPr="00BA76A2">
              <w:rPr>
                <w:lang w:val="en-US"/>
              </w:rPr>
              <w:t>13.2. Documentele contractului vor fi întocmite în limba română.</w:t>
            </w:r>
          </w:p>
          <w:p w:rsidR="005732EC" w:rsidRPr="00BA76A2" w:rsidRDefault="005732EC" w:rsidP="002F556B">
            <w:pPr>
              <w:pStyle w:val="af2"/>
              <w:numPr>
                <w:ilvl w:val="1"/>
                <w:numId w:val="17"/>
              </w:numPr>
              <w:tabs>
                <w:tab w:val="left" w:pos="567"/>
              </w:tabs>
              <w:ind w:left="0" w:hanging="567"/>
              <w:rPr>
                <w:lang w:val="en-US"/>
              </w:rPr>
            </w:pPr>
            <w:r w:rsidRPr="00BA76A2">
              <w:rPr>
                <w:lang w:val="en-US"/>
              </w:rPr>
              <w:t>13.3. Prezentul Contract reprezintă acordul de voinţă al părţilorşi se consideră semnat la data aplicării ultimei semnături de către una dintre păr</w:t>
            </w:r>
            <w:r w:rsidRPr="00BA76A2">
              <w:rPr>
                <w:rFonts w:ascii="Tahoma" w:hAnsi="Tahoma" w:cs="Tahoma"/>
                <w:lang w:val="en-US"/>
              </w:rPr>
              <w:t>ț</w:t>
            </w:r>
            <w:r w:rsidRPr="00BA76A2">
              <w:rPr>
                <w:lang w:val="en-US"/>
              </w:rPr>
              <w:t>i.</w:t>
            </w:r>
          </w:p>
          <w:p w:rsidR="005732EC" w:rsidRPr="00BA76A2" w:rsidRDefault="005732EC" w:rsidP="002F556B">
            <w:pPr>
              <w:pStyle w:val="af2"/>
              <w:numPr>
                <w:ilvl w:val="1"/>
                <w:numId w:val="17"/>
              </w:numPr>
              <w:tabs>
                <w:tab w:val="left" w:pos="567"/>
                <w:tab w:val="left" w:pos="4005"/>
              </w:tabs>
              <w:ind w:left="0" w:hanging="567"/>
              <w:contextualSpacing/>
              <w:rPr>
                <w:lang w:val="en-US"/>
              </w:rPr>
            </w:pPr>
            <w:r w:rsidRPr="00BA76A2">
              <w:rPr>
                <w:lang w:val="en-US"/>
              </w:rPr>
              <w:t>13.4. Pentru confirmarea celor menţionate, părţile au semnat prezentul Contract în conformitate cu legislaţia Republicii Moldova, la data şi anul indicate, fiind valabil până la ……./recep</w:t>
            </w:r>
            <w:r w:rsidRPr="00BA76A2">
              <w:rPr>
                <w:rFonts w:ascii="Tahoma" w:hAnsi="Tahoma" w:cs="Tahoma"/>
                <w:lang w:val="en-US"/>
              </w:rPr>
              <w:t>ț</w:t>
            </w:r>
            <w:r w:rsidRPr="00BA76A2">
              <w:rPr>
                <w:lang w:val="en-US"/>
              </w:rPr>
              <w:t>ia finală a lucrărilor.</w:t>
            </w:r>
          </w:p>
          <w:p w:rsidR="005732EC" w:rsidRPr="00FF430B" w:rsidRDefault="005732EC" w:rsidP="00877B36">
            <w:pPr>
              <w:tabs>
                <w:tab w:val="left" w:pos="2295"/>
              </w:tabs>
              <w:jc w:val="both"/>
            </w:pPr>
          </w:p>
          <w:p w:rsidR="005732EC" w:rsidRPr="00FF430B" w:rsidRDefault="005732EC" w:rsidP="00877B36">
            <w:pPr>
              <w:pStyle w:val="a"/>
              <w:numPr>
                <w:ilvl w:val="3"/>
                <w:numId w:val="3"/>
              </w:numPr>
              <w:tabs>
                <w:tab w:val="left" w:pos="2295"/>
              </w:tabs>
            </w:pPr>
            <w:r w:rsidRPr="00FF430B">
              <w:rPr>
                <w:b/>
              </w:rPr>
              <w:t xml:space="preserve">PARTEA CE </w:t>
            </w:r>
            <w:r w:rsidRPr="00FF430B">
              <w:rPr>
                <w:rFonts w:ascii="Tahoma" w:hAnsi="Tahoma" w:cs="Tahoma"/>
                <w:b/>
              </w:rPr>
              <w:t>Ț</w:t>
            </w:r>
            <w:r w:rsidRPr="00FF430B">
              <w:rPr>
                <w:b/>
              </w:rPr>
              <w:t>INE DE CONDI</w:t>
            </w:r>
            <w:r w:rsidRPr="00FF430B">
              <w:rPr>
                <w:rFonts w:ascii="Tahoma" w:hAnsi="Tahoma" w:cs="Tahoma"/>
                <w:b/>
              </w:rPr>
              <w:t>Ț</w:t>
            </w:r>
            <w:r w:rsidRPr="00FF430B">
              <w:rPr>
                <w:b/>
              </w:rPr>
              <w:t xml:space="preserve">IILE </w:t>
            </w:r>
          </w:p>
          <w:p w:rsidR="005732EC" w:rsidRPr="00FF430B" w:rsidRDefault="005732EC" w:rsidP="00877B36">
            <w:pPr>
              <w:pStyle w:val="a"/>
              <w:numPr>
                <w:ilvl w:val="0"/>
                <w:numId w:val="0"/>
              </w:numPr>
              <w:tabs>
                <w:tab w:val="left" w:pos="2295"/>
              </w:tabs>
              <w:ind w:left="3240"/>
            </w:pPr>
            <w:r w:rsidRPr="00FF430B">
              <w:rPr>
                <w:b/>
              </w:rPr>
              <w:t>SPECIALE A CONTRACTULUI</w:t>
            </w:r>
          </w:p>
          <w:p w:rsidR="005732EC" w:rsidRPr="00FF430B" w:rsidRDefault="005732EC" w:rsidP="00877B36">
            <w:pPr>
              <w:jc w:val="center"/>
            </w:pPr>
            <w:r w:rsidRPr="00FF430B">
              <w:lastRenderedPageBreak/>
              <w:t xml:space="preserve">             (</w:t>
            </w:r>
            <w:r w:rsidRPr="00FF430B">
              <w:rPr>
                <w:sz w:val="20"/>
                <w:szCs w:val="20"/>
              </w:rPr>
              <w:t>LA NECESITATE)</w:t>
            </w:r>
          </w:p>
          <w:p w:rsidR="005732EC" w:rsidRPr="00FF430B" w:rsidRDefault="005732EC" w:rsidP="00196AB4">
            <w:pPr>
              <w:tabs>
                <w:tab w:val="left" w:pos="567"/>
                <w:tab w:val="left" w:pos="4005"/>
              </w:tabs>
              <w:jc w:val="both"/>
            </w:pPr>
          </w:p>
          <w:p w:rsidR="005732EC" w:rsidRPr="006A2092" w:rsidRDefault="005732EC" w:rsidP="002F556B">
            <w:pPr>
              <w:pStyle w:val="a"/>
              <w:numPr>
                <w:ilvl w:val="0"/>
                <w:numId w:val="17"/>
              </w:numPr>
              <w:tabs>
                <w:tab w:val="clear" w:pos="1134"/>
              </w:tabs>
              <w:spacing w:line="276" w:lineRule="auto"/>
              <w:ind w:left="0"/>
              <w:contextualSpacing/>
              <w:rPr>
                <w:lang w:val="pt-BR"/>
              </w:rPr>
            </w:pPr>
            <w:r w:rsidRPr="006A2092">
              <w:rPr>
                <w:b/>
                <w:lang w:val="pt-BR"/>
              </w:rPr>
              <w:t>RECHIZITELE JURIDICE, POŞTALE ŞI DE PLĂŢI ALE PĂRŢILOR</w:t>
            </w:r>
          </w:p>
          <w:p w:rsidR="005732EC" w:rsidRPr="00FF430B" w:rsidRDefault="005732EC"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25"/>
              <w:gridCol w:w="4559"/>
              <w:gridCol w:w="343"/>
            </w:tblGrid>
            <w:tr w:rsidR="005732EC" w:rsidRPr="00EC30C2" w:rsidTr="002D5D26">
              <w:trPr>
                <w:jc w:val="center"/>
              </w:trPr>
              <w:tc>
                <w:tcPr>
                  <w:tcW w:w="5163" w:type="dxa"/>
                  <w:tcBorders>
                    <w:top w:val="single" w:sz="4" w:space="0" w:color="000000"/>
                    <w:left w:val="single" w:sz="4" w:space="0" w:color="000000"/>
                    <w:bottom w:val="single" w:sz="4" w:space="0" w:color="000000"/>
                    <w:right w:val="single" w:sz="4" w:space="0" w:color="000000"/>
                  </w:tcBorders>
                </w:tcPr>
                <w:p w:rsidR="005732EC" w:rsidRPr="00FF430B" w:rsidRDefault="005732EC" w:rsidP="00633782">
                  <w:pPr>
                    <w:tabs>
                      <w:tab w:val="left" w:pos="3295"/>
                    </w:tabs>
                    <w:jc w:val="center"/>
                    <w:rPr>
                      <w:b/>
                    </w:rPr>
                  </w:pPr>
                  <w:r w:rsidRPr="00FF430B">
                    <w:rPr>
                      <w:b/>
                      <w:iCs/>
                    </w:rPr>
                    <w:t>ANTREPRENORUL</w:t>
                  </w:r>
                </w:p>
              </w:tc>
              <w:tc>
                <w:tcPr>
                  <w:tcW w:w="4927" w:type="dxa"/>
                  <w:gridSpan w:val="3"/>
                  <w:tcBorders>
                    <w:top w:val="single" w:sz="4" w:space="0" w:color="000000"/>
                    <w:left w:val="single" w:sz="4" w:space="0" w:color="000000"/>
                    <w:bottom w:val="single" w:sz="4" w:space="0" w:color="000000"/>
                    <w:right w:val="single" w:sz="4" w:space="0" w:color="000000"/>
                  </w:tcBorders>
                </w:tcPr>
                <w:p w:rsidR="005732EC" w:rsidRPr="00FF430B" w:rsidRDefault="005732EC" w:rsidP="00633782">
                  <w:pPr>
                    <w:tabs>
                      <w:tab w:val="left" w:pos="3295"/>
                    </w:tabs>
                    <w:jc w:val="center"/>
                  </w:pPr>
                  <w:r w:rsidRPr="00FF430B">
                    <w:rPr>
                      <w:b/>
                      <w:iCs/>
                    </w:rPr>
                    <w:t>BENEFICIARUL</w:t>
                  </w:r>
                </w:p>
              </w:tc>
            </w:tr>
            <w:tr w:rsidR="005732EC" w:rsidRPr="00EC30C2" w:rsidTr="002D5D2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Adresa poştală:</w:t>
                  </w: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Adresa poştală:</w:t>
                  </w:r>
                </w:p>
              </w:tc>
            </w:tr>
            <w:tr w:rsidR="005732EC" w:rsidRPr="00EC30C2" w:rsidTr="002D5D2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Telefon:</w:t>
                  </w: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Telefon:</w:t>
                  </w:r>
                </w:p>
              </w:tc>
            </w:tr>
            <w:tr w:rsidR="005732EC" w:rsidRPr="00EC30C2" w:rsidTr="002D5D2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Cod fiscal:</w:t>
                  </w: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Cod fiscal:</w:t>
                  </w:r>
                </w:p>
              </w:tc>
            </w:tr>
            <w:tr w:rsidR="005732EC" w:rsidRPr="00EC30C2" w:rsidTr="002D5D2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Banca:</w:t>
                  </w: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Banca:</w:t>
                  </w:r>
                </w:p>
              </w:tc>
            </w:tr>
            <w:tr w:rsidR="005732EC" w:rsidRPr="00EC30C2" w:rsidTr="002D5D2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Cod:</w:t>
                  </w: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Cod:</w:t>
                  </w:r>
                </w:p>
              </w:tc>
            </w:tr>
            <w:tr w:rsidR="005732EC" w:rsidRPr="00EC30C2" w:rsidTr="002D5D2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IBAN</w:t>
                  </w: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196AB4">
                  <w:pPr>
                    <w:tabs>
                      <w:tab w:val="left" w:pos="1134"/>
                      <w:tab w:val="left" w:pos="4680"/>
                      <w:tab w:val="left" w:pos="7020"/>
                    </w:tabs>
                    <w:suppressAutoHyphens/>
                    <w:ind w:firstLine="567"/>
                    <w:jc w:val="both"/>
                  </w:pPr>
                  <w:r w:rsidRPr="00FF430B">
                    <w:t>IBAN</w:t>
                  </w:r>
                </w:p>
              </w:tc>
            </w:tr>
            <w:tr w:rsidR="005732EC" w:rsidRPr="00EC30C2" w:rsidTr="002D5D2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Default="005732EC" w:rsidP="002D5D26">
                  <w:pPr>
                    <w:tabs>
                      <w:tab w:val="left" w:pos="1134"/>
                      <w:tab w:val="left" w:pos="4680"/>
                      <w:tab w:val="left" w:pos="7020"/>
                    </w:tabs>
                    <w:suppressAutoHyphens/>
                    <w:jc w:val="center"/>
                  </w:pPr>
                  <w:r>
                    <w:t>Semnăturile   păr</w:t>
                  </w:r>
                  <w:r>
                    <w:rPr>
                      <w:rFonts w:ascii="Tahoma" w:hAnsi="Tahoma" w:cs="Tahoma"/>
                    </w:rPr>
                    <w:t>ț</w:t>
                  </w:r>
                  <w:r>
                    <w:t>ilor</w:t>
                  </w:r>
                </w:p>
                <w:p w:rsidR="005732EC" w:rsidRDefault="005732EC" w:rsidP="002D5D26">
                  <w:pPr>
                    <w:tabs>
                      <w:tab w:val="left" w:pos="1134"/>
                      <w:tab w:val="left" w:pos="4680"/>
                      <w:tab w:val="left" w:pos="7020"/>
                    </w:tabs>
                    <w:suppressAutoHyphens/>
                    <w:jc w:val="center"/>
                  </w:pPr>
                </w:p>
                <w:p w:rsidR="005732EC" w:rsidRPr="00FF430B" w:rsidRDefault="005732EC" w:rsidP="002D5D26">
                  <w:pPr>
                    <w:tabs>
                      <w:tab w:val="left" w:pos="1134"/>
                      <w:tab w:val="left" w:pos="4680"/>
                      <w:tab w:val="left" w:pos="7020"/>
                    </w:tabs>
                    <w:suppressAutoHyphens/>
                    <w:jc w:val="center"/>
                  </w:pPr>
                  <w:r w:rsidRPr="00FF430B">
                    <w:rPr>
                      <w:b/>
                    </w:rPr>
                    <w:t>ANTREPRENOR</w:t>
                  </w:r>
                </w:p>
              </w:tc>
              <w:tc>
                <w:tcPr>
                  <w:tcW w:w="4927" w:type="dxa"/>
                  <w:gridSpan w:val="3"/>
                  <w:tcBorders>
                    <w:top w:val="single" w:sz="4" w:space="0" w:color="000000"/>
                    <w:left w:val="single" w:sz="4" w:space="0" w:color="000000"/>
                    <w:bottom w:val="single" w:sz="4" w:space="0" w:color="000000"/>
                    <w:right w:val="single" w:sz="4" w:space="0" w:color="000000"/>
                  </w:tcBorders>
                  <w:vAlign w:val="center"/>
                </w:tcPr>
                <w:p w:rsidR="005732EC" w:rsidRDefault="005732EC" w:rsidP="002D5D26">
                  <w:pPr>
                    <w:tabs>
                      <w:tab w:val="left" w:pos="1134"/>
                      <w:tab w:val="left" w:pos="4680"/>
                      <w:tab w:val="left" w:pos="7020"/>
                    </w:tabs>
                    <w:suppressAutoHyphens/>
                    <w:jc w:val="both"/>
                  </w:pPr>
                </w:p>
                <w:p w:rsidR="005732EC" w:rsidRDefault="005732EC" w:rsidP="002D5D26"/>
                <w:p w:rsidR="005732EC" w:rsidRPr="002D5D26" w:rsidRDefault="005732EC" w:rsidP="002D5D26">
                  <w:r>
                    <w:t xml:space="preserve">                          </w:t>
                  </w:r>
                  <w:r w:rsidRPr="00FF430B">
                    <w:rPr>
                      <w:b/>
                    </w:rPr>
                    <w:t>BENEFICIAR</w:t>
                  </w:r>
                </w:p>
              </w:tc>
            </w:tr>
            <w:tr w:rsidR="005732EC" w:rsidRPr="00EC30C2" w:rsidTr="002D5D2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43" w:type="dxa"/>
                <w:trHeight w:val="357"/>
                <w:jc w:val="center"/>
              </w:trPr>
              <w:tc>
                <w:tcPr>
                  <w:tcW w:w="5188" w:type="dxa"/>
                  <w:gridSpan w:val="2"/>
                  <w:vAlign w:val="center"/>
                </w:tcPr>
                <w:p w:rsidR="005732EC" w:rsidRPr="00FF430B" w:rsidRDefault="005732EC" w:rsidP="003E7B03">
                  <w:pPr>
                    <w:jc w:val="both"/>
                    <w:rPr>
                      <w:b/>
                    </w:rPr>
                  </w:pPr>
                </w:p>
              </w:tc>
              <w:tc>
                <w:tcPr>
                  <w:tcW w:w="4559" w:type="dxa"/>
                  <w:vAlign w:val="center"/>
                </w:tcPr>
                <w:p w:rsidR="005732EC" w:rsidRPr="00FF430B" w:rsidRDefault="005732EC" w:rsidP="00196AB4">
                  <w:pPr>
                    <w:jc w:val="both"/>
                    <w:rPr>
                      <w:b/>
                    </w:rPr>
                  </w:pPr>
                </w:p>
                <w:p w:rsidR="005732EC" w:rsidRPr="00FF430B" w:rsidRDefault="005732EC" w:rsidP="00196AB4">
                  <w:pPr>
                    <w:jc w:val="both"/>
                    <w:rPr>
                      <w:b/>
                    </w:rPr>
                  </w:pPr>
                </w:p>
                <w:p w:rsidR="005732EC" w:rsidRPr="00FF430B" w:rsidRDefault="005732EC" w:rsidP="003E7B03">
                  <w:pPr>
                    <w:jc w:val="both"/>
                    <w:rPr>
                      <w:b/>
                    </w:rPr>
                  </w:pPr>
                </w:p>
              </w:tc>
            </w:tr>
          </w:tbl>
          <w:p w:rsidR="005732EC" w:rsidRPr="00FF430B" w:rsidRDefault="005732EC" w:rsidP="004D7C86">
            <w:pPr>
              <w:tabs>
                <w:tab w:val="left" w:pos="2295"/>
              </w:tabs>
              <w:jc w:val="right"/>
            </w:pPr>
            <w:r w:rsidRPr="00FF430B">
              <w:t>Anexa nr. 1</w:t>
            </w:r>
          </w:p>
          <w:p w:rsidR="005732EC" w:rsidRPr="00FF430B" w:rsidRDefault="005732EC" w:rsidP="004D7C86">
            <w:pPr>
              <w:tabs>
                <w:tab w:val="left" w:pos="2295"/>
              </w:tabs>
              <w:jc w:val="right"/>
            </w:pPr>
            <w:r w:rsidRPr="00FF430B">
              <w:t>la Contractul nr. ___________</w:t>
            </w:r>
          </w:p>
          <w:p w:rsidR="005732EC" w:rsidRPr="00FF430B" w:rsidRDefault="005732EC" w:rsidP="004D7C86">
            <w:pPr>
              <w:tabs>
                <w:tab w:val="left" w:pos="2295"/>
              </w:tabs>
              <w:jc w:val="right"/>
            </w:pPr>
            <w:r w:rsidRPr="00FF430B">
              <w:t>Din „____”  _____ 20_______</w:t>
            </w:r>
          </w:p>
          <w:p w:rsidR="005732EC" w:rsidRPr="00FF430B" w:rsidRDefault="005732EC" w:rsidP="007E709D">
            <w:pPr>
              <w:tabs>
                <w:tab w:val="left" w:pos="2295"/>
              </w:tabs>
              <w:jc w:val="both"/>
            </w:pPr>
          </w:p>
          <w:p w:rsidR="005732EC" w:rsidRPr="00FF430B" w:rsidRDefault="005732EC" w:rsidP="007E709D">
            <w:pPr>
              <w:tabs>
                <w:tab w:val="left" w:pos="2295"/>
              </w:tabs>
              <w:jc w:val="both"/>
            </w:pPr>
          </w:p>
          <w:p w:rsidR="005732EC" w:rsidRPr="00FF430B" w:rsidRDefault="005732EC" w:rsidP="007E709D">
            <w:pPr>
              <w:tabs>
                <w:tab w:val="left" w:pos="2295"/>
              </w:tabs>
              <w:jc w:val="both"/>
            </w:pPr>
          </w:p>
          <w:p w:rsidR="005732EC" w:rsidRPr="00FF430B" w:rsidRDefault="005732EC" w:rsidP="007E709D">
            <w:pPr>
              <w:tabs>
                <w:tab w:val="left" w:pos="2295"/>
              </w:tabs>
              <w:jc w:val="both"/>
            </w:pPr>
          </w:p>
          <w:p w:rsidR="005732EC" w:rsidRPr="00FF430B" w:rsidRDefault="005732EC" w:rsidP="007E709D">
            <w:pPr>
              <w:tabs>
                <w:tab w:val="left" w:pos="2295"/>
              </w:tabs>
              <w:jc w:val="both"/>
            </w:pPr>
          </w:p>
          <w:p w:rsidR="005732EC" w:rsidRPr="00FF430B" w:rsidRDefault="005732EC" w:rsidP="007E709D">
            <w:pPr>
              <w:tabs>
                <w:tab w:val="left" w:pos="2295"/>
              </w:tabs>
              <w:jc w:val="both"/>
            </w:pPr>
          </w:p>
          <w:p w:rsidR="005732EC" w:rsidRPr="00FF430B" w:rsidRDefault="005732EC" w:rsidP="007E709D">
            <w:pPr>
              <w:tabs>
                <w:tab w:val="left" w:pos="2295"/>
              </w:tabs>
              <w:jc w:val="both"/>
            </w:pPr>
          </w:p>
          <w:p w:rsidR="005732EC" w:rsidRPr="00FF430B" w:rsidRDefault="005732EC" w:rsidP="007E709D">
            <w:pPr>
              <w:tabs>
                <w:tab w:val="left" w:pos="2295"/>
              </w:tabs>
              <w:jc w:val="both"/>
            </w:pPr>
          </w:p>
          <w:p w:rsidR="005732EC" w:rsidRPr="00FF430B" w:rsidRDefault="005732EC" w:rsidP="007E709D">
            <w:pPr>
              <w:tabs>
                <w:tab w:val="left" w:pos="2295"/>
              </w:tabs>
              <w:jc w:val="both"/>
              <w:rPr>
                <w:b/>
              </w:rPr>
            </w:pPr>
            <w:r w:rsidRPr="00FF430B">
              <w:rPr>
                <w:b/>
              </w:rPr>
              <w:t>SPECIFICAŢII TEHNICE</w:t>
            </w:r>
          </w:p>
          <w:p w:rsidR="005732EC" w:rsidRPr="00FF430B" w:rsidRDefault="005732EC" w:rsidP="007E709D">
            <w:pPr>
              <w:tabs>
                <w:tab w:val="left" w:pos="2295"/>
              </w:tabs>
              <w:jc w:val="both"/>
            </w:pPr>
          </w:p>
          <w:tbl>
            <w:tblPr>
              <w:tblW w:w="10623" w:type="dxa"/>
              <w:tblLayout w:type="fixed"/>
              <w:tblCellMar>
                <w:top w:w="15" w:type="dxa"/>
                <w:left w:w="15" w:type="dxa"/>
                <w:bottom w:w="15" w:type="dxa"/>
                <w:right w:w="15" w:type="dxa"/>
              </w:tblCellMar>
              <w:tblLook w:val="00A0"/>
            </w:tblPr>
            <w:tblGrid>
              <w:gridCol w:w="436"/>
              <w:gridCol w:w="1825"/>
              <w:gridCol w:w="709"/>
              <w:gridCol w:w="1793"/>
              <w:gridCol w:w="50"/>
              <w:gridCol w:w="2409"/>
              <w:gridCol w:w="3401"/>
            </w:tblGrid>
            <w:tr w:rsidR="005732EC"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D7C86">
                  <w:pPr>
                    <w:jc w:val="center"/>
                    <w:rPr>
                      <w:b/>
                    </w:rPr>
                  </w:pPr>
                  <w:r w:rsidRPr="00FF430B">
                    <w:rPr>
                      <w:b/>
                    </w:rPr>
                    <w:t>Specificarea tehnică deplină solicitată de către autoritatea contractantă</w:t>
                  </w:r>
                </w:p>
                <w:p w:rsidR="005732EC" w:rsidRPr="00FF430B" w:rsidRDefault="005732EC"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D7C86">
                  <w:pPr>
                    <w:jc w:val="center"/>
                    <w:rPr>
                      <w:b/>
                    </w:rPr>
                  </w:pPr>
                  <w:r w:rsidRPr="00FF430B">
                    <w:rPr>
                      <w:b/>
                      <w:bCs/>
                      <w:noProof w:val="0"/>
                    </w:rPr>
                    <w:t xml:space="preserve">Specificarea tehnică </w:t>
                  </w:r>
                  <w:r w:rsidRPr="00FF430B">
                    <w:rPr>
                      <w:b/>
                    </w:rPr>
                    <w:t>deplină propusă de către ofertant</w:t>
                  </w:r>
                </w:p>
                <w:p w:rsidR="005732EC" w:rsidRPr="00FF430B" w:rsidRDefault="005732EC"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1223E6">
                  <w:pPr>
                    <w:ind w:right="943"/>
                    <w:jc w:val="center"/>
                    <w:rPr>
                      <w:b/>
                      <w:bCs/>
                      <w:noProof w:val="0"/>
                    </w:rPr>
                  </w:pPr>
                  <w:r w:rsidRPr="00FF430B">
                    <w:rPr>
                      <w:b/>
                      <w:bCs/>
                      <w:noProof w:val="0"/>
                    </w:rPr>
                    <w:t>Standarde de</w:t>
                  </w:r>
                </w:p>
                <w:p w:rsidR="005732EC" w:rsidRPr="00FF430B" w:rsidRDefault="005732EC" w:rsidP="001223E6">
                  <w:pPr>
                    <w:ind w:right="943"/>
                    <w:jc w:val="center"/>
                    <w:rPr>
                      <w:b/>
                      <w:bCs/>
                      <w:noProof w:val="0"/>
                    </w:rPr>
                  </w:pPr>
                  <w:r w:rsidRPr="00FF430B">
                    <w:rPr>
                      <w:b/>
                      <w:bCs/>
                      <w:noProof w:val="0"/>
                    </w:rPr>
                    <w:t>referinţă</w:t>
                  </w:r>
                </w:p>
              </w:tc>
            </w:tr>
            <w:tr w:rsidR="005732EC"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r>
            <w:tr w:rsidR="005732EC"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p>
              </w:tc>
            </w:tr>
            <w:tr w:rsidR="005732EC" w:rsidRPr="00EC30C2" w:rsidTr="004D7C86">
              <w:tc>
                <w:tcPr>
                  <w:tcW w:w="2261" w:type="dxa"/>
                  <w:gridSpan w:val="2"/>
                  <w:tcBorders>
                    <w:top w:val="single" w:sz="6" w:space="0" w:color="000000"/>
                    <w:left w:val="nil"/>
                    <w:bottom w:val="nil"/>
                    <w:right w:val="nil"/>
                  </w:tcBorders>
                </w:tcPr>
                <w:p w:rsidR="005732EC" w:rsidRPr="00FF430B" w:rsidRDefault="005732EC" w:rsidP="004D7C86">
                  <w:pPr>
                    <w:jc w:val="both"/>
                    <w:rPr>
                      <w:noProof w:val="0"/>
                    </w:rPr>
                  </w:pPr>
                </w:p>
                <w:p w:rsidR="005732EC" w:rsidRPr="00FF430B" w:rsidRDefault="005732EC" w:rsidP="004D7C86">
                  <w:pPr>
                    <w:jc w:val="both"/>
                    <w:rPr>
                      <w:noProof w:val="0"/>
                    </w:rPr>
                  </w:pPr>
                </w:p>
                <w:p w:rsidR="005732EC" w:rsidRPr="00FF430B" w:rsidRDefault="005732EC" w:rsidP="004D7C86">
                  <w:pPr>
                    <w:jc w:val="both"/>
                    <w:rPr>
                      <w:noProof w:val="0"/>
                    </w:rPr>
                  </w:pPr>
                </w:p>
                <w:p w:rsidR="005732EC" w:rsidRPr="00FF430B" w:rsidRDefault="005732EC" w:rsidP="004D7C86">
                  <w:pPr>
                    <w:jc w:val="both"/>
                    <w:rPr>
                      <w:noProof w:val="0"/>
                    </w:rPr>
                  </w:pPr>
                </w:p>
                <w:p w:rsidR="005732EC" w:rsidRPr="00FF430B" w:rsidRDefault="005732EC" w:rsidP="004D7C86">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rsidR="005732EC" w:rsidRPr="00FF430B" w:rsidRDefault="005732EC" w:rsidP="004D7C86">
                  <w:pPr>
                    <w:jc w:val="both"/>
                    <w:rPr>
                      <w:noProof w:val="0"/>
                    </w:rPr>
                  </w:pPr>
                  <w:r w:rsidRPr="00FF430B">
                    <w:rPr>
                      <w:noProof w:val="0"/>
                    </w:rPr>
                    <w:t> </w:t>
                  </w:r>
                </w:p>
                <w:p w:rsidR="005732EC" w:rsidRPr="00FF430B" w:rsidRDefault="005732EC" w:rsidP="004D7C86">
                  <w:pPr>
                    <w:jc w:val="center"/>
                    <w:rPr>
                      <w:b/>
                      <w:bCs/>
                      <w:noProof w:val="0"/>
                    </w:rPr>
                  </w:pPr>
                </w:p>
                <w:p w:rsidR="005732EC" w:rsidRPr="00FF430B" w:rsidRDefault="005732EC" w:rsidP="007E709D">
                  <w:pPr>
                    <w:rPr>
                      <w:b/>
                      <w:bCs/>
                      <w:noProof w:val="0"/>
                    </w:rPr>
                  </w:pPr>
                  <w:r w:rsidRPr="00FF430B">
                    <w:rPr>
                      <w:b/>
                      <w:bCs/>
                      <w:noProof w:val="0"/>
                    </w:rPr>
                    <w:t xml:space="preserve">                 SEMNĂTURILE PĂRŢILOR</w:t>
                  </w:r>
                </w:p>
                <w:p w:rsidR="005732EC" w:rsidRPr="00FF430B" w:rsidRDefault="005732EC" w:rsidP="007E709D">
                  <w:pPr>
                    <w:rPr>
                      <w:noProof w:val="0"/>
                    </w:rPr>
                  </w:pPr>
                </w:p>
              </w:tc>
            </w:tr>
            <w:tr w:rsidR="005732EC" w:rsidRPr="00EC30C2" w:rsidTr="001223E6">
              <w:tc>
                <w:tcPr>
                  <w:tcW w:w="4763" w:type="dxa"/>
                  <w:gridSpan w:val="4"/>
                  <w:tcBorders>
                    <w:top w:val="nil"/>
                    <w:left w:val="nil"/>
                    <w:bottom w:val="nil"/>
                    <w:right w:val="nil"/>
                  </w:tcBorders>
                  <w:tcMar>
                    <w:top w:w="24" w:type="dxa"/>
                    <w:left w:w="48" w:type="dxa"/>
                    <w:bottom w:w="24" w:type="dxa"/>
                    <w:right w:w="48" w:type="dxa"/>
                  </w:tcMar>
                </w:tcPr>
                <w:p w:rsidR="005732EC" w:rsidRPr="00FF430B" w:rsidRDefault="005732EC" w:rsidP="001223E6">
                  <w:pPr>
                    <w:jc w:val="center"/>
                    <w:rPr>
                      <w:noProof w:val="0"/>
                    </w:rPr>
                  </w:pPr>
                  <w:r w:rsidRPr="006A7C1C">
                    <w:rPr>
                      <w:b/>
                      <w:bCs/>
                      <w:noProof w:val="0"/>
                    </w:rPr>
                    <w:t>ANTREPRENORU</w:t>
                  </w:r>
                  <w:r>
                    <w:rPr>
                      <w:b/>
                      <w:bCs/>
                      <w:noProof w:val="0"/>
                    </w:rPr>
                    <w:t>L</w:t>
                  </w:r>
                </w:p>
                <w:p w:rsidR="005732EC" w:rsidRPr="00FF430B" w:rsidRDefault="005732EC" w:rsidP="004D7C86">
                  <w:pPr>
                    <w:ind w:firstLine="567"/>
                    <w:jc w:val="both"/>
                    <w:rPr>
                      <w:noProof w:val="0"/>
                    </w:rPr>
                  </w:pPr>
                  <w:r w:rsidRPr="00FF430B">
                    <w:rPr>
                      <w:noProof w:val="0"/>
                    </w:rPr>
                    <w:t> </w:t>
                  </w:r>
                </w:p>
                <w:p w:rsidR="005732EC" w:rsidRPr="00FF430B" w:rsidRDefault="005732EC" w:rsidP="00240751">
                  <w:pPr>
                    <w:ind w:firstLine="567"/>
                    <w:rPr>
                      <w:noProof w:val="0"/>
                    </w:rPr>
                  </w:pPr>
                </w:p>
                <w:p w:rsidR="005732EC" w:rsidRPr="00FF430B" w:rsidRDefault="005732EC" w:rsidP="00240751">
                  <w:pPr>
                    <w:ind w:firstLine="567"/>
                    <w:rPr>
                      <w:noProof w:val="0"/>
                    </w:rPr>
                  </w:pPr>
                </w:p>
              </w:tc>
              <w:tc>
                <w:tcPr>
                  <w:tcW w:w="50" w:type="dxa"/>
                  <w:tcBorders>
                    <w:top w:val="nil"/>
                    <w:left w:val="nil"/>
                    <w:bottom w:val="nil"/>
                    <w:right w:val="nil"/>
                  </w:tcBorders>
                </w:tcPr>
                <w:p w:rsidR="005732EC" w:rsidRPr="00FF430B" w:rsidRDefault="005732EC"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tcPr>
                <w:p w:rsidR="005732EC" w:rsidRPr="00FF430B" w:rsidRDefault="005732EC" w:rsidP="007E709D">
                  <w:pPr>
                    <w:rPr>
                      <w:noProof w:val="0"/>
                    </w:rPr>
                  </w:pPr>
                  <w:r w:rsidRPr="00FF430B">
                    <w:rPr>
                      <w:b/>
                      <w:bCs/>
                      <w:noProof w:val="0"/>
                    </w:rPr>
                    <w:t xml:space="preserve"> BENEFICIAR</w:t>
                  </w:r>
                </w:p>
                <w:p w:rsidR="005732EC" w:rsidRPr="00FF430B" w:rsidRDefault="005732EC" w:rsidP="004D7C86">
                  <w:pPr>
                    <w:ind w:firstLine="567"/>
                    <w:jc w:val="both"/>
                    <w:rPr>
                      <w:noProof w:val="0"/>
                    </w:rPr>
                  </w:pPr>
                  <w:r w:rsidRPr="00FF430B">
                    <w:rPr>
                      <w:noProof w:val="0"/>
                    </w:rPr>
                    <w:t> </w:t>
                  </w:r>
                </w:p>
                <w:p w:rsidR="005732EC" w:rsidRPr="00FF430B" w:rsidRDefault="005732EC" w:rsidP="007E709D">
                  <w:pPr>
                    <w:rPr>
                      <w:noProof w:val="0"/>
                    </w:rPr>
                  </w:pPr>
                </w:p>
                <w:p w:rsidR="005732EC" w:rsidRPr="00FF430B" w:rsidRDefault="005732EC" w:rsidP="003E7B03">
                  <w:pPr>
                    <w:jc w:val="both"/>
                    <w:rPr>
                      <w:noProof w:val="0"/>
                    </w:rPr>
                  </w:pPr>
                </w:p>
              </w:tc>
            </w:tr>
          </w:tbl>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120406" w:rsidP="004D7C86">
            <w:pPr>
              <w:jc w:val="right"/>
              <w:rPr>
                <w:noProof w:val="0"/>
              </w:rPr>
            </w:pPr>
            <w:r>
              <w:rPr>
                <w:noProof w:val="0"/>
              </w:rPr>
              <w:lastRenderedPageBreak/>
              <w:t>A</w:t>
            </w:r>
            <w:r w:rsidR="005732EC" w:rsidRPr="00FF430B">
              <w:rPr>
                <w:noProof w:val="0"/>
              </w:rPr>
              <w:t>nexa nr.2</w:t>
            </w:r>
          </w:p>
          <w:p w:rsidR="005732EC" w:rsidRPr="00FF430B" w:rsidRDefault="005732EC" w:rsidP="004D7C86">
            <w:pPr>
              <w:jc w:val="right"/>
              <w:rPr>
                <w:noProof w:val="0"/>
              </w:rPr>
            </w:pPr>
            <w:r w:rsidRPr="00FF430B">
              <w:rPr>
                <w:noProof w:val="0"/>
              </w:rPr>
              <w:t>la Contractul nr.__________</w:t>
            </w:r>
          </w:p>
          <w:p w:rsidR="005732EC" w:rsidRPr="00FF430B" w:rsidRDefault="005732EC" w:rsidP="004D7C86">
            <w:pPr>
              <w:jc w:val="right"/>
              <w:rPr>
                <w:noProof w:val="0"/>
              </w:rPr>
            </w:pPr>
            <w:r w:rsidRPr="00FF430B">
              <w:rPr>
                <w:noProof w:val="0"/>
              </w:rPr>
              <w:t>din “____” ________ 20___</w:t>
            </w:r>
          </w:p>
          <w:p w:rsidR="005732EC" w:rsidRDefault="005732EC" w:rsidP="006A7C1C">
            <w:pPr>
              <w:keepNext/>
              <w:keepLines/>
              <w:spacing w:before="200"/>
              <w:jc w:val="both"/>
              <w:outlineLvl w:val="2"/>
              <w:rPr>
                <w:noProof w:val="0"/>
              </w:rPr>
            </w:pPr>
          </w:p>
          <w:p w:rsidR="005732EC" w:rsidRPr="00FF430B" w:rsidRDefault="005732EC" w:rsidP="006A7C1C">
            <w:pPr>
              <w:keepNext/>
              <w:keepLines/>
              <w:spacing w:before="200"/>
              <w:jc w:val="both"/>
              <w:outlineLvl w:val="2"/>
              <w:rPr>
                <w:noProof w:val="0"/>
              </w:rPr>
            </w:pPr>
          </w:p>
          <w:p w:rsidR="005732EC" w:rsidRPr="00FF430B" w:rsidRDefault="005732EC" w:rsidP="00803E7E">
            <w:pPr>
              <w:ind w:firstLine="567"/>
              <w:jc w:val="both"/>
              <w:rPr>
                <w:b/>
                <w:noProof w:val="0"/>
              </w:rPr>
            </w:pPr>
            <w:r w:rsidRPr="00FF430B">
              <w:rPr>
                <w:b/>
                <w:noProof w:val="0"/>
              </w:rPr>
              <w:t>SPECIFICAŢII DE PREŢ</w:t>
            </w:r>
          </w:p>
          <w:p w:rsidR="005732EC" w:rsidRPr="00FF430B" w:rsidRDefault="005732EC"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5732EC"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C33344">
                  <w:pPr>
                    <w:tabs>
                      <w:tab w:val="left" w:pos="235"/>
                      <w:tab w:val="left" w:pos="378"/>
                    </w:tabs>
                    <w:ind w:left="-923"/>
                    <w:jc w:val="center"/>
                    <w:rPr>
                      <w:b/>
                      <w:bCs/>
                      <w:noProof w:val="0"/>
                    </w:rPr>
                  </w:pPr>
                  <w:r w:rsidRPr="00FF430B">
                    <w:rPr>
                      <w:b/>
                      <w:bCs/>
                      <w:noProof w:val="0"/>
                    </w:rPr>
                    <w:t>Denumirea</w:t>
                  </w:r>
                </w:p>
                <w:p w:rsidR="005732EC" w:rsidRPr="00FF430B" w:rsidRDefault="005732EC" w:rsidP="00C33344">
                  <w:pPr>
                    <w:tabs>
                      <w:tab w:val="left" w:pos="235"/>
                      <w:tab w:val="left" w:pos="378"/>
                    </w:tabs>
                    <w:ind w:left="-923"/>
                    <w:jc w:val="center"/>
                    <w:rPr>
                      <w:b/>
                      <w:bCs/>
                      <w:noProof w:val="0"/>
                    </w:rPr>
                  </w:pPr>
                  <w:r w:rsidRPr="00FF430B">
                    <w:rPr>
                      <w:b/>
                      <w:bCs/>
                      <w:noProof w:val="0"/>
                    </w:rPr>
                    <w:t>lucrărilor</w:t>
                  </w:r>
                </w:p>
                <w:p w:rsidR="005732EC" w:rsidRPr="00FF430B" w:rsidRDefault="005732EC"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2722CC">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2722CC">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E13118">
                  <w:pPr>
                    <w:jc w:val="center"/>
                    <w:rPr>
                      <w:b/>
                      <w:bCs/>
                      <w:noProof w:val="0"/>
                    </w:rPr>
                  </w:pPr>
                  <w:r w:rsidRPr="00FF430B">
                    <w:rPr>
                      <w:b/>
                      <w:bCs/>
                      <w:noProof w:val="0"/>
                    </w:rPr>
                    <w:t>Termenii de executare</w:t>
                  </w:r>
                </w:p>
                <w:p w:rsidR="005732EC" w:rsidRPr="00FF430B" w:rsidRDefault="005732EC" w:rsidP="003E7B03">
                  <w:pPr>
                    <w:tabs>
                      <w:tab w:val="left" w:pos="1134"/>
                    </w:tabs>
                    <w:ind w:left="720"/>
                    <w:outlineLvl w:val="0"/>
                    <w:rPr>
                      <w:b/>
                      <w:bCs/>
                      <w:noProof w:val="0"/>
                    </w:rPr>
                  </w:pPr>
                </w:p>
              </w:tc>
            </w:tr>
            <w:tr w:rsidR="005732EC"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r>
            <w:tr w:rsidR="005732EC"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4D7C86">
                  <w:pPr>
                    <w:keepNext/>
                    <w:keepLines/>
                    <w:spacing w:before="200"/>
                    <w:jc w:val="both"/>
                    <w:outlineLvl w:val="2"/>
                    <w:rPr>
                      <w:noProof w:val="0"/>
                    </w:rPr>
                  </w:pPr>
                </w:p>
              </w:tc>
            </w:tr>
            <w:tr w:rsidR="005732EC"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tcPr>
                <w:p w:rsidR="005732EC" w:rsidRPr="00FF430B" w:rsidRDefault="005732EC" w:rsidP="004D7C86">
                  <w:pPr>
                    <w:jc w:val="both"/>
                    <w:rPr>
                      <w:noProof w:val="0"/>
                    </w:rPr>
                  </w:pPr>
                  <w:r w:rsidRPr="00FF430B">
                    <w:rPr>
                      <w:noProof w:val="0"/>
                    </w:rPr>
                    <w:t> </w:t>
                  </w:r>
                </w:p>
                <w:p w:rsidR="005732EC" w:rsidRPr="00FF430B" w:rsidRDefault="005732EC" w:rsidP="004D7C86">
                  <w:pPr>
                    <w:keepNext/>
                    <w:keepLines/>
                    <w:spacing w:before="200"/>
                    <w:jc w:val="both"/>
                    <w:outlineLvl w:val="2"/>
                    <w:rPr>
                      <w:noProof w:val="0"/>
                    </w:rPr>
                  </w:pPr>
                </w:p>
                <w:p w:rsidR="005732EC" w:rsidRDefault="005732EC" w:rsidP="004D7C86">
                  <w:pPr>
                    <w:jc w:val="center"/>
                    <w:rPr>
                      <w:b/>
                      <w:bCs/>
                      <w:noProof w:val="0"/>
                    </w:rPr>
                  </w:pPr>
                  <w:r w:rsidRPr="00FF430B">
                    <w:rPr>
                      <w:b/>
                      <w:bCs/>
                      <w:noProof w:val="0"/>
                    </w:rPr>
                    <w:t>SEMNĂTURILE PĂRŢILOR</w:t>
                  </w:r>
                </w:p>
                <w:p w:rsidR="005732EC" w:rsidRPr="00FF430B" w:rsidRDefault="005732EC" w:rsidP="004D7C86">
                  <w:pPr>
                    <w:jc w:val="center"/>
                    <w:rPr>
                      <w:noProof w:val="0"/>
                    </w:rPr>
                  </w:pPr>
                </w:p>
              </w:tc>
            </w:tr>
            <w:tr w:rsidR="005732EC" w:rsidRPr="00EC30C2" w:rsidTr="00C33344">
              <w:tc>
                <w:tcPr>
                  <w:tcW w:w="5303" w:type="dxa"/>
                  <w:gridSpan w:val="5"/>
                  <w:tcBorders>
                    <w:top w:val="nil"/>
                    <w:left w:val="nil"/>
                    <w:bottom w:val="nil"/>
                    <w:right w:val="nil"/>
                  </w:tcBorders>
                  <w:tcMar>
                    <w:top w:w="24" w:type="dxa"/>
                    <w:left w:w="48" w:type="dxa"/>
                    <w:bottom w:w="24" w:type="dxa"/>
                    <w:right w:w="48" w:type="dxa"/>
                  </w:tcMar>
                </w:tcPr>
                <w:p w:rsidR="005732EC" w:rsidRPr="00FF430B" w:rsidRDefault="005732EC" w:rsidP="00E13118">
                  <w:pPr>
                    <w:jc w:val="center"/>
                    <w:rPr>
                      <w:noProof w:val="0"/>
                    </w:rPr>
                  </w:pPr>
                  <w:r w:rsidRPr="00FF430B">
                    <w:rPr>
                      <w:b/>
                      <w:bCs/>
                      <w:noProof w:val="0"/>
                    </w:rPr>
                    <w:t>ANTREPRENOR</w:t>
                  </w:r>
                </w:p>
                <w:p w:rsidR="005732EC" w:rsidRPr="00FF430B" w:rsidRDefault="005732EC" w:rsidP="00B262BA">
                  <w:pPr>
                    <w:tabs>
                      <w:tab w:val="left" w:pos="1134"/>
                    </w:tabs>
                    <w:ind w:left="720"/>
                    <w:outlineLvl w:val="0"/>
                    <w:rPr>
                      <w:noProof w:val="0"/>
                    </w:rPr>
                  </w:pPr>
                </w:p>
                <w:p w:rsidR="005732EC" w:rsidRPr="00FF430B" w:rsidRDefault="005732EC"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tcPr>
                <w:p w:rsidR="005732EC" w:rsidRPr="00FF430B" w:rsidRDefault="005732EC" w:rsidP="00803E7E">
                  <w:pPr>
                    <w:jc w:val="center"/>
                    <w:rPr>
                      <w:noProof w:val="0"/>
                    </w:rPr>
                  </w:pPr>
                  <w:r w:rsidRPr="00FF430B">
                    <w:rPr>
                      <w:b/>
                      <w:bCs/>
                      <w:noProof w:val="0"/>
                    </w:rPr>
                    <w:t>BENEFICIAR</w:t>
                  </w:r>
                </w:p>
                <w:p w:rsidR="005732EC" w:rsidRPr="00FF430B" w:rsidRDefault="005732EC" w:rsidP="00240751">
                  <w:pPr>
                    <w:ind w:firstLine="567"/>
                    <w:jc w:val="both"/>
                    <w:rPr>
                      <w:noProof w:val="0"/>
                    </w:rPr>
                  </w:pPr>
                  <w:r w:rsidRPr="00FF430B">
                    <w:rPr>
                      <w:noProof w:val="0"/>
                    </w:rPr>
                    <w:t> </w:t>
                  </w:r>
                </w:p>
                <w:p w:rsidR="005732EC" w:rsidRPr="00FF430B" w:rsidRDefault="005732EC" w:rsidP="00240751">
                  <w:pPr>
                    <w:keepNext/>
                    <w:keepLines/>
                    <w:spacing w:before="200"/>
                    <w:ind w:firstLine="567"/>
                    <w:jc w:val="both"/>
                    <w:outlineLvl w:val="2"/>
                    <w:rPr>
                      <w:noProof w:val="0"/>
                    </w:rPr>
                  </w:pPr>
                </w:p>
                <w:p w:rsidR="005732EC" w:rsidRPr="00FF430B" w:rsidRDefault="005732EC" w:rsidP="003E7B03">
                  <w:pPr>
                    <w:ind w:firstLine="567"/>
                    <w:jc w:val="both"/>
                    <w:rPr>
                      <w:noProof w:val="0"/>
                    </w:rPr>
                  </w:pPr>
                </w:p>
              </w:tc>
            </w:tr>
          </w:tbl>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Default="005732EC" w:rsidP="00196AB4">
            <w:pPr>
              <w:tabs>
                <w:tab w:val="left" w:pos="2295"/>
              </w:tabs>
              <w:jc w:val="both"/>
            </w:pPr>
          </w:p>
          <w:p w:rsidR="005732EC" w:rsidRDefault="005732EC" w:rsidP="00196AB4">
            <w:pPr>
              <w:tabs>
                <w:tab w:val="left" w:pos="2295"/>
              </w:tabs>
              <w:jc w:val="both"/>
            </w:pPr>
          </w:p>
          <w:p w:rsidR="005732EC" w:rsidRDefault="005732EC" w:rsidP="00196AB4">
            <w:pPr>
              <w:tabs>
                <w:tab w:val="left" w:pos="2295"/>
              </w:tabs>
              <w:jc w:val="both"/>
            </w:pPr>
          </w:p>
          <w:p w:rsidR="005732EC" w:rsidRDefault="005732EC" w:rsidP="00196AB4">
            <w:pPr>
              <w:tabs>
                <w:tab w:val="left" w:pos="2295"/>
              </w:tabs>
              <w:jc w:val="both"/>
            </w:pPr>
          </w:p>
          <w:p w:rsidR="005732EC" w:rsidRDefault="005732EC" w:rsidP="00196AB4">
            <w:pPr>
              <w:tabs>
                <w:tab w:val="left" w:pos="2295"/>
              </w:tabs>
              <w:jc w:val="both"/>
            </w:pPr>
          </w:p>
          <w:p w:rsidR="005732EC" w:rsidRPr="00FF430B" w:rsidRDefault="005732EC" w:rsidP="00196AB4">
            <w:pPr>
              <w:tabs>
                <w:tab w:val="left" w:pos="2295"/>
              </w:tabs>
              <w:jc w:val="both"/>
            </w:pPr>
          </w:p>
          <w:p w:rsidR="005732EC" w:rsidRDefault="005732EC" w:rsidP="000C5DFB">
            <w:pPr>
              <w:jc w:val="right"/>
              <w:rPr>
                <w:noProof w:val="0"/>
              </w:rPr>
            </w:pPr>
          </w:p>
          <w:p w:rsidR="005732EC" w:rsidRDefault="005732EC" w:rsidP="000C5DFB">
            <w:pPr>
              <w:jc w:val="right"/>
              <w:rPr>
                <w:noProof w:val="0"/>
              </w:rPr>
            </w:pPr>
          </w:p>
          <w:p w:rsidR="005732EC" w:rsidRDefault="005732EC" w:rsidP="000C5DFB">
            <w:pPr>
              <w:jc w:val="right"/>
              <w:rPr>
                <w:noProof w:val="0"/>
              </w:rPr>
            </w:pPr>
          </w:p>
          <w:p w:rsidR="005732EC" w:rsidRDefault="005732EC" w:rsidP="000C5DFB">
            <w:pPr>
              <w:jc w:val="right"/>
              <w:rPr>
                <w:noProof w:val="0"/>
              </w:rPr>
            </w:pPr>
          </w:p>
          <w:p w:rsidR="005732EC" w:rsidRDefault="005732EC" w:rsidP="000C5DFB">
            <w:pPr>
              <w:jc w:val="right"/>
              <w:rPr>
                <w:noProof w:val="0"/>
              </w:rPr>
            </w:pPr>
          </w:p>
          <w:p w:rsidR="005732EC" w:rsidRDefault="005732EC" w:rsidP="000C5DFB">
            <w:pPr>
              <w:jc w:val="right"/>
              <w:rPr>
                <w:noProof w:val="0"/>
              </w:rPr>
            </w:pPr>
          </w:p>
          <w:p w:rsidR="005732EC" w:rsidRDefault="005732EC" w:rsidP="000C5DFB">
            <w:pPr>
              <w:jc w:val="right"/>
              <w:rPr>
                <w:noProof w:val="0"/>
              </w:rPr>
            </w:pPr>
          </w:p>
          <w:p w:rsidR="005732EC" w:rsidRDefault="005732EC" w:rsidP="000C5DFB">
            <w:pPr>
              <w:jc w:val="right"/>
              <w:rPr>
                <w:noProof w:val="0"/>
              </w:rPr>
            </w:pPr>
          </w:p>
          <w:p w:rsidR="00120406" w:rsidRDefault="00120406" w:rsidP="000C5DFB">
            <w:pPr>
              <w:jc w:val="right"/>
              <w:rPr>
                <w:noProof w:val="0"/>
              </w:rPr>
            </w:pPr>
          </w:p>
          <w:p w:rsidR="00120406" w:rsidRDefault="00120406" w:rsidP="000C5DFB">
            <w:pPr>
              <w:jc w:val="right"/>
              <w:rPr>
                <w:noProof w:val="0"/>
              </w:rPr>
            </w:pPr>
          </w:p>
          <w:p w:rsidR="005732EC" w:rsidRPr="00FF430B" w:rsidRDefault="005732EC" w:rsidP="000C5DFB">
            <w:pPr>
              <w:jc w:val="right"/>
              <w:rPr>
                <w:noProof w:val="0"/>
              </w:rPr>
            </w:pPr>
            <w:r w:rsidRPr="00FF430B">
              <w:rPr>
                <w:noProof w:val="0"/>
              </w:rPr>
              <w:t>Anexa nr.26</w:t>
            </w:r>
          </w:p>
          <w:p w:rsidR="005732EC" w:rsidRPr="00FF430B" w:rsidRDefault="005732EC" w:rsidP="000C5DFB">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0C5DFB">
            <w:pPr>
              <w:jc w:val="right"/>
              <w:rPr>
                <w:noProof w:val="0"/>
              </w:rPr>
            </w:pPr>
            <w:r w:rsidRPr="00FF430B">
              <w:rPr>
                <w:noProof w:val="0"/>
              </w:rPr>
              <w:t>din “____” ________ 20___</w:t>
            </w: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394DC7">
            <w:pPr>
              <w:jc w:val="center"/>
              <w:rPr>
                <w:b/>
                <w:noProof w:val="0"/>
              </w:rPr>
            </w:pPr>
            <w:r w:rsidRPr="00FF430B">
              <w:rPr>
                <w:b/>
                <w:noProof w:val="0"/>
              </w:rPr>
              <w:t>CONTRACT – MODEL</w:t>
            </w:r>
          </w:p>
          <w:p w:rsidR="005732EC" w:rsidRPr="00FF430B" w:rsidRDefault="005732EC" w:rsidP="009174E1">
            <w:pPr>
              <w:jc w:val="center"/>
              <w:rPr>
                <w:b/>
                <w:noProof w:val="0"/>
              </w:rPr>
            </w:pPr>
          </w:p>
          <w:p w:rsidR="005732EC" w:rsidRPr="00FF430B" w:rsidRDefault="005732EC" w:rsidP="00196AB4">
            <w:pPr>
              <w:tabs>
                <w:tab w:val="left" w:pos="2295"/>
              </w:tabs>
              <w:jc w:val="both"/>
            </w:pPr>
          </w:p>
          <w:p w:rsidR="005732EC" w:rsidRPr="00FF430B" w:rsidRDefault="005732EC" w:rsidP="00394DC7">
            <w:pPr>
              <w:jc w:val="center"/>
              <w:rPr>
                <w:b/>
              </w:rPr>
            </w:pPr>
            <w:r w:rsidRPr="00FF430B">
              <w:rPr>
                <w:b/>
                <w:caps/>
              </w:rPr>
              <w:t>Contract</w:t>
            </w:r>
            <w:r w:rsidRPr="00FF430B">
              <w:rPr>
                <w:b/>
              </w:rPr>
              <w:t xml:space="preserve"> nr.  </w:t>
            </w:r>
            <w:r w:rsidRPr="00FF430B">
              <w:rPr>
                <w:u w:val="single"/>
              </w:rPr>
              <w:t>______________</w:t>
            </w:r>
          </w:p>
          <w:p w:rsidR="005732EC" w:rsidRPr="00FF430B" w:rsidRDefault="005732EC" w:rsidP="00394DC7">
            <w:pPr>
              <w:jc w:val="center"/>
              <w:rPr>
                <w:b/>
                <w:i/>
              </w:rPr>
            </w:pPr>
            <w:r w:rsidRPr="00FF430B">
              <w:rPr>
                <w:b/>
              </w:rPr>
              <w:t xml:space="preserve">de achiziţionare aserviciilor de proiectare </w:t>
            </w:r>
          </w:p>
          <w:p w:rsidR="005732EC" w:rsidRPr="00FF430B" w:rsidRDefault="005732EC" w:rsidP="00196AB4">
            <w:pPr>
              <w:tabs>
                <w:tab w:val="left" w:pos="2295"/>
              </w:tabs>
              <w:jc w:val="both"/>
            </w:pPr>
          </w:p>
          <w:p w:rsidR="005732EC" w:rsidRPr="00FF430B" w:rsidRDefault="005732EC" w:rsidP="00F23E62">
            <w:pPr>
              <w:rPr>
                <w:i/>
              </w:rPr>
            </w:pPr>
            <w:r w:rsidRPr="00FF430B">
              <w:rPr>
                <w:b/>
              </w:rPr>
              <w:t>”___” _____________  202..</w:t>
            </w:r>
            <w:r w:rsidRPr="00FF430B">
              <w:t>ora</w:t>
            </w:r>
            <w:r w:rsidRPr="00FF430B">
              <w:rPr>
                <w:rFonts w:ascii="Tahoma" w:hAnsi="Tahoma" w:cs="Tahoma"/>
              </w:rPr>
              <w:t>ș</w:t>
            </w:r>
            <w:r w:rsidRPr="00FF430B">
              <w:t>/municipiu</w:t>
            </w:r>
            <w:r w:rsidRPr="00FF430B">
              <w:rPr>
                <w:b/>
              </w:rPr>
              <w:t>…...………</w:t>
            </w:r>
          </w:p>
          <w:p w:rsidR="005732EC" w:rsidRPr="00FF430B" w:rsidRDefault="005732EC" w:rsidP="00196AB4">
            <w:pPr>
              <w:tabs>
                <w:tab w:val="left" w:pos="2295"/>
              </w:tabs>
              <w:jc w:val="both"/>
            </w:pPr>
          </w:p>
          <w:p w:rsidR="005732EC" w:rsidRPr="00FF430B" w:rsidRDefault="005732EC" w:rsidP="00385C85">
            <w:pPr>
              <w:pStyle w:val="a"/>
              <w:numPr>
                <w:ilvl w:val="0"/>
                <w:numId w:val="45"/>
              </w:numPr>
              <w:jc w:val="center"/>
              <w:rPr>
                <w:b/>
                <w:kern w:val="28"/>
              </w:rPr>
            </w:pPr>
            <w:r w:rsidRPr="00FF430B">
              <w:rPr>
                <w:b/>
                <w:kern w:val="28"/>
              </w:rPr>
              <w:t>PARTEA GENERALĂ</w:t>
            </w:r>
          </w:p>
          <w:p w:rsidR="005732EC" w:rsidRPr="00FF430B" w:rsidRDefault="005732EC" w:rsidP="00394DC7">
            <w:pPr>
              <w:pStyle w:val="a"/>
              <w:numPr>
                <w:ilvl w:val="0"/>
                <w:numId w:val="0"/>
              </w:numPr>
              <w:ind w:left="3240"/>
              <w:rPr>
                <w:kern w:val="28"/>
                <w:sz w:val="20"/>
                <w:szCs w:val="20"/>
              </w:rPr>
            </w:pPr>
            <w:r w:rsidRPr="00FF430B">
              <w:rPr>
                <w:kern w:val="28"/>
                <w:sz w:val="20"/>
                <w:szCs w:val="20"/>
              </w:rPr>
              <w:t xml:space="preserve"> (OBLIGATORIU)</w:t>
            </w:r>
          </w:p>
          <w:p w:rsidR="005732EC" w:rsidRPr="00FF430B" w:rsidRDefault="005732EC"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5732EC" w:rsidRPr="00EC30C2" w:rsidTr="008A2F19">
              <w:tc>
                <w:tcPr>
                  <w:tcW w:w="2650" w:type="pct"/>
                  <w:tcBorders>
                    <w:top w:val="single" w:sz="4" w:space="0" w:color="auto"/>
                    <w:left w:val="single" w:sz="4" w:space="0" w:color="auto"/>
                    <w:bottom w:val="single" w:sz="4" w:space="0" w:color="auto"/>
                    <w:right w:val="single" w:sz="4" w:space="0" w:color="auto"/>
                  </w:tcBorders>
                </w:tcPr>
                <w:p w:rsidR="005732EC" w:rsidRPr="00FF430B" w:rsidRDefault="005732EC" w:rsidP="008A2F19">
                  <w:pPr>
                    <w:jc w:val="both"/>
                    <w:rPr>
                      <w:b/>
                    </w:rPr>
                  </w:pPr>
                  <w:r w:rsidRPr="00FF430B">
                    <w:rPr>
                      <w:b/>
                    </w:rPr>
                    <w:t>Beneficiar</w:t>
                  </w:r>
                </w:p>
              </w:tc>
              <w:tc>
                <w:tcPr>
                  <w:tcW w:w="2350" w:type="pct"/>
                  <w:tcBorders>
                    <w:top w:val="single" w:sz="4" w:space="0" w:color="auto"/>
                    <w:left w:val="single" w:sz="4" w:space="0" w:color="auto"/>
                    <w:bottom w:val="single" w:sz="4" w:space="0" w:color="auto"/>
                    <w:right w:val="single" w:sz="4" w:space="0" w:color="auto"/>
                  </w:tcBorders>
                </w:tcPr>
                <w:p w:rsidR="005732EC" w:rsidRPr="00FF430B" w:rsidRDefault="005732EC" w:rsidP="008A2F19">
                  <w:pPr>
                    <w:jc w:val="both"/>
                    <w:rPr>
                      <w:b/>
                    </w:rPr>
                  </w:pPr>
                  <w:r w:rsidRPr="00FF430B">
                    <w:rPr>
                      <w:b/>
                    </w:rPr>
                    <w:t>Antreprenor</w:t>
                  </w:r>
                </w:p>
              </w:tc>
            </w:tr>
            <w:tr w:rsidR="005732EC" w:rsidRPr="00EC30C2" w:rsidTr="008A2F19">
              <w:tc>
                <w:tcPr>
                  <w:tcW w:w="2650" w:type="pct"/>
                  <w:tcBorders>
                    <w:top w:val="single" w:sz="4" w:space="0" w:color="auto"/>
                    <w:left w:val="single" w:sz="4" w:space="0" w:color="auto"/>
                    <w:bottom w:val="single" w:sz="4" w:space="0" w:color="auto"/>
                    <w:right w:val="single" w:sz="4" w:space="0" w:color="auto"/>
                  </w:tcBorders>
                </w:tcPr>
                <w:p w:rsidR="005732EC" w:rsidRPr="00FF430B" w:rsidRDefault="005732EC"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Pr="00FF430B">
                    <w:rPr>
                      <w:i/>
                    </w:rPr>
                    <w:t>IDNO,</w:t>
                  </w:r>
                  <w:r w:rsidRPr="00FF430B">
                    <w:t xml:space="preserve"> pe de o parte,</w:t>
                  </w:r>
                </w:p>
              </w:tc>
              <w:tc>
                <w:tcPr>
                  <w:tcW w:w="2350" w:type="pct"/>
                  <w:tcBorders>
                    <w:top w:val="single" w:sz="4" w:space="0" w:color="auto"/>
                    <w:left w:val="single" w:sz="4" w:space="0" w:color="auto"/>
                    <w:bottom w:val="single" w:sz="4" w:space="0" w:color="auto"/>
                    <w:right w:val="single" w:sz="4" w:space="0" w:color="auto"/>
                  </w:tcBorders>
                </w:tcPr>
                <w:p w:rsidR="005732EC" w:rsidRPr="00FF430B" w:rsidRDefault="005732EC" w:rsidP="00922F8A">
                  <w:pPr>
                    <w:jc w:val="both"/>
                  </w:pPr>
                  <w:r w:rsidRPr="00FF430B">
                    <w:rPr>
                      <w:b/>
                    </w:rPr>
                    <w:t>………………..</w:t>
                  </w:r>
                  <w:r w:rsidRPr="00FF430B">
                    <w:t xml:space="preserve">reprezentat prin director  ………….,care acţionează în baza statutului întreprinderii, denumit în continuare </w:t>
                  </w:r>
                  <w:r w:rsidRPr="00FF430B">
                    <w:rPr>
                      <w:i/>
                    </w:rPr>
                    <w:t>Antreprenor, IDNO,</w:t>
                  </w:r>
                  <w:r w:rsidRPr="00FF430B">
                    <w:t xml:space="preserve"> pe de altă parte,</w:t>
                  </w:r>
                </w:p>
              </w:tc>
            </w:tr>
          </w:tbl>
          <w:p w:rsidR="005732EC" w:rsidRPr="00FF430B" w:rsidRDefault="005732EC" w:rsidP="004C7DFB">
            <w:pPr>
              <w:jc w:val="both"/>
            </w:pPr>
            <w:r w:rsidRPr="00FF430B">
              <w:t xml:space="preserve">ambii (denumiţi în continuare </w:t>
            </w:r>
            <w:r w:rsidRPr="00FF430B">
              <w:rPr>
                <w:i/>
              </w:rPr>
              <w:t>Părţi</w:t>
            </w:r>
            <w:r w:rsidRPr="00FF430B">
              <w:t>), au încheiat prezentul Contract referitor la următoarele:</w:t>
            </w:r>
          </w:p>
          <w:p w:rsidR="005732EC" w:rsidRPr="006A2092" w:rsidRDefault="005732EC" w:rsidP="00394DC7">
            <w:pPr>
              <w:pStyle w:val="a"/>
              <w:numPr>
                <w:ilvl w:val="0"/>
                <w:numId w:val="0"/>
              </w:numPr>
              <w:ind w:left="3240"/>
              <w:rPr>
                <w:kern w:val="28"/>
                <w:sz w:val="20"/>
                <w:szCs w:val="20"/>
                <w:lang w:val="ro-RO"/>
              </w:rPr>
            </w:pPr>
          </w:p>
          <w:p w:rsidR="005732EC" w:rsidRPr="00FF430B" w:rsidRDefault="005732EC" w:rsidP="007C193B">
            <w:pPr>
              <w:jc w:val="both"/>
            </w:pPr>
            <w:r w:rsidRPr="00FF430B">
              <w:t xml:space="preserve">1. Achiziţionarea </w:t>
            </w:r>
            <w:r w:rsidRPr="00FF430B">
              <w:rPr>
                <w:b/>
              </w:rPr>
              <w:t>serviciilor de proiectare …………..,</w:t>
            </w:r>
            <w:r w:rsidRPr="00FF430B">
              <w:t xml:space="preserve"> denumite în </w:t>
            </w:r>
            <w:r w:rsidRPr="00FF430B">
              <w:rPr>
                <w:shd w:val="clear" w:color="auto" w:fill="FFFFFF"/>
              </w:rPr>
              <w:t>continuare Lucrări</w:t>
            </w:r>
            <w:r w:rsidRPr="00FF430B">
              <w:t>, conform procedurii de achizi</w:t>
            </w:r>
            <w:r w:rsidRPr="00FF430B">
              <w:rPr>
                <w:rFonts w:ascii="Tahoma" w:hAnsi="Tahoma" w:cs="Tahoma"/>
              </w:rPr>
              <w:t>ț</w:t>
            </w:r>
            <w:r w:rsidRPr="00FF430B">
              <w:t>ie publică nr…</w:t>
            </w:r>
            <w:r w:rsidRPr="00FF430B">
              <w:rPr>
                <w:b/>
                <w:shd w:val="clear" w:color="auto" w:fill="FFFFFF"/>
              </w:rPr>
              <w:t>……………</w:t>
            </w:r>
            <w:r w:rsidRPr="00FF430B">
              <w:t>din ………..în baza deciziei grupului de lucru al Beneficiarului din ………..</w:t>
            </w:r>
          </w:p>
          <w:p w:rsidR="005732EC" w:rsidRPr="006A2092" w:rsidRDefault="005732EC" w:rsidP="00394DC7">
            <w:pPr>
              <w:pStyle w:val="a"/>
              <w:numPr>
                <w:ilvl w:val="0"/>
                <w:numId w:val="0"/>
              </w:numPr>
              <w:ind w:left="3240"/>
              <w:rPr>
                <w:kern w:val="28"/>
                <w:sz w:val="20"/>
                <w:szCs w:val="20"/>
                <w:lang w:val="ro-RO"/>
              </w:rPr>
            </w:pPr>
          </w:p>
          <w:p w:rsidR="005732EC" w:rsidRPr="00FF430B" w:rsidRDefault="005732EC" w:rsidP="007C193B">
            <w:pPr>
              <w:jc w:val="both"/>
            </w:pPr>
            <w:r w:rsidRPr="00FF430B">
              <w:t>2. Următoarele documente vor fi considerate părţi componente ale Contractului:</w:t>
            </w:r>
          </w:p>
          <w:p w:rsidR="005732EC" w:rsidRPr="00FF430B" w:rsidRDefault="005732EC">
            <w:pPr>
              <w:numPr>
                <w:ilvl w:val="0"/>
                <w:numId w:val="33"/>
              </w:numPr>
              <w:suppressAutoHyphens/>
              <w:ind w:left="0" w:firstLine="720"/>
              <w:jc w:val="both"/>
            </w:pPr>
            <w:r w:rsidRPr="00FF430B">
              <w:t>Formularul Contractului;</w:t>
            </w:r>
          </w:p>
          <w:p w:rsidR="005732EC" w:rsidRPr="00FF430B" w:rsidRDefault="005732EC">
            <w:pPr>
              <w:numPr>
                <w:ilvl w:val="0"/>
                <w:numId w:val="33"/>
              </w:numPr>
              <w:suppressAutoHyphens/>
              <w:ind w:left="0" w:firstLine="720"/>
              <w:jc w:val="both"/>
              <w:rPr>
                <w:i/>
              </w:rPr>
            </w:pPr>
            <w:r w:rsidRPr="00FF430B">
              <w:t>Formularul ofertei;</w:t>
            </w:r>
          </w:p>
          <w:p w:rsidR="005732EC" w:rsidRPr="00FF430B" w:rsidRDefault="005732EC">
            <w:pPr>
              <w:numPr>
                <w:ilvl w:val="0"/>
                <w:numId w:val="33"/>
              </w:numPr>
              <w:suppressAutoHyphens/>
              <w:ind w:left="0" w:firstLine="720"/>
              <w:jc w:val="both"/>
              <w:rPr>
                <w:i/>
              </w:rPr>
            </w:pPr>
            <w:r w:rsidRPr="00FF430B">
              <w:t>Caietul de sarcini;</w:t>
            </w:r>
          </w:p>
          <w:p w:rsidR="005732EC" w:rsidRPr="00FF430B" w:rsidRDefault="005732EC">
            <w:pPr>
              <w:numPr>
                <w:ilvl w:val="0"/>
                <w:numId w:val="33"/>
              </w:numPr>
              <w:suppressAutoHyphens/>
              <w:ind w:left="0" w:firstLine="720"/>
              <w:jc w:val="both"/>
              <w:rPr>
                <w:i/>
              </w:rPr>
            </w:pPr>
            <w:r w:rsidRPr="00FF430B">
              <w:t>Garan</w:t>
            </w:r>
            <w:r w:rsidRPr="00FF430B">
              <w:rPr>
                <w:rFonts w:ascii="Tahoma" w:hAnsi="Tahoma" w:cs="Tahoma"/>
              </w:rPr>
              <w:t>ț</w:t>
            </w:r>
            <w:r w:rsidRPr="00FF430B">
              <w:t>ia de bună execu</w:t>
            </w:r>
            <w:r w:rsidRPr="00FF430B">
              <w:rPr>
                <w:rFonts w:ascii="Tahoma" w:hAnsi="Tahoma" w:cs="Tahoma"/>
              </w:rPr>
              <w:t>ț</w:t>
            </w:r>
            <w:r w:rsidRPr="00FF430B">
              <w:t>ie.</w:t>
            </w:r>
          </w:p>
          <w:p w:rsidR="005732EC" w:rsidRPr="00FF430B" w:rsidRDefault="005732EC" w:rsidP="007C193B">
            <w:pPr>
              <w:jc w:val="both"/>
            </w:pPr>
            <w:r w:rsidRPr="00FF430B">
              <w:t>3. În cazul unor discrepanţe sau inconsecvenţe între documentele componente ale Contractului, documentele vor avea ordinea de prioritate enumerată în pct.2.</w:t>
            </w:r>
          </w:p>
          <w:p w:rsidR="005732EC" w:rsidRPr="00FF430B" w:rsidRDefault="005732EC" w:rsidP="007C193B">
            <w:pPr>
              <w:jc w:val="both"/>
            </w:pPr>
            <w:r w:rsidRPr="00FF430B">
              <w:t>4. În calitate de contravaloare a plăţilor care urmează a fi efectuate de Beneficiar, Antreprenorul se obligă prin prezentul contract să livreze Beneficiarului documenta</w:t>
            </w:r>
            <w:r w:rsidRPr="00FF430B">
              <w:rPr>
                <w:rFonts w:ascii="Tahoma" w:hAnsi="Tahoma" w:cs="Tahoma"/>
              </w:rPr>
              <w:t>ț</w:t>
            </w:r>
            <w:r w:rsidRPr="00FF430B">
              <w:t>ia de proiect şi să înlăture defectele în conformitate cu prevederile Contractului sub toate aspectele.</w:t>
            </w:r>
          </w:p>
          <w:p w:rsidR="005732EC" w:rsidRPr="00FF430B" w:rsidRDefault="005732EC" w:rsidP="007C193B">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5732EC" w:rsidRPr="006A2092" w:rsidRDefault="005732EC" w:rsidP="004C7DFB">
            <w:pPr>
              <w:pStyle w:val="a"/>
              <w:numPr>
                <w:ilvl w:val="0"/>
                <w:numId w:val="0"/>
              </w:numPr>
              <w:ind w:left="710"/>
              <w:jc w:val="left"/>
              <w:rPr>
                <w:kern w:val="28"/>
                <w:sz w:val="20"/>
                <w:szCs w:val="20"/>
                <w:lang w:val="ro-RO"/>
              </w:rPr>
            </w:pPr>
          </w:p>
          <w:p w:rsidR="005732EC" w:rsidRPr="00FF430B" w:rsidRDefault="005732EC" w:rsidP="007C193B">
            <w:pPr>
              <w:rPr>
                <w:b/>
              </w:rPr>
            </w:pPr>
            <w:r w:rsidRPr="00FF430B">
              <w:rPr>
                <w:b/>
              </w:rPr>
              <w:t>1. OBIECTUL CONTRACTULUI</w:t>
            </w:r>
          </w:p>
          <w:p w:rsidR="005732EC" w:rsidRPr="00FF430B" w:rsidRDefault="005732EC" w:rsidP="007C193B">
            <w:pPr>
              <w:jc w:val="both"/>
            </w:pPr>
            <w:r w:rsidRPr="00FF430B">
              <w:t xml:space="preserve">1.1. Antreprenorul îşi asumă obligaţia de a presta Lucrările conform Specificaţiei, care este parte integrantă a prezentului Contract. </w:t>
            </w:r>
          </w:p>
          <w:p w:rsidR="005732EC" w:rsidRPr="00FF430B" w:rsidRDefault="005732EC" w:rsidP="007C193B">
            <w:pPr>
              <w:jc w:val="both"/>
            </w:pPr>
            <w:r w:rsidRPr="00FF430B">
              <w:t xml:space="preserve">1.2. Beneficiarul se obligă, la rândul său, să achite şi să recepţioneze Lucrările livrate de Antreprenor. </w:t>
            </w:r>
          </w:p>
          <w:p w:rsidR="005732EC" w:rsidRPr="00FF430B" w:rsidRDefault="005732EC" w:rsidP="007C193B">
            <w:pPr>
              <w:jc w:val="both"/>
            </w:pPr>
            <w:r w:rsidRPr="00FF430B">
              <w:t xml:space="preserve">1.3. Calitatea Lucrărilor se atestă prin respectarea documentelor normative </w:t>
            </w:r>
            <w:r w:rsidRPr="00FF430B">
              <w:rPr>
                <w:rFonts w:ascii="Tahoma" w:hAnsi="Tahoma" w:cs="Tahoma"/>
              </w:rPr>
              <w:t>ș</w:t>
            </w:r>
            <w:r w:rsidRPr="00FF430B">
              <w:t>i standardelor de stat ale căror cerin</w:t>
            </w:r>
            <w:r w:rsidRPr="00FF430B">
              <w:rPr>
                <w:rFonts w:ascii="Tahoma" w:hAnsi="Tahoma" w:cs="Tahoma"/>
              </w:rPr>
              <w:t>ț</w:t>
            </w:r>
            <w:r w:rsidRPr="00FF430B">
              <w:t>e trebuie respectate la executarea documenta</w:t>
            </w:r>
            <w:r w:rsidRPr="00FF430B">
              <w:rPr>
                <w:rFonts w:ascii="Tahoma" w:hAnsi="Tahoma" w:cs="Tahoma"/>
              </w:rPr>
              <w:t>ț</w:t>
            </w:r>
            <w:r w:rsidRPr="00FF430B">
              <w:t>iei de proiect.</w:t>
            </w:r>
          </w:p>
          <w:p w:rsidR="005732EC" w:rsidRPr="006A2092" w:rsidRDefault="005732EC" w:rsidP="00394DC7">
            <w:pPr>
              <w:pStyle w:val="a"/>
              <w:numPr>
                <w:ilvl w:val="0"/>
                <w:numId w:val="0"/>
              </w:numPr>
              <w:ind w:left="3240"/>
              <w:rPr>
                <w:kern w:val="28"/>
                <w:sz w:val="20"/>
                <w:szCs w:val="20"/>
                <w:lang w:val="ro-RO"/>
              </w:rPr>
            </w:pPr>
          </w:p>
          <w:p w:rsidR="005732EC" w:rsidRPr="00FF430B" w:rsidRDefault="005732EC" w:rsidP="007C193B">
            <w:pPr>
              <w:rPr>
                <w:b/>
              </w:rPr>
            </w:pPr>
            <w:r w:rsidRPr="00FF430B">
              <w:rPr>
                <w:b/>
              </w:rPr>
              <w:t>2.TERMENII ŞI CONDIŢIILE DE PRESTARE</w:t>
            </w:r>
          </w:p>
          <w:p w:rsidR="005732EC" w:rsidRPr="00FF430B" w:rsidRDefault="005732EC" w:rsidP="007C193B">
            <w:pPr>
              <w:jc w:val="both"/>
            </w:pPr>
            <w:r w:rsidRPr="00FF430B">
              <w:lastRenderedPageBreak/>
              <w:t>2.1.  Executarea Lucrărilor de proiectare se efectuează în conformitate cu parametrii tehnici şi cerinţele de bază la elaborarea proiectului stipulate în documenta</w:t>
            </w:r>
            <w:r w:rsidRPr="00FF430B">
              <w:rPr>
                <w:rFonts w:ascii="Tahoma" w:hAnsi="Tahoma" w:cs="Tahoma"/>
              </w:rPr>
              <w:t>ț</w:t>
            </w:r>
            <w:r w:rsidRPr="00FF430B">
              <w:t xml:space="preserve">ia de atribuire </w:t>
            </w:r>
            <w:r w:rsidRPr="00FF430B">
              <w:rPr>
                <w:shd w:val="clear" w:color="auto" w:fill="FFFFFF"/>
              </w:rPr>
              <w:t>şi anexa nr……..</w:t>
            </w:r>
            <w:r w:rsidRPr="00FF430B">
              <w:t xml:space="preserve">la prezentul Contract. </w:t>
            </w:r>
          </w:p>
          <w:p w:rsidR="005732EC" w:rsidRPr="00FF430B" w:rsidRDefault="005732EC" w:rsidP="007C193B">
            <w:pPr>
              <w:jc w:val="both"/>
            </w:pPr>
            <w:r w:rsidRPr="00FF430B">
              <w:t xml:space="preserve">2.2. Termenul limită de predare a documentaţiei de proiect şi deviz – </w:t>
            </w:r>
            <w:r w:rsidRPr="00FF430B">
              <w:rPr>
                <w:b/>
              </w:rPr>
              <w:t>............, inclusiv perioada de timp nesesară pentru verificarea documenta</w:t>
            </w:r>
            <w:r w:rsidRPr="00FF430B">
              <w:rPr>
                <w:rFonts w:ascii="Tahoma" w:hAnsi="Tahoma" w:cs="Tahoma"/>
                <w:b/>
              </w:rPr>
              <w:t>ț</w:t>
            </w:r>
            <w:r w:rsidRPr="00FF430B">
              <w:rPr>
                <w:b/>
              </w:rPr>
              <w:t xml:space="preserve">iei de către </w:t>
            </w:r>
            <w:r w:rsidRPr="00FF430B">
              <w:t xml:space="preserve">Î.S. „Serviciul de Stat pentru Verificarea </w:t>
            </w:r>
            <w:r w:rsidRPr="00FF430B">
              <w:rPr>
                <w:rFonts w:ascii="Tahoma" w:hAnsi="Tahoma" w:cs="Tahoma"/>
              </w:rPr>
              <w:t>ș</w:t>
            </w:r>
            <w:r w:rsidRPr="00FF430B">
              <w:t xml:space="preserve">i Expertizarea Proiectelor </w:t>
            </w:r>
            <w:r w:rsidRPr="00FF430B">
              <w:rPr>
                <w:rFonts w:ascii="Tahoma" w:hAnsi="Tahoma" w:cs="Tahoma"/>
              </w:rPr>
              <w:t>ș</w:t>
            </w:r>
            <w:r w:rsidRPr="00FF430B">
              <w:t>i Construc</w:t>
            </w:r>
            <w:r w:rsidRPr="00FF430B">
              <w:rPr>
                <w:rFonts w:ascii="Tahoma" w:hAnsi="Tahoma" w:cs="Tahoma"/>
              </w:rPr>
              <w:t>ț</w:t>
            </w:r>
            <w:r w:rsidRPr="00FF430B">
              <w:t>iilor”, calculate din data semnării prezentului contract.</w:t>
            </w:r>
          </w:p>
          <w:p w:rsidR="005732EC" w:rsidRPr="00FF430B" w:rsidRDefault="005732EC" w:rsidP="007C193B">
            <w:pPr>
              <w:jc w:val="both"/>
            </w:pPr>
            <w:r w:rsidRPr="00FF430B">
              <w:t xml:space="preserve"> 2.3. La elaborarea solu</w:t>
            </w:r>
            <w:r w:rsidRPr="00FF430B">
              <w:rPr>
                <w:rFonts w:ascii="Tahoma" w:hAnsi="Tahoma" w:cs="Tahoma"/>
              </w:rPr>
              <w:t>ț</w:t>
            </w:r>
            <w:r w:rsidRPr="00FF430B">
              <w:t>iilor de proiect, se va opta pentru solu</w:t>
            </w:r>
            <w:r w:rsidRPr="00FF430B">
              <w:rPr>
                <w:rFonts w:ascii="Tahoma" w:hAnsi="Tahoma" w:cs="Tahoma"/>
              </w:rPr>
              <w:t>ț</w:t>
            </w:r>
            <w:r w:rsidRPr="00FF430B">
              <w:t>ii care vor duce la optimizarea cheltuielilor pentru execu</w:t>
            </w:r>
            <w:r w:rsidRPr="00FF430B">
              <w:rPr>
                <w:rFonts w:ascii="Tahoma" w:hAnsi="Tahoma" w:cs="Tahoma"/>
              </w:rPr>
              <w:t>ț</w:t>
            </w:r>
            <w:r w:rsidRPr="00FF430B">
              <w:t>ia lucrărilor de repara</w:t>
            </w:r>
            <w:r w:rsidRPr="00FF430B">
              <w:rPr>
                <w:rFonts w:ascii="Tahoma" w:hAnsi="Tahoma" w:cs="Tahoma"/>
              </w:rPr>
              <w:t>ț</w:t>
            </w:r>
            <w:r w:rsidRPr="00FF430B">
              <w:t xml:space="preserve">ie (ulterior </w:t>
            </w:r>
            <w:r w:rsidRPr="00FF430B">
              <w:rPr>
                <w:rFonts w:ascii="Tahoma" w:hAnsi="Tahoma" w:cs="Tahoma"/>
              </w:rPr>
              <w:t>ș</w:t>
            </w:r>
            <w:r w:rsidRPr="00FF430B">
              <w:t>i pentru lucrările de între</w:t>
            </w:r>
            <w:r w:rsidRPr="00FF430B">
              <w:rPr>
                <w:rFonts w:ascii="Tahoma" w:hAnsi="Tahoma" w:cs="Tahoma"/>
              </w:rPr>
              <w:t>ț</w:t>
            </w:r>
            <w:r w:rsidRPr="00FF430B">
              <w:t>inere).La elaborarea a cca. 30% din proiectul de execu</w:t>
            </w:r>
            <w:r w:rsidRPr="00FF430B">
              <w:rPr>
                <w:rFonts w:ascii="Tahoma" w:hAnsi="Tahoma" w:cs="Tahoma"/>
              </w:rPr>
              <w:t>ț</w:t>
            </w:r>
            <w:r w:rsidRPr="00FF430B">
              <w:t>ie privind repara</w:t>
            </w:r>
            <w:r w:rsidRPr="00FF430B">
              <w:rPr>
                <w:rFonts w:ascii="Tahoma" w:hAnsi="Tahoma" w:cs="Tahoma"/>
              </w:rPr>
              <w:t>ț</w:t>
            </w:r>
            <w:r w:rsidRPr="00FF430B">
              <w:t>ia lucrărilor de artă, proiectantul va prezenta spre aprobare către beneficiar, conceptul solu</w:t>
            </w:r>
            <w:r w:rsidRPr="00FF430B">
              <w:rPr>
                <w:rFonts w:ascii="Tahoma" w:hAnsi="Tahoma" w:cs="Tahoma"/>
              </w:rPr>
              <w:t>ț</w:t>
            </w:r>
            <w:r w:rsidRPr="00FF430B">
              <w:t>iilor de repara</w:t>
            </w:r>
            <w:r w:rsidRPr="00FF430B">
              <w:rPr>
                <w:rFonts w:ascii="Tahoma" w:hAnsi="Tahoma" w:cs="Tahoma"/>
              </w:rPr>
              <w:t>ț</w:t>
            </w:r>
            <w:r w:rsidRPr="00FF430B">
              <w:t xml:space="preserve">ie pentru care s-a optat, acesta se va baza pe date relevante, precum </w:t>
            </w:r>
            <w:r w:rsidRPr="00FF430B">
              <w:rPr>
                <w:rFonts w:ascii="Tahoma" w:hAnsi="Tahoma" w:cs="Tahoma"/>
              </w:rPr>
              <w:t>ș</w:t>
            </w:r>
            <w:r w:rsidRPr="00FF430B">
              <w:t>i argumentarea tehnico-economică.</w:t>
            </w:r>
          </w:p>
          <w:p w:rsidR="005732EC" w:rsidRPr="00FF430B" w:rsidRDefault="005732EC" w:rsidP="007C193B">
            <w:pPr>
              <w:jc w:val="both"/>
            </w:pPr>
            <w:r w:rsidRPr="00FF430B">
              <w:t xml:space="preserve">2.4. Antreprenorul eliberează pentru Beneficiar documentaţia de proiect şi deviz în limba română, în volum de ….. exemplare + varianta electronică. </w:t>
            </w:r>
          </w:p>
          <w:p w:rsidR="005732EC" w:rsidRPr="00FF430B" w:rsidRDefault="005732EC" w:rsidP="007C193B">
            <w:pPr>
              <w:jc w:val="both"/>
            </w:pPr>
            <w:r w:rsidRPr="00FF430B">
              <w:t>2.5. Lucrarea se consideră predată Beneficiarului odată cu prezentarea documenta</w:t>
            </w:r>
            <w:r w:rsidRPr="00FF430B">
              <w:rPr>
                <w:rFonts w:ascii="Tahoma" w:hAnsi="Tahoma" w:cs="Tahoma"/>
              </w:rPr>
              <w:t>ț</w:t>
            </w:r>
            <w:r w:rsidRPr="00FF430B">
              <w:t xml:space="preserve">iei de proiect </w:t>
            </w:r>
            <w:r w:rsidRPr="00FF430B">
              <w:rPr>
                <w:rFonts w:ascii="Tahoma" w:hAnsi="Tahoma" w:cs="Tahoma"/>
              </w:rPr>
              <w:t>ș</w:t>
            </w:r>
            <w:r w:rsidRPr="00FF430B">
              <w:t xml:space="preserve">i deviz, avizului pozitiv al Î.S. „Serviciul de Stat pentru Verificarea </w:t>
            </w:r>
            <w:r w:rsidRPr="00FF430B">
              <w:rPr>
                <w:rFonts w:ascii="Tahoma" w:hAnsi="Tahoma" w:cs="Tahoma"/>
              </w:rPr>
              <w:t>ș</w:t>
            </w:r>
            <w:r w:rsidRPr="00FF430B">
              <w:t xml:space="preserve">i Expertizarea Proiectelor </w:t>
            </w:r>
            <w:r w:rsidRPr="00FF430B">
              <w:rPr>
                <w:rFonts w:ascii="Tahoma" w:hAnsi="Tahoma" w:cs="Tahoma"/>
              </w:rPr>
              <w:t>ș</w:t>
            </w:r>
            <w:r w:rsidRPr="00FF430B">
              <w:t>i Construc</w:t>
            </w:r>
            <w:r w:rsidRPr="00FF430B">
              <w:rPr>
                <w:rFonts w:ascii="Tahoma" w:hAnsi="Tahoma" w:cs="Tahoma"/>
              </w:rPr>
              <w:t>ț</w:t>
            </w:r>
            <w:r w:rsidRPr="00FF430B">
              <w:t>iilor”</w:t>
            </w:r>
            <w:r w:rsidRPr="00FF430B">
              <w:rPr>
                <w:rFonts w:ascii="Tahoma" w:hAnsi="Tahoma" w:cs="Tahoma"/>
              </w:rPr>
              <w:t>ș</w:t>
            </w:r>
            <w:r w:rsidRPr="00FF430B">
              <w:t>i originalul facturii fiscale.</w:t>
            </w:r>
          </w:p>
          <w:p w:rsidR="005732EC" w:rsidRPr="00FF430B" w:rsidRDefault="005732EC" w:rsidP="004C7DFB">
            <w:pPr>
              <w:ind w:firstLine="720"/>
              <w:jc w:val="both"/>
            </w:pPr>
          </w:p>
          <w:p w:rsidR="005732EC" w:rsidRPr="00FF430B" w:rsidRDefault="005732EC" w:rsidP="007C193B">
            <w:pPr>
              <w:rPr>
                <w:b/>
              </w:rPr>
            </w:pPr>
            <w:r w:rsidRPr="00FF430B">
              <w:rPr>
                <w:b/>
              </w:rPr>
              <w:t>3. PREŢUL ŞI CONDIŢIILE DE PLATĂ</w:t>
            </w:r>
          </w:p>
          <w:p w:rsidR="005732EC" w:rsidRPr="00FF430B" w:rsidRDefault="005732EC" w:rsidP="007C193B">
            <w:pPr>
              <w:jc w:val="both"/>
            </w:pPr>
            <w:r w:rsidRPr="00FF430B">
              <w:t>3.1. Preţul Lucrărilor conform prezentului Contract este stabilit în lei moldoveneşti.</w:t>
            </w:r>
          </w:p>
          <w:p w:rsidR="005732EC" w:rsidRPr="00FF430B" w:rsidRDefault="005732EC" w:rsidP="007C193B">
            <w:pPr>
              <w:jc w:val="both"/>
              <w:rPr>
                <w:sz w:val="28"/>
                <w:szCs w:val="28"/>
              </w:rPr>
            </w:pPr>
            <w:r w:rsidRPr="00FF430B">
              <w:t>3.2. Suma totală a prezentului Contract, inclusiv TVA, se stabileşte în lei moldoveneşti şi constituie</w:t>
            </w:r>
            <w:r w:rsidRPr="00FF430B">
              <w:rPr>
                <w:b/>
              </w:rPr>
              <w:t>……..</w:t>
            </w:r>
          </w:p>
          <w:p w:rsidR="005732EC" w:rsidRPr="00FF430B" w:rsidRDefault="005732EC" w:rsidP="007C193B">
            <w:pPr>
              <w:jc w:val="both"/>
            </w:pPr>
            <w:r w:rsidRPr="00FF430B">
              <w:t>3.3. Beneficiarul va achita Antreprenorului în două etape suma totală pentru Lucrările executate, după cum urmează:</w:t>
            </w:r>
          </w:p>
          <w:p w:rsidR="005732EC" w:rsidRPr="00FF430B" w:rsidRDefault="005732EC" w:rsidP="005212EA">
            <w:pPr>
              <w:ind w:firstLine="720"/>
              <w:jc w:val="both"/>
            </w:pPr>
            <w:r w:rsidRPr="00FF430B">
              <w:rPr>
                <w:b/>
              </w:rPr>
              <w:t>I etapă</w:t>
            </w:r>
            <w:r w:rsidRPr="00FF430B">
              <w:t xml:space="preserve"> – predarea raportului topogeodezic, hidrologic </w:t>
            </w:r>
            <w:r w:rsidRPr="00FF430B">
              <w:rPr>
                <w:rFonts w:ascii="Tahoma" w:hAnsi="Tahoma" w:cs="Tahoma"/>
              </w:rPr>
              <w:t>ș</w:t>
            </w:r>
            <w:r w:rsidRPr="00FF430B">
              <w:t xml:space="preserve">i geologic – </w:t>
            </w:r>
            <w:r w:rsidRPr="00FF430B">
              <w:rPr>
                <w:b/>
              </w:rPr>
              <w:t>……..,inclusiv TVA,</w:t>
            </w:r>
            <w:r w:rsidRPr="00FF430B">
              <w:t xml:space="preserve"> conform Specifica</w:t>
            </w:r>
            <w:r w:rsidRPr="00FF430B">
              <w:rPr>
                <w:rFonts w:ascii="Tahoma" w:hAnsi="Tahoma" w:cs="Tahoma"/>
              </w:rPr>
              <w:t>ț</w:t>
            </w:r>
            <w:r w:rsidRPr="00FF430B">
              <w:t>iei;</w:t>
            </w:r>
          </w:p>
          <w:p w:rsidR="005732EC" w:rsidRPr="00FF430B" w:rsidRDefault="005732EC" w:rsidP="005212EA">
            <w:pPr>
              <w:ind w:firstLine="720"/>
              <w:jc w:val="both"/>
            </w:pPr>
            <w:r w:rsidRPr="00FF430B">
              <w:rPr>
                <w:b/>
              </w:rPr>
              <w:t>II etapă</w:t>
            </w:r>
            <w:r w:rsidRPr="00FF430B">
              <w:t xml:space="preserve"> – predarea proiectului integral după primirea avizului pozitiv al Î.S.”Serviciul de Stat pentru Verificarea </w:t>
            </w:r>
            <w:r w:rsidRPr="00FF430B">
              <w:rPr>
                <w:rFonts w:ascii="Tahoma" w:hAnsi="Tahoma" w:cs="Tahoma"/>
              </w:rPr>
              <w:t>ș</w:t>
            </w:r>
            <w:r w:rsidRPr="00FF430B">
              <w:t xml:space="preserve">i Expertizarea Proiectelor </w:t>
            </w:r>
            <w:r w:rsidRPr="00FF430B">
              <w:rPr>
                <w:rFonts w:ascii="Tahoma" w:hAnsi="Tahoma" w:cs="Tahoma"/>
              </w:rPr>
              <w:t>ș</w:t>
            </w:r>
            <w:r w:rsidRPr="00FF430B">
              <w:t>i Construc</w:t>
            </w:r>
            <w:r w:rsidRPr="00FF430B">
              <w:rPr>
                <w:rFonts w:ascii="Tahoma" w:hAnsi="Tahoma" w:cs="Tahoma"/>
              </w:rPr>
              <w:t>ț</w:t>
            </w:r>
            <w:r w:rsidRPr="00FF430B">
              <w:t xml:space="preserve">iilor” – </w:t>
            </w:r>
            <w:r w:rsidRPr="00FF430B">
              <w:rPr>
                <w:b/>
              </w:rPr>
              <w:t>…….,inclusiv TVA,</w:t>
            </w:r>
            <w:r w:rsidRPr="00FF430B">
              <w:t xml:space="preserve"> conform Specifica</w:t>
            </w:r>
            <w:r w:rsidRPr="00FF430B">
              <w:rPr>
                <w:rFonts w:ascii="Tahoma" w:hAnsi="Tahoma" w:cs="Tahoma"/>
              </w:rPr>
              <w:t>ț</w:t>
            </w:r>
            <w:r w:rsidRPr="00FF430B">
              <w:t xml:space="preserve">iei. </w:t>
            </w:r>
          </w:p>
          <w:p w:rsidR="005732EC" w:rsidRPr="00FF430B" w:rsidRDefault="005732EC" w:rsidP="007C193B">
            <w:pPr>
              <w:jc w:val="both"/>
            </w:pPr>
            <w:r w:rsidRPr="00FF430B">
              <w:t xml:space="preserve">3.4. Beneficiarul se obligă să achite Antreprenorului, potrivit pct. 3.3., în decurs de …… zile calindaristice, calculate din data semnării Actului de primire-predare a lucrărilor. </w:t>
            </w:r>
          </w:p>
          <w:p w:rsidR="005732EC" w:rsidRPr="00FF430B" w:rsidRDefault="005732EC" w:rsidP="007C193B">
            <w:pPr>
              <w:jc w:val="both"/>
            </w:pPr>
            <w:r w:rsidRPr="00FF430B">
              <w:t>3.5. Plăţile se vor efectua prin ……………, indicat în prezentul Contract.</w:t>
            </w:r>
          </w:p>
          <w:p w:rsidR="005732EC" w:rsidRPr="006A2092" w:rsidRDefault="005732EC" w:rsidP="00394DC7">
            <w:pPr>
              <w:pStyle w:val="a"/>
              <w:numPr>
                <w:ilvl w:val="0"/>
                <w:numId w:val="0"/>
              </w:numPr>
              <w:ind w:left="3240"/>
              <w:rPr>
                <w:kern w:val="28"/>
                <w:sz w:val="20"/>
                <w:szCs w:val="20"/>
                <w:lang w:val="pt-BR"/>
              </w:rPr>
            </w:pPr>
          </w:p>
          <w:p w:rsidR="005732EC" w:rsidRPr="00FF430B" w:rsidRDefault="005732EC" w:rsidP="007C193B">
            <w:pPr>
              <w:rPr>
                <w:b/>
              </w:rPr>
            </w:pPr>
            <w:r w:rsidRPr="00FF430B">
              <w:rPr>
                <w:b/>
              </w:rPr>
              <w:t>4. CONDIŢIILE DE PREDARE-PRIMIRE</w:t>
            </w:r>
          </w:p>
          <w:p w:rsidR="005732EC" w:rsidRPr="00FF430B" w:rsidRDefault="005732EC" w:rsidP="007C193B">
            <w:pPr>
              <w:jc w:val="both"/>
            </w:pPr>
            <w:r w:rsidRPr="00FF430B">
              <w:t>4.1. Lucrările se consideră predate de către Antreprenor şi recepţionate de către Beneficiar dacă:</w:t>
            </w:r>
          </w:p>
          <w:p w:rsidR="005732EC" w:rsidRPr="00FF430B" w:rsidRDefault="005732EC">
            <w:pPr>
              <w:numPr>
                <w:ilvl w:val="0"/>
                <w:numId w:val="34"/>
              </w:numPr>
              <w:suppressAutoHyphens/>
              <w:ind w:left="0" w:firstLine="720"/>
              <w:jc w:val="both"/>
            </w:pPr>
            <w:r w:rsidRPr="00FF430B">
              <w:t>cantitatea Lucrărilor corespunde informaţiei indicate în specifica</w:t>
            </w:r>
            <w:r w:rsidRPr="00FF430B">
              <w:rPr>
                <w:rFonts w:ascii="Tahoma" w:hAnsi="Tahoma" w:cs="Tahoma"/>
              </w:rPr>
              <w:t>ț</w:t>
            </w:r>
            <w:r w:rsidRPr="00FF430B">
              <w:t xml:space="preserve">ia la prezentul Contract; </w:t>
            </w:r>
          </w:p>
          <w:p w:rsidR="005732EC" w:rsidRPr="00FF430B" w:rsidRDefault="005732EC">
            <w:pPr>
              <w:numPr>
                <w:ilvl w:val="0"/>
                <w:numId w:val="34"/>
              </w:numPr>
              <w:suppressAutoHyphens/>
              <w:ind w:left="0" w:firstLine="720"/>
              <w:jc w:val="both"/>
            </w:pPr>
            <w:r w:rsidRPr="00FF430B">
              <w:t xml:space="preserve">calitatea Lucrărilor corespunde documentelor normative </w:t>
            </w:r>
            <w:r w:rsidRPr="00FF430B">
              <w:rPr>
                <w:rFonts w:ascii="Tahoma" w:hAnsi="Tahoma" w:cs="Tahoma"/>
              </w:rPr>
              <w:t>ș</w:t>
            </w:r>
            <w:r w:rsidRPr="00FF430B">
              <w:t>i standardelor de stat.</w:t>
            </w:r>
          </w:p>
          <w:p w:rsidR="005732EC" w:rsidRPr="00FF430B" w:rsidRDefault="005732EC" w:rsidP="001C3DC4">
            <w:pPr>
              <w:ind w:firstLine="720"/>
              <w:jc w:val="center"/>
              <w:rPr>
                <w:b/>
              </w:rPr>
            </w:pPr>
          </w:p>
          <w:p w:rsidR="005732EC" w:rsidRPr="00FF430B" w:rsidRDefault="005732EC" w:rsidP="007C193B">
            <w:pPr>
              <w:rPr>
                <w:b/>
              </w:rPr>
            </w:pPr>
            <w:r w:rsidRPr="00FF430B">
              <w:rPr>
                <w:b/>
              </w:rPr>
              <w:t>5. STANDARDE</w:t>
            </w:r>
          </w:p>
          <w:p w:rsidR="005732EC" w:rsidRPr="00FF430B" w:rsidRDefault="005732EC" w:rsidP="007C193B">
            <w:pPr>
              <w:jc w:val="both"/>
            </w:pPr>
            <w:r w:rsidRPr="00FF430B">
              <w:t>5.1 Lucrărileprestate în baza contractului vor respecta standardele prezentate de către Beneficiar în cerin</w:t>
            </w:r>
            <w:r w:rsidRPr="00FF430B">
              <w:rPr>
                <w:rFonts w:ascii="Tahoma" w:hAnsi="Tahoma" w:cs="Tahoma"/>
              </w:rPr>
              <w:t>ț</w:t>
            </w:r>
            <w:r w:rsidRPr="00FF430B">
              <w:t>ele caietului de sarcini.</w:t>
            </w:r>
          </w:p>
          <w:p w:rsidR="005732EC" w:rsidRPr="00FF430B" w:rsidRDefault="005732EC" w:rsidP="007C193B">
            <w:pPr>
              <w:jc w:val="both"/>
            </w:pPr>
            <w:r w:rsidRPr="00FF430B">
              <w:t>5.2 Când nu este menţionat nici un standard sau reglementare aplicabilă, se vor respecta standardele sau alte reglementări autorizate în Republica Moldova.</w:t>
            </w:r>
          </w:p>
          <w:p w:rsidR="005732EC" w:rsidRPr="00FF430B" w:rsidRDefault="005732EC" w:rsidP="001C3DC4">
            <w:pPr>
              <w:ind w:firstLine="720"/>
              <w:jc w:val="both"/>
            </w:pPr>
          </w:p>
          <w:p w:rsidR="005732EC" w:rsidRPr="00FF430B" w:rsidRDefault="005732EC" w:rsidP="007C193B">
            <w:pPr>
              <w:rPr>
                <w:b/>
              </w:rPr>
            </w:pPr>
            <w:r w:rsidRPr="00FF430B">
              <w:rPr>
                <w:b/>
              </w:rPr>
              <w:t>6. OBLIGAŢIILE PĂRŢILOR</w:t>
            </w:r>
          </w:p>
          <w:p w:rsidR="005732EC" w:rsidRPr="00FF430B" w:rsidRDefault="005732EC" w:rsidP="007C193B">
            <w:pPr>
              <w:jc w:val="both"/>
            </w:pPr>
            <w:r w:rsidRPr="00FF430B">
              <w:t>6.1. În baza prezentului Contract, Antreprenorul se obligă:</w:t>
            </w:r>
          </w:p>
          <w:p w:rsidR="005732EC" w:rsidRPr="00FF430B" w:rsidRDefault="005732EC">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5732EC" w:rsidRPr="00FF430B" w:rsidRDefault="005732EC">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5732EC" w:rsidRPr="00FF430B" w:rsidRDefault="005732EC">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w:t>
            </w:r>
            <w:r w:rsidRPr="00FF430B">
              <w:rPr>
                <w:rFonts w:ascii="Tahoma" w:hAnsi="Tahoma" w:cs="Tahoma"/>
                <w:noProof w:val="0"/>
                <w:lang w:eastAsia="ru-RU"/>
              </w:rPr>
              <w:t>ț</w:t>
            </w:r>
            <w:r w:rsidRPr="00FF430B">
              <w:rPr>
                <w:noProof w:val="0"/>
                <w:lang w:eastAsia="ru-RU"/>
              </w:rPr>
              <w:t>ie a lucrărilor;</w:t>
            </w:r>
          </w:p>
          <w:p w:rsidR="005732EC" w:rsidRPr="00FF430B" w:rsidRDefault="005732EC">
            <w:pPr>
              <w:numPr>
                <w:ilvl w:val="0"/>
                <w:numId w:val="35"/>
              </w:numPr>
              <w:tabs>
                <w:tab w:val="clear" w:pos="1065"/>
                <w:tab w:val="left" w:pos="792"/>
                <w:tab w:val="left" w:pos="1080"/>
              </w:tabs>
              <w:suppressAutoHyphens/>
              <w:ind w:left="0" w:firstLine="720"/>
              <w:jc w:val="both"/>
            </w:pPr>
            <w:r w:rsidRPr="00FF430B">
              <w:t xml:space="preserve">să notificeBeneficiarul,după semnarea prezentului Contract, în decurs de …. zile </w:t>
            </w:r>
            <w:r w:rsidRPr="00FF430B">
              <w:lastRenderedPageBreak/>
              <w:t>calendaristice, prin notificare scrisă sau e-mail, despre începereaexecutării Lucrărilor;</w:t>
            </w:r>
          </w:p>
          <w:p w:rsidR="005732EC" w:rsidRPr="00FF430B" w:rsidRDefault="005732EC">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5732EC" w:rsidRPr="00FF430B" w:rsidRDefault="005732EC">
            <w:pPr>
              <w:numPr>
                <w:ilvl w:val="0"/>
                <w:numId w:val="35"/>
              </w:numPr>
              <w:tabs>
                <w:tab w:val="clear" w:pos="1065"/>
                <w:tab w:val="left" w:pos="792"/>
                <w:tab w:val="left" w:pos="1080"/>
              </w:tabs>
              <w:suppressAutoHyphens/>
              <w:ind w:left="0" w:firstLine="720"/>
              <w:jc w:val="both"/>
            </w:pPr>
            <w:r w:rsidRPr="00FF430B">
              <w:t xml:space="preserve">să asigure calitatea executării Lucrărilor </w:t>
            </w:r>
            <w:r w:rsidRPr="00FF430B">
              <w:rPr>
                <w:rFonts w:ascii="Tahoma" w:hAnsi="Tahoma" w:cs="Tahoma"/>
              </w:rPr>
              <w:t>ș</w:t>
            </w:r>
            <w:r w:rsidRPr="00FF430B">
              <w:t xml:space="preserve">i să suporte cheltuielile de verificare repetată, în caz de primire a Avizului negativ alÎ.S. „Serviciul de Stat pentru Verificarea </w:t>
            </w:r>
            <w:r w:rsidRPr="00FF430B">
              <w:rPr>
                <w:rFonts w:ascii="Tahoma" w:hAnsi="Tahoma" w:cs="Tahoma"/>
              </w:rPr>
              <w:t>ș</w:t>
            </w:r>
            <w:r w:rsidRPr="00FF430B">
              <w:t xml:space="preserve">i Expertizarea Proiectelor </w:t>
            </w:r>
            <w:r w:rsidRPr="00FF430B">
              <w:rPr>
                <w:rFonts w:ascii="Tahoma" w:hAnsi="Tahoma" w:cs="Tahoma"/>
              </w:rPr>
              <w:t>ș</w:t>
            </w:r>
            <w:r w:rsidRPr="00FF430B">
              <w:t>i Construc</w:t>
            </w:r>
            <w:r w:rsidRPr="00FF430B">
              <w:rPr>
                <w:rFonts w:ascii="Tahoma" w:hAnsi="Tahoma" w:cs="Tahoma"/>
              </w:rPr>
              <w:t>ț</w:t>
            </w:r>
            <w:r w:rsidRPr="00FF430B">
              <w:t>iilor”;</w:t>
            </w:r>
          </w:p>
          <w:p w:rsidR="005732EC" w:rsidRPr="00FF430B" w:rsidRDefault="005732EC">
            <w:pPr>
              <w:numPr>
                <w:ilvl w:val="0"/>
                <w:numId w:val="35"/>
              </w:numPr>
              <w:tabs>
                <w:tab w:val="clear" w:pos="1065"/>
                <w:tab w:val="left" w:pos="792"/>
                <w:tab w:val="left" w:pos="1080"/>
              </w:tabs>
              <w:suppressAutoHyphens/>
              <w:ind w:left="0" w:firstLine="720"/>
              <w:jc w:val="both"/>
            </w:pPr>
            <w:r w:rsidRPr="00FF430B">
              <w:t>să stabilească, în proiect, fazele determinante de execu</w:t>
            </w:r>
            <w:r w:rsidRPr="00FF430B">
              <w:rPr>
                <w:rFonts w:ascii="Tahoma" w:hAnsi="Tahoma" w:cs="Tahoma"/>
              </w:rPr>
              <w:t>ț</w:t>
            </w:r>
            <w:r w:rsidRPr="00FF430B">
              <w:t xml:space="preserve">ie a lucrărilor </w:t>
            </w:r>
            <w:r w:rsidRPr="00FF430B">
              <w:rPr>
                <w:rFonts w:ascii="Tahoma" w:hAnsi="Tahoma" w:cs="Tahoma"/>
              </w:rPr>
              <w:t>ș</w:t>
            </w:r>
            <w:r w:rsidRPr="00FF430B">
              <w:t>i exercitareasupravegherii de autor asupra lucrărilor pe tot parcursul construc</w:t>
            </w:r>
            <w:r w:rsidRPr="00FF430B">
              <w:rPr>
                <w:rFonts w:ascii="Tahoma" w:hAnsi="Tahoma" w:cs="Tahoma"/>
              </w:rPr>
              <w:t>ț</w:t>
            </w:r>
            <w:r w:rsidRPr="00FF430B">
              <w:t>iei;</w:t>
            </w:r>
          </w:p>
          <w:p w:rsidR="005732EC" w:rsidRPr="00FF430B" w:rsidRDefault="005732EC">
            <w:pPr>
              <w:numPr>
                <w:ilvl w:val="0"/>
                <w:numId w:val="35"/>
              </w:numPr>
              <w:tabs>
                <w:tab w:val="clear" w:pos="1065"/>
                <w:tab w:val="left" w:pos="792"/>
                <w:tab w:val="left" w:pos="1080"/>
              </w:tabs>
              <w:suppressAutoHyphens/>
              <w:ind w:left="0" w:firstLine="720"/>
              <w:jc w:val="both"/>
            </w:pPr>
            <w:r w:rsidRPr="00FF430B">
              <w:t>să stabilească modul de tratare a neconformită</w:t>
            </w:r>
            <w:r w:rsidRPr="00FF430B">
              <w:rPr>
                <w:rFonts w:ascii="Tahoma" w:hAnsi="Tahoma" w:cs="Tahoma"/>
              </w:rPr>
              <w:t>ț</w:t>
            </w:r>
            <w:r w:rsidRPr="00FF430B">
              <w:t xml:space="preserve">ilor </w:t>
            </w:r>
            <w:r w:rsidRPr="00FF430B">
              <w:rPr>
                <w:rFonts w:ascii="Tahoma" w:hAnsi="Tahoma" w:cs="Tahoma"/>
              </w:rPr>
              <w:t>ș</w:t>
            </w:r>
            <w:r w:rsidRPr="00FF430B">
              <w:t>i defectelor apărute în execu</w:t>
            </w:r>
            <w:r w:rsidRPr="00FF430B">
              <w:rPr>
                <w:rFonts w:ascii="Tahoma" w:hAnsi="Tahoma" w:cs="Tahoma"/>
              </w:rPr>
              <w:t>ț</w:t>
            </w:r>
            <w:r w:rsidRPr="00FF430B">
              <w:t xml:space="preserve">ie, din vina sa, precum </w:t>
            </w:r>
            <w:r w:rsidRPr="00FF430B">
              <w:rPr>
                <w:rFonts w:ascii="Tahoma" w:hAnsi="Tahoma" w:cs="Tahoma"/>
              </w:rPr>
              <w:t>ș</w:t>
            </w:r>
            <w:r w:rsidRPr="00FF430B">
              <w:t xml:space="preserve">i să urmărească aplicarea pe </w:t>
            </w:r>
            <w:r w:rsidRPr="00FF430B">
              <w:rPr>
                <w:rFonts w:ascii="Tahoma" w:hAnsi="Tahoma" w:cs="Tahoma"/>
              </w:rPr>
              <w:t>ș</w:t>
            </w:r>
            <w:r w:rsidRPr="00FF430B">
              <w:t>antier a solu</w:t>
            </w:r>
            <w:r w:rsidRPr="00FF430B">
              <w:rPr>
                <w:rFonts w:ascii="Tahoma" w:hAnsi="Tahoma" w:cs="Tahoma"/>
              </w:rPr>
              <w:t>ț</w:t>
            </w:r>
            <w:r w:rsidRPr="00FF430B">
              <w:t>iilor adoptate;</w:t>
            </w:r>
          </w:p>
          <w:p w:rsidR="005732EC" w:rsidRPr="00FF430B" w:rsidRDefault="005732EC" w:rsidP="001C3DC4">
            <w:pPr>
              <w:tabs>
                <w:tab w:val="left" w:pos="792"/>
              </w:tabs>
              <w:suppressAutoHyphens/>
              <w:ind w:left="720"/>
              <w:jc w:val="both"/>
            </w:pPr>
            <w:r w:rsidRPr="00FF430B">
              <w:t>h) să participe la întocmirea căr</w:t>
            </w:r>
            <w:r w:rsidRPr="00FF430B">
              <w:rPr>
                <w:rFonts w:ascii="Tahoma" w:hAnsi="Tahoma" w:cs="Tahoma"/>
              </w:rPr>
              <w:t>ț</w:t>
            </w:r>
            <w:r w:rsidRPr="00FF430B">
              <w:t>ii tehnice a construc</w:t>
            </w:r>
            <w:r w:rsidRPr="00FF430B">
              <w:rPr>
                <w:rFonts w:ascii="Tahoma" w:hAnsi="Tahoma" w:cs="Tahoma"/>
              </w:rPr>
              <w:t>ț</w:t>
            </w:r>
            <w:r w:rsidRPr="00FF430B">
              <w:t xml:space="preserve">iei </w:t>
            </w:r>
            <w:r w:rsidRPr="00FF430B">
              <w:rPr>
                <w:rFonts w:ascii="Tahoma" w:hAnsi="Tahoma" w:cs="Tahoma"/>
              </w:rPr>
              <w:t>ș</w:t>
            </w:r>
            <w:r w:rsidRPr="00FF430B">
              <w:t>i la recep</w:t>
            </w:r>
            <w:r w:rsidRPr="00FF430B">
              <w:rPr>
                <w:rFonts w:ascii="Tahoma" w:hAnsi="Tahoma" w:cs="Tahoma"/>
              </w:rPr>
              <w:t>ț</w:t>
            </w:r>
            <w:r w:rsidRPr="00FF430B">
              <w:t>ia lucrărilor executate.</w:t>
            </w:r>
          </w:p>
          <w:p w:rsidR="005732EC" w:rsidRPr="00FF430B" w:rsidRDefault="005732EC" w:rsidP="00FF5CB2">
            <w:pPr>
              <w:jc w:val="both"/>
            </w:pPr>
            <w:r w:rsidRPr="00FF430B">
              <w:t>6.2.  În baza prezentului Contract, Beneficiarul se obligă:</w:t>
            </w:r>
          </w:p>
          <w:p w:rsidR="005732EC" w:rsidRPr="00FF430B" w:rsidRDefault="005732EC">
            <w:pPr>
              <w:numPr>
                <w:ilvl w:val="0"/>
                <w:numId w:val="36"/>
              </w:numPr>
              <w:tabs>
                <w:tab w:val="clear" w:pos="1065"/>
                <w:tab w:val="left" w:pos="792"/>
                <w:tab w:val="left" w:pos="1080"/>
              </w:tabs>
              <w:suppressAutoHyphens/>
              <w:ind w:left="0" w:firstLine="720"/>
              <w:jc w:val="both"/>
            </w:pPr>
            <w:r w:rsidRPr="00FF430B">
              <w:t xml:space="preserve">să întreprindă toate măsurile necesare pentru asigurarea recepţionării în termenul stabilit a Lucrărilor prestate în corespundere cu cerinţele prezentului Contract </w:t>
            </w:r>
            <w:r w:rsidRPr="00FF430B">
              <w:rPr>
                <w:rFonts w:ascii="Tahoma" w:hAnsi="Tahoma" w:cs="Tahoma"/>
              </w:rPr>
              <w:t>ș</w:t>
            </w:r>
            <w:r w:rsidRPr="00FF430B">
              <w:t>i să remită documenta</w:t>
            </w:r>
            <w:r w:rsidRPr="00FF430B">
              <w:rPr>
                <w:rFonts w:ascii="Tahoma" w:hAnsi="Tahoma" w:cs="Tahoma"/>
              </w:rPr>
              <w:t>ț</w:t>
            </w:r>
            <w:r w:rsidRPr="00FF430B">
              <w:t>ia de proiect spre verificare;</w:t>
            </w:r>
          </w:p>
          <w:p w:rsidR="005732EC" w:rsidRPr="00FF430B" w:rsidRDefault="005732EC">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5732EC" w:rsidRPr="00FF430B" w:rsidRDefault="005732EC">
            <w:pPr>
              <w:numPr>
                <w:ilvl w:val="0"/>
                <w:numId w:val="36"/>
              </w:numPr>
              <w:tabs>
                <w:tab w:val="clear" w:pos="1065"/>
                <w:tab w:val="left" w:pos="792"/>
                <w:tab w:val="left" w:pos="1080"/>
              </w:tabs>
              <w:suppressAutoHyphens/>
              <w:ind w:left="0" w:firstLine="720"/>
              <w:jc w:val="both"/>
            </w:pPr>
            <w:r w:rsidRPr="00FF430B">
              <w:t>să restituie Antreprenorului garan</w:t>
            </w:r>
            <w:r w:rsidRPr="00FF430B">
              <w:rPr>
                <w:rFonts w:ascii="Tahoma" w:hAnsi="Tahoma" w:cs="Tahoma"/>
              </w:rPr>
              <w:t>ț</w:t>
            </w:r>
            <w:r w:rsidRPr="00FF430B">
              <w:t>ia de bună execu</w:t>
            </w:r>
            <w:r w:rsidRPr="00FF430B">
              <w:rPr>
                <w:rFonts w:ascii="Tahoma" w:hAnsi="Tahoma" w:cs="Tahoma"/>
              </w:rPr>
              <w:t>ț</w:t>
            </w:r>
            <w:r w:rsidRPr="00FF430B">
              <w:t>ie a contractului în termen de … zile calendaristice, după recep</w:t>
            </w:r>
            <w:r w:rsidRPr="00FF430B">
              <w:rPr>
                <w:rFonts w:ascii="Tahoma" w:hAnsi="Tahoma" w:cs="Tahoma"/>
              </w:rPr>
              <w:t>ț</w:t>
            </w:r>
            <w:r w:rsidRPr="00FF430B">
              <w:t xml:space="preserve">ionarea lucrărilor conform pct. 2.4.al Contractului. </w:t>
            </w:r>
          </w:p>
          <w:p w:rsidR="005732EC" w:rsidRPr="00FF430B" w:rsidRDefault="005732EC" w:rsidP="00A93011">
            <w:pPr>
              <w:ind w:firstLine="720"/>
              <w:jc w:val="center"/>
              <w:rPr>
                <w:b/>
              </w:rPr>
            </w:pPr>
          </w:p>
          <w:p w:rsidR="005732EC" w:rsidRPr="00FF430B" w:rsidRDefault="005732EC" w:rsidP="007C193B">
            <w:pPr>
              <w:rPr>
                <w:b/>
              </w:rPr>
            </w:pPr>
            <w:r w:rsidRPr="00FF430B">
              <w:rPr>
                <w:b/>
              </w:rPr>
              <w:t>7. JUSTIFICAREA DATORITĂ UNUI IMPEDIMENT</w:t>
            </w:r>
          </w:p>
          <w:p w:rsidR="005732EC" w:rsidRPr="00FF430B" w:rsidRDefault="005732EC"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w:t>
            </w:r>
            <w:r w:rsidRPr="00FF430B">
              <w:rPr>
                <w:rFonts w:ascii="Tahoma" w:hAnsi="Tahoma" w:cs="Tahoma"/>
              </w:rPr>
              <w:t>ț</w:t>
            </w:r>
            <w:r w:rsidRPr="00FF430B">
              <w:t>ilor (războaie, calamităţi naturale: incendii, inundaţii, cutremure de pământ, precum şi alte circumstanţe care nu depind de voinţa Părţilor).</w:t>
            </w:r>
          </w:p>
          <w:p w:rsidR="005732EC" w:rsidRPr="00FF430B" w:rsidRDefault="005732EC" w:rsidP="007C193B">
            <w:pPr>
              <w:jc w:val="both"/>
              <w:rPr>
                <w:noProof w:val="0"/>
              </w:rPr>
            </w:pPr>
            <w:r w:rsidRPr="00FF430B">
              <w:t>7.2. Partea care invocă apari</w:t>
            </w:r>
            <w:r w:rsidRPr="00FF430B">
              <w:rPr>
                <w:rFonts w:ascii="Tahoma" w:hAnsi="Tahoma" w:cs="Tahoma"/>
              </w:rPr>
              <w:t>ț</w:t>
            </w:r>
            <w:r w:rsidRPr="00FF430B">
              <w:t xml:space="preserve">ia impedimentului înafara controlului este obligată să informeze imediat (dar nu mai târziu de ….. zile) cealaltă Parte despre survenirea circumstanţelor, dar </w:t>
            </w:r>
            <w:r w:rsidRPr="00FF430B">
              <w:rPr>
                <w:rFonts w:ascii="Tahoma" w:hAnsi="Tahoma" w:cs="Tahoma"/>
              </w:rPr>
              <w:t>ș</w:t>
            </w:r>
            <w:r w:rsidRPr="00FF430B">
              <w:t xml:space="preserve">i despre efectele acestora asupra executării contractului. </w:t>
            </w:r>
          </w:p>
          <w:p w:rsidR="005732EC" w:rsidRPr="00FF430B" w:rsidRDefault="005732EC"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5732EC" w:rsidRPr="00FF430B" w:rsidRDefault="005732EC" w:rsidP="001C3DC4">
            <w:pPr>
              <w:ind w:firstLine="720"/>
              <w:jc w:val="both"/>
            </w:pPr>
          </w:p>
          <w:p w:rsidR="005732EC" w:rsidRPr="00FF430B" w:rsidRDefault="005732EC" w:rsidP="007C193B">
            <w:pPr>
              <w:rPr>
                <w:b/>
              </w:rPr>
            </w:pPr>
            <w:r w:rsidRPr="00FF430B">
              <w:rPr>
                <w:b/>
              </w:rPr>
              <w:t>8. REZOLU</w:t>
            </w:r>
            <w:r w:rsidRPr="00FF430B">
              <w:rPr>
                <w:rFonts w:ascii="Tahoma" w:hAnsi="Tahoma" w:cs="Tahoma"/>
                <w:b/>
              </w:rPr>
              <w:t>Ț</w:t>
            </w:r>
            <w:r w:rsidRPr="00FF430B">
              <w:rPr>
                <w:b/>
              </w:rPr>
              <w:t>IUNEA CONTRACTULUI</w:t>
            </w:r>
          </w:p>
          <w:p w:rsidR="005732EC" w:rsidRPr="00FF430B" w:rsidRDefault="005732EC" w:rsidP="007C193B">
            <w:pPr>
              <w:jc w:val="both"/>
            </w:pPr>
            <w:r w:rsidRPr="00FF430B">
              <w:t>8.1.Rezolu</w:t>
            </w:r>
            <w:r w:rsidRPr="00FF430B">
              <w:rPr>
                <w:rFonts w:ascii="Tahoma" w:hAnsi="Tahoma" w:cs="Tahoma"/>
              </w:rPr>
              <w:t>ț</w:t>
            </w:r>
            <w:r w:rsidRPr="00FF430B">
              <w:t>iunea Contractului se poate realiza cu acordul comun al Părţilor.</w:t>
            </w:r>
          </w:p>
          <w:p w:rsidR="005732EC" w:rsidRPr="00FF430B" w:rsidRDefault="005732EC" w:rsidP="007C193B">
            <w:pPr>
              <w:jc w:val="both"/>
            </w:pPr>
            <w:r w:rsidRPr="00FF430B">
              <w:t>8.2. Contractul poate fi rezolvitîn mod unilateral în caz de:</w:t>
            </w:r>
          </w:p>
          <w:p w:rsidR="005732EC" w:rsidRPr="00FF430B" w:rsidRDefault="005732EC">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5732EC" w:rsidRPr="00FF430B" w:rsidRDefault="005732EC">
            <w:pPr>
              <w:numPr>
                <w:ilvl w:val="0"/>
                <w:numId w:val="37"/>
              </w:numPr>
              <w:tabs>
                <w:tab w:val="left" w:pos="1080"/>
              </w:tabs>
              <w:suppressAutoHyphens/>
              <w:ind w:left="0" w:firstLine="720"/>
              <w:jc w:val="both"/>
            </w:pPr>
            <w:r w:rsidRPr="00FF430B">
              <w:t>nerespectare de către Antreprenor a termenelor de executare stabilite;</w:t>
            </w:r>
          </w:p>
          <w:p w:rsidR="005732EC" w:rsidRPr="00FF430B" w:rsidRDefault="005732EC">
            <w:pPr>
              <w:numPr>
                <w:ilvl w:val="0"/>
                <w:numId w:val="37"/>
              </w:numPr>
              <w:tabs>
                <w:tab w:val="left" w:pos="1080"/>
              </w:tabs>
              <w:suppressAutoHyphens/>
              <w:ind w:left="0" w:firstLine="720"/>
              <w:jc w:val="both"/>
            </w:pPr>
            <w:r w:rsidRPr="00FF430B">
              <w:t>nerespectare de către Beneficiar a termenelor de plată a Lucrărilor;</w:t>
            </w:r>
          </w:p>
          <w:p w:rsidR="005732EC" w:rsidRPr="00FF430B" w:rsidRDefault="005732EC">
            <w:pPr>
              <w:numPr>
                <w:ilvl w:val="0"/>
                <w:numId w:val="37"/>
              </w:numPr>
              <w:tabs>
                <w:tab w:val="left" w:pos="1080"/>
              </w:tabs>
              <w:suppressAutoHyphens/>
              <w:ind w:left="0" w:firstLine="720"/>
              <w:jc w:val="both"/>
            </w:pPr>
            <w:r w:rsidRPr="00FF430B">
              <w:t>nesatisfacere de către una dintre Părţi a pretenţiilor înaintate conform prezentului Contract;</w:t>
            </w:r>
          </w:p>
          <w:p w:rsidR="005732EC" w:rsidRPr="00FF430B" w:rsidRDefault="005732EC">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art.19 al Legii nr.131/2015 privind achizi</w:t>
            </w:r>
            <w:r w:rsidRPr="00FF430B">
              <w:rPr>
                <w:rFonts w:ascii="Tahoma" w:hAnsi="Tahoma" w:cs="Tahoma"/>
              </w:rPr>
              <w:t>ț</w:t>
            </w:r>
            <w:r w:rsidRPr="00FF430B">
              <w:t>iile publice;</w:t>
            </w:r>
          </w:p>
          <w:p w:rsidR="005732EC" w:rsidRPr="006A2092" w:rsidRDefault="005732EC" w:rsidP="004A5F0C">
            <w:pPr>
              <w:pStyle w:val="af2"/>
              <w:numPr>
                <w:ilvl w:val="0"/>
                <w:numId w:val="37"/>
              </w:numPr>
              <w:tabs>
                <w:tab w:val="clear" w:pos="1854"/>
                <w:tab w:val="left" w:pos="0"/>
                <w:tab w:val="num" w:pos="1135"/>
                <w:tab w:val="left" w:pos="2070"/>
              </w:tabs>
              <w:ind w:left="0" w:firstLine="710"/>
              <w:rPr>
                <w:lang w:val="ro-RO"/>
              </w:rPr>
            </w:pPr>
            <w:r w:rsidRPr="006A2092">
              <w:rPr>
                <w:lang w:val="ro-RO"/>
              </w:rPr>
              <w:t>contractul a făcut obiectul unei modificări substan</w:t>
            </w:r>
            <w:r w:rsidRPr="006A2092">
              <w:rPr>
                <w:rFonts w:ascii="Tahoma" w:hAnsi="Tahoma" w:cs="Tahoma"/>
                <w:lang w:val="ro-RO"/>
              </w:rPr>
              <w:t>ț</w:t>
            </w:r>
            <w:r w:rsidRPr="006A2092">
              <w:rPr>
                <w:lang w:val="ro-RO"/>
              </w:rPr>
              <w:t>iale care necesita o nouă procedură de achizi</w:t>
            </w:r>
            <w:r w:rsidRPr="006A2092">
              <w:rPr>
                <w:rFonts w:ascii="Tahoma" w:hAnsi="Tahoma" w:cs="Tahoma"/>
                <w:lang w:val="ro-RO"/>
              </w:rPr>
              <w:t>ț</w:t>
            </w:r>
            <w:r w:rsidRPr="006A2092">
              <w:rPr>
                <w:lang w:val="ro-RO"/>
              </w:rPr>
              <w:t>ie publică în conformitate cu art.76 al Legii nr.131/2015 privind achizi</w:t>
            </w:r>
            <w:r w:rsidRPr="006A2092">
              <w:rPr>
                <w:rFonts w:ascii="Tahoma" w:hAnsi="Tahoma" w:cs="Tahoma"/>
                <w:lang w:val="ro-RO"/>
              </w:rPr>
              <w:t>ț</w:t>
            </w:r>
            <w:r w:rsidRPr="006A2092">
              <w:rPr>
                <w:lang w:val="ro-RO"/>
              </w:rPr>
              <w:t>iile publice;</w:t>
            </w:r>
          </w:p>
          <w:p w:rsidR="005732EC" w:rsidRPr="006A2092" w:rsidRDefault="005732EC" w:rsidP="004A5F0C">
            <w:pPr>
              <w:pStyle w:val="af2"/>
              <w:numPr>
                <w:ilvl w:val="0"/>
                <w:numId w:val="37"/>
              </w:numPr>
              <w:tabs>
                <w:tab w:val="clear" w:pos="1854"/>
                <w:tab w:val="left" w:pos="0"/>
                <w:tab w:val="num" w:pos="1135"/>
                <w:tab w:val="left" w:pos="2070"/>
              </w:tabs>
              <w:ind w:left="0" w:firstLine="710"/>
              <w:rPr>
                <w:lang w:val="ro-RO"/>
              </w:rPr>
            </w:pPr>
            <w:r w:rsidRPr="006A2092">
              <w:rPr>
                <w:lang w:val="ro-RO"/>
              </w:rPr>
              <w:t>contractul nu urma să fie atribuit contractantului respectiv, avînd în vedere o încălcare gravă a obligaţiilor ce rezultă din Legea nr.131/2015 priviind achizi</w:t>
            </w:r>
            <w:r w:rsidRPr="006A2092">
              <w:rPr>
                <w:rFonts w:ascii="Tahoma" w:hAnsi="Tahoma" w:cs="Tahoma"/>
                <w:lang w:val="ro-RO"/>
              </w:rPr>
              <w:t>ț</w:t>
            </w:r>
            <w:r w:rsidRPr="006A2092">
              <w:rPr>
                <w:lang w:val="ro-RO"/>
              </w:rPr>
              <w:t xml:space="preserve">iile publice </w:t>
            </w:r>
            <w:r w:rsidRPr="006A2092">
              <w:rPr>
                <w:rFonts w:ascii="Tahoma" w:hAnsi="Tahoma" w:cs="Tahoma"/>
                <w:lang w:val="ro-RO"/>
              </w:rPr>
              <w:t>ș</w:t>
            </w:r>
            <w:r w:rsidRPr="006A2092">
              <w:rPr>
                <w:lang w:val="ro-RO"/>
              </w:rPr>
              <w:t>i/sau tratatele internaţionale la care Republica Moldova este parte, care a fost constatată printr-o decizie a unei instan</w:t>
            </w:r>
            <w:r w:rsidRPr="006A2092">
              <w:rPr>
                <w:rFonts w:ascii="Tahoma" w:hAnsi="Tahoma" w:cs="Tahoma"/>
                <w:lang w:val="ro-RO"/>
              </w:rPr>
              <w:t>ț</w:t>
            </w:r>
            <w:r w:rsidRPr="006A2092">
              <w:rPr>
                <w:lang w:val="ro-RO"/>
              </w:rPr>
              <w:t>e judecătore</w:t>
            </w:r>
            <w:r w:rsidRPr="006A2092">
              <w:rPr>
                <w:rFonts w:ascii="Tahoma" w:hAnsi="Tahoma" w:cs="Tahoma"/>
                <w:lang w:val="ro-RO"/>
              </w:rPr>
              <w:t>ș</w:t>
            </w:r>
            <w:r w:rsidRPr="006A2092">
              <w:rPr>
                <w:lang w:val="ro-RO"/>
              </w:rPr>
              <w:t>ti na</w:t>
            </w:r>
            <w:r w:rsidRPr="006A2092">
              <w:rPr>
                <w:rFonts w:ascii="Tahoma" w:hAnsi="Tahoma" w:cs="Tahoma"/>
                <w:lang w:val="ro-RO"/>
              </w:rPr>
              <w:t>ț</w:t>
            </w:r>
            <w:r w:rsidRPr="006A2092">
              <w:rPr>
                <w:lang w:val="ro-RO"/>
              </w:rPr>
              <w:t>ionale sau, după caz, interna</w:t>
            </w:r>
            <w:r w:rsidRPr="006A2092">
              <w:rPr>
                <w:rFonts w:ascii="Tahoma" w:hAnsi="Tahoma" w:cs="Tahoma"/>
                <w:lang w:val="ro-RO"/>
              </w:rPr>
              <w:t>ț</w:t>
            </w:r>
            <w:r w:rsidRPr="006A2092">
              <w:rPr>
                <w:lang w:val="ro-RO"/>
              </w:rPr>
              <w:t>ionale.</w:t>
            </w:r>
          </w:p>
          <w:p w:rsidR="005732EC" w:rsidRPr="00FF430B" w:rsidRDefault="005732EC" w:rsidP="007C193B">
            <w:pPr>
              <w:jc w:val="both"/>
            </w:pPr>
            <w:r w:rsidRPr="00FF430B">
              <w:t>8.3. Partea iniţiatoare a rezolu</w:t>
            </w:r>
            <w:r w:rsidRPr="00FF430B">
              <w:rPr>
                <w:rFonts w:ascii="Tahoma" w:hAnsi="Tahoma" w:cs="Tahoma"/>
              </w:rPr>
              <w:t>ț</w:t>
            </w:r>
            <w:r w:rsidRPr="00FF430B">
              <w:t>iunii Contractului este obligată să comunice în termen de …… zile lucrătoare celeilalte Părţi despre intenţiile ei printr-o scrisoare motivată.</w:t>
            </w:r>
          </w:p>
          <w:p w:rsidR="005732EC" w:rsidRPr="00FF430B" w:rsidRDefault="005732EC" w:rsidP="007C193B">
            <w:pPr>
              <w:jc w:val="both"/>
            </w:pPr>
            <w:r w:rsidRPr="00FF430B">
              <w:lastRenderedPageBreak/>
              <w:t>8.4. Partea înştiinţată este obligată să răspundă în decurs de …. zile lucrătoare de la primirea notificării, după expirarea acestui termen Contractul se consideră încetat de drept.</w:t>
            </w:r>
          </w:p>
          <w:p w:rsidR="005732EC" w:rsidRPr="00FF430B" w:rsidRDefault="005732EC" w:rsidP="007C193B">
            <w:pPr>
              <w:jc w:val="both"/>
            </w:pPr>
          </w:p>
          <w:p w:rsidR="005732EC" w:rsidRPr="00FF430B" w:rsidRDefault="005732EC" w:rsidP="007C193B">
            <w:pPr>
              <w:rPr>
                <w:b/>
              </w:rPr>
            </w:pPr>
            <w:r w:rsidRPr="00FF430B">
              <w:rPr>
                <w:b/>
              </w:rPr>
              <w:t>9. RECLAMAŢII ŞI SANCŢIUNI</w:t>
            </w:r>
          </w:p>
          <w:p w:rsidR="005732EC" w:rsidRPr="00FF430B" w:rsidRDefault="005732EC" w:rsidP="007C193B">
            <w:pPr>
              <w:jc w:val="both"/>
            </w:pPr>
            <w:r w:rsidRPr="00FF430B">
              <w:t>9.1. Reclamaţiile privind cantitatea Lucrărilor prestate sunt înaintate Antreprenorului la momentul recepţionării acestorasau nu mai târziu de … zile de la data recep</w:t>
            </w:r>
            <w:r w:rsidRPr="00FF430B">
              <w:rPr>
                <w:rFonts w:ascii="Tahoma" w:hAnsi="Tahoma" w:cs="Tahoma"/>
              </w:rPr>
              <w:t>ț</w:t>
            </w:r>
            <w:r w:rsidRPr="00FF430B">
              <w:t>ionării,  fiind confirmate printr-un act întocmit în comun cu reprezentantul Antreprenorului.</w:t>
            </w:r>
          </w:p>
          <w:p w:rsidR="005732EC" w:rsidRPr="00FF430B" w:rsidRDefault="005732EC" w:rsidP="007C193B">
            <w:pPr>
              <w:jc w:val="both"/>
            </w:pPr>
            <w:r w:rsidRPr="00FF430B">
              <w:t>9.2. Pretenţiile privind calitatea Lucrărilor livrate sunt înaintate Antreprenorului în termen de ….. zile lucrătoare de la depistarea deficienţelor de calitate, confirmate prin prescrip</w:t>
            </w:r>
            <w:r w:rsidRPr="00FF430B">
              <w:rPr>
                <w:rFonts w:ascii="Tahoma" w:hAnsi="Tahoma" w:cs="Tahoma"/>
              </w:rPr>
              <w:t>ț</w:t>
            </w:r>
            <w:r w:rsidRPr="00FF430B">
              <w:t xml:space="preserve">iile Beneficiarului </w:t>
            </w:r>
            <w:r w:rsidRPr="00FF430B">
              <w:rPr>
                <w:rFonts w:ascii="Tahoma" w:hAnsi="Tahoma" w:cs="Tahoma"/>
              </w:rPr>
              <w:t>ș</w:t>
            </w:r>
            <w:r w:rsidRPr="00FF430B">
              <w:t xml:space="preserve">i Î.S.„Serviciul de Stat pentru Verificarea </w:t>
            </w:r>
            <w:r w:rsidRPr="00FF430B">
              <w:rPr>
                <w:rFonts w:ascii="Tahoma" w:hAnsi="Tahoma" w:cs="Tahoma"/>
              </w:rPr>
              <w:t>ș</w:t>
            </w:r>
            <w:r w:rsidRPr="00FF430B">
              <w:t xml:space="preserve">i Expertizarea Proiectelor </w:t>
            </w:r>
            <w:r w:rsidRPr="00FF430B">
              <w:rPr>
                <w:rFonts w:ascii="Tahoma" w:hAnsi="Tahoma" w:cs="Tahoma"/>
              </w:rPr>
              <w:t>ș</w:t>
            </w:r>
            <w:r w:rsidRPr="00FF430B">
              <w:t>i Construc</w:t>
            </w:r>
            <w:r w:rsidRPr="00FF430B">
              <w:rPr>
                <w:rFonts w:ascii="Tahoma" w:hAnsi="Tahoma" w:cs="Tahoma"/>
              </w:rPr>
              <w:t>ț</w:t>
            </w:r>
            <w:r w:rsidRPr="00FF430B">
              <w:t>iilor”.</w:t>
            </w:r>
          </w:p>
          <w:p w:rsidR="005732EC" w:rsidRPr="00FF430B" w:rsidRDefault="005732EC" w:rsidP="007C193B">
            <w:pPr>
              <w:jc w:val="both"/>
            </w:pPr>
            <w:r w:rsidRPr="00FF430B">
              <w:t>9.3. Antreprenorul este obligat să examineze pretenţiile înaintate în termen de ….. zile lucrătoare de la data primirii acestora şi să comunice, în scris, Beneficiarului despre decizia luată.</w:t>
            </w:r>
          </w:p>
          <w:p w:rsidR="005732EC" w:rsidRPr="00FF430B" w:rsidRDefault="005732EC" w:rsidP="007C193B">
            <w:pPr>
              <w:jc w:val="both"/>
            </w:pPr>
            <w:r w:rsidRPr="00FF430B">
              <w:t xml:space="preserve">9.4.  În caz de recunoaştere a pretenţiilor, Antreprenorul este obligat, în termen  restrâns, să înlăture potrivit cerinţelor Contractului. </w:t>
            </w:r>
          </w:p>
          <w:p w:rsidR="005732EC" w:rsidRPr="00FF430B" w:rsidRDefault="005732EC" w:rsidP="007C193B">
            <w:pPr>
              <w:jc w:val="both"/>
            </w:pPr>
            <w:r w:rsidRPr="00FF430B">
              <w:t>9.5. Antreprenorul poartă răspundere pentru calitatea Lucrărilor în limitele stabilite, inclusiv pentru viciile ascunse.</w:t>
            </w:r>
          </w:p>
          <w:p w:rsidR="005732EC" w:rsidRPr="00FF430B" w:rsidRDefault="005732EC" w:rsidP="007C193B">
            <w:pPr>
              <w:jc w:val="both"/>
            </w:pPr>
            <w:r w:rsidRPr="00FF430B">
              <w:t xml:space="preserve">9.6. Pentru refuzul de a presta Lucrările prevăzute în prezentul Contract, Antreprenorul suportă o penalitate în valoare de  ….% din suma totală a contractului. </w:t>
            </w:r>
          </w:p>
          <w:p w:rsidR="005732EC" w:rsidRPr="00FF430B" w:rsidRDefault="005732EC" w:rsidP="007C193B">
            <w:pPr>
              <w:jc w:val="both"/>
            </w:pPr>
            <w:r w:rsidRPr="00FF430B">
              <w:t>9.7. Pentru prestarea cu întârziere a Lucrărilor, Antreprenorulsuportă plata despăgubirii în valoare de ….% din suma Lucrărilor neexecutate, pentru fiecare zi de întârziere, dar nu mai mult de ….% din suma totală a prezentului Contract.</w:t>
            </w:r>
          </w:p>
          <w:p w:rsidR="005732EC" w:rsidRPr="00FF430B" w:rsidRDefault="005732EC" w:rsidP="007C193B">
            <w:pPr>
              <w:jc w:val="both"/>
            </w:pPr>
            <w:r w:rsidRPr="00FF430B">
              <w:t>9.8. Pentru achitarea cu întârziere, Beneficiarul suportă plata despăgubiriiîn valoare de …..% din suma Lucrărilor neachitate pentru fiecare zi de întârziere, dar nu mai mult de  …% din suma totală a prezentului contract.</w:t>
            </w:r>
          </w:p>
          <w:p w:rsidR="005732EC" w:rsidRPr="00FF430B" w:rsidRDefault="005732EC" w:rsidP="00A93011">
            <w:pPr>
              <w:rPr>
                <w:b/>
              </w:rPr>
            </w:pPr>
          </w:p>
          <w:p w:rsidR="005732EC" w:rsidRPr="00FF430B" w:rsidRDefault="005732EC" w:rsidP="007C193B">
            <w:pPr>
              <w:rPr>
                <w:b/>
              </w:rPr>
            </w:pPr>
            <w:r w:rsidRPr="00FF430B">
              <w:rPr>
                <w:b/>
              </w:rPr>
              <w:t>10. DREPTURI DE PROPRIETATE INTELECTUALĂ</w:t>
            </w:r>
          </w:p>
          <w:p w:rsidR="005732EC" w:rsidRPr="00FF430B" w:rsidRDefault="005732EC" w:rsidP="007C193B">
            <w:pPr>
              <w:jc w:val="both"/>
            </w:pPr>
            <w:r w:rsidRPr="00FF430B">
              <w:t>10.1. Antreprenorul are obligaţia să despăgubească Beneficiarul împotriva oricăror:</w:t>
            </w:r>
          </w:p>
          <w:p w:rsidR="005732EC" w:rsidRPr="00FF430B" w:rsidRDefault="005732EC"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5732EC" w:rsidRPr="00FF430B" w:rsidRDefault="005732EC" w:rsidP="00AE27C8">
            <w:pPr>
              <w:ind w:firstLine="720"/>
              <w:jc w:val="both"/>
            </w:pPr>
            <w:r w:rsidRPr="00FF430B">
              <w:t>b) daune-interese, costuri, taxe şi cheltuieli de orice natură, aferente, cu excepţia situaţiei în care o astfel de încălcare rezultă din respectarea Caietului de sarcini.</w:t>
            </w:r>
          </w:p>
          <w:p w:rsidR="005732EC" w:rsidRPr="00FF430B" w:rsidRDefault="005732EC" w:rsidP="00AE27C8">
            <w:pPr>
              <w:ind w:firstLine="720"/>
              <w:jc w:val="both"/>
            </w:pPr>
          </w:p>
          <w:p w:rsidR="005732EC" w:rsidRPr="00FF430B" w:rsidRDefault="005732EC" w:rsidP="007C193B">
            <w:pPr>
              <w:rPr>
                <w:b/>
              </w:rPr>
            </w:pPr>
            <w:r w:rsidRPr="00FF430B">
              <w:rPr>
                <w:b/>
              </w:rPr>
              <w:t>11. DISPOZIŢII FINALE</w:t>
            </w:r>
          </w:p>
          <w:p w:rsidR="005732EC" w:rsidRPr="00FF430B" w:rsidRDefault="005732EC"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5732EC" w:rsidRPr="00FF430B" w:rsidRDefault="005732EC" w:rsidP="007C193B">
            <w:pPr>
              <w:jc w:val="both"/>
            </w:pPr>
            <w:r w:rsidRPr="00FF430B">
              <w:t>11.2. De la data semnării prezentului Contract, toate negocierile purtate şi documentele  perfectate anterior, îşi pierd valabilitatea.</w:t>
            </w:r>
          </w:p>
          <w:p w:rsidR="005732EC" w:rsidRPr="00FF430B" w:rsidRDefault="005732EC"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5732EC" w:rsidRPr="00FF430B" w:rsidRDefault="005732EC" w:rsidP="007C193B">
            <w:pPr>
              <w:jc w:val="both"/>
            </w:pPr>
            <w:r w:rsidRPr="00FF430B">
              <w:t>11.4. Nici una dintre Părţi nu are dreptul să transmită obligaţiile şi drepturile sale stipulate în prezentul Contract unor terţe persoane, fără acordul în scris al celeilalte părţi.</w:t>
            </w:r>
          </w:p>
          <w:p w:rsidR="005732EC" w:rsidRPr="00FF430B" w:rsidRDefault="005732EC" w:rsidP="007C193B">
            <w:pPr>
              <w:jc w:val="both"/>
            </w:pPr>
            <w:r w:rsidRPr="00FF430B">
              <w:t xml:space="preserve">11.5. Prezentul Contract este întocmit în două exemplare în limba de română, câte un exemplar pentru Antreprenor </w:t>
            </w:r>
            <w:r w:rsidRPr="00FF430B">
              <w:rPr>
                <w:rFonts w:ascii="Tahoma" w:hAnsi="Tahoma" w:cs="Tahoma"/>
              </w:rPr>
              <w:t>ș</w:t>
            </w:r>
            <w:r w:rsidRPr="00FF430B">
              <w:t>i Beneficiar.</w:t>
            </w:r>
          </w:p>
          <w:p w:rsidR="005732EC" w:rsidRPr="00FF430B" w:rsidRDefault="005732EC" w:rsidP="00DF4A99">
            <w:pPr>
              <w:tabs>
                <w:tab w:val="left" w:pos="2295"/>
              </w:tabs>
              <w:jc w:val="both"/>
            </w:pPr>
            <w:r w:rsidRPr="00FF430B">
              <w:t>11.6. Prezentul Contract se consideră încheiat şi intră în vigoare la data semnării, fiind valabil până la ……………...</w:t>
            </w:r>
          </w:p>
          <w:p w:rsidR="005732EC" w:rsidRPr="00FF430B" w:rsidRDefault="005732EC" w:rsidP="00DF4A99">
            <w:pPr>
              <w:tabs>
                <w:tab w:val="left" w:pos="2295"/>
              </w:tabs>
              <w:jc w:val="both"/>
            </w:pPr>
            <w:r w:rsidRPr="00FF430B">
              <w:t xml:space="preserve">11.7. Prezentul Contract reprezintă acordul de voinţă al ambelor părţi şi este semnat astăzi,  “____” </w:t>
            </w: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pStyle w:val="a"/>
              <w:numPr>
                <w:ilvl w:val="0"/>
                <w:numId w:val="45"/>
              </w:numPr>
              <w:tabs>
                <w:tab w:val="left" w:pos="2295"/>
              </w:tabs>
              <w:jc w:val="center"/>
            </w:pPr>
            <w:r w:rsidRPr="00FF430B">
              <w:rPr>
                <w:b/>
              </w:rPr>
              <w:t xml:space="preserve">PARTEA CE </w:t>
            </w:r>
            <w:r w:rsidRPr="00FF430B">
              <w:rPr>
                <w:rFonts w:ascii="Tahoma" w:hAnsi="Tahoma" w:cs="Tahoma"/>
                <w:b/>
              </w:rPr>
              <w:t>Ț</w:t>
            </w:r>
            <w:r w:rsidRPr="00FF430B">
              <w:rPr>
                <w:b/>
              </w:rPr>
              <w:t>INE DE CONDI</w:t>
            </w:r>
            <w:r w:rsidRPr="00FF430B">
              <w:rPr>
                <w:rFonts w:ascii="Tahoma" w:hAnsi="Tahoma" w:cs="Tahoma"/>
                <w:b/>
              </w:rPr>
              <w:t>Ț</w:t>
            </w:r>
            <w:r w:rsidRPr="00FF430B">
              <w:rPr>
                <w:b/>
              </w:rPr>
              <w:t>IILE</w:t>
            </w:r>
          </w:p>
          <w:p w:rsidR="005732EC" w:rsidRPr="00FF430B" w:rsidRDefault="005732EC" w:rsidP="004D7C86">
            <w:pPr>
              <w:pStyle w:val="a"/>
              <w:numPr>
                <w:ilvl w:val="0"/>
                <w:numId w:val="0"/>
              </w:numPr>
              <w:tabs>
                <w:tab w:val="left" w:pos="2295"/>
              </w:tabs>
              <w:ind w:left="3240"/>
            </w:pPr>
            <w:r w:rsidRPr="00FF430B">
              <w:rPr>
                <w:b/>
              </w:rPr>
              <w:t>SPECIALE AL CONTRACTULUI</w:t>
            </w:r>
          </w:p>
          <w:p w:rsidR="005732EC" w:rsidRPr="00FF430B" w:rsidRDefault="005732EC" w:rsidP="004D7C86">
            <w:pPr>
              <w:jc w:val="center"/>
            </w:pPr>
            <w:r w:rsidRPr="00FF430B">
              <w:t>(</w:t>
            </w:r>
            <w:r w:rsidRPr="00FF430B">
              <w:rPr>
                <w:sz w:val="20"/>
                <w:szCs w:val="20"/>
              </w:rPr>
              <w:t>LA NECESITATE)</w:t>
            </w:r>
          </w:p>
          <w:p w:rsidR="005732EC" w:rsidRPr="00FF430B" w:rsidRDefault="005732EC" w:rsidP="004D7C86">
            <w:pPr>
              <w:jc w:val="both"/>
              <w:rPr>
                <w:sz w:val="28"/>
                <w:szCs w:val="28"/>
              </w:rPr>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FF430B" w:rsidRDefault="005732EC" w:rsidP="004D7C86">
            <w:pPr>
              <w:spacing w:line="276" w:lineRule="auto"/>
              <w:contextualSpacing/>
            </w:pPr>
          </w:p>
          <w:p w:rsidR="005732EC" w:rsidRPr="006A2092" w:rsidRDefault="005732EC" w:rsidP="00DF4A99">
            <w:pPr>
              <w:pStyle w:val="a"/>
              <w:numPr>
                <w:ilvl w:val="0"/>
                <w:numId w:val="17"/>
              </w:numPr>
              <w:tabs>
                <w:tab w:val="clear" w:pos="1134"/>
              </w:tabs>
              <w:spacing w:line="276" w:lineRule="auto"/>
              <w:ind w:left="0"/>
              <w:contextualSpacing/>
              <w:rPr>
                <w:lang w:val="pt-BR"/>
              </w:rPr>
            </w:pPr>
            <w:r w:rsidRPr="006A2092">
              <w:rPr>
                <w:b/>
                <w:lang w:val="pt-BR"/>
              </w:rPr>
              <w:t>RECHIZITELE JURIDICE, POŞTALE ŞI DE PLĂŢI ALE PĂRŢILOR</w:t>
            </w:r>
          </w:p>
          <w:p w:rsidR="005732EC" w:rsidRPr="00FF430B" w:rsidRDefault="005732EC"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5732EC"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tcPr>
                <w:p w:rsidR="005732EC" w:rsidRPr="00FF430B" w:rsidRDefault="005732EC" w:rsidP="003305D5">
                  <w:pPr>
                    <w:tabs>
                      <w:tab w:val="left" w:pos="3295"/>
                    </w:tabs>
                    <w:jc w:val="center"/>
                    <w:rPr>
                      <w:b/>
                    </w:rPr>
                  </w:pPr>
                  <w:r w:rsidRPr="00FF430B">
                    <w:rPr>
                      <w:b/>
                      <w:iCs/>
                    </w:rPr>
                    <w:t>ANTREPRENORUL</w:t>
                  </w:r>
                </w:p>
              </w:tc>
              <w:tc>
                <w:tcPr>
                  <w:tcW w:w="4927" w:type="dxa"/>
                  <w:tcBorders>
                    <w:top w:val="single" w:sz="4" w:space="0" w:color="000000"/>
                    <w:left w:val="single" w:sz="4" w:space="0" w:color="000000"/>
                    <w:bottom w:val="single" w:sz="4" w:space="0" w:color="000000"/>
                    <w:right w:val="single" w:sz="4" w:space="0" w:color="000000"/>
                  </w:tcBorders>
                </w:tcPr>
                <w:p w:rsidR="005732EC" w:rsidRPr="00FF430B" w:rsidRDefault="005732EC" w:rsidP="003305D5">
                  <w:pPr>
                    <w:tabs>
                      <w:tab w:val="left" w:pos="3295"/>
                    </w:tabs>
                    <w:jc w:val="center"/>
                  </w:pPr>
                  <w:r w:rsidRPr="00FF430B">
                    <w:rPr>
                      <w:b/>
                      <w:iCs/>
                    </w:rPr>
                    <w:t>BENEFICIARUL</w:t>
                  </w:r>
                </w:p>
              </w:tc>
            </w:tr>
            <w:tr w:rsidR="005732EC"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Adresa poştală:</w:t>
                  </w:r>
                </w:p>
              </w:tc>
            </w:tr>
            <w:tr w:rsidR="005732EC"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Telefon:</w:t>
                  </w:r>
                </w:p>
              </w:tc>
            </w:tr>
            <w:tr w:rsidR="005732EC"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Cod fiscal:</w:t>
                  </w:r>
                </w:p>
              </w:tc>
            </w:tr>
            <w:tr w:rsidR="005732EC"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Banca:</w:t>
                  </w:r>
                </w:p>
              </w:tc>
            </w:tr>
            <w:tr w:rsidR="005732EC"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Cod:</w:t>
                  </w:r>
                </w:p>
              </w:tc>
            </w:tr>
            <w:tr w:rsidR="005732EC" w:rsidRPr="00EC30C2" w:rsidTr="00AD32D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AD32DD">
                  <w:pPr>
                    <w:tabs>
                      <w:tab w:val="left" w:pos="1134"/>
                      <w:tab w:val="left" w:pos="4680"/>
                      <w:tab w:val="left" w:pos="7020"/>
                    </w:tabs>
                    <w:suppressAutoHyphens/>
                    <w:ind w:firstLine="567"/>
                    <w:jc w:val="both"/>
                  </w:pPr>
                  <w:r w:rsidRPr="00FF430B">
                    <w:t>IBAN</w:t>
                  </w:r>
                </w:p>
              </w:tc>
            </w:tr>
            <w:tr w:rsidR="005732EC" w:rsidRPr="00EC30C2" w:rsidTr="00283820">
              <w:trPr>
                <w:trHeight w:val="749"/>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6A7C1C">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732EC" w:rsidRPr="00FF430B" w:rsidRDefault="005732EC" w:rsidP="006A7C1C">
                  <w:pPr>
                    <w:tabs>
                      <w:tab w:val="left" w:pos="1134"/>
                      <w:tab w:val="left" w:pos="4680"/>
                      <w:tab w:val="left" w:pos="7020"/>
                    </w:tabs>
                    <w:suppressAutoHyphens/>
                    <w:ind w:firstLine="567"/>
                    <w:jc w:val="both"/>
                  </w:pPr>
                </w:p>
                <w:p w:rsidR="005732EC" w:rsidRPr="00FF430B" w:rsidRDefault="005732EC" w:rsidP="006A7C1C">
                  <w:pPr>
                    <w:tabs>
                      <w:tab w:val="left" w:pos="1134"/>
                      <w:tab w:val="left" w:pos="4680"/>
                      <w:tab w:val="left" w:pos="7020"/>
                    </w:tabs>
                    <w:suppressAutoHyphens/>
                    <w:ind w:firstLine="567"/>
                    <w:jc w:val="both"/>
                  </w:pPr>
                </w:p>
                <w:p w:rsidR="005732EC" w:rsidRPr="00FF430B" w:rsidRDefault="005732EC" w:rsidP="006A7C1C">
                  <w:pPr>
                    <w:tabs>
                      <w:tab w:val="left" w:pos="1134"/>
                      <w:tab w:val="left" w:pos="4680"/>
                      <w:tab w:val="left" w:pos="7020"/>
                    </w:tabs>
                    <w:suppressAutoHyphens/>
                    <w:ind w:firstLine="567"/>
                    <w:jc w:val="both"/>
                  </w:pPr>
                </w:p>
                <w:p w:rsidR="005732EC" w:rsidRPr="00FF430B" w:rsidRDefault="005732EC" w:rsidP="006A7C1C">
                  <w:pPr>
                    <w:tabs>
                      <w:tab w:val="left" w:pos="1134"/>
                      <w:tab w:val="left" w:pos="4680"/>
                      <w:tab w:val="left" w:pos="7020"/>
                    </w:tabs>
                    <w:suppressAutoHyphens/>
                    <w:ind w:firstLine="567"/>
                    <w:jc w:val="both"/>
                  </w:pPr>
                </w:p>
                <w:p w:rsidR="005732EC" w:rsidRPr="00FF430B" w:rsidRDefault="005732EC" w:rsidP="006A7C1C">
                  <w:pPr>
                    <w:tabs>
                      <w:tab w:val="left" w:pos="1134"/>
                      <w:tab w:val="left" w:pos="4680"/>
                      <w:tab w:val="left" w:pos="7020"/>
                    </w:tabs>
                    <w:suppressAutoHyphens/>
                    <w:ind w:firstLine="567"/>
                    <w:jc w:val="both"/>
                  </w:pPr>
                </w:p>
              </w:tc>
            </w:tr>
          </w:tbl>
          <w:p w:rsidR="005732EC" w:rsidRPr="006A2092" w:rsidRDefault="005732EC" w:rsidP="006A7C1C">
            <w:pPr>
              <w:pStyle w:val="a"/>
              <w:numPr>
                <w:ilvl w:val="0"/>
                <w:numId w:val="0"/>
              </w:numPr>
              <w:tabs>
                <w:tab w:val="clear" w:pos="1134"/>
                <w:tab w:val="left" w:pos="2685"/>
              </w:tabs>
              <w:contextualSpacing/>
              <w:jc w:val="center"/>
              <w:rPr>
                <w:b/>
                <w:lang w:val="ro-RO"/>
              </w:rPr>
            </w:pPr>
            <w:r w:rsidRPr="006A2092">
              <w:rPr>
                <w:b/>
                <w:lang w:val="ro-RO"/>
              </w:rPr>
              <w:t>SEMNĂTURILE PĂRŢILOR</w:t>
            </w:r>
          </w:p>
          <w:p w:rsidR="005732EC" w:rsidRPr="006A2092" w:rsidRDefault="005732EC" w:rsidP="006A7C1C">
            <w:pPr>
              <w:pStyle w:val="a"/>
              <w:numPr>
                <w:ilvl w:val="0"/>
                <w:numId w:val="0"/>
              </w:numPr>
              <w:tabs>
                <w:tab w:val="clear" w:pos="1134"/>
                <w:tab w:val="left" w:pos="2685"/>
              </w:tabs>
              <w:contextualSpacing/>
              <w:jc w:val="center"/>
              <w:rPr>
                <w:lang w:val="ro-RO"/>
              </w:rPr>
            </w:pPr>
          </w:p>
          <w:tbl>
            <w:tblPr>
              <w:tblW w:w="0" w:type="auto"/>
              <w:jc w:val="center"/>
              <w:tblLayout w:type="fixed"/>
              <w:tblLook w:val="00A0"/>
            </w:tblPr>
            <w:tblGrid>
              <w:gridCol w:w="5188"/>
              <w:gridCol w:w="4559"/>
            </w:tblGrid>
            <w:tr w:rsidR="005732EC" w:rsidRPr="00EC30C2" w:rsidTr="00AD32DD">
              <w:trPr>
                <w:trHeight w:val="357"/>
                <w:jc w:val="center"/>
              </w:trPr>
              <w:tc>
                <w:tcPr>
                  <w:tcW w:w="5188" w:type="dxa"/>
                  <w:vAlign w:val="center"/>
                </w:tcPr>
                <w:p w:rsidR="005732EC" w:rsidRPr="00FF430B" w:rsidRDefault="005732EC" w:rsidP="006A7C1C">
                  <w:pPr>
                    <w:jc w:val="center"/>
                    <w:rPr>
                      <w:b/>
                    </w:rPr>
                  </w:pPr>
                  <w:r w:rsidRPr="00FF430B">
                    <w:rPr>
                      <w:b/>
                    </w:rPr>
                    <w:t>ANTREPRENOR</w:t>
                  </w:r>
                </w:p>
              </w:tc>
              <w:tc>
                <w:tcPr>
                  <w:tcW w:w="4559" w:type="dxa"/>
                  <w:vAlign w:val="center"/>
                </w:tcPr>
                <w:p w:rsidR="005732EC" w:rsidRPr="00FF430B" w:rsidRDefault="005732EC" w:rsidP="006A7C1C">
                  <w:pPr>
                    <w:jc w:val="center"/>
                    <w:rPr>
                      <w:b/>
                    </w:rPr>
                  </w:pPr>
                  <w:r w:rsidRPr="00FF430B">
                    <w:rPr>
                      <w:b/>
                    </w:rPr>
                    <w:t>BENEFICIAR</w:t>
                  </w:r>
                </w:p>
              </w:tc>
            </w:tr>
            <w:tr w:rsidR="005732EC" w:rsidRPr="00EC30C2" w:rsidTr="00AD32DD">
              <w:trPr>
                <w:trHeight w:val="357"/>
                <w:jc w:val="center"/>
              </w:trPr>
              <w:tc>
                <w:tcPr>
                  <w:tcW w:w="5188" w:type="dxa"/>
                  <w:vAlign w:val="center"/>
                </w:tcPr>
                <w:p w:rsidR="005732EC" w:rsidRPr="00FF430B" w:rsidRDefault="005732EC" w:rsidP="00AD32DD">
                  <w:pPr>
                    <w:jc w:val="both"/>
                    <w:rPr>
                      <w:b/>
                    </w:rPr>
                  </w:pPr>
                </w:p>
              </w:tc>
              <w:tc>
                <w:tcPr>
                  <w:tcW w:w="4559" w:type="dxa"/>
                  <w:vAlign w:val="center"/>
                </w:tcPr>
                <w:p w:rsidR="005732EC" w:rsidRPr="00FF430B" w:rsidRDefault="005732EC" w:rsidP="00AD32DD">
                  <w:pPr>
                    <w:jc w:val="both"/>
                    <w:rPr>
                      <w:b/>
                    </w:rPr>
                  </w:pPr>
                </w:p>
              </w:tc>
            </w:tr>
          </w:tbl>
          <w:p w:rsidR="005732EC" w:rsidRPr="00FF430B" w:rsidRDefault="005732EC" w:rsidP="00DF4A99">
            <w:pPr>
              <w:tabs>
                <w:tab w:val="left" w:pos="2295"/>
              </w:tabs>
              <w:jc w:val="both"/>
            </w:pPr>
          </w:p>
          <w:p w:rsidR="005732EC" w:rsidRPr="00FF430B" w:rsidRDefault="005732EC" w:rsidP="00DF4A99">
            <w:pPr>
              <w:tabs>
                <w:tab w:val="left" w:pos="2295"/>
              </w:tabs>
              <w:jc w:val="both"/>
            </w:pPr>
          </w:p>
          <w:p w:rsidR="005732EC" w:rsidRPr="00FF430B" w:rsidRDefault="005732EC" w:rsidP="00DF4A99">
            <w:pPr>
              <w:tabs>
                <w:tab w:val="left" w:pos="2295"/>
              </w:tabs>
              <w:jc w:val="center"/>
            </w:pPr>
          </w:p>
          <w:p w:rsidR="005732EC" w:rsidRPr="00FF430B" w:rsidRDefault="005732EC" w:rsidP="00DF4A99">
            <w:pPr>
              <w:tabs>
                <w:tab w:val="left" w:pos="2295"/>
              </w:tabs>
              <w:jc w:val="center"/>
            </w:pPr>
          </w:p>
          <w:p w:rsidR="005732EC" w:rsidRPr="00FF430B" w:rsidRDefault="005732EC" w:rsidP="00DF4A99">
            <w:pPr>
              <w:tabs>
                <w:tab w:val="left" w:pos="2295"/>
              </w:tabs>
              <w:jc w:val="center"/>
            </w:pPr>
          </w:p>
          <w:p w:rsidR="005732EC" w:rsidRPr="00FF430B" w:rsidRDefault="005732EC" w:rsidP="00DF4A99">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jc w:val="both"/>
              <w:rPr>
                <w:sz w:val="28"/>
                <w:szCs w:val="28"/>
              </w:rPr>
            </w:pPr>
          </w:p>
          <w:p w:rsidR="005732EC" w:rsidRPr="00FF430B" w:rsidRDefault="005732EC" w:rsidP="00196AB4">
            <w:pPr>
              <w:jc w:val="both"/>
              <w:rPr>
                <w:sz w:val="28"/>
                <w:szCs w:val="28"/>
              </w:rPr>
            </w:pPr>
          </w:p>
          <w:p w:rsidR="005732EC" w:rsidRPr="00FF430B" w:rsidRDefault="005732EC" w:rsidP="00196AB4">
            <w:pPr>
              <w:jc w:val="both"/>
              <w:rPr>
                <w:sz w:val="28"/>
                <w:szCs w:val="28"/>
              </w:rPr>
            </w:pPr>
          </w:p>
          <w:p w:rsidR="005732EC" w:rsidRPr="00FF430B" w:rsidRDefault="005732EC" w:rsidP="00196AB4">
            <w:pPr>
              <w:jc w:val="both"/>
              <w:rPr>
                <w:sz w:val="28"/>
                <w:szCs w:val="28"/>
              </w:rPr>
            </w:pPr>
          </w:p>
          <w:p w:rsidR="005732EC" w:rsidRPr="00FF430B" w:rsidRDefault="005732EC" w:rsidP="00196AB4">
            <w:pPr>
              <w:jc w:val="both"/>
              <w:rPr>
                <w:sz w:val="28"/>
                <w:szCs w:val="28"/>
              </w:rPr>
            </w:pPr>
          </w:p>
          <w:p w:rsidR="005732EC" w:rsidRPr="00FF430B" w:rsidRDefault="005732EC" w:rsidP="00196AB4">
            <w:pPr>
              <w:jc w:val="both"/>
              <w:rPr>
                <w:sz w:val="28"/>
                <w:szCs w:val="28"/>
              </w:rPr>
            </w:pPr>
          </w:p>
          <w:p w:rsidR="005732EC" w:rsidRPr="00FF430B" w:rsidRDefault="005732EC" w:rsidP="00196AB4">
            <w:pPr>
              <w:jc w:val="both"/>
              <w:rPr>
                <w:sz w:val="28"/>
                <w:szCs w:val="28"/>
              </w:rPr>
            </w:pPr>
          </w:p>
          <w:p w:rsidR="005732EC" w:rsidRPr="00FF430B" w:rsidRDefault="005732EC" w:rsidP="004D7C86">
            <w:pPr>
              <w:tabs>
                <w:tab w:val="left" w:pos="2295"/>
              </w:tabs>
              <w:jc w:val="right"/>
            </w:pPr>
          </w:p>
          <w:p w:rsidR="005732EC" w:rsidRPr="00FF430B" w:rsidRDefault="005732EC" w:rsidP="004D7C86">
            <w:pPr>
              <w:tabs>
                <w:tab w:val="left" w:pos="2295"/>
              </w:tabs>
              <w:jc w:val="right"/>
            </w:pPr>
            <w:r w:rsidRPr="00FF430B">
              <w:t>Anexa nr. 1</w:t>
            </w:r>
          </w:p>
          <w:p w:rsidR="005732EC" w:rsidRPr="00FF430B" w:rsidRDefault="005732EC" w:rsidP="004D7C86">
            <w:pPr>
              <w:tabs>
                <w:tab w:val="left" w:pos="2295"/>
              </w:tabs>
              <w:jc w:val="right"/>
            </w:pPr>
            <w:r w:rsidRPr="00FF430B">
              <w:t>la Contractul nr. ___________</w:t>
            </w:r>
          </w:p>
          <w:p w:rsidR="005732EC" w:rsidRPr="00FF430B" w:rsidRDefault="005732EC" w:rsidP="004D7C86">
            <w:pPr>
              <w:tabs>
                <w:tab w:val="left" w:pos="2295"/>
              </w:tabs>
              <w:jc w:val="right"/>
            </w:pPr>
            <w:r w:rsidRPr="00FF430B">
              <w:t>din „____”  _____ 20_______</w:t>
            </w: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pPr>
          </w:p>
          <w:p w:rsidR="005732EC" w:rsidRPr="00FF430B" w:rsidRDefault="005732EC" w:rsidP="00196AB4">
            <w:pPr>
              <w:tabs>
                <w:tab w:val="left" w:pos="2295"/>
              </w:tabs>
              <w:jc w:val="both"/>
              <w:rPr>
                <w:b/>
              </w:rPr>
            </w:pPr>
            <w:r w:rsidRPr="00FF430B">
              <w:rPr>
                <w:b/>
              </w:rPr>
              <w:t>SPECIFICAŢII TEHNICE</w:t>
            </w:r>
          </w:p>
          <w:p w:rsidR="005732EC" w:rsidRPr="00FF430B" w:rsidRDefault="005732EC" w:rsidP="00196AB4">
            <w:pPr>
              <w:tabs>
                <w:tab w:val="left" w:pos="2295"/>
              </w:tabs>
              <w:jc w:val="both"/>
            </w:pPr>
          </w:p>
          <w:tbl>
            <w:tblPr>
              <w:tblW w:w="9490" w:type="dxa"/>
              <w:tblLayout w:type="fixed"/>
              <w:tblCellMar>
                <w:top w:w="15" w:type="dxa"/>
                <w:left w:w="15" w:type="dxa"/>
                <w:bottom w:w="15" w:type="dxa"/>
                <w:right w:w="15" w:type="dxa"/>
              </w:tblCellMar>
              <w:tblLook w:val="00A0"/>
            </w:tblPr>
            <w:tblGrid>
              <w:gridCol w:w="436"/>
              <w:gridCol w:w="1825"/>
              <w:gridCol w:w="709"/>
              <w:gridCol w:w="1793"/>
              <w:gridCol w:w="50"/>
              <w:gridCol w:w="2409"/>
              <w:gridCol w:w="2268"/>
            </w:tblGrid>
            <w:tr w:rsidR="005732EC"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283820">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001DE">
                  <w:pPr>
                    <w:jc w:val="center"/>
                    <w:rPr>
                      <w:b/>
                    </w:rPr>
                  </w:pPr>
                  <w:r w:rsidRPr="00FF430B">
                    <w:rPr>
                      <w:b/>
                    </w:rPr>
                    <w:t>Specificarea tehnică deplină solicitată de către autoritatea contractantă</w:t>
                  </w:r>
                </w:p>
                <w:p w:rsidR="005732EC" w:rsidRPr="00FF430B" w:rsidRDefault="005732EC"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001DE">
                  <w:pPr>
                    <w:jc w:val="center"/>
                    <w:rPr>
                      <w:b/>
                    </w:rPr>
                  </w:pPr>
                  <w:r w:rsidRPr="00FF430B">
                    <w:rPr>
                      <w:b/>
                      <w:bCs/>
                      <w:noProof w:val="0"/>
                    </w:rPr>
                    <w:t>Specificarea tehnică</w:t>
                  </w:r>
                  <w:r w:rsidRPr="00FF430B">
                    <w:rPr>
                      <w:b/>
                    </w:rPr>
                    <w:t>deplină propusă de către ofertant</w:t>
                  </w:r>
                </w:p>
                <w:p w:rsidR="005732EC" w:rsidRPr="00FF430B" w:rsidRDefault="005732EC"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cMar>
                    <w:top w:w="24" w:type="dxa"/>
                    <w:left w:w="48" w:type="dxa"/>
                    <w:bottom w:w="24" w:type="dxa"/>
                    <w:right w:w="48" w:type="dxa"/>
                  </w:tcMar>
                </w:tcPr>
                <w:p w:rsidR="005732EC" w:rsidRPr="00FF430B" w:rsidRDefault="005732EC" w:rsidP="00B262BA">
                  <w:pPr>
                    <w:ind w:left="378" w:right="377"/>
                    <w:jc w:val="center"/>
                    <w:rPr>
                      <w:b/>
                      <w:bCs/>
                      <w:noProof w:val="0"/>
                    </w:rPr>
                  </w:pPr>
                  <w:r w:rsidRPr="00FF430B">
                    <w:rPr>
                      <w:b/>
                      <w:bCs/>
                      <w:noProof w:val="0"/>
                    </w:rPr>
                    <w:t>Standarde de</w:t>
                  </w:r>
                </w:p>
                <w:p w:rsidR="005732EC" w:rsidRPr="00FF430B" w:rsidRDefault="005732EC" w:rsidP="00B262BA">
                  <w:pPr>
                    <w:tabs>
                      <w:tab w:val="left" w:pos="1370"/>
                    </w:tabs>
                    <w:ind w:left="378" w:right="377"/>
                    <w:jc w:val="center"/>
                    <w:rPr>
                      <w:b/>
                      <w:bCs/>
                      <w:noProof w:val="0"/>
                    </w:rPr>
                  </w:pPr>
                  <w:r w:rsidRPr="00FF430B">
                    <w:rPr>
                      <w:b/>
                      <w:bCs/>
                      <w:noProof w:val="0"/>
                    </w:rPr>
                    <w:t>referinţă</w:t>
                  </w:r>
                </w:p>
              </w:tc>
            </w:tr>
            <w:tr w:rsidR="005732EC"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5732EC" w:rsidRPr="00FF430B" w:rsidRDefault="005732EC" w:rsidP="00196AB4">
                  <w:pPr>
                    <w:jc w:val="both"/>
                    <w:rPr>
                      <w:noProof w:val="0"/>
                    </w:rPr>
                  </w:pPr>
                </w:p>
              </w:tc>
            </w:tr>
            <w:tr w:rsidR="005732EC"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5732EC" w:rsidRPr="00FF430B" w:rsidRDefault="005732EC" w:rsidP="00196AB4">
                  <w:pPr>
                    <w:jc w:val="both"/>
                    <w:rPr>
                      <w:noProof w:val="0"/>
                    </w:rPr>
                  </w:pPr>
                </w:p>
              </w:tc>
            </w:tr>
            <w:tr w:rsidR="005732EC" w:rsidRPr="00EC30C2" w:rsidTr="00B262BA">
              <w:tc>
                <w:tcPr>
                  <w:tcW w:w="2261" w:type="dxa"/>
                  <w:gridSpan w:val="2"/>
                  <w:tcBorders>
                    <w:top w:val="single" w:sz="6" w:space="0" w:color="000000"/>
                    <w:left w:val="nil"/>
                    <w:bottom w:val="nil"/>
                    <w:right w:val="nil"/>
                  </w:tcBorders>
                </w:tcPr>
                <w:p w:rsidR="005732EC" w:rsidRPr="00FF430B" w:rsidRDefault="005732EC" w:rsidP="00196AB4">
                  <w:pPr>
                    <w:jc w:val="both"/>
                    <w:rPr>
                      <w:noProof w:val="0"/>
                    </w:rPr>
                  </w:pPr>
                </w:p>
                <w:p w:rsidR="005732EC" w:rsidRPr="00FF430B" w:rsidRDefault="005732EC" w:rsidP="00196AB4">
                  <w:pPr>
                    <w:jc w:val="both"/>
                    <w:rPr>
                      <w:noProof w:val="0"/>
                    </w:rPr>
                  </w:pPr>
                </w:p>
                <w:p w:rsidR="005732EC" w:rsidRPr="00FF430B" w:rsidRDefault="005732EC" w:rsidP="00196AB4">
                  <w:pPr>
                    <w:jc w:val="both"/>
                    <w:rPr>
                      <w:noProof w:val="0"/>
                    </w:rPr>
                  </w:pPr>
                </w:p>
                <w:p w:rsidR="005732EC" w:rsidRPr="00FF430B" w:rsidRDefault="005732EC" w:rsidP="00196AB4">
                  <w:pPr>
                    <w:jc w:val="both"/>
                    <w:rPr>
                      <w:noProof w:val="0"/>
                    </w:rPr>
                  </w:pPr>
                </w:p>
                <w:p w:rsidR="005732EC" w:rsidRPr="00FF430B" w:rsidRDefault="005732EC" w:rsidP="00196AB4">
                  <w:pPr>
                    <w:jc w:val="both"/>
                    <w:rPr>
                      <w:noProof w:val="0"/>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rsidR="005732EC" w:rsidRPr="00FF430B" w:rsidRDefault="005732EC" w:rsidP="00196AB4">
                  <w:pPr>
                    <w:jc w:val="both"/>
                    <w:rPr>
                      <w:noProof w:val="0"/>
                    </w:rPr>
                  </w:pPr>
                  <w:r w:rsidRPr="00FF430B">
                    <w:rPr>
                      <w:noProof w:val="0"/>
                    </w:rPr>
                    <w:t> </w:t>
                  </w:r>
                </w:p>
                <w:p w:rsidR="005732EC" w:rsidRPr="00FF430B" w:rsidRDefault="005732EC" w:rsidP="002B4D12">
                  <w:pPr>
                    <w:jc w:val="center"/>
                    <w:rPr>
                      <w:b/>
                      <w:bCs/>
                      <w:noProof w:val="0"/>
                    </w:rPr>
                  </w:pPr>
                </w:p>
                <w:p w:rsidR="005732EC" w:rsidRPr="00FF430B" w:rsidRDefault="005732EC" w:rsidP="002B4D12">
                  <w:pPr>
                    <w:jc w:val="center"/>
                    <w:rPr>
                      <w:b/>
                      <w:bCs/>
                      <w:noProof w:val="0"/>
                    </w:rPr>
                  </w:pPr>
                </w:p>
                <w:p w:rsidR="005732EC" w:rsidRPr="00FF430B" w:rsidRDefault="005732EC" w:rsidP="002B4D12">
                  <w:pPr>
                    <w:jc w:val="center"/>
                    <w:rPr>
                      <w:b/>
                      <w:bCs/>
                      <w:noProof w:val="0"/>
                    </w:rPr>
                  </w:pPr>
                </w:p>
                <w:p w:rsidR="005732EC" w:rsidRPr="00FF430B" w:rsidRDefault="005732EC" w:rsidP="002B4D12">
                  <w:pPr>
                    <w:jc w:val="center"/>
                    <w:rPr>
                      <w:b/>
                      <w:bCs/>
                      <w:noProof w:val="0"/>
                    </w:rPr>
                  </w:pPr>
                </w:p>
                <w:p w:rsidR="005732EC" w:rsidRPr="00FF430B" w:rsidRDefault="005732EC" w:rsidP="002B4D12">
                  <w:pPr>
                    <w:jc w:val="center"/>
                    <w:rPr>
                      <w:b/>
                      <w:bCs/>
                      <w:noProof w:val="0"/>
                    </w:rPr>
                  </w:pPr>
                </w:p>
                <w:p w:rsidR="005732EC" w:rsidRPr="00FF430B" w:rsidRDefault="005732EC" w:rsidP="002B4D12">
                  <w:pPr>
                    <w:jc w:val="center"/>
                    <w:rPr>
                      <w:b/>
                      <w:bCs/>
                      <w:noProof w:val="0"/>
                    </w:rPr>
                  </w:pPr>
                </w:p>
                <w:p w:rsidR="005732EC" w:rsidRPr="00FF430B" w:rsidRDefault="005732EC" w:rsidP="002B4D12">
                  <w:pPr>
                    <w:jc w:val="center"/>
                    <w:rPr>
                      <w:b/>
                      <w:bCs/>
                      <w:noProof w:val="0"/>
                    </w:rPr>
                  </w:pPr>
                </w:p>
                <w:p w:rsidR="005732EC" w:rsidRDefault="005732EC" w:rsidP="00D51F0A">
                  <w:pPr>
                    <w:rPr>
                      <w:b/>
                      <w:bCs/>
                      <w:noProof w:val="0"/>
                    </w:rPr>
                  </w:pPr>
                  <w:r w:rsidRPr="00FF430B">
                    <w:rPr>
                      <w:b/>
                      <w:bCs/>
                      <w:noProof w:val="0"/>
                    </w:rPr>
                    <w:t>SEMNĂTURILE PĂRŢILOR</w:t>
                  </w:r>
                </w:p>
                <w:p w:rsidR="005732EC" w:rsidRPr="00FF430B" w:rsidRDefault="005732EC" w:rsidP="00D51F0A">
                  <w:pPr>
                    <w:rPr>
                      <w:noProof w:val="0"/>
                    </w:rPr>
                  </w:pPr>
                </w:p>
              </w:tc>
            </w:tr>
            <w:tr w:rsidR="005732EC" w:rsidRPr="00EC30C2" w:rsidTr="00B262BA">
              <w:tc>
                <w:tcPr>
                  <w:tcW w:w="4763" w:type="dxa"/>
                  <w:gridSpan w:val="4"/>
                  <w:tcBorders>
                    <w:top w:val="nil"/>
                    <w:left w:val="nil"/>
                    <w:bottom w:val="nil"/>
                    <w:right w:val="nil"/>
                  </w:tcBorders>
                  <w:tcMar>
                    <w:top w:w="24" w:type="dxa"/>
                    <w:left w:w="48" w:type="dxa"/>
                    <w:bottom w:w="24" w:type="dxa"/>
                    <w:right w:w="48" w:type="dxa"/>
                  </w:tcMar>
                </w:tcPr>
                <w:p w:rsidR="005732EC" w:rsidRPr="00FF430B" w:rsidRDefault="005732EC" w:rsidP="00D51F0A">
                  <w:pPr>
                    <w:jc w:val="center"/>
                    <w:rPr>
                      <w:noProof w:val="0"/>
                    </w:rPr>
                  </w:pPr>
                  <w:r w:rsidRPr="00FF430B">
                    <w:rPr>
                      <w:b/>
                      <w:bCs/>
                      <w:noProof w:val="0"/>
                    </w:rPr>
                    <w:t>Antreprenorul/Prestatorul de lucrări/de servicii de proiectare</w:t>
                  </w:r>
                </w:p>
                <w:p w:rsidR="005732EC" w:rsidRPr="00FF430B" w:rsidRDefault="005732EC" w:rsidP="00196AB4">
                  <w:pPr>
                    <w:ind w:firstLine="567"/>
                    <w:jc w:val="both"/>
                    <w:rPr>
                      <w:noProof w:val="0"/>
                    </w:rPr>
                  </w:pPr>
                  <w:r w:rsidRPr="00FF430B">
                    <w:rPr>
                      <w:noProof w:val="0"/>
                    </w:rPr>
                    <w:t> </w:t>
                  </w:r>
                </w:p>
                <w:p w:rsidR="005732EC" w:rsidRPr="00FF430B" w:rsidRDefault="005732EC" w:rsidP="00E10240">
                  <w:pPr>
                    <w:ind w:firstLine="567"/>
                    <w:jc w:val="both"/>
                    <w:rPr>
                      <w:noProof w:val="0"/>
                    </w:rPr>
                  </w:pPr>
                  <w:r w:rsidRPr="00FF430B">
                    <w:rPr>
                      <w:noProof w:val="0"/>
                    </w:rPr>
                    <w:t> </w:t>
                  </w:r>
                </w:p>
              </w:tc>
              <w:tc>
                <w:tcPr>
                  <w:tcW w:w="50" w:type="dxa"/>
                  <w:tcBorders>
                    <w:top w:val="nil"/>
                    <w:left w:val="nil"/>
                    <w:bottom w:val="nil"/>
                    <w:right w:val="nil"/>
                  </w:tcBorders>
                </w:tcPr>
                <w:p w:rsidR="005732EC" w:rsidRPr="00FF430B" w:rsidRDefault="005732EC"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tcPr>
                <w:p w:rsidR="005732EC" w:rsidRPr="00FF430B" w:rsidRDefault="005732EC" w:rsidP="00D51F0A">
                  <w:pPr>
                    <w:rPr>
                      <w:noProof w:val="0"/>
                    </w:rPr>
                  </w:pPr>
                  <w:r w:rsidRPr="00FF430B">
                    <w:rPr>
                      <w:b/>
                      <w:bCs/>
                      <w:noProof w:val="0"/>
                    </w:rPr>
                    <w:t xml:space="preserve">                                  Beneficiar</w:t>
                  </w: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r w:rsidRPr="00FF430B">
                    <w:rPr>
                      <w:noProof w:val="0"/>
                    </w:rPr>
                    <w:t> </w:t>
                  </w:r>
                </w:p>
                <w:p w:rsidR="005732EC" w:rsidRPr="00FF430B" w:rsidRDefault="005732EC" w:rsidP="00196AB4">
                  <w:pPr>
                    <w:ind w:firstLine="567"/>
                    <w:jc w:val="both"/>
                    <w:rPr>
                      <w:noProof w:val="0"/>
                    </w:rPr>
                  </w:pPr>
                </w:p>
              </w:tc>
            </w:tr>
          </w:tbl>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196AB4">
            <w:pPr>
              <w:ind w:firstLine="567"/>
              <w:jc w:val="both"/>
              <w:rPr>
                <w:noProof w:val="0"/>
              </w:rPr>
            </w:pPr>
          </w:p>
          <w:p w:rsidR="005732EC" w:rsidRPr="00FF430B" w:rsidRDefault="005732EC" w:rsidP="006537B3">
            <w:pPr>
              <w:jc w:val="both"/>
              <w:rPr>
                <w:noProof w:val="0"/>
              </w:rPr>
            </w:pPr>
          </w:p>
          <w:p w:rsidR="005732EC" w:rsidRPr="00FF430B" w:rsidRDefault="005732EC" w:rsidP="00196AB4">
            <w:pPr>
              <w:ind w:firstLine="567"/>
              <w:jc w:val="both"/>
              <w:rPr>
                <w:noProof w:val="0"/>
              </w:rPr>
            </w:pPr>
            <w:r w:rsidRPr="00FF430B">
              <w:rPr>
                <w:noProof w:val="0"/>
              </w:rPr>
              <w:t> </w:t>
            </w:r>
          </w:p>
          <w:p w:rsidR="005732EC" w:rsidRPr="00FF430B" w:rsidRDefault="005732EC" w:rsidP="004D7C86">
            <w:pPr>
              <w:jc w:val="right"/>
              <w:rPr>
                <w:noProof w:val="0"/>
              </w:rPr>
            </w:pPr>
            <w:r w:rsidRPr="00FF430B">
              <w:rPr>
                <w:noProof w:val="0"/>
              </w:rPr>
              <w:t>Anexa nr.2</w:t>
            </w:r>
          </w:p>
          <w:p w:rsidR="005732EC" w:rsidRPr="00FF430B" w:rsidRDefault="005732EC" w:rsidP="004D7C86">
            <w:pPr>
              <w:jc w:val="right"/>
              <w:rPr>
                <w:noProof w:val="0"/>
              </w:rPr>
            </w:pPr>
            <w:r w:rsidRPr="00FF430B">
              <w:rPr>
                <w:noProof w:val="0"/>
              </w:rPr>
              <w:t>la Contractul nr.__________</w:t>
            </w:r>
          </w:p>
          <w:p w:rsidR="005732EC" w:rsidRPr="00FF430B" w:rsidRDefault="005732EC" w:rsidP="004D7C86">
            <w:pPr>
              <w:jc w:val="right"/>
              <w:rPr>
                <w:noProof w:val="0"/>
              </w:rPr>
            </w:pPr>
            <w:r w:rsidRPr="00FF430B">
              <w:rPr>
                <w:noProof w:val="0"/>
              </w:rPr>
              <w:t>din “____” ________ 20___</w:t>
            </w:r>
          </w:p>
          <w:p w:rsidR="005732EC" w:rsidRPr="00FF430B" w:rsidRDefault="005732EC" w:rsidP="002B4D12">
            <w:pPr>
              <w:keepNext/>
              <w:keepLines/>
              <w:spacing w:before="200"/>
              <w:ind w:firstLine="567"/>
              <w:jc w:val="both"/>
              <w:outlineLvl w:val="2"/>
              <w:rPr>
                <w:noProof w:val="0"/>
              </w:rPr>
            </w:pPr>
          </w:p>
          <w:p w:rsidR="005732EC" w:rsidRPr="00FF430B" w:rsidRDefault="005732EC" w:rsidP="002B4D12">
            <w:pPr>
              <w:keepNext/>
              <w:keepLines/>
              <w:spacing w:before="200"/>
              <w:ind w:firstLine="567"/>
              <w:jc w:val="both"/>
              <w:outlineLvl w:val="2"/>
              <w:rPr>
                <w:noProof w:val="0"/>
              </w:rPr>
            </w:pPr>
          </w:p>
          <w:p w:rsidR="005732EC" w:rsidRPr="00FF430B" w:rsidRDefault="005732EC" w:rsidP="002B4D12">
            <w:pPr>
              <w:keepNext/>
              <w:keepLines/>
              <w:spacing w:before="200"/>
              <w:ind w:firstLine="567"/>
              <w:jc w:val="both"/>
              <w:outlineLvl w:val="2"/>
              <w:rPr>
                <w:noProof w:val="0"/>
              </w:rPr>
            </w:pPr>
          </w:p>
          <w:p w:rsidR="005732EC" w:rsidRPr="00FF430B" w:rsidRDefault="005732EC" w:rsidP="002B4D12">
            <w:pPr>
              <w:keepNext/>
              <w:keepLines/>
              <w:spacing w:before="200"/>
              <w:ind w:firstLine="567"/>
              <w:jc w:val="both"/>
              <w:outlineLvl w:val="2"/>
              <w:rPr>
                <w:noProof w:val="0"/>
              </w:rPr>
            </w:pPr>
          </w:p>
          <w:p w:rsidR="005732EC" w:rsidRPr="00FF430B" w:rsidRDefault="005732EC" w:rsidP="00D51F0A">
            <w:pPr>
              <w:jc w:val="both"/>
              <w:rPr>
                <w:b/>
                <w:noProof w:val="0"/>
              </w:rPr>
            </w:pPr>
            <w:r w:rsidRPr="00FF430B">
              <w:rPr>
                <w:b/>
                <w:noProof w:val="0"/>
              </w:rPr>
              <w:t>SPECIFICAŢII DE PREŢ</w:t>
            </w:r>
          </w:p>
          <w:p w:rsidR="005732EC" w:rsidRPr="00FF430B" w:rsidRDefault="005732EC"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0A0"/>
            </w:tblPr>
            <w:tblGrid>
              <w:gridCol w:w="418"/>
              <w:gridCol w:w="1842"/>
              <w:gridCol w:w="709"/>
              <w:gridCol w:w="1158"/>
              <w:gridCol w:w="1176"/>
              <w:gridCol w:w="1380"/>
              <w:gridCol w:w="1461"/>
              <w:gridCol w:w="1366"/>
            </w:tblGrid>
            <w:tr w:rsidR="005732EC"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4A5F0C">
                  <w:pPr>
                    <w:tabs>
                      <w:tab w:val="left" w:pos="369"/>
                    </w:tabs>
                    <w:ind w:left="-923"/>
                    <w:jc w:val="center"/>
                    <w:rPr>
                      <w:b/>
                      <w:bCs/>
                      <w:noProof w:val="0"/>
                    </w:rPr>
                  </w:pPr>
                  <w:r w:rsidRPr="00FF430B">
                    <w:rPr>
                      <w:b/>
                      <w:bCs/>
                      <w:noProof w:val="0"/>
                    </w:rPr>
                    <w:t>Denumirea</w:t>
                  </w:r>
                </w:p>
                <w:p w:rsidR="005732EC" w:rsidRPr="00FF430B" w:rsidRDefault="005732EC" w:rsidP="00283820">
                  <w:pPr>
                    <w:tabs>
                      <w:tab w:val="left" w:pos="369"/>
                    </w:tabs>
                    <w:ind w:left="-923"/>
                    <w:jc w:val="center"/>
                    <w:rPr>
                      <w:b/>
                      <w:bCs/>
                      <w:noProof w:val="0"/>
                    </w:rPr>
                  </w:pPr>
                  <w:r w:rsidRPr="00FF430B">
                    <w:rPr>
                      <w:b/>
                      <w:bCs/>
                      <w:noProof w:val="0"/>
                    </w:rPr>
                    <w:t>lucrărilor/</w:t>
                  </w:r>
                </w:p>
                <w:p w:rsidR="005732EC" w:rsidRPr="00FF430B" w:rsidRDefault="005732EC" w:rsidP="00283820">
                  <w:pPr>
                    <w:tabs>
                      <w:tab w:val="left" w:pos="369"/>
                    </w:tabs>
                    <w:ind w:left="-923"/>
                    <w:jc w:val="center"/>
                    <w:rPr>
                      <w:b/>
                      <w:bCs/>
                      <w:noProof w:val="0"/>
                    </w:rPr>
                  </w:pPr>
                  <w:r w:rsidRPr="00FF430B">
                    <w:rPr>
                      <w:b/>
                      <w:bCs/>
                      <w:noProof w:val="0"/>
                    </w:rPr>
                    <w:t xml:space="preserve">     serviciilor</w:t>
                  </w:r>
                </w:p>
                <w:p w:rsidR="005732EC" w:rsidRPr="00FF430B" w:rsidRDefault="005732EC" w:rsidP="00283820">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D51F0A">
                  <w:pPr>
                    <w:jc w:val="center"/>
                    <w:rPr>
                      <w:b/>
                      <w:bCs/>
                      <w:noProof w:val="0"/>
                    </w:rPr>
                  </w:pPr>
                  <w:r w:rsidRPr="00FF430B">
                    <w:rPr>
                      <w:b/>
                      <w:bCs/>
                      <w:noProof w:val="0"/>
                    </w:rPr>
                    <w:t>Preţul unitar,</w:t>
                  </w:r>
                </w:p>
                <w:p w:rsidR="005732EC" w:rsidRPr="00FF430B" w:rsidRDefault="005732EC" w:rsidP="00D51F0A">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77604C">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cMar>
                    <w:top w:w="24" w:type="dxa"/>
                    <w:left w:w="48" w:type="dxa"/>
                    <w:bottom w:w="24" w:type="dxa"/>
                    <w:right w:w="48" w:type="dxa"/>
                  </w:tcMar>
                </w:tcPr>
                <w:p w:rsidR="005732EC" w:rsidRPr="00FF430B" w:rsidRDefault="005732EC" w:rsidP="00D51F0A">
                  <w:pPr>
                    <w:jc w:val="center"/>
                    <w:rPr>
                      <w:b/>
                      <w:bCs/>
                      <w:noProof w:val="0"/>
                    </w:rPr>
                  </w:pPr>
                  <w:r w:rsidRPr="00FF430B">
                    <w:rPr>
                      <w:b/>
                      <w:bCs/>
                      <w:noProof w:val="0"/>
                    </w:rPr>
                    <w:t>Termenii de executare/</w:t>
                  </w:r>
                </w:p>
                <w:p w:rsidR="005732EC" w:rsidRPr="00FF430B" w:rsidRDefault="005732EC" w:rsidP="00D51F0A">
                  <w:pPr>
                    <w:jc w:val="center"/>
                    <w:rPr>
                      <w:b/>
                      <w:bCs/>
                      <w:noProof w:val="0"/>
                    </w:rPr>
                  </w:pPr>
                  <w:r w:rsidRPr="00FF430B">
                    <w:rPr>
                      <w:b/>
                      <w:bCs/>
                      <w:noProof w:val="0"/>
                    </w:rPr>
                    <w:t>prestare</w:t>
                  </w:r>
                </w:p>
              </w:tc>
            </w:tr>
            <w:tr w:rsidR="005732EC"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r>
            <w:tr w:rsidR="005732EC"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5732EC" w:rsidRPr="00FF430B" w:rsidRDefault="005732EC" w:rsidP="00101CBC">
                  <w:pPr>
                    <w:jc w:val="both"/>
                    <w:rPr>
                      <w:noProof w:val="0"/>
                    </w:rPr>
                  </w:pPr>
                </w:p>
              </w:tc>
            </w:tr>
            <w:tr w:rsidR="005732EC"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tcPr>
                <w:p w:rsidR="005732EC" w:rsidRPr="00FF430B" w:rsidRDefault="005732EC" w:rsidP="00101CBC">
                  <w:pPr>
                    <w:jc w:val="both"/>
                    <w:rPr>
                      <w:noProof w:val="0"/>
                    </w:rPr>
                  </w:pPr>
                  <w:r w:rsidRPr="00FF430B">
                    <w:rPr>
                      <w:noProof w:val="0"/>
                    </w:rPr>
                    <w:t> </w:t>
                  </w:r>
                </w:p>
                <w:p w:rsidR="005732EC" w:rsidRPr="00FF430B" w:rsidRDefault="005732EC" w:rsidP="00101CBC">
                  <w:pPr>
                    <w:jc w:val="both"/>
                    <w:rPr>
                      <w:noProof w:val="0"/>
                    </w:rPr>
                  </w:pPr>
                </w:p>
                <w:p w:rsidR="005732EC" w:rsidRPr="00FF430B" w:rsidRDefault="005732EC" w:rsidP="00101CBC">
                  <w:pPr>
                    <w:jc w:val="both"/>
                    <w:rPr>
                      <w:noProof w:val="0"/>
                    </w:rPr>
                  </w:pPr>
                </w:p>
                <w:p w:rsidR="005732EC" w:rsidRPr="00FF430B" w:rsidRDefault="005732EC" w:rsidP="00101CBC">
                  <w:pPr>
                    <w:jc w:val="both"/>
                    <w:rPr>
                      <w:noProof w:val="0"/>
                    </w:rPr>
                  </w:pPr>
                </w:p>
                <w:p w:rsidR="005732EC" w:rsidRPr="00FF430B" w:rsidRDefault="005732EC" w:rsidP="00101CBC">
                  <w:pPr>
                    <w:jc w:val="both"/>
                    <w:rPr>
                      <w:noProof w:val="0"/>
                    </w:rPr>
                  </w:pPr>
                </w:p>
                <w:p w:rsidR="005732EC" w:rsidRPr="00FF430B" w:rsidRDefault="005732EC" w:rsidP="00101CBC">
                  <w:pPr>
                    <w:jc w:val="both"/>
                    <w:rPr>
                      <w:noProof w:val="0"/>
                    </w:rPr>
                  </w:pPr>
                </w:p>
                <w:p w:rsidR="005732EC" w:rsidRPr="00FF430B" w:rsidRDefault="005732EC" w:rsidP="00101CBC">
                  <w:pPr>
                    <w:jc w:val="both"/>
                    <w:rPr>
                      <w:noProof w:val="0"/>
                    </w:rPr>
                  </w:pPr>
                </w:p>
                <w:p w:rsidR="005732EC" w:rsidRPr="00FF430B" w:rsidRDefault="005732EC" w:rsidP="00101CBC">
                  <w:pPr>
                    <w:jc w:val="both"/>
                    <w:rPr>
                      <w:noProof w:val="0"/>
                    </w:rPr>
                  </w:pPr>
                </w:p>
                <w:p w:rsidR="005732EC" w:rsidRPr="00FF430B" w:rsidRDefault="005732EC" w:rsidP="00101CBC">
                  <w:pPr>
                    <w:jc w:val="both"/>
                    <w:rPr>
                      <w:noProof w:val="0"/>
                    </w:rPr>
                  </w:pPr>
                </w:p>
                <w:p w:rsidR="005732EC" w:rsidRPr="00FF430B" w:rsidRDefault="005732EC" w:rsidP="00101CBC">
                  <w:pPr>
                    <w:jc w:val="center"/>
                    <w:rPr>
                      <w:noProof w:val="0"/>
                    </w:rPr>
                  </w:pPr>
                  <w:r w:rsidRPr="00FF430B">
                    <w:rPr>
                      <w:b/>
                      <w:bCs/>
                      <w:noProof w:val="0"/>
                    </w:rPr>
                    <w:t>SEMNĂTURILE PĂRŢILOR</w:t>
                  </w:r>
                </w:p>
              </w:tc>
            </w:tr>
            <w:tr w:rsidR="005732EC" w:rsidRPr="00EC30C2" w:rsidTr="006D2A20">
              <w:tc>
                <w:tcPr>
                  <w:tcW w:w="5303" w:type="dxa"/>
                  <w:gridSpan w:val="5"/>
                  <w:tcBorders>
                    <w:top w:val="nil"/>
                    <w:left w:val="nil"/>
                    <w:bottom w:val="nil"/>
                    <w:right w:val="nil"/>
                  </w:tcBorders>
                  <w:tcMar>
                    <w:top w:w="24" w:type="dxa"/>
                    <w:left w:w="48" w:type="dxa"/>
                    <w:bottom w:w="24" w:type="dxa"/>
                    <w:right w:w="48" w:type="dxa"/>
                  </w:tcMar>
                </w:tcPr>
                <w:p w:rsidR="005732EC" w:rsidRPr="00FF430B" w:rsidRDefault="005732EC" w:rsidP="005E1BB7">
                  <w:pPr>
                    <w:jc w:val="center"/>
                    <w:rPr>
                      <w:b/>
                      <w:bCs/>
                      <w:noProof w:val="0"/>
                    </w:rPr>
                  </w:pPr>
                  <w:r w:rsidRPr="00FF430B">
                    <w:rPr>
                      <w:b/>
                      <w:bCs/>
                      <w:noProof w:val="0"/>
                    </w:rPr>
                    <w:t>Antreprenorul/Prestatorul de lucrări/</w:t>
                  </w:r>
                </w:p>
                <w:p w:rsidR="005732EC" w:rsidRPr="00FF430B" w:rsidRDefault="005732EC" w:rsidP="005E1BB7">
                  <w:pPr>
                    <w:jc w:val="center"/>
                    <w:rPr>
                      <w:noProof w:val="0"/>
                    </w:rPr>
                  </w:pPr>
                  <w:r w:rsidRPr="00FF430B">
                    <w:rPr>
                      <w:b/>
                      <w:bCs/>
                      <w:noProof w:val="0"/>
                    </w:rPr>
                    <w:t>de servicii de proiectare</w:t>
                  </w:r>
                </w:p>
                <w:p w:rsidR="005732EC" w:rsidRPr="00FF430B" w:rsidRDefault="005732EC" w:rsidP="00101CBC">
                  <w:pPr>
                    <w:ind w:firstLine="567"/>
                    <w:jc w:val="both"/>
                    <w:rPr>
                      <w:noProof w:val="0"/>
                    </w:rPr>
                  </w:pPr>
                  <w:r w:rsidRPr="00FF430B">
                    <w:rPr>
                      <w:noProof w:val="0"/>
                    </w:rPr>
                    <w:t> </w:t>
                  </w:r>
                </w:p>
                <w:p w:rsidR="005732EC" w:rsidRPr="00FF430B" w:rsidRDefault="005732EC"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tcPr>
                <w:p w:rsidR="005732EC" w:rsidRPr="00FF430B" w:rsidRDefault="005732EC" w:rsidP="005E1BB7">
                  <w:pPr>
                    <w:jc w:val="center"/>
                    <w:rPr>
                      <w:noProof w:val="0"/>
                    </w:rPr>
                  </w:pPr>
                  <w:r w:rsidRPr="00FF430B">
                    <w:rPr>
                      <w:b/>
                      <w:bCs/>
                      <w:noProof w:val="0"/>
                    </w:rPr>
                    <w:t>Beneficiar</w:t>
                  </w:r>
                </w:p>
                <w:p w:rsidR="005732EC" w:rsidRPr="00FF430B" w:rsidRDefault="005732EC" w:rsidP="00101CBC">
                  <w:pPr>
                    <w:ind w:firstLine="567"/>
                    <w:jc w:val="both"/>
                    <w:rPr>
                      <w:noProof w:val="0"/>
                    </w:rPr>
                  </w:pPr>
                  <w:r w:rsidRPr="00FF430B">
                    <w:rPr>
                      <w:noProof w:val="0"/>
                    </w:rPr>
                    <w:t> </w:t>
                  </w:r>
                </w:p>
                <w:p w:rsidR="005732EC" w:rsidRPr="00FF430B" w:rsidRDefault="005732EC" w:rsidP="00101CBC">
                  <w:pPr>
                    <w:ind w:firstLine="567"/>
                    <w:jc w:val="both"/>
                    <w:rPr>
                      <w:noProof w:val="0"/>
                    </w:rPr>
                  </w:pPr>
                </w:p>
                <w:p w:rsidR="005732EC" w:rsidRPr="00FF430B" w:rsidRDefault="005732EC" w:rsidP="00101CBC">
                  <w:pPr>
                    <w:ind w:firstLine="567"/>
                    <w:jc w:val="both"/>
                    <w:rPr>
                      <w:noProof w:val="0"/>
                    </w:rPr>
                  </w:pPr>
                </w:p>
              </w:tc>
            </w:tr>
          </w:tbl>
          <w:p w:rsidR="005732EC" w:rsidRPr="00FF430B" w:rsidRDefault="005732EC" w:rsidP="00196AB4">
            <w:pPr>
              <w:keepNext/>
              <w:keepLines/>
              <w:spacing w:before="200"/>
              <w:ind w:firstLine="567"/>
              <w:jc w:val="both"/>
              <w:outlineLvl w:val="2"/>
              <w:rPr>
                <w:noProof w:val="0"/>
              </w:rPr>
            </w:pPr>
          </w:p>
          <w:p w:rsidR="005732EC" w:rsidRPr="00FF430B" w:rsidRDefault="005732EC" w:rsidP="002B4D12">
            <w:pPr>
              <w:tabs>
                <w:tab w:val="left" w:pos="2295"/>
              </w:tabs>
              <w:jc w:val="both"/>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Default="005732EC" w:rsidP="00006D6D">
            <w:pPr>
              <w:autoSpaceDE w:val="0"/>
              <w:autoSpaceDN w:val="0"/>
              <w:adjustRightInd w:val="0"/>
              <w:ind w:right="23"/>
              <w:rPr>
                <w:b/>
                <w:bCs/>
              </w:rPr>
            </w:pPr>
          </w:p>
          <w:p w:rsidR="005732EC" w:rsidRDefault="005732EC" w:rsidP="00006D6D">
            <w:pPr>
              <w:autoSpaceDE w:val="0"/>
              <w:autoSpaceDN w:val="0"/>
              <w:adjustRightInd w:val="0"/>
              <w:ind w:right="23"/>
              <w:rPr>
                <w:b/>
                <w:bCs/>
              </w:rPr>
            </w:pPr>
          </w:p>
          <w:p w:rsidR="005732EC"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0C5DFB">
            <w:pPr>
              <w:jc w:val="right"/>
              <w:rPr>
                <w:noProof w:val="0"/>
              </w:rPr>
            </w:pPr>
            <w:r w:rsidRPr="00FF430B">
              <w:rPr>
                <w:noProof w:val="0"/>
              </w:rPr>
              <w:t>Anexa nr.27</w:t>
            </w:r>
          </w:p>
          <w:p w:rsidR="005732EC" w:rsidRPr="00FF430B" w:rsidRDefault="005732EC" w:rsidP="000C5DFB">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0C5DFB">
            <w:pPr>
              <w:jc w:val="right"/>
              <w:rPr>
                <w:noProof w:val="0"/>
              </w:rPr>
            </w:pPr>
            <w:r w:rsidRPr="00FF430B">
              <w:rPr>
                <w:noProof w:val="0"/>
              </w:rPr>
              <w:t>din “____” ________ 20___</w:t>
            </w:r>
          </w:p>
          <w:p w:rsidR="005732EC" w:rsidRPr="00FF430B" w:rsidRDefault="005732EC" w:rsidP="000C5DFB">
            <w:pPr>
              <w:autoSpaceDE w:val="0"/>
              <w:autoSpaceDN w:val="0"/>
              <w:adjustRightInd w:val="0"/>
              <w:ind w:right="23"/>
              <w:jc w:val="right"/>
              <w:rPr>
                <w:b/>
                <w:bCs/>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color w:val="000000"/>
                <w:w w:val="90"/>
              </w:rPr>
            </w:pPr>
          </w:p>
          <w:tbl>
            <w:tblPr>
              <w:tblW w:w="9640" w:type="dxa"/>
              <w:tblLayout w:type="fixed"/>
              <w:tblLook w:val="00A0"/>
            </w:tblPr>
            <w:tblGrid>
              <w:gridCol w:w="5179"/>
              <w:gridCol w:w="4461"/>
            </w:tblGrid>
            <w:tr w:rsidR="005732EC" w:rsidRPr="00EC30C2" w:rsidTr="00411C62">
              <w:tc>
                <w:tcPr>
                  <w:tcW w:w="9640" w:type="dxa"/>
                  <w:gridSpan w:val="2"/>
                </w:tcPr>
                <w:p w:rsidR="005732EC" w:rsidRPr="00FF430B" w:rsidRDefault="005732EC" w:rsidP="00F94BAD">
                  <w:pPr>
                    <w:jc w:val="center"/>
                    <w:rPr>
                      <w:b/>
                    </w:rPr>
                  </w:pPr>
                  <w:r w:rsidRPr="00FF430B">
                    <w:rPr>
                      <w:b/>
                      <w:caps/>
                    </w:rPr>
                    <w:t>ACORD ADI</w:t>
                  </w:r>
                  <w:r w:rsidRPr="00FF430B">
                    <w:rPr>
                      <w:rFonts w:ascii="Tahoma" w:hAnsi="Tahoma" w:cs="Tahoma"/>
                      <w:b/>
                      <w:caps/>
                    </w:rPr>
                    <w:t>Ț</w:t>
                  </w:r>
                  <w:r w:rsidRPr="00FF430B">
                    <w:rPr>
                      <w:b/>
                      <w:caps/>
                    </w:rPr>
                    <w:t>IONAL</w:t>
                  </w:r>
                  <w:r w:rsidRPr="00FF430B">
                    <w:rPr>
                      <w:b/>
                    </w:rPr>
                    <w:t xml:space="preserve"> Nr.______</w:t>
                  </w:r>
                </w:p>
                <w:p w:rsidR="005732EC" w:rsidRPr="00FF430B" w:rsidRDefault="005732EC" w:rsidP="00F94BAD">
                  <w:pPr>
                    <w:jc w:val="center"/>
                    <w:rPr>
                      <w:b/>
                    </w:rPr>
                  </w:pPr>
                </w:p>
                <w:p w:rsidR="005732EC" w:rsidRPr="00FF430B" w:rsidRDefault="005732EC" w:rsidP="00F94BAD">
                  <w:pPr>
                    <w:jc w:val="center"/>
                  </w:pPr>
                  <w:r w:rsidRPr="00FF430B">
                    <w:t xml:space="preserve">la contractul </w:t>
                  </w:r>
                  <w:r>
                    <w:t>n</w:t>
                  </w:r>
                  <w:r w:rsidRPr="00FF430B">
                    <w:t>r.________din ”__„_________ 20___</w:t>
                  </w:r>
                </w:p>
                <w:p w:rsidR="005732EC" w:rsidRPr="00FF430B" w:rsidRDefault="005732EC" w:rsidP="00F94BAD"/>
                <w:p w:rsidR="005732EC" w:rsidRPr="00FF430B" w:rsidRDefault="005732EC" w:rsidP="00F94BAD"/>
              </w:tc>
            </w:tr>
            <w:tr w:rsidR="005732EC" w:rsidRPr="00EC30C2" w:rsidTr="00411C62">
              <w:tc>
                <w:tcPr>
                  <w:tcW w:w="9640" w:type="dxa"/>
                  <w:gridSpan w:val="2"/>
                </w:tcPr>
                <w:p w:rsidR="005732EC" w:rsidRPr="00FF430B" w:rsidRDefault="005732EC" w:rsidP="0067769C">
                  <w:pPr>
                    <w:pStyle w:val="ad"/>
                    <w:rPr>
                      <w:sz w:val="24"/>
                      <w:szCs w:val="24"/>
                    </w:rPr>
                  </w:pPr>
                  <w:r w:rsidRPr="00FF430B">
                    <w:rPr>
                      <w:sz w:val="24"/>
                      <w:szCs w:val="24"/>
                    </w:rPr>
                    <w:t>Prezentul acord este semnat astăzi ”___„ ________ 20__, între_____________, înpersoana___________________</w:t>
                  </w:r>
                  <w:r w:rsidRPr="00FF430B">
                    <w:rPr>
                      <w:rFonts w:ascii="Tahoma" w:hAnsi="Tahoma" w:cs="Tahoma"/>
                      <w:sz w:val="24"/>
                      <w:szCs w:val="24"/>
                      <w:lang w:eastAsia="en-US"/>
                    </w:rPr>
                    <w:t>ș</w:t>
                  </w:r>
                  <w:r w:rsidRPr="00FF430B">
                    <w:rPr>
                      <w:sz w:val="24"/>
                      <w:szCs w:val="24"/>
                      <w:lang w:eastAsia="en-US"/>
                    </w:rPr>
                    <w:t>i</w:t>
                  </w:r>
                  <w:r w:rsidRPr="00FF430B">
                    <w:rPr>
                      <w:sz w:val="24"/>
                      <w:szCs w:val="24"/>
                    </w:rPr>
                    <w:t>________________________,în persoana_____________,în scopul modificării Contractului nr. __________din ”____”___________ 20___(denumit în continuare Contract), semnat în urma desfă</w:t>
                  </w:r>
                  <w:r w:rsidRPr="00FF430B">
                    <w:rPr>
                      <w:rFonts w:ascii="Tahoma" w:hAnsi="Tahoma" w:cs="Tahoma"/>
                      <w:sz w:val="24"/>
                      <w:szCs w:val="24"/>
                    </w:rPr>
                    <w:t>ș</w:t>
                  </w:r>
                  <w:r w:rsidRPr="00FF430B">
                    <w:rPr>
                      <w:sz w:val="24"/>
                      <w:szCs w:val="24"/>
                    </w:rPr>
                    <w:t>urării procedurii de achizi</w:t>
                  </w:r>
                  <w:r w:rsidRPr="00FF430B">
                    <w:rPr>
                      <w:rFonts w:ascii="Tahoma" w:hAnsi="Tahoma" w:cs="Tahoma"/>
                      <w:sz w:val="24"/>
                      <w:szCs w:val="24"/>
                    </w:rPr>
                    <w:t>ț</w:t>
                  </w:r>
                  <w:r w:rsidRPr="00FF430B">
                    <w:rPr>
                      <w:sz w:val="24"/>
                      <w:szCs w:val="24"/>
                    </w:rPr>
                    <w:t>ie publică nr. ________ din ”____” _____________20___ .</w:t>
                  </w:r>
                </w:p>
                <w:p w:rsidR="005732EC" w:rsidRPr="00FF430B" w:rsidRDefault="005732EC" w:rsidP="00F94BAD">
                  <w:pPr>
                    <w:pStyle w:val="ad"/>
                    <w:ind w:firstLine="0"/>
                    <w:rPr>
                      <w:sz w:val="24"/>
                      <w:szCs w:val="24"/>
                    </w:rPr>
                  </w:pPr>
                </w:p>
                <w:p w:rsidR="005732EC" w:rsidRPr="00FF430B" w:rsidRDefault="005732EC" w:rsidP="00411C62">
                  <w:pPr>
                    <w:pStyle w:val="ad"/>
                    <w:ind w:right="34" w:firstLine="0"/>
                    <w:rPr>
                      <w:color w:val="FF0000"/>
                      <w:sz w:val="24"/>
                      <w:szCs w:val="24"/>
                      <w:u w:val="single"/>
                    </w:rPr>
                  </w:pPr>
                  <w:r w:rsidRPr="00FF430B">
                    <w:rPr>
                      <w:sz w:val="24"/>
                      <w:szCs w:val="24"/>
                    </w:rPr>
                    <w:t>Prezentul acord se încheie ca urmare a deciziei grupului de lucru pentru achizi</w:t>
                  </w:r>
                  <w:r w:rsidRPr="00FF430B">
                    <w:rPr>
                      <w:rFonts w:ascii="Tahoma" w:hAnsi="Tahoma" w:cs="Tahoma"/>
                      <w:sz w:val="24"/>
                      <w:szCs w:val="24"/>
                    </w:rPr>
                    <w:t>ț</w:t>
                  </w:r>
                  <w:r w:rsidRPr="00FF430B">
                    <w:rPr>
                      <w:sz w:val="24"/>
                      <w:szCs w:val="24"/>
                    </w:rPr>
                    <w:t>ii nr._____ din ______________  20____.</w:t>
                  </w:r>
                </w:p>
                <w:p w:rsidR="005732EC" w:rsidRPr="00FF430B" w:rsidRDefault="005732EC" w:rsidP="00F94BAD">
                  <w:pPr>
                    <w:pStyle w:val="ad"/>
                    <w:ind w:firstLine="0"/>
                    <w:rPr>
                      <w:sz w:val="24"/>
                      <w:szCs w:val="24"/>
                    </w:rPr>
                  </w:pPr>
                </w:p>
                <w:p w:rsidR="005732EC" w:rsidRPr="00FF430B" w:rsidRDefault="005732EC"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5732EC" w:rsidRPr="006A2092" w:rsidRDefault="005732EC" w:rsidP="00F94BAD">
                  <w:pPr>
                    <w:pStyle w:val="af2"/>
                    <w:tabs>
                      <w:tab w:val="right" w:pos="10205"/>
                    </w:tabs>
                    <w:ind w:firstLine="0"/>
                    <w:jc w:val="left"/>
                    <w:rPr>
                      <w:lang w:val="ro-RO"/>
                    </w:rPr>
                  </w:pPr>
                </w:p>
                <w:p w:rsidR="005732EC" w:rsidRPr="00FF430B" w:rsidRDefault="005732EC" w:rsidP="00F94BAD">
                  <w:pPr>
                    <w:pStyle w:val="ad"/>
                    <w:ind w:right="-1" w:firstLine="0"/>
                    <w:rPr>
                      <w:sz w:val="24"/>
                      <w:szCs w:val="24"/>
                    </w:rPr>
                  </w:pPr>
                  <w:r w:rsidRPr="00FF430B">
                    <w:rPr>
                      <w:sz w:val="24"/>
                      <w:szCs w:val="24"/>
                    </w:rPr>
                    <w:t>Prin prezentul acord, în Contract se aplică următoarele modificări:</w:t>
                  </w:r>
                </w:p>
                <w:p w:rsidR="005732EC" w:rsidRPr="00FF430B" w:rsidRDefault="005732EC" w:rsidP="00F94BAD">
                  <w:pPr>
                    <w:pStyle w:val="a"/>
                    <w:ind w:left="743"/>
                  </w:pPr>
                  <w:r w:rsidRPr="00FF430B">
                    <w:t>________________________________________________________________________</w:t>
                  </w:r>
                </w:p>
                <w:p w:rsidR="005732EC" w:rsidRPr="00FF430B" w:rsidRDefault="005732EC" w:rsidP="00F94BAD">
                  <w:pPr>
                    <w:tabs>
                      <w:tab w:val="right" w:pos="10205"/>
                    </w:tabs>
                    <w:ind w:left="1134" w:right="-1"/>
                  </w:pPr>
                </w:p>
                <w:p w:rsidR="005732EC" w:rsidRPr="00FF430B" w:rsidRDefault="005732EC" w:rsidP="00F94BAD">
                  <w:pPr>
                    <w:ind w:right="-1" w:firstLine="567"/>
                    <w:jc w:val="both"/>
                  </w:pPr>
                  <w:r w:rsidRPr="00FF430B">
                    <w:t>Prezentul acord se consideră încheiat la data semnării lui şi intră în vigoare după înregistrarea la una din trezoreriile regionale ale Ministerului Finan</w:t>
                  </w:r>
                  <w:r w:rsidRPr="00FF430B">
                    <w:rPr>
                      <w:rFonts w:ascii="Tahoma" w:hAnsi="Tahoma" w:cs="Tahoma"/>
                    </w:rPr>
                    <w:t>ț</w:t>
                  </w:r>
                  <w:r w:rsidRPr="00FF430B">
                    <w:t>elor.</w:t>
                  </w:r>
                </w:p>
                <w:p w:rsidR="005732EC" w:rsidRPr="00C12072" w:rsidRDefault="005732EC" w:rsidP="00F94BAD">
                  <w:pPr>
                    <w:pStyle w:val="2"/>
                    <w:rPr>
                      <w:szCs w:val="24"/>
                    </w:rPr>
                  </w:pPr>
                </w:p>
                <w:p w:rsidR="005732EC" w:rsidRPr="00FF430B" w:rsidRDefault="005732EC" w:rsidP="00F94BAD"/>
                <w:p w:rsidR="005732EC" w:rsidRPr="00FF430B" w:rsidRDefault="005732EC" w:rsidP="00FD0E2B">
                  <w:pPr>
                    <w:jc w:val="center"/>
                  </w:pPr>
                  <w:r w:rsidRPr="00FF430B">
                    <w:rPr>
                      <w:b/>
                      <w:bCs/>
                      <w:noProof w:val="0"/>
                    </w:rPr>
                    <w:t>SEMNĂTURILE PĂRŢILOR</w:t>
                  </w:r>
                </w:p>
                <w:p w:rsidR="005732EC" w:rsidRPr="00FF430B" w:rsidRDefault="005732EC" w:rsidP="00F94BAD"/>
              </w:tc>
            </w:tr>
            <w:tr w:rsidR="005732EC" w:rsidRPr="00EC30C2" w:rsidTr="00411C62">
              <w:trPr>
                <w:trHeight w:val="357"/>
              </w:trPr>
              <w:tc>
                <w:tcPr>
                  <w:tcW w:w="5179" w:type="dxa"/>
                  <w:vAlign w:val="center"/>
                </w:tcPr>
                <w:p w:rsidR="005732EC" w:rsidRPr="00FF430B" w:rsidRDefault="005732EC" w:rsidP="00F94BAD">
                  <w:pPr>
                    <w:jc w:val="center"/>
                    <w:rPr>
                      <w:b/>
                    </w:rPr>
                  </w:pPr>
                  <w:r w:rsidRPr="00FF430B">
                    <w:rPr>
                      <w:b/>
                      <w:bCs/>
                      <w:noProof w:val="0"/>
                    </w:rPr>
                    <w:t>ANTREPRENORUL/PRESTATORUL</w:t>
                  </w:r>
                </w:p>
              </w:tc>
              <w:tc>
                <w:tcPr>
                  <w:tcW w:w="4461" w:type="dxa"/>
                  <w:vAlign w:val="center"/>
                </w:tcPr>
                <w:p w:rsidR="005732EC" w:rsidRPr="00FF430B" w:rsidRDefault="005732EC" w:rsidP="0067769C">
                  <w:pPr>
                    <w:jc w:val="center"/>
                    <w:rPr>
                      <w:noProof w:val="0"/>
                    </w:rPr>
                  </w:pPr>
                  <w:r w:rsidRPr="00FF430B">
                    <w:rPr>
                      <w:b/>
                      <w:bCs/>
                      <w:noProof w:val="0"/>
                    </w:rPr>
                    <w:t>BENEFICIAR</w:t>
                  </w:r>
                </w:p>
              </w:tc>
            </w:tr>
            <w:tr w:rsidR="005732EC"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7769C"/>
              </w:tc>
              <w:tc>
                <w:tcPr>
                  <w:tcW w:w="4461" w:type="dxa"/>
                  <w:tcBorders>
                    <w:top w:val="single" w:sz="4" w:space="0" w:color="auto"/>
                    <w:left w:val="single" w:sz="4" w:space="0" w:color="auto"/>
                    <w:bottom w:val="single" w:sz="4" w:space="0" w:color="auto"/>
                    <w:right w:val="single" w:sz="4" w:space="0" w:color="auto"/>
                  </w:tcBorders>
                  <w:vAlign w:val="center"/>
                </w:tcPr>
                <w:p w:rsidR="005732EC" w:rsidRPr="00FF430B" w:rsidRDefault="005732EC" w:rsidP="0067769C"/>
              </w:tc>
            </w:tr>
          </w:tbl>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0C5DFB">
            <w:pPr>
              <w:jc w:val="right"/>
              <w:rPr>
                <w:noProof w:val="0"/>
              </w:rPr>
            </w:pPr>
            <w:r w:rsidRPr="00FF430B">
              <w:rPr>
                <w:noProof w:val="0"/>
              </w:rPr>
              <w:t>Anexa nr.28</w:t>
            </w:r>
          </w:p>
          <w:p w:rsidR="005732EC" w:rsidRPr="00FF430B" w:rsidRDefault="005732EC" w:rsidP="000C5DFB">
            <w:pPr>
              <w:jc w:val="right"/>
              <w:rPr>
                <w:noProof w:val="0"/>
              </w:rPr>
            </w:pPr>
            <w:r w:rsidRPr="00FF430B">
              <w:rPr>
                <w:noProof w:val="0"/>
              </w:rPr>
              <w:t>la Documenta</w:t>
            </w:r>
            <w:r w:rsidRPr="00FF430B">
              <w:rPr>
                <w:rFonts w:ascii="Tahoma" w:hAnsi="Tahoma" w:cs="Tahoma"/>
                <w:noProof w:val="0"/>
              </w:rPr>
              <w:t>ț</w:t>
            </w:r>
            <w:r w:rsidRPr="00FF430B">
              <w:rPr>
                <w:noProof w:val="0"/>
              </w:rPr>
              <w:t>ia standard nr._____</w:t>
            </w:r>
          </w:p>
          <w:p w:rsidR="005732EC" w:rsidRPr="00FF430B" w:rsidRDefault="005732EC" w:rsidP="000C5DFB">
            <w:pPr>
              <w:jc w:val="right"/>
              <w:rPr>
                <w:noProof w:val="0"/>
              </w:rPr>
            </w:pPr>
            <w:r w:rsidRPr="00FF430B">
              <w:rPr>
                <w:noProof w:val="0"/>
              </w:rPr>
              <w:t>din “____” ________ 20___</w:t>
            </w: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color w:val="000000"/>
                <w:w w:val="90"/>
              </w:rPr>
            </w:pPr>
          </w:p>
          <w:p w:rsidR="005732EC" w:rsidRPr="00FF430B" w:rsidRDefault="005732EC" w:rsidP="007D2982">
            <w:pPr>
              <w:autoSpaceDE w:val="0"/>
              <w:autoSpaceDN w:val="0"/>
              <w:adjustRightInd w:val="0"/>
              <w:ind w:right="23"/>
              <w:jc w:val="center"/>
              <w:rPr>
                <w:b/>
                <w:bCs/>
              </w:rPr>
            </w:pPr>
          </w:p>
          <w:p w:rsidR="005732EC" w:rsidRPr="00FF430B" w:rsidRDefault="005732EC" w:rsidP="007D2982">
            <w:pPr>
              <w:autoSpaceDE w:val="0"/>
              <w:autoSpaceDN w:val="0"/>
              <w:adjustRightInd w:val="0"/>
              <w:ind w:right="23"/>
              <w:jc w:val="center"/>
              <w:rPr>
                <w:b/>
                <w:bCs/>
              </w:rPr>
            </w:pPr>
            <w:r w:rsidRPr="00FF430B">
              <w:rPr>
                <w:b/>
                <w:bCs/>
              </w:rPr>
              <w:t xml:space="preserve">ACORD-CADRU </w:t>
            </w:r>
          </w:p>
          <w:p w:rsidR="005732EC" w:rsidRPr="00FF430B" w:rsidRDefault="005732EC" w:rsidP="007D2982">
            <w:pPr>
              <w:autoSpaceDE w:val="0"/>
              <w:autoSpaceDN w:val="0"/>
              <w:adjustRightInd w:val="0"/>
              <w:ind w:right="23"/>
              <w:jc w:val="center"/>
            </w:pPr>
            <w:r w:rsidRPr="00FF430B">
              <w:t>nr. ________ data ___________</w:t>
            </w:r>
          </w:p>
          <w:p w:rsidR="005732EC" w:rsidRPr="00FF430B" w:rsidRDefault="005732EC" w:rsidP="007D2982">
            <w:pPr>
              <w:autoSpaceDE w:val="0"/>
              <w:autoSpaceDN w:val="0"/>
              <w:adjustRightInd w:val="0"/>
              <w:ind w:right="23"/>
              <w:jc w:val="center"/>
            </w:pPr>
          </w:p>
          <w:p w:rsidR="005732EC" w:rsidRPr="00FF430B" w:rsidRDefault="005732EC" w:rsidP="007D2982">
            <w:pPr>
              <w:autoSpaceDE w:val="0"/>
              <w:autoSpaceDN w:val="0"/>
              <w:adjustRightInd w:val="0"/>
              <w:ind w:left="720" w:right="-540"/>
              <w:jc w:val="both"/>
              <w:rPr>
                <w:b/>
                <w:bCs/>
              </w:rPr>
            </w:pPr>
            <w:r w:rsidRPr="00FF430B">
              <w:rPr>
                <w:b/>
                <w:bCs/>
              </w:rPr>
              <w:t>1. Părţile acordului-cadru</w:t>
            </w:r>
          </w:p>
          <w:p w:rsidR="005732EC" w:rsidRPr="00FF430B" w:rsidRDefault="005732EC" w:rsidP="007D2982">
            <w:pPr>
              <w:autoSpaceDE w:val="0"/>
              <w:autoSpaceDN w:val="0"/>
              <w:adjustRightInd w:val="0"/>
              <w:ind w:left="1140" w:right="-540"/>
              <w:jc w:val="both"/>
              <w:rPr>
                <w:b/>
                <w:bCs/>
              </w:rPr>
            </w:pPr>
          </w:p>
          <w:p w:rsidR="005732EC" w:rsidRPr="00FF430B" w:rsidRDefault="005732EC" w:rsidP="00357B7D">
            <w:pPr>
              <w:jc w:val="both"/>
            </w:pPr>
            <w:r w:rsidRPr="00FF430B">
              <w:tab/>
              <w:t>În temeiul Legii nr.131/2015 privind achizi</w:t>
            </w:r>
            <w:r w:rsidRPr="00FF430B">
              <w:rPr>
                <w:rFonts w:ascii="Tahoma" w:hAnsi="Tahoma" w:cs="Tahoma"/>
              </w:rPr>
              <w:t>ț</w:t>
            </w:r>
            <w:r w:rsidRPr="00FF430B">
              <w:t>iile publice, cu modificările ulterioare, s-a încheiat prezentul acord-cadru,</w:t>
            </w:r>
          </w:p>
          <w:p w:rsidR="005732EC" w:rsidRPr="00FF430B" w:rsidRDefault="005732EC" w:rsidP="007D2982">
            <w:pPr>
              <w:autoSpaceDE w:val="0"/>
              <w:autoSpaceDN w:val="0"/>
              <w:adjustRightInd w:val="0"/>
              <w:jc w:val="both"/>
            </w:pPr>
          </w:p>
          <w:p w:rsidR="005732EC" w:rsidRPr="00FF430B" w:rsidRDefault="005732EC" w:rsidP="007D2982">
            <w:pPr>
              <w:autoSpaceDE w:val="0"/>
              <w:autoSpaceDN w:val="0"/>
              <w:adjustRightInd w:val="0"/>
              <w:jc w:val="both"/>
            </w:pPr>
            <w:r w:rsidRPr="00FF430B">
              <w:t xml:space="preserve">    între</w:t>
            </w:r>
          </w:p>
          <w:p w:rsidR="005732EC" w:rsidRPr="00FF430B" w:rsidRDefault="005732EC" w:rsidP="007D2982">
            <w:pPr>
              <w:autoSpaceDE w:val="0"/>
              <w:autoSpaceDN w:val="0"/>
              <w:adjustRightInd w:val="0"/>
              <w:jc w:val="both"/>
            </w:pPr>
          </w:p>
          <w:p w:rsidR="005732EC" w:rsidRPr="00FF430B" w:rsidRDefault="005732EC" w:rsidP="00411C62">
            <w:pPr>
              <w:jc w:val="both"/>
            </w:pPr>
            <w:r w:rsidRPr="00FF430B">
              <w:rPr>
                <w:rStyle w:val="ln2tparagraf"/>
                <w:i/>
              </w:rPr>
              <w:t>(Denumirea autorităţii contractante)…………………………</w:t>
            </w:r>
            <w:r w:rsidRPr="00FF430B">
              <w:rPr>
                <w:rStyle w:val="ln2tparagraf"/>
              </w:rPr>
              <w:t xml:space="preserve">,adresacompletă:……………………..,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bCs/>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5732EC" w:rsidRPr="00FF430B" w:rsidRDefault="005732EC" w:rsidP="007D2982">
            <w:pPr>
              <w:autoSpaceDE w:val="0"/>
              <w:autoSpaceDN w:val="0"/>
              <w:adjustRightInd w:val="0"/>
              <w:jc w:val="both"/>
            </w:pPr>
          </w:p>
          <w:p w:rsidR="005732EC" w:rsidRPr="00FF430B" w:rsidRDefault="005732EC" w:rsidP="002217B0">
            <w:pPr>
              <w:autoSpaceDE w:val="0"/>
              <w:autoSpaceDN w:val="0"/>
              <w:adjustRightInd w:val="0"/>
              <w:ind w:left="710"/>
              <w:jc w:val="both"/>
              <w:rPr>
                <w:b/>
                <w:bCs/>
              </w:rPr>
            </w:pPr>
            <w:r w:rsidRPr="00FF430B">
              <w:rPr>
                <w:b/>
                <w:bCs/>
              </w:rPr>
              <w:t>2. Scopul acordului-cadru</w:t>
            </w:r>
          </w:p>
          <w:p w:rsidR="005732EC" w:rsidRPr="00FF430B" w:rsidRDefault="005732EC" w:rsidP="007D2982">
            <w:pPr>
              <w:autoSpaceDE w:val="0"/>
              <w:autoSpaceDN w:val="0"/>
              <w:adjustRightInd w:val="0"/>
              <w:jc w:val="both"/>
              <w:rPr>
                <w:b/>
                <w:bCs/>
              </w:rPr>
            </w:pPr>
          </w:p>
          <w:p w:rsidR="005732EC" w:rsidRPr="00FF430B" w:rsidRDefault="005732EC" w:rsidP="005B3BAD">
            <w:pPr>
              <w:jc w:val="both"/>
            </w:pPr>
            <w:r w:rsidRPr="00FF430B">
              <w:t xml:space="preserve">2.1 Scopul acordului-cadru îl reprezintă stabilirea elementelor/condiţiilor esenţiale care vor guverna contractele subsecvente ce urmează a fi atribuite pe durata derulării prezentului acord, precum </w:t>
            </w:r>
            <w:r w:rsidRPr="00FF430B">
              <w:rPr>
                <w:rFonts w:ascii="Tahoma" w:hAnsi="Tahoma" w:cs="Tahoma"/>
              </w:rPr>
              <w:t>ș</w:t>
            </w:r>
            <w:r w:rsidRPr="00FF430B">
              <w:t>i stabilirea condi</w:t>
            </w:r>
            <w:r w:rsidRPr="00FF430B">
              <w:rPr>
                <w:rFonts w:ascii="Tahoma" w:hAnsi="Tahoma" w:cs="Tahoma"/>
              </w:rPr>
              <w:t>ț</w:t>
            </w:r>
            <w:r w:rsidRPr="00FF430B">
              <w:t>iilor contractuale care vor completa în mod corespunzător contractele subsecvente.</w:t>
            </w:r>
          </w:p>
          <w:p w:rsidR="005732EC" w:rsidRPr="00FF430B" w:rsidRDefault="005732EC" w:rsidP="007D2982">
            <w:pPr>
              <w:autoSpaceDE w:val="0"/>
              <w:autoSpaceDN w:val="0"/>
              <w:adjustRightInd w:val="0"/>
              <w:jc w:val="both"/>
            </w:pPr>
          </w:p>
          <w:p w:rsidR="005732EC" w:rsidRPr="00FF430B" w:rsidRDefault="005732EC" w:rsidP="005B3BAD">
            <w:pPr>
              <w:jc w:val="both"/>
            </w:pPr>
            <w:r w:rsidRPr="00FF430B">
              <w:t>2.2 Contractele ce urmează a fi atribuite au ca obiect lucrări sau servicii de proiectare prestate de către agen</w:t>
            </w:r>
            <w:r w:rsidRPr="00FF430B">
              <w:rPr>
                <w:rFonts w:ascii="Tahoma" w:hAnsi="Tahoma" w:cs="Tahoma"/>
              </w:rPr>
              <w:t>ț</w:t>
            </w:r>
            <w:r w:rsidRPr="00FF430B">
              <w:t>i autoriza</w:t>
            </w:r>
            <w:r w:rsidRPr="00FF430B">
              <w:rPr>
                <w:rFonts w:ascii="Tahoma" w:hAnsi="Tahoma" w:cs="Tahoma"/>
              </w:rPr>
              <w:t>ț</w:t>
            </w:r>
            <w:r w:rsidRPr="00FF430B">
              <w:t>i în vederea achizi</w:t>
            </w:r>
            <w:r w:rsidRPr="00FF430B">
              <w:rPr>
                <w:rFonts w:ascii="Tahoma" w:hAnsi="Tahoma" w:cs="Tahoma"/>
              </w:rPr>
              <w:t>ț</w:t>
            </w:r>
            <w:r w:rsidRPr="00FF430B">
              <w:t>ionării, în func</w:t>
            </w:r>
            <w:r w:rsidRPr="00FF430B">
              <w:rPr>
                <w:rFonts w:ascii="Tahoma" w:hAnsi="Tahoma" w:cs="Tahoma"/>
              </w:rPr>
              <w:t>ț</w:t>
            </w:r>
            <w:r w:rsidRPr="00FF430B">
              <w:t>ie de necesită</w:t>
            </w:r>
            <w:r w:rsidRPr="00FF430B">
              <w:rPr>
                <w:rFonts w:ascii="Tahoma" w:hAnsi="Tahoma" w:cs="Tahoma"/>
              </w:rPr>
              <w:t>ț</w:t>
            </w:r>
            <w:r w:rsidRPr="00FF430B">
              <w:t>ile concrete ale autorită</w:t>
            </w:r>
            <w:r w:rsidRPr="00FF430B">
              <w:rPr>
                <w:rFonts w:ascii="Tahoma" w:hAnsi="Tahoma" w:cs="Tahoma"/>
              </w:rPr>
              <w:t>ț</w:t>
            </w:r>
            <w:r w:rsidRPr="00FF430B">
              <w:t xml:space="preserve">ii contractante, cuprinse în Caietul de Sarcini </w:t>
            </w:r>
            <w:r w:rsidRPr="00FF430B">
              <w:rPr>
                <w:rFonts w:ascii="Tahoma" w:hAnsi="Tahoma" w:cs="Tahoma"/>
              </w:rPr>
              <w:t>ș</w:t>
            </w:r>
            <w:r w:rsidRPr="00FF430B">
              <w:t>i celelalte păr</w:t>
            </w:r>
            <w:r w:rsidRPr="00FF430B">
              <w:rPr>
                <w:rFonts w:ascii="Tahoma" w:hAnsi="Tahoma" w:cs="Tahoma"/>
              </w:rPr>
              <w:t>ț</w:t>
            </w:r>
            <w:r w:rsidRPr="00FF430B">
              <w:t>i ale Documenta</w:t>
            </w:r>
            <w:r w:rsidRPr="00FF430B">
              <w:rPr>
                <w:rFonts w:ascii="Tahoma" w:hAnsi="Tahoma" w:cs="Tahoma"/>
              </w:rPr>
              <w:t>ț</w:t>
            </w:r>
            <w:r w:rsidRPr="00FF430B">
              <w:t>iei de atribuire sau în Invita</w:t>
            </w:r>
            <w:r w:rsidRPr="00FF430B">
              <w:rPr>
                <w:rFonts w:ascii="Tahoma" w:hAnsi="Tahoma" w:cs="Tahoma"/>
              </w:rPr>
              <w:t>ț</w:t>
            </w:r>
            <w:r w:rsidRPr="00FF430B">
              <w:t>iile de participare la reofertare.</w:t>
            </w:r>
          </w:p>
          <w:p w:rsidR="005732EC" w:rsidRPr="00FF430B" w:rsidRDefault="005732EC" w:rsidP="007D2982">
            <w:pPr>
              <w:autoSpaceDE w:val="0"/>
              <w:autoSpaceDN w:val="0"/>
              <w:adjustRightInd w:val="0"/>
              <w:jc w:val="both"/>
            </w:pPr>
          </w:p>
          <w:p w:rsidR="005732EC" w:rsidRPr="00FF430B" w:rsidRDefault="005732EC" w:rsidP="007D2982">
            <w:pPr>
              <w:autoSpaceDE w:val="0"/>
              <w:autoSpaceDN w:val="0"/>
              <w:adjustRightInd w:val="0"/>
              <w:jc w:val="both"/>
              <w:rPr>
                <w:b/>
                <w:bCs/>
              </w:rPr>
            </w:pPr>
            <w:r w:rsidRPr="00FF430B">
              <w:rPr>
                <w:b/>
                <w:bCs/>
              </w:rPr>
              <w:t xml:space="preserve">           3. Durata acordului-cadru</w:t>
            </w:r>
          </w:p>
          <w:p w:rsidR="005732EC" w:rsidRPr="00FF430B" w:rsidRDefault="005732EC" w:rsidP="007D2982">
            <w:pPr>
              <w:autoSpaceDE w:val="0"/>
              <w:autoSpaceDN w:val="0"/>
              <w:adjustRightInd w:val="0"/>
              <w:jc w:val="both"/>
              <w:rPr>
                <w:b/>
                <w:bCs/>
              </w:rPr>
            </w:pPr>
          </w:p>
          <w:p w:rsidR="005732EC" w:rsidRPr="00FF430B" w:rsidRDefault="005732EC" w:rsidP="007D2982">
            <w:pPr>
              <w:autoSpaceDE w:val="0"/>
              <w:autoSpaceDN w:val="0"/>
              <w:adjustRightInd w:val="0"/>
              <w:jc w:val="both"/>
            </w:pPr>
            <w:r w:rsidRPr="00FF430B">
              <w:t>3.1 Durata prezentului acord-cadru este de ....... ani şi ……………. de luni, începând de la data semnării.</w:t>
            </w:r>
          </w:p>
          <w:p w:rsidR="005732EC" w:rsidRPr="00FF430B" w:rsidRDefault="005732EC" w:rsidP="007D2982">
            <w:pPr>
              <w:autoSpaceDE w:val="0"/>
              <w:autoSpaceDN w:val="0"/>
              <w:adjustRightInd w:val="0"/>
              <w:jc w:val="both"/>
            </w:pPr>
          </w:p>
          <w:p w:rsidR="005732EC" w:rsidRPr="00FF430B" w:rsidRDefault="005732EC" w:rsidP="006A7C1C">
            <w:pPr>
              <w:tabs>
                <w:tab w:val="left" w:pos="719"/>
              </w:tabs>
              <w:autoSpaceDE w:val="0"/>
              <w:autoSpaceDN w:val="0"/>
              <w:adjustRightInd w:val="0"/>
              <w:ind w:left="568"/>
              <w:jc w:val="both"/>
              <w:rPr>
                <w:b/>
                <w:bCs/>
              </w:rPr>
            </w:pPr>
            <w:r w:rsidRPr="00FF430B">
              <w:rPr>
                <w:b/>
                <w:bCs/>
              </w:rPr>
              <w:t>4.  Obligaţiile promitentului-executor/prestator</w:t>
            </w:r>
          </w:p>
          <w:p w:rsidR="005732EC" w:rsidRPr="00FF430B" w:rsidRDefault="005732EC" w:rsidP="007D2982">
            <w:pPr>
              <w:autoSpaceDE w:val="0"/>
              <w:autoSpaceDN w:val="0"/>
              <w:adjustRightInd w:val="0"/>
              <w:jc w:val="both"/>
              <w:rPr>
                <w:b/>
                <w:bCs/>
                <w:i/>
                <w:iCs/>
              </w:rPr>
            </w:pPr>
          </w:p>
          <w:p w:rsidR="005732EC" w:rsidRPr="00FF430B" w:rsidRDefault="005732EC" w:rsidP="004A4AF2">
            <w:pPr>
              <w:jc w:val="both"/>
            </w:pPr>
            <w:r w:rsidRPr="00FF430B">
              <w:t>4.1 Promiten</w:t>
            </w:r>
            <w:r w:rsidRPr="00FF430B">
              <w:rPr>
                <w:rFonts w:ascii="Tahoma" w:hAnsi="Tahoma" w:cs="Tahoma"/>
              </w:rPr>
              <w:t>ț</w:t>
            </w:r>
            <w:r w:rsidRPr="00FF430B">
              <w:t>ii executori/prestatori se obligă să răspundă invita</w:t>
            </w:r>
            <w:r w:rsidRPr="00FF430B">
              <w:rPr>
                <w:rFonts w:ascii="Tahoma" w:hAnsi="Tahoma" w:cs="Tahoma"/>
              </w:rPr>
              <w:t>ț</w:t>
            </w:r>
            <w:r w:rsidRPr="00FF430B">
              <w:t xml:space="preserve">iilor la reofertare </w:t>
            </w:r>
            <w:r w:rsidRPr="00FF430B">
              <w:rPr>
                <w:rFonts w:ascii="Tahoma" w:hAnsi="Tahoma" w:cs="Tahoma"/>
              </w:rPr>
              <w:t>ș</w:t>
            </w:r>
            <w:r w:rsidRPr="00FF430B">
              <w:t>i, în caz că au fost selecta</w:t>
            </w:r>
            <w:r w:rsidRPr="00FF430B">
              <w:rPr>
                <w:rFonts w:ascii="Tahoma" w:hAnsi="Tahoma" w:cs="Tahoma"/>
              </w:rPr>
              <w:t>ț</w:t>
            </w:r>
            <w:r w:rsidRPr="00FF430B">
              <w:t xml:space="preserve">i, să efectueze lucrările </w:t>
            </w:r>
            <w:r w:rsidRPr="00FF430B">
              <w:rPr>
                <w:rFonts w:ascii="Tahoma" w:hAnsi="Tahoma" w:cs="Tahoma"/>
              </w:rPr>
              <w:t>ș</w:t>
            </w:r>
            <w:r w:rsidRPr="00FF430B">
              <w:t>i/sau să presteze serviciile astfel cum au fost prevăzute în documenta</w:t>
            </w:r>
            <w:r w:rsidRPr="00FF430B">
              <w:rPr>
                <w:rFonts w:ascii="Tahoma" w:hAnsi="Tahoma" w:cs="Tahoma"/>
              </w:rPr>
              <w:t>ț</w:t>
            </w:r>
            <w:r w:rsidRPr="00FF430B">
              <w:t xml:space="preserve">ia de atribuire </w:t>
            </w:r>
            <w:r w:rsidRPr="00FF430B">
              <w:rPr>
                <w:rFonts w:ascii="Tahoma" w:hAnsi="Tahoma" w:cs="Tahoma"/>
              </w:rPr>
              <w:t>ș</w:t>
            </w:r>
            <w:r w:rsidRPr="00FF430B">
              <w:t>i în acordul-cadru, ori de câte ori autoritatea contractantă solicită acest lucru.</w:t>
            </w:r>
          </w:p>
          <w:p w:rsidR="005732EC" w:rsidRPr="00FF430B" w:rsidRDefault="005732EC" w:rsidP="004A4AF2">
            <w:pPr>
              <w:jc w:val="both"/>
            </w:pPr>
            <w:r w:rsidRPr="00FF430B">
              <w:t>4.2 Promiten</w:t>
            </w:r>
            <w:r w:rsidRPr="00FF430B">
              <w:rPr>
                <w:rFonts w:ascii="Tahoma" w:hAnsi="Tahoma" w:cs="Tahoma"/>
              </w:rPr>
              <w:t>ț</w:t>
            </w:r>
            <w:r w:rsidRPr="00FF430B">
              <w:t xml:space="preserve">ii executori/prestatori se obligă să nu transfere, nici total </w:t>
            </w:r>
            <w:r w:rsidRPr="00FF430B">
              <w:rPr>
                <w:rFonts w:ascii="Tahoma" w:hAnsi="Tahoma" w:cs="Tahoma"/>
              </w:rPr>
              <w:t>ș</w:t>
            </w:r>
            <w:r w:rsidRPr="00FF430B">
              <w:t xml:space="preserve">i nici parţial, obligaţiile </w:t>
            </w:r>
            <w:r w:rsidRPr="00FF430B">
              <w:lastRenderedPageBreak/>
              <w:t>asumate prin prezentul acord-cadru.</w:t>
            </w:r>
          </w:p>
          <w:p w:rsidR="005732EC" w:rsidRPr="00FF430B" w:rsidRDefault="005732EC" w:rsidP="007D2982">
            <w:pPr>
              <w:autoSpaceDE w:val="0"/>
              <w:autoSpaceDN w:val="0"/>
              <w:adjustRightInd w:val="0"/>
              <w:jc w:val="both"/>
              <w:rPr>
                <w:i/>
                <w:iCs/>
              </w:rPr>
            </w:pPr>
          </w:p>
          <w:p w:rsidR="005732EC" w:rsidRPr="00FF430B" w:rsidRDefault="005732EC" w:rsidP="006A7C1C">
            <w:pPr>
              <w:tabs>
                <w:tab w:val="left" w:pos="600"/>
              </w:tabs>
              <w:autoSpaceDE w:val="0"/>
              <w:autoSpaceDN w:val="0"/>
              <w:adjustRightInd w:val="0"/>
              <w:jc w:val="both"/>
              <w:rPr>
                <w:b/>
                <w:bCs/>
              </w:rPr>
            </w:pPr>
            <w:r w:rsidRPr="00FF430B">
              <w:rPr>
                <w:b/>
                <w:bCs/>
              </w:rPr>
              <w:t>5. Obligaţiile promitentului-achizitor</w:t>
            </w:r>
          </w:p>
          <w:p w:rsidR="005732EC" w:rsidRPr="00FF430B" w:rsidRDefault="005732EC" w:rsidP="007D2982">
            <w:pPr>
              <w:autoSpaceDE w:val="0"/>
              <w:autoSpaceDN w:val="0"/>
              <w:adjustRightInd w:val="0"/>
              <w:jc w:val="both"/>
              <w:rPr>
                <w:b/>
                <w:bCs/>
              </w:rPr>
            </w:pPr>
          </w:p>
          <w:p w:rsidR="005732EC" w:rsidRPr="00FF430B" w:rsidRDefault="005732EC" w:rsidP="00634DB7">
            <w:pPr>
              <w:jc w:val="both"/>
            </w:pPr>
            <w:r w:rsidRPr="00FF430B">
              <w:t>5.1 Promitentul-achizitor se obligă ca, în conformitate cu prevederile documenta</w:t>
            </w:r>
            <w:r w:rsidRPr="00FF430B">
              <w:rPr>
                <w:rFonts w:ascii="Tahoma" w:hAnsi="Tahoma" w:cs="Tahoma"/>
              </w:rPr>
              <w:t>ț</w:t>
            </w:r>
            <w:r w:rsidRPr="00FF430B">
              <w:t xml:space="preserve">iei de atribuire </w:t>
            </w:r>
            <w:r w:rsidRPr="00FF430B">
              <w:rPr>
                <w:rFonts w:ascii="Tahoma" w:hAnsi="Tahoma" w:cs="Tahoma"/>
              </w:rPr>
              <w:t>ș</w:t>
            </w:r>
            <w:r w:rsidRPr="00FF430B">
              <w:t>i a prezentului acord-cadru, să achizi</w:t>
            </w:r>
            <w:r w:rsidRPr="00FF430B">
              <w:rPr>
                <w:rFonts w:ascii="Tahoma" w:hAnsi="Tahoma" w:cs="Tahoma"/>
              </w:rPr>
              <w:t>ț</w:t>
            </w:r>
            <w:r w:rsidRPr="00FF430B">
              <w:t xml:space="preserve">ioneze lucrări </w:t>
            </w:r>
            <w:r w:rsidRPr="00FF430B">
              <w:rPr>
                <w:rFonts w:ascii="Tahoma" w:hAnsi="Tahoma" w:cs="Tahoma"/>
              </w:rPr>
              <w:t>ș</w:t>
            </w:r>
            <w:r w:rsidRPr="00FF430B">
              <w:t>i/sau servicii de proiectare, prin reluarea competi</w:t>
            </w:r>
            <w:r w:rsidRPr="00FF430B">
              <w:rPr>
                <w:rFonts w:ascii="Tahoma" w:hAnsi="Tahoma" w:cs="Tahoma"/>
              </w:rPr>
              <w:t>ț</w:t>
            </w:r>
            <w:r w:rsidRPr="00FF430B">
              <w:t xml:space="preserve">iei între semnatarii prezentului acord-cadru </w:t>
            </w:r>
            <w:r w:rsidRPr="00FF430B">
              <w:rPr>
                <w:rFonts w:ascii="Tahoma" w:hAnsi="Tahoma" w:cs="Tahoma"/>
              </w:rPr>
              <w:t>ș</w:t>
            </w:r>
            <w:r w:rsidRPr="00FF430B">
              <w:t>i/sau fără reluarea competi</w:t>
            </w:r>
            <w:r w:rsidRPr="00FF430B">
              <w:rPr>
                <w:rFonts w:ascii="Tahoma" w:hAnsi="Tahoma" w:cs="Tahoma"/>
              </w:rPr>
              <w:t>ț</w:t>
            </w:r>
            <w:r w:rsidRPr="00FF430B">
              <w:t>iei, în cazul în care cuprinsul acestuia stabile</w:t>
            </w:r>
            <w:r w:rsidRPr="00FF430B">
              <w:rPr>
                <w:rFonts w:ascii="Tahoma" w:hAnsi="Tahoma" w:cs="Tahoma"/>
              </w:rPr>
              <w:t>ș</w:t>
            </w:r>
            <w:r w:rsidRPr="00FF430B">
              <w:t xml:space="preserve">te toate termenele </w:t>
            </w:r>
            <w:r w:rsidRPr="00FF430B">
              <w:rPr>
                <w:rFonts w:ascii="Tahoma" w:hAnsi="Tahoma" w:cs="Tahoma"/>
              </w:rPr>
              <w:t>ș</w:t>
            </w:r>
            <w:r w:rsidRPr="00FF430B">
              <w:t>i condi</w:t>
            </w:r>
            <w:r w:rsidRPr="00FF430B">
              <w:rPr>
                <w:rFonts w:ascii="Tahoma" w:hAnsi="Tahoma" w:cs="Tahoma"/>
              </w:rPr>
              <w:t>ț</w:t>
            </w:r>
            <w:r w:rsidRPr="00FF430B">
              <w:t>iile care reglementează execu</w:t>
            </w:r>
            <w:r w:rsidRPr="00FF430B">
              <w:rPr>
                <w:rFonts w:ascii="Tahoma" w:hAnsi="Tahoma" w:cs="Tahoma"/>
              </w:rPr>
              <w:t>ț</w:t>
            </w:r>
            <w:r w:rsidRPr="00FF430B">
              <w:t xml:space="preserve">ia lucrărilor </w:t>
            </w:r>
            <w:r w:rsidRPr="00FF430B">
              <w:rPr>
                <w:rFonts w:ascii="Tahoma" w:hAnsi="Tahoma" w:cs="Tahoma"/>
              </w:rPr>
              <w:t>ș</w:t>
            </w:r>
            <w:r w:rsidRPr="00FF430B">
              <w:t>i prestarea serviciilor de proiectare care constituie obiectul achizi</w:t>
            </w:r>
            <w:r w:rsidRPr="00FF430B">
              <w:rPr>
                <w:rFonts w:ascii="Tahoma" w:hAnsi="Tahoma" w:cs="Tahoma"/>
              </w:rPr>
              <w:t>ț</w:t>
            </w:r>
            <w:r w:rsidRPr="00FF430B">
              <w:t xml:space="preserve">iei prevăzute în acordul-cadru, precum </w:t>
            </w:r>
            <w:r w:rsidRPr="00FF430B">
              <w:rPr>
                <w:rFonts w:ascii="Tahoma" w:hAnsi="Tahoma" w:cs="Tahoma"/>
              </w:rPr>
              <w:t>ș</w:t>
            </w:r>
            <w:r w:rsidRPr="00FF430B">
              <w:t>i condi</w:t>
            </w:r>
            <w:r w:rsidRPr="00FF430B">
              <w:rPr>
                <w:rFonts w:ascii="Tahoma" w:hAnsi="Tahoma" w:cs="Tahoma"/>
              </w:rPr>
              <w:t>ț</w:t>
            </w:r>
            <w:r w:rsidRPr="00FF430B">
              <w:t>iile obiective în func</w:t>
            </w:r>
            <w:r w:rsidRPr="00FF430B">
              <w:rPr>
                <w:rFonts w:ascii="Tahoma" w:hAnsi="Tahoma" w:cs="Tahoma"/>
              </w:rPr>
              <w:t>ț</w:t>
            </w:r>
            <w:r w:rsidRPr="00FF430B">
              <w:t>ie de care se stabile</w:t>
            </w:r>
            <w:r w:rsidRPr="00FF430B">
              <w:rPr>
                <w:rFonts w:ascii="Tahoma" w:hAnsi="Tahoma" w:cs="Tahoma"/>
              </w:rPr>
              <w:t>ș</w:t>
            </w:r>
            <w:r w:rsidRPr="00FF430B">
              <w:t>te caredintre operatorii economici parte la acordul-cadru va executa lucrările sau va presta serviciile de proiectare, respectiv, prin atribuirea către ace</w:t>
            </w:r>
            <w:r w:rsidRPr="00FF430B">
              <w:rPr>
                <w:rFonts w:ascii="Tahoma" w:hAnsi="Tahoma" w:cs="Tahoma"/>
              </w:rPr>
              <w:t>ș</w:t>
            </w:r>
            <w:r w:rsidRPr="00FF430B">
              <w:t>tia de contracte subsecvente, în urma reluării competi</w:t>
            </w:r>
            <w:r w:rsidRPr="00FF430B">
              <w:rPr>
                <w:rFonts w:ascii="Tahoma" w:hAnsi="Tahoma" w:cs="Tahoma"/>
              </w:rPr>
              <w:t>ț</w:t>
            </w:r>
            <w:r w:rsidRPr="00FF430B">
              <w:t>iei potrivit prevederilor documenta</w:t>
            </w:r>
            <w:r w:rsidRPr="00FF430B">
              <w:rPr>
                <w:rFonts w:ascii="Tahoma" w:hAnsi="Tahoma" w:cs="Tahoma"/>
              </w:rPr>
              <w:t>ț</w:t>
            </w:r>
            <w:r w:rsidRPr="00FF430B">
              <w:t>iei de atribuire.</w:t>
            </w:r>
          </w:p>
          <w:p w:rsidR="005732EC" w:rsidRPr="00FF430B" w:rsidRDefault="005732EC" w:rsidP="007D2982">
            <w:pPr>
              <w:autoSpaceDE w:val="0"/>
              <w:autoSpaceDN w:val="0"/>
              <w:adjustRightInd w:val="0"/>
              <w:jc w:val="both"/>
              <w:rPr>
                <w:b/>
                <w:bCs/>
              </w:rPr>
            </w:pPr>
          </w:p>
          <w:p w:rsidR="005732EC" w:rsidRPr="00FF430B" w:rsidRDefault="005732EC" w:rsidP="006A7C1C">
            <w:pPr>
              <w:tabs>
                <w:tab w:val="left" w:pos="600"/>
              </w:tabs>
              <w:ind w:left="300"/>
              <w:jc w:val="both"/>
              <w:rPr>
                <w:b/>
                <w:bCs/>
              </w:rPr>
            </w:pPr>
            <w:r w:rsidRPr="00FF430B">
              <w:rPr>
                <w:b/>
                <w:bCs/>
              </w:rPr>
              <w:t>6. Rezolu</w:t>
            </w:r>
            <w:r w:rsidRPr="00FF430B">
              <w:rPr>
                <w:rFonts w:ascii="Tahoma" w:hAnsi="Tahoma" w:cs="Tahoma"/>
                <w:b/>
                <w:bCs/>
              </w:rPr>
              <w:t>ț</w:t>
            </w:r>
            <w:r w:rsidRPr="00FF430B">
              <w:rPr>
                <w:b/>
                <w:bCs/>
              </w:rPr>
              <w:t>iune unilaterală</w:t>
            </w:r>
          </w:p>
          <w:p w:rsidR="005732EC" w:rsidRPr="00FF430B" w:rsidRDefault="005732EC" w:rsidP="007D2982">
            <w:pPr>
              <w:ind w:left="660"/>
              <w:jc w:val="both"/>
              <w:rPr>
                <w:b/>
                <w:bCs/>
              </w:rPr>
            </w:pPr>
          </w:p>
          <w:p w:rsidR="005732EC" w:rsidRPr="00FF430B" w:rsidRDefault="005732EC" w:rsidP="0063773E">
            <w:pPr>
              <w:jc w:val="both"/>
            </w:pPr>
            <w:r w:rsidRPr="00FF430B">
              <w:t>6.1. Partea promitentă este în drept să rezolu</w:t>
            </w:r>
            <w:r w:rsidRPr="00FF430B">
              <w:rPr>
                <w:rFonts w:ascii="Tahoma" w:hAnsi="Tahoma" w:cs="Tahoma"/>
              </w:rPr>
              <w:t>ț</w:t>
            </w:r>
            <w:r w:rsidRPr="00FF430B">
              <w:t>ioneze unilateral acordul–cadru ca urmare a neîndeplinirii sau îndeplinirii în mod necorespunzător a obligaţiilor asumate prin prezentul acord- cadru, de către cealaltă parte.</w:t>
            </w:r>
          </w:p>
          <w:p w:rsidR="005732EC" w:rsidRPr="00FF430B" w:rsidRDefault="005732EC" w:rsidP="006A7C1C">
            <w:pPr>
              <w:tabs>
                <w:tab w:val="left" w:pos="729"/>
              </w:tabs>
              <w:jc w:val="both"/>
            </w:pPr>
            <w:r w:rsidRPr="00FF430B">
              <w:t>6.2. Rezolu</w:t>
            </w:r>
            <w:r w:rsidRPr="00FF430B">
              <w:rPr>
                <w:rFonts w:ascii="Tahoma" w:hAnsi="Tahoma" w:cs="Tahoma"/>
              </w:rPr>
              <w:t>ț</w:t>
            </w:r>
            <w:r w:rsidRPr="00FF430B">
              <w:t>iunea unilaterală determină încetarea efectelor juridice a acordului-cadru cu condi</w:t>
            </w:r>
            <w:r w:rsidRPr="00FF430B">
              <w:rPr>
                <w:rFonts w:ascii="Tahoma" w:hAnsi="Tahoma" w:cs="Tahoma"/>
              </w:rPr>
              <w:t>ț</w:t>
            </w:r>
            <w:r w:rsidRPr="00FF430B">
              <w:t>ia ca promitentul-achizitor să anunţe în scris  promitentul–executor/prestator cu 10 zile înainte de data încetării acestuia.</w:t>
            </w:r>
          </w:p>
          <w:p w:rsidR="005732EC" w:rsidRPr="00FF430B" w:rsidRDefault="005732EC" w:rsidP="007D2982">
            <w:pPr>
              <w:autoSpaceDE w:val="0"/>
              <w:autoSpaceDN w:val="0"/>
              <w:adjustRightInd w:val="0"/>
              <w:ind w:firstLine="720"/>
              <w:jc w:val="both"/>
            </w:pPr>
          </w:p>
          <w:p w:rsidR="005732EC" w:rsidRPr="00FF430B" w:rsidRDefault="005732EC"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5732EC" w:rsidRPr="00FF430B" w:rsidRDefault="005732EC" w:rsidP="007D2982">
            <w:pPr>
              <w:autoSpaceDE w:val="0"/>
              <w:autoSpaceDN w:val="0"/>
              <w:adjustRightInd w:val="0"/>
              <w:ind w:left="660"/>
              <w:jc w:val="both"/>
              <w:rPr>
                <w:b/>
                <w:bCs/>
              </w:rPr>
            </w:pPr>
          </w:p>
          <w:p w:rsidR="005732EC" w:rsidRPr="00FF430B" w:rsidRDefault="005732EC" w:rsidP="007D2982">
            <w:pPr>
              <w:autoSpaceDE w:val="0"/>
              <w:autoSpaceDN w:val="0"/>
              <w:adjustRightInd w:val="0"/>
              <w:jc w:val="both"/>
              <w:rPr>
                <w:iCs/>
              </w:rPr>
            </w:pPr>
            <w:r w:rsidRPr="00FF430B">
              <w:rPr>
                <w:iCs/>
              </w:rPr>
              <w:t>a) propunerea tehnică;</w:t>
            </w:r>
          </w:p>
          <w:p w:rsidR="005732EC" w:rsidRPr="00FF430B" w:rsidRDefault="005732EC" w:rsidP="0063773E">
            <w:pPr>
              <w:jc w:val="both"/>
            </w:pPr>
            <w:r w:rsidRPr="00FF430B">
              <w:t>b) propunerea financiară;</w:t>
            </w:r>
          </w:p>
          <w:p w:rsidR="005732EC" w:rsidRPr="00FF430B" w:rsidRDefault="005732EC" w:rsidP="0063773E">
            <w:pPr>
              <w:jc w:val="both"/>
            </w:pPr>
            <w:r w:rsidRPr="00FF430B">
              <w:t>c) caietul de sarcini;</w:t>
            </w:r>
          </w:p>
          <w:p w:rsidR="005732EC" w:rsidRPr="00FF430B" w:rsidRDefault="005732EC" w:rsidP="0063773E">
            <w:pPr>
              <w:autoSpaceDE w:val="0"/>
              <w:autoSpaceDN w:val="0"/>
              <w:adjustRightInd w:val="0"/>
              <w:jc w:val="both"/>
            </w:pPr>
            <w:r w:rsidRPr="00FF430B">
              <w:t>d) alte anexe, după caz.</w:t>
            </w:r>
          </w:p>
          <w:p w:rsidR="005732EC" w:rsidRPr="00FF430B" w:rsidRDefault="005732EC" w:rsidP="007D2982">
            <w:pPr>
              <w:autoSpaceDE w:val="0"/>
              <w:autoSpaceDN w:val="0"/>
              <w:adjustRightInd w:val="0"/>
              <w:jc w:val="both"/>
            </w:pPr>
          </w:p>
          <w:p w:rsidR="005732EC" w:rsidRPr="00FF430B" w:rsidRDefault="005732EC"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5732EC" w:rsidRPr="00FF430B" w:rsidRDefault="005732EC" w:rsidP="00C6170E">
            <w:pPr>
              <w:pStyle w:val="a"/>
              <w:numPr>
                <w:ilvl w:val="0"/>
                <w:numId w:val="0"/>
              </w:numPr>
              <w:autoSpaceDE w:val="0"/>
              <w:autoSpaceDN w:val="0"/>
              <w:adjustRightInd w:val="0"/>
              <w:ind w:left="660"/>
              <w:rPr>
                <w:b/>
                <w:bCs/>
              </w:rPr>
            </w:pPr>
          </w:p>
          <w:p w:rsidR="005732EC" w:rsidRPr="00FF430B" w:rsidRDefault="005732EC" w:rsidP="0063773E">
            <w:pPr>
              <w:jc w:val="both"/>
            </w:pPr>
            <w:r w:rsidRPr="00FF430B">
              <w:t>8.1    Prezentul acord-cadru încetează de drept- prin ajungerea la termen;</w:t>
            </w:r>
          </w:p>
          <w:p w:rsidR="005732EC" w:rsidRPr="00FF430B" w:rsidRDefault="005732EC" w:rsidP="0063773E">
            <w:pPr>
              <w:jc w:val="both"/>
            </w:pPr>
            <w:r w:rsidRPr="00FF430B">
              <w:t>8.2    Acordul-cadru poate înceta şi în următoarele cazuri:</w:t>
            </w:r>
          </w:p>
          <w:p w:rsidR="005732EC" w:rsidRPr="006A2092" w:rsidRDefault="005732EC" w:rsidP="001278C6">
            <w:pPr>
              <w:pStyle w:val="a"/>
              <w:numPr>
                <w:ilvl w:val="0"/>
                <w:numId w:val="50"/>
              </w:numPr>
              <w:rPr>
                <w:lang w:val="pt-BR"/>
              </w:rPr>
            </w:pPr>
            <w:r w:rsidRPr="006A2092">
              <w:rPr>
                <w:lang w:val="pt-BR"/>
              </w:rPr>
              <w:t>prin acordul de voinţă al părţilor ;</w:t>
            </w:r>
          </w:p>
          <w:p w:rsidR="005732EC" w:rsidRPr="00FF430B" w:rsidRDefault="005732EC" w:rsidP="001278C6">
            <w:pPr>
              <w:pStyle w:val="a"/>
              <w:numPr>
                <w:ilvl w:val="0"/>
                <w:numId w:val="50"/>
              </w:numPr>
              <w:tabs>
                <w:tab w:val="clear" w:pos="1134"/>
                <w:tab w:val="left" w:pos="710"/>
              </w:tabs>
              <w:ind w:left="0" w:firstLine="426"/>
            </w:pPr>
            <w:r w:rsidRPr="006A2092">
              <w:rPr>
                <w:lang w:val="pt-BR"/>
              </w:rPr>
              <w:t>prin rezolu</w:t>
            </w:r>
            <w:r w:rsidRPr="006A2092">
              <w:rPr>
                <w:rFonts w:ascii="Tahoma" w:hAnsi="Tahoma" w:cs="Tahoma"/>
                <w:lang w:val="pt-BR"/>
              </w:rPr>
              <w:t>ț</w:t>
            </w:r>
            <w:r w:rsidRPr="006A2092">
              <w:rPr>
                <w:lang w:val="pt-BR"/>
              </w:rPr>
              <w:t xml:space="preserve">iuneade către o parte, ca urmare a neîndeplinirii sau îndeplinirii în mod necorespunzător a obligaţiilor asumate prin prezentul acord–cadru de către cealaltă parte, cu notificare prealabilă de.... </w:t>
            </w:r>
            <w:r w:rsidRPr="00FF430B">
              <w:t>zile a părţii în culpă.</w:t>
            </w:r>
          </w:p>
          <w:p w:rsidR="005732EC" w:rsidRPr="00FF430B" w:rsidRDefault="005732EC" w:rsidP="007D2982">
            <w:pPr>
              <w:autoSpaceDE w:val="0"/>
              <w:autoSpaceDN w:val="0"/>
              <w:adjustRightInd w:val="0"/>
              <w:jc w:val="both"/>
            </w:pPr>
          </w:p>
          <w:p w:rsidR="005732EC" w:rsidRPr="00FF430B" w:rsidRDefault="005732EC" w:rsidP="00196AB4">
            <w:pPr>
              <w:jc w:val="both"/>
              <w:rPr>
                <w:i/>
              </w:rPr>
            </w:pPr>
            <w:r w:rsidRPr="00FF430B">
              <w:rPr>
                <w:i/>
              </w:rPr>
              <w:t>CLAUZE APLICABILE CONTRACTELOR SUBSECVENTE</w:t>
            </w:r>
          </w:p>
          <w:p w:rsidR="005732EC" w:rsidRPr="00FF430B" w:rsidRDefault="005732EC" w:rsidP="00196AB4">
            <w:pPr>
              <w:jc w:val="both"/>
            </w:pPr>
          </w:p>
          <w:p w:rsidR="005732EC" w:rsidRPr="00FF430B" w:rsidRDefault="005732EC" w:rsidP="00C6170E">
            <w:pPr>
              <w:pStyle w:val="a"/>
              <w:numPr>
                <w:ilvl w:val="0"/>
                <w:numId w:val="30"/>
              </w:numPr>
              <w:tabs>
                <w:tab w:val="clear" w:pos="660"/>
                <w:tab w:val="num" w:pos="852"/>
              </w:tabs>
              <w:ind w:hanging="92"/>
              <w:rPr>
                <w:b/>
              </w:rPr>
            </w:pPr>
            <w:r w:rsidRPr="00FF430B">
              <w:rPr>
                <w:b/>
              </w:rPr>
              <w:t xml:space="preserve">Executarea contractelor subsecvente </w:t>
            </w:r>
          </w:p>
          <w:p w:rsidR="005732EC" w:rsidRPr="00FF430B" w:rsidRDefault="005732EC" w:rsidP="00C6170E">
            <w:pPr>
              <w:pStyle w:val="a"/>
              <w:numPr>
                <w:ilvl w:val="0"/>
                <w:numId w:val="0"/>
              </w:numPr>
              <w:ind w:left="660"/>
              <w:rPr>
                <w:b/>
              </w:rPr>
            </w:pPr>
          </w:p>
          <w:p w:rsidR="005732EC" w:rsidRPr="00FF430B" w:rsidRDefault="005732EC" w:rsidP="00CD31E8">
            <w:pPr>
              <w:jc w:val="both"/>
            </w:pPr>
            <w:r w:rsidRPr="00FF430B">
              <w:t>9.1 Executarea contractelor subsecvente va începe din momentul încheierii acestora.</w:t>
            </w:r>
          </w:p>
          <w:p w:rsidR="005732EC" w:rsidRPr="00FF430B" w:rsidRDefault="005732EC" w:rsidP="00CD31E8">
            <w:pPr>
              <w:jc w:val="both"/>
            </w:pPr>
            <w:r w:rsidRPr="00FF430B">
              <w:t xml:space="preserve">9.2 Prestatorul are obligaţia de a începe executarea lucrărilor </w:t>
            </w:r>
            <w:r w:rsidRPr="00FF430B">
              <w:rPr>
                <w:rFonts w:ascii="Tahoma" w:hAnsi="Tahoma" w:cs="Tahoma"/>
              </w:rPr>
              <w:t>ș</w:t>
            </w:r>
            <w:r w:rsidRPr="00FF430B">
              <w:t>i/sau prestarea serviciilor de proiectare în timpul cel mai scurt rezonabil posibil de la primirea comenzii.</w:t>
            </w:r>
          </w:p>
          <w:p w:rsidR="005732EC" w:rsidRPr="00FF430B" w:rsidRDefault="005732EC" w:rsidP="00CD31E8">
            <w:pPr>
              <w:jc w:val="both"/>
            </w:pPr>
          </w:p>
          <w:p w:rsidR="005732EC" w:rsidRPr="00FF430B" w:rsidRDefault="005732EC" w:rsidP="00C6170E">
            <w:pPr>
              <w:jc w:val="both"/>
              <w:rPr>
                <w:b/>
              </w:rPr>
            </w:pPr>
            <w:r w:rsidRPr="00FF430B">
              <w:rPr>
                <w:b/>
              </w:rPr>
              <w:t xml:space="preserve">10. Obligaţiile principale ale prestatorului după încheierea contractului subsecvent </w:t>
            </w:r>
          </w:p>
          <w:p w:rsidR="005732EC" w:rsidRPr="00FF430B" w:rsidRDefault="005732EC" w:rsidP="00CD31E8">
            <w:pPr>
              <w:jc w:val="both"/>
            </w:pPr>
          </w:p>
          <w:p w:rsidR="005732EC" w:rsidRPr="00FF430B" w:rsidRDefault="005732EC" w:rsidP="00CD31E8">
            <w:pPr>
              <w:jc w:val="both"/>
            </w:pPr>
            <w:r w:rsidRPr="00FF430B">
              <w:t>10.1 Operatorul economic desemnat câ</w:t>
            </w:r>
            <w:r w:rsidRPr="00FF430B">
              <w:rPr>
                <w:rFonts w:ascii="Tahoma" w:hAnsi="Tahoma" w:cs="Tahoma"/>
              </w:rPr>
              <w:t>ș</w:t>
            </w:r>
            <w:r w:rsidRPr="00FF430B">
              <w:t xml:space="preserve">tigător se obligă să execute lucrările </w:t>
            </w:r>
            <w:r w:rsidRPr="00FF430B">
              <w:rPr>
                <w:rFonts w:ascii="Tahoma" w:hAnsi="Tahoma" w:cs="Tahoma"/>
              </w:rPr>
              <w:t>ș</w:t>
            </w:r>
            <w:r w:rsidRPr="00FF430B">
              <w:t xml:space="preserve">i/sau să presteze serviciile de proiectare în strictă conformitate cu standardele şi caracteristicile prevăzute în Caietul de sarcini precum </w:t>
            </w:r>
            <w:r w:rsidRPr="00FF430B">
              <w:rPr>
                <w:rFonts w:ascii="Tahoma" w:hAnsi="Tahoma" w:cs="Tahoma"/>
              </w:rPr>
              <w:t>ș</w:t>
            </w:r>
            <w:r w:rsidRPr="00FF430B">
              <w:t>i în Invita</w:t>
            </w:r>
            <w:r w:rsidRPr="00FF430B">
              <w:rPr>
                <w:rFonts w:ascii="Tahoma" w:hAnsi="Tahoma" w:cs="Tahoma"/>
              </w:rPr>
              <w:t>ț</w:t>
            </w:r>
            <w:r w:rsidRPr="00FF430B">
              <w:t>ia de participare la reofertare.</w:t>
            </w:r>
          </w:p>
          <w:p w:rsidR="005732EC" w:rsidRPr="00FF430B" w:rsidRDefault="005732EC" w:rsidP="006A7C1C">
            <w:pPr>
              <w:jc w:val="both"/>
              <w:rPr>
                <w:b/>
              </w:rPr>
            </w:pPr>
          </w:p>
          <w:p w:rsidR="005732EC" w:rsidRPr="00FF430B" w:rsidRDefault="005732EC" w:rsidP="006A7C1C">
            <w:pPr>
              <w:tabs>
                <w:tab w:val="left" w:pos="600"/>
              </w:tabs>
              <w:jc w:val="both"/>
              <w:rPr>
                <w:b/>
              </w:rPr>
            </w:pPr>
            <w:r w:rsidRPr="00FF430B">
              <w:rPr>
                <w:b/>
              </w:rPr>
              <w:t>11. Litigii</w:t>
            </w:r>
          </w:p>
          <w:p w:rsidR="005732EC" w:rsidRPr="00FF430B" w:rsidRDefault="005732EC" w:rsidP="00CD31E8">
            <w:pPr>
              <w:jc w:val="both"/>
            </w:pPr>
          </w:p>
          <w:p w:rsidR="005732EC" w:rsidRPr="00FF430B" w:rsidRDefault="005732EC" w:rsidP="00CD31E8">
            <w:pPr>
              <w:jc w:val="both"/>
            </w:pPr>
            <w:r w:rsidRPr="00FF430B">
              <w:t>11.1 Litigiile ce pot apărea ca urmare a aplicării şi interpretării prevederilor prezentului acord- cadru se vor soluţiona pe cale amiabilă.</w:t>
            </w:r>
          </w:p>
          <w:p w:rsidR="005732EC" w:rsidRPr="00FF430B" w:rsidRDefault="005732EC"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5732EC" w:rsidRPr="00FF430B" w:rsidRDefault="005732EC" w:rsidP="00CD31E8">
            <w:pPr>
              <w:jc w:val="both"/>
            </w:pPr>
            <w:r w:rsidRPr="00FF430B">
              <w:t>Părţile au încheiat astăzi, ________20__, prezentul acord-cadru, în ___ exemplare, toate având aceeaşi putere juridică.</w:t>
            </w:r>
          </w:p>
          <w:p w:rsidR="005732EC" w:rsidRPr="00FF430B" w:rsidRDefault="005732EC" w:rsidP="00CD31E8">
            <w:pPr>
              <w:jc w:val="both"/>
            </w:pPr>
            <w:r w:rsidRPr="00FF430B">
              <w:t>Prezentul acord-cadru  se consideră încheiat şi intră în vigoare la data semnării lui de către Părţi, fiind valabil până la „__” _______________ 20__.</w:t>
            </w:r>
          </w:p>
          <w:p w:rsidR="005732EC" w:rsidRPr="00FF430B" w:rsidRDefault="005732EC" w:rsidP="00CD31E8">
            <w:pPr>
              <w:jc w:val="both"/>
            </w:pPr>
          </w:p>
          <w:p w:rsidR="005732EC" w:rsidRPr="00FF430B" w:rsidRDefault="005732EC" w:rsidP="00CD31E8">
            <w:pPr>
              <w:jc w:val="both"/>
            </w:pPr>
          </w:p>
          <w:p w:rsidR="005732EC" w:rsidRPr="00FF430B" w:rsidRDefault="005732EC" w:rsidP="00CD31E8">
            <w:pPr>
              <w:jc w:val="both"/>
            </w:pPr>
          </w:p>
          <w:p w:rsidR="005732EC" w:rsidRPr="00FF430B" w:rsidRDefault="005732EC" w:rsidP="00CD31E8">
            <w:pPr>
              <w:jc w:val="both"/>
            </w:pPr>
          </w:p>
          <w:p w:rsidR="005732EC" w:rsidRPr="00FF430B" w:rsidRDefault="005732EC" w:rsidP="00CD31E8">
            <w:pPr>
              <w:jc w:val="both"/>
            </w:pPr>
          </w:p>
          <w:p w:rsidR="005732EC" w:rsidRPr="00FF430B" w:rsidRDefault="005732EC" w:rsidP="00CD31E8">
            <w:pPr>
              <w:jc w:val="both"/>
            </w:pPr>
            <w:r w:rsidRPr="00FF430B">
              <w:t>Promitent-achizitor,                                              Promitent- executor/prestator,</w:t>
            </w:r>
          </w:p>
          <w:p w:rsidR="005732EC" w:rsidRPr="00FF430B" w:rsidRDefault="005732EC" w:rsidP="00CD31E8">
            <w:pPr>
              <w:jc w:val="both"/>
            </w:pPr>
            <w:r w:rsidRPr="00FF430B">
              <w:t>...........................                                                     ...................................</w:t>
            </w:r>
          </w:p>
          <w:p w:rsidR="005732EC" w:rsidRPr="00FF430B" w:rsidRDefault="005732EC" w:rsidP="00CD31E8">
            <w:pPr>
              <w:jc w:val="both"/>
            </w:pPr>
            <w:r w:rsidRPr="00FF430B">
              <w:t xml:space="preserve"> (semnătura autorizată)                                              (semnătura autorizată)</w:t>
            </w:r>
          </w:p>
          <w:p w:rsidR="005732EC" w:rsidRPr="00FF430B" w:rsidRDefault="005732EC" w:rsidP="00CD31E8">
            <w:pPr>
              <w:jc w:val="both"/>
            </w:pPr>
          </w:p>
          <w:p w:rsidR="005732EC" w:rsidRPr="00FF430B" w:rsidRDefault="005732EC" w:rsidP="00CD31E8">
            <w:pPr>
              <w:jc w:val="both"/>
            </w:pPr>
            <w:r w:rsidRPr="00FF430B">
              <w:t>Promitent-achizitor,                                              Promitent- executor/prestator,</w:t>
            </w:r>
          </w:p>
          <w:p w:rsidR="005732EC" w:rsidRPr="00FF430B" w:rsidRDefault="005732EC" w:rsidP="00CD31E8">
            <w:pPr>
              <w:jc w:val="both"/>
            </w:pPr>
            <w:r w:rsidRPr="00FF430B">
              <w:t xml:space="preserve">  ...........................                                                     ..................................</w:t>
            </w:r>
          </w:p>
          <w:p w:rsidR="005732EC" w:rsidRPr="00FF430B" w:rsidRDefault="005732EC" w:rsidP="00CD31E8">
            <w:pPr>
              <w:jc w:val="both"/>
            </w:pPr>
            <w:r w:rsidRPr="00FF430B">
              <w:t xml:space="preserve"> (semnătura autorizată)                                              (semnătura autorizată)</w:t>
            </w:r>
          </w:p>
          <w:p w:rsidR="005732EC" w:rsidRPr="00FF430B" w:rsidRDefault="005732EC" w:rsidP="00CD31E8">
            <w:pPr>
              <w:jc w:val="both"/>
            </w:pPr>
          </w:p>
          <w:p w:rsidR="005732EC" w:rsidRPr="00FF430B" w:rsidRDefault="005732EC" w:rsidP="00CD31E8">
            <w:pPr>
              <w:jc w:val="both"/>
            </w:pPr>
          </w:p>
          <w:p w:rsidR="005732EC" w:rsidRPr="00FF430B" w:rsidRDefault="005732EC" w:rsidP="00CD31E8">
            <w:pPr>
              <w:jc w:val="both"/>
            </w:pPr>
            <w:r w:rsidRPr="00FF430B">
              <w:t>Promitent-achizitor,                                              Promitent- executor/prestator,</w:t>
            </w:r>
          </w:p>
          <w:p w:rsidR="005732EC" w:rsidRPr="00FF430B" w:rsidRDefault="005732EC" w:rsidP="00196AB4">
            <w:pPr>
              <w:jc w:val="both"/>
            </w:pPr>
            <w:r w:rsidRPr="00FF430B">
              <w:t>...........................                                                     ..................................</w:t>
            </w:r>
          </w:p>
          <w:p w:rsidR="005732EC" w:rsidRPr="00FF430B" w:rsidRDefault="005732EC" w:rsidP="00196AB4">
            <w:pPr>
              <w:jc w:val="both"/>
            </w:pPr>
            <w:r w:rsidRPr="00FF430B">
              <w:t xml:space="preserve"> (semnătura autorizată)                                              (semnătura autorizată)</w:t>
            </w:r>
          </w:p>
          <w:p w:rsidR="005732EC" w:rsidRPr="00FF430B" w:rsidRDefault="005732EC" w:rsidP="00196AB4">
            <w:pPr>
              <w:jc w:val="both"/>
            </w:pPr>
          </w:p>
          <w:p w:rsidR="005732EC" w:rsidRPr="00FF430B" w:rsidRDefault="005732EC" w:rsidP="00196AB4">
            <w:pPr>
              <w:jc w:val="both"/>
              <w:rPr>
                <w:sz w:val="28"/>
                <w:szCs w:val="28"/>
              </w:rPr>
            </w:pPr>
          </w:p>
          <w:p w:rsidR="005732EC" w:rsidRPr="00FF430B" w:rsidRDefault="005732EC" w:rsidP="00196AB4">
            <w:pPr>
              <w:jc w:val="both"/>
            </w:pPr>
          </w:p>
          <w:p w:rsidR="005732EC" w:rsidRPr="00FF430B" w:rsidRDefault="005732EC" w:rsidP="00196AB4">
            <w:pPr>
              <w:jc w:val="both"/>
            </w:pPr>
          </w:p>
          <w:p w:rsidR="005732EC" w:rsidRPr="00FF430B" w:rsidRDefault="005732EC" w:rsidP="00196AB4">
            <w:pPr>
              <w:jc w:val="both"/>
            </w:pPr>
          </w:p>
          <w:p w:rsidR="005732EC" w:rsidRPr="00FF430B" w:rsidRDefault="005732EC" w:rsidP="00196AB4">
            <w:pPr>
              <w:jc w:val="both"/>
            </w:pPr>
          </w:p>
        </w:tc>
      </w:tr>
    </w:tbl>
    <w:p w:rsidR="005732EC" w:rsidRPr="00FF430B" w:rsidRDefault="005732EC" w:rsidP="00196AB4">
      <w:pPr>
        <w:jc w:val="both"/>
      </w:pPr>
    </w:p>
    <w:sectPr w:rsidR="005732EC"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4284" w:rsidRDefault="00864284" w:rsidP="00A20ACF">
      <w:r>
        <w:separator/>
      </w:r>
    </w:p>
  </w:endnote>
  <w:endnote w:type="continuationSeparator" w:id="1">
    <w:p w:rsidR="00864284" w:rsidRDefault="00864284"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Arial"/>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600" w:rsidRDefault="0067560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5600" w:rsidRDefault="00675600">
    <w:pPr>
      <w:pStyle w:val="a4"/>
      <w:jc w:val="right"/>
    </w:pPr>
    <w:fldSimple w:instr=" PAGE   \* MERGEFORMAT ">
      <w:r w:rsidR="00120406">
        <w:t>70</w:t>
      </w:r>
    </w:fldSimple>
  </w:p>
  <w:p w:rsidR="00675600" w:rsidRDefault="0067560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4284" w:rsidRDefault="00864284" w:rsidP="00A20ACF">
      <w:r>
        <w:separator/>
      </w:r>
    </w:p>
  </w:footnote>
  <w:footnote w:type="continuationSeparator" w:id="1">
    <w:p w:rsidR="00864284" w:rsidRDefault="0086428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oNotTrackMoves/>
  <w:defaultTabStop w:val="720"/>
  <w:hyphenationZone w:val="283"/>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E2C"/>
    <w:rsid w:val="0002022A"/>
    <w:rsid w:val="00021BB8"/>
    <w:rsid w:val="00022311"/>
    <w:rsid w:val="00022B73"/>
    <w:rsid w:val="00022B7E"/>
    <w:rsid w:val="00026A54"/>
    <w:rsid w:val="00027875"/>
    <w:rsid w:val="00027881"/>
    <w:rsid w:val="00030A1C"/>
    <w:rsid w:val="0003159B"/>
    <w:rsid w:val="00031FB5"/>
    <w:rsid w:val="00032137"/>
    <w:rsid w:val="000323EB"/>
    <w:rsid w:val="00032ECE"/>
    <w:rsid w:val="00033577"/>
    <w:rsid w:val="000345E0"/>
    <w:rsid w:val="000347CA"/>
    <w:rsid w:val="00034B21"/>
    <w:rsid w:val="00034C2A"/>
    <w:rsid w:val="0003591A"/>
    <w:rsid w:val="00040A35"/>
    <w:rsid w:val="00040E78"/>
    <w:rsid w:val="00040EA0"/>
    <w:rsid w:val="0004670D"/>
    <w:rsid w:val="00046CEA"/>
    <w:rsid w:val="00050E70"/>
    <w:rsid w:val="0005316F"/>
    <w:rsid w:val="00054AD8"/>
    <w:rsid w:val="00057F3A"/>
    <w:rsid w:val="00064810"/>
    <w:rsid w:val="00064AD9"/>
    <w:rsid w:val="00065226"/>
    <w:rsid w:val="000659D3"/>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995"/>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80C"/>
    <w:rsid w:val="00106AE6"/>
    <w:rsid w:val="0011134B"/>
    <w:rsid w:val="00111546"/>
    <w:rsid w:val="00112F50"/>
    <w:rsid w:val="00113AB8"/>
    <w:rsid w:val="00113B5E"/>
    <w:rsid w:val="001145AA"/>
    <w:rsid w:val="00115188"/>
    <w:rsid w:val="00115B7D"/>
    <w:rsid w:val="00116C35"/>
    <w:rsid w:val="00116CF2"/>
    <w:rsid w:val="0012040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5D5"/>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87B5D"/>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0C4"/>
    <w:rsid w:val="001B1B6D"/>
    <w:rsid w:val="001B1E45"/>
    <w:rsid w:val="001B630A"/>
    <w:rsid w:val="001C03B0"/>
    <w:rsid w:val="001C32E9"/>
    <w:rsid w:val="001C3DC4"/>
    <w:rsid w:val="001C439F"/>
    <w:rsid w:val="001C4B5A"/>
    <w:rsid w:val="001C4B99"/>
    <w:rsid w:val="001C4DFD"/>
    <w:rsid w:val="001C5A47"/>
    <w:rsid w:val="001C6D83"/>
    <w:rsid w:val="001D0242"/>
    <w:rsid w:val="001D0651"/>
    <w:rsid w:val="001D3039"/>
    <w:rsid w:val="001D5966"/>
    <w:rsid w:val="001D5BBA"/>
    <w:rsid w:val="001D7219"/>
    <w:rsid w:val="001E29F8"/>
    <w:rsid w:val="001E7956"/>
    <w:rsid w:val="001F1CDE"/>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D4F"/>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865"/>
    <w:rsid w:val="00244A30"/>
    <w:rsid w:val="0024699C"/>
    <w:rsid w:val="002477E2"/>
    <w:rsid w:val="00247A37"/>
    <w:rsid w:val="002514C3"/>
    <w:rsid w:val="00251B8A"/>
    <w:rsid w:val="00252D6E"/>
    <w:rsid w:val="002611DC"/>
    <w:rsid w:val="002614DE"/>
    <w:rsid w:val="00262591"/>
    <w:rsid w:val="00264637"/>
    <w:rsid w:val="002659BB"/>
    <w:rsid w:val="0026663C"/>
    <w:rsid w:val="00266795"/>
    <w:rsid w:val="00266F98"/>
    <w:rsid w:val="00267805"/>
    <w:rsid w:val="00267E8E"/>
    <w:rsid w:val="00271282"/>
    <w:rsid w:val="00271B56"/>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A64"/>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D26"/>
    <w:rsid w:val="002D6E71"/>
    <w:rsid w:val="002D7857"/>
    <w:rsid w:val="002E1640"/>
    <w:rsid w:val="002E20CD"/>
    <w:rsid w:val="002E3D41"/>
    <w:rsid w:val="002E48BE"/>
    <w:rsid w:val="002E4970"/>
    <w:rsid w:val="002E5B20"/>
    <w:rsid w:val="002E6BB0"/>
    <w:rsid w:val="002E7992"/>
    <w:rsid w:val="002F03E2"/>
    <w:rsid w:val="002F0B6E"/>
    <w:rsid w:val="002F35DE"/>
    <w:rsid w:val="002F556B"/>
    <w:rsid w:val="002F638E"/>
    <w:rsid w:val="002F6A1E"/>
    <w:rsid w:val="00302287"/>
    <w:rsid w:val="0030652C"/>
    <w:rsid w:val="00311239"/>
    <w:rsid w:val="0031215E"/>
    <w:rsid w:val="003129A3"/>
    <w:rsid w:val="00313025"/>
    <w:rsid w:val="00314444"/>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2CB2"/>
    <w:rsid w:val="003534BD"/>
    <w:rsid w:val="003538D7"/>
    <w:rsid w:val="00355106"/>
    <w:rsid w:val="00355211"/>
    <w:rsid w:val="00356E1C"/>
    <w:rsid w:val="00357B7D"/>
    <w:rsid w:val="0036022B"/>
    <w:rsid w:val="00360232"/>
    <w:rsid w:val="00361092"/>
    <w:rsid w:val="00361D56"/>
    <w:rsid w:val="0036564A"/>
    <w:rsid w:val="00366B72"/>
    <w:rsid w:val="00367BBA"/>
    <w:rsid w:val="003714EB"/>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244"/>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A46"/>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1E37"/>
    <w:rsid w:val="00482E77"/>
    <w:rsid w:val="00483C4C"/>
    <w:rsid w:val="00484113"/>
    <w:rsid w:val="004856C0"/>
    <w:rsid w:val="00491A8B"/>
    <w:rsid w:val="00492696"/>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1FC1"/>
    <w:rsid w:val="00502EFF"/>
    <w:rsid w:val="00507348"/>
    <w:rsid w:val="005076B6"/>
    <w:rsid w:val="005105E7"/>
    <w:rsid w:val="005113AD"/>
    <w:rsid w:val="005124FD"/>
    <w:rsid w:val="0051370B"/>
    <w:rsid w:val="005139AA"/>
    <w:rsid w:val="00514C0C"/>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32EC"/>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94F"/>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1FD"/>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560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AFD"/>
    <w:rsid w:val="006A1B4F"/>
    <w:rsid w:val="006A2092"/>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28E"/>
    <w:rsid w:val="006D2A20"/>
    <w:rsid w:val="006D4EE2"/>
    <w:rsid w:val="006D4F02"/>
    <w:rsid w:val="006D63A4"/>
    <w:rsid w:val="006D6D11"/>
    <w:rsid w:val="006D7C85"/>
    <w:rsid w:val="006D7CD2"/>
    <w:rsid w:val="006E0602"/>
    <w:rsid w:val="006E0F40"/>
    <w:rsid w:val="006E301C"/>
    <w:rsid w:val="006E3A91"/>
    <w:rsid w:val="006E3ABD"/>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790"/>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6633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8B0"/>
    <w:rsid w:val="00811CD9"/>
    <w:rsid w:val="00812A22"/>
    <w:rsid w:val="0081429B"/>
    <w:rsid w:val="00816026"/>
    <w:rsid w:val="00817031"/>
    <w:rsid w:val="00817E55"/>
    <w:rsid w:val="008202F4"/>
    <w:rsid w:val="00821779"/>
    <w:rsid w:val="00822B16"/>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0AB"/>
    <w:rsid w:val="008577BB"/>
    <w:rsid w:val="008612A7"/>
    <w:rsid w:val="00862010"/>
    <w:rsid w:val="00863AAB"/>
    <w:rsid w:val="00864284"/>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4582"/>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BC8"/>
    <w:rsid w:val="008D4C0D"/>
    <w:rsid w:val="008D52DF"/>
    <w:rsid w:val="008D59EE"/>
    <w:rsid w:val="008E005E"/>
    <w:rsid w:val="008E0651"/>
    <w:rsid w:val="008E1222"/>
    <w:rsid w:val="008E1D02"/>
    <w:rsid w:val="008E304B"/>
    <w:rsid w:val="008E394E"/>
    <w:rsid w:val="008E6227"/>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1F0"/>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6C7"/>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5170"/>
    <w:rsid w:val="00975826"/>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153"/>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0398"/>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6A2"/>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AB2"/>
    <w:rsid w:val="00BF1FB8"/>
    <w:rsid w:val="00BF2BE1"/>
    <w:rsid w:val="00BF4972"/>
    <w:rsid w:val="00BF4F93"/>
    <w:rsid w:val="00BF5BF3"/>
    <w:rsid w:val="00C00316"/>
    <w:rsid w:val="00C02E10"/>
    <w:rsid w:val="00C055EE"/>
    <w:rsid w:val="00C06A3D"/>
    <w:rsid w:val="00C10538"/>
    <w:rsid w:val="00C10B7C"/>
    <w:rsid w:val="00C12072"/>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374"/>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99B"/>
    <w:rsid w:val="00C94CF3"/>
    <w:rsid w:val="00C96BE2"/>
    <w:rsid w:val="00C974C7"/>
    <w:rsid w:val="00C9771C"/>
    <w:rsid w:val="00C97B51"/>
    <w:rsid w:val="00CA027D"/>
    <w:rsid w:val="00CA0437"/>
    <w:rsid w:val="00CA0469"/>
    <w:rsid w:val="00CA08C6"/>
    <w:rsid w:val="00CA1E86"/>
    <w:rsid w:val="00CA2D6F"/>
    <w:rsid w:val="00CA55D4"/>
    <w:rsid w:val="00CA5AF4"/>
    <w:rsid w:val="00CA6004"/>
    <w:rsid w:val="00CA60CC"/>
    <w:rsid w:val="00CA7EF1"/>
    <w:rsid w:val="00CB0AEA"/>
    <w:rsid w:val="00CB0CC6"/>
    <w:rsid w:val="00CB0DDA"/>
    <w:rsid w:val="00CB392C"/>
    <w:rsid w:val="00CB410E"/>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8EE"/>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5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08EA"/>
    <w:rsid w:val="00E53234"/>
    <w:rsid w:val="00E577E4"/>
    <w:rsid w:val="00E57AFE"/>
    <w:rsid w:val="00E6009A"/>
    <w:rsid w:val="00E6012E"/>
    <w:rsid w:val="00E614FD"/>
    <w:rsid w:val="00E706C1"/>
    <w:rsid w:val="00E7180A"/>
    <w:rsid w:val="00E71DF6"/>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1858"/>
    <w:rsid w:val="00EA1D19"/>
    <w:rsid w:val="00EA3452"/>
    <w:rsid w:val="00EA3C96"/>
    <w:rsid w:val="00EA50A9"/>
    <w:rsid w:val="00EA59C6"/>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73A"/>
    <w:rsid w:val="00F15AC8"/>
    <w:rsid w:val="00F168DC"/>
    <w:rsid w:val="00F23E62"/>
    <w:rsid w:val="00F24A5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267"/>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3B"/>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916"/>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6C4C0E"/>
    <w:rPr>
      <w:rFonts w:ascii="Times New Roman" w:eastAsia="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uiPriority w:val="99"/>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locked/>
    <w:rsid w:val="00A20ACF"/>
    <w:rPr>
      <w:rFonts w:ascii="Baltica RR" w:hAnsi="Baltica RR" w:cs="Times New Roman"/>
      <w:sz w:val="20"/>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locked/>
    <w:rsid w:val="00A20ACF"/>
    <w:rPr>
      <w:rFonts w:ascii="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99"/>
    <w:locked/>
    <w:rsid w:val="00A20ACF"/>
    <w:rPr>
      <w:rFonts w:ascii="Times New Roman" w:hAnsi="Times New Roman" w:cs="Times New Roman"/>
      <w:b/>
      <w:sz w:val="20"/>
      <w:szCs w:val="20"/>
      <w:lang w:val="en-US" w:eastAsia="ru-RU"/>
    </w:rPr>
  </w:style>
  <w:style w:type="paragraph" w:styleId="ad">
    <w:name w:val="Body Text Indent"/>
    <w:basedOn w:val="a0"/>
    <w:link w:val="ae"/>
    <w:uiPriority w:val="99"/>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locked/>
    <w:rsid w:val="00A20ACF"/>
    <w:rPr>
      <w:rFonts w:ascii="Tahoma" w:hAnsi="Tahoma" w:cs="Tahoma"/>
      <w:sz w:val="16"/>
      <w:szCs w:val="16"/>
      <w:lang w:val="ru-RU" w:eastAsia="ru-RU"/>
    </w:rPr>
  </w:style>
  <w:style w:type="table" w:styleId="af1">
    <w:name w:val="Table Grid"/>
    <w:basedOn w:val="a2"/>
    <w:uiPriority w:val="99"/>
    <w:rsid w:val="00A20ACF"/>
    <w:rPr>
      <w:rFonts w:ascii="Times New Roman" w:eastAsia="Times New Roman" w:hAnsi="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3">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4">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99"/>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99"/>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uiPriority w:val="99"/>
    <w:rsid w:val="00A20ACF"/>
    <w:pPr>
      <w:jc w:val="both"/>
    </w:pPr>
    <w:rPr>
      <w:noProof w:val="0"/>
      <w:sz w:val="20"/>
      <w:szCs w:val="20"/>
      <w:lang w:val="en-US"/>
    </w:rPr>
  </w:style>
  <w:style w:type="character" w:customStyle="1" w:styleId="af6">
    <w:name w:val="Текст сноски Знак"/>
    <w:basedOn w:val="a1"/>
    <w:link w:val="af5"/>
    <w:uiPriority w:val="99"/>
    <w:locked/>
    <w:rsid w:val="00A20ACF"/>
    <w:rPr>
      <w:rFonts w:ascii="Times New Roman" w:hAnsi="Times New Roman" w:cs="Times New Roman"/>
      <w:sz w:val="20"/>
      <w:szCs w:val="20"/>
      <w:lang w:val="en-US"/>
    </w:rPr>
  </w:style>
  <w:style w:type="character" w:styleId="af7">
    <w:name w:val="footnote reference"/>
    <w:basedOn w:val="a1"/>
    <w:uiPriority w:val="99"/>
    <w:rsid w:val="00A20ACF"/>
    <w:rPr>
      <w:rFonts w:cs="Times New Roman"/>
      <w:vertAlign w:val="superscript"/>
    </w:rPr>
  </w:style>
  <w:style w:type="character" w:styleId="af8">
    <w:name w:val="annotation reference"/>
    <w:basedOn w:val="a1"/>
    <w:uiPriority w:val="99"/>
    <w:rsid w:val="00A20ACF"/>
    <w:rPr>
      <w:rFonts w:cs="Times New Roman"/>
      <w:sz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locked/>
    <w:rsid w:val="00A20ACF"/>
    <w:rPr>
      <w:rFonts w:ascii="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99"/>
    <w:qFormat/>
    <w:rsid w:val="00EC7F38"/>
    <w:rPr>
      <w:rFonts w:cs="Times New Roman"/>
      <w:b/>
      <w:bCs/>
    </w:rPr>
  </w:style>
  <w:style w:type="paragraph" w:styleId="aff0">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39"/>
    <w:rsid w:val="00BE362C"/>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a0"/>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a0"/>
    <w:link w:val="DefaultTextChar"/>
    <w:uiPriority w:val="99"/>
    <w:rsid w:val="006A6FDA"/>
    <w:rPr>
      <w:rFonts w:eastAsia="Calibri"/>
      <w:sz w:val="20"/>
      <w:szCs w:val="20"/>
      <w:lang w:val="en-US"/>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table" w:customStyle="1" w:styleId="Grigliatabella20">
    <w:name w:val="Griglia tabella2_0"/>
    <w:uiPriority w:val="39"/>
    <w:rsid w:val="00F24A52"/>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rkedcontent">
    <w:name w:val="markedcontent"/>
    <w:basedOn w:val="a1"/>
    <w:uiPriority w:val="99"/>
    <w:rsid w:val="00EA59C6"/>
    <w:rPr>
      <w:rFonts w:cs="Times New Roman"/>
    </w:rPr>
  </w:style>
  <w:style w:type="character" w:customStyle="1" w:styleId="aff2">
    <w:name w:val="Основной шрифт"/>
    <w:uiPriority w:val="99"/>
    <w:rsid w:val="00A36153"/>
  </w:style>
</w:styles>
</file>

<file path=word/webSettings.xml><?xml version="1.0" encoding="utf-8"?>
<w:webSettings xmlns:r="http://schemas.openxmlformats.org/officeDocument/2006/relationships" xmlns:w="http://schemas.openxmlformats.org/wordprocessingml/2006/main">
  <w:divs>
    <w:div w:id="1329942944">
      <w:marLeft w:val="0"/>
      <w:marRight w:val="0"/>
      <w:marTop w:val="0"/>
      <w:marBottom w:val="0"/>
      <w:divBdr>
        <w:top w:val="none" w:sz="0" w:space="0" w:color="auto"/>
        <w:left w:val="none" w:sz="0" w:space="0" w:color="auto"/>
        <w:bottom w:val="none" w:sz="0" w:space="0" w:color="auto"/>
        <w:right w:val="none" w:sz="0" w:space="0" w:color="auto"/>
      </w:divBdr>
      <w:divsChild>
        <w:div w:id="1329942948">
          <w:marLeft w:val="274"/>
          <w:marRight w:val="0"/>
          <w:marTop w:val="150"/>
          <w:marBottom w:val="0"/>
          <w:divBdr>
            <w:top w:val="none" w:sz="0" w:space="0" w:color="auto"/>
            <w:left w:val="none" w:sz="0" w:space="0" w:color="auto"/>
            <w:bottom w:val="none" w:sz="0" w:space="0" w:color="auto"/>
            <w:right w:val="none" w:sz="0" w:space="0" w:color="auto"/>
          </w:divBdr>
        </w:div>
      </w:divsChild>
    </w:div>
    <w:div w:id="1329942945">
      <w:marLeft w:val="0"/>
      <w:marRight w:val="0"/>
      <w:marTop w:val="0"/>
      <w:marBottom w:val="0"/>
      <w:divBdr>
        <w:top w:val="none" w:sz="0" w:space="0" w:color="auto"/>
        <w:left w:val="none" w:sz="0" w:space="0" w:color="auto"/>
        <w:bottom w:val="none" w:sz="0" w:space="0" w:color="auto"/>
        <w:right w:val="none" w:sz="0" w:space="0" w:color="auto"/>
      </w:divBdr>
    </w:div>
    <w:div w:id="1329942946">
      <w:marLeft w:val="0"/>
      <w:marRight w:val="0"/>
      <w:marTop w:val="0"/>
      <w:marBottom w:val="0"/>
      <w:divBdr>
        <w:top w:val="none" w:sz="0" w:space="0" w:color="auto"/>
        <w:left w:val="none" w:sz="0" w:space="0" w:color="auto"/>
        <w:bottom w:val="none" w:sz="0" w:space="0" w:color="auto"/>
        <w:right w:val="none" w:sz="0" w:space="0" w:color="auto"/>
      </w:divBdr>
    </w:div>
    <w:div w:id="1329942947">
      <w:marLeft w:val="0"/>
      <w:marRight w:val="0"/>
      <w:marTop w:val="0"/>
      <w:marBottom w:val="0"/>
      <w:divBdr>
        <w:top w:val="none" w:sz="0" w:space="0" w:color="auto"/>
        <w:left w:val="none" w:sz="0" w:space="0" w:color="auto"/>
        <w:bottom w:val="none" w:sz="0" w:space="0" w:color="auto"/>
        <w:right w:val="none" w:sz="0" w:space="0" w:color="auto"/>
      </w:divBdr>
    </w:div>
    <w:div w:id="1329942949">
      <w:marLeft w:val="0"/>
      <w:marRight w:val="0"/>
      <w:marTop w:val="0"/>
      <w:marBottom w:val="0"/>
      <w:divBdr>
        <w:top w:val="none" w:sz="0" w:space="0" w:color="auto"/>
        <w:left w:val="none" w:sz="0" w:space="0" w:color="auto"/>
        <w:bottom w:val="none" w:sz="0" w:space="0" w:color="auto"/>
        <w:right w:val="none" w:sz="0" w:space="0" w:color="auto"/>
      </w:divBdr>
    </w:div>
    <w:div w:id="1329942950">
      <w:marLeft w:val="0"/>
      <w:marRight w:val="0"/>
      <w:marTop w:val="0"/>
      <w:marBottom w:val="0"/>
      <w:divBdr>
        <w:top w:val="none" w:sz="0" w:space="0" w:color="auto"/>
        <w:left w:val="none" w:sz="0" w:space="0" w:color="auto"/>
        <w:bottom w:val="none" w:sz="0" w:space="0" w:color="auto"/>
        <w:right w:val="none" w:sz="0" w:space="0" w:color="auto"/>
      </w:divBdr>
    </w:div>
    <w:div w:id="1329942951">
      <w:marLeft w:val="0"/>
      <w:marRight w:val="0"/>
      <w:marTop w:val="0"/>
      <w:marBottom w:val="0"/>
      <w:divBdr>
        <w:top w:val="none" w:sz="0" w:space="0" w:color="auto"/>
        <w:left w:val="none" w:sz="0" w:space="0" w:color="auto"/>
        <w:bottom w:val="none" w:sz="0" w:space="0" w:color="auto"/>
        <w:right w:val="none" w:sz="0" w:space="0" w:color="auto"/>
      </w:divBdr>
    </w:div>
    <w:div w:id="1329942952">
      <w:marLeft w:val="0"/>
      <w:marRight w:val="0"/>
      <w:marTop w:val="0"/>
      <w:marBottom w:val="0"/>
      <w:divBdr>
        <w:top w:val="none" w:sz="0" w:space="0" w:color="auto"/>
        <w:left w:val="none" w:sz="0" w:space="0" w:color="auto"/>
        <w:bottom w:val="none" w:sz="0" w:space="0" w:color="auto"/>
        <w:right w:val="none" w:sz="0" w:space="0" w:color="auto"/>
      </w:divBdr>
    </w:div>
    <w:div w:id="1329942953">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329942955">
      <w:marLeft w:val="0"/>
      <w:marRight w:val="0"/>
      <w:marTop w:val="0"/>
      <w:marBottom w:val="0"/>
      <w:divBdr>
        <w:top w:val="none" w:sz="0" w:space="0" w:color="auto"/>
        <w:left w:val="none" w:sz="0" w:space="0" w:color="auto"/>
        <w:bottom w:val="none" w:sz="0" w:space="0" w:color="auto"/>
        <w:right w:val="none" w:sz="0" w:space="0" w:color="auto"/>
      </w:divBdr>
    </w:div>
    <w:div w:id="1329942956">
      <w:marLeft w:val="0"/>
      <w:marRight w:val="0"/>
      <w:marTop w:val="0"/>
      <w:marBottom w:val="0"/>
      <w:divBdr>
        <w:top w:val="none" w:sz="0" w:space="0" w:color="auto"/>
        <w:left w:val="none" w:sz="0" w:space="0" w:color="auto"/>
        <w:bottom w:val="none" w:sz="0" w:space="0" w:color="auto"/>
        <w:right w:val="none" w:sz="0" w:space="0" w:color="auto"/>
      </w:divBdr>
    </w:div>
    <w:div w:id="1329942957">
      <w:marLeft w:val="0"/>
      <w:marRight w:val="0"/>
      <w:marTop w:val="0"/>
      <w:marBottom w:val="0"/>
      <w:divBdr>
        <w:top w:val="none" w:sz="0" w:space="0" w:color="auto"/>
        <w:left w:val="none" w:sz="0" w:space="0" w:color="auto"/>
        <w:bottom w:val="none" w:sz="0" w:space="0" w:color="auto"/>
        <w:right w:val="none" w:sz="0" w:space="0" w:color="auto"/>
      </w:divBdr>
    </w:div>
    <w:div w:id="13299429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24947</Words>
  <Characters>142198</Characters>
  <Application>Microsoft Office Word</Application>
  <DocSecurity>0</DocSecurity>
  <Lines>1184</Lines>
  <Paragraphs>333</Paragraphs>
  <ScaleCrop>false</ScaleCrop>
  <HeadingPairs>
    <vt:vector size="2" baseType="variant">
      <vt:variant>
        <vt:lpstr>Название</vt:lpstr>
      </vt:variant>
      <vt:variant>
        <vt:i4>1</vt:i4>
      </vt:variant>
    </vt:vector>
  </HeadingPairs>
  <TitlesOfParts>
    <vt:vector size="1" baseType="lpstr">
      <vt:lpstr>APROBATĂ</vt:lpstr>
    </vt:vector>
  </TitlesOfParts>
  <Company>Hewlett-Packard Company</Company>
  <LinksUpToDate>false</LinksUpToDate>
  <CharactersWithSpaces>166812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APROBATĂ</dc:title>
  <dc:subject/>
  <dc:creator>student001 student001</dc:creator>
  <cp:keywords/>
  <dc:description/>
  <cp:lastModifiedBy>User</cp:lastModifiedBy>
  <cp:revision>6</cp:revision>
  <cp:lastPrinted>2021-06-01T11:52:00Z</cp:lastPrinted>
  <dcterms:created xsi:type="dcterms:W3CDTF">2022-04-19T06:39:00Z</dcterms:created>
  <dcterms:modified xsi:type="dcterms:W3CDTF">2022-06-16T14:46:00Z</dcterms:modified>
</cp:coreProperties>
</file>