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61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261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261E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61E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61E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61E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61E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61E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61E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61E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61E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61E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61E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261E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61E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61E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61E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61E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61E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61E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61E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61E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261E0" w:rsidP="001261E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61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61E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61E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61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61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261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61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61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61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61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1261E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1261E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1261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1261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1261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1261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1261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1261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61E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61E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61E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61E0">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61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61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61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61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61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61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61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61E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61E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61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61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61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61E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61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61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61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61E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61E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61E0">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1261E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61E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61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61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61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61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61E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61E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61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61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1261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61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61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61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61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61E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61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61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61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61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61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61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61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61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61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61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61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61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61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61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61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61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61E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61E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61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61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61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61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61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261E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61E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61E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61E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61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61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61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61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61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61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61E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61E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1261E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1261E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1261E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1261E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1261E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1261E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1261E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1261E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1261E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1261E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1261E0">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1261E0">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1261E0">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1261E0">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1261E0">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1261E0">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1261E0">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1261E0">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1261E0">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1261E0">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1261E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1261E0">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1261E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1261E0">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1261E0">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1261E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1261E0">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1261E0">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1261E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1261E0">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1261E0">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1261E0">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1261E0">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1261E0">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1261E0">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1261E0">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1261E0">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1261E0">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1261E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1261E0">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1261E0">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1261E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1261E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1261E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1261E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1261E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1261E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1261E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1261E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1261E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1261E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1261E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1261E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1261E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1261E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1261E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1261E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637FBD" w14:textId="77777777" w:rsidR="001261E0" w:rsidRDefault="001261E0" w:rsidP="00A20ACF">
      <w:r>
        <w:separator/>
      </w:r>
    </w:p>
  </w:endnote>
  <w:endnote w:type="continuationSeparator" w:id="0">
    <w:p w14:paraId="375674FC" w14:textId="77777777" w:rsidR="001261E0" w:rsidRDefault="001261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12888" w14:textId="77777777" w:rsidR="001261E0" w:rsidRDefault="001261E0" w:rsidP="00A20ACF">
      <w:r>
        <w:separator/>
      </w:r>
    </w:p>
  </w:footnote>
  <w:footnote w:type="continuationSeparator" w:id="0">
    <w:p w14:paraId="07BB7095" w14:textId="77777777" w:rsidR="001261E0" w:rsidRDefault="001261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1E0"/>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DD3"/>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1EEB3-F2E0-437D-87D5-5400F0012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2026-03-17T12:37:00Z</dcterms:created>
  <dcterms:modified xsi:type="dcterms:W3CDTF">2026-03-17T12:37:00Z</dcterms:modified>
</cp:coreProperties>
</file>