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4FF9740E"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9332F4">
        <w:rPr>
          <w:noProof w:val="0"/>
          <w:lang w:val="ro-MD" w:eastAsia="ru-RU"/>
        </w:rPr>
        <w:t xml:space="preserve">                          nr. 69 </w:t>
      </w:r>
      <w:r w:rsidRPr="00FF430B">
        <w:rPr>
          <w:noProof w:val="0"/>
          <w:lang w:val="ro-MD" w:eastAsia="ru-RU"/>
        </w:rPr>
        <w:t xml:space="preserve">din </w:t>
      </w:r>
      <w:r w:rsidR="009332F4">
        <w:rPr>
          <w:noProof w:val="0"/>
          <w:lang w:val="ro-MD" w:eastAsia="ru-RU"/>
        </w:rPr>
        <w:t xml:space="preserve">7 mai </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5120A"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3C19F855" w14:textId="77777777" w:rsidR="009332F4" w:rsidRDefault="00BE362C" w:rsidP="001A1A16">
      <w:pPr>
        <w:shd w:val="clear" w:color="auto" w:fill="FFFFFF" w:themeFill="background1"/>
        <w:spacing w:before="120"/>
        <w:rPr>
          <w:noProof w:val="0"/>
          <w:shd w:val="clear" w:color="auto" w:fill="FFFFFF" w:themeFill="background1"/>
          <w:lang w:val="ro-MD" w:eastAsia="ru-RU"/>
        </w:rPr>
      </w:pPr>
      <w:r w:rsidRPr="00FF430B">
        <w:rPr>
          <w:b/>
          <w:noProof w:val="0"/>
          <w:lang w:val="ro-MD" w:eastAsia="ru-RU"/>
        </w:rPr>
        <w:t xml:space="preserve">privind achiziționarea </w:t>
      </w:r>
    </w:p>
    <w:p w14:paraId="530A8181" w14:textId="77777777" w:rsidR="009332F4" w:rsidRDefault="009332F4" w:rsidP="001A1A16">
      <w:pPr>
        <w:shd w:val="clear" w:color="auto" w:fill="FFFFFF" w:themeFill="background1"/>
        <w:spacing w:before="120"/>
        <w:rPr>
          <w:b/>
          <w:noProof w:val="0"/>
          <w:lang w:val="ro-MD" w:eastAsia="ru-RU"/>
        </w:rPr>
      </w:pPr>
      <w:r>
        <w:rPr>
          <w:noProof w:val="0"/>
          <w:shd w:val="clear" w:color="auto" w:fill="FFFFFF" w:themeFill="background1"/>
          <w:lang w:val="ro-MD" w:eastAsia="ru-RU"/>
        </w:rPr>
        <w:t>Lucrări reparație spălătorie</w:t>
      </w:r>
      <w:r w:rsidR="00BE362C" w:rsidRPr="00FF430B">
        <w:rPr>
          <w:b/>
          <w:noProof w:val="0"/>
          <w:shd w:val="clear" w:color="auto" w:fill="FFFFFF" w:themeFill="background1"/>
          <w:lang w:val="ro-MD" w:eastAsia="ru-RU"/>
        </w:rPr>
        <w:br/>
      </w:r>
      <w:r w:rsidR="00E706C1" w:rsidRPr="00FF430B">
        <w:rPr>
          <w:noProof w:val="0"/>
          <w:sz w:val="20"/>
          <w:lang w:val="ro-MD" w:eastAsia="ru-RU"/>
        </w:rPr>
        <w:t xml:space="preserve">                                                          </w:t>
      </w:r>
      <w:r w:rsidR="00BE362C" w:rsidRPr="00FF430B">
        <w:rPr>
          <w:noProof w:val="0"/>
          <w:sz w:val="20"/>
          <w:lang w:val="ro-MD" w:eastAsia="ru-RU"/>
        </w:rPr>
        <w:t>(se indică obiectul achiziției)</w:t>
      </w:r>
      <w:r w:rsidR="00BE362C" w:rsidRPr="00FF430B">
        <w:rPr>
          <w:b/>
          <w:noProof w:val="0"/>
          <w:lang w:val="ro-MD" w:eastAsia="ru-RU"/>
        </w:rPr>
        <w:br/>
        <w:t xml:space="preserve">prin procedura de </w:t>
      </w:r>
      <w:r w:rsidR="001A1A16" w:rsidRPr="00FF430B">
        <w:rPr>
          <w:b/>
          <w:noProof w:val="0"/>
          <w:lang w:val="ro-MD" w:eastAsia="ru-RU"/>
        </w:rPr>
        <w:t>a</w:t>
      </w:r>
      <w:r w:rsidR="00BE362C" w:rsidRPr="00FF430B">
        <w:rPr>
          <w:b/>
          <w:noProof w:val="0"/>
          <w:lang w:val="ro-MD" w:eastAsia="ru-RU"/>
        </w:rPr>
        <w:t>chiziție</w:t>
      </w:r>
    </w:p>
    <w:p w14:paraId="710BDFD8" w14:textId="10338021" w:rsidR="009332F4" w:rsidRPr="009332F4" w:rsidRDefault="009332F4" w:rsidP="001A1A16">
      <w:pPr>
        <w:shd w:val="clear" w:color="auto" w:fill="FFFFFF" w:themeFill="background1"/>
        <w:spacing w:before="120"/>
        <w:rPr>
          <w:noProof w:val="0"/>
          <w:lang w:val="ro-MD" w:eastAsia="ru-RU"/>
        </w:rPr>
      </w:pPr>
      <w:r>
        <w:rPr>
          <w:noProof w:val="0"/>
          <w:lang w:val="ro-MD" w:eastAsia="ru-RU"/>
        </w:rPr>
        <w:t>Licitație deschisă</w:t>
      </w:r>
    </w:p>
    <w:p w14:paraId="2ED345BA" w14:textId="5517119F" w:rsidR="00BE362C" w:rsidRPr="00FF430B" w:rsidRDefault="00E706C1" w:rsidP="001A1A16">
      <w:pPr>
        <w:shd w:val="clear" w:color="auto" w:fill="FFFFFF" w:themeFill="background1"/>
        <w:spacing w:before="120"/>
        <w:rPr>
          <w:b/>
          <w:noProof w:val="0"/>
          <w:lang w:val="ro-MD" w:eastAsia="ru-RU"/>
        </w:rPr>
      </w:pPr>
      <w:r w:rsidRPr="00FF430B">
        <w:rPr>
          <w:noProof w:val="0"/>
          <w:sz w:val="20"/>
          <w:lang w:val="ro-MD" w:eastAsia="ru-RU"/>
        </w:rPr>
        <w:t xml:space="preserve">                                                          </w:t>
      </w:r>
      <w:r w:rsidR="00BE362C"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2DA74E39"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9332F4">
        <w:rPr>
          <w:noProof w:val="0"/>
          <w:lang w:val="ro-MD" w:eastAsia="ru-RU"/>
        </w:rPr>
        <w:t>I.P. ”Baza auto a Cancelariei de Stat”</w:t>
      </w:r>
    </w:p>
    <w:p w14:paraId="797F5925" w14:textId="5782BDEA"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IDNO:</w:t>
      </w:r>
      <w:r w:rsidR="009332F4">
        <w:rPr>
          <w:noProof w:val="0"/>
          <w:shd w:val="clear" w:color="auto" w:fill="FFFFFF" w:themeFill="background1"/>
          <w:lang w:val="ro-MD" w:eastAsia="ru-RU"/>
        </w:rPr>
        <w:t xml:space="preserve"> 1006601001034</w:t>
      </w:r>
    </w:p>
    <w:p w14:paraId="258BDE79" w14:textId="7B767EBA"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009332F4">
        <w:rPr>
          <w:noProof w:val="0"/>
          <w:shd w:val="clear" w:color="auto" w:fill="FFFFFF" w:themeFill="background1"/>
          <w:lang w:val="ro-MD" w:eastAsia="ru-RU"/>
        </w:rPr>
        <w:t>mun. Chișinău, str. Bucuriei 18/2</w:t>
      </w:r>
    </w:p>
    <w:p w14:paraId="01E28F85" w14:textId="00046225"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3E2C77">
        <w:rPr>
          <w:noProof w:val="0"/>
          <w:shd w:val="clear" w:color="auto" w:fill="FFFFFF" w:themeFill="background1"/>
          <w:lang w:val="ro-MD" w:eastAsia="ru-RU"/>
        </w:rPr>
        <w:t>022746297</w:t>
      </w:r>
    </w:p>
    <w:p w14:paraId="6BA88056" w14:textId="38DC7519" w:rsidR="00BE362C" w:rsidRPr="00FF430B" w:rsidRDefault="00BE362C" w:rsidP="003E2C77">
      <w:pPr>
        <w:numPr>
          <w:ilvl w:val="0"/>
          <w:numId w:val="25"/>
        </w:numPr>
        <w:shd w:val="clear" w:color="auto" w:fill="FFFFFF" w:themeFill="background1"/>
        <w:tabs>
          <w:tab w:val="left" w:pos="284"/>
          <w:tab w:val="right" w:pos="9531"/>
        </w:tabs>
        <w:spacing w:before="120"/>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13" w:history="1">
        <w:r w:rsidR="003E2C77" w:rsidRPr="003708DE">
          <w:rPr>
            <w:rStyle w:val="af3"/>
            <w:noProof w:val="0"/>
            <w:shd w:val="clear" w:color="auto" w:fill="FFFFFF" w:themeFill="background1"/>
            <w:lang w:val="ro-MD" w:eastAsia="ru-RU"/>
          </w:rPr>
          <w:t>bacs_001@mail.ru</w:t>
        </w:r>
      </w:hyperlink>
      <w:r w:rsidR="003E2C77">
        <w:rPr>
          <w:noProof w:val="0"/>
          <w:shd w:val="clear" w:color="auto" w:fill="FFFFFF" w:themeFill="background1"/>
          <w:lang w:val="ro-MD" w:eastAsia="ru-RU"/>
        </w:rPr>
        <w:t xml:space="preserve">, </w:t>
      </w:r>
      <w:r w:rsidR="003E2C77" w:rsidRPr="003E2C77">
        <w:rPr>
          <w:noProof w:val="0"/>
          <w:shd w:val="clear" w:color="auto" w:fill="FFFFFF" w:themeFill="background1"/>
          <w:lang w:val="ro-MD" w:eastAsia="ru-RU"/>
        </w:rPr>
        <w:t>http://baza-auto.gov.md/</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28654AC3"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E2C77">
        <w:rPr>
          <w:noProof w:val="0"/>
          <w:lang w:val="ro-MD" w:eastAsia="ru-RU"/>
        </w:rPr>
        <w:t>Instituție publică bugetară</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50F1E7B7" w:rsidR="00BE362C" w:rsidRPr="00FF430B" w:rsidRDefault="003E2C77"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6B533F41" w:rsidR="00BE362C" w:rsidRPr="00FF430B" w:rsidRDefault="003E2C77" w:rsidP="00BE362C">
            <w:pPr>
              <w:shd w:val="clear" w:color="auto" w:fill="FFFFFF" w:themeFill="background1"/>
              <w:spacing w:before="120"/>
              <w:jc w:val="center"/>
              <w:rPr>
                <w:noProof w:val="0"/>
                <w:sz w:val="20"/>
                <w:szCs w:val="20"/>
                <w:lang w:val="ro-MD" w:eastAsia="ru-RU"/>
              </w:rPr>
            </w:pPr>
            <w:r w:rsidRPr="00100A26">
              <w:rPr>
                <w:noProof w:val="0"/>
                <w:sz w:val="16"/>
                <w:szCs w:val="20"/>
                <w:lang w:val="ro-MD" w:eastAsia="ru-RU"/>
              </w:rPr>
              <w:t>45200000-3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515D87FE" w:rsidR="00BE362C" w:rsidRPr="003E2C77" w:rsidRDefault="003E2C77" w:rsidP="00BE362C">
            <w:pPr>
              <w:shd w:val="clear" w:color="auto" w:fill="FFFFFF" w:themeFill="background1"/>
              <w:spacing w:before="120"/>
              <w:jc w:val="center"/>
              <w:rPr>
                <w:noProof w:val="0"/>
                <w:sz w:val="20"/>
                <w:szCs w:val="20"/>
                <w:lang w:val="ro-MD" w:eastAsia="ru-RU"/>
              </w:rPr>
            </w:pPr>
            <w:r w:rsidRPr="003E2C77">
              <w:rPr>
                <w:noProof w:val="0"/>
                <w:sz w:val="20"/>
                <w:szCs w:val="20"/>
                <w:lang w:val="ro-MD" w:eastAsia="ru-RU"/>
              </w:rPr>
              <w:t>Lucrări de reparație spălătorie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0C36EB27" w:rsidR="00BE362C" w:rsidRPr="00FF430B" w:rsidRDefault="003E2C77"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31E7DC69" w:rsidR="00BE362C" w:rsidRPr="00FF430B" w:rsidRDefault="003E2C77"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61D36A4B" w:rsidR="00BE362C" w:rsidRPr="00FF430B" w:rsidRDefault="003E2C77"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Conform anexei nr. 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84B009A" w:rsidR="00BE362C" w:rsidRPr="00FF430B" w:rsidRDefault="003E2C77"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610 300.00 lei</w:t>
            </w: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0631CE9" w:rsidR="00BE362C" w:rsidRPr="00FF430B" w:rsidRDefault="00BE362C" w:rsidP="00BE362C">
            <w:pPr>
              <w:shd w:val="clear" w:color="auto" w:fill="FFFFFF" w:themeFill="background1"/>
              <w:spacing w:before="120"/>
              <w:jc w:val="center"/>
              <w:rPr>
                <w:i/>
                <w:noProof w:val="0"/>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25591859" w:rsidR="00BE362C" w:rsidRPr="00FF430B" w:rsidRDefault="00BE362C" w:rsidP="00BE362C">
            <w:pPr>
              <w:shd w:val="clear" w:color="auto" w:fill="FFFFFF" w:themeFill="background1"/>
              <w:spacing w:before="120"/>
              <w:jc w:val="center"/>
              <w:rPr>
                <w:noProof w:val="0"/>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6607D1FE" w:rsidR="00BE362C" w:rsidRPr="00FF430B" w:rsidRDefault="00BE362C" w:rsidP="00BE362C">
            <w:pPr>
              <w:shd w:val="clear" w:color="auto" w:fill="FFFFFF" w:themeFill="background1"/>
              <w:spacing w:before="120"/>
              <w:jc w:val="center"/>
              <w:rPr>
                <w:i/>
                <w:noProof w:val="0"/>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64D8D96E" w:rsidR="00BE362C" w:rsidRPr="00FF430B" w:rsidRDefault="003E2C77"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610 300.00 lei</w:t>
            </w: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177240EE"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r w:rsidR="00100A26">
        <w:rPr>
          <w:noProof w:val="0"/>
          <w:lang w:val="ro-MD" w:eastAsia="ru-RU"/>
        </w:rPr>
        <w: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0A1B1B01"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100A26">
        <w:rPr>
          <w:noProof w:val="0"/>
          <w:lang w:val="ro-MD" w:eastAsia="ru-RU"/>
        </w:rPr>
        <w:t>nu se admite.</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A6D843F"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DB7FE8">
        <w:rPr>
          <w:noProof w:val="0"/>
          <w:lang w:val="ro-MD" w:eastAsia="ru-RU"/>
        </w:rPr>
        <w:t>pe parcursul anului 2021.</w:t>
      </w:r>
    </w:p>
    <w:p w14:paraId="6CE0A203" w14:textId="0759800B"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DB7FE8">
        <w:rPr>
          <w:noProof w:val="0"/>
          <w:lang w:val="ro-MD" w:eastAsia="ru-RU"/>
        </w:rPr>
        <w:t xml:space="preserve"> 31.12.2021</w:t>
      </w:r>
    </w:p>
    <w:p w14:paraId="00B44342" w14:textId="29195AFA"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E6058D">
        <w:rPr>
          <w:noProof w:val="0"/>
          <w:lang w:val="ro-MD" w:eastAsia="ru-RU"/>
        </w:rPr>
        <w:t>nu.</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37B015F3" w:rsidR="00BE362C"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w:t>
      </w:r>
      <w:r w:rsidR="00216ABC">
        <w:rPr>
          <w:b/>
          <w:noProof w:val="0"/>
          <w:lang w:val="ro-MD" w:eastAsia="ru-RU"/>
        </w:rPr>
        <w:t xml:space="preserve"> </w:t>
      </w:r>
      <w:r w:rsidRPr="00FF430B">
        <w:rPr>
          <w:b/>
          <w:noProof w:val="0"/>
          <w:lang w:val="ro-MD" w:eastAsia="ru-RU"/>
        </w:rPr>
        <w:t xml:space="preserve">informațiile solicitate (DUAE, documentație): </w:t>
      </w:r>
    </w:p>
    <w:tbl>
      <w:tblPr>
        <w:tblStyle w:val="af1"/>
        <w:tblW w:w="9072" w:type="dxa"/>
        <w:tblInd w:w="137" w:type="dxa"/>
        <w:tblLook w:val="04A0" w:firstRow="1" w:lastRow="0" w:firstColumn="1" w:lastColumn="0" w:noHBand="0" w:noVBand="1"/>
      </w:tblPr>
      <w:tblGrid>
        <w:gridCol w:w="565"/>
        <w:gridCol w:w="3580"/>
        <w:gridCol w:w="3871"/>
        <w:gridCol w:w="1056"/>
      </w:tblGrid>
      <w:tr w:rsidR="00216ABC" w14:paraId="28847F16" w14:textId="77777777" w:rsidTr="00BB36E2">
        <w:tc>
          <w:tcPr>
            <w:tcW w:w="565" w:type="dxa"/>
            <w:tcBorders>
              <w:top w:val="single" w:sz="4" w:space="0" w:color="auto"/>
              <w:left w:val="single" w:sz="4" w:space="0" w:color="auto"/>
              <w:bottom w:val="single" w:sz="4" w:space="0" w:color="auto"/>
              <w:right w:val="single" w:sz="4" w:space="0" w:color="auto"/>
            </w:tcBorders>
          </w:tcPr>
          <w:p w14:paraId="57BE737B" w14:textId="77777777" w:rsidR="00216ABC" w:rsidRDefault="00216ABC" w:rsidP="006F0851">
            <w:pPr>
              <w:jc w:val="center"/>
              <w:rPr>
                <w:b/>
                <w:bCs/>
                <w:lang w:val="ro-MD"/>
              </w:rPr>
            </w:pPr>
            <w:r>
              <w:rPr>
                <w:b/>
                <w:bCs/>
                <w:lang w:val="ro-MD"/>
              </w:rPr>
              <w:t>Nr. d/o</w:t>
            </w:r>
          </w:p>
          <w:p w14:paraId="40610C4D" w14:textId="77777777" w:rsidR="00216ABC" w:rsidRDefault="00216ABC" w:rsidP="006F0851">
            <w:pPr>
              <w:jc w:val="center"/>
              <w:rPr>
                <w:b/>
                <w:bCs/>
                <w:lang w:val="ro-MD"/>
              </w:rPr>
            </w:pPr>
          </w:p>
        </w:tc>
        <w:tc>
          <w:tcPr>
            <w:tcW w:w="3580" w:type="dxa"/>
            <w:tcBorders>
              <w:top w:val="single" w:sz="4" w:space="0" w:color="auto"/>
              <w:left w:val="single" w:sz="4" w:space="0" w:color="auto"/>
              <w:bottom w:val="single" w:sz="4" w:space="0" w:color="auto"/>
              <w:right w:val="single" w:sz="4" w:space="0" w:color="auto"/>
            </w:tcBorders>
          </w:tcPr>
          <w:p w14:paraId="6621BEE9" w14:textId="77777777" w:rsidR="00216ABC" w:rsidRDefault="00216ABC" w:rsidP="006F0851">
            <w:pPr>
              <w:jc w:val="center"/>
              <w:rPr>
                <w:b/>
                <w:bCs/>
                <w:lang w:val="ro-MD"/>
              </w:rPr>
            </w:pPr>
            <w:r>
              <w:rPr>
                <w:b/>
                <w:bCs/>
                <w:lang w:val="ro-MD"/>
              </w:rPr>
              <w:t>Denumirea Documentului/cerințelor</w:t>
            </w:r>
          </w:p>
          <w:p w14:paraId="37A5E1C9" w14:textId="77777777" w:rsidR="00216ABC" w:rsidRDefault="00216ABC" w:rsidP="006F0851">
            <w:pPr>
              <w:jc w:val="center"/>
              <w:rPr>
                <w:b/>
                <w:bCs/>
                <w:lang w:val="ro-MD"/>
              </w:rPr>
            </w:pPr>
          </w:p>
        </w:tc>
        <w:tc>
          <w:tcPr>
            <w:tcW w:w="3871" w:type="dxa"/>
            <w:tcBorders>
              <w:top w:val="single" w:sz="4" w:space="0" w:color="auto"/>
              <w:left w:val="single" w:sz="4" w:space="0" w:color="auto"/>
              <w:bottom w:val="single" w:sz="4" w:space="0" w:color="auto"/>
              <w:right w:val="single" w:sz="4" w:space="0" w:color="auto"/>
            </w:tcBorders>
            <w:hideMark/>
          </w:tcPr>
          <w:p w14:paraId="71D3C07F" w14:textId="77777777" w:rsidR="00216ABC" w:rsidRDefault="00216ABC" w:rsidP="006F0851">
            <w:pPr>
              <w:jc w:val="center"/>
              <w:rPr>
                <w:b/>
                <w:bCs/>
                <w:lang w:val="ro-MD"/>
              </w:rPr>
            </w:pPr>
            <w:r>
              <w:rPr>
                <w:b/>
                <w:bCs/>
                <w:lang w:val="ro-MD"/>
              </w:rPr>
              <w:t>Cerințe suplimentare</w:t>
            </w:r>
          </w:p>
        </w:tc>
        <w:tc>
          <w:tcPr>
            <w:tcW w:w="1056" w:type="dxa"/>
            <w:tcBorders>
              <w:top w:val="single" w:sz="4" w:space="0" w:color="auto"/>
              <w:left w:val="single" w:sz="4" w:space="0" w:color="auto"/>
              <w:bottom w:val="single" w:sz="4" w:space="0" w:color="auto"/>
              <w:right w:val="single" w:sz="4" w:space="0" w:color="auto"/>
            </w:tcBorders>
            <w:hideMark/>
          </w:tcPr>
          <w:p w14:paraId="638CB83A" w14:textId="77777777" w:rsidR="00216ABC" w:rsidRDefault="00216ABC" w:rsidP="006F0851">
            <w:pPr>
              <w:jc w:val="center"/>
              <w:rPr>
                <w:b/>
                <w:bCs/>
                <w:lang w:val="ro-MD"/>
              </w:rPr>
            </w:pPr>
            <w:r>
              <w:rPr>
                <w:b/>
                <w:bCs/>
                <w:lang w:val="ro-MD"/>
              </w:rPr>
              <w:t>Obl.</w:t>
            </w:r>
          </w:p>
        </w:tc>
      </w:tr>
      <w:tr w:rsidR="00216ABC" w14:paraId="127903FA"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7E0C25B0" w14:textId="77777777" w:rsidR="00216ABC" w:rsidRDefault="00216ABC" w:rsidP="006F0851">
            <w:pPr>
              <w:rPr>
                <w:lang w:val="ro-MD"/>
              </w:rPr>
            </w:pPr>
            <w:r>
              <w:rPr>
                <w:lang w:val="ro-MD"/>
              </w:rPr>
              <w:t>1</w:t>
            </w:r>
          </w:p>
        </w:tc>
        <w:tc>
          <w:tcPr>
            <w:tcW w:w="3580" w:type="dxa"/>
            <w:tcBorders>
              <w:top w:val="single" w:sz="4" w:space="0" w:color="auto"/>
              <w:left w:val="single" w:sz="4" w:space="0" w:color="auto"/>
              <w:bottom w:val="single" w:sz="4" w:space="0" w:color="auto"/>
              <w:right w:val="single" w:sz="4" w:space="0" w:color="auto"/>
            </w:tcBorders>
          </w:tcPr>
          <w:p w14:paraId="330EC1B5" w14:textId="77777777" w:rsidR="00216ABC" w:rsidRDefault="00216ABC" w:rsidP="006F0851">
            <w:pPr>
              <w:rPr>
                <w:lang w:val="ro-MD"/>
              </w:rPr>
            </w:pPr>
            <w:r>
              <w:rPr>
                <w:lang w:val="ro-MD"/>
              </w:rPr>
              <w:t>DUAE</w:t>
            </w:r>
          </w:p>
          <w:p w14:paraId="5829FE77" w14:textId="77777777" w:rsidR="00216ABC" w:rsidRDefault="00216ABC" w:rsidP="006F0851">
            <w:pPr>
              <w:rPr>
                <w:lang w:val="ro-MD"/>
              </w:rPr>
            </w:pPr>
          </w:p>
        </w:tc>
        <w:tc>
          <w:tcPr>
            <w:tcW w:w="3871" w:type="dxa"/>
            <w:tcBorders>
              <w:top w:val="single" w:sz="4" w:space="0" w:color="auto"/>
              <w:left w:val="single" w:sz="4" w:space="0" w:color="auto"/>
              <w:bottom w:val="single" w:sz="4" w:space="0" w:color="auto"/>
              <w:right w:val="single" w:sz="4" w:space="0" w:color="auto"/>
            </w:tcBorders>
            <w:hideMark/>
          </w:tcPr>
          <w:p w14:paraId="5E140088" w14:textId="77777777" w:rsidR="00216ABC" w:rsidRDefault="00216ABC" w:rsidP="006F0851">
            <w:pPr>
              <w:rPr>
                <w:lang w:val="ro-MD"/>
              </w:rPr>
            </w:pPr>
            <w:r>
              <w:rPr>
                <w:lang w:val="ro-MD"/>
              </w:rPr>
              <w:t>Prezentarea documentului DUAE completat confirmat prin aplicarea semnăturii electronice de către participant</w:t>
            </w:r>
          </w:p>
        </w:tc>
        <w:tc>
          <w:tcPr>
            <w:tcW w:w="1056" w:type="dxa"/>
            <w:tcBorders>
              <w:top w:val="single" w:sz="4" w:space="0" w:color="auto"/>
              <w:left w:val="single" w:sz="4" w:space="0" w:color="auto"/>
              <w:bottom w:val="single" w:sz="4" w:space="0" w:color="auto"/>
              <w:right w:val="single" w:sz="4" w:space="0" w:color="auto"/>
            </w:tcBorders>
          </w:tcPr>
          <w:p w14:paraId="4065516D" w14:textId="77777777" w:rsidR="00216ABC" w:rsidRDefault="00216ABC" w:rsidP="006F0851">
            <w:pPr>
              <w:jc w:val="center"/>
              <w:rPr>
                <w:lang w:val="ro-MD"/>
              </w:rPr>
            </w:pPr>
            <w:r>
              <w:rPr>
                <w:lang w:val="ro-MD"/>
              </w:rPr>
              <w:t>Da</w:t>
            </w:r>
          </w:p>
          <w:p w14:paraId="09F18B48" w14:textId="77777777" w:rsidR="00216ABC" w:rsidRDefault="00216ABC" w:rsidP="006F0851">
            <w:pPr>
              <w:jc w:val="center"/>
              <w:rPr>
                <w:lang w:val="ro-MD"/>
              </w:rPr>
            </w:pPr>
          </w:p>
        </w:tc>
      </w:tr>
      <w:tr w:rsidR="00216ABC" w14:paraId="3D02E334"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479A57D9" w14:textId="77777777" w:rsidR="00216ABC" w:rsidRDefault="00216ABC" w:rsidP="006F0851">
            <w:pPr>
              <w:rPr>
                <w:lang w:val="ro-MD"/>
              </w:rPr>
            </w:pPr>
            <w:r>
              <w:rPr>
                <w:lang w:val="ro-MD"/>
              </w:rPr>
              <w:t>2</w:t>
            </w:r>
          </w:p>
        </w:tc>
        <w:tc>
          <w:tcPr>
            <w:tcW w:w="3580" w:type="dxa"/>
            <w:tcBorders>
              <w:top w:val="single" w:sz="4" w:space="0" w:color="auto"/>
              <w:left w:val="single" w:sz="4" w:space="0" w:color="auto"/>
              <w:bottom w:val="single" w:sz="4" w:space="0" w:color="auto"/>
              <w:right w:val="single" w:sz="4" w:space="0" w:color="auto"/>
            </w:tcBorders>
            <w:hideMark/>
          </w:tcPr>
          <w:p w14:paraId="07290B5C" w14:textId="596AB1A8" w:rsidR="00216ABC" w:rsidRDefault="00216ABC" w:rsidP="00216ABC">
            <w:pPr>
              <w:rPr>
                <w:lang w:val="ro-MD"/>
              </w:rPr>
            </w:pPr>
            <w:r>
              <w:rPr>
                <w:lang w:val="ro-MD"/>
              </w:rPr>
              <w:t xml:space="preserve">Formularul ofertei </w:t>
            </w:r>
          </w:p>
        </w:tc>
        <w:tc>
          <w:tcPr>
            <w:tcW w:w="3871" w:type="dxa"/>
            <w:tcBorders>
              <w:top w:val="single" w:sz="4" w:space="0" w:color="auto"/>
              <w:left w:val="single" w:sz="4" w:space="0" w:color="auto"/>
              <w:bottom w:val="single" w:sz="4" w:space="0" w:color="auto"/>
              <w:right w:val="single" w:sz="4" w:space="0" w:color="auto"/>
            </w:tcBorders>
            <w:hideMark/>
          </w:tcPr>
          <w:p w14:paraId="4CA56EA3" w14:textId="6D2E5332" w:rsidR="00216ABC" w:rsidRDefault="00216ABC" w:rsidP="006F0851">
            <w:pPr>
              <w:rPr>
                <w:lang w:val="ro-MD"/>
              </w:rPr>
            </w:pPr>
            <w:r>
              <w:rPr>
                <w:lang w:val="ro-MD"/>
              </w:rPr>
              <w:t>Documentatia  standart confirmată prin aplicarea semnaturii electronice de catre participant</w:t>
            </w:r>
          </w:p>
        </w:tc>
        <w:tc>
          <w:tcPr>
            <w:tcW w:w="1056" w:type="dxa"/>
            <w:tcBorders>
              <w:top w:val="single" w:sz="4" w:space="0" w:color="auto"/>
              <w:left w:val="single" w:sz="4" w:space="0" w:color="auto"/>
              <w:bottom w:val="single" w:sz="4" w:space="0" w:color="auto"/>
              <w:right w:val="single" w:sz="4" w:space="0" w:color="auto"/>
            </w:tcBorders>
          </w:tcPr>
          <w:p w14:paraId="01922F1F" w14:textId="77777777" w:rsidR="00216ABC" w:rsidRDefault="00216ABC" w:rsidP="006F0851">
            <w:pPr>
              <w:jc w:val="center"/>
              <w:rPr>
                <w:lang w:val="ro-MD"/>
              </w:rPr>
            </w:pPr>
            <w:r>
              <w:rPr>
                <w:lang w:val="ro-MD"/>
              </w:rPr>
              <w:t>Da</w:t>
            </w:r>
          </w:p>
          <w:p w14:paraId="60266BD0" w14:textId="77777777" w:rsidR="00216ABC" w:rsidRDefault="00216ABC" w:rsidP="006F0851">
            <w:pPr>
              <w:jc w:val="center"/>
              <w:rPr>
                <w:lang w:val="ro-MD"/>
              </w:rPr>
            </w:pPr>
          </w:p>
        </w:tc>
      </w:tr>
      <w:tr w:rsidR="00216ABC" w14:paraId="4D839550"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32D322A0" w14:textId="77777777" w:rsidR="00216ABC" w:rsidRDefault="00216ABC" w:rsidP="006F0851">
            <w:pPr>
              <w:rPr>
                <w:lang w:val="ro-MD"/>
              </w:rPr>
            </w:pPr>
            <w:r>
              <w:rPr>
                <w:lang w:val="ro-MD"/>
              </w:rPr>
              <w:t>3</w:t>
            </w:r>
          </w:p>
        </w:tc>
        <w:tc>
          <w:tcPr>
            <w:tcW w:w="3580" w:type="dxa"/>
            <w:tcBorders>
              <w:top w:val="single" w:sz="4" w:space="0" w:color="auto"/>
              <w:left w:val="single" w:sz="4" w:space="0" w:color="auto"/>
              <w:bottom w:val="single" w:sz="4" w:space="0" w:color="auto"/>
              <w:right w:val="single" w:sz="4" w:space="0" w:color="auto"/>
            </w:tcBorders>
            <w:hideMark/>
          </w:tcPr>
          <w:p w14:paraId="68E41AB5" w14:textId="77777777" w:rsidR="00216ABC" w:rsidRDefault="00216ABC" w:rsidP="006F0851">
            <w:pPr>
              <w:rPr>
                <w:lang w:val="ro-MD"/>
              </w:rPr>
            </w:pPr>
            <w:r>
              <w:rPr>
                <w:lang w:val="ro-MD"/>
              </w:rPr>
              <w:t>Garantia pentru oferta 2%</w:t>
            </w:r>
          </w:p>
        </w:tc>
        <w:tc>
          <w:tcPr>
            <w:tcW w:w="3871" w:type="dxa"/>
            <w:tcBorders>
              <w:top w:val="single" w:sz="4" w:space="0" w:color="auto"/>
              <w:left w:val="single" w:sz="4" w:space="0" w:color="auto"/>
              <w:bottom w:val="single" w:sz="4" w:space="0" w:color="auto"/>
              <w:right w:val="single" w:sz="4" w:space="0" w:color="auto"/>
            </w:tcBorders>
            <w:hideMark/>
          </w:tcPr>
          <w:p w14:paraId="11E16FA4" w14:textId="253A84D9" w:rsidR="00216ABC" w:rsidRDefault="00216ABC" w:rsidP="00216ABC">
            <w:pPr>
              <w:rPr>
                <w:lang w:val="ro-MD"/>
              </w:rPr>
            </w:pPr>
            <w:r>
              <w:rPr>
                <w:lang w:val="ro-MD"/>
              </w:rPr>
              <w:t>Originalul din Documentatia Standart confirmată prin aplicarea semnaturii electronice de catre participant</w:t>
            </w:r>
          </w:p>
        </w:tc>
        <w:tc>
          <w:tcPr>
            <w:tcW w:w="1056" w:type="dxa"/>
            <w:tcBorders>
              <w:top w:val="single" w:sz="4" w:space="0" w:color="auto"/>
              <w:left w:val="single" w:sz="4" w:space="0" w:color="auto"/>
              <w:bottom w:val="single" w:sz="4" w:space="0" w:color="auto"/>
              <w:right w:val="single" w:sz="4" w:space="0" w:color="auto"/>
            </w:tcBorders>
            <w:hideMark/>
          </w:tcPr>
          <w:p w14:paraId="1084B0E9" w14:textId="77777777" w:rsidR="00216ABC" w:rsidRDefault="00216ABC" w:rsidP="006F0851">
            <w:pPr>
              <w:jc w:val="center"/>
              <w:rPr>
                <w:lang w:val="ro-MD"/>
              </w:rPr>
            </w:pPr>
            <w:r>
              <w:rPr>
                <w:lang w:val="ro-MD"/>
              </w:rPr>
              <w:t>Da</w:t>
            </w:r>
          </w:p>
        </w:tc>
      </w:tr>
      <w:tr w:rsidR="00216ABC" w14:paraId="530B07F8"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4C040085" w14:textId="77777777" w:rsidR="00216ABC" w:rsidRDefault="00216ABC" w:rsidP="006F0851">
            <w:pPr>
              <w:rPr>
                <w:lang w:val="ro-MD"/>
              </w:rPr>
            </w:pPr>
            <w:r>
              <w:rPr>
                <w:lang w:val="ro-MD"/>
              </w:rPr>
              <w:t>4</w:t>
            </w:r>
          </w:p>
        </w:tc>
        <w:tc>
          <w:tcPr>
            <w:tcW w:w="3580" w:type="dxa"/>
            <w:tcBorders>
              <w:top w:val="single" w:sz="4" w:space="0" w:color="auto"/>
              <w:left w:val="single" w:sz="4" w:space="0" w:color="auto"/>
              <w:bottom w:val="single" w:sz="4" w:space="0" w:color="auto"/>
              <w:right w:val="single" w:sz="4" w:space="0" w:color="auto"/>
            </w:tcBorders>
            <w:hideMark/>
          </w:tcPr>
          <w:p w14:paraId="5094BBB7" w14:textId="51075106" w:rsidR="00216ABC" w:rsidRDefault="00216ABC" w:rsidP="00216ABC">
            <w:pPr>
              <w:rPr>
                <w:lang w:val="ro-MD"/>
              </w:rPr>
            </w:pPr>
            <w:r>
              <w:rPr>
                <w:lang w:val="ro-MD"/>
              </w:rPr>
              <w:t xml:space="preserve">Graficul de executare </w:t>
            </w:r>
          </w:p>
        </w:tc>
        <w:tc>
          <w:tcPr>
            <w:tcW w:w="3871" w:type="dxa"/>
            <w:tcBorders>
              <w:top w:val="single" w:sz="4" w:space="0" w:color="auto"/>
              <w:left w:val="single" w:sz="4" w:space="0" w:color="auto"/>
              <w:bottom w:val="single" w:sz="4" w:space="0" w:color="auto"/>
              <w:right w:val="single" w:sz="4" w:space="0" w:color="auto"/>
            </w:tcBorders>
            <w:hideMark/>
          </w:tcPr>
          <w:p w14:paraId="74F24DAB" w14:textId="0F1D5481" w:rsidR="00216ABC" w:rsidRDefault="00216ABC" w:rsidP="00216ABC">
            <w:pPr>
              <w:rPr>
                <w:lang w:val="ro-MD"/>
              </w:rPr>
            </w:pPr>
            <w:r>
              <w:rPr>
                <w:lang w:val="ro-MD"/>
              </w:rPr>
              <w:t>Original Confirmat prin aplicarea semnaturii electronice de catre participant.</w:t>
            </w:r>
          </w:p>
        </w:tc>
        <w:tc>
          <w:tcPr>
            <w:tcW w:w="1056" w:type="dxa"/>
            <w:tcBorders>
              <w:top w:val="single" w:sz="4" w:space="0" w:color="auto"/>
              <w:left w:val="single" w:sz="4" w:space="0" w:color="auto"/>
              <w:bottom w:val="single" w:sz="4" w:space="0" w:color="auto"/>
              <w:right w:val="single" w:sz="4" w:space="0" w:color="auto"/>
            </w:tcBorders>
          </w:tcPr>
          <w:p w14:paraId="0E9A926F" w14:textId="77777777" w:rsidR="00216ABC" w:rsidRDefault="00216ABC" w:rsidP="006F0851">
            <w:pPr>
              <w:jc w:val="center"/>
              <w:rPr>
                <w:lang w:val="ro-MD"/>
              </w:rPr>
            </w:pPr>
            <w:r>
              <w:rPr>
                <w:lang w:val="ro-MD"/>
              </w:rPr>
              <w:t>Da</w:t>
            </w:r>
          </w:p>
          <w:p w14:paraId="5AF062CC" w14:textId="77777777" w:rsidR="00216ABC" w:rsidRDefault="00216ABC" w:rsidP="006F0851">
            <w:pPr>
              <w:jc w:val="center"/>
              <w:rPr>
                <w:lang w:val="ro-MD"/>
              </w:rPr>
            </w:pPr>
          </w:p>
        </w:tc>
      </w:tr>
      <w:tr w:rsidR="00216ABC" w14:paraId="6171BB09"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693DA975" w14:textId="77777777" w:rsidR="00216ABC" w:rsidRDefault="00216ABC" w:rsidP="006F0851">
            <w:pPr>
              <w:rPr>
                <w:lang w:val="ro-MD"/>
              </w:rPr>
            </w:pPr>
            <w:r>
              <w:rPr>
                <w:lang w:val="ro-MD"/>
              </w:rPr>
              <w:t>5</w:t>
            </w:r>
          </w:p>
        </w:tc>
        <w:tc>
          <w:tcPr>
            <w:tcW w:w="3580" w:type="dxa"/>
            <w:tcBorders>
              <w:top w:val="single" w:sz="4" w:space="0" w:color="auto"/>
              <w:left w:val="single" w:sz="4" w:space="0" w:color="auto"/>
              <w:bottom w:val="single" w:sz="4" w:space="0" w:color="auto"/>
              <w:right w:val="single" w:sz="4" w:space="0" w:color="auto"/>
            </w:tcBorders>
            <w:hideMark/>
          </w:tcPr>
          <w:p w14:paraId="7D9ACAB6" w14:textId="77777777" w:rsidR="00216ABC" w:rsidRDefault="00216ABC" w:rsidP="006F0851">
            <w:pPr>
              <w:rPr>
                <w:lang w:val="ro-MD"/>
              </w:rPr>
            </w:pPr>
            <w:r>
              <w:rPr>
                <w:lang w:val="ro-MD"/>
              </w:rPr>
              <w:t>Neincadrarea in situatii ce determina excluderea de la procedura de atribuire, ce vin in aplicarea art. 18 din Legea nr. 131 din 03.07.2015. Declaratia de proprie raspundere</w:t>
            </w:r>
          </w:p>
        </w:tc>
        <w:tc>
          <w:tcPr>
            <w:tcW w:w="3871" w:type="dxa"/>
            <w:tcBorders>
              <w:top w:val="single" w:sz="4" w:space="0" w:color="auto"/>
              <w:left w:val="single" w:sz="4" w:space="0" w:color="auto"/>
              <w:bottom w:val="single" w:sz="4" w:space="0" w:color="auto"/>
              <w:right w:val="single" w:sz="4" w:space="0" w:color="auto"/>
            </w:tcBorders>
            <w:hideMark/>
          </w:tcPr>
          <w:p w14:paraId="365FA6D2" w14:textId="77777777" w:rsidR="00216ABC" w:rsidRDefault="00216ABC" w:rsidP="006F0851">
            <w:pPr>
              <w:rPr>
                <w:lang w:val="ro-MD"/>
              </w:rPr>
            </w:pPr>
            <w:r>
              <w:rPr>
                <w:lang w:val="ro-MD"/>
              </w:rPr>
              <w:t>Original. Confirmat prin aplicarea semnaturii electronice de catre participant.</w:t>
            </w:r>
          </w:p>
        </w:tc>
        <w:tc>
          <w:tcPr>
            <w:tcW w:w="1056" w:type="dxa"/>
            <w:tcBorders>
              <w:top w:val="single" w:sz="4" w:space="0" w:color="auto"/>
              <w:left w:val="single" w:sz="4" w:space="0" w:color="auto"/>
              <w:bottom w:val="single" w:sz="4" w:space="0" w:color="auto"/>
              <w:right w:val="single" w:sz="4" w:space="0" w:color="auto"/>
            </w:tcBorders>
          </w:tcPr>
          <w:p w14:paraId="0E8FA620" w14:textId="77777777" w:rsidR="00216ABC" w:rsidRDefault="00216ABC" w:rsidP="006F0851">
            <w:pPr>
              <w:jc w:val="center"/>
              <w:rPr>
                <w:lang w:val="ro-MD"/>
              </w:rPr>
            </w:pPr>
            <w:r>
              <w:rPr>
                <w:lang w:val="ro-MD"/>
              </w:rPr>
              <w:t>Da</w:t>
            </w:r>
          </w:p>
          <w:p w14:paraId="37E4D951" w14:textId="77777777" w:rsidR="00216ABC" w:rsidRDefault="00216ABC" w:rsidP="006F0851">
            <w:pPr>
              <w:jc w:val="center"/>
              <w:rPr>
                <w:lang w:val="ro-MD"/>
              </w:rPr>
            </w:pPr>
          </w:p>
        </w:tc>
      </w:tr>
      <w:tr w:rsidR="00216ABC" w14:paraId="0CFB2102"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63213477" w14:textId="77777777" w:rsidR="00216ABC" w:rsidRDefault="00216ABC" w:rsidP="006F0851">
            <w:pPr>
              <w:rPr>
                <w:lang w:val="ro-MD"/>
              </w:rPr>
            </w:pPr>
            <w:r>
              <w:rPr>
                <w:lang w:val="ro-MD"/>
              </w:rPr>
              <w:t>6</w:t>
            </w:r>
          </w:p>
        </w:tc>
        <w:tc>
          <w:tcPr>
            <w:tcW w:w="3580" w:type="dxa"/>
            <w:tcBorders>
              <w:top w:val="single" w:sz="4" w:space="0" w:color="auto"/>
              <w:left w:val="single" w:sz="4" w:space="0" w:color="auto"/>
              <w:bottom w:val="single" w:sz="4" w:space="0" w:color="auto"/>
              <w:right w:val="single" w:sz="4" w:space="0" w:color="auto"/>
            </w:tcBorders>
            <w:hideMark/>
          </w:tcPr>
          <w:p w14:paraId="0BE69E2A" w14:textId="77777777" w:rsidR="00216ABC" w:rsidRDefault="00216ABC" w:rsidP="006F0851">
            <w:pPr>
              <w:rPr>
                <w:lang w:val="ro-MD"/>
              </w:rPr>
            </w:pPr>
            <w:r>
              <w:rPr>
                <w:lang w:val="ro-MD"/>
              </w:rPr>
              <w:t>Grafic de executare a lucrarilor</w:t>
            </w:r>
          </w:p>
        </w:tc>
        <w:tc>
          <w:tcPr>
            <w:tcW w:w="3871" w:type="dxa"/>
            <w:tcBorders>
              <w:top w:val="single" w:sz="4" w:space="0" w:color="auto"/>
              <w:left w:val="single" w:sz="4" w:space="0" w:color="auto"/>
              <w:bottom w:val="single" w:sz="4" w:space="0" w:color="auto"/>
              <w:right w:val="single" w:sz="4" w:space="0" w:color="auto"/>
            </w:tcBorders>
            <w:hideMark/>
          </w:tcPr>
          <w:p w14:paraId="294E5813" w14:textId="77777777" w:rsidR="00216ABC" w:rsidRDefault="00216ABC" w:rsidP="006F0851">
            <w:pPr>
              <w:rPr>
                <w:lang w:val="ro-MD"/>
              </w:rPr>
            </w:pPr>
            <w:r>
              <w:rPr>
                <w:lang w:val="ro-MD"/>
              </w:rPr>
              <w:t>Original. Confirmat prin aplicarea semnaturii electronice de catre participant.</w:t>
            </w:r>
          </w:p>
        </w:tc>
        <w:tc>
          <w:tcPr>
            <w:tcW w:w="1056" w:type="dxa"/>
            <w:tcBorders>
              <w:top w:val="single" w:sz="4" w:space="0" w:color="auto"/>
              <w:left w:val="single" w:sz="4" w:space="0" w:color="auto"/>
              <w:bottom w:val="single" w:sz="4" w:space="0" w:color="auto"/>
              <w:right w:val="single" w:sz="4" w:space="0" w:color="auto"/>
            </w:tcBorders>
          </w:tcPr>
          <w:p w14:paraId="3D9587D3" w14:textId="77777777" w:rsidR="00216ABC" w:rsidRDefault="00216ABC" w:rsidP="006F0851">
            <w:pPr>
              <w:jc w:val="center"/>
              <w:rPr>
                <w:lang w:val="ro-MD"/>
              </w:rPr>
            </w:pPr>
            <w:r>
              <w:rPr>
                <w:lang w:val="ro-MD"/>
              </w:rPr>
              <w:t>Da</w:t>
            </w:r>
          </w:p>
          <w:p w14:paraId="2C8888F6" w14:textId="77777777" w:rsidR="00216ABC" w:rsidRDefault="00216ABC" w:rsidP="006F0851">
            <w:pPr>
              <w:jc w:val="center"/>
              <w:rPr>
                <w:lang w:val="ro-MD"/>
              </w:rPr>
            </w:pPr>
          </w:p>
        </w:tc>
      </w:tr>
      <w:tr w:rsidR="00216ABC" w14:paraId="762F2820"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192E02D3" w14:textId="77777777" w:rsidR="00216ABC" w:rsidRDefault="00216ABC" w:rsidP="006F0851">
            <w:pPr>
              <w:rPr>
                <w:lang w:val="ro-MD"/>
              </w:rPr>
            </w:pPr>
            <w:r>
              <w:rPr>
                <w:lang w:val="ro-MD"/>
              </w:rPr>
              <w:t>7</w:t>
            </w:r>
          </w:p>
        </w:tc>
        <w:tc>
          <w:tcPr>
            <w:tcW w:w="3580" w:type="dxa"/>
            <w:tcBorders>
              <w:top w:val="single" w:sz="4" w:space="0" w:color="auto"/>
              <w:left w:val="single" w:sz="4" w:space="0" w:color="auto"/>
              <w:bottom w:val="single" w:sz="4" w:space="0" w:color="auto"/>
              <w:right w:val="single" w:sz="4" w:space="0" w:color="auto"/>
            </w:tcBorders>
            <w:hideMark/>
          </w:tcPr>
          <w:p w14:paraId="152F1BDE" w14:textId="77777777" w:rsidR="00216ABC" w:rsidRDefault="00216ABC" w:rsidP="006F0851">
            <w:pPr>
              <w:rPr>
                <w:lang w:val="ro-MD"/>
              </w:rPr>
            </w:pPr>
            <w:r>
              <w:rPr>
                <w:lang w:val="ro-MD"/>
              </w:rPr>
              <w:t>Neimplicarea in practici frauduloase si de corupere. Declaratia de proprie raspundere.</w:t>
            </w:r>
          </w:p>
        </w:tc>
        <w:tc>
          <w:tcPr>
            <w:tcW w:w="3871" w:type="dxa"/>
            <w:tcBorders>
              <w:top w:val="single" w:sz="4" w:space="0" w:color="auto"/>
              <w:left w:val="single" w:sz="4" w:space="0" w:color="auto"/>
              <w:bottom w:val="single" w:sz="4" w:space="0" w:color="auto"/>
              <w:right w:val="single" w:sz="4" w:space="0" w:color="auto"/>
            </w:tcBorders>
            <w:hideMark/>
          </w:tcPr>
          <w:p w14:paraId="4B4CC480" w14:textId="77777777" w:rsidR="00216ABC" w:rsidRDefault="00216ABC" w:rsidP="006F0851">
            <w:pPr>
              <w:rPr>
                <w:lang w:val="ro-MD"/>
              </w:rPr>
            </w:pPr>
            <w:r>
              <w:rPr>
                <w:lang w:val="ro-MD"/>
              </w:rPr>
              <w:t>Original. Confirmat prin aplicarea semnaturii electronice de catre participant.</w:t>
            </w:r>
          </w:p>
        </w:tc>
        <w:tc>
          <w:tcPr>
            <w:tcW w:w="1056" w:type="dxa"/>
            <w:tcBorders>
              <w:top w:val="single" w:sz="4" w:space="0" w:color="auto"/>
              <w:left w:val="single" w:sz="4" w:space="0" w:color="auto"/>
              <w:bottom w:val="single" w:sz="4" w:space="0" w:color="auto"/>
              <w:right w:val="single" w:sz="4" w:space="0" w:color="auto"/>
            </w:tcBorders>
          </w:tcPr>
          <w:p w14:paraId="5B1B4CD2" w14:textId="77777777" w:rsidR="00216ABC" w:rsidRDefault="00216ABC" w:rsidP="006F0851">
            <w:pPr>
              <w:jc w:val="center"/>
              <w:rPr>
                <w:lang w:val="ro-MD"/>
              </w:rPr>
            </w:pPr>
            <w:r>
              <w:rPr>
                <w:lang w:val="ro-MD"/>
              </w:rPr>
              <w:t>Da</w:t>
            </w:r>
          </w:p>
          <w:p w14:paraId="415F0AD3" w14:textId="77777777" w:rsidR="00216ABC" w:rsidRDefault="00216ABC" w:rsidP="006F0851">
            <w:pPr>
              <w:jc w:val="center"/>
              <w:rPr>
                <w:lang w:val="ro-MD"/>
              </w:rPr>
            </w:pPr>
          </w:p>
        </w:tc>
      </w:tr>
      <w:tr w:rsidR="00216ABC" w14:paraId="56C394A0"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0A234DE9" w14:textId="77777777" w:rsidR="00216ABC" w:rsidRDefault="00216ABC" w:rsidP="006F0851">
            <w:pPr>
              <w:rPr>
                <w:lang w:val="ro-MD"/>
              </w:rPr>
            </w:pPr>
            <w:r>
              <w:rPr>
                <w:lang w:val="ro-MD"/>
              </w:rPr>
              <w:t>8</w:t>
            </w:r>
          </w:p>
        </w:tc>
        <w:tc>
          <w:tcPr>
            <w:tcW w:w="3580" w:type="dxa"/>
            <w:tcBorders>
              <w:top w:val="single" w:sz="4" w:space="0" w:color="auto"/>
              <w:left w:val="single" w:sz="4" w:space="0" w:color="auto"/>
              <w:bottom w:val="single" w:sz="4" w:space="0" w:color="auto"/>
              <w:right w:val="single" w:sz="4" w:space="0" w:color="auto"/>
            </w:tcBorders>
            <w:hideMark/>
          </w:tcPr>
          <w:p w14:paraId="0770A7E8" w14:textId="77777777" w:rsidR="00216ABC" w:rsidRDefault="00216ABC" w:rsidP="006F0851">
            <w:pPr>
              <w:rPr>
                <w:lang w:val="ro-MD"/>
              </w:rPr>
            </w:pPr>
            <w:r>
              <w:rPr>
                <w:lang w:val="ro-MD"/>
              </w:rPr>
              <w:t>Certificat de atribuire a contului bancar</w:t>
            </w:r>
          </w:p>
        </w:tc>
        <w:tc>
          <w:tcPr>
            <w:tcW w:w="3871" w:type="dxa"/>
            <w:tcBorders>
              <w:top w:val="single" w:sz="4" w:space="0" w:color="auto"/>
              <w:left w:val="single" w:sz="4" w:space="0" w:color="auto"/>
              <w:bottom w:val="single" w:sz="4" w:space="0" w:color="auto"/>
              <w:right w:val="single" w:sz="4" w:space="0" w:color="auto"/>
            </w:tcBorders>
            <w:hideMark/>
          </w:tcPr>
          <w:p w14:paraId="07E634F8" w14:textId="77777777" w:rsidR="00216ABC" w:rsidRDefault="00216ABC" w:rsidP="006F0851">
            <w:pPr>
              <w:rPr>
                <w:lang w:val="ro-MD"/>
              </w:rPr>
            </w:pPr>
            <w:r>
              <w:rPr>
                <w:lang w:val="ro-MD"/>
              </w:rPr>
              <w:t>Copie eliberat de banca detinatoare de cont, confirmata prin aplicarea semnaturii electronice de carte participant</w:t>
            </w:r>
          </w:p>
        </w:tc>
        <w:tc>
          <w:tcPr>
            <w:tcW w:w="1056" w:type="dxa"/>
            <w:tcBorders>
              <w:top w:val="single" w:sz="4" w:space="0" w:color="auto"/>
              <w:left w:val="single" w:sz="4" w:space="0" w:color="auto"/>
              <w:bottom w:val="single" w:sz="4" w:space="0" w:color="auto"/>
              <w:right w:val="single" w:sz="4" w:space="0" w:color="auto"/>
            </w:tcBorders>
            <w:hideMark/>
          </w:tcPr>
          <w:p w14:paraId="258ABEB9" w14:textId="77777777" w:rsidR="00216ABC" w:rsidRDefault="00216ABC" w:rsidP="006F0851">
            <w:pPr>
              <w:jc w:val="center"/>
              <w:rPr>
                <w:lang w:val="ro-MD"/>
              </w:rPr>
            </w:pPr>
            <w:r>
              <w:rPr>
                <w:lang w:val="ro-MD"/>
              </w:rPr>
              <w:t>Da</w:t>
            </w:r>
          </w:p>
        </w:tc>
      </w:tr>
      <w:tr w:rsidR="00216ABC" w14:paraId="46BA714E"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28299AAA" w14:textId="77777777" w:rsidR="00216ABC" w:rsidRDefault="00216ABC" w:rsidP="006F0851">
            <w:pPr>
              <w:rPr>
                <w:lang w:val="ro-MD"/>
              </w:rPr>
            </w:pPr>
            <w:r>
              <w:rPr>
                <w:lang w:val="ro-MD"/>
              </w:rPr>
              <w:t>9</w:t>
            </w:r>
          </w:p>
        </w:tc>
        <w:tc>
          <w:tcPr>
            <w:tcW w:w="3580" w:type="dxa"/>
            <w:tcBorders>
              <w:top w:val="single" w:sz="4" w:space="0" w:color="auto"/>
              <w:left w:val="single" w:sz="4" w:space="0" w:color="auto"/>
              <w:bottom w:val="single" w:sz="4" w:space="0" w:color="auto"/>
              <w:right w:val="single" w:sz="4" w:space="0" w:color="auto"/>
            </w:tcBorders>
            <w:hideMark/>
          </w:tcPr>
          <w:p w14:paraId="5F1F2BBF" w14:textId="77777777" w:rsidR="00216ABC" w:rsidRDefault="00216ABC" w:rsidP="006F0851">
            <w:pPr>
              <w:rPr>
                <w:lang w:val="ro-MD"/>
              </w:rPr>
            </w:pPr>
            <w:r>
              <w:rPr>
                <w:lang w:val="ro-MD"/>
              </w:rPr>
              <w:t>Certificat privind lipsa creantelor banesti fata de bugetul public national calculate in baza mandatului de executare eliberat de Inspectoratul Fiscal</w:t>
            </w:r>
          </w:p>
        </w:tc>
        <w:tc>
          <w:tcPr>
            <w:tcW w:w="3871" w:type="dxa"/>
            <w:tcBorders>
              <w:top w:val="single" w:sz="4" w:space="0" w:color="auto"/>
              <w:left w:val="single" w:sz="4" w:space="0" w:color="auto"/>
              <w:bottom w:val="single" w:sz="4" w:space="0" w:color="auto"/>
              <w:right w:val="single" w:sz="4" w:space="0" w:color="auto"/>
            </w:tcBorders>
            <w:hideMark/>
          </w:tcPr>
          <w:p w14:paraId="49DE1CDF" w14:textId="77777777" w:rsidR="00216ABC" w:rsidRDefault="00216ABC" w:rsidP="006F0851">
            <w:pPr>
              <w:rPr>
                <w:lang w:val="ro-MD"/>
              </w:rPr>
            </w:pPr>
            <w:r>
              <w:rPr>
                <w:lang w:val="ro-MD"/>
              </w:rPr>
              <w:t xml:space="preserve">Original- eliberat de Inspectoratul Fiscal (valabilitatea certifiatului – conform cerintelor Inspectoratului Fiscal a Republicii Moldova), </w:t>
            </w:r>
            <w:r>
              <w:rPr>
                <w:lang w:val="ro-MD"/>
              </w:rPr>
              <w:lastRenderedPageBreak/>
              <w:t>confirmat prin aplicarea semnaturii electronice de catre participant.</w:t>
            </w:r>
          </w:p>
        </w:tc>
        <w:tc>
          <w:tcPr>
            <w:tcW w:w="1056" w:type="dxa"/>
            <w:tcBorders>
              <w:top w:val="single" w:sz="4" w:space="0" w:color="auto"/>
              <w:left w:val="single" w:sz="4" w:space="0" w:color="auto"/>
              <w:bottom w:val="single" w:sz="4" w:space="0" w:color="auto"/>
              <w:right w:val="single" w:sz="4" w:space="0" w:color="auto"/>
            </w:tcBorders>
          </w:tcPr>
          <w:p w14:paraId="690672B9" w14:textId="77777777" w:rsidR="00216ABC" w:rsidRDefault="00216ABC" w:rsidP="006F0851">
            <w:pPr>
              <w:jc w:val="center"/>
              <w:rPr>
                <w:lang w:val="ro-MD"/>
              </w:rPr>
            </w:pPr>
            <w:r>
              <w:rPr>
                <w:lang w:val="ro-MD"/>
              </w:rPr>
              <w:lastRenderedPageBreak/>
              <w:t>Da</w:t>
            </w:r>
          </w:p>
          <w:p w14:paraId="376C09A3" w14:textId="77777777" w:rsidR="00216ABC" w:rsidRDefault="00216ABC" w:rsidP="006F0851">
            <w:pPr>
              <w:jc w:val="center"/>
              <w:rPr>
                <w:lang w:val="ro-MD"/>
              </w:rPr>
            </w:pPr>
          </w:p>
        </w:tc>
      </w:tr>
      <w:tr w:rsidR="00216ABC" w14:paraId="2D26AACA" w14:textId="77777777" w:rsidTr="00BB36E2">
        <w:tc>
          <w:tcPr>
            <w:tcW w:w="565" w:type="dxa"/>
            <w:tcBorders>
              <w:top w:val="single" w:sz="4" w:space="0" w:color="auto"/>
              <w:left w:val="single" w:sz="4" w:space="0" w:color="auto"/>
              <w:bottom w:val="single" w:sz="4" w:space="0" w:color="auto"/>
              <w:right w:val="single" w:sz="4" w:space="0" w:color="auto"/>
            </w:tcBorders>
          </w:tcPr>
          <w:p w14:paraId="799994ED" w14:textId="77777777" w:rsidR="00216ABC" w:rsidRDefault="00216ABC" w:rsidP="006F0851">
            <w:pPr>
              <w:rPr>
                <w:lang w:val="ro-MD"/>
              </w:rPr>
            </w:pPr>
            <w:r>
              <w:rPr>
                <w:lang w:val="ro-MD"/>
              </w:rPr>
              <w:t>10</w:t>
            </w:r>
          </w:p>
          <w:p w14:paraId="13F32EE7" w14:textId="77777777" w:rsidR="00216ABC" w:rsidRDefault="00216ABC" w:rsidP="006F0851">
            <w:pPr>
              <w:rPr>
                <w:lang w:val="ro-MD"/>
              </w:rPr>
            </w:pPr>
          </w:p>
        </w:tc>
        <w:tc>
          <w:tcPr>
            <w:tcW w:w="3580" w:type="dxa"/>
            <w:tcBorders>
              <w:top w:val="single" w:sz="4" w:space="0" w:color="auto"/>
              <w:left w:val="single" w:sz="4" w:space="0" w:color="auto"/>
              <w:bottom w:val="single" w:sz="4" w:space="0" w:color="auto"/>
              <w:right w:val="single" w:sz="4" w:space="0" w:color="auto"/>
            </w:tcBorders>
            <w:hideMark/>
          </w:tcPr>
          <w:p w14:paraId="735B0F7C" w14:textId="77777777" w:rsidR="00216ABC" w:rsidRDefault="00216ABC" w:rsidP="006F0851">
            <w:pPr>
              <w:rPr>
                <w:lang w:val="ro-MD"/>
              </w:rPr>
            </w:pPr>
            <w:r>
              <w:rPr>
                <w:lang w:val="ro-MD"/>
              </w:rPr>
              <w:t>Certificat/Decizie de inregistrare a intreprinderii/Extras din Registrul de Stat al persoanelor juridice</w:t>
            </w:r>
          </w:p>
        </w:tc>
        <w:tc>
          <w:tcPr>
            <w:tcW w:w="3871" w:type="dxa"/>
            <w:tcBorders>
              <w:top w:val="single" w:sz="4" w:space="0" w:color="auto"/>
              <w:left w:val="single" w:sz="4" w:space="0" w:color="auto"/>
              <w:bottom w:val="single" w:sz="4" w:space="0" w:color="auto"/>
              <w:right w:val="single" w:sz="4" w:space="0" w:color="auto"/>
            </w:tcBorders>
            <w:hideMark/>
          </w:tcPr>
          <w:p w14:paraId="076DF166" w14:textId="77777777" w:rsidR="00216ABC" w:rsidRDefault="00216ABC" w:rsidP="006F0851">
            <w:pPr>
              <w:rPr>
                <w:lang w:val="ro-MD"/>
              </w:rPr>
            </w:pPr>
            <w:r>
              <w:rPr>
                <w:lang w:val="ro-MD"/>
              </w:rPr>
              <w:t>Copie emis de Camera de inregistrari de Stat (Ministerul Dezvoltării Informationale) confirmat prin aplicarea semnaturii electronice de catre participant.</w:t>
            </w:r>
          </w:p>
        </w:tc>
        <w:tc>
          <w:tcPr>
            <w:tcW w:w="1056" w:type="dxa"/>
            <w:tcBorders>
              <w:top w:val="single" w:sz="4" w:space="0" w:color="auto"/>
              <w:left w:val="single" w:sz="4" w:space="0" w:color="auto"/>
              <w:bottom w:val="single" w:sz="4" w:space="0" w:color="auto"/>
              <w:right w:val="single" w:sz="4" w:space="0" w:color="auto"/>
            </w:tcBorders>
          </w:tcPr>
          <w:p w14:paraId="1FD29885" w14:textId="77777777" w:rsidR="00216ABC" w:rsidRDefault="00216ABC" w:rsidP="006F0851">
            <w:pPr>
              <w:jc w:val="center"/>
              <w:rPr>
                <w:lang w:val="ro-MD"/>
              </w:rPr>
            </w:pPr>
            <w:r>
              <w:rPr>
                <w:lang w:val="ro-MD"/>
              </w:rPr>
              <w:t>Da</w:t>
            </w:r>
          </w:p>
          <w:p w14:paraId="6D31DE36" w14:textId="77777777" w:rsidR="00216ABC" w:rsidRDefault="00216ABC" w:rsidP="006F0851">
            <w:pPr>
              <w:jc w:val="center"/>
              <w:rPr>
                <w:lang w:val="ro-MD"/>
              </w:rPr>
            </w:pPr>
          </w:p>
        </w:tc>
      </w:tr>
      <w:tr w:rsidR="00216ABC" w14:paraId="2EC58D2C"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3F72D3E3" w14:textId="77777777" w:rsidR="00216ABC" w:rsidRDefault="00216ABC" w:rsidP="006F0851">
            <w:pPr>
              <w:rPr>
                <w:lang w:val="ro-MD"/>
              </w:rPr>
            </w:pPr>
            <w:r>
              <w:rPr>
                <w:lang w:val="ro-MD"/>
              </w:rPr>
              <w:t>11</w:t>
            </w:r>
          </w:p>
        </w:tc>
        <w:tc>
          <w:tcPr>
            <w:tcW w:w="3580" w:type="dxa"/>
            <w:tcBorders>
              <w:top w:val="single" w:sz="4" w:space="0" w:color="auto"/>
              <w:left w:val="single" w:sz="4" w:space="0" w:color="auto"/>
              <w:bottom w:val="single" w:sz="4" w:space="0" w:color="auto"/>
              <w:right w:val="single" w:sz="4" w:space="0" w:color="auto"/>
            </w:tcBorders>
            <w:hideMark/>
          </w:tcPr>
          <w:p w14:paraId="33377066" w14:textId="77777777" w:rsidR="00216ABC" w:rsidRDefault="00216ABC" w:rsidP="006F0851">
            <w:pPr>
              <w:rPr>
                <w:lang w:val="ro-MD"/>
              </w:rPr>
            </w:pPr>
            <w:r>
              <w:rPr>
                <w:lang w:val="ro-MD"/>
              </w:rPr>
              <w:t>Licenta de activitate si anexa/ Certificat tehnico profesional</w:t>
            </w:r>
          </w:p>
        </w:tc>
        <w:tc>
          <w:tcPr>
            <w:tcW w:w="3871" w:type="dxa"/>
            <w:tcBorders>
              <w:top w:val="single" w:sz="4" w:space="0" w:color="auto"/>
              <w:left w:val="single" w:sz="4" w:space="0" w:color="auto"/>
              <w:bottom w:val="single" w:sz="4" w:space="0" w:color="auto"/>
              <w:right w:val="single" w:sz="4" w:space="0" w:color="auto"/>
            </w:tcBorders>
            <w:hideMark/>
          </w:tcPr>
          <w:p w14:paraId="70DFD716" w14:textId="77777777" w:rsidR="00216ABC" w:rsidRDefault="00216ABC" w:rsidP="006F0851">
            <w:pPr>
              <w:rPr>
                <w:lang w:val="ro-MD"/>
              </w:rPr>
            </w:pPr>
            <w:r>
              <w:rPr>
                <w:lang w:val="ro-MD"/>
              </w:rPr>
              <w:t>Original. Confirmat prin aplicarea semnaturii electronice de catre participant.</w:t>
            </w:r>
          </w:p>
        </w:tc>
        <w:tc>
          <w:tcPr>
            <w:tcW w:w="1056" w:type="dxa"/>
            <w:tcBorders>
              <w:top w:val="single" w:sz="4" w:space="0" w:color="auto"/>
              <w:left w:val="single" w:sz="4" w:space="0" w:color="auto"/>
              <w:bottom w:val="single" w:sz="4" w:space="0" w:color="auto"/>
              <w:right w:val="single" w:sz="4" w:space="0" w:color="auto"/>
            </w:tcBorders>
          </w:tcPr>
          <w:p w14:paraId="564B659F" w14:textId="77777777" w:rsidR="00216ABC" w:rsidRDefault="00216ABC" w:rsidP="006F0851">
            <w:pPr>
              <w:jc w:val="center"/>
              <w:rPr>
                <w:lang w:val="ro-MD"/>
              </w:rPr>
            </w:pPr>
            <w:r>
              <w:rPr>
                <w:lang w:val="ro-MD"/>
              </w:rPr>
              <w:t>Da</w:t>
            </w:r>
          </w:p>
          <w:p w14:paraId="25865DB4" w14:textId="77777777" w:rsidR="00216ABC" w:rsidRDefault="00216ABC" w:rsidP="006F0851">
            <w:pPr>
              <w:jc w:val="center"/>
              <w:rPr>
                <w:lang w:val="ro-MD"/>
              </w:rPr>
            </w:pPr>
          </w:p>
        </w:tc>
      </w:tr>
      <w:tr w:rsidR="00216ABC" w14:paraId="576B5AF6"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6BC58F19" w14:textId="77777777" w:rsidR="00216ABC" w:rsidRDefault="00216ABC" w:rsidP="006F0851">
            <w:pPr>
              <w:rPr>
                <w:lang w:val="ro-MD"/>
              </w:rPr>
            </w:pPr>
            <w:r>
              <w:rPr>
                <w:lang w:val="ro-MD"/>
              </w:rPr>
              <w:t>12</w:t>
            </w:r>
          </w:p>
        </w:tc>
        <w:tc>
          <w:tcPr>
            <w:tcW w:w="3580" w:type="dxa"/>
            <w:tcBorders>
              <w:top w:val="single" w:sz="4" w:space="0" w:color="auto"/>
              <w:left w:val="single" w:sz="4" w:space="0" w:color="auto"/>
              <w:bottom w:val="single" w:sz="4" w:space="0" w:color="auto"/>
              <w:right w:val="single" w:sz="4" w:space="0" w:color="auto"/>
            </w:tcBorders>
            <w:hideMark/>
          </w:tcPr>
          <w:p w14:paraId="150FA22D" w14:textId="77777777" w:rsidR="00216ABC" w:rsidRDefault="00216ABC" w:rsidP="006F0851">
            <w:pPr>
              <w:rPr>
                <w:lang w:val="ro-MD"/>
              </w:rPr>
            </w:pPr>
            <w:r>
              <w:rPr>
                <w:lang w:val="ro-MD"/>
              </w:rPr>
              <w:t>Informatii generale despre ofertant</w:t>
            </w:r>
          </w:p>
        </w:tc>
        <w:tc>
          <w:tcPr>
            <w:tcW w:w="3871" w:type="dxa"/>
            <w:tcBorders>
              <w:top w:val="single" w:sz="4" w:space="0" w:color="auto"/>
              <w:left w:val="single" w:sz="4" w:space="0" w:color="auto"/>
              <w:bottom w:val="single" w:sz="4" w:space="0" w:color="auto"/>
              <w:right w:val="single" w:sz="4" w:space="0" w:color="auto"/>
            </w:tcBorders>
            <w:hideMark/>
          </w:tcPr>
          <w:p w14:paraId="13CD6800" w14:textId="37528D5B" w:rsidR="00216ABC" w:rsidRDefault="00216ABC" w:rsidP="00216ABC">
            <w:pPr>
              <w:rPr>
                <w:lang w:val="ro-MD"/>
              </w:rPr>
            </w:pPr>
            <w:r>
              <w:rPr>
                <w:lang w:val="ro-MD"/>
              </w:rPr>
              <w:t>Original confirmat prin aplicarea semnaturii electronice de catre participant</w:t>
            </w:r>
          </w:p>
        </w:tc>
        <w:tc>
          <w:tcPr>
            <w:tcW w:w="1056" w:type="dxa"/>
            <w:tcBorders>
              <w:top w:val="single" w:sz="4" w:space="0" w:color="auto"/>
              <w:left w:val="single" w:sz="4" w:space="0" w:color="auto"/>
              <w:bottom w:val="single" w:sz="4" w:space="0" w:color="auto"/>
              <w:right w:val="single" w:sz="4" w:space="0" w:color="auto"/>
            </w:tcBorders>
          </w:tcPr>
          <w:p w14:paraId="4A1B7EB3" w14:textId="77777777" w:rsidR="00216ABC" w:rsidRDefault="00216ABC" w:rsidP="006F0851">
            <w:pPr>
              <w:jc w:val="center"/>
              <w:rPr>
                <w:lang w:val="ro-MD"/>
              </w:rPr>
            </w:pPr>
            <w:r>
              <w:rPr>
                <w:lang w:val="ro-MD"/>
              </w:rPr>
              <w:t>Da</w:t>
            </w:r>
          </w:p>
          <w:p w14:paraId="1BD8636F" w14:textId="77777777" w:rsidR="00216ABC" w:rsidRDefault="00216ABC" w:rsidP="006F0851">
            <w:pPr>
              <w:jc w:val="center"/>
              <w:rPr>
                <w:lang w:val="ro-MD"/>
              </w:rPr>
            </w:pPr>
          </w:p>
        </w:tc>
      </w:tr>
      <w:tr w:rsidR="00216ABC" w14:paraId="4BEE001B"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4C8D6DB4" w14:textId="77777777" w:rsidR="00216ABC" w:rsidRDefault="00216ABC" w:rsidP="006F0851">
            <w:pPr>
              <w:rPr>
                <w:lang w:val="ro-MD"/>
              </w:rPr>
            </w:pPr>
            <w:r>
              <w:rPr>
                <w:lang w:val="ro-MD"/>
              </w:rPr>
              <w:t>13</w:t>
            </w:r>
          </w:p>
        </w:tc>
        <w:tc>
          <w:tcPr>
            <w:tcW w:w="3580" w:type="dxa"/>
            <w:tcBorders>
              <w:top w:val="single" w:sz="4" w:space="0" w:color="auto"/>
              <w:left w:val="single" w:sz="4" w:space="0" w:color="auto"/>
              <w:bottom w:val="single" w:sz="4" w:space="0" w:color="auto"/>
              <w:right w:val="single" w:sz="4" w:space="0" w:color="auto"/>
            </w:tcBorders>
            <w:hideMark/>
          </w:tcPr>
          <w:p w14:paraId="68B6602A" w14:textId="77777777" w:rsidR="00216ABC" w:rsidRDefault="00216ABC" w:rsidP="006F0851">
            <w:pPr>
              <w:rPr>
                <w:lang w:val="ro-MD"/>
              </w:rPr>
            </w:pPr>
            <w:r>
              <w:rPr>
                <w:lang w:val="ro-MD"/>
              </w:rPr>
              <w:t>Informatii cu privire la obligatiile contractuale fata de alti beneficiari</w:t>
            </w:r>
          </w:p>
        </w:tc>
        <w:tc>
          <w:tcPr>
            <w:tcW w:w="3871" w:type="dxa"/>
            <w:tcBorders>
              <w:top w:val="single" w:sz="4" w:space="0" w:color="auto"/>
              <w:left w:val="single" w:sz="4" w:space="0" w:color="auto"/>
              <w:bottom w:val="single" w:sz="4" w:space="0" w:color="auto"/>
              <w:right w:val="single" w:sz="4" w:space="0" w:color="auto"/>
            </w:tcBorders>
            <w:hideMark/>
          </w:tcPr>
          <w:p w14:paraId="379419EE" w14:textId="77777777" w:rsidR="00216ABC" w:rsidRDefault="00216ABC" w:rsidP="006F0851">
            <w:pPr>
              <w:rPr>
                <w:lang w:val="ro-MD"/>
              </w:rPr>
            </w:pPr>
            <w:r>
              <w:rPr>
                <w:lang w:val="ro-MD"/>
              </w:rPr>
              <w:t>Original. Confirmat prin aplicarea semnaturii electronice de catre participant.</w:t>
            </w:r>
          </w:p>
        </w:tc>
        <w:tc>
          <w:tcPr>
            <w:tcW w:w="1056" w:type="dxa"/>
            <w:tcBorders>
              <w:top w:val="single" w:sz="4" w:space="0" w:color="auto"/>
              <w:left w:val="single" w:sz="4" w:space="0" w:color="auto"/>
              <w:bottom w:val="single" w:sz="4" w:space="0" w:color="auto"/>
              <w:right w:val="single" w:sz="4" w:space="0" w:color="auto"/>
            </w:tcBorders>
            <w:hideMark/>
          </w:tcPr>
          <w:p w14:paraId="47B37DCD" w14:textId="77777777" w:rsidR="00216ABC" w:rsidRDefault="00216ABC" w:rsidP="006F0851">
            <w:pPr>
              <w:jc w:val="center"/>
              <w:rPr>
                <w:lang w:val="ro-MD"/>
              </w:rPr>
            </w:pPr>
            <w:r>
              <w:rPr>
                <w:lang w:val="ro-MD"/>
              </w:rPr>
              <w:t>Da</w:t>
            </w:r>
          </w:p>
        </w:tc>
      </w:tr>
      <w:tr w:rsidR="00216ABC" w14:paraId="272D1828"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0486F576" w14:textId="77777777" w:rsidR="00216ABC" w:rsidRDefault="00216ABC" w:rsidP="006F0851">
            <w:pPr>
              <w:rPr>
                <w:lang w:val="ro-MD"/>
              </w:rPr>
            </w:pPr>
            <w:r>
              <w:rPr>
                <w:lang w:val="ro-MD"/>
              </w:rPr>
              <w:t xml:space="preserve">14 </w:t>
            </w:r>
          </w:p>
        </w:tc>
        <w:tc>
          <w:tcPr>
            <w:tcW w:w="3580" w:type="dxa"/>
            <w:tcBorders>
              <w:top w:val="single" w:sz="4" w:space="0" w:color="auto"/>
              <w:left w:val="single" w:sz="4" w:space="0" w:color="auto"/>
              <w:bottom w:val="single" w:sz="4" w:space="0" w:color="auto"/>
              <w:right w:val="single" w:sz="4" w:space="0" w:color="auto"/>
            </w:tcBorders>
            <w:hideMark/>
          </w:tcPr>
          <w:p w14:paraId="488367B0" w14:textId="77777777" w:rsidR="00216ABC" w:rsidRDefault="00216ABC" w:rsidP="006F0851">
            <w:pPr>
              <w:rPr>
                <w:lang w:val="ro-MD"/>
              </w:rPr>
            </w:pPr>
            <w:r>
              <w:rPr>
                <w:lang w:val="ro-MD"/>
              </w:rPr>
              <w:t>Ultimul Raport financiar pentru anul 2020</w:t>
            </w:r>
          </w:p>
        </w:tc>
        <w:tc>
          <w:tcPr>
            <w:tcW w:w="3871" w:type="dxa"/>
            <w:tcBorders>
              <w:top w:val="single" w:sz="4" w:space="0" w:color="auto"/>
              <w:left w:val="single" w:sz="4" w:space="0" w:color="auto"/>
              <w:bottom w:val="single" w:sz="4" w:space="0" w:color="auto"/>
              <w:right w:val="single" w:sz="4" w:space="0" w:color="auto"/>
            </w:tcBorders>
            <w:hideMark/>
          </w:tcPr>
          <w:p w14:paraId="742DB123" w14:textId="77777777" w:rsidR="00216ABC" w:rsidRDefault="00216ABC" w:rsidP="006F0851">
            <w:pPr>
              <w:rPr>
                <w:lang w:val="ro-MD"/>
              </w:rPr>
            </w:pPr>
            <w:r>
              <w:rPr>
                <w:lang w:val="ro-MD"/>
              </w:rPr>
              <w:t>Copie confirmata prin aplicarea semnaturii electronice de catre participant</w:t>
            </w:r>
          </w:p>
        </w:tc>
        <w:tc>
          <w:tcPr>
            <w:tcW w:w="1056" w:type="dxa"/>
            <w:tcBorders>
              <w:top w:val="single" w:sz="4" w:space="0" w:color="auto"/>
              <w:left w:val="single" w:sz="4" w:space="0" w:color="auto"/>
              <w:bottom w:val="single" w:sz="4" w:space="0" w:color="auto"/>
              <w:right w:val="single" w:sz="4" w:space="0" w:color="auto"/>
            </w:tcBorders>
            <w:hideMark/>
          </w:tcPr>
          <w:p w14:paraId="17F182A1" w14:textId="77777777" w:rsidR="00216ABC" w:rsidRDefault="00216ABC" w:rsidP="006F0851">
            <w:pPr>
              <w:jc w:val="center"/>
              <w:rPr>
                <w:lang w:val="ro-MD"/>
              </w:rPr>
            </w:pPr>
            <w:r>
              <w:rPr>
                <w:lang w:val="ro-MD"/>
              </w:rPr>
              <w:t>Da</w:t>
            </w:r>
          </w:p>
        </w:tc>
      </w:tr>
      <w:tr w:rsidR="00216ABC" w14:paraId="6388D1F2"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08047CD1" w14:textId="77777777" w:rsidR="00216ABC" w:rsidRDefault="00216ABC" w:rsidP="006F0851">
            <w:pPr>
              <w:rPr>
                <w:lang w:val="ro-MD"/>
              </w:rPr>
            </w:pPr>
            <w:r>
              <w:rPr>
                <w:lang w:val="ro-MD"/>
              </w:rPr>
              <w:t>15</w:t>
            </w:r>
          </w:p>
        </w:tc>
        <w:tc>
          <w:tcPr>
            <w:tcW w:w="3580" w:type="dxa"/>
            <w:tcBorders>
              <w:top w:val="single" w:sz="4" w:space="0" w:color="auto"/>
              <w:left w:val="single" w:sz="4" w:space="0" w:color="auto"/>
              <w:bottom w:val="single" w:sz="4" w:space="0" w:color="auto"/>
              <w:right w:val="single" w:sz="4" w:space="0" w:color="auto"/>
            </w:tcBorders>
            <w:hideMark/>
          </w:tcPr>
          <w:p w14:paraId="2F351FF0" w14:textId="77777777" w:rsidR="00216ABC" w:rsidRDefault="00216ABC" w:rsidP="006F0851">
            <w:pPr>
              <w:rPr>
                <w:lang w:val="ro-MD"/>
              </w:rPr>
            </w:pPr>
            <w:r>
              <w:rPr>
                <w:lang w:val="ro-MD"/>
              </w:rPr>
              <w:t>Disponibilitatea de bani lichizi conform IP014</w:t>
            </w:r>
          </w:p>
        </w:tc>
        <w:tc>
          <w:tcPr>
            <w:tcW w:w="3871" w:type="dxa"/>
            <w:tcBorders>
              <w:top w:val="single" w:sz="4" w:space="0" w:color="auto"/>
              <w:left w:val="single" w:sz="4" w:space="0" w:color="auto"/>
              <w:bottom w:val="single" w:sz="4" w:space="0" w:color="auto"/>
              <w:right w:val="single" w:sz="4" w:space="0" w:color="auto"/>
            </w:tcBorders>
            <w:hideMark/>
          </w:tcPr>
          <w:p w14:paraId="24171501" w14:textId="74AD666B" w:rsidR="00216ABC" w:rsidRDefault="00216ABC" w:rsidP="006F0851">
            <w:pPr>
              <w:rPr>
                <w:lang w:val="ro-MD"/>
              </w:rPr>
            </w:pPr>
            <w:r>
              <w:rPr>
                <w:lang w:val="ro-MD"/>
              </w:rPr>
              <w:t>100 000.00 lei</w:t>
            </w:r>
          </w:p>
        </w:tc>
        <w:tc>
          <w:tcPr>
            <w:tcW w:w="1056" w:type="dxa"/>
            <w:tcBorders>
              <w:top w:val="single" w:sz="4" w:space="0" w:color="auto"/>
              <w:left w:val="single" w:sz="4" w:space="0" w:color="auto"/>
              <w:bottom w:val="single" w:sz="4" w:space="0" w:color="auto"/>
              <w:right w:val="single" w:sz="4" w:space="0" w:color="auto"/>
            </w:tcBorders>
            <w:hideMark/>
          </w:tcPr>
          <w:p w14:paraId="248D8089" w14:textId="77777777" w:rsidR="00216ABC" w:rsidRDefault="00216ABC" w:rsidP="006F0851">
            <w:pPr>
              <w:jc w:val="center"/>
              <w:rPr>
                <w:lang w:val="ro-MD"/>
              </w:rPr>
            </w:pPr>
            <w:r>
              <w:rPr>
                <w:lang w:val="ro-MD"/>
              </w:rPr>
              <w:t>Da</w:t>
            </w:r>
          </w:p>
        </w:tc>
      </w:tr>
      <w:tr w:rsidR="00216ABC" w:rsidRPr="005D0CE3" w14:paraId="614EC2FB"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12EB2A60" w14:textId="77777777" w:rsidR="00216ABC" w:rsidRDefault="00216ABC" w:rsidP="006F0851">
            <w:pPr>
              <w:rPr>
                <w:lang w:val="ro-MD"/>
              </w:rPr>
            </w:pPr>
            <w:r>
              <w:rPr>
                <w:lang w:val="ro-MD"/>
              </w:rPr>
              <w:t>16</w:t>
            </w:r>
          </w:p>
        </w:tc>
        <w:tc>
          <w:tcPr>
            <w:tcW w:w="3580" w:type="dxa"/>
            <w:tcBorders>
              <w:top w:val="single" w:sz="4" w:space="0" w:color="auto"/>
              <w:left w:val="single" w:sz="4" w:space="0" w:color="auto"/>
              <w:bottom w:val="single" w:sz="4" w:space="0" w:color="auto"/>
              <w:right w:val="single" w:sz="4" w:space="0" w:color="auto"/>
            </w:tcBorders>
            <w:hideMark/>
          </w:tcPr>
          <w:p w14:paraId="62C56935" w14:textId="77777777" w:rsidR="00216ABC" w:rsidRDefault="00216ABC" w:rsidP="006F0851">
            <w:pPr>
              <w:tabs>
                <w:tab w:val="right" w:pos="3470"/>
              </w:tabs>
              <w:rPr>
                <w:lang w:val="ro-MD"/>
              </w:rPr>
            </w:pPr>
            <w:r>
              <w:rPr>
                <w:lang w:val="ro-MD"/>
              </w:rPr>
              <w:t>Cifra medie anuala de afaceri</w:t>
            </w:r>
            <w:r>
              <w:rPr>
                <w:lang w:val="ro-MD"/>
              </w:rPr>
              <w:tab/>
            </w:r>
          </w:p>
        </w:tc>
        <w:tc>
          <w:tcPr>
            <w:tcW w:w="3871" w:type="dxa"/>
            <w:tcBorders>
              <w:top w:val="single" w:sz="4" w:space="0" w:color="auto"/>
              <w:left w:val="single" w:sz="4" w:space="0" w:color="auto"/>
              <w:bottom w:val="single" w:sz="4" w:space="0" w:color="auto"/>
              <w:right w:val="single" w:sz="4" w:space="0" w:color="auto"/>
            </w:tcBorders>
            <w:hideMark/>
          </w:tcPr>
          <w:p w14:paraId="4A620945" w14:textId="77777777" w:rsidR="00216ABC" w:rsidRDefault="00216ABC" w:rsidP="006F0851">
            <w:pPr>
              <w:rPr>
                <w:lang w:val="ro-MD"/>
              </w:rPr>
            </w:pPr>
            <w:r>
              <w:rPr>
                <w:lang w:val="ro-MD"/>
              </w:rPr>
              <w:t>1 200 000.00 lei</w:t>
            </w:r>
          </w:p>
        </w:tc>
        <w:tc>
          <w:tcPr>
            <w:tcW w:w="1056" w:type="dxa"/>
            <w:tcBorders>
              <w:top w:val="single" w:sz="4" w:space="0" w:color="auto"/>
              <w:left w:val="single" w:sz="4" w:space="0" w:color="auto"/>
              <w:bottom w:val="single" w:sz="4" w:space="0" w:color="auto"/>
              <w:right w:val="single" w:sz="4" w:space="0" w:color="auto"/>
            </w:tcBorders>
            <w:hideMark/>
          </w:tcPr>
          <w:p w14:paraId="2E0A6EF0" w14:textId="77777777" w:rsidR="00216ABC" w:rsidRDefault="00216ABC" w:rsidP="006F0851">
            <w:pPr>
              <w:jc w:val="center"/>
              <w:rPr>
                <w:lang w:val="ro-MD"/>
              </w:rPr>
            </w:pPr>
            <w:r>
              <w:rPr>
                <w:lang w:val="ro-MD"/>
              </w:rPr>
              <w:t>Da</w:t>
            </w:r>
          </w:p>
        </w:tc>
      </w:tr>
      <w:tr w:rsidR="00216ABC" w14:paraId="15A33D9D"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259AF033" w14:textId="77777777" w:rsidR="00216ABC" w:rsidRDefault="00216ABC" w:rsidP="006F0851">
            <w:pPr>
              <w:rPr>
                <w:lang w:val="ro-MD"/>
              </w:rPr>
            </w:pPr>
            <w:r>
              <w:rPr>
                <w:lang w:val="ro-MD"/>
              </w:rPr>
              <w:t>17</w:t>
            </w:r>
          </w:p>
        </w:tc>
        <w:tc>
          <w:tcPr>
            <w:tcW w:w="3580" w:type="dxa"/>
            <w:tcBorders>
              <w:top w:val="single" w:sz="4" w:space="0" w:color="auto"/>
              <w:left w:val="single" w:sz="4" w:space="0" w:color="auto"/>
              <w:bottom w:val="single" w:sz="4" w:space="0" w:color="auto"/>
              <w:right w:val="single" w:sz="4" w:space="0" w:color="auto"/>
            </w:tcBorders>
            <w:hideMark/>
          </w:tcPr>
          <w:p w14:paraId="43FDA646" w14:textId="77777777" w:rsidR="00216ABC" w:rsidRDefault="00216ABC" w:rsidP="006F0851">
            <w:pPr>
              <w:tabs>
                <w:tab w:val="right" w:pos="3470"/>
              </w:tabs>
              <w:rPr>
                <w:lang w:val="ro-MD"/>
              </w:rPr>
            </w:pPr>
            <w:r>
              <w:rPr>
                <w:lang w:val="ro-MD"/>
              </w:rPr>
              <w:t>Declaratia privind experienta similara sau Declaratia privind lista principalelor lucrari executate in ultimul an de activitate similare</w:t>
            </w:r>
          </w:p>
        </w:tc>
        <w:tc>
          <w:tcPr>
            <w:tcW w:w="3871" w:type="dxa"/>
            <w:tcBorders>
              <w:top w:val="single" w:sz="4" w:space="0" w:color="auto"/>
              <w:left w:val="single" w:sz="4" w:space="0" w:color="auto"/>
              <w:bottom w:val="single" w:sz="4" w:space="0" w:color="auto"/>
              <w:right w:val="single" w:sz="4" w:space="0" w:color="auto"/>
            </w:tcBorders>
            <w:hideMark/>
          </w:tcPr>
          <w:p w14:paraId="74E0ABC9" w14:textId="77777777" w:rsidR="00216ABC" w:rsidRPr="009F58D9" w:rsidRDefault="00216ABC" w:rsidP="006F0851">
            <w:pPr>
              <w:pStyle w:val="a"/>
              <w:rPr>
                <w:lang w:val="ro-MD"/>
              </w:rPr>
            </w:pPr>
            <w:r w:rsidRPr="009F58D9">
              <w:rPr>
                <w:lang w:val="ro-MD"/>
              </w:rPr>
              <w:t xml:space="preserve">Ofertantul (operator economic) trebuie sa demonstreze ca a finalizat </w:t>
            </w:r>
            <w:r w:rsidRPr="009F58D9">
              <w:rPr>
                <w:rFonts w:ascii="Georgia" w:hAnsi="Georgia"/>
                <w:color w:val="333333"/>
                <w:shd w:val="clear" w:color="auto" w:fill="FFFFFF"/>
                <w:lang w:val="ro-MD"/>
              </w:rPr>
              <w:t xml:space="preserve">lista lucrărilor similare executate în ultimii 5 ani, </w:t>
            </w:r>
            <w:proofErr w:type="spellStart"/>
            <w:r w:rsidRPr="009F58D9">
              <w:rPr>
                <w:rFonts w:ascii="Georgia" w:hAnsi="Georgia"/>
                <w:color w:val="333333"/>
                <w:shd w:val="clear" w:color="auto" w:fill="FFFFFF"/>
                <w:lang w:val="ro-MD"/>
              </w:rPr>
              <w:t>însoţită</w:t>
            </w:r>
            <w:proofErr w:type="spellEnd"/>
            <w:r w:rsidRPr="009F58D9">
              <w:rPr>
                <w:rFonts w:ascii="Georgia" w:hAnsi="Georgia"/>
                <w:color w:val="333333"/>
                <w:shd w:val="clear" w:color="auto" w:fill="FFFFFF"/>
                <w:lang w:val="ro-MD"/>
              </w:rPr>
              <w:t xml:space="preserve"> de certificări de bună </w:t>
            </w:r>
            <w:proofErr w:type="spellStart"/>
            <w:r w:rsidRPr="009F58D9">
              <w:rPr>
                <w:rFonts w:ascii="Georgia" w:hAnsi="Georgia"/>
                <w:color w:val="333333"/>
                <w:shd w:val="clear" w:color="auto" w:fill="FFFFFF"/>
                <w:lang w:val="ro-MD"/>
              </w:rPr>
              <w:t>execuţie</w:t>
            </w:r>
            <w:proofErr w:type="spellEnd"/>
            <w:r w:rsidRPr="009F58D9">
              <w:rPr>
                <w:rFonts w:ascii="Georgia" w:hAnsi="Georgia"/>
                <w:color w:val="333333"/>
                <w:shd w:val="clear" w:color="auto" w:fill="FFFFFF"/>
                <w:lang w:val="ro-MD"/>
              </w:rPr>
              <w:t xml:space="preserv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w:t>
            </w:r>
            <w:proofErr w:type="spellStart"/>
            <w:r w:rsidRPr="009F58D9">
              <w:rPr>
                <w:rFonts w:ascii="Georgia" w:hAnsi="Georgia"/>
                <w:color w:val="333333"/>
                <w:shd w:val="clear" w:color="auto" w:fill="FFFFFF"/>
                <w:lang w:val="ro-MD"/>
              </w:rPr>
              <w:t>decît</w:t>
            </w:r>
            <w:proofErr w:type="spellEnd"/>
            <w:r w:rsidRPr="009F58D9">
              <w:rPr>
                <w:rFonts w:ascii="Georgia" w:hAnsi="Georgia"/>
                <w:color w:val="333333"/>
                <w:shd w:val="clear" w:color="auto" w:fill="FFFFFF"/>
                <w:lang w:val="ro-MD"/>
              </w:rPr>
              <w:t xml:space="preserve"> valoarea viitorului contract. Certificările de bună execuție indică beneficiarii, indiferent dacă </w:t>
            </w:r>
            <w:proofErr w:type="spellStart"/>
            <w:r w:rsidRPr="009F58D9">
              <w:rPr>
                <w:rFonts w:ascii="Georgia" w:hAnsi="Georgia"/>
                <w:color w:val="333333"/>
                <w:shd w:val="clear" w:color="auto" w:fill="FFFFFF"/>
                <w:lang w:val="ro-MD"/>
              </w:rPr>
              <w:t>aceştia</w:t>
            </w:r>
            <w:proofErr w:type="spellEnd"/>
            <w:r w:rsidRPr="009F58D9">
              <w:rPr>
                <w:rFonts w:ascii="Georgia" w:hAnsi="Georgia"/>
                <w:color w:val="333333"/>
                <w:shd w:val="clear" w:color="auto" w:fill="FFFFFF"/>
                <w:lang w:val="ro-MD"/>
              </w:rPr>
              <w:t xml:space="preserve"> </w:t>
            </w:r>
            <w:proofErr w:type="spellStart"/>
            <w:r w:rsidRPr="009F58D9">
              <w:rPr>
                <w:rFonts w:ascii="Georgia" w:hAnsi="Georgia"/>
                <w:color w:val="333333"/>
                <w:shd w:val="clear" w:color="auto" w:fill="FFFFFF"/>
                <w:lang w:val="ro-MD"/>
              </w:rPr>
              <w:t>sînt</w:t>
            </w:r>
            <w:proofErr w:type="spellEnd"/>
            <w:r w:rsidRPr="009F58D9">
              <w:rPr>
                <w:rFonts w:ascii="Georgia" w:hAnsi="Georgia"/>
                <w:color w:val="333333"/>
                <w:shd w:val="clear" w:color="auto" w:fill="FFFFFF"/>
                <w:lang w:val="ro-MD"/>
              </w:rPr>
              <w:t xml:space="preserve"> </w:t>
            </w:r>
            <w:proofErr w:type="spellStart"/>
            <w:r w:rsidRPr="009F58D9">
              <w:rPr>
                <w:rFonts w:ascii="Georgia" w:hAnsi="Georgia"/>
                <w:color w:val="333333"/>
                <w:shd w:val="clear" w:color="auto" w:fill="FFFFFF"/>
                <w:lang w:val="ro-MD"/>
              </w:rPr>
              <w:t>autorităţi</w:t>
            </w:r>
            <w:proofErr w:type="spellEnd"/>
            <w:r w:rsidRPr="009F58D9">
              <w:rPr>
                <w:rFonts w:ascii="Georgia" w:hAnsi="Georgia"/>
                <w:color w:val="333333"/>
                <w:shd w:val="clear" w:color="auto" w:fill="FFFFFF"/>
                <w:lang w:val="ro-MD"/>
              </w:rPr>
              <w:t xml:space="preserve"> contractante sau </w:t>
            </w:r>
            <w:proofErr w:type="spellStart"/>
            <w:r w:rsidRPr="009F58D9">
              <w:rPr>
                <w:rFonts w:ascii="Georgia" w:hAnsi="Georgia"/>
                <w:color w:val="333333"/>
                <w:shd w:val="clear" w:color="auto" w:fill="FFFFFF"/>
                <w:lang w:val="ro-MD"/>
              </w:rPr>
              <w:t>clienţi</w:t>
            </w:r>
            <w:proofErr w:type="spellEnd"/>
            <w:r w:rsidRPr="009F58D9">
              <w:rPr>
                <w:rFonts w:ascii="Georgia" w:hAnsi="Georgia"/>
                <w:color w:val="333333"/>
                <w:shd w:val="clear" w:color="auto" w:fill="FFFFFF"/>
                <w:lang w:val="ro-MD"/>
              </w:rPr>
              <w:t xml:space="preserve"> </w:t>
            </w:r>
            <w:proofErr w:type="spellStart"/>
            <w:r w:rsidRPr="009F58D9">
              <w:rPr>
                <w:rFonts w:ascii="Georgia" w:hAnsi="Georgia"/>
                <w:color w:val="333333"/>
                <w:shd w:val="clear" w:color="auto" w:fill="FFFFFF"/>
                <w:lang w:val="ro-MD"/>
              </w:rPr>
              <w:t>privaţi</w:t>
            </w:r>
            <w:proofErr w:type="spellEnd"/>
            <w:r w:rsidRPr="009F58D9">
              <w:rPr>
                <w:rFonts w:ascii="Georgia" w:hAnsi="Georgia"/>
                <w:color w:val="333333"/>
                <w:shd w:val="clear" w:color="auto" w:fill="FFFFFF"/>
                <w:lang w:val="ro-MD"/>
              </w:rPr>
              <w:t xml:space="preserve">, valoarea, perioada </w:t>
            </w:r>
            <w:proofErr w:type="spellStart"/>
            <w:r w:rsidRPr="009F58D9">
              <w:rPr>
                <w:rFonts w:ascii="Georgia" w:hAnsi="Georgia"/>
                <w:color w:val="333333"/>
                <w:shd w:val="clear" w:color="auto" w:fill="FFFFFF"/>
                <w:lang w:val="ro-MD"/>
              </w:rPr>
              <w:t>şi</w:t>
            </w:r>
            <w:proofErr w:type="spellEnd"/>
            <w:r w:rsidRPr="009F58D9">
              <w:rPr>
                <w:rFonts w:ascii="Georgia" w:hAnsi="Georgia"/>
                <w:color w:val="333333"/>
                <w:shd w:val="clear" w:color="auto" w:fill="FFFFFF"/>
                <w:lang w:val="ro-MD"/>
              </w:rPr>
              <w:t xml:space="preserve"> locul </w:t>
            </w:r>
            <w:proofErr w:type="spellStart"/>
            <w:r w:rsidRPr="009F58D9">
              <w:rPr>
                <w:rFonts w:ascii="Georgia" w:hAnsi="Georgia"/>
                <w:color w:val="333333"/>
                <w:shd w:val="clear" w:color="auto" w:fill="FFFFFF"/>
                <w:lang w:val="ro-MD"/>
              </w:rPr>
              <w:t>execuţiei</w:t>
            </w:r>
            <w:proofErr w:type="spellEnd"/>
            <w:r w:rsidRPr="009F58D9">
              <w:rPr>
                <w:rFonts w:ascii="Georgia" w:hAnsi="Georgia"/>
                <w:color w:val="333333"/>
                <w:shd w:val="clear" w:color="auto" w:fill="FFFFFF"/>
                <w:lang w:val="ro-MD"/>
              </w:rPr>
              <w:t xml:space="preserve"> lucrărilor </w:t>
            </w:r>
            <w:proofErr w:type="spellStart"/>
            <w:r w:rsidRPr="009F58D9">
              <w:rPr>
                <w:rFonts w:ascii="Georgia" w:hAnsi="Georgia"/>
                <w:color w:val="333333"/>
                <w:shd w:val="clear" w:color="auto" w:fill="FFFFFF"/>
                <w:lang w:val="ro-MD"/>
              </w:rPr>
              <w:t>şi</w:t>
            </w:r>
            <w:proofErr w:type="spellEnd"/>
            <w:r w:rsidRPr="009F58D9">
              <w:rPr>
                <w:rFonts w:ascii="Georgia" w:hAnsi="Georgia"/>
                <w:color w:val="333333"/>
                <w:shd w:val="clear" w:color="auto" w:fill="FFFFFF"/>
                <w:lang w:val="ro-MD"/>
              </w:rPr>
              <w:t xml:space="preserve"> precizează dacă au fost efectuate în conformitate cu normele profesionale din domeniu </w:t>
            </w:r>
            <w:proofErr w:type="spellStart"/>
            <w:r w:rsidRPr="009F58D9">
              <w:rPr>
                <w:rFonts w:ascii="Georgia" w:hAnsi="Georgia"/>
                <w:color w:val="333333"/>
                <w:shd w:val="clear" w:color="auto" w:fill="FFFFFF"/>
                <w:lang w:val="ro-MD"/>
              </w:rPr>
              <w:t>şi</w:t>
            </w:r>
            <w:proofErr w:type="spellEnd"/>
            <w:r w:rsidRPr="009F58D9">
              <w:rPr>
                <w:rFonts w:ascii="Georgia" w:hAnsi="Georgia"/>
                <w:color w:val="333333"/>
                <w:shd w:val="clear" w:color="auto" w:fill="FFFFFF"/>
                <w:lang w:val="ro-MD"/>
              </w:rPr>
              <w:t xml:space="preserve"> dacă au fost duse la bun </w:t>
            </w:r>
            <w:proofErr w:type="spellStart"/>
            <w:r w:rsidRPr="009F58D9">
              <w:rPr>
                <w:rFonts w:ascii="Georgia" w:hAnsi="Georgia"/>
                <w:color w:val="333333"/>
                <w:shd w:val="clear" w:color="auto" w:fill="FFFFFF"/>
                <w:lang w:val="ro-MD"/>
              </w:rPr>
              <w:t>sfîrşit</w:t>
            </w:r>
            <w:proofErr w:type="spellEnd"/>
          </w:p>
        </w:tc>
        <w:tc>
          <w:tcPr>
            <w:tcW w:w="1056" w:type="dxa"/>
            <w:tcBorders>
              <w:top w:val="single" w:sz="4" w:space="0" w:color="auto"/>
              <w:left w:val="single" w:sz="4" w:space="0" w:color="auto"/>
              <w:bottom w:val="single" w:sz="4" w:space="0" w:color="auto"/>
              <w:right w:val="single" w:sz="4" w:space="0" w:color="auto"/>
            </w:tcBorders>
            <w:hideMark/>
          </w:tcPr>
          <w:p w14:paraId="6A2B2E7C" w14:textId="77777777" w:rsidR="00216ABC" w:rsidRDefault="00216ABC" w:rsidP="006F0851">
            <w:pPr>
              <w:jc w:val="center"/>
              <w:rPr>
                <w:lang w:val="ro-MD"/>
              </w:rPr>
            </w:pPr>
            <w:r>
              <w:rPr>
                <w:lang w:val="ro-MD"/>
              </w:rPr>
              <w:t>Da</w:t>
            </w:r>
          </w:p>
        </w:tc>
      </w:tr>
      <w:tr w:rsidR="00216ABC" w14:paraId="3D980E49"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327F7F76" w14:textId="77777777" w:rsidR="00216ABC" w:rsidRDefault="00216ABC" w:rsidP="006F0851">
            <w:pPr>
              <w:rPr>
                <w:lang w:val="ro-MD"/>
              </w:rPr>
            </w:pPr>
            <w:r>
              <w:rPr>
                <w:lang w:val="ro-MD"/>
              </w:rPr>
              <w:t>18</w:t>
            </w:r>
          </w:p>
        </w:tc>
        <w:tc>
          <w:tcPr>
            <w:tcW w:w="3580" w:type="dxa"/>
            <w:tcBorders>
              <w:top w:val="single" w:sz="4" w:space="0" w:color="auto"/>
              <w:left w:val="single" w:sz="4" w:space="0" w:color="auto"/>
              <w:bottom w:val="single" w:sz="4" w:space="0" w:color="auto"/>
              <w:right w:val="single" w:sz="4" w:space="0" w:color="auto"/>
            </w:tcBorders>
            <w:hideMark/>
          </w:tcPr>
          <w:p w14:paraId="60499A06" w14:textId="77777777" w:rsidR="00216ABC" w:rsidRDefault="00216ABC" w:rsidP="006F0851">
            <w:pPr>
              <w:tabs>
                <w:tab w:val="right" w:pos="3470"/>
              </w:tabs>
              <w:rPr>
                <w:lang w:val="ro-MD"/>
              </w:rPr>
            </w:pPr>
            <w:r>
              <w:rPr>
                <w:lang w:val="ro-MD"/>
              </w:rPr>
              <w:t>Scrisoare de recomandare prin care sa fie confirmata efectuarea lucrarilor in termen și calitativ.</w:t>
            </w:r>
          </w:p>
        </w:tc>
        <w:tc>
          <w:tcPr>
            <w:tcW w:w="3871" w:type="dxa"/>
            <w:tcBorders>
              <w:top w:val="single" w:sz="4" w:space="0" w:color="auto"/>
              <w:left w:val="single" w:sz="4" w:space="0" w:color="auto"/>
              <w:bottom w:val="single" w:sz="4" w:space="0" w:color="auto"/>
              <w:right w:val="single" w:sz="4" w:space="0" w:color="auto"/>
            </w:tcBorders>
            <w:hideMark/>
          </w:tcPr>
          <w:p w14:paraId="02A6AEF3" w14:textId="3B64B5FE" w:rsidR="00216ABC" w:rsidRDefault="00216ABC" w:rsidP="006F0851">
            <w:pPr>
              <w:rPr>
                <w:lang w:val="ro-MD"/>
              </w:rPr>
            </w:pPr>
            <w:r>
              <w:rPr>
                <w:lang w:val="ro-MD"/>
              </w:rPr>
              <w:t xml:space="preserve">Copie. Confirmata prin aplicarea semnaturii electronice de catre participant. Se confirma prin prezentarea scrisorilor emise sau contrasemnate de o autoritate ori de catre clientul privat beneficiar </w:t>
            </w:r>
          </w:p>
        </w:tc>
        <w:tc>
          <w:tcPr>
            <w:tcW w:w="1056" w:type="dxa"/>
            <w:tcBorders>
              <w:top w:val="single" w:sz="4" w:space="0" w:color="auto"/>
              <w:left w:val="single" w:sz="4" w:space="0" w:color="auto"/>
              <w:bottom w:val="single" w:sz="4" w:space="0" w:color="auto"/>
              <w:right w:val="single" w:sz="4" w:space="0" w:color="auto"/>
            </w:tcBorders>
            <w:hideMark/>
          </w:tcPr>
          <w:p w14:paraId="4F9260CA" w14:textId="77777777" w:rsidR="00216ABC" w:rsidRDefault="00216ABC" w:rsidP="006F0851">
            <w:pPr>
              <w:jc w:val="center"/>
              <w:rPr>
                <w:lang w:val="ro-MD"/>
              </w:rPr>
            </w:pPr>
            <w:r>
              <w:rPr>
                <w:lang w:val="ro-MD"/>
              </w:rPr>
              <w:t>Da</w:t>
            </w:r>
          </w:p>
        </w:tc>
      </w:tr>
      <w:tr w:rsidR="00216ABC" w14:paraId="3F6BE740"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0D68DC64" w14:textId="77777777" w:rsidR="00216ABC" w:rsidRDefault="00216ABC" w:rsidP="006F0851">
            <w:pPr>
              <w:rPr>
                <w:lang w:val="ro-MD"/>
              </w:rPr>
            </w:pPr>
            <w:r>
              <w:rPr>
                <w:lang w:val="ro-MD"/>
              </w:rPr>
              <w:lastRenderedPageBreak/>
              <w:t>19</w:t>
            </w:r>
          </w:p>
        </w:tc>
        <w:tc>
          <w:tcPr>
            <w:tcW w:w="3580" w:type="dxa"/>
            <w:tcBorders>
              <w:top w:val="single" w:sz="4" w:space="0" w:color="auto"/>
              <w:left w:val="single" w:sz="4" w:space="0" w:color="auto"/>
              <w:bottom w:val="single" w:sz="4" w:space="0" w:color="auto"/>
              <w:right w:val="single" w:sz="4" w:space="0" w:color="auto"/>
            </w:tcBorders>
            <w:hideMark/>
          </w:tcPr>
          <w:p w14:paraId="0ADBA1F4" w14:textId="77777777" w:rsidR="00216ABC" w:rsidRDefault="00216ABC" w:rsidP="006F0851">
            <w:pPr>
              <w:tabs>
                <w:tab w:val="right" w:pos="3470"/>
              </w:tabs>
              <w:rPr>
                <w:lang w:val="ro-MD"/>
              </w:rPr>
            </w:pPr>
            <w:r>
              <w:rPr>
                <w:lang w:val="ro-MD"/>
              </w:rPr>
              <w:t>Cazier Judiciar</w:t>
            </w:r>
          </w:p>
        </w:tc>
        <w:tc>
          <w:tcPr>
            <w:tcW w:w="3871" w:type="dxa"/>
            <w:tcBorders>
              <w:top w:val="single" w:sz="4" w:space="0" w:color="auto"/>
              <w:left w:val="single" w:sz="4" w:space="0" w:color="auto"/>
              <w:bottom w:val="single" w:sz="4" w:space="0" w:color="auto"/>
              <w:right w:val="single" w:sz="4" w:space="0" w:color="auto"/>
            </w:tcBorders>
            <w:hideMark/>
          </w:tcPr>
          <w:p w14:paraId="26E0B4E8" w14:textId="77777777" w:rsidR="00216ABC" w:rsidRDefault="00216ABC" w:rsidP="006F0851">
            <w:pPr>
              <w:rPr>
                <w:lang w:val="ro-MD"/>
              </w:rPr>
            </w:pPr>
            <w:r>
              <w:rPr>
                <w:lang w:val="ro-MD"/>
              </w:rPr>
              <w:t>Original. Eliberat de catre Ministerul Afacerilor Interne Serviciul tehnologii Informationale Confirmat prin aplicarea semnaturii electronice a participantului</w:t>
            </w:r>
          </w:p>
        </w:tc>
        <w:tc>
          <w:tcPr>
            <w:tcW w:w="1056" w:type="dxa"/>
            <w:tcBorders>
              <w:top w:val="single" w:sz="4" w:space="0" w:color="auto"/>
              <w:left w:val="single" w:sz="4" w:space="0" w:color="auto"/>
              <w:bottom w:val="single" w:sz="4" w:space="0" w:color="auto"/>
              <w:right w:val="single" w:sz="4" w:space="0" w:color="auto"/>
            </w:tcBorders>
            <w:hideMark/>
          </w:tcPr>
          <w:p w14:paraId="1588E2A7" w14:textId="77777777" w:rsidR="00216ABC" w:rsidRDefault="00216ABC" w:rsidP="006F0851">
            <w:pPr>
              <w:jc w:val="center"/>
              <w:rPr>
                <w:lang w:val="ro-MD"/>
              </w:rPr>
            </w:pPr>
            <w:r>
              <w:rPr>
                <w:lang w:val="ro-MD"/>
              </w:rPr>
              <w:t>Da</w:t>
            </w:r>
          </w:p>
        </w:tc>
      </w:tr>
      <w:tr w:rsidR="00216ABC" w14:paraId="77FD2C66"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29936023" w14:textId="77777777" w:rsidR="00216ABC" w:rsidRDefault="00216ABC" w:rsidP="006F0851">
            <w:pPr>
              <w:rPr>
                <w:lang w:val="ro-MD"/>
              </w:rPr>
            </w:pPr>
            <w:r>
              <w:rPr>
                <w:lang w:val="ro-MD"/>
              </w:rPr>
              <w:t>20</w:t>
            </w:r>
          </w:p>
        </w:tc>
        <w:tc>
          <w:tcPr>
            <w:tcW w:w="3580" w:type="dxa"/>
            <w:tcBorders>
              <w:top w:val="single" w:sz="4" w:space="0" w:color="auto"/>
              <w:left w:val="single" w:sz="4" w:space="0" w:color="auto"/>
              <w:bottom w:val="single" w:sz="4" w:space="0" w:color="auto"/>
              <w:right w:val="single" w:sz="4" w:space="0" w:color="auto"/>
            </w:tcBorders>
            <w:hideMark/>
          </w:tcPr>
          <w:p w14:paraId="15DBE90C" w14:textId="77777777" w:rsidR="00216ABC" w:rsidRDefault="00216ABC" w:rsidP="006F0851">
            <w:pPr>
              <w:tabs>
                <w:tab w:val="right" w:pos="3470"/>
              </w:tabs>
              <w:rPr>
                <w:lang w:val="ro-MD"/>
              </w:rPr>
            </w:pPr>
            <w:r>
              <w:rPr>
                <w:lang w:val="ro-MD"/>
              </w:rPr>
              <w:t>Declaratie privind personalul de specialitate propus pentru implementarea contractului</w:t>
            </w:r>
          </w:p>
        </w:tc>
        <w:tc>
          <w:tcPr>
            <w:tcW w:w="3871" w:type="dxa"/>
            <w:tcBorders>
              <w:top w:val="single" w:sz="4" w:space="0" w:color="auto"/>
              <w:left w:val="single" w:sz="4" w:space="0" w:color="auto"/>
              <w:bottom w:val="single" w:sz="4" w:space="0" w:color="auto"/>
              <w:right w:val="single" w:sz="4" w:space="0" w:color="auto"/>
            </w:tcBorders>
            <w:hideMark/>
          </w:tcPr>
          <w:p w14:paraId="30882C08" w14:textId="77777777" w:rsidR="00216ABC" w:rsidRDefault="00216ABC" w:rsidP="006F0851">
            <w:pPr>
              <w:rPr>
                <w:lang w:val="ro-MD"/>
              </w:rPr>
            </w:pPr>
            <w:r>
              <w:rPr>
                <w:lang w:val="ro-MD"/>
              </w:rPr>
              <w:t>Original. Confirmat prin aplicarea semnaturii electronice de catre participant.</w:t>
            </w:r>
          </w:p>
        </w:tc>
        <w:tc>
          <w:tcPr>
            <w:tcW w:w="1056" w:type="dxa"/>
            <w:tcBorders>
              <w:top w:val="single" w:sz="4" w:space="0" w:color="auto"/>
              <w:left w:val="single" w:sz="4" w:space="0" w:color="auto"/>
              <w:bottom w:val="single" w:sz="4" w:space="0" w:color="auto"/>
              <w:right w:val="single" w:sz="4" w:space="0" w:color="auto"/>
            </w:tcBorders>
            <w:hideMark/>
          </w:tcPr>
          <w:p w14:paraId="730DEAFF" w14:textId="77777777" w:rsidR="00216ABC" w:rsidRDefault="00216ABC" w:rsidP="006F0851">
            <w:pPr>
              <w:jc w:val="center"/>
              <w:rPr>
                <w:lang w:val="ro-MD"/>
              </w:rPr>
            </w:pPr>
            <w:r>
              <w:rPr>
                <w:lang w:val="ro-MD"/>
              </w:rPr>
              <w:t>Da</w:t>
            </w:r>
          </w:p>
        </w:tc>
      </w:tr>
      <w:tr w:rsidR="00216ABC" w14:paraId="39473D27"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469D3752" w14:textId="77777777" w:rsidR="00216ABC" w:rsidRDefault="00216ABC" w:rsidP="006F0851">
            <w:pPr>
              <w:rPr>
                <w:lang w:val="ro-MD"/>
              </w:rPr>
            </w:pPr>
            <w:r>
              <w:rPr>
                <w:lang w:val="ro-MD"/>
              </w:rPr>
              <w:t>21</w:t>
            </w:r>
          </w:p>
        </w:tc>
        <w:tc>
          <w:tcPr>
            <w:tcW w:w="3580" w:type="dxa"/>
            <w:tcBorders>
              <w:top w:val="single" w:sz="4" w:space="0" w:color="auto"/>
              <w:left w:val="single" w:sz="4" w:space="0" w:color="auto"/>
              <w:bottom w:val="single" w:sz="4" w:space="0" w:color="auto"/>
              <w:right w:val="single" w:sz="4" w:space="0" w:color="auto"/>
            </w:tcBorders>
            <w:hideMark/>
          </w:tcPr>
          <w:p w14:paraId="18601EC8" w14:textId="77777777" w:rsidR="00216ABC" w:rsidRDefault="00216ABC" w:rsidP="006F0851">
            <w:pPr>
              <w:tabs>
                <w:tab w:val="right" w:pos="3470"/>
              </w:tabs>
              <w:rPr>
                <w:lang w:val="ro-MD"/>
              </w:rPr>
            </w:pPr>
            <w:r>
              <w:rPr>
                <w:lang w:val="ro-MD"/>
              </w:rPr>
              <w:t>Certificat de atestare tehnico profesionala a dirigintelui de santier.</w:t>
            </w:r>
          </w:p>
        </w:tc>
        <w:tc>
          <w:tcPr>
            <w:tcW w:w="3871" w:type="dxa"/>
            <w:tcBorders>
              <w:top w:val="single" w:sz="4" w:space="0" w:color="auto"/>
              <w:left w:val="single" w:sz="4" w:space="0" w:color="auto"/>
              <w:bottom w:val="single" w:sz="4" w:space="0" w:color="auto"/>
              <w:right w:val="single" w:sz="4" w:space="0" w:color="auto"/>
            </w:tcBorders>
            <w:hideMark/>
          </w:tcPr>
          <w:p w14:paraId="3A8997E7" w14:textId="77777777" w:rsidR="00216ABC" w:rsidRDefault="00216ABC" w:rsidP="006F0851">
            <w:pPr>
              <w:rPr>
                <w:lang w:val="ro-MD"/>
              </w:rPr>
            </w:pPr>
            <w:r>
              <w:rPr>
                <w:lang w:val="ro-MD"/>
              </w:rPr>
              <w:t>Copie. Confirmat prin aplicarea semnaturii electronice de catre participant.</w:t>
            </w:r>
          </w:p>
        </w:tc>
        <w:tc>
          <w:tcPr>
            <w:tcW w:w="1056" w:type="dxa"/>
            <w:tcBorders>
              <w:top w:val="single" w:sz="4" w:space="0" w:color="auto"/>
              <w:left w:val="single" w:sz="4" w:space="0" w:color="auto"/>
              <w:bottom w:val="single" w:sz="4" w:space="0" w:color="auto"/>
              <w:right w:val="single" w:sz="4" w:space="0" w:color="auto"/>
            </w:tcBorders>
            <w:hideMark/>
          </w:tcPr>
          <w:p w14:paraId="4B954A11" w14:textId="77777777" w:rsidR="00216ABC" w:rsidRDefault="00216ABC" w:rsidP="006F0851">
            <w:pPr>
              <w:jc w:val="center"/>
              <w:rPr>
                <w:lang w:val="ro-MD"/>
              </w:rPr>
            </w:pPr>
            <w:r>
              <w:rPr>
                <w:lang w:val="ro-MD"/>
              </w:rPr>
              <w:t>Da</w:t>
            </w:r>
          </w:p>
        </w:tc>
      </w:tr>
      <w:tr w:rsidR="00216ABC" w14:paraId="119F7A3E"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7D01C5E0" w14:textId="77777777" w:rsidR="00216ABC" w:rsidRDefault="00216ABC" w:rsidP="006F0851">
            <w:pPr>
              <w:rPr>
                <w:lang w:val="ro-MD"/>
              </w:rPr>
            </w:pPr>
            <w:r>
              <w:rPr>
                <w:lang w:val="ro-MD"/>
              </w:rPr>
              <w:t>22</w:t>
            </w:r>
          </w:p>
        </w:tc>
        <w:tc>
          <w:tcPr>
            <w:tcW w:w="3580" w:type="dxa"/>
            <w:tcBorders>
              <w:top w:val="single" w:sz="4" w:space="0" w:color="auto"/>
              <w:left w:val="single" w:sz="4" w:space="0" w:color="auto"/>
              <w:bottom w:val="single" w:sz="4" w:space="0" w:color="auto"/>
              <w:right w:val="single" w:sz="4" w:space="0" w:color="auto"/>
            </w:tcBorders>
            <w:hideMark/>
          </w:tcPr>
          <w:p w14:paraId="481111DE" w14:textId="77777777" w:rsidR="00216ABC" w:rsidRDefault="00216ABC" w:rsidP="006F0851">
            <w:pPr>
              <w:tabs>
                <w:tab w:val="right" w:pos="3470"/>
              </w:tabs>
              <w:rPr>
                <w:lang w:val="ro-MD"/>
              </w:rPr>
            </w:pPr>
            <w:r>
              <w:rPr>
                <w:lang w:val="ro-MD"/>
              </w:rPr>
              <w:t>Demonstrarea accesului la personal/un organism tehnic de specialitate, care sa garanteze asigurarea unui control al calitatii</w:t>
            </w:r>
          </w:p>
        </w:tc>
        <w:tc>
          <w:tcPr>
            <w:tcW w:w="3871" w:type="dxa"/>
            <w:tcBorders>
              <w:top w:val="single" w:sz="4" w:space="0" w:color="auto"/>
              <w:left w:val="single" w:sz="4" w:space="0" w:color="auto"/>
              <w:bottom w:val="single" w:sz="4" w:space="0" w:color="auto"/>
              <w:right w:val="single" w:sz="4" w:space="0" w:color="auto"/>
            </w:tcBorders>
            <w:hideMark/>
          </w:tcPr>
          <w:p w14:paraId="51E75647" w14:textId="77777777" w:rsidR="00216ABC" w:rsidRDefault="00216ABC" w:rsidP="006F0851">
            <w:pPr>
              <w:rPr>
                <w:lang w:val="ro-MD"/>
              </w:rPr>
            </w:pPr>
            <w:r>
              <w:rPr>
                <w:lang w:val="ro-MD"/>
              </w:rPr>
              <w:t>Documente prin care se demonstreaza ca operatorul economic are acces la laboratoarele de incercari si teste a materialelor ce vor fi utilizate, in sconformitate cu natura si specificul lucrarilor ce fac obiectul viitorului contract.</w:t>
            </w:r>
          </w:p>
          <w:p w14:paraId="32E5B976" w14:textId="77777777" w:rsidR="00216ABC" w:rsidRDefault="00216ABC" w:rsidP="006F0851">
            <w:pPr>
              <w:rPr>
                <w:lang w:val="ro-MD"/>
              </w:rPr>
            </w:pPr>
            <w:r>
              <w:rPr>
                <w:lang w:val="ro-MD"/>
              </w:rPr>
              <w:t>Copie. Confirmat prin aplicarea semnaturii electronice a particpantului.</w:t>
            </w:r>
          </w:p>
        </w:tc>
        <w:tc>
          <w:tcPr>
            <w:tcW w:w="1056" w:type="dxa"/>
            <w:tcBorders>
              <w:top w:val="single" w:sz="4" w:space="0" w:color="auto"/>
              <w:left w:val="single" w:sz="4" w:space="0" w:color="auto"/>
              <w:bottom w:val="single" w:sz="4" w:space="0" w:color="auto"/>
              <w:right w:val="single" w:sz="4" w:space="0" w:color="auto"/>
            </w:tcBorders>
            <w:hideMark/>
          </w:tcPr>
          <w:p w14:paraId="3208AB46" w14:textId="77777777" w:rsidR="00216ABC" w:rsidRDefault="00216ABC" w:rsidP="006F0851">
            <w:pPr>
              <w:jc w:val="center"/>
              <w:rPr>
                <w:lang w:val="ro-MD"/>
              </w:rPr>
            </w:pPr>
            <w:r>
              <w:rPr>
                <w:lang w:val="ro-MD"/>
              </w:rPr>
              <w:t>Da</w:t>
            </w:r>
          </w:p>
        </w:tc>
      </w:tr>
      <w:tr w:rsidR="00216ABC" w14:paraId="2DE8F8ED"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2E215FE3" w14:textId="77777777" w:rsidR="00216ABC" w:rsidRDefault="00216ABC" w:rsidP="006F0851">
            <w:pPr>
              <w:rPr>
                <w:lang w:val="ro-MD"/>
              </w:rPr>
            </w:pPr>
            <w:r>
              <w:rPr>
                <w:lang w:val="ro-MD"/>
              </w:rPr>
              <w:t>23</w:t>
            </w:r>
          </w:p>
        </w:tc>
        <w:tc>
          <w:tcPr>
            <w:tcW w:w="3580" w:type="dxa"/>
            <w:tcBorders>
              <w:top w:val="single" w:sz="4" w:space="0" w:color="auto"/>
              <w:left w:val="single" w:sz="4" w:space="0" w:color="auto"/>
              <w:bottom w:val="single" w:sz="4" w:space="0" w:color="auto"/>
              <w:right w:val="single" w:sz="4" w:space="0" w:color="auto"/>
            </w:tcBorders>
            <w:hideMark/>
          </w:tcPr>
          <w:p w14:paraId="51684641" w14:textId="77777777" w:rsidR="00216ABC" w:rsidRDefault="00216ABC" w:rsidP="006F0851">
            <w:pPr>
              <w:tabs>
                <w:tab w:val="right" w:pos="3470"/>
              </w:tabs>
              <w:rPr>
                <w:lang w:val="ro-MD"/>
              </w:rPr>
            </w:pPr>
            <w:r>
              <w:rPr>
                <w:lang w:val="ro-MD"/>
              </w:rPr>
              <w:t>Informatii privind asocierea</w:t>
            </w:r>
          </w:p>
        </w:tc>
        <w:tc>
          <w:tcPr>
            <w:tcW w:w="3871" w:type="dxa"/>
            <w:tcBorders>
              <w:top w:val="single" w:sz="4" w:space="0" w:color="auto"/>
              <w:left w:val="single" w:sz="4" w:space="0" w:color="auto"/>
              <w:bottom w:val="single" w:sz="4" w:space="0" w:color="auto"/>
              <w:right w:val="single" w:sz="4" w:space="0" w:color="auto"/>
            </w:tcBorders>
            <w:hideMark/>
          </w:tcPr>
          <w:p w14:paraId="285C0DB2" w14:textId="77777777" w:rsidR="00216ABC" w:rsidRDefault="00216ABC" w:rsidP="006F0851">
            <w:pPr>
              <w:rPr>
                <w:lang w:val="ro-MD"/>
              </w:rPr>
            </w:pPr>
            <w:r>
              <w:rPr>
                <w:lang w:val="ro-MD"/>
              </w:rPr>
              <w:t>Acordul de asociere in care vor preciza detaliat ce revin fiecarui asociat.</w:t>
            </w:r>
          </w:p>
        </w:tc>
        <w:tc>
          <w:tcPr>
            <w:tcW w:w="1056" w:type="dxa"/>
            <w:tcBorders>
              <w:top w:val="single" w:sz="4" w:space="0" w:color="auto"/>
              <w:left w:val="single" w:sz="4" w:space="0" w:color="auto"/>
              <w:bottom w:val="single" w:sz="4" w:space="0" w:color="auto"/>
              <w:right w:val="single" w:sz="4" w:space="0" w:color="auto"/>
            </w:tcBorders>
            <w:hideMark/>
          </w:tcPr>
          <w:p w14:paraId="6E863696" w14:textId="77777777" w:rsidR="00216ABC" w:rsidRDefault="00216ABC" w:rsidP="006F0851">
            <w:pPr>
              <w:jc w:val="center"/>
              <w:rPr>
                <w:lang w:val="ro-MD"/>
              </w:rPr>
            </w:pPr>
            <w:r>
              <w:rPr>
                <w:lang w:val="ro-MD"/>
              </w:rPr>
              <w:t>Da</w:t>
            </w:r>
          </w:p>
        </w:tc>
      </w:tr>
      <w:tr w:rsidR="00216ABC" w14:paraId="26291E8C"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5DA26D3E" w14:textId="77777777" w:rsidR="00216ABC" w:rsidRDefault="00216ABC" w:rsidP="006F0851">
            <w:pPr>
              <w:rPr>
                <w:lang w:val="ro-MD"/>
              </w:rPr>
            </w:pPr>
            <w:r>
              <w:rPr>
                <w:lang w:val="ro-MD"/>
              </w:rPr>
              <w:t>24</w:t>
            </w:r>
          </w:p>
        </w:tc>
        <w:tc>
          <w:tcPr>
            <w:tcW w:w="3580" w:type="dxa"/>
            <w:tcBorders>
              <w:top w:val="single" w:sz="4" w:space="0" w:color="auto"/>
              <w:left w:val="single" w:sz="4" w:space="0" w:color="auto"/>
              <w:bottom w:val="single" w:sz="4" w:space="0" w:color="auto"/>
              <w:right w:val="single" w:sz="4" w:space="0" w:color="auto"/>
            </w:tcBorders>
            <w:hideMark/>
          </w:tcPr>
          <w:p w14:paraId="3B45D8DD" w14:textId="77777777" w:rsidR="00216ABC" w:rsidRDefault="00216ABC" w:rsidP="006F0851">
            <w:pPr>
              <w:tabs>
                <w:tab w:val="right" w:pos="3470"/>
              </w:tabs>
              <w:rPr>
                <w:lang w:val="ro-MD"/>
              </w:rPr>
            </w:pPr>
            <w:r>
              <w:rPr>
                <w:lang w:val="ro-MD"/>
              </w:rPr>
              <w:t>Avizul Inspectiei de Stat in Constructii</w:t>
            </w:r>
          </w:p>
        </w:tc>
        <w:tc>
          <w:tcPr>
            <w:tcW w:w="3871" w:type="dxa"/>
            <w:tcBorders>
              <w:top w:val="single" w:sz="4" w:space="0" w:color="auto"/>
              <w:left w:val="single" w:sz="4" w:space="0" w:color="auto"/>
              <w:bottom w:val="single" w:sz="4" w:space="0" w:color="auto"/>
              <w:right w:val="single" w:sz="4" w:space="0" w:color="auto"/>
            </w:tcBorders>
            <w:hideMark/>
          </w:tcPr>
          <w:p w14:paraId="019D5B00" w14:textId="77777777" w:rsidR="00216ABC" w:rsidRDefault="00216ABC" w:rsidP="006F0851">
            <w:pPr>
              <w:rPr>
                <w:lang w:val="ro-MD"/>
              </w:rPr>
            </w:pPr>
            <w:r>
              <w:rPr>
                <w:lang w:val="ro-MD"/>
              </w:rPr>
              <w:t>Copie. Confirmat prin aplicarea semnaturii electronice de catre participant.</w:t>
            </w:r>
          </w:p>
        </w:tc>
        <w:tc>
          <w:tcPr>
            <w:tcW w:w="1056" w:type="dxa"/>
            <w:tcBorders>
              <w:top w:val="single" w:sz="4" w:space="0" w:color="auto"/>
              <w:left w:val="single" w:sz="4" w:space="0" w:color="auto"/>
              <w:bottom w:val="single" w:sz="4" w:space="0" w:color="auto"/>
              <w:right w:val="single" w:sz="4" w:space="0" w:color="auto"/>
            </w:tcBorders>
          </w:tcPr>
          <w:p w14:paraId="0CB8B1C5" w14:textId="77777777" w:rsidR="00216ABC" w:rsidRDefault="00216ABC" w:rsidP="006F0851">
            <w:pPr>
              <w:jc w:val="center"/>
              <w:rPr>
                <w:lang w:val="ro-MD"/>
              </w:rPr>
            </w:pPr>
          </w:p>
          <w:p w14:paraId="248890D6" w14:textId="77777777" w:rsidR="00216ABC" w:rsidRDefault="00216ABC" w:rsidP="006F0851">
            <w:pPr>
              <w:rPr>
                <w:lang w:val="ro-MD"/>
              </w:rPr>
            </w:pPr>
            <w:r>
              <w:rPr>
                <w:lang w:val="ro-MD"/>
              </w:rPr>
              <w:t>Da</w:t>
            </w:r>
          </w:p>
        </w:tc>
      </w:tr>
      <w:tr w:rsidR="00216ABC" w14:paraId="36C543B3"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1285B6EB" w14:textId="77777777" w:rsidR="00216ABC" w:rsidRDefault="00216ABC" w:rsidP="006F0851">
            <w:pPr>
              <w:rPr>
                <w:lang w:val="ro-MD"/>
              </w:rPr>
            </w:pPr>
            <w:r>
              <w:rPr>
                <w:lang w:val="ro-MD"/>
              </w:rPr>
              <w:t>25</w:t>
            </w:r>
          </w:p>
        </w:tc>
        <w:tc>
          <w:tcPr>
            <w:tcW w:w="3580" w:type="dxa"/>
            <w:tcBorders>
              <w:top w:val="single" w:sz="4" w:space="0" w:color="auto"/>
              <w:left w:val="single" w:sz="4" w:space="0" w:color="auto"/>
              <w:bottom w:val="single" w:sz="4" w:space="0" w:color="auto"/>
              <w:right w:val="single" w:sz="4" w:space="0" w:color="auto"/>
            </w:tcBorders>
            <w:hideMark/>
          </w:tcPr>
          <w:p w14:paraId="2EC70D3B" w14:textId="77777777" w:rsidR="00216ABC" w:rsidRDefault="00216ABC" w:rsidP="006F0851">
            <w:pPr>
              <w:tabs>
                <w:tab w:val="right" w:pos="3470"/>
              </w:tabs>
              <w:rPr>
                <w:lang w:val="ro-MD"/>
              </w:rPr>
            </w:pPr>
            <w:r>
              <w:rPr>
                <w:lang w:val="ro-MD"/>
              </w:rPr>
              <w:t>Manualul Calitatii</w:t>
            </w:r>
          </w:p>
        </w:tc>
        <w:tc>
          <w:tcPr>
            <w:tcW w:w="3871" w:type="dxa"/>
            <w:tcBorders>
              <w:top w:val="single" w:sz="4" w:space="0" w:color="auto"/>
              <w:left w:val="single" w:sz="4" w:space="0" w:color="auto"/>
              <w:bottom w:val="single" w:sz="4" w:space="0" w:color="auto"/>
              <w:right w:val="single" w:sz="4" w:space="0" w:color="auto"/>
            </w:tcBorders>
            <w:hideMark/>
          </w:tcPr>
          <w:p w14:paraId="255366F1" w14:textId="77777777" w:rsidR="00216ABC" w:rsidRDefault="00216ABC" w:rsidP="006F0851">
            <w:pPr>
              <w:rPr>
                <w:lang w:val="ro-MD"/>
              </w:rPr>
            </w:pPr>
            <w:r>
              <w:rPr>
                <w:lang w:val="ro-MD"/>
              </w:rPr>
              <w:t>Copie. Confirmat prin aplicarea semnaturii electronice de catre participant.</w:t>
            </w:r>
          </w:p>
        </w:tc>
        <w:tc>
          <w:tcPr>
            <w:tcW w:w="1056" w:type="dxa"/>
            <w:tcBorders>
              <w:top w:val="single" w:sz="4" w:space="0" w:color="auto"/>
              <w:left w:val="single" w:sz="4" w:space="0" w:color="auto"/>
              <w:bottom w:val="single" w:sz="4" w:space="0" w:color="auto"/>
              <w:right w:val="single" w:sz="4" w:space="0" w:color="auto"/>
            </w:tcBorders>
            <w:hideMark/>
          </w:tcPr>
          <w:p w14:paraId="0BA0E6DC" w14:textId="77777777" w:rsidR="00216ABC" w:rsidRDefault="00216ABC" w:rsidP="006F0851">
            <w:pPr>
              <w:jc w:val="center"/>
              <w:rPr>
                <w:lang w:val="ro-MD"/>
              </w:rPr>
            </w:pPr>
            <w:r>
              <w:rPr>
                <w:lang w:val="ro-MD"/>
              </w:rPr>
              <w:t>Da</w:t>
            </w:r>
          </w:p>
        </w:tc>
      </w:tr>
      <w:tr w:rsidR="00216ABC" w14:paraId="72B6A7D6"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48C30DF2" w14:textId="77777777" w:rsidR="00216ABC" w:rsidRDefault="00216ABC" w:rsidP="006F0851">
            <w:pPr>
              <w:rPr>
                <w:lang w:val="ro-MD"/>
              </w:rPr>
            </w:pPr>
            <w:r>
              <w:rPr>
                <w:lang w:val="ro-MD"/>
              </w:rPr>
              <w:t>26</w:t>
            </w:r>
          </w:p>
        </w:tc>
        <w:tc>
          <w:tcPr>
            <w:tcW w:w="3580" w:type="dxa"/>
            <w:tcBorders>
              <w:top w:val="single" w:sz="4" w:space="0" w:color="auto"/>
              <w:left w:val="single" w:sz="4" w:space="0" w:color="auto"/>
              <w:bottom w:val="single" w:sz="4" w:space="0" w:color="auto"/>
              <w:right w:val="single" w:sz="4" w:space="0" w:color="auto"/>
            </w:tcBorders>
            <w:hideMark/>
          </w:tcPr>
          <w:p w14:paraId="7DFACBE3" w14:textId="77777777" w:rsidR="00216ABC" w:rsidRDefault="00216ABC" w:rsidP="006F0851">
            <w:pPr>
              <w:tabs>
                <w:tab w:val="right" w:pos="3470"/>
              </w:tabs>
              <w:rPr>
                <w:lang w:val="ro-MD"/>
              </w:rPr>
            </w:pPr>
            <w:r>
              <w:rPr>
                <w:lang w:val="ro-MD"/>
              </w:rPr>
              <w:t>Perioada de garantie a lucrarilor</w:t>
            </w:r>
          </w:p>
        </w:tc>
        <w:tc>
          <w:tcPr>
            <w:tcW w:w="3871" w:type="dxa"/>
            <w:tcBorders>
              <w:top w:val="single" w:sz="4" w:space="0" w:color="auto"/>
              <w:left w:val="single" w:sz="4" w:space="0" w:color="auto"/>
              <w:bottom w:val="single" w:sz="4" w:space="0" w:color="auto"/>
              <w:right w:val="single" w:sz="4" w:space="0" w:color="auto"/>
            </w:tcBorders>
            <w:hideMark/>
          </w:tcPr>
          <w:p w14:paraId="196CAE8A" w14:textId="14782153" w:rsidR="00216ABC" w:rsidRDefault="00321B39" w:rsidP="006F0851">
            <w:pPr>
              <w:rPr>
                <w:lang w:val="ro-MD"/>
              </w:rPr>
            </w:pPr>
            <w:r>
              <w:rPr>
                <w:lang w:val="ro-MD"/>
              </w:rPr>
              <w:t xml:space="preserve">min. </w:t>
            </w:r>
            <w:r w:rsidR="00216ABC">
              <w:rPr>
                <w:lang w:val="ro-MD"/>
              </w:rPr>
              <w:t xml:space="preserve">5 ani </w:t>
            </w:r>
          </w:p>
        </w:tc>
        <w:tc>
          <w:tcPr>
            <w:tcW w:w="1056" w:type="dxa"/>
            <w:tcBorders>
              <w:top w:val="single" w:sz="4" w:space="0" w:color="auto"/>
              <w:left w:val="single" w:sz="4" w:space="0" w:color="auto"/>
              <w:bottom w:val="single" w:sz="4" w:space="0" w:color="auto"/>
              <w:right w:val="single" w:sz="4" w:space="0" w:color="auto"/>
            </w:tcBorders>
            <w:hideMark/>
          </w:tcPr>
          <w:p w14:paraId="7970AD56" w14:textId="77777777" w:rsidR="00216ABC" w:rsidRDefault="00216ABC" w:rsidP="006F0851">
            <w:pPr>
              <w:jc w:val="center"/>
              <w:rPr>
                <w:lang w:val="ro-MD"/>
              </w:rPr>
            </w:pPr>
            <w:r>
              <w:rPr>
                <w:lang w:val="ro-MD"/>
              </w:rPr>
              <w:t>Da</w:t>
            </w:r>
          </w:p>
        </w:tc>
      </w:tr>
      <w:tr w:rsidR="00216ABC" w14:paraId="07DA938E"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6451B6A6" w14:textId="77777777" w:rsidR="00216ABC" w:rsidRDefault="00216ABC" w:rsidP="006F0851">
            <w:pPr>
              <w:rPr>
                <w:lang w:val="ro-MD"/>
              </w:rPr>
            </w:pPr>
            <w:r>
              <w:rPr>
                <w:lang w:val="ro-MD"/>
              </w:rPr>
              <w:t>27</w:t>
            </w:r>
          </w:p>
        </w:tc>
        <w:tc>
          <w:tcPr>
            <w:tcW w:w="3580" w:type="dxa"/>
            <w:tcBorders>
              <w:top w:val="single" w:sz="4" w:space="0" w:color="auto"/>
              <w:left w:val="single" w:sz="4" w:space="0" w:color="auto"/>
              <w:bottom w:val="single" w:sz="4" w:space="0" w:color="auto"/>
              <w:right w:val="single" w:sz="4" w:space="0" w:color="auto"/>
            </w:tcBorders>
            <w:hideMark/>
          </w:tcPr>
          <w:p w14:paraId="2DD8EC87" w14:textId="77777777" w:rsidR="00216ABC" w:rsidRDefault="00216ABC" w:rsidP="006F0851">
            <w:pPr>
              <w:tabs>
                <w:tab w:val="right" w:pos="3470"/>
              </w:tabs>
              <w:rPr>
                <w:lang w:val="ro-MD"/>
              </w:rPr>
            </w:pPr>
            <w:r>
              <w:rPr>
                <w:lang w:val="ro-MD"/>
              </w:rPr>
              <w:t>Recomandari la contractele prezentate pentru demonstrarea lucrarilor similare executate in ultimii 3 ani</w:t>
            </w:r>
          </w:p>
        </w:tc>
        <w:tc>
          <w:tcPr>
            <w:tcW w:w="3871" w:type="dxa"/>
            <w:tcBorders>
              <w:top w:val="single" w:sz="4" w:space="0" w:color="auto"/>
              <w:left w:val="single" w:sz="4" w:space="0" w:color="auto"/>
              <w:bottom w:val="single" w:sz="4" w:space="0" w:color="auto"/>
              <w:right w:val="single" w:sz="4" w:space="0" w:color="auto"/>
            </w:tcBorders>
            <w:hideMark/>
          </w:tcPr>
          <w:p w14:paraId="75F6B1EF" w14:textId="77777777" w:rsidR="00216ABC" w:rsidRDefault="00216ABC" w:rsidP="006F0851">
            <w:pPr>
              <w:rPr>
                <w:lang w:val="ro-MD"/>
              </w:rPr>
            </w:pPr>
            <w:r>
              <w:rPr>
                <w:lang w:val="ro-MD"/>
              </w:rPr>
              <w:t>Copie. Confirmat prin aplicarea semnaturii electronice de catre participant. Se confirma prin prezentarea scrisorilor emise sau contrasemnate de o autoritate ori de catre clientul privat beneficiar</w:t>
            </w:r>
          </w:p>
        </w:tc>
        <w:tc>
          <w:tcPr>
            <w:tcW w:w="1056" w:type="dxa"/>
            <w:tcBorders>
              <w:top w:val="single" w:sz="4" w:space="0" w:color="auto"/>
              <w:left w:val="single" w:sz="4" w:space="0" w:color="auto"/>
              <w:bottom w:val="single" w:sz="4" w:space="0" w:color="auto"/>
              <w:right w:val="single" w:sz="4" w:space="0" w:color="auto"/>
            </w:tcBorders>
            <w:hideMark/>
          </w:tcPr>
          <w:p w14:paraId="14151530" w14:textId="77777777" w:rsidR="00216ABC" w:rsidRDefault="00216ABC" w:rsidP="006F0851">
            <w:pPr>
              <w:jc w:val="center"/>
              <w:rPr>
                <w:lang w:val="ro-MD"/>
              </w:rPr>
            </w:pPr>
            <w:r>
              <w:rPr>
                <w:lang w:val="ro-MD"/>
              </w:rPr>
              <w:t>Da</w:t>
            </w:r>
          </w:p>
        </w:tc>
      </w:tr>
      <w:tr w:rsidR="00216ABC" w14:paraId="29D29CEF"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084AD836" w14:textId="7631F570" w:rsidR="00216ABC" w:rsidRDefault="00216ABC" w:rsidP="00BB36E2">
            <w:pPr>
              <w:rPr>
                <w:lang w:val="ro-MD"/>
              </w:rPr>
            </w:pPr>
            <w:r>
              <w:rPr>
                <w:lang w:val="ro-MD"/>
              </w:rPr>
              <w:t>2</w:t>
            </w:r>
            <w:r w:rsidR="00BB36E2">
              <w:rPr>
                <w:lang w:val="ro-MD"/>
              </w:rPr>
              <w:t>8</w:t>
            </w:r>
          </w:p>
        </w:tc>
        <w:tc>
          <w:tcPr>
            <w:tcW w:w="3580" w:type="dxa"/>
            <w:tcBorders>
              <w:top w:val="single" w:sz="4" w:space="0" w:color="auto"/>
              <w:left w:val="single" w:sz="4" w:space="0" w:color="auto"/>
              <w:bottom w:val="single" w:sz="4" w:space="0" w:color="auto"/>
              <w:right w:val="single" w:sz="4" w:space="0" w:color="auto"/>
            </w:tcBorders>
            <w:hideMark/>
          </w:tcPr>
          <w:p w14:paraId="3A554F9B" w14:textId="77777777" w:rsidR="00216ABC" w:rsidRDefault="00216ABC" w:rsidP="006F0851">
            <w:pPr>
              <w:tabs>
                <w:tab w:val="right" w:pos="3470"/>
              </w:tabs>
              <w:rPr>
                <w:lang w:val="ro-MD"/>
              </w:rPr>
            </w:pPr>
            <w:r>
              <w:rPr>
                <w:lang w:val="ro-MD"/>
              </w:rPr>
              <w:t>Condiții de evaluare</w:t>
            </w:r>
          </w:p>
        </w:tc>
        <w:tc>
          <w:tcPr>
            <w:tcW w:w="3871" w:type="dxa"/>
            <w:tcBorders>
              <w:top w:val="single" w:sz="4" w:space="0" w:color="auto"/>
              <w:left w:val="single" w:sz="4" w:space="0" w:color="auto"/>
              <w:bottom w:val="single" w:sz="4" w:space="0" w:color="auto"/>
              <w:right w:val="single" w:sz="4" w:space="0" w:color="auto"/>
            </w:tcBorders>
            <w:hideMark/>
          </w:tcPr>
          <w:p w14:paraId="75DBCBCA" w14:textId="77B9536E" w:rsidR="00216ABC" w:rsidRDefault="006F0851" w:rsidP="006F0851">
            <w:pPr>
              <w:rPr>
                <w:lang w:val="ro-MD"/>
              </w:rPr>
            </w:pPr>
            <w:r>
              <w:rPr>
                <w:lang w:val="ro-MD"/>
              </w:rPr>
              <w:t>Disponibilitatea a m</w:t>
            </w:r>
            <w:r w:rsidR="00216ABC">
              <w:rPr>
                <w:lang w:val="ro-MD"/>
              </w:rPr>
              <w:t>aterialul</w:t>
            </w:r>
            <w:r>
              <w:rPr>
                <w:lang w:val="ro-MD"/>
              </w:rPr>
              <w:t>ui</w:t>
            </w:r>
            <w:r w:rsidR="00216ABC">
              <w:rPr>
                <w:lang w:val="ro-MD"/>
              </w:rPr>
              <w:t xml:space="preserve"> de hidro izolare a pereților și tavanelor </w:t>
            </w:r>
          </w:p>
        </w:tc>
        <w:tc>
          <w:tcPr>
            <w:tcW w:w="1056" w:type="dxa"/>
            <w:tcBorders>
              <w:top w:val="single" w:sz="4" w:space="0" w:color="auto"/>
              <w:left w:val="single" w:sz="4" w:space="0" w:color="auto"/>
              <w:bottom w:val="single" w:sz="4" w:space="0" w:color="auto"/>
              <w:right w:val="single" w:sz="4" w:space="0" w:color="auto"/>
            </w:tcBorders>
            <w:hideMark/>
          </w:tcPr>
          <w:p w14:paraId="0C260676" w14:textId="77777777" w:rsidR="00216ABC" w:rsidRDefault="00216ABC" w:rsidP="006F0851">
            <w:pPr>
              <w:jc w:val="center"/>
              <w:rPr>
                <w:lang w:val="ro-MD"/>
              </w:rPr>
            </w:pPr>
            <w:r>
              <w:rPr>
                <w:lang w:val="ro-MD"/>
              </w:rPr>
              <w:t>Da</w:t>
            </w:r>
          </w:p>
        </w:tc>
      </w:tr>
      <w:tr w:rsidR="00216ABC" w14:paraId="3A00BACA" w14:textId="77777777" w:rsidTr="00BB36E2">
        <w:tc>
          <w:tcPr>
            <w:tcW w:w="565" w:type="dxa"/>
            <w:tcBorders>
              <w:top w:val="single" w:sz="4" w:space="0" w:color="auto"/>
              <w:left w:val="single" w:sz="4" w:space="0" w:color="auto"/>
              <w:bottom w:val="single" w:sz="4" w:space="0" w:color="auto"/>
              <w:right w:val="single" w:sz="4" w:space="0" w:color="auto"/>
            </w:tcBorders>
            <w:hideMark/>
          </w:tcPr>
          <w:p w14:paraId="0FDB3BEB" w14:textId="5738EAB3" w:rsidR="00216ABC" w:rsidRDefault="00BB36E2" w:rsidP="006F0851">
            <w:pPr>
              <w:rPr>
                <w:lang w:val="ro-MD"/>
              </w:rPr>
            </w:pPr>
            <w:r>
              <w:rPr>
                <w:lang w:val="ro-MD"/>
              </w:rPr>
              <w:t>29</w:t>
            </w:r>
          </w:p>
        </w:tc>
        <w:tc>
          <w:tcPr>
            <w:tcW w:w="3580" w:type="dxa"/>
            <w:tcBorders>
              <w:top w:val="single" w:sz="4" w:space="0" w:color="auto"/>
              <w:left w:val="single" w:sz="4" w:space="0" w:color="auto"/>
              <w:bottom w:val="single" w:sz="4" w:space="0" w:color="auto"/>
              <w:right w:val="single" w:sz="4" w:space="0" w:color="auto"/>
            </w:tcBorders>
            <w:hideMark/>
          </w:tcPr>
          <w:p w14:paraId="68965799" w14:textId="77777777" w:rsidR="00216ABC" w:rsidRDefault="00216ABC" w:rsidP="006F0851">
            <w:pPr>
              <w:tabs>
                <w:tab w:val="right" w:pos="3470"/>
              </w:tabs>
              <w:rPr>
                <w:lang w:val="ro-MD"/>
              </w:rPr>
            </w:pPr>
            <w:r>
              <w:rPr>
                <w:lang w:val="ro-MD"/>
              </w:rPr>
              <w:t>Condiții de evaluare</w:t>
            </w:r>
          </w:p>
        </w:tc>
        <w:tc>
          <w:tcPr>
            <w:tcW w:w="3871" w:type="dxa"/>
            <w:tcBorders>
              <w:top w:val="single" w:sz="4" w:space="0" w:color="auto"/>
              <w:left w:val="single" w:sz="4" w:space="0" w:color="auto"/>
              <w:bottom w:val="single" w:sz="4" w:space="0" w:color="auto"/>
              <w:right w:val="single" w:sz="4" w:space="0" w:color="auto"/>
            </w:tcBorders>
            <w:hideMark/>
          </w:tcPr>
          <w:p w14:paraId="6AAB6F62" w14:textId="4B3C32A8" w:rsidR="00216ABC" w:rsidRDefault="00AD7B89" w:rsidP="006F0851">
            <w:pPr>
              <w:rPr>
                <w:lang w:val="ro-MD"/>
              </w:rPr>
            </w:pPr>
            <w:r>
              <w:rPr>
                <w:lang w:val="ro-MD"/>
              </w:rPr>
              <w:t>Acte doviditoare pentru mentinerea d</w:t>
            </w:r>
            <w:r w:rsidR="00216ABC">
              <w:rPr>
                <w:lang w:val="ro-MD"/>
              </w:rPr>
              <w:t>ezumi</w:t>
            </w:r>
            <w:r w:rsidR="00BB36E2">
              <w:rPr>
                <w:lang w:val="ro-MD"/>
              </w:rPr>
              <w:t>di</w:t>
            </w:r>
            <w:r w:rsidR="00216ABC">
              <w:rPr>
                <w:lang w:val="ro-MD"/>
              </w:rPr>
              <w:t>factorului.</w:t>
            </w:r>
          </w:p>
          <w:p w14:paraId="4DDCE488" w14:textId="77777777" w:rsidR="00216ABC" w:rsidRDefault="00216ABC" w:rsidP="006F0851">
            <w:pPr>
              <w:rPr>
                <w:lang w:val="ro-MD"/>
              </w:rPr>
            </w:pPr>
            <w:r>
              <w:rPr>
                <w:lang w:val="ro-MD"/>
              </w:rPr>
              <w:t>Descrierea în formă scrisă, compoziția  și caracteristica materialelor.</w:t>
            </w:r>
          </w:p>
        </w:tc>
        <w:tc>
          <w:tcPr>
            <w:tcW w:w="1056" w:type="dxa"/>
            <w:tcBorders>
              <w:top w:val="single" w:sz="4" w:space="0" w:color="auto"/>
              <w:left w:val="single" w:sz="4" w:space="0" w:color="auto"/>
              <w:bottom w:val="single" w:sz="4" w:space="0" w:color="auto"/>
              <w:right w:val="single" w:sz="4" w:space="0" w:color="auto"/>
            </w:tcBorders>
            <w:hideMark/>
          </w:tcPr>
          <w:p w14:paraId="2E381EC2" w14:textId="77777777" w:rsidR="00216ABC" w:rsidRDefault="00216ABC" w:rsidP="006F0851">
            <w:pPr>
              <w:jc w:val="center"/>
              <w:rPr>
                <w:lang w:val="ro-MD"/>
              </w:rPr>
            </w:pPr>
            <w:r>
              <w:rPr>
                <w:lang w:val="ro-MD"/>
              </w:rPr>
              <w:t>Da</w:t>
            </w:r>
          </w:p>
        </w:tc>
      </w:tr>
    </w:tbl>
    <w:p w14:paraId="2D8EBB91" w14:textId="77777777" w:rsidR="00216ABC" w:rsidRPr="00FF430B" w:rsidRDefault="00216ABC" w:rsidP="00BB36E2">
      <w:pPr>
        <w:shd w:val="clear" w:color="auto" w:fill="FFFFFF" w:themeFill="background1"/>
        <w:tabs>
          <w:tab w:val="right" w:pos="426"/>
        </w:tabs>
        <w:spacing w:before="120"/>
        <w:rPr>
          <w:b/>
          <w:noProof w:val="0"/>
          <w:lang w:val="ro-MD" w:eastAsia="ru-RU"/>
        </w:rPr>
      </w:pPr>
    </w:p>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020F3D51"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bookmarkEnd w:id="45"/>
      <w:r w:rsidR="00723869">
        <w:rPr>
          <w:b/>
          <w:noProof w:val="0"/>
          <w:lang w:val="ro-MD" w:eastAsia="ru-RU"/>
        </w:rPr>
        <w:t xml:space="preserve"> </w:t>
      </w:r>
      <w:r w:rsidR="00723869">
        <w:rPr>
          <w:noProof w:val="0"/>
          <w:lang w:val="ro-MD" w:eastAsia="ru-RU"/>
        </w:rPr>
        <w:t xml:space="preserve"> lei MDL</w:t>
      </w:r>
    </w:p>
    <w:p w14:paraId="432C1F0F" w14:textId="4BBD2F85"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proofErr w:type="spellStart"/>
      <w:r w:rsidRPr="00FF430B">
        <w:rPr>
          <w:b/>
          <w:noProof w:val="0"/>
          <w:lang w:val="ro-MD" w:eastAsia="ru-RU"/>
        </w:rPr>
        <w:t>contractului:</w:t>
      </w:r>
      <w:r w:rsidR="002E69D9">
        <w:rPr>
          <w:b/>
          <w:noProof w:val="0"/>
          <w:lang w:val="ro-MD" w:eastAsia="ru-RU"/>
        </w:rPr>
        <w:t>Prețul</w:t>
      </w:r>
      <w:proofErr w:type="spellEnd"/>
      <w:r w:rsidR="002E69D9">
        <w:rPr>
          <w:b/>
          <w:noProof w:val="0"/>
          <w:lang w:val="ro-MD" w:eastAsia="ru-RU"/>
        </w:rPr>
        <w:t xml:space="preserve"> cel </w:t>
      </w:r>
      <w:proofErr w:type="spellStart"/>
      <w:r w:rsidR="002E69D9">
        <w:rPr>
          <w:b/>
          <w:noProof w:val="0"/>
          <w:lang w:val="ro-MD" w:eastAsia="ru-RU"/>
        </w:rPr>
        <w:t>ami</w:t>
      </w:r>
      <w:proofErr w:type="spellEnd"/>
      <w:r w:rsidR="002E69D9">
        <w:rPr>
          <w:b/>
          <w:noProof w:val="0"/>
          <w:lang w:val="ro-MD" w:eastAsia="ru-RU"/>
        </w:rPr>
        <w:t xml:space="preserve"> scăzut.</w:t>
      </w:r>
      <w:bookmarkStart w:id="46" w:name="_GoBack"/>
      <w:bookmarkEnd w:id="46"/>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BCCDF06" w:rsidR="00BE362C" w:rsidRPr="00FF430B" w:rsidRDefault="00321B39" w:rsidP="00BE362C">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7248" w:type="dxa"/>
            <w:shd w:val="clear" w:color="auto" w:fill="auto"/>
          </w:tcPr>
          <w:p w14:paraId="4A1C6E43" w14:textId="0A655D39" w:rsidR="00BE362C" w:rsidRPr="00FF430B" w:rsidRDefault="002E69D9" w:rsidP="00BE362C">
            <w:pPr>
              <w:shd w:val="clear" w:color="auto" w:fill="FFFFFF" w:themeFill="background1"/>
              <w:tabs>
                <w:tab w:val="left" w:pos="612"/>
              </w:tabs>
              <w:spacing w:before="120" w:after="120"/>
              <w:rPr>
                <w:iCs/>
                <w:noProof w:val="0"/>
                <w:lang w:val="ro-MD" w:eastAsia="ru-RU"/>
              </w:rPr>
            </w:pPr>
            <w:r>
              <w:rPr>
                <w:iCs/>
                <w:noProof w:val="0"/>
                <w:lang w:val="ro-MD" w:eastAsia="ru-RU"/>
              </w:rPr>
              <w:t>Prețul cel mai scăzut</w:t>
            </w: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69547E1F"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321B39">
        <w:rPr>
          <w:b/>
          <w:noProof w:val="0"/>
          <w:lang w:val="ro-MD" w:eastAsia="ru-RU"/>
        </w:rPr>
        <w:t xml:space="preserve"> </w:t>
      </w:r>
      <w:r w:rsidR="00321B39" w:rsidRPr="00FF430B">
        <w:rPr>
          <w:b/>
          <w:noProof w:val="0"/>
          <w:lang w:val="ro-MD" w:eastAsia="ru-RU"/>
        </w:rPr>
        <w:t>conform SIA RSAP</w:t>
      </w:r>
    </w:p>
    <w:p w14:paraId="75C232E2" w14:textId="029BCAF4"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00321B39">
        <w:rPr>
          <w:b/>
          <w:i/>
          <w:noProof w:val="0"/>
          <w:lang w:val="ro-MD" w:eastAsia="ru-RU"/>
        </w:rPr>
        <w:t>[data</w:t>
      </w:r>
      <w:r w:rsidR="00321B39">
        <w:rPr>
          <w:b/>
          <w:noProof w:val="0"/>
          <w:lang w:val="ro-MD" w:eastAsia="ru-RU"/>
        </w:rPr>
        <w:t xml:space="preserve"> </w:t>
      </w:r>
      <w:r w:rsidR="00321B39" w:rsidRPr="00FF430B">
        <w:rPr>
          <w:b/>
          <w:noProof w:val="0"/>
          <w:lang w:val="ro-MD" w:eastAsia="ru-RU"/>
        </w:rPr>
        <w:t>conform SIA RSAP</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75C4D734" w14:textId="77777777" w:rsidR="00723869" w:rsidRPr="00723869" w:rsidRDefault="00BE362C" w:rsidP="00723869">
      <w:pPr>
        <w:numPr>
          <w:ilvl w:val="0"/>
          <w:numId w:val="25"/>
        </w:numPr>
        <w:tabs>
          <w:tab w:val="right" w:pos="426"/>
        </w:tabs>
        <w:spacing w:before="120"/>
        <w:ind w:left="0" w:firstLine="0"/>
        <w:rPr>
          <w:b/>
          <w:i/>
          <w:noProof w:val="0"/>
          <w:lang w:val="ro-MD" w:eastAsia="ru-RU"/>
        </w:rPr>
      </w:pPr>
      <w:r w:rsidRPr="00FF430B">
        <w:rPr>
          <w:b/>
          <w:noProof w:val="0"/>
          <w:lang w:val="ro-MD" w:eastAsia="ru-RU"/>
        </w:rPr>
        <w:t xml:space="preserve">Locul deschiderii ofertelor: </w:t>
      </w:r>
      <w:r w:rsidR="00723869">
        <w:rPr>
          <w:noProof w:val="0"/>
          <w:lang w:val="ro-MD" w:eastAsia="ru-RU"/>
        </w:rPr>
        <w:t xml:space="preserve"> SIA RSAP</w:t>
      </w:r>
    </w:p>
    <w:p w14:paraId="75C39C79" w14:textId="1B80DF6D" w:rsidR="00BE362C" w:rsidRPr="00FF430B" w:rsidRDefault="00BE362C" w:rsidP="00723869">
      <w:pPr>
        <w:tabs>
          <w:tab w:val="right" w:pos="426"/>
        </w:tabs>
        <w:spacing w:before="12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243AD788"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723869">
        <w:rPr>
          <w:noProof w:val="0"/>
          <w:lang w:val="ro-MD" w:eastAsia="ru-RU"/>
        </w:rPr>
        <w:t xml:space="preserve"> Limba de stat</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04A2D211"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proofErr w:type="spellStart"/>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proofErr w:type="spellEnd"/>
      <w:r w:rsidRPr="00FF430B">
        <w:rPr>
          <w:b/>
          <w:noProof w:val="0"/>
          <w:shd w:val="clear" w:color="auto" w:fill="FFFFFF" w:themeFill="background1"/>
          <w:lang w:val="ro-MD" w:eastAsia="ru-RU"/>
        </w:rPr>
        <w:t>:</w:t>
      </w:r>
      <w:r w:rsidR="00220DF8">
        <w:rPr>
          <w:b/>
          <w:noProof w:val="0"/>
          <w:shd w:val="clear" w:color="auto" w:fill="FFFFFF" w:themeFill="background1"/>
          <w:lang w:val="ro-MD" w:eastAsia="ru-RU"/>
        </w:rPr>
        <w:t xml:space="preserve"> </w:t>
      </w:r>
      <w:r w:rsidR="00220DF8">
        <w:rPr>
          <w:noProof w:val="0"/>
          <w:shd w:val="clear" w:color="auto" w:fill="FFFFFF" w:themeFill="background1"/>
          <w:lang w:val="ro-MD" w:eastAsia="ru-RU"/>
        </w:rPr>
        <w:t>a fost publicat, sa anulat si se publica repetat.</w:t>
      </w:r>
    </w:p>
    <w:p w14:paraId="534F3234" w14:textId="07CE070D"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144698">
        <w:rPr>
          <w:b/>
          <w:noProof w:val="0"/>
          <w:shd w:val="clear" w:color="auto" w:fill="FFFFFF" w:themeFill="background1"/>
          <w:lang w:val="ro-MD" w:eastAsia="ru-RU"/>
        </w:rPr>
        <w:t xml:space="preserve"> </w:t>
      </w:r>
      <w:r w:rsidR="00144698">
        <w:rPr>
          <w:noProof w:val="0"/>
          <w:shd w:val="clear" w:color="auto" w:fill="FFFFFF" w:themeFill="background1"/>
          <w:lang w:val="ro-MD" w:eastAsia="ru-RU"/>
        </w:rPr>
        <w:t>conform SIA RSAP</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5F0F6F41" w:rsidR="00BE362C" w:rsidRPr="00FF430B" w:rsidRDefault="00220DF8" w:rsidP="00BE362C">
            <w:pPr>
              <w:shd w:val="clear" w:color="auto" w:fill="FFFFFF" w:themeFill="background1"/>
              <w:tabs>
                <w:tab w:val="right" w:pos="426"/>
              </w:tabs>
              <w:rPr>
                <w:noProof w:val="0"/>
                <w:lang w:val="ro-MD" w:eastAsia="ru-RU"/>
              </w:rPr>
            </w:pPr>
            <w:r>
              <w:rPr>
                <w:noProof w:val="0"/>
                <w:lang w:val="ro-MD" w:eastAsia="ru-RU"/>
              </w:rPr>
              <w:t>Se acceptă</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66058EA6" w:rsidR="00BE362C" w:rsidRPr="00FF430B" w:rsidRDefault="00220DF8" w:rsidP="00BE362C">
            <w:pPr>
              <w:shd w:val="clear" w:color="auto" w:fill="FFFFFF" w:themeFill="background1"/>
              <w:tabs>
                <w:tab w:val="right" w:pos="426"/>
              </w:tabs>
              <w:rPr>
                <w:noProof w:val="0"/>
                <w:lang w:val="ro-MD" w:eastAsia="ru-RU"/>
              </w:rPr>
            </w:pPr>
            <w:r>
              <w:rPr>
                <w:noProof w:val="0"/>
                <w:lang w:val="ro-MD" w:eastAsia="ru-RU"/>
              </w:rPr>
              <w:t>Nu se acceptă</w:t>
            </w: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38A3A0F5" w:rsidR="00BE362C" w:rsidRPr="00FF430B" w:rsidRDefault="00220DF8" w:rsidP="00BE362C">
            <w:pPr>
              <w:shd w:val="clear" w:color="auto" w:fill="FFFFFF" w:themeFill="background1"/>
              <w:tabs>
                <w:tab w:val="right" w:pos="426"/>
              </w:tabs>
              <w:rPr>
                <w:noProof w:val="0"/>
                <w:lang w:val="ro-MD" w:eastAsia="ru-RU"/>
              </w:rPr>
            </w:pPr>
            <w:r>
              <w:rPr>
                <w:noProof w:val="0"/>
                <w:lang w:val="ro-MD" w:eastAsia="ru-RU"/>
              </w:rPr>
              <w:t>Nu se acceptă</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lastRenderedPageBreak/>
              <w:t>plățile electronice</w:t>
            </w:r>
          </w:p>
        </w:tc>
        <w:tc>
          <w:tcPr>
            <w:tcW w:w="3785" w:type="dxa"/>
            <w:shd w:val="clear" w:color="auto" w:fill="FFFFFF" w:themeFill="background1"/>
          </w:tcPr>
          <w:p w14:paraId="2B4382D3" w14:textId="7862ACA5" w:rsidR="00BE362C" w:rsidRPr="00FF430B" w:rsidRDefault="00220DF8" w:rsidP="00BE362C">
            <w:pPr>
              <w:shd w:val="clear" w:color="auto" w:fill="FFFFFF" w:themeFill="background1"/>
              <w:tabs>
                <w:tab w:val="right" w:pos="426"/>
              </w:tabs>
              <w:rPr>
                <w:noProof w:val="0"/>
                <w:lang w:val="ro-MD" w:eastAsia="ru-RU"/>
              </w:rPr>
            </w:pPr>
            <w:r>
              <w:rPr>
                <w:noProof w:val="0"/>
                <w:lang w:val="ro-MD" w:eastAsia="ru-RU"/>
              </w:rPr>
              <w:t>Nu se acceptă</w:t>
            </w: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1E7D3B31" w14:textId="0584D00C" w:rsidR="00BE362C" w:rsidRPr="00220DF8" w:rsidRDefault="00BE362C" w:rsidP="009E4E6D">
      <w:pPr>
        <w:numPr>
          <w:ilvl w:val="0"/>
          <w:numId w:val="25"/>
        </w:numPr>
        <w:shd w:val="clear" w:color="auto" w:fill="FFFFFF" w:themeFill="background1"/>
        <w:tabs>
          <w:tab w:val="right" w:pos="426"/>
        </w:tabs>
        <w:spacing w:before="120" w:after="120"/>
        <w:ind w:left="0" w:firstLine="0"/>
        <w:rPr>
          <w:b/>
          <w:noProof w:val="0"/>
          <w:lang w:val="ro-MD" w:eastAsia="ru-RU"/>
        </w:rPr>
      </w:pPr>
      <w:r w:rsidRPr="00220DF8">
        <w:rPr>
          <w:b/>
          <w:noProof w:val="0"/>
          <w:lang w:val="ro-MD" w:eastAsia="ru-RU"/>
        </w:rPr>
        <w:t xml:space="preserve">Alte informații relevante: </w:t>
      </w:r>
      <w:r w:rsidR="00220DF8">
        <w:rPr>
          <w:noProof w:val="0"/>
          <w:shd w:val="clear" w:color="auto" w:fill="FFFFFF" w:themeFill="background1"/>
          <w:lang w:val="ro-MD" w:eastAsia="ru-RU"/>
        </w:rPr>
        <w:t xml:space="preserve"> nu sunt</w:t>
      </w: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532E01E6"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270BAE78"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06310A3D"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22627511"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3631DBC7"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31C92986"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0D4AD76B"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0B36E044"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5346539D"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4C028FBE"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19514078"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5D230A44"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244DC845"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5708B251"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03ADB08F"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395B1D57"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77815FB4"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39417912"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1FCE8AF9"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51B6275B"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5410B10A"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1F64A473"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7305A51E"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3A9C6BD5"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1DE18EA4"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7129EF42"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70CCB454"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782EF65E"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3CAE7E18"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0D2821A2"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579EFF32"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09B0F59D"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64CB3058"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620A9588" w14:textId="77777777" w:rsidR="00220DF8" w:rsidRDefault="00220DF8" w:rsidP="002A6E99">
      <w:pPr>
        <w:pStyle w:val="Style3"/>
        <w:tabs>
          <w:tab w:val="left" w:pos="567"/>
        </w:tabs>
        <w:spacing w:before="0" w:beforeAutospacing="0" w:after="0"/>
        <w:ind w:left="0" w:firstLine="0"/>
        <w:jc w:val="center"/>
        <w:rPr>
          <w:rFonts w:eastAsia="PMingLiU"/>
          <w:lang w:val="ro-MD" w:eastAsia="zh-CN"/>
        </w:rPr>
      </w:pPr>
    </w:p>
    <w:p w14:paraId="4B175C05" w14:textId="77777777" w:rsidR="00220DF8" w:rsidRPr="00FF430B" w:rsidRDefault="00220DF8"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Default="00BE49DD" w:rsidP="00950D18">
      <w:pPr>
        <w:pStyle w:val="a7"/>
        <w:tabs>
          <w:tab w:val="left" w:pos="567"/>
        </w:tabs>
        <w:spacing w:line="360" w:lineRule="auto"/>
        <w:rPr>
          <w:rFonts w:ascii="Times New Roman" w:hAnsi="Times New Roman"/>
          <w:szCs w:val="24"/>
          <w:lang w:val="ro-MD"/>
        </w:rPr>
      </w:pPr>
    </w:p>
    <w:p w14:paraId="1357D874" w14:textId="77777777" w:rsidR="00FF35BE" w:rsidRDefault="00FF35BE" w:rsidP="00950D18">
      <w:pPr>
        <w:pStyle w:val="a7"/>
        <w:tabs>
          <w:tab w:val="left" w:pos="567"/>
        </w:tabs>
        <w:spacing w:line="360" w:lineRule="auto"/>
        <w:rPr>
          <w:rFonts w:ascii="Times New Roman" w:hAnsi="Times New Roman"/>
          <w:szCs w:val="24"/>
          <w:lang w:val="ro-MD"/>
        </w:rPr>
      </w:pPr>
    </w:p>
    <w:p w14:paraId="2C178DEB" w14:textId="77777777" w:rsidR="00FF35BE" w:rsidRDefault="00FF35BE" w:rsidP="00950D18">
      <w:pPr>
        <w:pStyle w:val="a7"/>
        <w:tabs>
          <w:tab w:val="left" w:pos="567"/>
        </w:tabs>
        <w:spacing w:line="360" w:lineRule="auto"/>
        <w:rPr>
          <w:rFonts w:ascii="Times New Roman" w:hAnsi="Times New Roman"/>
          <w:szCs w:val="24"/>
          <w:lang w:val="ro-MD"/>
        </w:rPr>
      </w:pPr>
    </w:p>
    <w:p w14:paraId="1EAC378E" w14:textId="77777777" w:rsidR="00FF35BE" w:rsidRDefault="00FF35BE" w:rsidP="00950D18">
      <w:pPr>
        <w:pStyle w:val="a7"/>
        <w:tabs>
          <w:tab w:val="left" w:pos="567"/>
        </w:tabs>
        <w:spacing w:line="360" w:lineRule="auto"/>
        <w:rPr>
          <w:rFonts w:ascii="Times New Roman" w:hAnsi="Times New Roman"/>
          <w:szCs w:val="24"/>
          <w:lang w:val="ro-MD"/>
        </w:rPr>
      </w:pPr>
    </w:p>
    <w:p w14:paraId="4FDC0B7E" w14:textId="77777777" w:rsidR="00FF35BE" w:rsidRPr="00FF430B" w:rsidRDefault="00FF35BE"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47B1B07F" w14:textId="77777777" w:rsidR="00FF35BE" w:rsidRDefault="00FF35BE" w:rsidP="007E709D">
            <w:pPr>
              <w:jc w:val="both"/>
              <w:rPr>
                <w:lang w:val="ro-MD"/>
              </w:rPr>
            </w:pPr>
          </w:p>
          <w:p w14:paraId="06CCDC2B" w14:textId="77777777" w:rsidR="00FF35BE" w:rsidRDefault="00FF35BE" w:rsidP="007E709D">
            <w:pPr>
              <w:jc w:val="both"/>
              <w:rPr>
                <w:lang w:val="ro-MD"/>
              </w:rPr>
            </w:pPr>
          </w:p>
          <w:p w14:paraId="7C2723E7" w14:textId="77777777" w:rsidR="00FF35BE" w:rsidRDefault="00FF35BE" w:rsidP="007E709D">
            <w:pPr>
              <w:jc w:val="both"/>
              <w:rPr>
                <w:lang w:val="ro-MD"/>
              </w:rPr>
            </w:pPr>
          </w:p>
          <w:p w14:paraId="04993D4C" w14:textId="77777777" w:rsidR="00FF35BE" w:rsidRDefault="00FF35BE" w:rsidP="007E709D">
            <w:pPr>
              <w:jc w:val="both"/>
              <w:rPr>
                <w:lang w:val="ro-MD"/>
              </w:rPr>
            </w:pPr>
          </w:p>
          <w:p w14:paraId="05D14123" w14:textId="77777777" w:rsidR="00FF35BE" w:rsidRDefault="00FF35BE" w:rsidP="007E709D">
            <w:pPr>
              <w:jc w:val="both"/>
              <w:rPr>
                <w:lang w:val="ro-MD"/>
              </w:rPr>
            </w:pPr>
          </w:p>
          <w:p w14:paraId="47BC9BDA" w14:textId="77777777" w:rsidR="00FF35BE" w:rsidRDefault="00FF35BE" w:rsidP="007E709D">
            <w:pPr>
              <w:jc w:val="both"/>
              <w:rPr>
                <w:lang w:val="ro-MD"/>
              </w:rPr>
            </w:pPr>
          </w:p>
          <w:p w14:paraId="29B3E69E" w14:textId="77777777" w:rsidR="00FF35BE" w:rsidRDefault="00FF35BE" w:rsidP="007E709D">
            <w:pPr>
              <w:jc w:val="both"/>
              <w:rPr>
                <w:lang w:val="ro-MD"/>
              </w:rPr>
            </w:pPr>
          </w:p>
          <w:p w14:paraId="75A30EDE" w14:textId="77777777" w:rsidR="00FF35BE" w:rsidRDefault="00FF35BE" w:rsidP="007E709D">
            <w:pPr>
              <w:jc w:val="both"/>
              <w:rPr>
                <w:lang w:val="ro-MD"/>
              </w:rPr>
            </w:pPr>
          </w:p>
          <w:p w14:paraId="0B7E41D4" w14:textId="77777777" w:rsidR="00FF35BE" w:rsidRDefault="00FF35BE" w:rsidP="007E709D">
            <w:pPr>
              <w:jc w:val="both"/>
              <w:rPr>
                <w:lang w:val="ro-MD"/>
              </w:rPr>
            </w:pPr>
          </w:p>
          <w:p w14:paraId="05B01A24" w14:textId="77777777" w:rsidR="00FF35BE" w:rsidRDefault="00FF35BE" w:rsidP="007E709D">
            <w:pPr>
              <w:jc w:val="both"/>
              <w:rPr>
                <w:lang w:val="ro-MD"/>
              </w:rPr>
            </w:pPr>
          </w:p>
          <w:p w14:paraId="4FE78C6D" w14:textId="77777777" w:rsidR="00FF35BE" w:rsidRDefault="00FF35BE"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D1A72D" w14:textId="77777777" w:rsidR="00F5120A" w:rsidRDefault="00F5120A" w:rsidP="00A20ACF">
      <w:r>
        <w:separator/>
      </w:r>
    </w:p>
  </w:endnote>
  <w:endnote w:type="continuationSeparator" w:id="0">
    <w:p w14:paraId="4239962C" w14:textId="77777777" w:rsidR="00F5120A" w:rsidRDefault="00F512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6F0851" w:rsidRDefault="006F0851"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6F0851" w:rsidRDefault="006F0851">
        <w:pPr>
          <w:pStyle w:val="a4"/>
          <w:jc w:val="right"/>
        </w:pPr>
        <w:r>
          <w:fldChar w:fldCharType="begin"/>
        </w:r>
        <w:r>
          <w:instrText xml:space="preserve"> PAGE   \* MERGEFORMAT </w:instrText>
        </w:r>
        <w:r>
          <w:fldChar w:fldCharType="separate"/>
        </w:r>
        <w:r w:rsidR="002E69D9">
          <w:t>50</w:t>
        </w:r>
        <w:r>
          <w:fldChar w:fldCharType="end"/>
        </w:r>
      </w:p>
    </w:sdtContent>
  </w:sdt>
  <w:p w14:paraId="075618FA" w14:textId="77777777" w:rsidR="006F0851" w:rsidRDefault="006F085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5A5447" w14:textId="77777777" w:rsidR="00F5120A" w:rsidRDefault="00F5120A" w:rsidP="00A20ACF">
      <w:r>
        <w:separator/>
      </w:r>
    </w:p>
  </w:footnote>
  <w:footnote w:type="continuationSeparator" w:id="0">
    <w:p w14:paraId="199627C3" w14:textId="77777777" w:rsidR="00F5120A" w:rsidRDefault="00F512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A2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69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1B6"/>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6ABC"/>
    <w:rsid w:val="00220775"/>
    <w:rsid w:val="00220DF8"/>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9D9"/>
    <w:rsid w:val="002E6BB0"/>
    <w:rsid w:val="002E7992"/>
    <w:rsid w:val="002E7DBC"/>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1B39"/>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2C7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851"/>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3869"/>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2F4"/>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B89"/>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0588"/>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0774"/>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6E2"/>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428"/>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FE8"/>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58D"/>
    <w:rsid w:val="00E614FD"/>
    <w:rsid w:val="00E706C1"/>
    <w:rsid w:val="00E7180A"/>
    <w:rsid w:val="00E71F7B"/>
    <w:rsid w:val="00E73079"/>
    <w:rsid w:val="00E7508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20A"/>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35BE"/>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bacs_001@mail.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3066C-0690-4433-81B6-C626CB260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Pages>
  <Words>25369</Words>
  <Characters>144607</Characters>
  <Application>Microsoft Office Word</Application>
  <DocSecurity>0</DocSecurity>
  <Lines>1205</Lines>
  <Paragraphs>339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Dan</cp:lastModifiedBy>
  <cp:revision>23</cp:revision>
  <cp:lastPrinted>2021-06-01T11:52:00Z</cp:lastPrinted>
  <dcterms:created xsi:type="dcterms:W3CDTF">2021-06-14T10:00:00Z</dcterms:created>
  <dcterms:modified xsi:type="dcterms:W3CDTF">2021-10-13T08:49:00Z</dcterms:modified>
</cp:coreProperties>
</file>