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D59E7" w14:textId="4C87E293" w:rsidR="0001624C" w:rsidRPr="006369F2" w:rsidRDefault="0001624C" w:rsidP="004A7717">
      <w:pPr>
        <w:pStyle w:val="ListParagraph"/>
        <w:tabs>
          <w:tab w:val="left" w:pos="1260"/>
        </w:tabs>
        <w:ind w:left="0" w:firstLine="720"/>
        <w:jc w:val="right"/>
        <w:rPr>
          <w:b/>
          <w:sz w:val="28"/>
          <w:szCs w:val="28"/>
          <w:lang w:val="en-US"/>
        </w:rPr>
      </w:pPr>
      <w:r w:rsidRPr="006369F2">
        <w:rPr>
          <w:sz w:val="28"/>
          <w:szCs w:val="28"/>
          <w:lang w:val="en-US"/>
        </w:rPr>
        <w:t>Anexa nr. 25</w:t>
      </w:r>
    </w:p>
    <w:p w14:paraId="4AE4A25B" w14:textId="3D41711E" w:rsidR="00E8684F" w:rsidRPr="006369F2" w:rsidRDefault="00E8684F" w:rsidP="00E8684F">
      <w:pPr>
        <w:pStyle w:val="ListParagraph"/>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ListParagraph"/>
        <w:tabs>
          <w:tab w:val="left" w:pos="1260"/>
        </w:tabs>
        <w:ind w:left="0" w:firstLine="720"/>
        <w:jc w:val="center"/>
        <w:rPr>
          <w:b/>
          <w:caps/>
          <w:lang w:val="en-US"/>
        </w:rPr>
      </w:pPr>
    </w:p>
    <w:p w14:paraId="5808F619" w14:textId="77777777" w:rsidR="00E8684F" w:rsidRPr="006369F2" w:rsidRDefault="00E8684F"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14:paraId="6AD60408" w14:textId="77777777" w:rsidR="00E8684F" w:rsidRPr="0001624C" w:rsidRDefault="00E8684F" w:rsidP="00E8684F">
      <w:pPr>
        <w:pStyle w:val="ListParagraph"/>
        <w:tabs>
          <w:tab w:val="left" w:pos="1260"/>
        </w:tabs>
        <w:ind w:left="0" w:firstLine="720"/>
        <w:jc w:val="both"/>
        <w:rPr>
          <w:lang w:val="ro-RO"/>
        </w:rPr>
      </w:pPr>
    </w:p>
    <w:p w14:paraId="2F6596C7" w14:textId="77777777" w:rsidR="00E8684F" w:rsidRPr="0001624C" w:rsidRDefault="00980544" w:rsidP="00E73483">
      <w:pPr>
        <w:pStyle w:val="ListParagraph"/>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ListParagraph"/>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ListParagraph"/>
        <w:tabs>
          <w:tab w:val="left" w:pos="540"/>
        </w:tabs>
        <w:ind w:left="0"/>
        <w:jc w:val="both"/>
        <w:rPr>
          <w:i/>
          <w:lang w:val="ro-RO"/>
        </w:rPr>
      </w:pPr>
    </w:p>
    <w:p w14:paraId="59157CD5" w14:textId="77777777" w:rsidR="00861622" w:rsidRPr="00861622" w:rsidRDefault="00861622"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r w:rsidRPr="00FF430B">
              <w:rPr>
                <w:b/>
              </w:rPr>
              <w:t>Beneficiar</w:t>
            </w:r>
          </w:p>
        </w:tc>
        <w:tc>
          <w:tcPr>
            <w:tcW w:w="2447" w:type="pct"/>
          </w:tcPr>
          <w:p w14:paraId="75C6F78F" w14:textId="77777777" w:rsidR="00861622" w:rsidRPr="00FF430B" w:rsidRDefault="00861622" w:rsidP="00B634DF">
            <w:pPr>
              <w:tabs>
                <w:tab w:val="left" w:pos="360"/>
              </w:tabs>
              <w:jc w:val="both"/>
              <w:rPr>
                <w:b/>
              </w:rPr>
            </w:pPr>
            <w:r>
              <w:rPr>
                <w:b/>
              </w:rPr>
              <w:t>Antreprenor</w:t>
            </w:r>
          </w:p>
        </w:tc>
      </w:tr>
      <w:tr w:rsidR="00861622" w:rsidRPr="00534239" w14:paraId="330DE02D" w14:textId="77777777" w:rsidTr="00861622">
        <w:tc>
          <w:tcPr>
            <w:tcW w:w="2553" w:type="pct"/>
          </w:tcPr>
          <w:p w14:paraId="38E055E6" w14:textId="77777777" w:rsidR="00861622" w:rsidRPr="00534239" w:rsidRDefault="00861622" w:rsidP="00B634DF">
            <w:pPr>
              <w:tabs>
                <w:tab w:val="left" w:pos="360"/>
              </w:tabs>
              <w:jc w:val="both"/>
              <w:rPr>
                <w:lang w:val="it-IT"/>
              </w:rPr>
            </w:pPr>
            <w:r w:rsidRPr="00534239">
              <w:rPr>
                <w:b/>
                <w:lang w:val="it-IT"/>
              </w:rPr>
              <w:t>_________________________</w:t>
            </w:r>
            <w:r w:rsidRPr="00534239">
              <w:rPr>
                <w:lang w:val="it-IT"/>
              </w:rPr>
              <w:t>reprezentat legal prin</w:t>
            </w:r>
            <w:r w:rsidRPr="00534239">
              <w:rPr>
                <w:b/>
                <w:lang w:val="it-IT"/>
              </w:rPr>
              <w:t>___________________</w:t>
            </w:r>
            <w:r w:rsidRPr="00534239">
              <w:rPr>
                <w:lang w:val="it-IT"/>
              </w:rPr>
              <w:t xml:space="preserve">, </w:t>
            </w:r>
            <w:r w:rsidRPr="007926DA">
              <w:rPr>
                <w:lang w:val="ro-RO"/>
              </w:rPr>
              <w:t>în calitate</w:t>
            </w:r>
            <w:r w:rsidRPr="00534239">
              <w:rPr>
                <w:lang w:val="it-IT"/>
              </w:rPr>
              <w:t xml:space="preserve"> de </w:t>
            </w:r>
            <w:r w:rsidRPr="00534239">
              <w:rPr>
                <w:i/>
                <w:lang w:val="it-IT"/>
              </w:rPr>
              <w:t>Beneficiar</w:t>
            </w:r>
            <w:r w:rsidRPr="00534239">
              <w:rPr>
                <w:lang w:val="it-IT"/>
              </w:rPr>
              <w:t>, IDNO,</w:t>
            </w:r>
            <w:r w:rsidRPr="00534239">
              <w:rPr>
                <w:i/>
                <w:lang w:val="it-IT"/>
              </w:rPr>
              <w:t xml:space="preserve"> </w:t>
            </w:r>
            <w:r w:rsidRPr="00534239">
              <w:rPr>
                <w:lang w:val="it-IT"/>
              </w:rPr>
              <w:t xml:space="preserve"> pe de o parte,</w:t>
            </w:r>
          </w:p>
        </w:tc>
        <w:tc>
          <w:tcPr>
            <w:tcW w:w="2447" w:type="pct"/>
          </w:tcPr>
          <w:p w14:paraId="114C3159" w14:textId="77777777" w:rsidR="00861622" w:rsidRPr="00534239" w:rsidRDefault="00861622" w:rsidP="00B634DF">
            <w:pPr>
              <w:tabs>
                <w:tab w:val="left" w:pos="360"/>
              </w:tabs>
              <w:jc w:val="both"/>
              <w:rPr>
                <w:lang w:val="it-IT"/>
              </w:rPr>
            </w:pPr>
            <w:r w:rsidRPr="00534239">
              <w:rPr>
                <w:b/>
                <w:lang w:val="it-IT"/>
              </w:rPr>
              <w:t>_______________________</w:t>
            </w:r>
            <w:r w:rsidRPr="00534239">
              <w:rPr>
                <w:lang w:val="it-IT"/>
              </w:rPr>
              <w:t>reprezentat legal prin</w:t>
            </w:r>
            <w:r w:rsidRPr="00534239">
              <w:rPr>
                <w:b/>
                <w:lang w:val="it-IT"/>
              </w:rPr>
              <w:t>___________________</w:t>
            </w:r>
            <w:r w:rsidRPr="00534239">
              <w:rPr>
                <w:lang w:val="it-IT"/>
              </w:rPr>
              <w:t xml:space="preserve">, în calitate de </w:t>
            </w:r>
            <w:r w:rsidRPr="00534239">
              <w:rPr>
                <w:i/>
                <w:lang w:val="it-IT"/>
              </w:rPr>
              <w:t xml:space="preserve">Antreprenor, </w:t>
            </w:r>
            <w:r w:rsidRPr="00534239">
              <w:rPr>
                <w:lang w:val="it-IT"/>
              </w:rPr>
              <w:t>IDNO</w:t>
            </w:r>
            <w:r w:rsidRPr="00534239">
              <w:rPr>
                <w:i/>
                <w:lang w:val="it-IT"/>
              </w:rPr>
              <w:t xml:space="preserve">, </w:t>
            </w:r>
            <w:r w:rsidRPr="00534239">
              <w:rPr>
                <w:lang w:val="it-IT"/>
              </w:rPr>
              <w:t xml:space="preserve"> pe de altă parte,</w:t>
            </w:r>
          </w:p>
        </w:tc>
      </w:tr>
    </w:tbl>
    <w:p w14:paraId="365DE4B5" w14:textId="77777777" w:rsidR="00E8684F" w:rsidRPr="00534239" w:rsidRDefault="00861622" w:rsidP="00861622">
      <w:pPr>
        <w:pStyle w:val="ListParagraph"/>
        <w:tabs>
          <w:tab w:val="left" w:pos="1260"/>
        </w:tabs>
        <w:ind w:left="0"/>
        <w:jc w:val="both"/>
        <w:rPr>
          <w:lang w:val="it-IT"/>
        </w:rPr>
      </w:pPr>
      <w:r w:rsidRPr="00534239">
        <w:rPr>
          <w:lang w:val="it-IT"/>
        </w:rPr>
        <w:t xml:space="preserve">ambii (denumiţi în continuare </w:t>
      </w:r>
      <w:r w:rsidRPr="00534239">
        <w:rPr>
          <w:i/>
          <w:lang w:val="it-IT"/>
        </w:rPr>
        <w:t>Părţi</w:t>
      </w:r>
      <w:r w:rsidRPr="00534239">
        <w:rPr>
          <w:lang w:val="it-IT"/>
        </w:rPr>
        <w:t xml:space="preserve">), au încheiat prezentul </w:t>
      </w:r>
      <w:r w:rsidR="00E73483" w:rsidRPr="00534239">
        <w:rPr>
          <w:lang w:val="it-IT"/>
        </w:rPr>
        <w:t xml:space="preserve">contract </w:t>
      </w:r>
      <w:r w:rsidRPr="00534239">
        <w:rPr>
          <w:lang w:val="it-IT"/>
        </w:rPr>
        <w:t>referitor la următoarele:</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534239" w:rsidRDefault="007926DA" w:rsidP="00E8684F">
            <w:pPr>
              <w:tabs>
                <w:tab w:val="left" w:pos="360"/>
              </w:tabs>
              <w:jc w:val="both"/>
              <w:rPr>
                <w:lang w:val="it-IT"/>
              </w:rPr>
            </w:pPr>
          </w:p>
          <w:p w14:paraId="02244EFE" w14:textId="77777777" w:rsidR="00861622" w:rsidRPr="00534239" w:rsidRDefault="004D58FA" w:rsidP="004D58FA">
            <w:pPr>
              <w:tabs>
                <w:tab w:val="left" w:pos="525"/>
                <w:tab w:val="left" w:pos="1134"/>
                <w:tab w:val="left" w:pos="3705"/>
              </w:tabs>
              <w:jc w:val="both"/>
              <w:rPr>
                <w:b/>
                <w:lang w:val="it-IT"/>
              </w:rPr>
            </w:pPr>
            <w:r w:rsidRPr="00534239">
              <w:rPr>
                <w:b/>
                <w:lang w:val="it-IT"/>
              </w:rPr>
              <w:t xml:space="preserve">1. </w:t>
            </w:r>
            <w:r w:rsidR="00861622" w:rsidRPr="00534239">
              <w:rPr>
                <w:b/>
                <w:lang w:val="it-IT"/>
              </w:rPr>
              <w:t>OBIECTUL CONTRACTULUI</w:t>
            </w:r>
          </w:p>
          <w:p w14:paraId="45F71FD1" w14:textId="5C599C9E" w:rsidR="00861622" w:rsidRPr="00534239" w:rsidRDefault="00861622" w:rsidP="00861622">
            <w:pPr>
              <w:tabs>
                <w:tab w:val="left" w:pos="360"/>
              </w:tabs>
              <w:ind w:left="-15" w:right="-15" w:firstLine="15"/>
              <w:jc w:val="both"/>
              <w:rPr>
                <w:lang w:val="it-IT"/>
              </w:rPr>
            </w:pPr>
            <w:r w:rsidRPr="00534239">
              <w:rPr>
                <w:lang w:val="it-IT"/>
              </w:rPr>
              <w:t xml:space="preserve">Antreprenorul se obligă să execute </w:t>
            </w:r>
            <w:r w:rsidRPr="00534239">
              <w:rPr>
                <w:b/>
                <w:lang w:val="it-IT"/>
              </w:rPr>
              <w:t xml:space="preserve">lucrările </w:t>
            </w:r>
            <w:r w:rsidRPr="00534239">
              <w:rPr>
                <w:i/>
                <w:lang w:val="it-IT"/>
              </w:rPr>
              <w:t xml:space="preserve">______________________________________________ </w:t>
            </w:r>
            <w:r w:rsidRPr="00534239">
              <w:rPr>
                <w:lang w:val="it-IT"/>
              </w:rPr>
              <w:t>în conformitate cu prevederile proiectului tehnic, cu detaliile de execuţie, precum şi cu normativele, standardele şi prescripţiile tehnice, achiziționate conform procedurii de achiziție publică                               nr.</w:t>
            </w:r>
            <w:r w:rsidR="007F0F9D" w:rsidRPr="00534239">
              <w:rPr>
                <w:lang w:val="it-IT"/>
              </w:rPr>
              <w:t xml:space="preserve">    </w:t>
            </w:r>
            <w:r w:rsidRPr="00534239">
              <w:rPr>
                <w:lang w:val="it-IT"/>
              </w:rPr>
              <w:t xml:space="preserve"> </w:t>
            </w:r>
            <w:r w:rsidR="007F0F9D" w:rsidRPr="00534239">
              <w:rPr>
                <w:b/>
                <w:lang w:val="it-IT"/>
              </w:rPr>
              <w:t>________________</w:t>
            </w:r>
            <w:r w:rsidRPr="00534239">
              <w:rPr>
                <w:b/>
                <w:lang w:val="it-IT"/>
              </w:rPr>
              <w:t xml:space="preserve"> </w:t>
            </w:r>
            <w:r w:rsidRPr="00534239">
              <w:rPr>
                <w:lang w:val="it-IT"/>
              </w:rPr>
              <w:t xml:space="preserve">din </w:t>
            </w:r>
            <w:r w:rsidRPr="00534239">
              <w:rPr>
                <w:b/>
                <w:lang w:val="it-IT"/>
              </w:rPr>
              <w:t>___________________</w:t>
            </w:r>
            <w:r w:rsidRPr="00534239">
              <w:rPr>
                <w:lang w:val="it-IT"/>
              </w:rPr>
              <w:t>,</w:t>
            </w:r>
            <w:r w:rsidRPr="00534239">
              <w:rPr>
                <w:b/>
                <w:lang w:val="it-IT"/>
              </w:rPr>
              <w:t xml:space="preserve"> </w:t>
            </w:r>
            <w:r w:rsidRPr="00534239">
              <w:rPr>
                <w:lang w:val="it-IT"/>
              </w:rPr>
              <w:t xml:space="preserve">în baza deciziei grupului de lucru al Beneficiarului nr. </w:t>
            </w:r>
            <w:r w:rsidRPr="00534239">
              <w:rPr>
                <w:b/>
                <w:lang w:val="it-IT"/>
              </w:rPr>
              <w:t>_____________</w:t>
            </w:r>
            <w:r w:rsidRPr="00534239">
              <w:rPr>
                <w:lang w:val="it-IT"/>
              </w:rPr>
              <w:t xml:space="preserve"> din </w:t>
            </w:r>
            <w:r w:rsidRPr="00534239">
              <w:rPr>
                <w:b/>
                <w:lang w:val="it-IT"/>
              </w:rPr>
              <w:t>___________________</w:t>
            </w:r>
            <w:r w:rsidRPr="00534239">
              <w:rPr>
                <w:lang w:val="it-IT"/>
              </w:rPr>
              <w:t>.</w:t>
            </w:r>
          </w:p>
          <w:p w14:paraId="348C81F3" w14:textId="77777777" w:rsidR="007926DA" w:rsidRPr="00534239" w:rsidRDefault="007926DA" w:rsidP="00E8684F">
            <w:pPr>
              <w:tabs>
                <w:tab w:val="left" w:pos="360"/>
              </w:tabs>
              <w:jc w:val="both"/>
              <w:rPr>
                <w:lang w:val="it-IT"/>
              </w:rPr>
            </w:pPr>
          </w:p>
          <w:p w14:paraId="0D621CC6" w14:textId="77777777" w:rsidR="00861622" w:rsidRPr="00534239" w:rsidRDefault="004D58FA" w:rsidP="004D58FA">
            <w:pPr>
              <w:pStyle w:val="NormalWeb"/>
              <w:tabs>
                <w:tab w:val="left" w:pos="525"/>
                <w:tab w:val="left" w:pos="567"/>
              </w:tabs>
              <w:spacing w:before="0" w:beforeAutospacing="0" w:after="0" w:afterAutospacing="0"/>
              <w:ind w:left="-15"/>
              <w:jc w:val="both"/>
              <w:rPr>
                <w:b/>
                <w:lang w:val="it-IT"/>
              </w:rPr>
            </w:pPr>
            <w:r w:rsidRPr="00534239">
              <w:rPr>
                <w:b/>
                <w:lang w:val="it-IT"/>
              </w:rPr>
              <w:t xml:space="preserve">2. </w:t>
            </w:r>
            <w:r w:rsidR="00861622" w:rsidRPr="00534239">
              <w:rPr>
                <w:b/>
                <w:lang w:val="it-IT"/>
              </w:rPr>
              <w:t>DOCUMENTELE CONTRACTULUI</w:t>
            </w:r>
          </w:p>
          <w:p w14:paraId="07F69513" w14:textId="77777777" w:rsidR="00861622" w:rsidRPr="00534239" w:rsidRDefault="00E73483" w:rsidP="00861622">
            <w:pPr>
              <w:tabs>
                <w:tab w:val="left" w:pos="360"/>
              </w:tabs>
              <w:jc w:val="both"/>
              <w:rPr>
                <w:lang w:val="it-IT"/>
              </w:rPr>
            </w:pPr>
            <w:r w:rsidRPr="00534239">
              <w:rPr>
                <w:lang w:val="it-IT"/>
              </w:rPr>
              <w:t xml:space="preserve">2.1. </w:t>
            </w:r>
            <w:r w:rsidR="00861622" w:rsidRPr="00534239">
              <w:rPr>
                <w:lang w:val="it-IT"/>
              </w:rPr>
              <w:t>Următoarele documente vor fi considerate părţi componente ale Contractului:</w:t>
            </w:r>
          </w:p>
          <w:p w14:paraId="19C1B5C6" w14:textId="77777777" w:rsidR="00861622" w:rsidRPr="00E73483" w:rsidRDefault="00861622" w:rsidP="000A18B9">
            <w:pPr>
              <w:numPr>
                <w:ilvl w:val="0"/>
                <w:numId w:val="34"/>
              </w:numPr>
              <w:tabs>
                <w:tab w:val="left" w:pos="360"/>
              </w:tabs>
              <w:suppressAutoHyphens/>
              <w:ind w:left="-15" w:firstLine="0"/>
              <w:jc w:val="both"/>
            </w:pPr>
            <w:r w:rsidRPr="00E73483">
              <w:t xml:space="preserve">Formularul </w:t>
            </w:r>
            <w:r w:rsidR="00E73483" w:rsidRPr="00E73483">
              <w:t>contractului</w:t>
            </w:r>
            <w:r w:rsidRPr="00E73483">
              <w:t>;</w:t>
            </w:r>
          </w:p>
          <w:p w14:paraId="3767256D" w14:textId="77777777" w:rsidR="00861622" w:rsidRPr="00534239" w:rsidRDefault="00861622" w:rsidP="000A18B9">
            <w:pPr>
              <w:numPr>
                <w:ilvl w:val="0"/>
                <w:numId w:val="34"/>
              </w:numPr>
              <w:tabs>
                <w:tab w:val="left" w:pos="360"/>
              </w:tabs>
              <w:suppressAutoHyphens/>
              <w:ind w:left="-15" w:firstLine="0"/>
              <w:jc w:val="both"/>
              <w:rPr>
                <w:lang w:val="it-IT"/>
              </w:rPr>
            </w:pPr>
            <w:r w:rsidRPr="00534239">
              <w:rPr>
                <w:lang w:val="it-IT"/>
              </w:rPr>
              <w:t>Propunerea tehnică și propunerea financiară;</w:t>
            </w:r>
          </w:p>
          <w:p w14:paraId="0B139ECB" w14:textId="77777777" w:rsidR="00861622" w:rsidRPr="00E73483" w:rsidRDefault="00861622" w:rsidP="000A18B9">
            <w:pPr>
              <w:numPr>
                <w:ilvl w:val="0"/>
                <w:numId w:val="34"/>
              </w:numPr>
              <w:tabs>
                <w:tab w:val="left" w:pos="360"/>
              </w:tabs>
              <w:suppressAutoHyphens/>
              <w:ind w:left="-15" w:firstLine="0"/>
              <w:jc w:val="both"/>
            </w:pPr>
            <w:r w:rsidRPr="00E73483">
              <w:t>Caietul de sarcini;</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 xml:space="preserve">Garanția de </w:t>
            </w:r>
            <w:r w:rsidR="00E73483" w:rsidRPr="006369F2">
              <w:rPr>
                <w:lang w:val="en-US"/>
              </w:rPr>
              <w:t xml:space="preserve">bună </w:t>
            </w:r>
            <w:r w:rsidRPr="006369F2">
              <w:rPr>
                <w:lang w:val="en-US"/>
              </w:rPr>
              <w:t>execuție a contractului;</w:t>
            </w:r>
          </w:p>
          <w:p w14:paraId="6F331B37" w14:textId="77777777" w:rsidR="00861622" w:rsidRPr="00534239" w:rsidRDefault="00861622" w:rsidP="000A18B9">
            <w:pPr>
              <w:numPr>
                <w:ilvl w:val="0"/>
                <w:numId w:val="34"/>
              </w:numPr>
              <w:tabs>
                <w:tab w:val="left" w:pos="360"/>
              </w:tabs>
              <w:suppressAutoHyphens/>
              <w:ind w:left="-15" w:firstLine="0"/>
              <w:jc w:val="both"/>
              <w:rPr>
                <w:lang w:val="it-IT"/>
              </w:rPr>
            </w:pPr>
            <w:r w:rsidRPr="00534239">
              <w:rPr>
                <w:lang w:val="it-IT"/>
              </w:rPr>
              <w:t>Acordul de asociere (după caz);</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Graficul de execuție a contractului aprobat de ambele părți.</w:t>
            </w:r>
          </w:p>
          <w:p w14:paraId="4BB5BC7E" w14:textId="77777777" w:rsidR="00861622" w:rsidRPr="006369F2" w:rsidRDefault="00861622" w:rsidP="00861622">
            <w:pPr>
              <w:pStyle w:val="ListParagraph"/>
              <w:tabs>
                <w:tab w:val="left" w:pos="360"/>
              </w:tabs>
              <w:ind w:left="1530"/>
              <w:jc w:val="both"/>
              <w:rPr>
                <w:lang w:val="en-US"/>
              </w:rPr>
            </w:pPr>
          </w:p>
          <w:p w14:paraId="160D0392" w14:textId="77777777" w:rsidR="00861622" w:rsidRPr="006369F2" w:rsidRDefault="004D58FA" w:rsidP="004D58FA">
            <w:pPr>
              <w:tabs>
                <w:tab w:val="left" w:pos="525"/>
                <w:tab w:val="left" w:pos="3645"/>
              </w:tabs>
              <w:jc w:val="both"/>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3.1. Prețul lucrărilor, ce reprezintă obiectul prezentului contract, este stabilit în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77777777" w:rsidR="00861622" w:rsidRPr="006369F2" w:rsidRDefault="00861622" w:rsidP="00861622">
            <w:pPr>
              <w:jc w:val="both"/>
              <w:rPr>
                <w:lang w:val="en-US"/>
              </w:rPr>
            </w:pPr>
            <w:r w:rsidRPr="006369F2">
              <w:rPr>
                <w:lang w:val="en-US"/>
              </w:rPr>
              <w:t>3.3. Achitările vor fi efectuate prin transfer în baza facturilor fiscale, după primirea proceselor</w:t>
            </w:r>
            <w:r w:rsidR="005F3B8B" w:rsidRPr="006369F2">
              <w:rPr>
                <w:lang w:val="en-US"/>
              </w:rPr>
              <w:t>-</w:t>
            </w:r>
            <w:r w:rsidRPr="006369F2">
              <w:rPr>
                <w:lang w:val="en-US"/>
              </w:rPr>
              <w:t>verbale de recepţie a lucrărilor executate, semnate şi acceptate de către Beneficiar, în decurs de ________zile.</w:t>
            </w:r>
          </w:p>
          <w:p w14:paraId="733A42F2" w14:textId="53106B1D" w:rsidR="00861622" w:rsidRPr="006369F2" w:rsidRDefault="00861622" w:rsidP="00861622">
            <w:pPr>
              <w:jc w:val="both"/>
              <w:rPr>
                <w:lang w:val="en-US"/>
              </w:rPr>
            </w:pPr>
            <w:r w:rsidRPr="006369F2">
              <w:rPr>
                <w:lang w:val="en-US"/>
              </w:rPr>
              <w:t>3.4. Beneficiarul va verifica procesele-verbale de recepție a lucrărilor executate în termen de ________ zile de la primirea acestora de la Antreprenor.</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0378CE3E" w14:textId="5FBF1905" w:rsidR="00861622" w:rsidRPr="006369F2" w:rsidRDefault="00861622" w:rsidP="004D58FA">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412FAF8E" w14:textId="77777777" w:rsidR="00C12F61" w:rsidRPr="006369F2" w:rsidRDefault="00C12F61" w:rsidP="004D58FA">
            <w:pPr>
              <w:jc w:val="both"/>
              <w:rPr>
                <w:lang w:val="en-US"/>
              </w:rPr>
            </w:pPr>
          </w:p>
          <w:p w14:paraId="4C8CC670" w14:textId="77777777" w:rsidR="004D58FA" w:rsidRPr="006369F2" w:rsidRDefault="004D58FA" w:rsidP="00861622">
            <w:pPr>
              <w:pStyle w:val="NormalWeb"/>
              <w:tabs>
                <w:tab w:val="left" w:pos="567"/>
              </w:tabs>
              <w:spacing w:before="0" w:beforeAutospacing="0" w:after="0" w:afterAutospacing="0"/>
              <w:jc w:val="both"/>
              <w:rPr>
                <w:b/>
                <w:lang w:val="en-US"/>
              </w:rPr>
            </w:pPr>
            <w:r w:rsidRPr="006369F2">
              <w:rPr>
                <w:b/>
                <w:lang w:val="en-US"/>
              </w:rPr>
              <w:t>4. DURATA DE EXECUȚIE</w:t>
            </w:r>
          </w:p>
          <w:p w14:paraId="4FA58D14" w14:textId="77777777" w:rsidR="00861622" w:rsidRPr="006369F2" w:rsidRDefault="00861622" w:rsidP="00861622">
            <w:pPr>
              <w:pStyle w:val="NormalWeb"/>
              <w:tabs>
                <w:tab w:val="left" w:pos="567"/>
              </w:tabs>
              <w:spacing w:before="0" w:beforeAutospacing="0" w:after="0" w:afterAutospacing="0"/>
              <w:jc w:val="both"/>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1D2222AB" w14:textId="79F70E19" w:rsidR="00861622" w:rsidRPr="006369F2" w:rsidRDefault="00861622" w:rsidP="00861622">
            <w:pPr>
              <w:pStyle w:val="NormalWeb"/>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________ luni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NormalWeb"/>
              <w:tabs>
                <w:tab w:val="left" w:pos="567"/>
              </w:tabs>
              <w:spacing w:before="0" w:beforeAutospacing="0" w:after="0" w:afterAutospacing="0"/>
              <w:ind w:firstLine="29"/>
              <w:jc w:val="both"/>
              <w:rPr>
                <w:lang w:val="en-US"/>
              </w:rPr>
            </w:pPr>
            <w:r w:rsidRPr="006369F2">
              <w:rPr>
                <w:lang w:val="en-US"/>
              </w:rPr>
              <w:t xml:space="preserve">4.3. Executarea </w:t>
            </w:r>
            <w:r w:rsidR="001D3121" w:rsidRPr="006369F2">
              <w:rPr>
                <w:lang w:val="en-US"/>
              </w:rPr>
              <w:t xml:space="preserve">lucrărilor </w:t>
            </w:r>
            <w:r w:rsidRPr="006369F2">
              <w:rPr>
                <w:lang w:val="en-US"/>
              </w:rPr>
              <w:t xml:space="preserve">se va face în succesiunea și termenele stabilite prin </w:t>
            </w:r>
            <w:r w:rsidR="001D3121" w:rsidRPr="006369F2">
              <w:rPr>
                <w:lang w:val="en-US"/>
              </w:rPr>
              <w:t xml:space="preserve">graficul </w:t>
            </w:r>
            <w:r w:rsidRPr="006369F2">
              <w:rPr>
                <w:lang w:val="en-US"/>
              </w:rPr>
              <w:t>de execuție, alcătuit în ordinea tehnologică de execuţie, anexă la contract și parte integrantă a acestuia.</w:t>
            </w:r>
          </w:p>
          <w:p w14:paraId="04D44E54" w14:textId="77777777" w:rsidR="00861622" w:rsidRPr="006369F2" w:rsidRDefault="00861622" w:rsidP="00861622">
            <w:pPr>
              <w:pStyle w:val="NormalWeb"/>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14:paraId="5FCD9F04" w14:textId="77777777" w:rsidR="00861622" w:rsidRPr="006369F2" w:rsidRDefault="00861622" w:rsidP="00861622">
            <w:pPr>
              <w:pStyle w:val="NormalWeb"/>
              <w:tabs>
                <w:tab w:val="left" w:pos="567"/>
              </w:tabs>
              <w:spacing w:before="0" w:beforeAutospacing="0" w:after="0" w:afterAutospacing="0"/>
              <w:jc w:val="both"/>
              <w:rPr>
                <w:lang w:val="en-US"/>
              </w:rPr>
            </w:pPr>
            <w:r w:rsidRPr="006369F2">
              <w:rPr>
                <w:lang w:val="en-US"/>
              </w:rPr>
              <w:t xml:space="preserve">4.5. Perioada de execuţie poate fi prelungită sau suspendată, cu modificarea </w:t>
            </w:r>
            <w:r w:rsidR="001D3121" w:rsidRPr="006369F2">
              <w:rPr>
                <w:lang w:val="en-US"/>
              </w:rPr>
              <w:t xml:space="preserve">graficului </w:t>
            </w:r>
            <w:r w:rsidRPr="006369F2">
              <w:rPr>
                <w:lang w:val="en-US"/>
              </w:rPr>
              <w:t>de execuție aprobat de ambele părți, dacă constrângerea activităţii se datorează următoarelor cauze:</w:t>
            </w:r>
          </w:p>
          <w:p w14:paraId="6E5A46A0" w14:textId="77777777" w:rsidR="00861622" w:rsidRPr="006369F2" w:rsidRDefault="00861622" w:rsidP="001D3121">
            <w:pPr>
              <w:tabs>
                <w:tab w:val="left" w:pos="1276"/>
              </w:tabs>
              <w:jc w:val="both"/>
              <w:rPr>
                <w:lang w:val="en-US"/>
              </w:rPr>
            </w:pPr>
            <w:r w:rsidRPr="006369F2">
              <w:rPr>
                <w:lang w:val="en-US"/>
              </w:rPr>
              <w:t>a) generate de Beneficiar;</w:t>
            </w:r>
          </w:p>
          <w:p w14:paraId="185450BA" w14:textId="77777777" w:rsidR="00861622" w:rsidRPr="006369F2" w:rsidRDefault="00861622" w:rsidP="001D312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5A9B8EC" w14:textId="77777777" w:rsidR="00861622" w:rsidRPr="006369F2" w:rsidRDefault="00861622" w:rsidP="001D312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6369F2" w:rsidRDefault="00861622" w:rsidP="001D3121">
            <w:pPr>
              <w:tabs>
                <w:tab w:val="left" w:pos="1276"/>
              </w:tabs>
              <w:jc w:val="both"/>
              <w:rPr>
                <w:lang w:val="en-US"/>
              </w:rPr>
            </w:pPr>
            <w:r w:rsidRPr="006369F2">
              <w:rPr>
                <w:lang w:val="en-US"/>
              </w:rPr>
              <w:t>d) calamităţilor naturale recunoscute de autoritatea legală.</w:t>
            </w:r>
          </w:p>
          <w:p w14:paraId="1FAA3586" w14:textId="77777777" w:rsidR="00861622" w:rsidRPr="006369F2" w:rsidRDefault="00861622" w:rsidP="00861622">
            <w:pPr>
              <w:pStyle w:val="NormalWeb"/>
              <w:tabs>
                <w:tab w:val="left" w:pos="567"/>
              </w:tabs>
              <w:spacing w:before="0" w:beforeAutospacing="0" w:after="0" w:afterAutospacing="0"/>
              <w:jc w:val="both"/>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D405C8" w14:textId="77777777" w:rsidR="00861622" w:rsidRPr="006369F2" w:rsidRDefault="00861622" w:rsidP="00861622">
            <w:pPr>
              <w:pStyle w:val="NormalWeb"/>
              <w:tabs>
                <w:tab w:val="left" w:pos="567"/>
              </w:tabs>
              <w:spacing w:before="0" w:beforeAutospacing="0" w:after="0" w:afterAutospacing="0"/>
              <w:jc w:val="both"/>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4D58FA">
            <w:pPr>
              <w:pStyle w:val="NormalWeb"/>
              <w:tabs>
                <w:tab w:val="left" w:pos="525"/>
              </w:tabs>
              <w:spacing w:before="0" w:beforeAutospacing="0" w:after="0" w:afterAutospacing="0"/>
              <w:jc w:val="both"/>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NormalWeb"/>
              <w:tabs>
                <w:tab w:val="left" w:pos="567"/>
              </w:tabs>
              <w:spacing w:before="0" w:beforeAutospacing="0" w:after="0" w:afterAutospacing="0"/>
              <w:jc w:val="both"/>
              <w:rPr>
                <w:lang w:val="en-US"/>
              </w:rPr>
            </w:pPr>
            <w:r w:rsidRPr="006369F2">
              <w:rPr>
                <w:lang w:val="en-US"/>
              </w:rPr>
              <w:t>5.1. Terminarea lucrărilor</w:t>
            </w:r>
          </w:p>
          <w:p w14:paraId="7AD904BF" w14:textId="77777777" w:rsidR="00861622" w:rsidRPr="006369F2" w:rsidRDefault="00861622" w:rsidP="00861622">
            <w:pPr>
              <w:pStyle w:val="NormalWeb"/>
              <w:tabs>
                <w:tab w:val="left" w:pos="567"/>
              </w:tabs>
              <w:spacing w:before="0" w:beforeAutospacing="0" w:after="0" w:afterAutospacing="0"/>
              <w:jc w:val="both"/>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2980C3E" w14:textId="7EACEF4B" w:rsidR="00861622" w:rsidRPr="006369F2" w:rsidRDefault="00861622" w:rsidP="00861622">
            <w:pPr>
              <w:pStyle w:val="NormalWeb"/>
              <w:tabs>
                <w:tab w:val="left" w:pos="567"/>
              </w:tabs>
              <w:spacing w:before="0" w:beforeAutospacing="0" w:after="0" w:afterAutospacing="0"/>
              <w:jc w:val="both"/>
              <w:rPr>
                <w:lang w:val="en-US"/>
              </w:rPr>
            </w:pPr>
            <w:r w:rsidRPr="006369F2">
              <w:rPr>
                <w:lang w:val="en-US"/>
              </w:rPr>
              <w:t>5.2. Înştiinţarea de Recepţie</w:t>
            </w:r>
          </w:p>
          <w:p w14:paraId="4E1AA647" w14:textId="068F8204" w:rsidR="00861622" w:rsidRPr="00B70E83" w:rsidRDefault="00861622" w:rsidP="00861622">
            <w:pPr>
              <w:pStyle w:val="NormalWeb"/>
              <w:tabs>
                <w:tab w:val="left" w:pos="567"/>
              </w:tabs>
              <w:spacing w:before="0" w:beforeAutospacing="0" w:after="0" w:afterAutospacing="0"/>
              <w:jc w:val="both"/>
              <w:rPr>
                <w:lang w:val="ro-RO"/>
              </w:rPr>
            </w:pPr>
            <w:r w:rsidRPr="006369F2">
              <w:rPr>
                <w:lang w:val="en-US"/>
              </w:rPr>
              <w:t>5.2.1. Antreprenorul are obligaţia de a notifica în scris Beneficiarul cu privire la îndeplinirea condiţiilor de recepţie, solicitând acestuia convocarea comisiei de recepţie conform prevederilor</w:t>
            </w:r>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534239" w:rsidRDefault="00861622" w:rsidP="00861622">
            <w:pPr>
              <w:pStyle w:val="NormalWeb"/>
              <w:tabs>
                <w:tab w:val="left" w:pos="567"/>
              </w:tabs>
              <w:spacing w:before="0" w:beforeAutospacing="0" w:after="0" w:afterAutospacing="0"/>
              <w:jc w:val="both"/>
              <w:rPr>
                <w:lang w:val="ro-RO"/>
              </w:rPr>
            </w:pPr>
            <w:r w:rsidRPr="00534239">
              <w:rPr>
                <w:lang w:val="ro-RO"/>
              </w:rPr>
              <w:t>5.2.2.</w:t>
            </w:r>
            <w:r w:rsidR="00BB018B" w:rsidRPr="00534239">
              <w:rPr>
                <w:lang w:val="ro-RO"/>
              </w:rPr>
              <w:t xml:space="preserve"> În cazul în care Comisia de recep</w:t>
            </w:r>
            <w:r w:rsidR="00BB018B">
              <w:rPr>
                <w:lang w:val="ro-RO"/>
              </w:rPr>
              <w:t>ție</w:t>
            </w:r>
            <w:r w:rsidRPr="00534239">
              <w:rPr>
                <w:lang w:val="ro-RO"/>
              </w:rPr>
              <w:t xml:space="preserve"> constată că sunt lipsuri sau deficienţe, acestea vor fi consemnate </w:t>
            </w:r>
            <w:r w:rsidRPr="00B70E83">
              <w:rPr>
                <w:lang w:val="ro-RO"/>
              </w:rPr>
              <w:t>î</w:t>
            </w:r>
            <w:r w:rsidRPr="00534239">
              <w:rPr>
                <w:lang w:val="ro-RO"/>
              </w:rPr>
              <w:t>ntr-un proces</w:t>
            </w:r>
            <w:r w:rsidR="00D270BF" w:rsidRPr="00534239">
              <w:rPr>
                <w:lang w:val="ro-RO"/>
              </w:rPr>
              <w:t>-</w:t>
            </w:r>
            <w:r w:rsidRPr="00534239">
              <w:rPr>
                <w:lang w:val="ro-RO"/>
              </w:rPr>
              <w:t xml:space="preserve">verbal şi notificate Antreprenorului, stabilindu-se şi termenele pentru </w:t>
            </w:r>
            <w:r w:rsidRPr="00534239">
              <w:rPr>
                <w:lang w:val="ro-RO"/>
              </w:rPr>
              <w:lastRenderedPageBreak/>
              <w:t>remediere şi finalizare din contul Antreprenorului, sub sancțiunea perceperii de penalități în condițiile punctului 15 din prezentele condiții contractuale.</w:t>
            </w:r>
          </w:p>
          <w:p w14:paraId="46FB2B71" w14:textId="77777777" w:rsidR="00861622" w:rsidRPr="00534239" w:rsidRDefault="00861622" w:rsidP="00861622">
            <w:pPr>
              <w:pStyle w:val="NormalWeb"/>
              <w:tabs>
                <w:tab w:val="left" w:pos="567"/>
              </w:tabs>
              <w:spacing w:before="0" w:beforeAutospacing="0" w:after="0" w:afterAutospacing="0"/>
              <w:jc w:val="both"/>
              <w:rPr>
                <w:lang w:val="it-IT"/>
              </w:rPr>
            </w:pPr>
            <w:r w:rsidRPr="00534239">
              <w:rPr>
                <w:lang w:val="it-IT"/>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w:t>
            </w:r>
            <w:r w:rsidR="001D3121" w:rsidRPr="00534239">
              <w:rPr>
                <w:lang w:val="it-IT"/>
              </w:rPr>
              <w:t xml:space="preserve"> </w:t>
            </w:r>
            <w:r w:rsidRPr="00534239">
              <w:rPr>
                <w:lang w:val="it-IT"/>
              </w:rPr>
              <w:t>Beneficiarul are dreptul de a admite, cu sau fără obiecții, a amâna sau de a respinge recepţia.</w:t>
            </w:r>
            <w:r w:rsidRPr="00534239">
              <w:rPr>
                <w:color w:val="333333"/>
                <w:shd w:val="clear" w:color="auto" w:fill="FFFFFF"/>
                <w:lang w:val="it-IT"/>
              </w:rPr>
              <w:t xml:space="preserve"> </w:t>
            </w:r>
          </w:p>
          <w:p w14:paraId="2CBE55E9" w14:textId="34A89504" w:rsidR="00861622" w:rsidRPr="00534239" w:rsidRDefault="00861622" w:rsidP="00861622">
            <w:pPr>
              <w:pStyle w:val="NormalWeb"/>
              <w:tabs>
                <w:tab w:val="left" w:pos="567"/>
              </w:tabs>
              <w:spacing w:before="0" w:beforeAutospacing="0" w:after="0" w:afterAutospacing="0"/>
              <w:jc w:val="both"/>
              <w:rPr>
                <w:lang w:val="it-IT"/>
              </w:rPr>
            </w:pPr>
            <w:r w:rsidRPr="00534239">
              <w:rPr>
                <w:lang w:val="it-IT"/>
              </w:rPr>
              <w:t xml:space="preserve">5.2.4. Beneficiarul va proceda la recepţia lucrărilor potrivit </w:t>
            </w:r>
            <w:r w:rsidR="004B7A39" w:rsidRPr="00534239">
              <w:rPr>
                <w:lang w:val="it-IT"/>
              </w:rPr>
              <w:t>actelor normative</w:t>
            </w:r>
            <w:r w:rsidRPr="00534239">
              <w:rPr>
                <w:lang w:val="it-IT"/>
              </w:rPr>
              <w:t xml:space="preserve"> şi va înştiinţa Antreprenorul referitor la decizia sa, transmiţând acestuia o copie a </w:t>
            </w:r>
            <w:r w:rsidR="001D3121" w:rsidRPr="00534239">
              <w:rPr>
                <w:lang w:val="it-IT"/>
              </w:rPr>
              <w:t xml:space="preserve">procesului </w:t>
            </w:r>
            <w:r w:rsidRPr="00534239">
              <w:rPr>
                <w:lang w:val="it-IT"/>
              </w:rPr>
              <w:t xml:space="preserve">verbal de recepţie la terminarea </w:t>
            </w:r>
            <w:r w:rsidR="00D270BF" w:rsidRPr="00534239">
              <w:rPr>
                <w:lang w:val="it-IT"/>
              </w:rPr>
              <w:t>lucrărilor</w:t>
            </w:r>
            <w:r w:rsidRPr="00534239">
              <w:rPr>
                <w:lang w:val="it-IT"/>
              </w:rPr>
              <w:t>.</w:t>
            </w:r>
          </w:p>
          <w:p w14:paraId="1CF2868A" w14:textId="2B87DB5B" w:rsidR="00861622" w:rsidRPr="00534239" w:rsidRDefault="00861622" w:rsidP="00861622">
            <w:pPr>
              <w:pStyle w:val="NormalWeb"/>
              <w:tabs>
                <w:tab w:val="left" w:pos="567"/>
              </w:tabs>
              <w:spacing w:before="0" w:beforeAutospacing="0" w:after="0" w:afterAutospacing="0"/>
              <w:jc w:val="both"/>
              <w:rPr>
                <w:lang w:val="it-IT"/>
              </w:rPr>
            </w:pPr>
            <w:r w:rsidRPr="00534239">
              <w:rPr>
                <w:lang w:val="it-IT"/>
              </w:rPr>
              <w:t xml:space="preserve">5.2.5. Antreprenorul va finaliza cu promptitudine lucrările neterminate sau necorespunzătoare din punct de vedere calitativ indicate de </w:t>
            </w:r>
            <w:r w:rsidR="00D270BF" w:rsidRPr="00534239">
              <w:rPr>
                <w:lang w:val="it-IT"/>
              </w:rPr>
              <w:t xml:space="preserve">comisia </w:t>
            </w:r>
            <w:r w:rsidRPr="00534239">
              <w:rPr>
                <w:lang w:val="it-IT"/>
              </w:rPr>
              <w:t>de recepţie şi</w:t>
            </w:r>
            <w:r w:rsidR="009836C8" w:rsidRPr="00534239">
              <w:rPr>
                <w:lang w:val="it-IT"/>
              </w:rPr>
              <w:t xml:space="preserve"> va elibera șantierul, conform termenului stabilit în procesul verbal de recepție la terminarea lucrărilor.</w:t>
            </w:r>
          </w:p>
          <w:p w14:paraId="1F202D22" w14:textId="42699438" w:rsidR="00861622" w:rsidRPr="00534239" w:rsidRDefault="00861622" w:rsidP="00861622">
            <w:pPr>
              <w:pStyle w:val="NormalWeb"/>
              <w:tabs>
                <w:tab w:val="left" w:pos="567"/>
              </w:tabs>
              <w:spacing w:before="0" w:beforeAutospacing="0" w:after="0" w:afterAutospacing="0"/>
              <w:jc w:val="both"/>
              <w:rPr>
                <w:lang w:val="it-IT"/>
              </w:rPr>
            </w:pPr>
            <w:r w:rsidRPr="00534239">
              <w:rPr>
                <w:lang w:val="it-IT"/>
              </w:rPr>
              <w:t xml:space="preserve">5.2.6. Recepţia finală va fi efectuată conform prevederilor actelor normative. </w:t>
            </w:r>
          </w:p>
          <w:p w14:paraId="30703264" w14:textId="77777777" w:rsidR="00F00011" w:rsidRPr="00534239" w:rsidRDefault="00F00011" w:rsidP="00861622">
            <w:pPr>
              <w:pStyle w:val="NormalWeb"/>
              <w:tabs>
                <w:tab w:val="left" w:pos="567"/>
              </w:tabs>
              <w:spacing w:before="0" w:beforeAutospacing="0" w:after="0" w:afterAutospacing="0"/>
              <w:jc w:val="both"/>
              <w:rPr>
                <w:lang w:val="it-IT"/>
              </w:rPr>
            </w:pPr>
          </w:p>
          <w:p w14:paraId="5B49F347" w14:textId="77777777" w:rsidR="00F00011" w:rsidRPr="00534239" w:rsidRDefault="004D58FA" w:rsidP="004D58FA">
            <w:pPr>
              <w:tabs>
                <w:tab w:val="left" w:pos="525"/>
              </w:tabs>
              <w:jc w:val="both"/>
              <w:rPr>
                <w:b/>
                <w:lang w:val="it-IT"/>
              </w:rPr>
            </w:pPr>
            <w:r w:rsidRPr="00534239">
              <w:rPr>
                <w:b/>
                <w:lang w:val="it-IT"/>
              </w:rPr>
              <w:t xml:space="preserve">6. </w:t>
            </w:r>
            <w:r w:rsidR="00F00011" w:rsidRPr="00534239">
              <w:rPr>
                <w:b/>
                <w:lang w:val="it-IT"/>
              </w:rPr>
              <w:t>REMEDIEREA DEFECTELOR</w:t>
            </w:r>
          </w:p>
          <w:p w14:paraId="3F06D98A" w14:textId="77777777" w:rsidR="00F00011" w:rsidRPr="00534239" w:rsidRDefault="00F00011" w:rsidP="00F00011">
            <w:pPr>
              <w:jc w:val="both"/>
              <w:rPr>
                <w:lang w:val="it-IT"/>
              </w:rPr>
            </w:pPr>
            <w:r w:rsidRPr="00534239">
              <w:rPr>
                <w:lang w:val="it-IT"/>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44872" w14:textId="77777777" w:rsidR="00D270BF" w:rsidRPr="00534239" w:rsidRDefault="00F00011" w:rsidP="00D270BF">
            <w:pPr>
              <w:jc w:val="both"/>
              <w:rPr>
                <w:lang w:val="it-IT"/>
              </w:rPr>
            </w:pPr>
            <w:r w:rsidRPr="00534239">
              <w:rPr>
                <w:lang w:val="it-IT"/>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534239" w:rsidRDefault="00D270BF" w:rsidP="00D270BF">
            <w:pPr>
              <w:jc w:val="both"/>
              <w:rPr>
                <w:lang w:val="it-IT"/>
              </w:rPr>
            </w:pPr>
            <w:r w:rsidRPr="00534239">
              <w:rPr>
                <w:lang w:val="it-IT"/>
              </w:rPr>
              <w:t xml:space="preserve">6.3. </w:t>
            </w:r>
            <w:r w:rsidR="00F00011" w:rsidRPr="00534239">
              <w:rPr>
                <w:lang w:val="it-IT"/>
              </w:rPr>
              <w:t>Remedierea defectelor calitative apărute din vina Antreprenorului, atât în perioada de execuţie, cât şi în perioada de garanţie stabilită, se face pe cheltuiala acestuia potrivit actelor normative.</w:t>
            </w:r>
          </w:p>
          <w:p w14:paraId="1C9F0B57" w14:textId="77777777" w:rsidR="00F00011" w:rsidRPr="00534239" w:rsidRDefault="00F00011" w:rsidP="00861622">
            <w:pPr>
              <w:pStyle w:val="NormalWeb"/>
              <w:tabs>
                <w:tab w:val="left" w:pos="567"/>
              </w:tabs>
              <w:spacing w:before="0" w:beforeAutospacing="0" w:after="0" w:afterAutospacing="0"/>
              <w:jc w:val="both"/>
              <w:rPr>
                <w:lang w:val="it-IT"/>
              </w:rPr>
            </w:pPr>
          </w:p>
          <w:p w14:paraId="1C82BCE8" w14:textId="77777777" w:rsidR="00F00011" w:rsidRPr="00534239" w:rsidRDefault="004D58FA" w:rsidP="004D58FA">
            <w:pPr>
              <w:pStyle w:val="NormalWeb"/>
              <w:tabs>
                <w:tab w:val="left" w:pos="525"/>
              </w:tabs>
              <w:spacing w:before="0" w:beforeAutospacing="0" w:after="0" w:afterAutospacing="0"/>
              <w:jc w:val="both"/>
              <w:rPr>
                <w:lang w:val="it-IT"/>
              </w:rPr>
            </w:pPr>
            <w:r w:rsidRPr="00534239">
              <w:rPr>
                <w:b/>
                <w:lang w:val="it-IT"/>
              </w:rPr>
              <w:t xml:space="preserve">7. </w:t>
            </w:r>
            <w:r w:rsidR="00F00011" w:rsidRPr="00534239">
              <w:rPr>
                <w:b/>
                <w:lang w:val="it-IT"/>
              </w:rPr>
              <w:t>DREPTURILE ŞI OBLIGAŢIUNILE ANTREPRENORULUI ŞI ALE BENEFICIARULUI</w:t>
            </w:r>
          </w:p>
          <w:p w14:paraId="5E95E1E0" w14:textId="77777777" w:rsidR="00F00011" w:rsidRPr="00534239" w:rsidRDefault="00F00011" w:rsidP="00F00011">
            <w:pPr>
              <w:tabs>
                <w:tab w:val="left" w:pos="2625"/>
              </w:tabs>
              <w:spacing w:after="200"/>
              <w:contextualSpacing/>
              <w:jc w:val="both"/>
              <w:rPr>
                <w:lang w:val="it-IT"/>
              </w:rPr>
            </w:pPr>
            <w:r w:rsidRPr="00534239">
              <w:rPr>
                <w:lang w:val="it-IT"/>
              </w:rPr>
              <w:t>7.1. Întreaga documentaţie necesară pentru executarea lucrărilor contractate se pune de către Beneficiar la dispoziţia Antreprenorului în două exemplare.</w:t>
            </w:r>
          </w:p>
          <w:p w14:paraId="37074729" w14:textId="062DEA49" w:rsidR="00F00011" w:rsidRPr="00534239" w:rsidRDefault="00F00011" w:rsidP="00F00011">
            <w:pPr>
              <w:tabs>
                <w:tab w:val="left" w:pos="2625"/>
              </w:tabs>
              <w:spacing w:after="200"/>
              <w:contextualSpacing/>
              <w:jc w:val="both"/>
              <w:rPr>
                <w:lang w:val="it-IT"/>
              </w:rPr>
            </w:pPr>
            <w:r w:rsidRPr="00534239">
              <w:rPr>
                <w:lang w:val="it-IT"/>
              </w:rPr>
              <w:t>7.2. Antreprenorul are obligaţia să execute și</w:t>
            </w:r>
            <w:r w:rsidR="009836C8" w:rsidRPr="00534239">
              <w:rPr>
                <w:lang w:val="it-IT"/>
              </w:rPr>
              <w:t xml:space="preserve"> </w:t>
            </w:r>
            <w:r w:rsidRPr="00534239">
              <w:rPr>
                <w:lang w:val="it-IT"/>
              </w:rPr>
              <w:t>să finalizeze lucrarea în te</w:t>
            </w:r>
            <w:r w:rsidR="001B02DA" w:rsidRPr="00534239">
              <w:rPr>
                <w:lang w:val="it-IT"/>
              </w:rPr>
              <w:t xml:space="preserve">rmenele stabilite în contract, </w:t>
            </w:r>
            <w:r w:rsidRPr="00534239">
              <w:rPr>
                <w:lang w:val="it-IT"/>
              </w:rPr>
              <w:t xml:space="preserve">cu respectarea proiectului, documentaţiei de execuţie şi prevederilor actelor normative </w:t>
            </w:r>
            <w:r w:rsidR="00396817" w:rsidRPr="00534239">
              <w:rPr>
                <w:lang w:val="it-IT"/>
              </w:rPr>
              <w:t xml:space="preserve">aplicabile în </w:t>
            </w:r>
            <w:r w:rsidRPr="00534239">
              <w:rPr>
                <w:lang w:val="it-IT"/>
              </w:rPr>
              <w:t>domeniul construcţiilor</w:t>
            </w:r>
            <w:r w:rsidR="001B02DA" w:rsidRPr="00534239">
              <w:rPr>
                <w:lang w:val="it-IT"/>
              </w:rPr>
              <w:t>, precum și a Certificatului de urbanism pentru proiectare și a Autorizației de construire.</w:t>
            </w:r>
            <w:r w:rsidRPr="00534239">
              <w:rPr>
                <w:lang w:val="it-IT"/>
              </w:rPr>
              <w:t xml:space="preserve"> </w:t>
            </w:r>
          </w:p>
          <w:p w14:paraId="61F0BEE0" w14:textId="4B6ADBFB" w:rsidR="00B14DFD" w:rsidRPr="00534239" w:rsidRDefault="00F00011" w:rsidP="00F00011">
            <w:pPr>
              <w:tabs>
                <w:tab w:val="left" w:pos="2625"/>
              </w:tabs>
              <w:spacing w:after="200"/>
              <w:contextualSpacing/>
              <w:jc w:val="both"/>
              <w:rPr>
                <w:lang w:val="it-IT"/>
              </w:rPr>
            </w:pPr>
            <w:r w:rsidRPr="00534239">
              <w:rPr>
                <w:lang w:val="it-IT"/>
              </w:rPr>
              <w:t xml:space="preserve">7.3. </w:t>
            </w:r>
            <w:r w:rsidR="00B14DFD" w:rsidRPr="00534239">
              <w:rPr>
                <w:lang w:val="it-IT"/>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C58FE7" w14:textId="77777777" w:rsidR="00F00011" w:rsidRPr="00534239" w:rsidRDefault="00F00011" w:rsidP="00F00011">
            <w:pPr>
              <w:tabs>
                <w:tab w:val="left" w:pos="2625"/>
              </w:tabs>
              <w:spacing w:after="200"/>
              <w:contextualSpacing/>
              <w:jc w:val="both"/>
              <w:rPr>
                <w:lang w:val="it-IT"/>
              </w:rPr>
            </w:pPr>
            <w:r w:rsidRPr="00534239">
              <w:rPr>
                <w:lang w:val="it-IT"/>
              </w:rPr>
              <w:t xml:space="preserve">7.4. Documentaţia pusă la dispoziţia Antreprenorului se repartizează astfel: </w:t>
            </w:r>
          </w:p>
          <w:p w14:paraId="0C2E606C" w14:textId="77777777" w:rsidR="00F00011" w:rsidRPr="00534239" w:rsidRDefault="00F00011" w:rsidP="00F00011">
            <w:pPr>
              <w:tabs>
                <w:tab w:val="left" w:pos="1276"/>
              </w:tabs>
              <w:jc w:val="both"/>
              <w:rPr>
                <w:lang w:val="it-IT"/>
              </w:rPr>
            </w:pPr>
            <w:r w:rsidRPr="00534239">
              <w:rPr>
                <w:lang w:val="it-IT"/>
              </w:rPr>
              <w:t>a) un exemplar rămâne la dispoziţia Antreprenorului,</w:t>
            </w:r>
          </w:p>
          <w:p w14:paraId="6A35B7FE" w14:textId="2F47A734" w:rsidR="00F00011" w:rsidRPr="00534239" w:rsidRDefault="00772EC8" w:rsidP="00F00011">
            <w:pPr>
              <w:tabs>
                <w:tab w:val="left" w:pos="1276"/>
              </w:tabs>
              <w:jc w:val="both"/>
              <w:rPr>
                <w:lang w:val="it-IT"/>
              </w:rPr>
            </w:pPr>
            <w:r w:rsidRPr="00534239">
              <w:rPr>
                <w:lang w:val="it-IT"/>
              </w:rPr>
              <w:t xml:space="preserve">b) </w:t>
            </w:r>
            <w:r w:rsidR="00FF2021" w:rsidRPr="00534239">
              <w:rPr>
                <w:lang w:val="it-IT"/>
              </w:rPr>
              <w:t>un exemplar</w:t>
            </w:r>
            <w:r w:rsidR="00F00011" w:rsidRPr="007926DA">
              <w:rPr>
                <w:lang w:val="ro-RO"/>
              </w:rPr>
              <w:t xml:space="preserve"> </w:t>
            </w:r>
            <w:r w:rsidR="00F00011" w:rsidRPr="00534239">
              <w:rPr>
                <w:lang w:val="it-IT"/>
              </w:rPr>
              <w:t xml:space="preserve">va fi ţinut de către acesta la dispoziţie pentru consultare de către Inspectoratul Național pentru Supraveghere Tehnică, precum şi de către alte persoane autorizate, inclusiv </w:t>
            </w:r>
            <w:r w:rsidR="00D270BF" w:rsidRPr="00534239">
              <w:rPr>
                <w:lang w:val="it-IT"/>
              </w:rPr>
              <w:t xml:space="preserve">dirigintele </w:t>
            </w:r>
            <w:r w:rsidR="00F00011" w:rsidRPr="00534239">
              <w:rPr>
                <w:lang w:val="it-IT"/>
              </w:rPr>
              <w:t xml:space="preserve">de șantier. </w:t>
            </w:r>
          </w:p>
          <w:p w14:paraId="29E08449" w14:textId="77777777" w:rsidR="00F00011" w:rsidRPr="00534239" w:rsidRDefault="00F00011" w:rsidP="00F00011">
            <w:pPr>
              <w:tabs>
                <w:tab w:val="left" w:pos="1276"/>
              </w:tabs>
              <w:jc w:val="both"/>
              <w:rPr>
                <w:lang w:val="it-IT"/>
              </w:rPr>
            </w:pPr>
            <w:r w:rsidRPr="00534239">
              <w:rPr>
                <w:lang w:val="it-IT"/>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53FA569" w14:textId="77777777" w:rsidR="00F00011" w:rsidRPr="00534239" w:rsidRDefault="00F00011" w:rsidP="00F00011">
            <w:pPr>
              <w:tabs>
                <w:tab w:val="left" w:pos="1276"/>
              </w:tabs>
              <w:jc w:val="both"/>
              <w:rPr>
                <w:lang w:val="it-IT"/>
              </w:rPr>
            </w:pPr>
            <w:r w:rsidRPr="00534239">
              <w:rPr>
                <w:lang w:val="it-IT"/>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534239">
              <w:rPr>
                <w:lang w:val="it-IT"/>
              </w:rPr>
              <w:lastRenderedPageBreak/>
              <w:t xml:space="preserve">acestor documente. </w:t>
            </w:r>
          </w:p>
          <w:p w14:paraId="05773185" w14:textId="29EE0FAC" w:rsidR="00F00011" w:rsidRPr="00534239" w:rsidRDefault="00F00011" w:rsidP="00F00011">
            <w:pPr>
              <w:tabs>
                <w:tab w:val="left" w:pos="1276"/>
              </w:tabs>
              <w:jc w:val="both"/>
              <w:rPr>
                <w:lang w:val="it-IT"/>
              </w:rPr>
            </w:pPr>
            <w:r w:rsidRPr="00534239">
              <w:rPr>
                <w:lang w:val="it-IT"/>
              </w:rPr>
              <w:t>7.</w:t>
            </w:r>
            <w:r w:rsidR="00B14DFD" w:rsidRPr="00534239">
              <w:rPr>
                <w:lang w:val="it-IT"/>
              </w:rPr>
              <w:t>7</w:t>
            </w:r>
            <w:r w:rsidRPr="00534239">
              <w:rPr>
                <w:lang w:val="it-IT"/>
              </w:rPr>
              <w:t xml:space="preserve">.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8B37FE0" w14:textId="65CF3723" w:rsidR="00F00011" w:rsidRPr="00534239" w:rsidRDefault="00B14DFD" w:rsidP="00F00011">
            <w:pPr>
              <w:tabs>
                <w:tab w:val="left" w:pos="1276"/>
              </w:tabs>
              <w:jc w:val="both"/>
              <w:rPr>
                <w:lang w:val="it-IT"/>
              </w:rPr>
            </w:pPr>
            <w:r w:rsidRPr="00534239">
              <w:rPr>
                <w:lang w:val="it-IT"/>
              </w:rPr>
              <w:t>7.8</w:t>
            </w:r>
            <w:r w:rsidR="00F00011" w:rsidRPr="00534239">
              <w:rPr>
                <w:lang w:val="it-IT"/>
              </w:rPr>
              <w:t xml:space="preserve">. La lucrările la care se fac încercări, se consideră calitatea probei îndeplinită atâta timp cât rezultatele se înscriu în limitele admise prin reglementările tehnice. </w:t>
            </w:r>
          </w:p>
          <w:p w14:paraId="293D95EF" w14:textId="666880B4" w:rsidR="00F00011" w:rsidRPr="00534239" w:rsidRDefault="00F00011" w:rsidP="00F00011">
            <w:pPr>
              <w:tabs>
                <w:tab w:val="left" w:pos="1276"/>
              </w:tabs>
              <w:jc w:val="both"/>
              <w:rPr>
                <w:lang w:val="it-IT"/>
              </w:rPr>
            </w:pPr>
            <w:r w:rsidRPr="00534239">
              <w:rPr>
                <w:lang w:val="it-IT"/>
              </w:rPr>
              <w:t>7</w:t>
            </w:r>
            <w:r w:rsidR="00B14DFD" w:rsidRPr="00534239">
              <w:rPr>
                <w:lang w:val="it-IT"/>
              </w:rPr>
              <w:t>.9</w:t>
            </w:r>
            <w:r w:rsidRPr="00534239">
              <w:rPr>
                <w:lang w:val="it-IT"/>
              </w:rPr>
              <w:t>.</w:t>
            </w:r>
            <w:r w:rsidR="00772EC8" w:rsidRPr="00534239">
              <w:rPr>
                <w:sz w:val="20"/>
                <w:szCs w:val="20"/>
                <w:lang w:val="it-IT"/>
              </w:rPr>
              <w:t xml:space="preserve"> </w:t>
            </w:r>
            <w:r w:rsidR="00772EC8" w:rsidRPr="00534239">
              <w:rPr>
                <w:lang w:val="it-IT"/>
              </w:rPr>
              <w:t>Beneficiarul va asigura supraveghea desfăşurării lucrărilor în conformitate cu prevederile contractului, prin diriginți de șantier atestaţi, inclusiv prin intermediul altor angajați ai Befeciarului desemnați</w:t>
            </w:r>
            <w:r w:rsidRPr="00534239">
              <w:rPr>
                <w:lang w:val="it-IT"/>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ADB855" w14:textId="508DF311" w:rsidR="00F00011" w:rsidRPr="00534239" w:rsidRDefault="00F00011" w:rsidP="00F00011">
            <w:pPr>
              <w:tabs>
                <w:tab w:val="left" w:pos="1276"/>
              </w:tabs>
              <w:jc w:val="both"/>
              <w:rPr>
                <w:lang w:val="it-IT"/>
              </w:rPr>
            </w:pPr>
            <w:r w:rsidRPr="00534239">
              <w:rPr>
                <w:lang w:val="it-IT"/>
              </w:rPr>
              <w:t>7.1</w:t>
            </w:r>
            <w:r w:rsidR="00B14DFD" w:rsidRPr="00534239">
              <w:rPr>
                <w:lang w:val="it-IT"/>
              </w:rPr>
              <w:t>0</w:t>
            </w:r>
            <w:r w:rsidRPr="00534239">
              <w:rPr>
                <w:lang w:val="it-IT"/>
              </w:rPr>
              <w:t xml:space="preserve">. Beneficiarul este autorizat să emită dispoziţiile pe care le consideră necesare executării lucrărilor, cu respectarea drepturilor Antreprenorului. Dispoziţiile se adresează în principiu numai Antreprenorului şi </w:t>
            </w:r>
            <w:r w:rsidR="005C0D4F" w:rsidRPr="00534239">
              <w:rPr>
                <w:lang w:val="it-IT"/>
              </w:rPr>
              <w:t xml:space="preserve">responsabilului </w:t>
            </w:r>
            <w:r w:rsidRPr="00534239">
              <w:rPr>
                <w:lang w:val="it-IT"/>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856BCC" w14:textId="629819FA" w:rsidR="00F00011" w:rsidRPr="00534239" w:rsidRDefault="00F00011" w:rsidP="00F00011">
            <w:pPr>
              <w:tabs>
                <w:tab w:val="left" w:pos="1276"/>
              </w:tabs>
              <w:jc w:val="both"/>
              <w:rPr>
                <w:lang w:val="it-IT"/>
              </w:rPr>
            </w:pPr>
            <w:r w:rsidRPr="00534239">
              <w:rPr>
                <w:lang w:val="it-IT"/>
              </w:rPr>
              <w:t>7.1</w:t>
            </w:r>
            <w:r w:rsidR="00B14DFD" w:rsidRPr="00534239">
              <w:rPr>
                <w:lang w:val="it-IT"/>
              </w:rPr>
              <w:t>1</w:t>
            </w:r>
            <w:r w:rsidRPr="00534239">
              <w:rPr>
                <w:lang w:val="it-IT"/>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41E8043B" w:rsidR="00F00011" w:rsidRPr="00534239" w:rsidRDefault="00F00011" w:rsidP="00F00011">
            <w:pPr>
              <w:tabs>
                <w:tab w:val="left" w:pos="1276"/>
              </w:tabs>
              <w:jc w:val="both"/>
              <w:rPr>
                <w:lang w:val="it-IT"/>
              </w:rPr>
            </w:pPr>
            <w:r w:rsidRPr="00534239">
              <w:rPr>
                <w:lang w:val="it-IT"/>
              </w:rPr>
              <w:t>7.1</w:t>
            </w:r>
            <w:r w:rsidR="00B14DFD" w:rsidRPr="00534239">
              <w:rPr>
                <w:lang w:val="it-IT"/>
              </w:rPr>
              <w:t>2</w:t>
            </w:r>
            <w:r w:rsidRPr="00534239">
              <w:rPr>
                <w:lang w:val="it-IT"/>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34ACC685" w:rsidR="00F00011" w:rsidRPr="00534239" w:rsidRDefault="00F00011" w:rsidP="00F00011">
            <w:pPr>
              <w:tabs>
                <w:tab w:val="left" w:pos="1276"/>
              </w:tabs>
              <w:jc w:val="both"/>
              <w:rPr>
                <w:lang w:val="it-IT"/>
              </w:rPr>
            </w:pPr>
            <w:r w:rsidRPr="00534239">
              <w:rPr>
                <w:lang w:val="it-IT"/>
              </w:rPr>
              <w:t>7.1</w:t>
            </w:r>
            <w:r w:rsidR="00B14DFD" w:rsidRPr="00534239">
              <w:rPr>
                <w:lang w:val="it-IT"/>
              </w:rPr>
              <w:t>3</w:t>
            </w:r>
            <w:r w:rsidRPr="00534239">
              <w:rPr>
                <w:lang w:val="it-IT"/>
              </w:rPr>
              <w:t xml:space="preserve">. Pentru verificarea trasării de către Beneficiar sau proiectant, Antreprenorul este obligat să protejeze şi să păstreze toate reperele, bornele sau alte obiecte folosite la trasarea lucrărilor. </w:t>
            </w:r>
          </w:p>
          <w:p w14:paraId="014FED4A" w14:textId="0A7044B1" w:rsidR="00F00011" w:rsidRPr="00534239" w:rsidRDefault="00F00011" w:rsidP="00F00011">
            <w:pPr>
              <w:tabs>
                <w:tab w:val="left" w:pos="1276"/>
              </w:tabs>
              <w:jc w:val="both"/>
              <w:rPr>
                <w:lang w:val="it-IT"/>
              </w:rPr>
            </w:pPr>
            <w:r w:rsidRPr="00534239">
              <w:rPr>
                <w:lang w:val="it-IT"/>
              </w:rPr>
              <w:t>7.</w:t>
            </w:r>
            <w:r w:rsidR="00B14DFD" w:rsidRPr="00534239">
              <w:rPr>
                <w:lang w:val="it-IT"/>
              </w:rPr>
              <w:t>14</w:t>
            </w:r>
            <w:r w:rsidRPr="00534239">
              <w:rPr>
                <w:lang w:val="it-IT"/>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4EEB86" w14:textId="37E615E9" w:rsidR="00F00011" w:rsidRPr="00534239" w:rsidRDefault="00F00011" w:rsidP="00F00011">
            <w:pPr>
              <w:tabs>
                <w:tab w:val="left" w:pos="1276"/>
              </w:tabs>
              <w:jc w:val="both"/>
              <w:rPr>
                <w:lang w:val="it-IT"/>
              </w:rPr>
            </w:pPr>
            <w:r w:rsidRPr="00534239">
              <w:rPr>
                <w:lang w:val="it-IT"/>
              </w:rPr>
              <w:t>7.</w:t>
            </w:r>
            <w:r w:rsidR="00B14DFD" w:rsidRPr="00534239">
              <w:rPr>
                <w:lang w:val="it-IT"/>
              </w:rPr>
              <w:t>15</w:t>
            </w:r>
            <w:r w:rsidRPr="00534239">
              <w:rPr>
                <w:lang w:val="it-IT"/>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parcursul executării lucrărilor, Beneficiarul are dreptul să dispună în scris: </w:t>
            </w:r>
          </w:p>
          <w:p w14:paraId="353F1DCE" w14:textId="77777777" w:rsidR="00D270BF" w:rsidRPr="006369F2" w:rsidRDefault="00F00011"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14:paraId="51673E74" w14:textId="77777777" w:rsidR="00D270BF" w:rsidRPr="00534239" w:rsidRDefault="00F00011" w:rsidP="000A18B9">
            <w:pPr>
              <w:numPr>
                <w:ilvl w:val="0"/>
                <w:numId w:val="32"/>
              </w:numPr>
              <w:tabs>
                <w:tab w:val="left" w:pos="345"/>
              </w:tabs>
              <w:ind w:left="0" w:firstLine="0"/>
              <w:jc w:val="both"/>
              <w:rPr>
                <w:lang w:val="it-IT"/>
              </w:rPr>
            </w:pPr>
            <w:r w:rsidRPr="00534239">
              <w:rPr>
                <w:lang w:val="it-IT"/>
              </w:rPr>
              <w:t xml:space="preserve">înlocuirea materialelor necorespunzătoare calitativ cu altele corespunzătoare; </w:t>
            </w:r>
          </w:p>
          <w:p w14:paraId="00D3C116" w14:textId="78B2536F" w:rsidR="00F00011" w:rsidRPr="00534239" w:rsidRDefault="00F00011" w:rsidP="000A18B9">
            <w:pPr>
              <w:numPr>
                <w:ilvl w:val="0"/>
                <w:numId w:val="32"/>
              </w:numPr>
              <w:tabs>
                <w:tab w:val="left" w:pos="345"/>
              </w:tabs>
              <w:ind w:left="0" w:firstLine="0"/>
              <w:jc w:val="both"/>
              <w:rPr>
                <w:lang w:val="it-IT"/>
              </w:rPr>
            </w:pPr>
            <w:r w:rsidRPr="00534239">
              <w:rPr>
                <w:lang w:val="it-IT"/>
              </w:rPr>
              <w:t xml:space="preserve">îndepărtarea sau refacerea oricărei lucrări sau părţi de lucrare necorespunzătoare din punct </w:t>
            </w:r>
            <w:r w:rsidR="00EF39F4" w:rsidRPr="00534239">
              <w:rPr>
                <w:lang w:val="it-IT"/>
              </w:rPr>
              <w:t>d</w:t>
            </w:r>
            <w:r w:rsidRPr="00534239">
              <w:rPr>
                <w:lang w:val="it-IT"/>
              </w:rPr>
              <w:t xml:space="preserve">e vedere calitativ. </w:t>
            </w:r>
          </w:p>
          <w:p w14:paraId="56A30D68" w14:textId="591828A6" w:rsidR="00F00011" w:rsidRPr="00534239" w:rsidRDefault="00F00011" w:rsidP="00F00011">
            <w:pPr>
              <w:tabs>
                <w:tab w:val="left" w:pos="314"/>
              </w:tabs>
              <w:jc w:val="both"/>
              <w:rPr>
                <w:lang w:val="it-IT"/>
              </w:rPr>
            </w:pPr>
            <w:r w:rsidRPr="00534239">
              <w:rPr>
                <w:lang w:val="it-IT"/>
              </w:rPr>
              <w:t>7</w:t>
            </w:r>
            <w:r w:rsidR="00B14DFD" w:rsidRPr="00534239">
              <w:rPr>
                <w:lang w:val="it-IT"/>
              </w:rPr>
              <w:t>.17</w:t>
            </w:r>
            <w:r w:rsidRPr="00534239">
              <w:rPr>
                <w:lang w:val="it-IT"/>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8463343" w14:textId="32506EB9" w:rsidR="00F00011" w:rsidRPr="00534239" w:rsidRDefault="00B14DFD" w:rsidP="00F00011">
            <w:pPr>
              <w:tabs>
                <w:tab w:val="left" w:pos="314"/>
              </w:tabs>
              <w:jc w:val="both"/>
              <w:rPr>
                <w:lang w:val="it-IT"/>
              </w:rPr>
            </w:pPr>
            <w:r w:rsidRPr="00534239">
              <w:rPr>
                <w:lang w:val="it-IT"/>
              </w:rPr>
              <w:t>7.18</w:t>
            </w:r>
            <w:r w:rsidR="00F00011" w:rsidRPr="00534239">
              <w:rPr>
                <w:lang w:val="it-IT"/>
              </w:rPr>
              <w:t>. În cazul în care în timpul executării lucrărilor, pe amplasamente se descoperă valori istorice, artistice sau ştiinţifice, Antreprenorul este obligat să oprească execuţia lucrărilor în zona respectivă şi să co</w:t>
            </w:r>
            <w:r w:rsidR="00B44AC6" w:rsidRPr="00534239">
              <w:rPr>
                <w:lang w:val="it-IT"/>
              </w:rPr>
              <w:t>munice Beneficiarului și autorităților de specialitate responsabile</w:t>
            </w:r>
            <w:r w:rsidR="00F00011" w:rsidRPr="00534239">
              <w:rPr>
                <w:lang w:val="it-IT"/>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6369F2">
              <w:rPr>
                <w:lang w:val="en-US"/>
              </w:rPr>
              <w:lastRenderedPageBreak/>
              <w:t xml:space="preserve">va readuce în stare inițială toate sectoarele pe care le-a utilizat în legătură cu executarea contractului. </w:t>
            </w:r>
          </w:p>
          <w:p w14:paraId="774F5D66" w14:textId="06434035" w:rsidR="00F00011" w:rsidRPr="00534239" w:rsidRDefault="00B14DFD" w:rsidP="00F00011">
            <w:pPr>
              <w:tabs>
                <w:tab w:val="left" w:pos="314"/>
              </w:tabs>
              <w:jc w:val="both"/>
              <w:rPr>
                <w:lang w:val="it-IT"/>
              </w:rPr>
            </w:pPr>
            <w:r w:rsidRPr="00534239">
              <w:rPr>
                <w:lang w:val="it-IT"/>
              </w:rPr>
              <w:t>7.20</w:t>
            </w:r>
            <w:r w:rsidR="00F00011" w:rsidRPr="00534239">
              <w:rPr>
                <w:lang w:val="it-IT"/>
              </w:rPr>
              <w:t>. Lucrările suplimentare față de cele contractate, considerate necesare de Antreprenor, nu pot fi demarate sau exe</w:t>
            </w:r>
            <w:r w:rsidR="00772EC8" w:rsidRPr="00534239">
              <w:rPr>
                <w:lang w:val="it-IT"/>
              </w:rPr>
              <w:t>cutate fără modificarea prin Acord</w:t>
            </w:r>
            <w:r w:rsidR="00F00011" w:rsidRPr="00534239">
              <w:rPr>
                <w:lang w:val="it-IT"/>
              </w:rPr>
              <w:t xml:space="preserve"> adițional a prezentului contract. </w:t>
            </w:r>
          </w:p>
          <w:p w14:paraId="3ABF04C5" w14:textId="07B2387C" w:rsidR="00F00011" w:rsidRPr="00534239" w:rsidRDefault="00B14DFD" w:rsidP="00F00011">
            <w:pPr>
              <w:tabs>
                <w:tab w:val="left" w:pos="314"/>
              </w:tabs>
              <w:jc w:val="both"/>
              <w:rPr>
                <w:lang w:val="it-IT"/>
              </w:rPr>
            </w:pPr>
            <w:r w:rsidRPr="00534239">
              <w:rPr>
                <w:lang w:val="it-IT"/>
              </w:rPr>
              <w:t>7.21</w:t>
            </w:r>
            <w:r w:rsidR="00F00011" w:rsidRPr="00534239">
              <w:rPr>
                <w:lang w:val="it-IT"/>
              </w:rPr>
              <w:t>. Antre</w:t>
            </w:r>
            <w:r w:rsidR="00772EC8" w:rsidRPr="00534239">
              <w:rPr>
                <w:lang w:val="it-IT"/>
              </w:rPr>
              <w:t>prenorul răspunde pentru defectele</w:t>
            </w:r>
            <w:r w:rsidR="00F00011" w:rsidRPr="00534239">
              <w:rPr>
                <w:lang w:val="it-IT"/>
              </w:rPr>
              <w:t xml:space="preserve"> ascunse ale construcției, în conformitate cu prevederile </w:t>
            </w:r>
            <w:r w:rsidR="004B7A39" w:rsidRPr="00534239">
              <w:rPr>
                <w:lang w:val="it-IT"/>
              </w:rPr>
              <w:t>actelor normative</w:t>
            </w:r>
            <w:r w:rsidR="00F00011" w:rsidRPr="00534239">
              <w:rPr>
                <w:lang w:val="it-IT"/>
              </w:rPr>
              <w:t>.</w:t>
            </w:r>
          </w:p>
          <w:p w14:paraId="4D26D700" w14:textId="735E4C21" w:rsidR="00F00011" w:rsidRPr="00534239" w:rsidRDefault="00F00011" w:rsidP="00F00011">
            <w:pPr>
              <w:pStyle w:val="NormalWeb"/>
              <w:tabs>
                <w:tab w:val="left" w:pos="525"/>
              </w:tabs>
              <w:spacing w:before="0" w:beforeAutospacing="0" w:after="0" w:afterAutospacing="0"/>
              <w:jc w:val="both"/>
              <w:rPr>
                <w:lang w:val="it-IT"/>
              </w:rPr>
            </w:pPr>
            <w:r w:rsidRPr="00534239">
              <w:rPr>
                <w:lang w:val="it-IT"/>
              </w:rPr>
              <w:t>7.2</w:t>
            </w:r>
            <w:r w:rsidR="00B14DFD" w:rsidRPr="00534239">
              <w:rPr>
                <w:lang w:val="it-IT"/>
              </w:rPr>
              <w:t>2</w:t>
            </w:r>
            <w:r w:rsidRPr="00534239">
              <w:rPr>
                <w:lang w:val="it-IT"/>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613083E" w14:textId="77777777" w:rsidR="00263886" w:rsidRPr="00534239" w:rsidRDefault="00263886" w:rsidP="00F00011">
            <w:pPr>
              <w:pStyle w:val="NormalWeb"/>
              <w:tabs>
                <w:tab w:val="left" w:pos="525"/>
              </w:tabs>
              <w:spacing w:before="0" w:beforeAutospacing="0" w:after="0" w:afterAutospacing="0"/>
              <w:jc w:val="both"/>
              <w:rPr>
                <w:lang w:val="it-IT"/>
              </w:rPr>
            </w:pPr>
          </w:p>
          <w:p w14:paraId="03302C49" w14:textId="77777777" w:rsidR="00263886" w:rsidRPr="00534239" w:rsidRDefault="004D58FA" w:rsidP="004D58FA">
            <w:pPr>
              <w:pStyle w:val="NormalWeb"/>
              <w:tabs>
                <w:tab w:val="left" w:pos="525"/>
              </w:tabs>
              <w:spacing w:before="0" w:beforeAutospacing="0" w:after="0" w:afterAutospacing="0"/>
              <w:jc w:val="both"/>
              <w:rPr>
                <w:b/>
                <w:lang w:val="it-IT"/>
              </w:rPr>
            </w:pPr>
            <w:r w:rsidRPr="00534239">
              <w:rPr>
                <w:b/>
                <w:lang w:val="it-IT"/>
              </w:rPr>
              <w:t xml:space="preserve">8. </w:t>
            </w:r>
            <w:r w:rsidR="00263886" w:rsidRPr="00534239">
              <w:rPr>
                <w:b/>
                <w:lang w:val="it-IT"/>
              </w:rPr>
              <w:t>MODIFICĂRI</w:t>
            </w:r>
          </w:p>
          <w:p w14:paraId="6A1FA65D" w14:textId="2623D1E0" w:rsidR="00861622" w:rsidRPr="00534239" w:rsidRDefault="00263886" w:rsidP="00E8684F">
            <w:pPr>
              <w:tabs>
                <w:tab w:val="left" w:pos="360"/>
              </w:tabs>
              <w:jc w:val="both"/>
              <w:rPr>
                <w:lang w:val="it-IT"/>
              </w:rPr>
            </w:pPr>
            <w:r w:rsidRPr="00534239">
              <w:rPr>
                <w:lang w:val="it-IT"/>
              </w:rPr>
              <w:t xml:space="preserve">Modificarea contractului de achiziţie publică, în cursul perioadei sale de valabilitate, se va efectua conform prevederilor actelor normative </w:t>
            </w:r>
            <w:r w:rsidR="00396817" w:rsidRPr="00534239">
              <w:rPr>
                <w:lang w:val="it-IT"/>
              </w:rPr>
              <w:t>aplicabile</w:t>
            </w:r>
            <w:r w:rsidRPr="00534239">
              <w:rPr>
                <w:lang w:val="it-IT"/>
              </w:rPr>
              <w:t xml:space="preserve"> în domeniul achiziţiilor publice</w:t>
            </w:r>
            <w:r w:rsidR="00772EC8" w:rsidRPr="00534239">
              <w:rPr>
                <w:lang w:val="it-IT"/>
              </w:rPr>
              <w:t>, prin acord</w:t>
            </w:r>
            <w:r w:rsidRPr="00534239">
              <w:rPr>
                <w:lang w:val="it-IT"/>
              </w:rPr>
              <w:t xml:space="preserve"> adiţional la prezentul contract.</w:t>
            </w:r>
          </w:p>
          <w:p w14:paraId="5B3E2051" w14:textId="77777777" w:rsidR="00263886" w:rsidRPr="00534239" w:rsidRDefault="00263886" w:rsidP="00E8684F">
            <w:pPr>
              <w:tabs>
                <w:tab w:val="left" w:pos="360"/>
              </w:tabs>
              <w:jc w:val="both"/>
              <w:rPr>
                <w:lang w:val="it-IT"/>
              </w:rPr>
            </w:pPr>
          </w:p>
          <w:p w14:paraId="796AAECB" w14:textId="77777777" w:rsidR="00263886" w:rsidRPr="00534239" w:rsidRDefault="004D58FA" w:rsidP="004D58FA">
            <w:pPr>
              <w:tabs>
                <w:tab w:val="left" w:pos="360"/>
              </w:tabs>
              <w:jc w:val="both"/>
              <w:rPr>
                <w:lang w:val="it-IT"/>
              </w:rPr>
            </w:pPr>
            <w:r w:rsidRPr="00534239">
              <w:rPr>
                <w:b/>
                <w:lang w:val="it-IT"/>
              </w:rPr>
              <w:t xml:space="preserve">9. </w:t>
            </w:r>
            <w:r w:rsidR="00263886" w:rsidRPr="00534239">
              <w:rPr>
                <w:b/>
                <w:lang w:val="it-IT"/>
              </w:rPr>
              <w:t>AJUSTAREA PREŢULUI CONTRACTULUI</w:t>
            </w:r>
          </w:p>
          <w:p w14:paraId="0CC0AD1E" w14:textId="3ECCCFA3" w:rsidR="00263886" w:rsidRPr="007926DA" w:rsidRDefault="00263886" w:rsidP="00263886">
            <w:pPr>
              <w:jc w:val="both"/>
              <w:rPr>
                <w:lang w:val="ro-RO"/>
              </w:rPr>
            </w:pPr>
            <w:r w:rsidRPr="00534239">
              <w:rPr>
                <w:lang w:val="it-IT"/>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534239" w:rsidRDefault="00263886" w:rsidP="00263886">
            <w:pPr>
              <w:tabs>
                <w:tab w:val="left" w:pos="360"/>
              </w:tabs>
              <w:jc w:val="both"/>
              <w:rPr>
                <w:lang w:val="ro-RO"/>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534239" w:rsidRDefault="00861622" w:rsidP="00E8684F">
            <w:pPr>
              <w:tabs>
                <w:tab w:val="left" w:pos="360"/>
              </w:tabs>
              <w:jc w:val="both"/>
              <w:rPr>
                <w:lang w:val="ro-RO"/>
              </w:rPr>
            </w:pPr>
          </w:p>
          <w:p w14:paraId="5F29EB8F" w14:textId="77777777" w:rsidR="00A07959" w:rsidRPr="00534239" w:rsidRDefault="004D58FA" w:rsidP="004D58FA">
            <w:pPr>
              <w:tabs>
                <w:tab w:val="left" w:pos="555"/>
                <w:tab w:val="left" w:pos="4365"/>
              </w:tabs>
              <w:jc w:val="both"/>
              <w:rPr>
                <w:b/>
                <w:lang w:val="ro-RO"/>
              </w:rPr>
            </w:pPr>
            <w:r w:rsidRPr="00534239">
              <w:rPr>
                <w:b/>
                <w:lang w:val="ro-RO"/>
              </w:rPr>
              <w:t xml:space="preserve">10. </w:t>
            </w:r>
            <w:r w:rsidR="00A07959" w:rsidRPr="00534239">
              <w:rPr>
                <w:b/>
                <w:lang w:val="ro-RO"/>
              </w:rPr>
              <w:t xml:space="preserve">ANTREPRENORUL ŞI SUBANTREPRENORII </w:t>
            </w:r>
          </w:p>
          <w:p w14:paraId="663EA510" w14:textId="77777777" w:rsidR="00A07959" w:rsidRPr="00534239" w:rsidRDefault="00A07959" w:rsidP="00A07959">
            <w:pPr>
              <w:tabs>
                <w:tab w:val="left" w:pos="4365"/>
              </w:tabs>
              <w:jc w:val="both"/>
              <w:rPr>
                <w:lang w:val="ro-RO"/>
              </w:rPr>
            </w:pPr>
            <w:r w:rsidRPr="00534239">
              <w:rPr>
                <w:lang w:val="ro-RO"/>
              </w:rPr>
              <w:t xml:space="preserve">10.1. La încheierea </w:t>
            </w:r>
            <w:r w:rsidR="00EF3027" w:rsidRPr="00534239">
              <w:rPr>
                <w:lang w:val="ro-RO"/>
              </w:rPr>
              <w:t xml:space="preserve">contractului </w:t>
            </w:r>
            <w:r w:rsidRPr="00534239">
              <w:rPr>
                <w:lang w:val="ro-RO"/>
              </w:rPr>
              <w:t xml:space="preserve">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w:t>
            </w:r>
            <w:r w:rsidR="00EF3027" w:rsidRPr="00534239">
              <w:rPr>
                <w:lang w:val="ro-RO"/>
              </w:rPr>
              <w:t xml:space="preserve">contract </w:t>
            </w:r>
            <w:r w:rsidRPr="00534239">
              <w:rPr>
                <w:lang w:val="ro-RO"/>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777777" w:rsidR="00A07959" w:rsidRPr="00534239" w:rsidRDefault="00A07959" w:rsidP="00A07959">
            <w:pPr>
              <w:tabs>
                <w:tab w:val="left" w:pos="4365"/>
              </w:tabs>
              <w:spacing w:before="240" w:after="240"/>
              <w:contextualSpacing/>
              <w:jc w:val="both"/>
              <w:rPr>
                <w:lang w:val="it-IT"/>
              </w:rPr>
            </w:pPr>
            <w:r w:rsidRPr="00534239">
              <w:rPr>
                <w:lang w:val="it-IT"/>
              </w:rPr>
              <w:t xml:space="preserve">10.2. Antreprenorul nu va avea dreptul de a înlocui/implica niciun subcontractant, în perioada de execuție a </w:t>
            </w:r>
            <w:r w:rsidR="00EF3027" w:rsidRPr="00534239">
              <w:rPr>
                <w:lang w:val="it-IT"/>
              </w:rPr>
              <w:t xml:space="preserve">contractului </w:t>
            </w:r>
            <w:r w:rsidRPr="00534239">
              <w:rPr>
                <w:lang w:val="it-IT"/>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Default="00A07959" w:rsidP="00A07959">
            <w:pPr>
              <w:tabs>
                <w:tab w:val="left" w:pos="4365"/>
              </w:tabs>
              <w:spacing w:before="240" w:after="240"/>
              <w:contextualSpacing/>
              <w:jc w:val="both"/>
              <w:rPr>
                <w:lang w:val="ro-RO"/>
              </w:rPr>
            </w:pPr>
            <w:r w:rsidRPr="00534239">
              <w:rPr>
                <w:lang w:val="it-IT"/>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14:paraId="6C5718E1" w14:textId="77777777" w:rsidR="00A07959" w:rsidRPr="00534239" w:rsidRDefault="00A07959" w:rsidP="00A07959">
            <w:pPr>
              <w:tabs>
                <w:tab w:val="left" w:pos="4365"/>
              </w:tabs>
              <w:spacing w:before="240" w:after="240"/>
              <w:contextualSpacing/>
              <w:jc w:val="both"/>
              <w:rPr>
                <w:lang w:val="it-IT"/>
              </w:rPr>
            </w:pPr>
            <w:r w:rsidRPr="00534239">
              <w:rPr>
                <w:lang w:val="it-IT"/>
              </w:rPr>
              <w:t xml:space="preserve">10.4. Înlocuirea/implicarea de noi subcontractanţi nu diminueaza în nici o situaţie răspunderea Antreprenorului în ceea ce priveşte modul de îndeplinire a </w:t>
            </w:r>
            <w:r w:rsidR="00EF3027" w:rsidRPr="00534239">
              <w:rPr>
                <w:lang w:val="it-IT"/>
              </w:rPr>
              <w:t>contractului</w:t>
            </w:r>
            <w:r w:rsidRPr="00534239">
              <w:rPr>
                <w:lang w:val="it-IT"/>
              </w:rPr>
              <w:t>.</w:t>
            </w:r>
          </w:p>
          <w:p w14:paraId="64626620" w14:textId="77777777" w:rsidR="00A07959" w:rsidRPr="00534239" w:rsidRDefault="00A07959" w:rsidP="00A07959">
            <w:pPr>
              <w:tabs>
                <w:tab w:val="left" w:pos="4365"/>
              </w:tabs>
              <w:spacing w:before="240" w:after="240"/>
              <w:contextualSpacing/>
              <w:jc w:val="both"/>
              <w:rPr>
                <w:lang w:val="it-IT"/>
              </w:rPr>
            </w:pPr>
            <w:r w:rsidRPr="00534239">
              <w:rPr>
                <w:lang w:val="it-IT"/>
              </w:rPr>
              <w:t>10.5. Angajarea forţei de muncă pe bază de acord nu este considerată obiectul unei subcontractări.</w:t>
            </w:r>
          </w:p>
          <w:p w14:paraId="2DF4B32A" w14:textId="77777777" w:rsidR="000525AC" w:rsidRPr="00534239" w:rsidRDefault="000525AC" w:rsidP="000525AC">
            <w:pPr>
              <w:tabs>
                <w:tab w:val="left" w:pos="4365"/>
              </w:tabs>
              <w:jc w:val="both"/>
              <w:rPr>
                <w:b/>
                <w:lang w:val="it-IT"/>
              </w:rPr>
            </w:pPr>
          </w:p>
          <w:p w14:paraId="1F8A2E6C" w14:textId="77777777" w:rsidR="00A07959" w:rsidRPr="00534239" w:rsidRDefault="000525AC" w:rsidP="000525AC">
            <w:pPr>
              <w:tabs>
                <w:tab w:val="left" w:pos="4365"/>
              </w:tabs>
              <w:jc w:val="both"/>
              <w:rPr>
                <w:lang w:val="it-IT"/>
              </w:rPr>
            </w:pPr>
            <w:r w:rsidRPr="00534239">
              <w:rPr>
                <w:b/>
                <w:lang w:val="it-IT"/>
              </w:rPr>
              <w:t xml:space="preserve">11. </w:t>
            </w:r>
            <w:r w:rsidR="00A07959" w:rsidRPr="00534239">
              <w:rPr>
                <w:b/>
                <w:lang w:val="it-IT"/>
              </w:rPr>
              <w:t>FORȚA DE MUNCĂ</w:t>
            </w:r>
          </w:p>
          <w:p w14:paraId="1323A8BF" w14:textId="56F58CBB" w:rsidR="00861622" w:rsidRPr="00534239" w:rsidRDefault="00A07959" w:rsidP="000525AC">
            <w:pPr>
              <w:pStyle w:val="ListParagraph"/>
              <w:tabs>
                <w:tab w:val="left" w:pos="795"/>
              </w:tabs>
              <w:ind w:left="-14"/>
              <w:jc w:val="both"/>
              <w:rPr>
                <w:lang w:val="it-IT"/>
              </w:rPr>
            </w:pPr>
            <w:r w:rsidRPr="00534239">
              <w:rPr>
                <w:lang w:val="it-IT"/>
              </w:rPr>
              <w:t xml:space="preserve">Antreprenorul şi subantreprenorii vor îndeplini toate formalităţile necesare angajării întregii forţe de muncă pentru executarea lucrărilor contractate în conformitate cu prevederile </w:t>
            </w:r>
            <w:r w:rsidR="00396817" w:rsidRPr="00534239">
              <w:rPr>
                <w:lang w:val="it-IT"/>
              </w:rPr>
              <w:t xml:space="preserve">actelor normative </w:t>
            </w:r>
            <w:r w:rsidR="006221C8" w:rsidRPr="00534239">
              <w:rPr>
                <w:lang w:val="it-IT"/>
              </w:rPr>
              <w:t xml:space="preserve">în domeniul </w:t>
            </w:r>
            <w:r w:rsidR="006221C8" w:rsidRPr="006221C8">
              <w:rPr>
                <w:lang w:val="ro-RO"/>
              </w:rPr>
              <w:t>securității şi sănătății în muncă</w:t>
            </w:r>
            <w:r w:rsidRPr="00534239">
              <w:rPr>
                <w:lang w:val="it-IT"/>
              </w:rPr>
              <w:t>.</w:t>
            </w:r>
          </w:p>
          <w:p w14:paraId="5A0D741D" w14:textId="77777777" w:rsidR="00A07959" w:rsidRPr="00534239" w:rsidRDefault="00A07959" w:rsidP="00A07959">
            <w:pPr>
              <w:pStyle w:val="ListParagraph"/>
              <w:tabs>
                <w:tab w:val="left" w:pos="795"/>
              </w:tabs>
              <w:ind w:left="-15"/>
              <w:jc w:val="both"/>
              <w:rPr>
                <w:lang w:val="it-IT"/>
              </w:rPr>
            </w:pPr>
          </w:p>
          <w:p w14:paraId="512C5660" w14:textId="77777777" w:rsidR="00A07959" w:rsidRPr="00534239" w:rsidRDefault="000525AC" w:rsidP="000525AC">
            <w:pPr>
              <w:tabs>
                <w:tab w:val="left" w:pos="795"/>
              </w:tabs>
              <w:jc w:val="both"/>
              <w:rPr>
                <w:lang w:val="it-IT"/>
              </w:rPr>
            </w:pPr>
            <w:r w:rsidRPr="00534239">
              <w:rPr>
                <w:b/>
                <w:lang w:val="it-IT"/>
              </w:rPr>
              <w:t xml:space="preserve">12. </w:t>
            </w:r>
            <w:r w:rsidR="00A07959" w:rsidRPr="00534239">
              <w:rPr>
                <w:b/>
                <w:lang w:val="it-IT"/>
              </w:rPr>
              <w:t>MATERIALELE ŞI EXECUŢIA LUCRĂRILOR</w:t>
            </w:r>
          </w:p>
          <w:p w14:paraId="2CFA728C" w14:textId="77777777" w:rsidR="00A07959" w:rsidRPr="00534239" w:rsidRDefault="00A07959" w:rsidP="00A07959">
            <w:pPr>
              <w:pStyle w:val="NormalWeb"/>
              <w:tabs>
                <w:tab w:val="left" w:pos="0"/>
              </w:tabs>
              <w:spacing w:before="0" w:beforeAutospacing="0" w:after="0" w:afterAutospacing="0"/>
              <w:jc w:val="both"/>
              <w:rPr>
                <w:lang w:val="it-IT"/>
              </w:rPr>
            </w:pPr>
            <w:r w:rsidRPr="00534239">
              <w:rPr>
                <w:lang w:val="it-IT"/>
              </w:rPr>
              <w:t xml:space="preserve">12.1. Materialele vor fi de calitatea prevăzută în documentaţia de executare, urmând a fi supuse </w:t>
            </w:r>
            <w:r w:rsidRPr="00534239">
              <w:rPr>
                <w:lang w:val="it-IT"/>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1F093E40" w14:textId="77777777" w:rsidR="00A07959" w:rsidRPr="00534239" w:rsidRDefault="00A07959" w:rsidP="00A07959">
            <w:pPr>
              <w:pStyle w:val="NormalWeb"/>
              <w:tabs>
                <w:tab w:val="left" w:pos="0"/>
              </w:tabs>
              <w:spacing w:before="0" w:beforeAutospacing="0" w:after="0" w:afterAutospacing="0"/>
              <w:jc w:val="both"/>
              <w:rPr>
                <w:lang w:val="it-IT"/>
              </w:rPr>
            </w:pPr>
            <w:r w:rsidRPr="00534239">
              <w:rPr>
                <w:lang w:val="it-IT"/>
              </w:rPr>
              <w:t>12.2. Costul probelor şi încercărilor va fi suportat de Antreprenor, dacă acesta este prevăzut în</w:t>
            </w:r>
            <w:r w:rsidR="00EF3027" w:rsidRPr="00534239">
              <w:rPr>
                <w:lang w:val="it-IT"/>
              </w:rPr>
              <w:t xml:space="preserve"> </w:t>
            </w:r>
            <w:r w:rsidRPr="00534239">
              <w:rPr>
                <w:lang w:val="it-IT"/>
              </w:rPr>
              <w:t xml:space="preserve">documentaţie, în caz contrar cheltuielile vor fi suportate de Beneficiar. </w:t>
            </w:r>
          </w:p>
          <w:p w14:paraId="40A5EB7A" w14:textId="105BCAEE" w:rsidR="00A07959" w:rsidRPr="00534239" w:rsidRDefault="00A07959" w:rsidP="00A07959">
            <w:pPr>
              <w:pStyle w:val="NormalWeb"/>
              <w:tabs>
                <w:tab w:val="left" w:pos="284"/>
              </w:tabs>
              <w:spacing w:before="0" w:beforeAutospacing="0" w:after="0" w:afterAutospacing="0"/>
              <w:jc w:val="both"/>
              <w:rPr>
                <w:lang w:val="it-IT"/>
              </w:rPr>
            </w:pPr>
            <w:r w:rsidRPr="00534239">
              <w:rPr>
                <w:lang w:val="it-IT"/>
              </w:rPr>
              <w:t xml:space="preserve">12.3. </w:t>
            </w:r>
            <w:r w:rsidR="00EF39F4" w:rsidRPr="00534239">
              <w:rPr>
                <w:lang w:val="it-IT"/>
              </w:rPr>
              <w:t>Costul probelor</w:t>
            </w:r>
            <w:r w:rsidRPr="00534239">
              <w:rPr>
                <w:lang w:val="it-IT"/>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8477313" w14:textId="1C693496" w:rsidR="00A07959" w:rsidRPr="00534239" w:rsidRDefault="00A07959" w:rsidP="00E73483">
            <w:pPr>
              <w:pStyle w:val="NormalWeb"/>
              <w:tabs>
                <w:tab w:val="left" w:pos="284"/>
              </w:tabs>
              <w:spacing w:before="0" w:beforeAutospacing="0" w:after="0" w:afterAutospacing="0"/>
              <w:jc w:val="both"/>
              <w:rPr>
                <w:lang w:val="it-IT"/>
              </w:rPr>
            </w:pPr>
            <w:r w:rsidRPr="00534239">
              <w:rPr>
                <w:lang w:val="it-IT"/>
              </w:rPr>
              <w:t>12.4. Beneficiarul, proiectantul sau orice altă persoană autorizată de aceştia au acces tot timpul la lucrări pe şantier şi în locurile unde se pregăteşte lucrarea, în depozi</w:t>
            </w:r>
            <w:r w:rsidR="00772EC8" w:rsidRPr="00534239">
              <w:rPr>
                <w:lang w:val="it-IT"/>
              </w:rPr>
              <w:t>te de materiale prefabricate</w:t>
            </w:r>
            <w:r w:rsidRPr="00534239">
              <w:rPr>
                <w:lang w:val="it-IT"/>
              </w:rPr>
              <w:t xml:space="preserve">. </w:t>
            </w:r>
          </w:p>
          <w:p w14:paraId="28166BE2" w14:textId="77777777" w:rsidR="00A07959" w:rsidRPr="00534239" w:rsidRDefault="00A07959" w:rsidP="00E73483">
            <w:pPr>
              <w:pStyle w:val="NormalWeb"/>
              <w:tabs>
                <w:tab w:val="left" w:pos="284"/>
              </w:tabs>
              <w:spacing w:before="0" w:beforeAutospacing="0" w:after="0" w:afterAutospacing="0"/>
              <w:jc w:val="both"/>
              <w:rPr>
                <w:lang w:val="it-IT"/>
              </w:rPr>
            </w:pPr>
            <w:r w:rsidRPr="00534239">
              <w:rPr>
                <w:lang w:val="it-IT"/>
              </w:rPr>
              <w:t xml:space="preserve">12.5. Lucrările care devin ascunse nu vor fi acoperite fără aprobarea Dirigintelui de șantier atestat şi, după caz, a </w:t>
            </w:r>
            <w:r w:rsidR="00EF3027" w:rsidRPr="00534239">
              <w:rPr>
                <w:lang w:val="it-IT"/>
              </w:rPr>
              <w:t>proiectantului</w:t>
            </w:r>
            <w:r w:rsidRPr="00534239">
              <w:rPr>
                <w:lang w:val="it-IT"/>
              </w:rPr>
              <w:t xml:space="preserve">, Antreprenorul asigurând posibilitatea acestora să examineze şi să urmărească orice lucrare care urmează să fie ascunsă. Antreprenorul va anunţa </w:t>
            </w:r>
            <w:r w:rsidR="00EF3027" w:rsidRPr="00534239">
              <w:rPr>
                <w:lang w:val="it-IT"/>
              </w:rPr>
              <w:t xml:space="preserve">dirigintele </w:t>
            </w:r>
            <w:r w:rsidRPr="00534239">
              <w:rPr>
                <w:lang w:val="it-IT"/>
              </w:rPr>
              <w:t>de șantier</w:t>
            </w:r>
            <w:r w:rsidRPr="00534239" w:rsidDel="001A2B64">
              <w:rPr>
                <w:lang w:val="it-IT"/>
              </w:rPr>
              <w:t xml:space="preserve"> </w:t>
            </w:r>
            <w:r w:rsidRPr="00534239">
              <w:rPr>
                <w:lang w:val="it-IT"/>
              </w:rPr>
              <w:t xml:space="preserve">atestat, </w:t>
            </w:r>
            <w:r w:rsidR="00EF3027" w:rsidRPr="00534239">
              <w:rPr>
                <w:lang w:val="it-IT"/>
              </w:rPr>
              <w:t xml:space="preserve">proiectantul </w:t>
            </w:r>
            <w:r w:rsidRPr="00534239">
              <w:rPr>
                <w:lang w:val="it-IT"/>
              </w:rPr>
              <w:t>ori de câte ori astfel de lucrări, inclusiv fundaţiile clădirii, sunt gata pentru a fi examinate. Dirigintele de șantier</w:t>
            </w:r>
            <w:r w:rsidRPr="00534239" w:rsidDel="001A2B64">
              <w:rPr>
                <w:lang w:val="it-IT"/>
              </w:rPr>
              <w:t xml:space="preserve"> </w:t>
            </w:r>
            <w:r w:rsidRPr="00534239">
              <w:rPr>
                <w:lang w:val="it-IT"/>
              </w:rPr>
              <w:t xml:space="preserve">atestat şi </w:t>
            </w:r>
            <w:r w:rsidR="00EF3027" w:rsidRPr="00534239">
              <w:rPr>
                <w:lang w:val="it-IT"/>
              </w:rPr>
              <w:t xml:space="preserve">proiectantul </w:t>
            </w:r>
            <w:r w:rsidRPr="00534239">
              <w:rPr>
                <w:lang w:val="it-IT"/>
              </w:rPr>
              <w:t xml:space="preserve">vor participa la examinarea şi măsurarea lucrărilor. </w:t>
            </w:r>
          </w:p>
          <w:p w14:paraId="7F35779E" w14:textId="77777777" w:rsidR="00A07959" w:rsidRPr="00534239" w:rsidRDefault="00A07959" w:rsidP="00E73483">
            <w:pPr>
              <w:pStyle w:val="NormalWeb"/>
              <w:tabs>
                <w:tab w:val="left" w:pos="284"/>
              </w:tabs>
              <w:spacing w:before="0" w:beforeAutospacing="0" w:after="0" w:afterAutospacing="0"/>
              <w:jc w:val="both"/>
              <w:rPr>
                <w:lang w:val="it-IT"/>
              </w:rPr>
            </w:pPr>
            <w:r w:rsidRPr="00534239">
              <w:rPr>
                <w:lang w:val="it-IT"/>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3AE348" w14:textId="77777777" w:rsidR="00A07959" w:rsidRPr="00534239" w:rsidRDefault="00A07959" w:rsidP="00E73483">
            <w:pPr>
              <w:pStyle w:val="NormalWeb"/>
              <w:tabs>
                <w:tab w:val="left" w:pos="284"/>
              </w:tabs>
              <w:spacing w:before="0" w:beforeAutospacing="0" w:after="0" w:afterAutospacing="0"/>
              <w:jc w:val="both"/>
              <w:rPr>
                <w:lang w:val="it-IT"/>
              </w:rPr>
            </w:pPr>
            <w:r w:rsidRPr="00534239">
              <w:rPr>
                <w:lang w:val="it-IT"/>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77777777" w:rsidR="00861622" w:rsidRPr="00534239" w:rsidRDefault="00A07959" w:rsidP="00A07959">
            <w:pPr>
              <w:tabs>
                <w:tab w:val="left" w:pos="360"/>
              </w:tabs>
              <w:jc w:val="both"/>
              <w:rPr>
                <w:lang w:val="it-IT"/>
              </w:rPr>
            </w:pPr>
            <w:r w:rsidRPr="00534239">
              <w:rPr>
                <w:lang w:val="it-IT"/>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534239" w:rsidRDefault="00A07959" w:rsidP="00A07959">
            <w:pPr>
              <w:tabs>
                <w:tab w:val="left" w:pos="360"/>
              </w:tabs>
              <w:jc w:val="both"/>
              <w:rPr>
                <w:lang w:val="it-IT"/>
              </w:rPr>
            </w:pPr>
          </w:p>
          <w:p w14:paraId="26CFD837" w14:textId="77777777" w:rsidR="00A07959" w:rsidRPr="00534239" w:rsidRDefault="000525AC" w:rsidP="000525AC">
            <w:pPr>
              <w:tabs>
                <w:tab w:val="left" w:pos="525"/>
              </w:tabs>
              <w:jc w:val="both"/>
              <w:rPr>
                <w:lang w:val="it-IT"/>
              </w:rPr>
            </w:pPr>
            <w:r w:rsidRPr="00534239">
              <w:rPr>
                <w:b/>
                <w:lang w:val="it-IT"/>
              </w:rPr>
              <w:t xml:space="preserve">13. </w:t>
            </w:r>
            <w:r w:rsidR="00A07959" w:rsidRPr="00534239">
              <w:rPr>
                <w:b/>
                <w:lang w:val="it-IT"/>
              </w:rPr>
              <w:t>PERIOADA DE GARANŢIE ŞI REMEDIERI ÎN PERIOADA DE GARANŢIE</w:t>
            </w:r>
          </w:p>
          <w:p w14:paraId="0EA66F3B" w14:textId="77777777" w:rsidR="00A07959" w:rsidRPr="00534239" w:rsidRDefault="00A07959" w:rsidP="00A07959">
            <w:pPr>
              <w:pStyle w:val="NormalWeb"/>
              <w:tabs>
                <w:tab w:val="left" w:pos="567"/>
              </w:tabs>
              <w:spacing w:before="0" w:beforeAutospacing="0" w:after="0" w:afterAutospacing="0"/>
              <w:jc w:val="both"/>
              <w:rPr>
                <w:lang w:val="it-IT"/>
              </w:rPr>
            </w:pPr>
            <w:r w:rsidRPr="00534239">
              <w:rPr>
                <w:lang w:val="it-IT"/>
              </w:rPr>
              <w:t xml:space="preserve">13.1. Perioada de garanție curge de la data recepției la terminarea lucrărilor și este  de  ____ luni. </w:t>
            </w:r>
          </w:p>
          <w:p w14:paraId="2205EC39" w14:textId="2163070F" w:rsidR="00A07959" w:rsidRPr="00534239" w:rsidRDefault="00A07959" w:rsidP="00A07959">
            <w:pPr>
              <w:pStyle w:val="NormalWeb"/>
              <w:tabs>
                <w:tab w:val="left" w:pos="567"/>
              </w:tabs>
              <w:spacing w:before="0" w:beforeAutospacing="0" w:after="0" w:afterAutospacing="0"/>
              <w:jc w:val="both"/>
              <w:rPr>
                <w:lang w:val="it-IT"/>
              </w:rPr>
            </w:pPr>
            <w:r w:rsidRPr="00534239">
              <w:rPr>
                <w:lang w:val="it-IT"/>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534239" w:rsidRDefault="00DB0E74" w:rsidP="00DB0E74">
            <w:pPr>
              <w:tabs>
                <w:tab w:val="left" w:pos="525"/>
              </w:tabs>
              <w:jc w:val="both"/>
              <w:rPr>
                <w:lang w:val="ro-RO"/>
              </w:rPr>
            </w:pPr>
            <w:r w:rsidRPr="00534239">
              <w:rPr>
                <w:b/>
                <w:lang w:val="ro-RO"/>
              </w:rPr>
              <w:t xml:space="preserve">14. </w:t>
            </w:r>
            <w:r w:rsidR="00152E51" w:rsidRPr="00534239">
              <w:rPr>
                <w:b/>
                <w:lang w:val="ro-RO"/>
              </w:rPr>
              <w:t>RĂSPUNDEREA PĂRŢILOR</w:t>
            </w:r>
          </w:p>
          <w:p w14:paraId="3A184CD5" w14:textId="2416ED40" w:rsidR="00152E51" w:rsidRPr="00534239" w:rsidRDefault="00152E51" w:rsidP="00152E51">
            <w:pPr>
              <w:pStyle w:val="NormalWeb"/>
              <w:tabs>
                <w:tab w:val="left" w:pos="567"/>
              </w:tabs>
              <w:spacing w:before="0" w:beforeAutospacing="0" w:after="0" w:afterAutospacing="0"/>
              <w:jc w:val="both"/>
              <w:rPr>
                <w:lang w:val="ro-RO"/>
              </w:rPr>
            </w:pPr>
            <w:r w:rsidRPr="00534239">
              <w:rPr>
                <w:lang w:val="ro-RO"/>
              </w:rPr>
              <w:t xml:space="preserve">14.1. Părţile poartă răspundere pentru neexecutarea sau executarea necorespunzătoare a obligaţiilor  prevăzute de prezentul contract în conformitate cu actele normative a Republicii </w:t>
            </w:r>
            <w:r w:rsidRPr="00534239">
              <w:rPr>
                <w:lang w:val="ro-RO"/>
              </w:rPr>
              <w:lastRenderedPageBreak/>
              <w:t>Moldova.</w:t>
            </w:r>
          </w:p>
          <w:p w14:paraId="51485F58" w14:textId="77777777" w:rsidR="00152E51" w:rsidRPr="00534239" w:rsidRDefault="00152E51" w:rsidP="00152E51">
            <w:pPr>
              <w:pStyle w:val="NormalWeb"/>
              <w:tabs>
                <w:tab w:val="left" w:pos="567"/>
              </w:tabs>
              <w:spacing w:before="0" w:beforeAutospacing="0" w:after="0" w:afterAutospacing="0"/>
              <w:jc w:val="both"/>
              <w:rPr>
                <w:lang w:val="it-IT"/>
              </w:rPr>
            </w:pPr>
            <w:r w:rsidRPr="00534239">
              <w:rPr>
                <w:lang w:val="it-IT"/>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07E963F" w14:textId="77777777" w:rsidR="00152E51" w:rsidRPr="00534239" w:rsidRDefault="00152E51" w:rsidP="00152E51">
            <w:pPr>
              <w:pStyle w:val="NormalWeb"/>
              <w:tabs>
                <w:tab w:val="left" w:pos="567"/>
              </w:tabs>
              <w:spacing w:before="0" w:beforeAutospacing="0" w:after="0" w:afterAutospacing="0"/>
              <w:jc w:val="both"/>
              <w:rPr>
                <w:lang w:val="it-IT"/>
              </w:rPr>
            </w:pPr>
            <w:r w:rsidRPr="00534239">
              <w:rPr>
                <w:lang w:val="it-IT"/>
              </w:rPr>
              <w:t>14.3. Membrii asocierii își păstrează individualitatea ca subiecți de drept, însă sunt obligați să răspundă solidar față de Beneficiar pentru modul de îndeplinire a obligațiilor contractuale.</w:t>
            </w:r>
          </w:p>
          <w:p w14:paraId="7356E293" w14:textId="77777777" w:rsidR="00152E51" w:rsidRPr="00534239" w:rsidRDefault="00152E51" w:rsidP="00152E51">
            <w:pPr>
              <w:pStyle w:val="NormalWeb"/>
              <w:tabs>
                <w:tab w:val="left" w:pos="567"/>
              </w:tabs>
              <w:spacing w:before="0" w:beforeAutospacing="0" w:after="0" w:afterAutospacing="0"/>
              <w:jc w:val="both"/>
              <w:rPr>
                <w:lang w:val="it-IT"/>
              </w:rPr>
            </w:pPr>
            <w:r w:rsidRPr="00534239">
              <w:rPr>
                <w:lang w:val="it-IT"/>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3F0C9F" w14:textId="77777777" w:rsidR="00152E51" w:rsidRPr="00534239" w:rsidRDefault="00152E51" w:rsidP="00152E51">
            <w:pPr>
              <w:pStyle w:val="NormalWeb"/>
              <w:tabs>
                <w:tab w:val="left" w:pos="567"/>
              </w:tabs>
              <w:spacing w:before="0" w:beforeAutospacing="0" w:after="0" w:afterAutospacing="0"/>
              <w:jc w:val="both"/>
              <w:rPr>
                <w:lang w:val="it-IT"/>
              </w:rPr>
            </w:pPr>
            <w:r w:rsidRPr="00534239">
              <w:rPr>
                <w:lang w:val="it-IT"/>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77777777" w:rsidR="00152E51" w:rsidRPr="00534239" w:rsidRDefault="00152E51" w:rsidP="00152E51">
            <w:pPr>
              <w:pStyle w:val="NormalWeb"/>
              <w:tabs>
                <w:tab w:val="left" w:pos="567"/>
              </w:tabs>
              <w:spacing w:before="0" w:beforeAutospacing="0" w:after="0" w:afterAutospacing="0"/>
              <w:jc w:val="both"/>
              <w:rPr>
                <w:lang w:val="it-IT"/>
              </w:rPr>
            </w:pPr>
            <w:r w:rsidRPr="00534239">
              <w:rPr>
                <w:lang w:val="it-IT"/>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ED96D0E" w14:textId="21CEB815" w:rsidR="00152E51" w:rsidRPr="00534239" w:rsidRDefault="00152E51" w:rsidP="00152E51">
            <w:pPr>
              <w:pStyle w:val="NormalWeb"/>
              <w:tabs>
                <w:tab w:val="left" w:pos="567"/>
              </w:tabs>
              <w:spacing w:before="0" w:beforeAutospacing="0" w:after="0" w:afterAutospacing="0"/>
              <w:jc w:val="both"/>
              <w:rPr>
                <w:lang w:val="it-IT"/>
              </w:rPr>
            </w:pPr>
            <w:r w:rsidRPr="00534239">
              <w:rPr>
                <w:lang w:val="it-IT"/>
              </w:rPr>
              <w:t>14.7. Dacă nerespectarea de către Antrepr</w:t>
            </w:r>
            <w:r w:rsidR="00896BF7" w:rsidRPr="00534239">
              <w:rPr>
                <w:lang w:val="it-IT"/>
              </w:rPr>
              <w:t>enor</w:t>
            </w:r>
            <w:r w:rsidRPr="00534239">
              <w:rPr>
                <w:lang w:val="it-IT"/>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639ACE4" w14:textId="77777777" w:rsidR="00152E51" w:rsidRPr="00534239" w:rsidRDefault="00152E51" w:rsidP="00152E51">
            <w:pPr>
              <w:jc w:val="both"/>
              <w:rPr>
                <w:lang w:val="it-IT"/>
              </w:rPr>
            </w:pPr>
            <w:r w:rsidRPr="00534239">
              <w:rPr>
                <w:lang w:val="it-IT"/>
              </w:rPr>
              <w:t xml:space="preserve">14.8. Dacă motivele constrângerii sau ale întreruperii sunt imputabile uneia dintre părţile contractante, atunci cealaltă parte poate emite pretenţii privind despăgubirea pentru daunele intervenite şi care pot fi dovedite. </w:t>
            </w:r>
          </w:p>
          <w:p w14:paraId="1DAA9BF2" w14:textId="77777777" w:rsidR="00152E51" w:rsidRPr="00534239" w:rsidRDefault="00152E51" w:rsidP="00152E51">
            <w:pPr>
              <w:pStyle w:val="ListParagraph"/>
              <w:tabs>
                <w:tab w:val="left" w:pos="0"/>
              </w:tabs>
              <w:ind w:left="0"/>
              <w:jc w:val="both"/>
              <w:rPr>
                <w:lang w:val="it-IT"/>
              </w:rPr>
            </w:pPr>
            <w:r w:rsidRPr="00534239">
              <w:rPr>
                <w:lang w:val="it-IT"/>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52D42CB" w14:textId="77777777" w:rsidR="00861622" w:rsidRPr="00534239" w:rsidRDefault="00861622" w:rsidP="00E8684F">
            <w:pPr>
              <w:tabs>
                <w:tab w:val="left" w:pos="360"/>
              </w:tabs>
              <w:jc w:val="both"/>
              <w:rPr>
                <w:lang w:val="it-IT"/>
              </w:rPr>
            </w:pPr>
          </w:p>
          <w:p w14:paraId="24684236" w14:textId="77777777" w:rsidR="00E73483" w:rsidRPr="00534239" w:rsidRDefault="00DB0E74" w:rsidP="00DB0E74">
            <w:pPr>
              <w:tabs>
                <w:tab w:val="left" w:pos="525"/>
              </w:tabs>
              <w:jc w:val="both"/>
              <w:rPr>
                <w:lang w:val="it-IT"/>
              </w:rPr>
            </w:pPr>
            <w:r w:rsidRPr="00534239">
              <w:rPr>
                <w:b/>
                <w:lang w:val="it-IT"/>
              </w:rPr>
              <w:t xml:space="preserve">15. </w:t>
            </w:r>
            <w:r w:rsidR="00E73483" w:rsidRPr="00534239">
              <w:rPr>
                <w:b/>
                <w:lang w:val="it-IT"/>
              </w:rPr>
              <w:t>RECLAMAŢII ŞI SANCŢIUNI</w:t>
            </w:r>
          </w:p>
          <w:p w14:paraId="4EC0CAA3" w14:textId="2ACDFACA" w:rsidR="00E73483" w:rsidRPr="00534239" w:rsidRDefault="00E73483" w:rsidP="00E73483">
            <w:pPr>
              <w:jc w:val="both"/>
              <w:rPr>
                <w:lang w:val="it-IT"/>
              </w:rPr>
            </w:pPr>
            <w:r w:rsidRPr="00534239">
              <w:rPr>
                <w:lang w:val="it-IT"/>
              </w:rPr>
              <w:t xml:space="preserve">15.1. Toate lucrările contractate vor fi finalizate de Antreprenor și recepţionate de Beneficiar în cadrul termenului convenit de parți potrivit punctului </w:t>
            </w:r>
            <w:r w:rsidR="00423D94" w:rsidRPr="00534239">
              <w:rPr>
                <w:lang w:val="it-IT"/>
              </w:rPr>
              <w:t>4</w:t>
            </w:r>
            <w:r w:rsidRPr="00534239">
              <w:rPr>
                <w:lang w:val="it-IT"/>
              </w:rPr>
              <w:t xml:space="preserve">.1., sub sancţiunea aplicării unor penalitați de întârziere în cuantum de: ________ %/ zi din valoarea restului de executat dar nu mai mult de ________%  din suma totală a prezentului </w:t>
            </w:r>
            <w:r w:rsidR="00EF3027" w:rsidRPr="00534239">
              <w:rPr>
                <w:lang w:val="it-IT"/>
              </w:rPr>
              <w:t>contract</w:t>
            </w:r>
            <w:r w:rsidRPr="00534239">
              <w:rPr>
                <w:lang w:val="it-IT"/>
              </w:rPr>
              <w:t xml:space="preserve">, </w:t>
            </w:r>
            <w:r w:rsidRPr="00F538D1">
              <w:rPr>
                <w:lang w:val="ro-RO"/>
              </w:rPr>
              <w:t>în conformitate cu prevederile Codului</w:t>
            </w:r>
            <w:r w:rsidRPr="00534239">
              <w:rPr>
                <w:lang w:val="it-IT"/>
              </w:rPr>
              <w:t xml:space="preserve"> civil al </w:t>
            </w:r>
            <w:r w:rsidRPr="00056549">
              <w:rPr>
                <w:lang w:val="ro-RO"/>
              </w:rPr>
              <w:t>Republicii Moldova nr</w:t>
            </w:r>
            <w:r w:rsidRPr="00534239">
              <w:rPr>
                <w:lang w:val="it-IT"/>
              </w:rPr>
              <w:t>. 1107/2002</w:t>
            </w:r>
            <w:r w:rsidRPr="00534239">
              <w:rPr>
                <w:color w:val="000000"/>
                <w:lang w:val="it-IT"/>
              </w:rPr>
              <w:t>,</w:t>
            </w:r>
            <w:r w:rsidRPr="00534239">
              <w:rPr>
                <w:lang w:val="it-IT"/>
              </w:rPr>
              <w:t xml:space="preserve"> în situația epuizării </w:t>
            </w:r>
            <w:r w:rsidR="00EF3027" w:rsidRPr="00534239">
              <w:rPr>
                <w:lang w:val="it-IT"/>
              </w:rPr>
              <w:t xml:space="preserve">duratei </w:t>
            </w:r>
            <w:r w:rsidRPr="00534239">
              <w:rPr>
                <w:lang w:val="it-IT"/>
              </w:rPr>
              <w:t xml:space="preserve">de execuţie, pentru fiecare zi de întârziere, de la data scadenței obligaţiei Antreprenorului și până la data îndeplinirii efective a obligaţiei de finalizare a lucrărilor contractate, potrivit </w:t>
            </w:r>
            <w:r w:rsidR="00EF3027" w:rsidRPr="00534239">
              <w:rPr>
                <w:lang w:val="it-IT"/>
              </w:rPr>
              <w:t xml:space="preserve">graficului </w:t>
            </w:r>
            <w:r w:rsidRPr="00534239">
              <w:rPr>
                <w:lang w:val="it-IT"/>
              </w:rPr>
              <w:t>de execuție.</w:t>
            </w:r>
          </w:p>
          <w:p w14:paraId="552AB1D2" w14:textId="77777777" w:rsidR="00E73483" w:rsidRPr="00534239" w:rsidRDefault="00E73483" w:rsidP="00E73483">
            <w:pPr>
              <w:jc w:val="both"/>
              <w:rPr>
                <w:color w:val="000000"/>
                <w:lang w:val="it-IT"/>
              </w:rPr>
            </w:pPr>
            <w:r w:rsidRPr="00534239">
              <w:rPr>
                <w:color w:val="000000"/>
                <w:lang w:val="it-IT"/>
              </w:rPr>
              <w:t>15.2. Beneficiarul va notifica Antreprenorul în scris cu privire la deducerea acestor penalități și modul de calcul.</w:t>
            </w:r>
          </w:p>
          <w:p w14:paraId="61F4A0A0" w14:textId="1E986CDF" w:rsidR="00E73483" w:rsidRPr="006369F2" w:rsidRDefault="00E73483" w:rsidP="00E7348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6369F2" w:rsidRDefault="00E73483" w:rsidP="00E73483">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92DDD" w:rsidRPr="006369F2">
              <w:rPr>
                <w:lang w:val="en-US"/>
              </w:rPr>
              <w:t xml:space="preserve">părți </w:t>
            </w:r>
            <w:r w:rsidRPr="006369F2">
              <w:rPr>
                <w:lang w:val="en-US"/>
              </w:rPr>
              <w:t xml:space="preserve">și încheierea unui </w:t>
            </w:r>
            <w:r w:rsidR="00396817" w:rsidRPr="006369F2">
              <w:rPr>
                <w:lang w:val="en-US"/>
              </w:rPr>
              <w:t xml:space="preserve">acord </w:t>
            </w:r>
            <w:r w:rsidR="00EF3027" w:rsidRPr="006369F2">
              <w:rPr>
                <w:lang w:val="en-US"/>
              </w:rPr>
              <w:t>adiţional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Pentru refuzul de a executa </w:t>
            </w:r>
            <w:r w:rsidR="00EF3027" w:rsidRPr="006369F2">
              <w:rPr>
                <w:lang w:val="en-US"/>
              </w:rPr>
              <w:t xml:space="preserve">lucrările </w:t>
            </w:r>
            <w:r w:rsidRPr="006369F2">
              <w:rPr>
                <w:lang w:val="en-US"/>
              </w:rPr>
              <w:t xml:space="preserve">prevăzute în prezentul </w:t>
            </w:r>
            <w:r w:rsidR="000A18B9" w:rsidRPr="006369F2">
              <w:rPr>
                <w:lang w:val="en-US"/>
              </w:rPr>
              <w:t>contract</w:t>
            </w:r>
            <w:r w:rsidRPr="006369F2">
              <w:rPr>
                <w:lang w:val="en-US"/>
              </w:rPr>
              <w:t xml:space="preserve">, Antreprenorul suportă o penalitate în valoare de _____ % din prețul contractului, </w:t>
            </w:r>
            <w:r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xml:space="preserve">.  În cazul în care Beneficiarul, din vina sa exclusivă, nu își onorează obligația de plată a </w:t>
            </w:r>
            <w:r w:rsidRPr="00F538D1">
              <w:rPr>
                <w:lang w:val="ro-RO"/>
              </w:rPr>
              <w:lastRenderedPageBreak/>
              <w:t>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4D288E5" w14:textId="77777777" w:rsidR="00861622" w:rsidRPr="006369F2" w:rsidRDefault="00861622" w:rsidP="00E8684F">
            <w:pPr>
              <w:tabs>
                <w:tab w:val="left" w:pos="360"/>
              </w:tabs>
              <w:jc w:val="both"/>
              <w:rPr>
                <w:lang w:val="en-US"/>
              </w:rPr>
            </w:pPr>
          </w:p>
          <w:p w14:paraId="7BDAAED3" w14:textId="77777777" w:rsidR="00E73483" w:rsidRPr="00DB0E74" w:rsidRDefault="00DB0E74" w:rsidP="00DB0E74">
            <w:pPr>
              <w:tabs>
                <w:tab w:val="left" w:pos="540"/>
              </w:tabs>
              <w:jc w:val="both"/>
              <w:rPr>
                <w:b/>
                <w:lang w:val="en-US"/>
              </w:rPr>
            </w:pPr>
            <w:r w:rsidRPr="00DB0E74">
              <w:rPr>
                <w:b/>
                <w:lang w:val="en-US"/>
              </w:rPr>
              <w:t xml:space="preserve">16. </w:t>
            </w:r>
            <w:r w:rsidR="00E73483" w:rsidRPr="00DB0E74">
              <w:rPr>
                <w:b/>
                <w:lang w:val="en-US"/>
              </w:rPr>
              <w:t xml:space="preserve">GARANŢIA DE BUNĂ EXECUŢIE A CONTRACTULUI </w:t>
            </w:r>
          </w:p>
          <w:p w14:paraId="0F71DB9A" w14:textId="79BCB6F8"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5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77777777"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_____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ListParagraph"/>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DB0E74">
            <w:pPr>
              <w:pStyle w:val="ListParagraph"/>
              <w:numPr>
                <w:ilvl w:val="0"/>
                <w:numId w:val="36"/>
              </w:numPr>
              <w:tabs>
                <w:tab w:val="left" w:pos="525"/>
              </w:tabs>
              <w:ind w:left="0" w:hanging="15"/>
              <w:jc w:val="both"/>
            </w:pPr>
            <w:r w:rsidRPr="00DB0E74">
              <w:rPr>
                <w:b/>
              </w:rPr>
              <w:t>SOLUŢIONAREA LITIGIILOR</w:t>
            </w:r>
          </w:p>
          <w:p w14:paraId="54190E54" w14:textId="77777777" w:rsidR="000A18B9" w:rsidRPr="006369F2" w:rsidRDefault="000A18B9" w:rsidP="00DB0E74">
            <w:pPr>
              <w:pStyle w:val="ListParagraph"/>
              <w:tabs>
                <w:tab w:val="left" w:pos="3465"/>
              </w:tabs>
              <w:ind w:left="0"/>
              <w:jc w:val="both"/>
              <w:rPr>
                <w:lang w:val="en-US"/>
              </w:rPr>
            </w:pPr>
            <w:r w:rsidRPr="006369F2">
              <w:rPr>
                <w:lang w:val="en-US"/>
              </w:rPr>
              <w:t>17.1. Beneficiarul și Antreprenorul vor face eforturi pentru a rezolva pe cale amiabilă orice neînţelegere sau litigiu care se poate ivi intre ei, în cadrul sau în legătură cu îndeplinirea Contractului.</w:t>
            </w:r>
          </w:p>
          <w:p w14:paraId="60479E54" w14:textId="77777777" w:rsidR="000A18B9" w:rsidRPr="006369F2" w:rsidRDefault="000A18B9" w:rsidP="00DB0E74">
            <w:pPr>
              <w:pStyle w:val="ListParagraph"/>
              <w:tabs>
                <w:tab w:val="left" w:pos="3465"/>
              </w:tabs>
              <w:ind w:left="0"/>
              <w:jc w:val="both"/>
              <w:rPr>
                <w:lang w:val="en-US"/>
              </w:rPr>
            </w:pPr>
            <w:r w:rsidRPr="006369F2">
              <w:rPr>
                <w:lang w:val="en-US"/>
              </w:rPr>
              <w:t>17.2. În ipoteza în care părţile nu reusesc o soluţionare amiabila în termen de _____ zile, fiecare dintre acestea poate solicita ca litigiul să se soluţioneze de către instantele judecătoreşti competente.</w:t>
            </w:r>
          </w:p>
          <w:p w14:paraId="3691F959" w14:textId="448E3494" w:rsidR="007809E6" w:rsidRPr="006369F2" w:rsidRDefault="000A18B9" w:rsidP="00DB0E74">
            <w:pPr>
              <w:pStyle w:val="ListParagraph"/>
              <w:tabs>
                <w:tab w:val="left" w:pos="567"/>
              </w:tabs>
              <w:ind w:left="0"/>
              <w:jc w:val="both"/>
              <w:rPr>
                <w:lang w:val="en-US"/>
              </w:rPr>
            </w:pPr>
            <w:r w:rsidRPr="006369F2">
              <w:rPr>
                <w:lang w:val="en-US"/>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sidR="008E493B">
              <w:rPr>
                <w:lang w:val="ro-RO"/>
              </w:rPr>
              <w:t xml:space="preserve"> </w:t>
            </w:r>
            <w:r w:rsidRPr="006369F2">
              <w:rPr>
                <w:lang w:val="en-US"/>
              </w:rPr>
              <w:t>Costurile cercetărilor efectuate le suportă  partea a cărei culpă a fost dovedită.</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DB0E74">
            <w:pPr>
              <w:tabs>
                <w:tab w:val="left" w:pos="567"/>
              </w:tabs>
              <w:jc w:val="both"/>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NormalWeb"/>
              <w:tabs>
                <w:tab w:val="left" w:pos="567"/>
              </w:tabs>
              <w:spacing w:before="0" w:beforeAutospacing="0" w:after="0" w:afterAutospacing="0"/>
              <w:jc w:val="both"/>
              <w:rPr>
                <w:lang w:val="en-US"/>
              </w:rPr>
            </w:pPr>
            <w:r w:rsidRPr="006369F2">
              <w:rPr>
                <w:lang w:val="en-US"/>
              </w:rPr>
              <w:t xml:space="preserve">18.1. Antreprenorul poate cere rezoluțiunea contractului, dacă: </w:t>
            </w:r>
          </w:p>
          <w:p w14:paraId="72EBCD4F" w14:textId="77777777" w:rsidR="004D58FA" w:rsidRPr="006369F2" w:rsidRDefault="004D58FA" w:rsidP="004D58FA">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Beneficiarul nu onorează o plată scadentă mai mult de 3 luni; </w:t>
            </w:r>
          </w:p>
          <w:p w14:paraId="665C6F56" w14:textId="1E83EEAE" w:rsidR="004D58FA" w:rsidRPr="006369F2" w:rsidRDefault="004D58FA" w:rsidP="004D58FA">
            <w:pPr>
              <w:pStyle w:val="ListParagraph"/>
              <w:numPr>
                <w:ilvl w:val="0"/>
                <w:numId w:val="6"/>
              </w:numPr>
              <w:tabs>
                <w:tab w:val="left" w:pos="1276"/>
              </w:tabs>
              <w:ind w:left="0"/>
              <w:jc w:val="both"/>
              <w:rPr>
                <w:lang w:val="en-US"/>
              </w:rPr>
            </w:pPr>
            <w:r w:rsidRPr="006369F2">
              <w:rPr>
                <w:lang w:val="en-US"/>
              </w:rPr>
              <w:t xml:space="preserve">c) Beneficiarul notifică Antreprenorul că datorită unor conjuncturi economice din motive neimputabile Beneficiarului, este în imposibilitate de a continua îndeplinirea obligaţiunilor contractuale. </w:t>
            </w:r>
          </w:p>
          <w:p w14:paraId="03282AD6" w14:textId="77777777" w:rsidR="004D58FA" w:rsidRPr="006369F2" w:rsidRDefault="004D58FA" w:rsidP="004D58FA">
            <w:pPr>
              <w:pStyle w:val="NormalWeb"/>
              <w:numPr>
                <w:ilvl w:val="1"/>
                <w:numId w:val="12"/>
              </w:numPr>
              <w:tabs>
                <w:tab w:val="left" w:pos="567"/>
              </w:tabs>
              <w:spacing w:before="0" w:beforeAutospacing="0" w:after="0" w:afterAutospacing="0"/>
              <w:ind w:left="0" w:hanging="567"/>
              <w:jc w:val="both"/>
              <w:rPr>
                <w:lang w:val="en-US"/>
              </w:rPr>
            </w:pPr>
            <w:r w:rsidRPr="006369F2">
              <w:rPr>
                <w:lang w:val="en-US"/>
              </w:rPr>
              <w:t xml:space="preserve">18.2. Beneficiarul poate cere rezoluțiunea contractului, dacă: </w:t>
            </w:r>
          </w:p>
          <w:p w14:paraId="36FFF922" w14:textId="77777777" w:rsidR="004D58FA" w:rsidRPr="006369F2" w:rsidRDefault="004D58FA" w:rsidP="004D58FA">
            <w:pPr>
              <w:pStyle w:val="ListParagraph"/>
              <w:numPr>
                <w:ilvl w:val="0"/>
                <w:numId w:val="6"/>
              </w:numPr>
              <w:tabs>
                <w:tab w:val="left" w:pos="1276"/>
              </w:tabs>
              <w:ind w:left="0"/>
              <w:jc w:val="both"/>
              <w:rPr>
                <w:lang w:val="en-US"/>
              </w:rPr>
            </w:pPr>
            <w:r w:rsidRPr="006369F2">
              <w:rPr>
                <w:lang w:val="en-US"/>
              </w:rPr>
              <w:t>a) Antreprenorul se află în incapacitate de plată, lichidare sau bunurile acestuia sunt subsechestru;</w:t>
            </w:r>
          </w:p>
          <w:p w14:paraId="15055956" w14:textId="77777777" w:rsidR="004D58FA" w:rsidRPr="006369F2" w:rsidRDefault="004D58FA" w:rsidP="004D58FA">
            <w:pPr>
              <w:pStyle w:val="ListParagraph"/>
              <w:numPr>
                <w:ilvl w:val="0"/>
                <w:numId w:val="6"/>
              </w:numPr>
              <w:tabs>
                <w:tab w:val="left" w:pos="1276"/>
              </w:tabs>
              <w:ind w:left="0"/>
              <w:jc w:val="both"/>
              <w:rPr>
                <w:lang w:val="en-US"/>
              </w:rPr>
            </w:pPr>
            <w:r w:rsidRPr="006369F2">
              <w:rPr>
                <w:lang w:val="en-US"/>
              </w:rPr>
              <w:t xml:space="preserve">b) Antreprenorul nu începe lucrările fără să aibă un motiv justificat sau nu reia lucrările suspendate, în termenul stabilit de la primirea dispoziţiei scrise de începere/reîncepere a lucrărilor; </w:t>
            </w:r>
          </w:p>
          <w:p w14:paraId="0940E368" w14:textId="77777777" w:rsidR="004D58FA" w:rsidRPr="006369F2" w:rsidRDefault="004D58FA" w:rsidP="004D58FA">
            <w:pPr>
              <w:pStyle w:val="ListParagraph"/>
              <w:numPr>
                <w:ilvl w:val="0"/>
                <w:numId w:val="6"/>
              </w:numPr>
              <w:tabs>
                <w:tab w:val="left" w:pos="1276"/>
              </w:tabs>
              <w:ind w:left="0"/>
              <w:jc w:val="both"/>
              <w:rPr>
                <w:lang w:val="en-US"/>
              </w:rPr>
            </w:pPr>
            <w:r w:rsidRPr="006369F2">
              <w:rPr>
                <w:lang w:val="en-US"/>
              </w:rPr>
              <w:t>c) Antreprenorul nu a îndepărtat materialele necorespunzătoare de pe şantier sau nu a refăcut o lucrare în termenul stabilit de către beneficiar;</w:t>
            </w:r>
          </w:p>
          <w:p w14:paraId="1960B1E0" w14:textId="77777777" w:rsidR="004D58FA" w:rsidRPr="006369F2" w:rsidRDefault="004D58FA" w:rsidP="004D58FA">
            <w:pPr>
              <w:pStyle w:val="ListParagraph"/>
              <w:numPr>
                <w:ilvl w:val="0"/>
                <w:numId w:val="6"/>
              </w:numPr>
              <w:tabs>
                <w:tab w:val="left" w:pos="1276"/>
              </w:tabs>
              <w:ind w:left="0"/>
              <w:jc w:val="both"/>
              <w:rPr>
                <w:lang w:val="en-US"/>
              </w:rPr>
            </w:pPr>
            <w:r w:rsidRPr="006369F2">
              <w:rPr>
                <w:lang w:val="en-US"/>
              </w:rPr>
              <w:t xml:space="preserve">d) Antreprenorul nu furnizează/menține </w:t>
            </w:r>
            <w:r w:rsidR="008E493B" w:rsidRPr="006369F2">
              <w:rPr>
                <w:lang w:val="en-US"/>
              </w:rPr>
              <w:t xml:space="preserve">garanția </w:t>
            </w:r>
            <w:r w:rsidRPr="006369F2">
              <w:rPr>
                <w:lang w:val="en-US"/>
              </w:rPr>
              <w:t>de bună execuție în condițiile solicitate prin prezentul contract;</w:t>
            </w:r>
          </w:p>
          <w:p w14:paraId="2D948E7B" w14:textId="77777777" w:rsidR="004D58FA" w:rsidRPr="006369F2" w:rsidRDefault="004D58FA" w:rsidP="004D58FA">
            <w:pPr>
              <w:pStyle w:val="ListParagraph"/>
              <w:numPr>
                <w:ilvl w:val="0"/>
                <w:numId w:val="6"/>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este în imposibilitate de a continua îndeplinirea obligaţiunilor contractuale. </w:t>
            </w:r>
          </w:p>
          <w:p w14:paraId="372ACFB0" w14:textId="77777777" w:rsidR="004D58FA" w:rsidRPr="006369F2" w:rsidRDefault="004D58FA" w:rsidP="004D58FA">
            <w:pPr>
              <w:pStyle w:val="ListParagraph"/>
              <w:numPr>
                <w:ilvl w:val="0"/>
                <w:numId w:val="6"/>
              </w:numPr>
              <w:tabs>
                <w:tab w:val="left" w:pos="1276"/>
              </w:tabs>
              <w:ind w:left="0"/>
              <w:jc w:val="both"/>
              <w:rPr>
                <w:lang w:val="en-US"/>
              </w:rPr>
            </w:pPr>
            <w:r w:rsidRPr="006369F2">
              <w:rPr>
                <w:lang w:val="en-US"/>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w:t>
            </w:r>
            <w:r w:rsidR="00924F17" w:rsidRPr="006369F2">
              <w:rPr>
                <w:lang w:val="en-US"/>
              </w:rPr>
              <w:t>contractul</w:t>
            </w:r>
            <w:r w:rsidRPr="006369F2">
              <w:rPr>
                <w:lang w:val="en-US"/>
              </w:rPr>
              <w:t>.</w:t>
            </w:r>
          </w:p>
          <w:p w14:paraId="006E65F6" w14:textId="77777777" w:rsidR="004D58FA" w:rsidRPr="006369F2" w:rsidRDefault="004D58FA" w:rsidP="004D58FA">
            <w:pPr>
              <w:pStyle w:val="NormalWeb"/>
              <w:numPr>
                <w:ilvl w:val="1"/>
                <w:numId w:val="12"/>
              </w:numPr>
              <w:tabs>
                <w:tab w:val="left" w:pos="567"/>
              </w:tabs>
              <w:spacing w:before="0" w:beforeAutospacing="0" w:after="0" w:afterAutospacing="0"/>
              <w:ind w:left="0" w:hanging="567"/>
              <w:jc w:val="both"/>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264A4BBC" w14:textId="77777777" w:rsidR="004D58FA" w:rsidRPr="006369F2" w:rsidRDefault="004D58FA" w:rsidP="004D58FA">
            <w:pPr>
              <w:pStyle w:val="NormalWeb"/>
              <w:numPr>
                <w:ilvl w:val="1"/>
                <w:numId w:val="12"/>
              </w:numPr>
              <w:tabs>
                <w:tab w:val="left" w:pos="567"/>
              </w:tabs>
              <w:spacing w:before="0" w:beforeAutospacing="0" w:after="0" w:afterAutospacing="0"/>
              <w:ind w:left="0" w:hanging="567"/>
              <w:jc w:val="both"/>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0B483C13" w14:textId="77777777" w:rsidR="004D58FA" w:rsidRPr="006369F2" w:rsidRDefault="004D58FA" w:rsidP="004D58FA">
            <w:pPr>
              <w:pStyle w:val="NormalWeb"/>
              <w:numPr>
                <w:ilvl w:val="1"/>
                <w:numId w:val="12"/>
              </w:numPr>
              <w:tabs>
                <w:tab w:val="left" w:pos="567"/>
              </w:tabs>
              <w:spacing w:before="0" w:beforeAutospacing="0" w:after="0" w:afterAutospacing="0"/>
              <w:ind w:left="0" w:hanging="567"/>
              <w:jc w:val="both"/>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D355C89" w14:textId="77777777" w:rsidR="004D58FA" w:rsidRPr="006369F2" w:rsidRDefault="004D58FA" w:rsidP="004D58FA">
            <w:pPr>
              <w:pStyle w:val="NormalWeb"/>
              <w:numPr>
                <w:ilvl w:val="1"/>
                <w:numId w:val="12"/>
              </w:numPr>
              <w:tabs>
                <w:tab w:val="left" w:pos="567"/>
              </w:tabs>
              <w:spacing w:before="0" w:beforeAutospacing="0" w:after="0" w:afterAutospacing="0"/>
              <w:ind w:left="0" w:hanging="567"/>
              <w:jc w:val="both"/>
              <w:rPr>
                <w:lang w:val="en-US"/>
              </w:rPr>
            </w:pPr>
            <w:r w:rsidRPr="006369F2">
              <w:rPr>
                <w:lang w:val="en-US"/>
              </w:rPr>
              <w:t xml:space="preserve">18.7. După rezoluțiunea contractului, Beneficiarul poate continua execuţia lucrărilor cu respectarea prevederilor legale. </w:t>
            </w:r>
          </w:p>
          <w:p w14:paraId="332BDBBC" w14:textId="77777777" w:rsidR="004033E0" w:rsidRPr="006369F2" w:rsidRDefault="004D58FA" w:rsidP="004D58FA">
            <w:pPr>
              <w:pStyle w:val="NormalWeb"/>
              <w:numPr>
                <w:ilvl w:val="1"/>
                <w:numId w:val="12"/>
              </w:numPr>
              <w:tabs>
                <w:tab w:val="left" w:pos="567"/>
              </w:tabs>
              <w:spacing w:before="0" w:beforeAutospacing="0" w:after="0" w:afterAutospacing="0"/>
              <w:ind w:left="0" w:hanging="567"/>
              <w:jc w:val="both"/>
              <w:rPr>
                <w:lang w:val="en-US"/>
              </w:rPr>
            </w:pPr>
            <w:r w:rsidRPr="006369F2">
              <w:rPr>
                <w:lang w:val="en-US"/>
              </w:rPr>
              <w:t>18.8. Cazuri specifice de încetare a contractului de achiziţii publice:</w:t>
            </w:r>
          </w:p>
          <w:p w14:paraId="34998301" w14:textId="77777777" w:rsidR="004D58FA" w:rsidRPr="006369F2" w:rsidRDefault="004D58FA" w:rsidP="004D58FA">
            <w:pPr>
              <w:pStyle w:val="NormalWeb"/>
              <w:numPr>
                <w:ilvl w:val="1"/>
                <w:numId w:val="12"/>
              </w:numPr>
              <w:tabs>
                <w:tab w:val="left" w:pos="567"/>
              </w:tabs>
              <w:spacing w:before="0" w:beforeAutospacing="0" w:after="0" w:afterAutospacing="0"/>
              <w:ind w:left="0" w:hanging="567"/>
              <w:jc w:val="both"/>
              <w:rPr>
                <w:lang w:val="en-US"/>
              </w:rPr>
            </w:pPr>
            <w:r w:rsidRPr="006369F2">
              <w:rPr>
                <w:lang w:val="en-US"/>
              </w:rPr>
              <w:t>Beneficiarul are dreptul de a rezolvi unilateral un contract de achiziţii publice în perioada de valabilitate a acestuia în una dintre următoarele situaţii:</w:t>
            </w:r>
          </w:p>
          <w:p w14:paraId="004390B0" w14:textId="77777777" w:rsidR="004D58FA" w:rsidRPr="006369F2" w:rsidRDefault="004D58FA" w:rsidP="004D58FA">
            <w:pPr>
              <w:pStyle w:val="NormalWeb"/>
              <w:numPr>
                <w:ilvl w:val="1"/>
                <w:numId w:val="12"/>
              </w:numPr>
              <w:tabs>
                <w:tab w:val="left" w:pos="567"/>
              </w:tabs>
              <w:spacing w:before="0" w:beforeAutospacing="0" w:after="0" w:afterAutospacing="0"/>
              <w:ind w:left="0" w:hanging="567"/>
              <w:jc w:val="both"/>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B1262D0" w14:textId="77777777" w:rsidR="004D58FA" w:rsidRPr="006369F2" w:rsidRDefault="004D58FA" w:rsidP="004D58FA">
            <w:pPr>
              <w:pStyle w:val="NormalWeb"/>
              <w:numPr>
                <w:ilvl w:val="1"/>
                <w:numId w:val="12"/>
              </w:numPr>
              <w:tabs>
                <w:tab w:val="left" w:pos="567"/>
              </w:tabs>
              <w:spacing w:before="0" w:beforeAutospacing="0" w:after="0" w:afterAutospacing="0"/>
              <w:ind w:left="0" w:hanging="567"/>
              <w:jc w:val="both"/>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CF5A844" w14:textId="08FDE3B5" w:rsidR="003E4C11" w:rsidRPr="006369F2" w:rsidRDefault="004D58FA" w:rsidP="004D58FA">
            <w:pPr>
              <w:tabs>
                <w:tab w:val="left" w:pos="567"/>
              </w:tabs>
              <w:jc w:val="both"/>
              <w:rPr>
                <w:lang w:val="en-US"/>
              </w:rPr>
            </w:pPr>
            <w:r w:rsidRPr="006369F2">
              <w:rPr>
                <w:lang w:val="en-US"/>
              </w:rPr>
              <w:t xml:space="preserve">c) contractul nu ar fi trebuit să fie atribuit contractantului respectiv, având în vedere o încălcare </w:t>
            </w:r>
            <w:r w:rsidRPr="006369F2">
              <w:rPr>
                <w:lang w:val="en-US"/>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201A38">
            <w:pPr>
              <w:tabs>
                <w:tab w:val="left" w:pos="567"/>
              </w:tabs>
              <w:jc w:val="both"/>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5FCE4B" w14:textId="77777777" w:rsidR="00804172" w:rsidRPr="006369F2" w:rsidRDefault="00804172" w:rsidP="00201A38">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4079E5D1" w14:textId="55CE1744" w:rsidR="00804172" w:rsidRPr="006369F2" w:rsidRDefault="00804172" w:rsidP="00201A38">
            <w:pPr>
              <w:jc w:val="both"/>
              <w:rPr>
                <w:lang w:val="en-US"/>
              </w:rPr>
            </w:pPr>
            <w:r w:rsidRPr="006369F2">
              <w:rPr>
                <w:lang w:val="en-US"/>
              </w:rPr>
              <w:t xml:space="preserve">19.3. Prezentul contract este </w:t>
            </w:r>
            <w:r w:rsidR="00115604" w:rsidRPr="006369F2">
              <w:rPr>
                <w:lang w:val="en-US"/>
              </w:rPr>
              <w:t xml:space="preserve">întocmit în </w:t>
            </w:r>
            <w:r w:rsidRPr="006369F2">
              <w:rPr>
                <w:lang w:val="en-US"/>
              </w:rPr>
              <w:t>limba de română, în două exemplare de valoare juridică egală, câte un exemplar pentru Beneficiar și Antreprenor.</w:t>
            </w:r>
          </w:p>
          <w:p w14:paraId="1F726336" w14:textId="77777777" w:rsidR="00804172" w:rsidRPr="006369F2" w:rsidRDefault="00804172" w:rsidP="00201A38">
            <w:pPr>
              <w:pStyle w:val="NormalWeb"/>
              <w:tabs>
                <w:tab w:val="left" w:pos="567"/>
              </w:tabs>
              <w:spacing w:before="0" w:beforeAutospacing="0" w:after="0" w:afterAutospacing="0"/>
              <w:jc w:val="both"/>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ListParagraph"/>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14D213E1" w14:textId="77777777" w:rsidR="00E75501" w:rsidRPr="00E75501" w:rsidRDefault="00E75501" w:rsidP="00E75501">
            <w:pPr>
              <w:pStyle w:val="ListParagraph"/>
              <w:numPr>
                <w:ilvl w:val="0"/>
                <w:numId w:val="7"/>
              </w:numPr>
              <w:spacing w:line="276" w:lineRule="auto"/>
              <w:ind w:left="0"/>
              <w:jc w:val="both"/>
            </w:pPr>
            <w:r w:rsidRPr="00FF430B">
              <w:rPr>
                <w:b/>
              </w:rPr>
              <w:t xml:space="preserve">                 </w:t>
            </w:r>
          </w:p>
          <w:p w14:paraId="7E6CA6E6" w14:textId="77777777" w:rsidR="00E75501" w:rsidRPr="00E75501" w:rsidRDefault="00E75501" w:rsidP="00E75501">
            <w:pPr>
              <w:pStyle w:val="ListParagraph"/>
              <w:numPr>
                <w:ilvl w:val="0"/>
                <w:numId w:val="7"/>
              </w:numPr>
              <w:spacing w:line="276" w:lineRule="auto"/>
              <w:ind w:left="0"/>
              <w:jc w:val="both"/>
            </w:pPr>
          </w:p>
          <w:p w14:paraId="294BAF35" w14:textId="77777777" w:rsidR="00E75501" w:rsidRPr="006369F2" w:rsidRDefault="00E75501" w:rsidP="00E75501">
            <w:pPr>
              <w:pStyle w:val="ListParagraph"/>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ListParagraph"/>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923433"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923433"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Adresa poştală:</w:t>
                  </w:r>
                </w:p>
              </w:tc>
            </w:tr>
            <w:tr w:rsidR="0024329E" w:rsidRPr="00923433"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Telefon:</w:t>
                  </w:r>
                </w:p>
              </w:tc>
            </w:tr>
            <w:tr w:rsidR="0024329E" w:rsidRPr="00923433"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923433"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923433"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3164277D" w14:textId="77777777" w:rsidR="00E75501" w:rsidRPr="006369F2" w:rsidRDefault="00E75501" w:rsidP="00E75501">
            <w:pPr>
              <w:pStyle w:val="ListParagraph"/>
              <w:spacing w:line="276" w:lineRule="auto"/>
              <w:ind w:left="0"/>
              <w:jc w:val="center"/>
              <w:rPr>
                <w:b/>
                <w:lang w:val="en-US"/>
              </w:rPr>
            </w:pPr>
          </w:p>
          <w:p w14:paraId="6A4BABDE" w14:textId="77777777" w:rsidR="00861622" w:rsidRPr="006369F2" w:rsidRDefault="00861622" w:rsidP="00E8684F">
            <w:pPr>
              <w:tabs>
                <w:tab w:val="left" w:pos="360"/>
              </w:tabs>
              <w:jc w:val="both"/>
              <w:rPr>
                <w:lang w:val="en-US"/>
              </w:rPr>
            </w:pPr>
          </w:p>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ListParagraph"/>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ListParagraph"/>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1876AED0" w14:textId="77777777" w:rsidR="007926DA" w:rsidRPr="00FF430B" w:rsidRDefault="007926DA" w:rsidP="00E8684F">
                  <w:pPr>
                    <w:tabs>
                      <w:tab w:val="left" w:pos="360"/>
                    </w:tabs>
                    <w:jc w:val="both"/>
                    <w:rPr>
                      <w:b/>
                    </w:rPr>
                  </w:pPr>
                </w:p>
                <w:p w14:paraId="1C1D3077" w14:textId="77777777" w:rsidR="007926DA" w:rsidRPr="00FF430B" w:rsidRDefault="007926DA" w:rsidP="00E8684F">
                  <w:pPr>
                    <w:tabs>
                      <w:tab w:val="left" w:pos="360"/>
                    </w:tabs>
                    <w:jc w:val="both"/>
                    <w:rPr>
                      <w:b/>
                    </w:rPr>
                  </w:pPr>
                </w:p>
                <w:p w14:paraId="26D902F9" w14:textId="77777777" w:rsidR="007926DA" w:rsidRPr="00FF430B" w:rsidRDefault="007926DA" w:rsidP="00E8684F">
                  <w:pPr>
                    <w:tabs>
                      <w:tab w:val="left" w:pos="360"/>
                    </w:tabs>
                    <w:jc w:val="both"/>
                    <w:rPr>
                      <w:b/>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„___”_________20__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„___”_________20__</w:t>
                  </w:r>
                  <w:r>
                    <w:t>”.</w:t>
                  </w:r>
                </w:p>
              </w:tc>
            </w:tr>
          </w:tbl>
          <w:p w14:paraId="6AC8665F" w14:textId="77777777" w:rsidR="007926DA" w:rsidRPr="00FF430B" w:rsidRDefault="007926DA" w:rsidP="00E8684F">
            <w:pPr>
              <w:tabs>
                <w:tab w:val="left" w:pos="360"/>
                <w:tab w:val="left" w:pos="2295"/>
              </w:tabs>
              <w:jc w:val="both"/>
            </w:pPr>
            <w:r>
              <w:t xml:space="preserve">              </w:t>
            </w:r>
          </w:p>
          <w:p w14:paraId="250C2A7F" w14:textId="77777777" w:rsidR="007926DA" w:rsidRPr="00FF430B" w:rsidRDefault="007926DA" w:rsidP="00E8684F">
            <w:pPr>
              <w:tabs>
                <w:tab w:val="left" w:pos="360"/>
              </w:tabs>
              <w:jc w:val="both"/>
            </w:pP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1BF31" w14:textId="77777777" w:rsidR="009502ED" w:rsidRDefault="009502ED" w:rsidP="002253A8">
      <w:r>
        <w:separator/>
      </w:r>
    </w:p>
  </w:endnote>
  <w:endnote w:type="continuationSeparator" w:id="0">
    <w:p w14:paraId="5FFCD853" w14:textId="77777777" w:rsidR="009502ED" w:rsidRDefault="009502ED"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A412E" w14:textId="77777777" w:rsidR="009502ED" w:rsidRDefault="009502ED" w:rsidP="002253A8">
      <w:r>
        <w:separator/>
      </w:r>
    </w:p>
  </w:footnote>
  <w:footnote w:type="continuationSeparator" w:id="0">
    <w:p w14:paraId="27A2F6C2" w14:textId="77777777" w:rsidR="009502ED" w:rsidRDefault="009502ED"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141A"/>
    <w:rsid w:val="0000255E"/>
    <w:rsid w:val="00005F58"/>
    <w:rsid w:val="0001624C"/>
    <w:rsid w:val="00033AC3"/>
    <w:rsid w:val="00035631"/>
    <w:rsid w:val="0004161C"/>
    <w:rsid w:val="00047970"/>
    <w:rsid w:val="00051427"/>
    <w:rsid w:val="000525A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1C7D"/>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34239"/>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502ED"/>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Heading3">
    <w:name w:val="heading 3"/>
    <w:basedOn w:val="Normal"/>
    <w:next w:val="Normal"/>
    <w:link w:val="Heading3Char"/>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Heading4">
    <w:name w:val="heading 4"/>
    <w:aliases w:val=" Sub-Clause Sub-paragraph"/>
    <w:basedOn w:val="Normal"/>
    <w:next w:val="Normal"/>
    <w:link w:val="Heading4Char"/>
    <w:unhideWhenUsed/>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qFormat/>
    <w:rsid w:val="007926DA"/>
    <w:pPr>
      <w:keepNext/>
      <w:ind w:firstLine="6804"/>
      <w:outlineLvl w:val="4"/>
    </w:pPr>
    <w:rPr>
      <w:sz w:val="28"/>
      <w:szCs w:val="20"/>
      <w:lang w:val="ro-RO"/>
    </w:rPr>
  </w:style>
  <w:style w:type="paragraph" w:styleId="Heading8">
    <w:name w:val="heading 8"/>
    <w:basedOn w:val="Normal"/>
    <w:next w:val="Normal"/>
    <w:link w:val="Heading8Char"/>
    <w:semiHidden/>
    <w:unhideWhenUsed/>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semiHidden/>
    <w:unhideWhenUsed/>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basedOn w:val="DefaultParagraphFont"/>
    <w:link w:val="Heading2"/>
    <w:rsid w:val="007926DA"/>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7926DA"/>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713472"/>
    <w:rPr>
      <w:rFonts w:ascii="Times New Roman" w:eastAsia="Times New Roman" w:hAnsi="Times New Roman" w:cs="Times New Roman"/>
      <w:b/>
      <w:sz w:val="24"/>
      <w:szCs w:val="20"/>
      <w:lang w:val="ro-RO" w:eastAsia="ru-RU"/>
    </w:rPr>
  </w:style>
  <w:style w:type="character" w:customStyle="1" w:styleId="Heading5Char">
    <w:name w:val="Heading 5 Char"/>
    <w:basedOn w:val="DefaultParagraphFont"/>
    <w:link w:val="Heading5"/>
    <w:rsid w:val="007926DA"/>
    <w:rPr>
      <w:rFonts w:ascii="Times New Roman" w:eastAsia="Times New Roman" w:hAnsi="Times New Roman" w:cs="Times New Roman"/>
      <w:sz w:val="28"/>
      <w:szCs w:val="20"/>
      <w:lang w:val="ro-RO" w:eastAsia="ru-RU"/>
    </w:rPr>
  </w:style>
  <w:style w:type="paragraph" w:styleId="ListParagraph">
    <w:name w:val="List Paragraph"/>
    <w:aliases w:val="HotarirePunct1"/>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semiHidden/>
    <w:unhideWhenUsed/>
    <w:rsid w:val="00DD2739"/>
    <w:rPr>
      <w:rFonts w:ascii="Segoe UI" w:hAnsi="Segoe UI" w:cs="Segoe UI"/>
      <w:sz w:val="18"/>
      <w:szCs w:val="18"/>
    </w:rPr>
  </w:style>
  <w:style w:type="character" w:customStyle="1" w:styleId="BalloonTextChar">
    <w:name w:val="Balloon Text Char"/>
    <w:basedOn w:val="DefaultParagraphFont"/>
    <w:link w:val="BalloonText"/>
    <w:semiHidden/>
    <w:rsid w:val="00DD2739"/>
    <w:rPr>
      <w:rFonts w:ascii="Segoe UI" w:eastAsia="Times New Roman" w:hAnsi="Segoe UI" w:cs="Segoe UI"/>
      <w:sz w:val="18"/>
      <w:szCs w:val="18"/>
      <w:lang w:eastAsia="ru-RU"/>
    </w:rPr>
  </w:style>
  <w:style w:type="paragraph" w:styleId="NormalWeb">
    <w:name w:val="Normal (Web)"/>
    <w:basedOn w:val="Normal"/>
    <w:uiPriority w:val="99"/>
    <w:unhideWhenUsed/>
    <w:rsid w:val="004F139E"/>
    <w:pPr>
      <w:spacing w:before="100" w:beforeAutospacing="1" w:after="100" w:afterAutospacing="1"/>
    </w:pPr>
  </w:style>
  <w:style w:type="character" w:styleId="Strong">
    <w:name w:val="Strong"/>
    <w:basedOn w:val="DefaultParagraphFont"/>
    <w:uiPriority w:val="22"/>
    <w:qFormat/>
    <w:rsid w:val="004F139E"/>
    <w:rPr>
      <w:b/>
      <w:bCs/>
    </w:rPr>
  </w:style>
  <w:style w:type="paragraph" w:customStyle="1" w:styleId="tt">
    <w:name w:val="tt"/>
    <w:basedOn w:val="Normal"/>
    <w:rsid w:val="00E741CF"/>
    <w:pPr>
      <w:spacing w:before="100" w:beforeAutospacing="1" w:after="100" w:afterAutospacing="1"/>
    </w:pPr>
  </w:style>
  <w:style w:type="paragraph" w:customStyle="1" w:styleId="cp">
    <w:name w:val="cp"/>
    <w:basedOn w:val="Normal"/>
    <w:rsid w:val="00E95EE7"/>
    <w:pPr>
      <w:spacing w:before="100" w:beforeAutospacing="1" w:after="100" w:afterAutospacing="1"/>
    </w:pPr>
  </w:style>
  <w:style w:type="paragraph" w:styleId="BodyText">
    <w:name w:val="Body Text"/>
    <w:basedOn w:val="Normal"/>
    <w:link w:val="BodyTextChar"/>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BodyTextChar">
    <w:name w:val="Body Text Char"/>
    <w:basedOn w:val="DefaultParagraphFont"/>
    <w:link w:val="BodyText"/>
    <w:rsid w:val="00A644C5"/>
    <w:rPr>
      <w:rFonts w:ascii="Cambria" w:eastAsia="Cambria" w:hAnsi="Cambria" w:cs="Cambria"/>
      <w:lang w:val="ro-RO"/>
    </w:rPr>
  </w:style>
  <w:style w:type="character" w:customStyle="1" w:styleId="Heading8Char">
    <w:name w:val="Heading 8 Char"/>
    <w:basedOn w:val="DefaultParagraphFont"/>
    <w:link w:val="Heading8"/>
    <w:semiHidden/>
    <w:rsid w:val="007926DA"/>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7926DA"/>
    <w:rPr>
      <w:rFonts w:ascii="Cambria" w:eastAsia="Times New Roman" w:hAnsi="Cambria" w:cs="Times New Roman"/>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rsid w:val="007926DA"/>
    <w:rPr>
      <w:rFonts w:ascii="Times New Roman" w:eastAsia="Times New Roman" w:hAnsi="Times New Roman" w:cs="Times New Roman"/>
      <w:noProof/>
      <w:sz w:val="24"/>
      <w:szCs w:val="24"/>
      <w:lang w:val="ro-RO"/>
    </w:rPr>
  </w:style>
  <w:style w:type="character" w:styleId="PageNumber">
    <w:name w:val="page number"/>
    <w:basedOn w:val="DefaultParagraphFont"/>
    <w:rsid w:val="007926DA"/>
  </w:style>
  <w:style w:type="paragraph" w:styleId="Header">
    <w:name w:val="header"/>
    <w:basedOn w:val="Normal"/>
    <w:link w:val="HeaderChar"/>
    <w:rsid w:val="007926DA"/>
    <w:pPr>
      <w:tabs>
        <w:tab w:val="center" w:pos="4703"/>
        <w:tab w:val="right" w:pos="9406"/>
      </w:tabs>
    </w:pPr>
    <w:rPr>
      <w:sz w:val="20"/>
      <w:szCs w:val="20"/>
    </w:rPr>
  </w:style>
  <w:style w:type="character" w:customStyle="1" w:styleId="HeaderChar">
    <w:name w:val="Header Char"/>
    <w:basedOn w:val="DefaultParagraphFont"/>
    <w:link w:val="Header"/>
    <w:rsid w:val="007926DA"/>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7926DA"/>
    <w:pPr>
      <w:jc w:val="center"/>
    </w:pPr>
    <w:rPr>
      <w:b/>
      <w:sz w:val="32"/>
      <w:szCs w:val="20"/>
      <w:lang w:val="en-US"/>
    </w:rPr>
  </w:style>
  <w:style w:type="character" w:customStyle="1" w:styleId="SubtitleChar">
    <w:name w:val="Subtitle Char"/>
    <w:basedOn w:val="DefaultParagraphFont"/>
    <w:link w:val="Subtitle"/>
    <w:rsid w:val="007926DA"/>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7926DA"/>
    <w:pPr>
      <w:ind w:firstLine="720"/>
      <w:jc w:val="both"/>
    </w:pPr>
    <w:rPr>
      <w:sz w:val="20"/>
      <w:szCs w:val="20"/>
      <w:lang w:val="ro-RO"/>
    </w:rPr>
  </w:style>
  <w:style w:type="character" w:customStyle="1" w:styleId="BodyTextIndentChar">
    <w:name w:val="Body Text Indent Char"/>
    <w:basedOn w:val="DefaultParagraphFont"/>
    <w:link w:val="BodyTextIndent"/>
    <w:rsid w:val="007926DA"/>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rsid w:val="007926DA"/>
    <w:rPr>
      <w:rFonts w:ascii="Baltica RR" w:eastAsia="Times New Roman" w:hAnsi="Baltica RR" w:cs="Times New Roman"/>
      <w:sz w:val="24"/>
      <w:szCs w:val="20"/>
      <w:lang w:val="ro-RO" w:eastAsia="ru-RU"/>
    </w:rPr>
  </w:style>
  <w:style w:type="paragraph" w:styleId="BodyText2">
    <w:name w:val="Body Text 2"/>
    <w:basedOn w:val="Normal"/>
    <w:link w:val="BodyText2Char"/>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rsid w:val="007926DA"/>
    <w:rPr>
      <w:rFonts w:ascii="Baltica RR" w:eastAsia="Times New Roman" w:hAnsi="Baltica RR" w:cs="Times New Roman"/>
      <w:sz w:val="24"/>
      <w:szCs w:val="20"/>
      <w:lang w:val="ro-RO" w:eastAsia="ru-RU"/>
    </w:rPr>
  </w:style>
  <w:style w:type="paragraph" w:customStyle="1" w:styleId="cn">
    <w:name w:val="cn"/>
    <w:basedOn w:val="Normal"/>
    <w:rsid w:val="007926DA"/>
    <w:pPr>
      <w:jc w:val="center"/>
    </w:pPr>
  </w:style>
  <w:style w:type="paragraph" w:customStyle="1" w:styleId="cb">
    <w:name w:val="cb"/>
    <w:basedOn w:val="Normal"/>
    <w:rsid w:val="007926DA"/>
    <w:pPr>
      <w:jc w:val="center"/>
    </w:pPr>
    <w:rPr>
      <w:b/>
      <w:bCs/>
    </w:rPr>
  </w:style>
  <w:style w:type="paragraph" w:styleId="BodyTextIndent3">
    <w:name w:val="Body Text Indent 3"/>
    <w:basedOn w:val="Normal"/>
    <w:link w:val="BodyTextIndent3Char"/>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rsid w:val="007926DA"/>
    <w:rPr>
      <w:rFonts w:ascii="Times New Roman" w:eastAsia="Times New Roman" w:hAnsi="Times New Roman" w:cs="Times New Roman"/>
      <w:sz w:val="16"/>
      <w:szCs w:val="16"/>
      <w:lang w:val="ro-RO"/>
    </w:rPr>
  </w:style>
  <w:style w:type="paragraph" w:customStyle="1" w:styleId="rg">
    <w:name w:val="rg"/>
    <w:basedOn w:val="Normal"/>
    <w:rsid w:val="007926DA"/>
    <w:pPr>
      <w:jc w:val="right"/>
    </w:pPr>
  </w:style>
  <w:style w:type="paragraph" w:customStyle="1" w:styleId="Listparagraf1">
    <w:name w:val="Listă paragraf1"/>
    <w:basedOn w:val="Normal"/>
    <w:qFormat/>
    <w:rsid w:val="007926DA"/>
    <w:pPr>
      <w:ind w:left="708"/>
    </w:pPr>
    <w:rPr>
      <w:lang w:val="ro-RO"/>
    </w:rPr>
  </w:style>
  <w:style w:type="paragraph" w:customStyle="1" w:styleId="Sub-ClauseText">
    <w:name w:val="Sub-Clause Text"/>
    <w:basedOn w:val="Normal"/>
    <w:rsid w:val="007926DA"/>
    <w:pPr>
      <w:spacing w:before="120" w:after="120"/>
      <w:jc w:val="both"/>
    </w:pPr>
    <w:rPr>
      <w:spacing w:val="-4"/>
      <w:szCs w:val="20"/>
      <w:lang w:val="en-US" w:eastAsia="en-US"/>
    </w:rPr>
  </w:style>
  <w:style w:type="paragraph" w:customStyle="1" w:styleId="i">
    <w:name w:val="(i)"/>
    <w:basedOn w:val="Normal"/>
    <w:rsid w:val="007926DA"/>
    <w:pPr>
      <w:suppressAutoHyphens/>
      <w:jc w:val="both"/>
    </w:pPr>
    <w:rPr>
      <w:rFonts w:ascii="Tms Rmn" w:hAnsi="Tms Rmn"/>
      <w:szCs w:val="20"/>
      <w:lang w:val="en-US" w:eastAsia="en-US"/>
    </w:rPr>
  </w:style>
  <w:style w:type="paragraph" w:customStyle="1" w:styleId="ListParagraph1">
    <w:name w:val="List Paragraph1"/>
    <w:basedOn w:val="Normal"/>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7926DA"/>
    <w:pPr>
      <w:spacing w:after="240"/>
    </w:pPr>
    <w:rPr>
      <w:szCs w:val="20"/>
      <w:lang w:val="en-US" w:eastAsia="en-US"/>
    </w:rPr>
  </w:style>
  <w:style w:type="paragraph" w:styleId="TOCHeading">
    <w:name w:val="TOC Heading"/>
    <w:basedOn w:val="Heading1"/>
    <w:next w:val="Normal"/>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rsid w:val="007926DA"/>
    <w:pPr>
      <w:jc w:val="both"/>
    </w:pPr>
    <w:rPr>
      <w:sz w:val="20"/>
      <w:szCs w:val="20"/>
      <w:lang w:val="en-US" w:eastAsia="en-US"/>
    </w:rPr>
  </w:style>
  <w:style w:type="character" w:customStyle="1" w:styleId="FootnoteTextChar">
    <w:name w:val="Footnote Text Char"/>
    <w:basedOn w:val="DefaultParagraphFont"/>
    <w:link w:val="FootnoteText"/>
    <w:rsid w:val="007926DA"/>
    <w:rPr>
      <w:rFonts w:ascii="Times New Roman" w:eastAsia="Times New Roman" w:hAnsi="Times New Roman" w:cs="Times New Roman"/>
      <w:sz w:val="20"/>
      <w:szCs w:val="20"/>
      <w:lang w:val="en-US"/>
    </w:rPr>
  </w:style>
  <w:style w:type="character" w:styleId="FootnoteReference">
    <w:name w:val="footnote reference"/>
    <w:rsid w:val="007926DA"/>
    <w:rPr>
      <w:vertAlign w:val="superscript"/>
    </w:rPr>
  </w:style>
  <w:style w:type="character" w:styleId="CommentReference">
    <w:name w:val="annotation reference"/>
    <w:uiPriority w:val="99"/>
    <w:rsid w:val="007926DA"/>
    <w:rPr>
      <w:sz w:val="16"/>
      <w:szCs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rsid w:val="007926D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7926DA"/>
    <w:rPr>
      <w:b/>
      <w:bCs/>
    </w:rPr>
  </w:style>
  <w:style w:type="character" w:customStyle="1" w:styleId="CommentSubjectChar">
    <w:name w:val="Comment Subject Char"/>
    <w:basedOn w:val="CommentTextChar"/>
    <w:link w:val="CommentSubject"/>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Heading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7926DA"/>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Caption">
    <w:name w:val="caption"/>
    <w:basedOn w:val="Normal"/>
    <w:qFormat/>
    <w:rsid w:val="007926DA"/>
    <w:pPr>
      <w:spacing w:before="240" w:after="60"/>
      <w:jc w:val="center"/>
    </w:pPr>
    <w:rPr>
      <w:rFonts w:ascii="Arial" w:hAnsi="Arial"/>
      <w:b/>
      <w:kern w:val="28"/>
      <w:sz w:val="32"/>
      <w:szCs w:val="20"/>
    </w:rPr>
  </w:style>
  <w:style w:type="character" w:customStyle="1" w:styleId="a">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Normal"/>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Normal"/>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5511</Words>
  <Characters>31964</Characters>
  <Application>Microsoft Office Word</Application>
  <DocSecurity>0</DocSecurity>
  <Lines>266</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AAIJ-7</cp:lastModifiedBy>
  <cp:revision>2</cp:revision>
  <cp:lastPrinted>2026-01-21T07:59:00Z</cp:lastPrinted>
  <dcterms:created xsi:type="dcterms:W3CDTF">2026-07-07T05:37:00Z</dcterms:created>
  <dcterms:modified xsi:type="dcterms:W3CDTF">2026-07-07T05:37:00Z</dcterms:modified>
</cp:coreProperties>
</file>