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606A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11FAC" w14:textId="77777777" w:rsidR="008606A5" w:rsidRDefault="008606A5" w:rsidP="00A20ACF">
      <w:r>
        <w:separator/>
      </w:r>
    </w:p>
  </w:endnote>
  <w:endnote w:type="continuationSeparator" w:id="0">
    <w:p w14:paraId="2559728C" w14:textId="77777777" w:rsidR="008606A5" w:rsidRDefault="008606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60E81">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0D8AB" w14:textId="77777777" w:rsidR="008606A5" w:rsidRDefault="008606A5" w:rsidP="00A20ACF">
      <w:r>
        <w:separator/>
      </w:r>
    </w:p>
  </w:footnote>
  <w:footnote w:type="continuationSeparator" w:id="0">
    <w:p w14:paraId="70297E4F" w14:textId="77777777" w:rsidR="008606A5" w:rsidRDefault="008606A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E8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6A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BF3D9-E068-4000-9E37-BD09EB6B3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2</cp:revision>
  <cp:lastPrinted>2021-06-01T11:52:00Z</cp:lastPrinted>
  <dcterms:created xsi:type="dcterms:W3CDTF">2025-04-15T08:44:00Z</dcterms:created>
  <dcterms:modified xsi:type="dcterms:W3CDTF">2025-04-15T08:44:00Z</dcterms:modified>
</cp:coreProperties>
</file>