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BA681A">
      <w:pPr>
        <w:pStyle w:val="a"/>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A681A">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BA681A">
      <w:pPr>
        <w:pStyle w:val="a"/>
        <w:numPr>
          <w:ilvl w:val="0"/>
          <w:numId w:val="1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BA681A">
      <w:pPr>
        <w:pStyle w:val="a"/>
        <w:numPr>
          <w:ilvl w:val="0"/>
          <w:numId w:val="1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BA681A">
      <w:pPr>
        <w:pStyle w:val="a"/>
        <w:numPr>
          <w:ilvl w:val="0"/>
          <w:numId w:val="1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BA681A">
      <w:pPr>
        <w:pStyle w:val="a"/>
        <w:numPr>
          <w:ilvl w:val="0"/>
          <w:numId w:val="1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BA681A">
      <w:pPr>
        <w:pStyle w:val="a"/>
        <w:numPr>
          <w:ilvl w:val="0"/>
          <w:numId w:val="1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BA681A">
      <w:pPr>
        <w:pStyle w:val="a"/>
        <w:numPr>
          <w:ilvl w:val="0"/>
          <w:numId w:val="1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BA681A">
      <w:pPr>
        <w:pStyle w:val="a"/>
        <w:numPr>
          <w:ilvl w:val="0"/>
          <w:numId w:val="18"/>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BA681A">
      <w:pPr>
        <w:pStyle w:val="a"/>
        <w:numPr>
          <w:ilvl w:val="0"/>
          <w:numId w:val="1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BA681A">
      <w:pPr>
        <w:pStyle w:val="a"/>
        <w:numPr>
          <w:ilvl w:val="0"/>
          <w:numId w:val="18"/>
        </w:numPr>
        <w:tabs>
          <w:tab w:val="left" w:pos="-284"/>
          <w:tab w:val="left" w:pos="426"/>
        </w:tabs>
        <w:ind w:left="-284" w:firstLine="284"/>
      </w:pPr>
      <w:proofErr w:type="gramStart"/>
      <w:r w:rsidRPr="00FF430B">
        <w:t>S</w:t>
      </w:r>
      <w:r w:rsidR="0072565E" w:rsidRPr="00FF430B">
        <w:t>crisoare  de</w:t>
      </w:r>
      <w:proofErr w:type="gramEnd"/>
      <w:r w:rsidR="0072565E" w:rsidRPr="00FF430B">
        <w:t xml:space="preserve">  garanţie  bancară (anexa nr.</w:t>
      </w:r>
      <w:r w:rsidR="00E322C9" w:rsidRPr="00FF430B">
        <w:t xml:space="preserve"> </w:t>
      </w:r>
      <w:r w:rsidR="0072565E" w:rsidRPr="00FF430B">
        <w:t>9);</w:t>
      </w:r>
    </w:p>
    <w:p w14:paraId="64FE7006" w14:textId="3D183BBC" w:rsidR="00922F8A" w:rsidRPr="00FF430B" w:rsidRDefault="00922F8A" w:rsidP="00BA681A">
      <w:pPr>
        <w:pStyle w:val="a"/>
        <w:numPr>
          <w:ilvl w:val="0"/>
          <w:numId w:val="1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BA681A">
      <w:pPr>
        <w:pStyle w:val="a"/>
        <w:numPr>
          <w:ilvl w:val="0"/>
          <w:numId w:val="18"/>
        </w:numPr>
        <w:tabs>
          <w:tab w:val="clear" w:pos="1134"/>
          <w:tab w:val="left" w:pos="-284"/>
          <w:tab w:val="left" w:pos="426"/>
        </w:tabs>
        <w:ind w:left="-284" w:firstLine="284"/>
      </w:pPr>
      <w:r w:rsidRPr="00FF430B">
        <w:t xml:space="preserve">Grafic </w:t>
      </w:r>
      <w:proofErr w:type="gramStart"/>
      <w:r w:rsidRPr="00FF430B">
        <w:t>de  executare</w:t>
      </w:r>
      <w:proofErr w:type="gramEnd"/>
      <w:r w:rsidRPr="00FF430B">
        <w:t xml:space="preserv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BA681A">
      <w:pPr>
        <w:pStyle w:val="a"/>
        <w:numPr>
          <w:ilvl w:val="0"/>
          <w:numId w:val="1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BA681A">
      <w:pPr>
        <w:pStyle w:val="a"/>
        <w:numPr>
          <w:ilvl w:val="0"/>
          <w:numId w:val="18"/>
        </w:numPr>
        <w:tabs>
          <w:tab w:val="clear" w:pos="1134"/>
          <w:tab w:val="left" w:pos="-284"/>
          <w:tab w:val="left" w:pos="426"/>
        </w:tabs>
        <w:ind w:left="-284" w:firstLine="284"/>
      </w:pPr>
      <w:r w:rsidRPr="00FF430B">
        <w:t>Declarație privind lista principalelor lucrări execut</w:t>
      </w:r>
      <w:r w:rsidR="0072565E" w:rsidRPr="00FF430B">
        <w:t xml:space="preserve">ate în ultimul </w:t>
      </w:r>
      <w:proofErr w:type="gramStart"/>
      <w:r w:rsidR="0072565E" w:rsidRPr="00FF430B">
        <w:t>an</w:t>
      </w:r>
      <w:proofErr w:type="gramEnd"/>
      <w:r w:rsidR="0072565E" w:rsidRPr="00FF430B">
        <w:t xml:space="preserve"> de activitate (anexa nr.</w:t>
      </w:r>
      <w:r w:rsidR="00E322C9" w:rsidRPr="00FF430B">
        <w:t xml:space="preserve"> </w:t>
      </w:r>
      <w:r w:rsidR="0072565E" w:rsidRPr="00FF430B">
        <w:t>13);</w:t>
      </w:r>
    </w:p>
    <w:p w14:paraId="173285F3" w14:textId="129433B1" w:rsidR="00922F8A" w:rsidRPr="00FF430B" w:rsidRDefault="00922F8A" w:rsidP="00BA681A">
      <w:pPr>
        <w:pStyle w:val="a"/>
        <w:numPr>
          <w:ilvl w:val="0"/>
          <w:numId w:val="1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BA681A">
      <w:pPr>
        <w:pStyle w:val="a"/>
        <w:numPr>
          <w:ilvl w:val="0"/>
          <w:numId w:val="1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BA681A">
      <w:pPr>
        <w:pStyle w:val="a"/>
        <w:numPr>
          <w:ilvl w:val="0"/>
          <w:numId w:val="1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BA681A">
      <w:pPr>
        <w:pStyle w:val="a"/>
        <w:numPr>
          <w:ilvl w:val="0"/>
          <w:numId w:val="1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BA681A">
      <w:pPr>
        <w:pStyle w:val="a"/>
        <w:numPr>
          <w:ilvl w:val="0"/>
          <w:numId w:val="1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BA681A">
      <w:pPr>
        <w:pStyle w:val="a"/>
        <w:numPr>
          <w:ilvl w:val="0"/>
          <w:numId w:val="1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BA681A">
      <w:pPr>
        <w:pStyle w:val="a"/>
        <w:numPr>
          <w:ilvl w:val="0"/>
          <w:numId w:val="1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BA681A">
      <w:pPr>
        <w:pStyle w:val="a"/>
        <w:numPr>
          <w:ilvl w:val="0"/>
          <w:numId w:val="1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BA681A">
      <w:pPr>
        <w:pStyle w:val="a"/>
        <w:numPr>
          <w:ilvl w:val="0"/>
          <w:numId w:val="1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BA681A">
      <w:pPr>
        <w:pStyle w:val="a"/>
        <w:numPr>
          <w:ilvl w:val="0"/>
          <w:numId w:val="1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BA681A">
      <w:pPr>
        <w:pStyle w:val="a"/>
        <w:numPr>
          <w:ilvl w:val="0"/>
          <w:numId w:val="18"/>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BA681A">
      <w:pPr>
        <w:pStyle w:val="a"/>
        <w:numPr>
          <w:ilvl w:val="0"/>
          <w:numId w:val="18"/>
        </w:numPr>
        <w:tabs>
          <w:tab w:val="clear" w:pos="1134"/>
          <w:tab w:val="left" w:pos="-284"/>
          <w:tab w:val="left" w:pos="426"/>
        </w:tabs>
        <w:ind w:left="-284" w:firstLine="284"/>
      </w:pPr>
      <w:r w:rsidRPr="00FF430B">
        <w:lastRenderedPageBreak/>
        <w:t>Contract de antrepriză (anexa nr.</w:t>
      </w:r>
      <w:r w:rsidR="00E322C9" w:rsidRPr="00FF430B">
        <w:t xml:space="preserve"> </w:t>
      </w:r>
      <w:r w:rsidRPr="00FF430B">
        <w:t>25);</w:t>
      </w:r>
    </w:p>
    <w:p w14:paraId="1CC3152A" w14:textId="5D4DD56D" w:rsidR="00922F8A" w:rsidRPr="00FF430B" w:rsidRDefault="00922F8A" w:rsidP="00BA681A">
      <w:pPr>
        <w:pStyle w:val="a"/>
        <w:numPr>
          <w:ilvl w:val="0"/>
          <w:numId w:val="1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BA681A">
      <w:pPr>
        <w:pStyle w:val="a"/>
        <w:numPr>
          <w:ilvl w:val="0"/>
          <w:numId w:val="1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BA681A">
      <w:pPr>
        <w:pStyle w:val="a"/>
        <w:numPr>
          <w:ilvl w:val="0"/>
          <w:numId w:val="18"/>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BA681A">
      <w:pPr>
        <w:pStyle w:val="a"/>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BA681A">
      <w:pPr>
        <w:pStyle w:val="a"/>
        <w:numPr>
          <w:ilvl w:val="0"/>
          <w:numId w:val="11"/>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BA681A">
      <w:pPr>
        <w:pStyle w:val="a"/>
        <w:numPr>
          <w:ilvl w:val="0"/>
          <w:numId w:val="11"/>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BA681A">
      <w:pPr>
        <w:pStyle w:val="a"/>
        <w:numPr>
          <w:ilvl w:val="0"/>
          <w:numId w:val="11"/>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BA681A">
      <w:pPr>
        <w:pStyle w:val="a"/>
        <w:numPr>
          <w:ilvl w:val="0"/>
          <w:numId w:val="12"/>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041939" w:rsidP="00BA681A">
      <w:pPr>
        <w:pStyle w:val="a"/>
        <w:numPr>
          <w:ilvl w:val="0"/>
          <w:numId w:val="12"/>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BA681A">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proofErr w:type="gramStart"/>
      <w:r w:rsidRPr="00FF430B">
        <w:t>se  desfășoară</w:t>
      </w:r>
      <w:proofErr w:type="gramEnd"/>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BA681A">
      <w:pPr>
        <w:pStyle w:val="a"/>
        <w:numPr>
          <w:ilvl w:val="0"/>
          <w:numId w:val="11"/>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BA681A">
      <w:pPr>
        <w:pStyle w:val="a"/>
        <w:numPr>
          <w:ilvl w:val="0"/>
          <w:numId w:val="11"/>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BA681A">
      <w:pPr>
        <w:pStyle w:val="a"/>
        <w:numPr>
          <w:ilvl w:val="0"/>
          <w:numId w:val="11"/>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BA681A">
      <w:pPr>
        <w:pStyle w:val="a"/>
        <w:numPr>
          <w:ilvl w:val="0"/>
          <w:numId w:val="11"/>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BA681A">
      <w:pPr>
        <w:pStyle w:val="a"/>
        <w:numPr>
          <w:ilvl w:val="0"/>
          <w:numId w:val="11"/>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A681A">
      <w:pPr>
        <w:pStyle w:val="a"/>
        <w:numPr>
          <w:ilvl w:val="0"/>
          <w:numId w:val="11"/>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BA681A">
      <w:pPr>
        <w:pStyle w:val="a"/>
        <w:numPr>
          <w:ilvl w:val="0"/>
          <w:numId w:val="11"/>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BA681A">
      <w:pPr>
        <w:pStyle w:val="a"/>
        <w:numPr>
          <w:ilvl w:val="0"/>
          <w:numId w:val="11"/>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BA681A">
      <w:pPr>
        <w:pStyle w:val="a"/>
        <w:numPr>
          <w:ilvl w:val="0"/>
          <w:numId w:val="11"/>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A681A">
      <w:pPr>
        <w:pStyle w:val="a"/>
        <w:numPr>
          <w:ilvl w:val="0"/>
          <w:numId w:val="13"/>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 xml:space="preserve">Hotărârea </w:t>
      </w:r>
      <w:proofErr w:type="gramStart"/>
      <w:r w:rsidR="00DA6115" w:rsidRPr="00FF430B">
        <w:t>Guvernului  nr</w:t>
      </w:r>
      <w:proofErr w:type="gramEnd"/>
      <w:r w:rsidR="00DA6115" w:rsidRPr="00FF430B">
        <w:t>.</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A681A">
      <w:pPr>
        <w:pStyle w:val="a"/>
        <w:numPr>
          <w:ilvl w:val="0"/>
          <w:numId w:val="13"/>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BA681A">
      <w:pPr>
        <w:pStyle w:val="a"/>
        <w:numPr>
          <w:ilvl w:val="0"/>
          <w:numId w:val="11"/>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BA681A">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A681A">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A681A">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A681A">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A681A">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w:t>
      </w:r>
      <w:r w:rsidR="006F3B8E" w:rsidRPr="00FF430B">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w:t>
      </w:r>
      <w:r w:rsidR="007167E4" w:rsidRPr="00FF430B">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w:t>
      </w:r>
      <w:r w:rsidRPr="00FF430B">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valoarea cumulată a tuturor contractelor executate în ultimul </w:t>
      </w:r>
      <w:proofErr w:type="gramStart"/>
      <w:r w:rsidRPr="00FF430B">
        <w:t>an</w:t>
      </w:r>
      <w:proofErr w:type="gramEnd"/>
      <w:r w:rsidRPr="00FF430B">
        <w:t xml:space="preserve">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w:t>
      </w:r>
      <w:r w:rsidR="007167E4" w:rsidRPr="00FF430B">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F51C3" w:rsidRDefault="000E4D7D" w:rsidP="009F1E2C">
      <w:pPr>
        <w:pStyle w:val="af3"/>
        <w:shd w:val="clear" w:color="auto" w:fill="FFFFFF"/>
        <w:tabs>
          <w:tab w:val="left" w:pos="-284"/>
        </w:tabs>
        <w:ind w:left="-284" w:firstLine="284"/>
        <w:rPr>
          <w:color w:val="000000" w:themeColor="text1"/>
          <w:lang w:val="en-US" w:eastAsia="it-IT"/>
        </w:rPr>
      </w:pPr>
      <w:r w:rsidRPr="00AF51C3">
        <w:rPr>
          <w:b/>
          <w:color w:val="000000" w:themeColor="text1"/>
          <w:lang w:val="en-US"/>
        </w:rPr>
        <w:t>9</w:t>
      </w:r>
      <w:r w:rsidR="0024699C" w:rsidRPr="00AF51C3">
        <w:rPr>
          <w:b/>
          <w:color w:val="000000" w:themeColor="text1"/>
          <w:lang w:val="en-US"/>
        </w:rPr>
        <w:t>8</w:t>
      </w:r>
      <w:r w:rsidR="00B00190" w:rsidRPr="00AF51C3">
        <w:rPr>
          <w:b/>
          <w:color w:val="000000" w:themeColor="text1"/>
          <w:lang w:val="en-US"/>
        </w:rPr>
        <w:t xml:space="preserve">. </w:t>
      </w:r>
      <w:r w:rsidR="009C11B3" w:rsidRPr="00AF51C3">
        <w:rPr>
          <w:b/>
          <w:color w:val="000000" w:themeColor="text1"/>
          <w:lang w:val="en-US"/>
        </w:rPr>
        <w:t xml:space="preserve"> </w:t>
      </w:r>
      <w:r w:rsidR="00B00190" w:rsidRPr="00AF51C3">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F70DD65" w14:textId="77777777" w:rsidR="00AF51C3" w:rsidRPr="004225A2" w:rsidRDefault="00AF51C3" w:rsidP="00AF51C3">
      <w:pPr>
        <w:pStyle w:val="1"/>
        <w:spacing w:before="120"/>
      </w:pPr>
      <w:r w:rsidRPr="004225A2">
        <w:lastRenderedPageBreak/>
        <w:t xml:space="preserve">  ANUNȚ DE PARTICIPARE</w:t>
      </w:r>
    </w:p>
    <w:p w14:paraId="57EA602B" w14:textId="77777777" w:rsidR="00AF51C3" w:rsidRPr="004F286D" w:rsidRDefault="00AF51C3" w:rsidP="00AF51C3">
      <w:pPr>
        <w:rPr>
          <w:lang w:val="en-US"/>
        </w:rPr>
      </w:pPr>
    </w:p>
    <w:p w14:paraId="55782637" w14:textId="77777777" w:rsidR="00AF51C3" w:rsidRPr="004F286D" w:rsidRDefault="00AF51C3" w:rsidP="00AF51C3">
      <w:pPr>
        <w:spacing w:before="120"/>
        <w:jc w:val="center"/>
        <w:rPr>
          <w:lang w:val="en-US"/>
        </w:rPr>
      </w:pPr>
      <w:r w:rsidRPr="004F286D">
        <w:rPr>
          <w:b/>
          <w:lang w:val="en-US"/>
        </w:rPr>
        <w:t>privind achiziționarea Lucrări</w:t>
      </w:r>
      <w:r>
        <w:rPr>
          <w:b/>
          <w:lang w:val="en-US"/>
        </w:rPr>
        <w:t>lor</w:t>
      </w:r>
      <w:r w:rsidRPr="004F286D">
        <w:rPr>
          <w:b/>
          <w:lang w:val="en-US"/>
        </w:rPr>
        <w:t xml:space="preserve"> de </w:t>
      </w:r>
      <w:r>
        <w:rPr>
          <w:b/>
        </w:rPr>
        <w:t>reparație a drumurilor locale</w:t>
      </w:r>
      <w:r w:rsidRPr="004F286D">
        <w:rPr>
          <w:b/>
          <w:lang w:val="en-US"/>
        </w:rPr>
        <w:t xml:space="preserve"> din s.Slobozia-Dușca, raionul Criuleni</w:t>
      </w:r>
      <w:r w:rsidRPr="004F286D">
        <w:rPr>
          <w:b/>
          <w:lang w:val="en-US"/>
        </w:rPr>
        <w:br/>
      </w:r>
    </w:p>
    <w:p w14:paraId="7D5EE897" w14:textId="77777777" w:rsidR="00AF51C3" w:rsidRDefault="00AF51C3" w:rsidP="00AF51C3">
      <w:pPr>
        <w:spacing w:before="120"/>
        <w:rPr>
          <w:b/>
          <w:lang w:val="en-US"/>
        </w:rPr>
      </w:pPr>
      <w:r w:rsidRPr="004F286D">
        <w:rPr>
          <w:b/>
          <w:lang w:val="en-US"/>
        </w:rPr>
        <w:t>prin procedura de achiziție:</w:t>
      </w:r>
      <w:r>
        <w:rPr>
          <w:b/>
          <w:lang w:val="en-US"/>
        </w:rPr>
        <w:t xml:space="preserve"> Cerere</w:t>
      </w:r>
      <w:r w:rsidRPr="004F286D">
        <w:rPr>
          <w:b/>
          <w:lang w:val="en-US"/>
        </w:rPr>
        <w:t>a Ofertelor de Prețuri</w:t>
      </w:r>
    </w:p>
    <w:p w14:paraId="3D0DD62D" w14:textId="77777777" w:rsidR="00AF51C3" w:rsidRPr="006B6EE4" w:rsidRDefault="00AF51C3" w:rsidP="00AF51C3">
      <w:pPr>
        <w:tabs>
          <w:tab w:val="left" w:pos="284"/>
          <w:tab w:val="right" w:pos="9531"/>
        </w:tabs>
        <w:spacing w:before="120"/>
        <w:rPr>
          <w:b/>
          <w:lang w:val="en-US"/>
        </w:rPr>
      </w:pPr>
      <w:r w:rsidRPr="006B6EE4">
        <w:rPr>
          <w:b/>
          <w:lang w:val="en-US"/>
        </w:rPr>
        <w:t>Procedura a fost inclusă în planul de achiziții publice a autorității contractante (</w:t>
      </w:r>
      <w:r w:rsidRPr="006B6EE4">
        <w:rPr>
          <w:b/>
          <w:u w:val="single"/>
          <w:lang w:val="en-US"/>
        </w:rPr>
        <w:t>Da</w:t>
      </w:r>
      <w:r w:rsidRPr="006B6EE4">
        <w:rPr>
          <w:b/>
          <w:lang w:val="en-US"/>
        </w:rPr>
        <w:t>/Nu): _____</w:t>
      </w:r>
    </w:p>
    <w:p w14:paraId="56DE56C9" w14:textId="77777777" w:rsidR="00AF51C3" w:rsidRPr="004F286D" w:rsidRDefault="00AF51C3" w:rsidP="00AF51C3">
      <w:pPr>
        <w:shd w:val="clear" w:color="auto" w:fill="FFFFFF"/>
        <w:tabs>
          <w:tab w:val="left" w:pos="284"/>
          <w:tab w:val="right" w:pos="426"/>
        </w:tabs>
        <w:spacing w:before="120"/>
        <w:jc w:val="both"/>
        <w:rPr>
          <w:lang w:val="en-US"/>
        </w:rPr>
      </w:pPr>
      <w:r w:rsidRPr="006B6EE4">
        <w:rPr>
          <w:b/>
          <w:lang w:val="en-US"/>
        </w:rPr>
        <w:t xml:space="preserve">Link-ul către planul de achiziții publice publicat: </w:t>
      </w:r>
      <w:r w:rsidRPr="004A7086">
        <w:rPr>
          <w:b/>
          <w:lang w:val="en-US"/>
        </w:rPr>
        <w:t xml:space="preserve">Da, cu data de </w:t>
      </w:r>
      <w:r>
        <w:rPr>
          <w:b/>
          <w:lang w:val="en-US"/>
        </w:rPr>
        <w:t>_______________________________</w:t>
      </w:r>
    </w:p>
    <w:p w14:paraId="2AB44014" w14:textId="21A07830" w:rsidR="00AF51C3" w:rsidRPr="004F286D" w:rsidRDefault="00AF51C3" w:rsidP="00BA681A">
      <w:pPr>
        <w:numPr>
          <w:ilvl w:val="0"/>
          <w:numId w:val="16"/>
        </w:numPr>
        <w:tabs>
          <w:tab w:val="left" w:pos="284"/>
          <w:tab w:val="right" w:pos="9531"/>
        </w:tabs>
        <w:spacing w:before="120"/>
        <w:ind w:left="284" w:hanging="284"/>
        <w:rPr>
          <w:b/>
          <w:lang w:val="en-US"/>
        </w:rPr>
      </w:pPr>
      <w:r w:rsidRPr="004F286D">
        <w:rPr>
          <w:b/>
          <w:lang w:val="en-US"/>
        </w:rPr>
        <w:t xml:space="preserve">Denumirea autorității contractante: Primăria satului </w:t>
      </w:r>
      <w:r w:rsidR="006B6EE4">
        <w:rPr>
          <w:b/>
          <w:lang w:val="en-US"/>
        </w:rPr>
        <w:t>Izbiște</w:t>
      </w:r>
      <w:r w:rsidRPr="004F286D">
        <w:rPr>
          <w:b/>
          <w:lang w:val="en-US"/>
        </w:rPr>
        <w:t>, raionul Criuleni</w:t>
      </w:r>
    </w:p>
    <w:p w14:paraId="600AF7AF" w14:textId="22820C6E" w:rsidR="00AF51C3" w:rsidRDefault="00AF51C3" w:rsidP="00BA681A">
      <w:pPr>
        <w:numPr>
          <w:ilvl w:val="0"/>
          <w:numId w:val="16"/>
        </w:numPr>
        <w:tabs>
          <w:tab w:val="left" w:pos="284"/>
          <w:tab w:val="right" w:pos="9531"/>
        </w:tabs>
        <w:spacing w:before="120"/>
        <w:ind w:left="284" w:hanging="284"/>
        <w:rPr>
          <w:b/>
        </w:rPr>
      </w:pPr>
      <w:r w:rsidRPr="00A06A3B">
        <w:rPr>
          <w:b/>
        </w:rPr>
        <w:t xml:space="preserve">IDNO: </w:t>
      </w:r>
      <w:r>
        <w:rPr>
          <w:b/>
        </w:rPr>
        <w:t>100760100</w:t>
      </w:r>
      <w:r w:rsidR="006B6EE4">
        <w:rPr>
          <w:b/>
        </w:rPr>
        <w:t>958</w:t>
      </w:r>
      <w:r>
        <w:rPr>
          <w:b/>
        </w:rPr>
        <w:t>7</w:t>
      </w:r>
    </w:p>
    <w:p w14:paraId="1FCCEC29" w14:textId="357FB8AF" w:rsidR="00AF51C3" w:rsidRPr="004F286D" w:rsidRDefault="00AF51C3" w:rsidP="00BA681A">
      <w:pPr>
        <w:numPr>
          <w:ilvl w:val="0"/>
          <w:numId w:val="16"/>
        </w:numPr>
        <w:tabs>
          <w:tab w:val="left" w:pos="284"/>
          <w:tab w:val="right" w:pos="9531"/>
        </w:tabs>
        <w:spacing w:before="120"/>
        <w:ind w:left="284" w:hanging="284"/>
        <w:rPr>
          <w:b/>
          <w:lang w:val="en-US"/>
        </w:rPr>
      </w:pPr>
      <w:r w:rsidRPr="004F286D">
        <w:rPr>
          <w:b/>
          <w:lang w:val="en-US"/>
        </w:rPr>
        <w:t>Adresa: s.</w:t>
      </w:r>
      <w:r w:rsidR="006B6EE4">
        <w:rPr>
          <w:b/>
          <w:lang w:val="en-US"/>
        </w:rPr>
        <w:t>Izbiște</w:t>
      </w:r>
      <w:r w:rsidRPr="004F286D">
        <w:rPr>
          <w:b/>
          <w:lang w:val="en-US"/>
        </w:rPr>
        <w:t>, raionul Criuleni</w:t>
      </w:r>
    </w:p>
    <w:p w14:paraId="138CB6D7" w14:textId="38028191" w:rsidR="00AF51C3" w:rsidRPr="004F286D" w:rsidRDefault="00AF51C3" w:rsidP="00BA681A">
      <w:pPr>
        <w:numPr>
          <w:ilvl w:val="0"/>
          <w:numId w:val="16"/>
        </w:numPr>
        <w:tabs>
          <w:tab w:val="left" w:pos="284"/>
          <w:tab w:val="right" w:pos="9531"/>
        </w:tabs>
        <w:spacing w:before="120"/>
        <w:ind w:left="284" w:hanging="284"/>
        <w:rPr>
          <w:b/>
          <w:lang w:val="en-US"/>
        </w:rPr>
      </w:pPr>
      <w:r w:rsidRPr="004F286D">
        <w:rPr>
          <w:b/>
          <w:lang w:val="en-US"/>
        </w:rPr>
        <w:t>Numărul de telefon/fax: ) telefon : 0(248)</w:t>
      </w:r>
      <w:r w:rsidR="006B6EE4">
        <w:rPr>
          <w:b/>
          <w:lang w:val="en-US"/>
        </w:rPr>
        <w:t>67</w:t>
      </w:r>
      <w:r w:rsidRPr="004F286D">
        <w:rPr>
          <w:b/>
          <w:lang w:val="en-US"/>
        </w:rPr>
        <w:t>-2-3</w:t>
      </w:r>
      <w:r w:rsidR="006B6EE4">
        <w:rPr>
          <w:b/>
          <w:lang w:val="en-US"/>
        </w:rPr>
        <w:t>6</w:t>
      </w:r>
      <w:r w:rsidRPr="004F286D">
        <w:rPr>
          <w:b/>
          <w:lang w:val="en-US"/>
        </w:rPr>
        <w:t>, fax:(248)</w:t>
      </w:r>
      <w:r w:rsidR="006B6EE4">
        <w:rPr>
          <w:b/>
          <w:lang w:val="en-US"/>
        </w:rPr>
        <w:t>67</w:t>
      </w:r>
      <w:r w:rsidRPr="004F286D">
        <w:rPr>
          <w:b/>
          <w:lang w:val="en-US"/>
        </w:rPr>
        <w:t>-2-3</w:t>
      </w:r>
      <w:r w:rsidR="006B6EE4">
        <w:rPr>
          <w:b/>
          <w:lang w:val="en-US"/>
        </w:rPr>
        <w:t>8; mob.060144777</w:t>
      </w:r>
    </w:p>
    <w:p w14:paraId="184F16B2" w14:textId="09C574E9" w:rsidR="00AF51C3" w:rsidRPr="004F286D" w:rsidRDefault="00AF51C3" w:rsidP="006B6EE4">
      <w:pPr>
        <w:numPr>
          <w:ilvl w:val="0"/>
          <w:numId w:val="16"/>
        </w:numPr>
        <w:tabs>
          <w:tab w:val="left" w:pos="284"/>
          <w:tab w:val="right" w:pos="9531"/>
        </w:tabs>
        <w:spacing w:before="120"/>
        <w:rPr>
          <w:b/>
          <w:lang w:val="en-US"/>
        </w:rPr>
      </w:pPr>
      <w:r w:rsidRPr="004F286D">
        <w:rPr>
          <w:b/>
          <w:lang w:val="en-US"/>
        </w:rPr>
        <w:t xml:space="preserve">Adresa de e-mail și de internet a autorității contractante: </w:t>
      </w:r>
      <w:r w:rsidR="006B6EE4" w:rsidRPr="006B6EE4">
        <w:rPr>
          <w:b/>
          <w:lang w:val="en-US"/>
        </w:rPr>
        <w:t>primaria.izbiste@yahoo.com</w:t>
      </w:r>
    </w:p>
    <w:p w14:paraId="2D26742C" w14:textId="77777777" w:rsidR="00AF51C3" w:rsidRPr="004F286D" w:rsidRDefault="00AF51C3" w:rsidP="00BA681A">
      <w:pPr>
        <w:numPr>
          <w:ilvl w:val="0"/>
          <w:numId w:val="16"/>
        </w:numPr>
        <w:tabs>
          <w:tab w:val="left" w:pos="284"/>
          <w:tab w:val="right" w:pos="9531"/>
        </w:tabs>
        <w:spacing w:before="120"/>
        <w:ind w:left="288" w:hanging="288"/>
        <w:rPr>
          <w:b/>
          <w:lang w:val="en-US"/>
        </w:rPr>
      </w:pPr>
      <w:r w:rsidRPr="004F286D">
        <w:rPr>
          <w:b/>
          <w:lang w:val="en-US"/>
        </w:rPr>
        <w:t xml:space="preserve">Adresa de e-mail sau de internet de la care se va putea obține accesul la documentația de atribuire: </w:t>
      </w:r>
      <w:r w:rsidRPr="004F286D">
        <w:rPr>
          <w:b/>
          <w:i/>
          <w:lang w:val="en-US"/>
        </w:rPr>
        <w:t>documentația de atribuire este anexată în cadrul procedurii în SIA RSAP</w:t>
      </w:r>
      <w:r w:rsidRPr="004F286D">
        <w:rPr>
          <w:b/>
          <w:lang w:val="en-US"/>
        </w:rPr>
        <w:t xml:space="preserve"> </w:t>
      </w:r>
    </w:p>
    <w:p w14:paraId="374376BB" w14:textId="77777777" w:rsidR="00AF51C3" w:rsidRPr="004F286D" w:rsidRDefault="00AF51C3" w:rsidP="00BA681A">
      <w:pPr>
        <w:numPr>
          <w:ilvl w:val="0"/>
          <w:numId w:val="16"/>
        </w:numPr>
        <w:tabs>
          <w:tab w:val="left" w:pos="284"/>
          <w:tab w:val="right" w:pos="9531"/>
        </w:tabs>
        <w:spacing w:before="120"/>
        <w:ind w:left="288" w:hanging="288"/>
        <w:rPr>
          <w:b/>
          <w:lang w:val="en-US"/>
        </w:rPr>
      </w:pPr>
      <w:r w:rsidRPr="004F286D">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shd w:val="clear" w:color="auto" w:fill="FFFFFF" w:themeFill="background1"/>
          <w:lang w:val="en-US"/>
        </w:rPr>
        <w:t>Administra</w:t>
      </w:r>
      <w:r>
        <w:rPr>
          <w:b/>
          <w:shd w:val="clear" w:color="auto" w:fill="FFFFFF" w:themeFill="background1"/>
        </w:rPr>
        <w:t>ția Publică Locală</w:t>
      </w:r>
    </w:p>
    <w:p w14:paraId="322EA6FF" w14:textId="77777777" w:rsidR="00AF51C3" w:rsidRPr="004F286D" w:rsidRDefault="00AF51C3" w:rsidP="00BA681A">
      <w:pPr>
        <w:numPr>
          <w:ilvl w:val="0"/>
          <w:numId w:val="16"/>
        </w:numPr>
        <w:tabs>
          <w:tab w:val="left" w:pos="284"/>
          <w:tab w:val="right" w:pos="426"/>
        </w:tabs>
        <w:spacing w:before="120"/>
        <w:ind w:left="284" w:hanging="284"/>
        <w:rPr>
          <w:b/>
          <w:lang w:val="en-US"/>
        </w:rPr>
      </w:pPr>
      <w:r w:rsidRPr="004F286D">
        <w:rPr>
          <w:b/>
          <w:lang w:val="en-US"/>
        </w:rPr>
        <w:t>Cumpărătorul invită operatorii economici interesați, care îi pot satisface necesitățile, să participe la procedura de achiziție privind livrarea/prestarea/executarea următoarelor lucrări:</w:t>
      </w:r>
    </w:p>
    <w:tbl>
      <w:tblPr>
        <w:tblW w:w="10075" w:type="dxa"/>
        <w:tblInd w:w="-455" w:type="dxa"/>
        <w:tblLayout w:type="fixed"/>
        <w:tblLook w:val="04A0" w:firstRow="1" w:lastRow="0" w:firstColumn="1" w:lastColumn="0" w:noHBand="0" w:noVBand="1"/>
      </w:tblPr>
      <w:tblGrid>
        <w:gridCol w:w="537"/>
        <w:gridCol w:w="1302"/>
        <w:gridCol w:w="3260"/>
        <w:gridCol w:w="993"/>
        <w:gridCol w:w="595"/>
        <w:gridCol w:w="1985"/>
        <w:gridCol w:w="1403"/>
      </w:tblGrid>
      <w:tr w:rsidR="00AF51C3" w:rsidRPr="00212E96" w14:paraId="73172B47" w14:textId="77777777" w:rsidTr="006B6EE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C94DEB" w14:textId="77777777" w:rsidR="00AF51C3" w:rsidRPr="004225A2" w:rsidRDefault="00AF51C3" w:rsidP="006B6EE4">
            <w:pPr>
              <w:spacing w:before="120"/>
              <w:jc w:val="center"/>
              <w:rPr>
                <w:b/>
              </w:rPr>
            </w:pPr>
            <w:r w:rsidRPr="004225A2">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BEFC93" w14:textId="77777777" w:rsidR="00AF51C3" w:rsidRPr="004225A2" w:rsidRDefault="00AF51C3" w:rsidP="006B6EE4">
            <w:pPr>
              <w:spacing w:before="120"/>
              <w:jc w:val="center"/>
              <w:rPr>
                <w:b/>
              </w:rPr>
            </w:pPr>
            <w:r w:rsidRPr="004225A2">
              <w:rPr>
                <w:b/>
              </w:rPr>
              <w:t>Cod CPV</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EC62D4" w14:textId="77777777" w:rsidR="00AF51C3" w:rsidRPr="004F286D" w:rsidRDefault="00AF51C3" w:rsidP="006B6EE4">
            <w:pPr>
              <w:spacing w:before="120"/>
              <w:jc w:val="center"/>
              <w:rPr>
                <w:b/>
                <w:lang w:val="en-US"/>
              </w:rPr>
            </w:pPr>
            <w:r w:rsidRPr="004F286D">
              <w:rPr>
                <w:b/>
                <w:lang w:val="en-US"/>
              </w:rPr>
              <w:t>Denumirea lucrărilor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98272C" w14:textId="77777777" w:rsidR="00AF51C3" w:rsidRPr="004225A2" w:rsidRDefault="00AF51C3" w:rsidP="006B6EE4">
            <w:pPr>
              <w:spacing w:before="120"/>
              <w:jc w:val="center"/>
              <w:rPr>
                <w:b/>
              </w:rPr>
            </w:pPr>
            <w:r w:rsidRPr="004225A2">
              <w:rPr>
                <w:b/>
              </w:rPr>
              <w:t>Unitatea de măsură</w:t>
            </w:r>
          </w:p>
        </w:tc>
        <w:tc>
          <w:tcPr>
            <w:tcW w:w="5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2399C0" w14:textId="77777777" w:rsidR="00AF51C3" w:rsidRPr="004225A2" w:rsidRDefault="00AF51C3" w:rsidP="006B6EE4">
            <w:pPr>
              <w:spacing w:before="120"/>
              <w:jc w:val="center"/>
              <w:rPr>
                <w:b/>
              </w:rPr>
            </w:pPr>
            <w:r w:rsidRPr="004225A2">
              <w:rPr>
                <w:b/>
              </w:rPr>
              <w:t>Cantitatea</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CE41A0" w14:textId="77777777" w:rsidR="00AF51C3" w:rsidRPr="004F286D" w:rsidRDefault="00AF51C3" w:rsidP="006B6EE4">
            <w:pPr>
              <w:spacing w:before="120"/>
              <w:jc w:val="center"/>
              <w:rPr>
                <w:b/>
                <w:lang w:val="en-US"/>
              </w:rPr>
            </w:pPr>
            <w:r w:rsidRPr="004F286D">
              <w:rPr>
                <w:b/>
                <w:lang w:val="en-US"/>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B88019" w14:textId="77777777" w:rsidR="00AF51C3" w:rsidRPr="004F286D" w:rsidRDefault="00AF51C3" w:rsidP="006B6EE4">
            <w:pPr>
              <w:spacing w:before="120"/>
              <w:jc w:val="center"/>
              <w:rPr>
                <w:b/>
                <w:lang w:val="en-US"/>
              </w:rPr>
            </w:pPr>
            <w:r w:rsidRPr="004F286D">
              <w:rPr>
                <w:b/>
                <w:lang w:val="en-US"/>
              </w:rPr>
              <w:t>Valoarea estimată</w:t>
            </w:r>
            <w:r w:rsidRPr="004F286D">
              <w:rPr>
                <w:b/>
                <w:lang w:val="en-US"/>
              </w:rPr>
              <w:br/>
              <w:t>(se va indica pentru fiecare lot în parte)</w:t>
            </w:r>
          </w:p>
        </w:tc>
      </w:tr>
      <w:tr w:rsidR="00AF51C3" w:rsidRPr="004225A2" w14:paraId="7DD4B174" w14:textId="77777777" w:rsidTr="006B6EE4">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E427B8" w14:textId="77777777" w:rsidR="00AF51C3" w:rsidRPr="004225A2" w:rsidRDefault="00AF51C3" w:rsidP="006B6EE4">
            <w:pPr>
              <w:spacing w:before="120"/>
              <w:jc w:val="center"/>
            </w:pPr>
            <w:r w:rsidRPr="004225A2">
              <w:rPr>
                <w:b/>
              </w:rPr>
              <w:t>Lotul 1</w:t>
            </w:r>
          </w:p>
        </w:tc>
      </w:tr>
      <w:tr w:rsidR="00AF51C3" w:rsidRPr="00487195" w14:paraId="108F1C40" w14:textId="77777777" w:rsidTr="006B6E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8B9C2" w14:textId="77777777" w:rsidR="00AF51C3" w:rsidRPr="004225A2" w:rsidRDefault="00AF51C3" w:rsidP="006B6EE4">
            <w:pPr>
              <w:spacing w:before="120"/>
              <w:jc w:val="center"/>
            </w:pPr>
            <w:r>
              <w:t>1</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EB22D0" w14:textId="77777777" w:rsidR="00AF51C3" w:rsidRPr="004225A2" w:rsidRDefault="00AF51C3" w:rsidP="006B6EE4">
            <w:pPr>
              <w:spacing w:before="120"/>
              <w:jc w:val="center"/>
            </w:pPr>
            <w:r w:rsidRPr="004F286D">
              <w:t>45233142-6</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36F84" w14:textId="59A83A93" w:rsidR="00AF51C3" w:rsidRPr="00DE6DA6" w:rsidRDefault="006B6EE4" w:rsidP="006B6EE4">
            <w:pPr>
              <w:spacing w:before="120"/>
              <w:rPr>
                <w:lang w:val="en-US"/>
              </w:rPr>
            </w:pPr>
            <w:r w:rsidRPr="006B6EE4">
              <w:rPr>
                <w:lang w:val="en-US"/>
              </w:rPr>
              <w:t>Reconstrucția unui sector de stradă din s.Izbiște cu lungimea de 0,35km.</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9C849" w14:textId="77777777" w:rsidR="00AF51C3" w:rsidRPr="004A7086" w:rsidRDefault="00AF51C3" w:rsidP="006B6EE4">
            <w:pPr>
              <w:spacing w:before="120"/>
              <w:jc w:val="center"/>
            </w:pPr>
            <w:r>
              <w:t>proiect</w:t>
            </w:r>
          </w:p>
        </w:tc>
        <w:tc>
          <w:tcPr>
            <w:tcW w:w="5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856E3D" w14:textId="77777777" w:rsidR="00AF51C3" w:rsidRPr="004225A2" w:rsidRDefault="00AF51C3" w:rsidP="006B6EE4">
            <w:pPr>
              <w:spacing w:before="120"/>
              <w:jc w:val="center"/>
            </w:pPr>
            <w:r>
              <w:t>1</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E2EC34" w14:textId="77777777" w:rsidR="00AF51C3" w:rsidRPr="004F286D" w:rsidRDefault="00AF51C3" w:rsidP="006B6EE4">
            <w:pPr>
              <w:spacing w:before="120"/>
              <w:jc w:val="center"/>
              <w:rPr>
                <w:lang w:val="en-US"/>
              </w:rPr>
            </w:pPr>
            <w:r w:rsidRPr="004F286D">
              <w:rPr>
                <w:lang w:val="en-US"/>
              </w:rPr>
              <w:t>Conform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FFFFFF" w:themeFill="background1"/>
          </w:tcPr>
          <w:p w14:paraId="138C8320" w14:textId="465C9498" w:rsidR="00AF51C3" w:rsidRPr="00046FB4" w:rsidRDefault="00EE0CB8" w:rsidP="00EE0CB8">
            <w:pPr>
              <w:spacing w:before="120"/>
              <w:rPr>
                <w:lang w:val="en-US"/>
              </w:rPr>
            </w:pPr>
            <w:r>
              <w:rPr>
                <w:lang w:val="en-US"/>
              </w:rPr>
              <w:t>701673,78</w:t>
            </w:r>
          </w:p>
        </w:tc>
      </w:tr>
      <w:tr w:rsidR="00AF51C3" w:rsidRPr="004225A2" w14:paraId="701CAABB" w14:textId="77777777" w:rsidTr="006B6EE4">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3B6A83" w14:textId="77777777" w:rsidR="00AF51C3" w:rsidRPr="004225A2" w:rsidRDefault="00AF51C3" w:rsidP="006B6EE4">
            <w:pPr>
              <w:spacing w:before="120"/>
              <w:jc w:val="center"/>
            </w:pPr>
            <w:r w:rsidRPr="004225A2">
              <w:rPr>
                <w:b/>
              </w:rPr>
              <w:t>Valoarea estimativă totală</w:t>
            </w:r>
          </w:p>
        </w:tc>
        <w:tc>
          <w:tcPr>
            <w:tcW w:w="1403" w:type="dxa"/>
            <w:tcBorders>
              <w:top w:val="single" w:sz="4" w:space="0" w:color="auto"/>
              <w:left w:val="single" w:sz="4" w:space="0" w:color="auto"/>
              <w:bottom w:val="single" w:sz="4" w:space="0" w:color="auto"/>
              <w:right w:val="single" w:sz="4" w:space="0" w:color="auto"/>
            </w:tcBorders>
            <w:shd w:val="clear" w:color="auto" w:fill="FFFFFF" w:themeFill="background1"/>
          </w:tcPr>
          <w:p w14:paraId="4B720452" w14:textId="42FC4604" w:rsidR="00AF51C3" w:rsidRPr="00046FB4" w:rsidRDefault="00EE0CB8" w:rsidP="006B6EE4">
            <w:pPr>
              <w:spacing w:before="120"/>
              <w:jc w:val="center"/>
              <w:rPr>
                <w:lang w:val="en-US"/>
              </w:rPr>
            </w:pPr>
            <w:r w:rsidRPr="00EE0CB8">
              <w:rPr>
                <w:lang w:val="en-US"/>
              </w:rPr>
              <w:t>701673,78</w:t>
            </w:r>
          </w:p>
        </w:tc>
      </w:tr>
    </w:tbl>
    <w:p w14:paraId="16CECC2F" w14:textId="77777777" w:rsidR="00AF51C3" w:rsidRPr="004F286D" w:rsidRDefault="00AF51C3" w:rsidP="00BA681A">
      <w:pPr>
        <w:numPr>
          <w:ilvl w:val="0"/>
          <w:numId w:val="16"/>
        </w:numPr>
        <w:tabs>
          <w:tab w:val="right" w:pos="426"/>
        </w:tabs>
        <w:spacing w:before="120"/>
        <w:ind w:left="360"/>
        <w:rPr>
          <w:b/>
          <w:lang w:val="en-US"/>
        </w:rPr>
      </w:pPr>
      <w:r w:rsidRPr="004F286D">
        <w:rPr>
          <w:b/>
          <w:lang w:val="en-US"/>
        </w:rPr>
        <w:t>În cazul în care contractul este împărțit pe loturi un operator economic poate depune oferta (se va selecta):</w:t>
      </w:r>
    </w:p>
    <w:p w14:paraId="167BF17B" w14:textId="77777777" w:rsidR="00AF51C3" w:rsidRPr="00CD2B9D" w:rsidRDefault="00AF51C3" w:rsidP="00BA681A">
      <w:pPr>
        <w:pStyle w:val="a"/>
        <w:numPr>
          <w:ilvl w:val="0"/>
          <w:numId w:val="17"/>
        </w:numPr>
        <w:shd w:val="clear" w:color="auto" w:fill="FFFFFF" w:themeFill="background1"/>
        <w:tabs>
          <w:tab w:val="clear" w:pos="1134"/>
          <w:tab w:val="right" w:pos="426"/>
        </w:tabs>
        <w:jc w:val="left"/>
        <w:rPr>
          <w:b/>
          <w:u w:val="single"/>
        </w:rPr>
      </w:pPr>
      <w:r w:rsidRPr="00CD2B9D">
        <w:rPr>
          <w:b/>
          <w:u w:val="single"/>
        </w:rPr>
        <w:t>Pentru un singur lot;</w:t>
      </w:r>
    </w:p>
    <w:p w14:paraId="2BEBBD53" w14:textId="77777777" w:rsidR="00AF51C3" w:rsidRPr="004F286D" w:rsidRDefault="00AF51C3" w:rsidP="00BA681A">
      <w:pPr>
        <w:numPr>
          <w:ilvl w:val="0"/>
          <w:numId w:val="16"/>
        </w:numPr>
        <w:tabs>
          <w:tab w:val="right" w:pos="426"/>
        </w:tabs>
        <w:spacing w:before="120"/>
        <w:ind w:left="0" w:firstLine="0"/>
        <w:rPr>
          <w:b/>
          <w:lang w:val="en-US"/>
        </w:rPr>
      </w:pPr>
      <w:r w:rsidRPr="004F286D">
        <w:rPr>
          <w:b/>
          <w:lang w:val="en-US"/>
        </w:rPr>
        <w:t xml:space="preserve">Admiterea sau interzicerea ofertelor alternative: </w:t>
      </w:r>
      <w:r w:rsidRPr="00DB1003">
        <w:rPr>
          <w:b/>
          <w:lang w:val="en-US"/>
        </w:rPr>
        <w:t>Nu se admite</w:t>
      </w:r>
    </w:p>
    <w:p w14:paraId="0DCAD121" w14:textId="77777777" w:rsidR="00AF51C3" w:rsidRPr="004F286D" w:rsidRDefault="00AF51C3" w:rsidP="00AF51C3">
      <w:pPr>
        <w:tabs>
          <w:tab w:val="right" w:pos="426"/>
        </w:tabs>
        <w:ind w:left="6206"/>
        <w:rPr>
          <w:lang w:val="en-US"/>
        </w:rPr>
      </w:pPr>
    </w:p>
    <w:p w14:paraId="38C58667" w14:textId="77777777" w:rsidR="00AF51C3" w:rsidRPr="004F286D" w:rsidRDefault="00AF51C3" w:rsidP="00BA681A">
      <w:pPr>
        <w:numPr>
          <w:ilvl w:val="0"/>
          <w:numId w:val="16"/>
        </w:numPr>
        <w:tabs>
          <w:tab w:val="left" w:pos="0"/>
          <w:tab w:val="left" w:pos="284"/>
          <w:tab w:val="left" w:pos="426"/>
        </w:tabs>
        <w:spacing w:before="120"/>
        <w:ind w:left="284" w:hanging="284"/>
        <w:rPr>
          <w:b/>
          <w:lang w:val="en-US"/>
        </w:rPr>
      </w:pPr>
      <w:r w:rsidRPr="004F286D">
        <w:rPr>
          <w:b/>
          <w:lang w:val="en-US"/>
        </w:rPr>
        <w:t>Termenii</w:t>
      </w:r>
      <w:r>
        <w:rPr>
          <w:b/>
          <w:lang w:val="en-US"/>
        </w:rPr>
        <w:t xml:space="preserve"> și condițiile de </w:t>
      </w:r>
      <w:r w:rsidRPr="004F286D">
        <w:rPr>
          <w:b/>
          <w:lang w:val="en-US"/>
        </w:rPr>
        <w:t xml:space="preserve">executare solicitați: </w:t>
      </w:r>
      <w:r>
        <w:rPr>
          <w:b/>
          <w:lang w:val="en-US"/>
        </w:rPr>
        <w:t>60</w:t>
      </w:r>
      <w:r w:rsidRPr="00DB1003">
        <w:rPr>
          <w:b/>
          <w:lang w:val="en-US"/>
        </w:rPr>
        <w:t xml:space="preserve"> zile lucrătoare</w:t>
      </w:r>
      <w:r w:rsidRPr="004F286D">
        <w:rPr>
          <w:b/>
          <w:lang w:val="en-US"/>
        </w:rPr>
        <w:t>.</w:t>
      </w:r>
    </w:p>
    <w:p w14:paraId="0CC1E5BA" w14:textId="77777777" w:rsidR="00AF51C3" w:rsidRPr="004F286D" w:rsidRDefault="00AF51C3" w:rsidP="00BA681A">
      <w:pPr>
        <w:numPr>
          <w:ilvl w:val="0"/>
          <w:numId w:val="16"/>
        </w:numPr>
        <w:shd w:val="clear" w:color="auto" w:fill="FFFFFF" w:themeFill="background1"/>
        <w:tabs>
          <w:tab w:val="right" w:pos="426"/>
        </w:tabs>
        <w:spacing w:before="120"/>
        <w:ind w:left="0" w:firstLine="0"/>
        <w:rPr>
          <w:b/>
          <w:lang w:val="en-US"/>
        </w:rPr>
      </w:pPr>
      <w:r w:rsidRPr="004F286D">
        <w:rPr>
          <w:b/>
          <w:lang w:val="en-US"/>
        </w:rPr>
        <w:t>Termenul de valabilitate a contractulu</w:t>
      </w:r>
      <w:r w:rsidRPr="004F286D">
        <w:rPr>
          <w:b/>
          <w:shd w:val="clear" w:color="auto" w:fill="FFFFFF" w:themeFill="background1"/>
          <w:lang w:val="en-US"/>
        </w:rPr>
        <w:t>i:</w:t>
      </w:r>
      <w:r>
        <w:rPr>
          <w:b/>
          <w:shd w:val="clear" w:color="auto" w:fill="FFFFFF" w:themeFill="background1"/>
          <w:lang w:val="en-US"/>
        </w:rPr>
        <w:t xml:space="preserve"> </w:t>
      </w:r>
      <w:r w:rsidRPr="00DB1003">
        <w:rPr>
          <w:b/>
          <w:shd w:val="clear" w:color="auto" w:fill="FFFFFF" w:themeFill="background1"/>
          <w:lang w:val="en-US"/>
        </w:rPr>
        <w:t>31.12.202</w:t>
      </w:r>
      <w:r>
        <w:rPr>
          <w:b/>
          <w:shd w:val="clear" w:color="auto" w:fill="FFFFFF" w:themeFill="background1"/>
          <w:lang w:val="en-US"/>
        </w:rPr>
        <w:t>2</w:t>
      </w:r>
    </w:p>
    <w:p w14:paraId="0596CEEA" w14:textId="77777777" w:rsidR="00AF51C3" w:rsidRPr="004F286D" w:rsidRDefault="00AF51C3" w:rsidP="00BA681A">
      <w:pPr>
        <w:numPr>
          <w:ilvl w:val="0"/>
          <w:numId w:val="16"/>
        </w:numPr>
        <w:tabs>
          <w:tab w:val="right" w:pos="426"/>
        </w:tabs>
        <w:spacing w:before="120"/>
        <w:ind w:left="360"/>
        <w:rPr>
          <w:b/>
          <w:lang w:val="en-US"/>
        </w:rPr>
      </w:pPr>
      <w:r w:rsidRPr="004F286D">
        <w:rPr>
          <w:b/>
          <w:lang w:val="en-US"/>
        </w:rPr>
        <w:t xml:space="preserve">Contract de achiziție rezervat atelierelor protejate sau că acesta poate fi executat numai în cadrul unor programe de angajare protejată (după caz): </w:t>
      </w:r>
      <w:r w:rsidRPr="00DB1003">
        <w:rPr>
          <w:b/>
          <w:lang w:val="en-US"/>
        </w:rPr>
        <w:t>Nu se aplică</w:t>
      </w:r>
    </w:p>
    <w:p w14:paraId="058C9F48" w14:textId="77777777" w:rsidR="00AF51C3" w:rsidRPr="004F286D" w:rsidRDefault="00AF51C3" w:rsidP="00AF51C3">
      <w:pPr>
        <w:pStyle w:val="a"/>
        <w:tabs>
          <w:tab w:val="right" w:pos="426"/>
        </w:tabs>
        <w:ind w:left="7560" w:hanging="630"/>
      </w:pPr>
    </w:p>
    <w:p w14:paraId="7EC75070" w14:textId="77777777" w:rsidR="00AF51C3" w:rsidRPr="004F286D" w:rsidRDefault="00AF51C3" w:rsidP="00BA681A">
      <w:pPr>
        <w:numPr>
          <w:ilvl w:val="0"/>
          <w:numId w:val="16"/>
        </w:numPr>
        <w:tabs>
          <w:tab w:val="right" w:pos="426"/>
        </w:tabs>
        <w:spacing w:before="120"/>
        <w:ind w:left="360"/>
        <w:rPr>
          <w:b/>
          <w:lang w:val="en-US"/>
        </w:rPr>
      </w:pPr>
      <w:r w:rsidRPr="004F286D">
        <w:rPr>
          <w:b/>
          <w:lang w:val="en-US"/>
        </w:rPr>
        <w:lastRenderedPageBreak/>
        <w:t xml:space="preserve">Prestarea serviciului este rezervată unei anumite profesii în temeiul unor acte cu putere de lege sau al unor acte administrative (după caz): </w:t>
      </w:r>
      <w:r w:rsidRPr="00DB1003">
        <w:rPr>
          <w:b/>
          <w:lang w:val="en-US"/>
        </w:rPr>
        <w:t>Nu se aplică</w:t>
      </w:r>
    </w:p>
    <w:p w14:paraId="3F65DD3C" w14:textId="77777777" w:rsidR="00AF51C3" w:rsidRPr="004F286D" w:rsidRDefault="00AF51C3" w:rsidP="00AF51C3">
      <w:pPr>
        <w:pStyle w:val="a"/>
        <w:tabs>
          <w:tab w:val="right" w:pos="426"/>
        </w:tabs>
        <w:ind w:left="0"/>
        <w:jc w:val="center"/>
      </w:pPr>
    </w:p>
    <w:p w14:paraId="41E52D13" w14:textId="77777777" w:rsidR="00AF51C3" w:rsidRDefault="00AF51C3" w:rsidP="00BA681A">
      <w:pPr>
        <w:numPr>
          <w:ilvl w:val="0"/>
          <w:numId w:val="16"/>
        </w:numPr>
        <w:tabs>
          <w:tab w:val="right" w:pos="426"/>
        </w:tabs>
        <w:spacing w:before="120"/>
        <w:ind w:left="360"/>
        <w:rPr>
          <w:b/>
          <w:lang w:val="en-US"/>
        </w:rPr>
      </w:pPr>
      <w:r w:rsidRPr="004F286D">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0FFF096C" w14:textId="77777777" w:rsidR="00AF51C3" w:rsidRDefault="00AF51C3" w:rsidP="00AF51C3">
      <w:pPr>
        <w:pStyle w:val="a"/>
        <w:rPr>
          <w:b/>
        </w:rPr>
      </w:pPr>
    </w:p>
    <w:p w14:paraId="46192DB4" w14:textId="77777777" w:rsidR="00AF51C3" w:rsidRDefault="00AF51C3" w:rsidP="00AF51C3">
      <w:pPr>
        <w:tabs>
          <w:tab w:val="right" w:pos="426"/>
        </w:tabs>
        <w:spacing w:before="120"/>
        <w:rPr>
          <w:b/>
          <w:lang w:val="en-US"/>
        </w:rPr>
      </w:pPr>
    </w:p>
    <w:tbl>
      <w:tblPr>
        <w:tblStyle w:val="TableNormal"/>
        <w:tblW w:w="95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042"/>
        <w:gridCol w:w="1182"/>
      </w:tblGrid>
      <w:tr w:rsidR="00AF51C3" w:rsidRPr="00EE0CB8" w14:paraId="0F784904" w14:textId="77777777" w:rsidTr="006B6EE4">
        <w:trPr>
          <w:trHeight w:val="700"/>
        </w:trPr>
        <w:tc>
          <w:tcPr>
            <w:tcW w:w="572" w:type="dxa"/>
            <w:shd w:val="clear" w:color="auto" w:fill="D9D9D9"/>
          </w:tcPr>
          <w:p w14:paraId="4EFB3871" w14:textId="77777777" w:rsidR="00AF51C3" w:rsidRPr="00EE0CB8" w:rsidRDefault="00AF51C3" w:rsidP="006B6EE4">
            <w:pPr>
              <w:pStyle w:val="TableParagraph"/>
              <w:spacing w:before="116"/>
              <w:ind w:left="105" w:right="153"/>
              <w:rPr>
                <w:b/>
                <w:sz w:val="18"/>
                <w:szCs w:val="18"/>
              </w:rPr>
            </w:pPr>
            <w:r w:rsidRPr="00EE0CB8">
              <w:rPr>
                <w:b/>
                <w:sz w:val="18"/>
                <w:szCs w:val="18"/>
              </w:rPr>
              <w:t>Nr. d/o</w:t>
            </w:r>
          </w:p>
        </w:tc>
        <w:tc>
          <w:tcPr>
            <w:tcW w:w="3779" w:type="dxa"/>
            <w:shd w:val="clear" w:color="auto" w:fill="D9D9D9"/>
          </w:tcPr>
          <w:p w14:paraId="16B13007" w14:textId="77777777" w:rsidR="00AF51C3" w:rsidRPr="00EE0CB8" w:rsidRDefault="00AF51C3" w:rsidP="006B6EE4">
            <w:pPr>
              <w:pStyle w:val="TableParagraph"/>
              <w:spacing w:before="116"/>
              <w:ind w:left="623"/>
              <w:rPr>
                <w:b/>
                <w:sz w:val="18"/>
                <w:szCs w:val="18"/>
              </w:rPr>
            </w:pPr>
            <w:r w:rsidRPr="00EE0CB8">
              <w:rPr>
                <w:b/>
                <w:sz w:val="18"/>
                <w:szCs w:val="18"/>
              </w:rPr>
              <w:t>Descrierea criteriului/cerinței</w:t>
            </w:r>
          </w:p>
        </w:tc>
        <w:tc>
          <w:tcPr>
            <w:tcW w:w="4042" w:type="dxa"/>
            <w:shd w:val="clear" w:color="auto" w:fill="D9D9D9"/>
          </w:tcPr>
          <w:p w14:paraId="268C4261" w14:textId="77777777" w:rsidR="00AF51C3" w:rsidRPr="00EE0CB8" w:rsidRDefault="00AF51C3" w:rsidP="006B6EE4">
            <w:pPr>
              <w:pStyle w:val="TableParagraph"/>
              <w:spacing w:before="116"/>
              <w:ind w:left="105" w:right="275"/>
              <w:rPr>
                <w:b/>
                <w:sz w:val="18"/>
                <w:szCs w:val="18"/>
              </w:rPr>
            </w:pPr>
            <w:r w:rsidRPr="00EE0CB8">
              <w:rPr>
                <w:b/>
                <w:sz w:val="18"/>
                <w:szCs w:val="18"/>
              </w:rPr>
              <w:t>Mod de demonstrare a îndeplinirii criteriului/cerinței:</w:t>
            </w:r>
          </w:p>
        </w:tc>
        <w:tc>
          <w:tcPr>
            <w:tcW w:w="1182" w:type="dxa"/>
            <w:shd w:val="clear" w:color="auto" w:fill="D9D9D9"/>
          </w:tcPr>
          <w:p w14:paraId="6DDB41CD" w14:textId="77777777" w:rsidR="00AF51C3" w:rsidRPr="00EE0CB8" w:rsidRDefault="00AF51C3" w:rsidP="006B6EE4">
            <w:pPr>
              <w:pStyle w:val="TableParagraph"/>
              <w:spacing w:before="116"/>
              <w:ind w:left="191" w:right="172"/>
              <w:rPr>
                <w:b/>
                <w:sz w:val="18"/>
                <w:szCs w:val="18"/>
              </w:rPr>
            </w:pPr>
            <w:r w:rsidRPr="00EE0CB8">
              <w:rPr>
                <w:b/>
                <w:sz w:val="18"/>
                <w:szCs w:val="18"/>
              </w:rPr>
              <w:t xml:space="preserve">Nivelul minim/ </w:t>
            </w:r>
            <w:r w:rsidRPr="00EE0CB8">
              <w:rPr>
                <w:b/>
                <w:w w:val="95"/>
                <w:sz w:val="18"/>
                <w:szCs w:val="18"/>
              </w:rPr>
              <w:t>Obligativitatea</w:t>
            </w:r>
          </w:p>
        </w:tc>
      </w:tr>
      <w:tr w:rsidR="00AF51C3" w:rsidRPr="001827E3" w14:paraId="7903D5B6" w14:textId="77777777" w:rsidTr="001827E3">
        <w:trPr>
          <w:trHeight w:val="802"/>
        </w:trPr>
        <w:tc>
          <w:tcPr>
            <w:tcW w:w="572" w:type="dxa"/>
            <w:shd w:val="clear" w:color="auto" w:fill="FFFFFF" w:themeFill="background1"/>
          </w:tcPr>
          <w:p w14:paraId="1495D587" w14:textId="77777777" w:rsidR="00AF51C3" w:rsidRPr="001827E3" w:rsidRDefault="00AF51C3" w:rsidP="006B6EE4">
            <w:pPr>
              <w:pStyle w:val="TableParagraph"/>
              <w:spacing w:before="103"/>
              <w:ind w:left="105"/>
            </w:pPr>
            <w:r w:rsidRPr="001827E3">
              <w:t>1</w:t>
            </w:r>
          </w:p>
        </w:tc>
        <w:tc>
          <w:tcPr>
            <w:tcW w:w="3779" w:type="dxa"/>
            <w:shd w:val="clear" w:color="auto" w:fill="FFFFFF" w:themeFill="background1"/>
          </w:tcPr>
          <w:p w14:paraId="532D62ED" w14:textId="77777777" w:rsidR="00AF51C3" w:rsidRPr="001827E3" w:rsidRDefault="00AF51C3" w:rsidP="006B6EE4">
            <w:pPr>
              <w:pStyle w:val="TableParagraph"/>
              <w:spacing w:before="103"/>
              <w:ind w:left="109"/>
            </w:pPr>
            <w:r w:rsidRPr="001827E3">
              <w:t>Oferta – Specificația de preț</w:t>
            </w:r>
          </w:p>
        </w:tc>
        <w:tc>
          <w:tcPr>
            <w:tcW w:w="4042" w:type="dxa"/>
            <w:shd w:val="clear" w:color="auto" w:fill="FFFFFF" w:themeFill="background1"/>
          </w:tcPr>
          <w:p w14:paraId="0F38F17F" w14:textId="77777777" w:rsidR="00AF51C3" w:rsidRPr="001827E3" w:rsidRDefault="00AF51C3" w:rsidP="006B6EE4">
            <w:pPr>
              <w:pStyle w:val="TableParagraph"/>
              <w:spacing w:before="105" w:line="237" w:lineRule="auto"/>
              <w:ind w:left="105" w:right="684"/>
            </w:pPr>
            <w:r w:rsidRPr="001827E3">
              <w:t xml:space="preserve">Formularul F3.1 Semnat electronic  de către operatorul </w:t>
            </w:r>
          </w:p>
        </w:tc>
        <w:tc>
          <w:tcPr>
            <w:tcW w:w="1182" w:type="dxa"/>
            <w:shd w:val="clear" w:color="auto" w:fill="FFFFFF" w:themeFill="background1"/>
          </w:tcPr>
          <w:p w14:paraId="16954EFC" w14:textId="77777777" w:rsidR="00AF51C3" w:rsidRPr="001827E3" w:rsidRDefault="00AF51C3" w:rsidP="006B6EE4">
            <w:pPr>
              <w:pStyle w:val="TableParagraph"/>
              <w:spacing w:before="103"/>
              <w:ind w:left="105"/>
            </w:pPr>
            <w:r w:rsidRPr="001827E3">
              <w:t>obligatoriu</w:t>
            </w:r>
          </w:p>
        </w:tc>
      </w:tr>
      <w:tr w:rsidR="00AF51C3" w:rsidRPr="001827E3" w14:paraId="65741D2F" w14:textId="77777777" w:rsidTr="001827E3">
        <w:trPr>
          <w:trHeight w:val="575"/>
        </w:trPr>
        <w:tc>
          <w:tcPr>
            <w:tcW w:w="572" w:type="dxa"/>
            <w:shd w:val="clear" w:color="auto" w:fill="FFFFFF" w:themeFill="background1"/>
          </w:tcPr>
          <w:p w14:paraId="232AA1DA" w14:textId="77777777" w:rsidR="00AF51C3" w:rsidRPr="001827E3" w:rsidRDefault="00AF51C3" w:rsidP="006B6EE4">
            <w:pPr>
              <w:pStyle w:val="TableParagraph"/>
              <w:spacing w:before="103"/>
              <w:ind w:left="105"/>
            </w:pPr>
            <w:r w:rsidRPr="001827E3">
              <w:t>2</w:t>
            </w:r>
          </w:p>
        </w:tc>
        <w:tc>
          <w:tcPr>
            <w:tcW w:w="3779" w:type="dxa"/>
            <w:shd w:val="clear" w:color="auto" w:fill="FFFFFF" w:themeFill="background1"/>
          </w:tcPr>
          <w:p w14:paraId="358FF00D" w14:textId="77777777" w:rsidR="00AF51C3" w:rsidRPr="001827E3" w:rsidRDefault="00AF51C3" w:rsidP="006B6EE4">
            <w:pPr>
              <w:pStyle w:val="TableParagraph"/>
              <w:spacing w:before="103"/>
              <w:ind w:left="109"/>
            </w:pPr>
            <w:r w:rsidRPr="001827E3">
              <w:t>DUAE</w:t>
            </w:r>
          </w:p>
        </w:tc>
        <w:tc>
          <w:tcPr>
            <w:tcW w:w="4042" w:type="dxa"/>
            <w:shd w:val="clear" w:color="auto" w:fill="FFFFFF" w:themeFill="background1"/>
          </w:tcPr>
          <w:p w14:paraId="6DF903FA" w14:textId="77777777" w:rsidR="00AF51C3" w:rsidRPr="001827E3" w:rsidRDefault="00AF51C3" w:rsidP="006B6EE4">
            <w:pPr>
              <w:pStyle w:val="TableParagraph"/>
              <w:spacing w:before="105" w:line="237" w:lineRule="auto"/>
              <w:ind w:left="105" w:right="275"/>
            </w:pPr>
            <w:r w:rsidRPr="001827E3">
              <w:t>Semnat electronic de către operatorul economi</w:t>
            </w:r>
          </w:p>
        </w:tc>
        <w:tc>
          <w:tcPr>
            <w:tcW w:w="1182" w:type="dxa"/>
            <w:shd w:val="clear" w:color="auto" w:fill="FFFFFF" w:themeFill="background1"/>
          </w:tcPr>
          <w:p w14:paraId="051A852F" w14:textId="77777777" w:rsidR="00AF51C3" w:rsidRPr="001827E3" w:rsidRDefault="00AF51C3" w:rsidP="006B6EE4">
            <w:pPr>
              <w:pStyle w:val="TableParagraph"/>
              <w:spacing w:before="103"/>
              <w:ind w:left="105"/>
            </w:pPr>
            <w:r w:rsidRPr="001827E3">
              <w:t>obligatoriu</w:t>
            </w:r>
          </w:p>
        </w:tc>
      </w:tr>
      <w:tr w:rsidR="00AF51C3" w:rsidRPr="001827E3" w14:paraId="5CC93740" w14:textId="77777777" w:rsidTr="001827E3">
        <w:trPr>
          <w:trHeight w:val="627"/>
        </w:trPr>
        <w:tc>
          <w:tcPr>
            <w:tcW w:w="572" w:type="dxa"/>
            <w:shd w:val="clear" w:color="auto" w:fill="FFFFFF" w:themeFill="background1"/>
          </w:tcPr>
          <w:p w14:paraId="32908E5C" w14:textId="77777777" w:rsidR="00AF51C3" w:rsidRPr="001827E3" w:rsidRDefault="00AF51C3" w:rsidP="006B6EE4">
            <w:pPr>
              <w:pStyle w:val="TableParagraph"/>
              <w:spacing w:before="108"/>
              <w:ind w:left="105"/>
            </w:pPr>
            <w:r w:rsidRPr="001827E3">
              <w:t>3</w:t>
            </w:r>
          </w:p>
        </w:tc>
        <w:tc>
          <w:tcPr>
            <w:tcW w:w="3779" w:type="dxa"/>
            <w:shd w:val="clear" w:color="auto" w:fill="FFFFFF" w:themeFill="background1"/>
          </w:tcPr>
          <w:p w14:paraId="6EB223AE" w14:textId="77777777" w:rsidR="00AF51C3" w:rsidRPr="001827E3" w:rsidRDefault="00AF51C3" w:rsidP="006B6EE4">
            <w:pPr>
              <w:pStyle w:val="TableParagraph"/>
              <w:spacing w:before="108"/>
              <w:ind w:left="109"/>
            </w:pPr>
            <w:r w:rsidRPr="001827E3">
              <w:t>Specificația tehnică (Deviz de cheltuieli)</w:t>
            </w:r>
          </w:p>
        </w:tc>
        <w:tc>
          <w:tcPr>
            <w:tcW w:w="4042" w:type="dxa"/>
            <w:shd w:val="clear" w:color="auto" w:fill="FFFFFF" w:themeFill="background1"/>
          </w:tcPr>
          <w:p w14:paraId="430FB642" w14:textId="77777777" w:rsidR="00AF51C3" w:rsidRPr="001827E3" w:rsidRDefault="00AF51C3" w:rsidP="006B6EE4">
            <w:pPr>
              <w:pStyle w:val="TableParagraph"/>
              <w:spacing w:before="108"/>
              <w:ind w:left="105" w:right="275"/>
            </w:pPr>
            <w:r w:rsidRPr="001827E3">
              <w:t>Semnat electronic de către operatorul economi</w:t>
            </w:r>
          </w:p>
        </w:tc>
        <w:tc>
          <w:tcPr>
            <w:tcW w:w="1182" w:type="dxa"/>
            <w:shd w:val="clear" w:color="auto" w:fill="FFFFFF" w:themeFill="background1"/>
          </w:tcPr>
          <w:p w14:paraId="4CCFD91E" w14:textId="77777777" w:rsidR="00AF51C3" w:rsidRPr="001827E3" w:rsidRDefault="00AF51C3" w:rsidP="006B6EE4">
            <w:pPr>
              <w:pStyle w:val="TableParagraph"/>
              <w:spacing w:before="108"/>
              <w:ind w:left="105"/>
            </w:pPr>
            <w:r w:rsidRPr="001827E3">
              <w:t>obligatoriu</w:t>
            </w:r>
          </w:p>
        </w:tc>
      </w:tr>
      <w:tr w:rsidR="00AF51C3" w:rsidRPr="001827E3" w14:paraId="0379920C" w14:textId="77777777" w:rsidTr="001827E3">
        <w:trPr>
          <w:trHeight w:val="518"/>
        </w:trPr>
        <w:tc>
          <w:tcPr>
            <w:tcW w:w="9575" w:type="dxa"/>
            <w:gridSpan w:val="4"/>
            <w:shd w:val="clear" w:color="auto" w:fill="FFFFFF" w:themeFill="background1"/>
          </w:tcPr>
          <w:p w14:paraId="2E598CE9" w14:textId="77777777" w:rsidR="00AF51C3" w:rsidRPr="001827E3" w:rsidRDefault="00AF51C3" w:rsidP="006B6EE4">
            <w:pPr>
              <w:pStyle w:val="TableParagraph"/>
              <w:spacing w:before="103"/>
              <w:ind w:left="2298" w:right="4167" w:firstLine="284"/>
              <w:jc w:val="center"/>
              <w:rPr>
                <w:b/>
              </w:rPr>
            </w:pPr>
            <w:r w:rsidRPr="001827E3">
              <w:rPr>
                <w:b/>
              </w:rPr>
              <w:t>INCLUSIV,</w:t>
            </w:r>
          </w:p>
          <w:p w14:paraId="3C7F8762" w14:textId="77777777" w:rsidR="00AF51C3" w:rsidRPr="001827E3" w:rsidRDefault="00AF51C3" w:rsidP="006B6EE4">
            <w:pPr>
              <w:pStyle w:val="TableParagraph"/>
              <w:spacing w:before="103"/>
              <w:ind w:left="1589" w:right="2599"/>
              <w:jc w:val="center"/>
              <w:rPr>
                <w:b/>
              </w:rPr>
            </w:pPr>
            <w:r w:rsidRPr="001827E3">
              <w:rPr>
                <w:b/>
              </w:rPr>
              <w:t xml:space="preserve">          documente suplimentare la oferta</w:t>
            </w:r>
          </w:p>
        </w:tc>
      </w:tr>
      <w:tr w:rsidR="00AF51C3" w:rsidRPr="001827E3" w14:paraId="66F3009C" w14:textId="77777777" w:rsidTr="001827E3">
        <w:trPr>
          <w:trHeight w:val="559"/>
        </w:trPr>
        <w:tc>
          <w:tcPr>
            <w:tcW w:w="572" w:type="dxa"/>
            <w:shd w:val="clear" w:color="auto" w:fill="FFFFFF" w:themeFill="background1"/>
          </w:tcPr>
          <w:p w14:paraId="69E488DC" w14:textId="77777777" w:rsidR="00AF51C3" w:rsidRPr="001827E3" w:rsidRDefault="00AF51C3" w:rsidP="006B6EE4">
            <w:pPr>
              <w:pStyle w:val="TableParagraph"/>
              <w:spacing w:before="103"/>
              <w:ind w:left="105"/>
            </w:pPr>
          </w:p>
        </w:tc>
        <w:tc>
          <w:tcPr>
            <w:tcW w:w="3779" w:type="dxa"/>
            <w:shd w:val="clear" w:color="auto" w:fill="FFFFFF" w:themeFill="background1"/>
          </w:tcPr>
          <w:p w14:paraId="7F634A17" w14:textId="77777777" w:rsidR="00AF51C3" w:rsidRPr="001827E3" w:rsidRDefault="00AF51C3" w:rsidP="006B6EE4">
            <w:pPr>
              <w:pStyle w:val="TableParagraph"/>
              <w:spacing w:before="105" w:line="237" w:lineRule="auto"/>
              <w:ind w:left="109" w:right="300"/>
            </w:pPr>
            <w:r w:rsidRPr="001827E3">
              <w:t>Formularul informație despre ofertant</w:t>
            </w:r>
          </w:p>
        </w:tc>
        <w:tc>
          <w:tcPr>
            <w:tcW w:w="4042" w:type="dxa"/>
            <w:shd w:val="clear" w:color="auto" w:fill="FFFFFF" w:themeFill="background1"/>
          </w:tcPr>
          <w:p w14:paraId="1F1E6352" w14:textId="77777777" w:rsidR="00AF51C3" w:rsidRPr="001827E3" w:rsidRDefault="00AF51C3" w:rsidP="006B6EE4">
            <w:pPr>
              <w:pStyle w:val="TableParagraph"/>
              <w:spacing w:before="105" w:line="237" w:lineRule="auto"/>
              <w:ind w:left="105" w:right="275"/>
            </w:pPr>
            <w:r w:rsidRPr="001827E3">
              <w:t>Semnat electronic de către operatorul economic</w:t>
            </w:r>
          </w:p>
        </w:tc>
        <w:tc>
          <w:tcPr>
            <w:tcW w:w="1182" w:type="dxa"/>
            <w:shd w:val="clear" w:color="auto" w:fill="FFFFFF" w:themeFill="background1"/>
          </w:tcPr>
          <w:p w14:paraId="6BD50A24" w14:textId="77777777" w:rsidR="00AF51C3" w:rsidRPr="001827E3" w:rsidRDefault="00AF51C3" w:rsidP="006B6EE4">
            <w:pPr>
              <w:pStyle w:val="TableParagraph"/>
              <w:spacing w:before="103"/>
              <w:ind w:left="105"/>
            </w:pPr>
            <w:r w:rsidRPr="001827E3">
              <w:t>DA</w:t>
            </w:r>
          </w:p>
        </w:tc>
      </w:tr>
      <w:tr w:rsidR="00AF51C3" w:rsidRPr="001827E3" w14:paraId="4256FEBA" w14:textId="77777777" w:rsidTr="001827E3">
        <w:trPr>
          <w:trHeight w:val="559"/>
        </w:trPr>
        <w:tc>
          <w:tcPr>
            <w:tcW w:w="572" w:type="dxa"/>
            <w:shd w:val="clear" w:color="auto" w:fill="FFFFFF" w:themeFill="background1"/>
          </w:tcPr>
          <w:p w14:paraId="136B527E" w14:textId="77777777" w:rsidR="00AF51C3" w:rsidRPr="001827E3" w:rsidRDefault="00AF51C3" w:rsidP="006B6EE4">
            <w:pPr>
              <w:pStyle w:val="TableParagraph"/>
              <w:spacing w:before="103"/>
              <w:ind w:left="105"/>
            </w:pPr>
          </w:p>
        </w:tc>
        <w:tc>
          <w:tcPr>
            <w:tcW w:w="3779" w:type="dxa"/>
            <w:shd w:val="clear" w:color="auto" w:fill="FFFFFF" w:themeFill="background1"/>
          </w:tcPr>
          <w:p w14:paraId="17485BE1" w14:textId="77777777" w:rsidR="00AF51C3" w:rsidRPr="001827E3" w:rsidRDefault="00AF51C3" w:rsidP="006B6EE4">
            <w:pPr>
              <w:pStyle w:val="TableParagraph"/>
              <w:spacing w:before="105" w:line="237" w:lineRule="auto"/>
              <w:ind w:left="109" w:right="300"/>
            </w:pPr>
            <w:r w:rsidRPr="001827E3">
              <w:t>Certificat de atribuire a contului bancar</w:t>
            </w:r>
          </w:p>
        </w:tc>
        <w:tc>
          <w:tcPr>
            <w:tcW w:w="4042" w:type="dxa"/>
            <w:shd w:val="clear" w:color="auto" w:fill="FFFFFF" w:themeFill="background1"/>
          </w:tcPr>
          <w:p w14:paraId="4DF991BE" w14:textId="77777777" w:rsidR="00AF51C3" w:rsidRPr="001827E3" w:rsidRDefault="00AF51C3" w:rsidP="006B6EE4">
            <w:pPr>
              <w:pStyle w:val="TableParagraph"/>
              <w:spacing w:before="105" w:line="237" w:lineRule="auto"/>
              <w:ind w:left="105" w:right="275"/>
            </w:pPr>
            <w:r w:rsidRPr="001827E3">
              <w:t>Semnat electronic de către operatorul economic</w:t>
            </w:r>
          </w:p>
        </w:tc>
        <w:tc>
          <w:tcPr>
            <w:tcW w:w="1182" w:type="dxa"/>
            <w:shd w:val="clear" w:color="auto" w:fill="FFFFFF" w:themeFill="background1"/>
          </w:tcPr>
          <w:p w14:paraId="7A58F90A" w14:textId="77777777" w:rsidR="00AF51C3" w:rsidRPr="001827E3" w:rsidRDefault="00AF51C3" w:rsidP="006B6EE4">
            <w:pPr>
              <w:pStyle w:val="TableParagraph"/>
              <w:spacing w:before="103"/>
              <w:ind w:left="105"/>
            </w:pPr>
            <w:r w:rsidRPr="001827E3">
              <w:t>DA</w:t>
            </w:r>
          </w:p>
        </w:tc>
      </w:tr>
      <w:tr w:rsidR="00AF51C3" w:rsidRPr="001827E3" w14:paraId="3E791E24" w14:textId="77777777" w:rsidTr="001827E3">
        <w:trPr>
          <w:trHeight w:val="419"/>
        </w:trPr>
        <w:tc>
          <w:tcPr>
            <w:tcW w:w="572" w:type="dxa"/>
            <w:shd w:val="clear" w:color="auto" w:fill="FFFFFF" w:themeFill="background1"/>
          </w:tcPr>
          <w:p w14:paraId="1E76F66C" w14:textId="77777777" w:rsidR="00AF51C3" w:rsidRPr="001827E3" w:rsidRDefault="00AF51C3" w:rsidP="006B6EE4">
            <w:pPr>
              <w:pStyle w:val="TableParagraph"/>
              <w:spacing w:before="103"/>
              <w:ind w:left="105"/>
            </w:pPr>
          </w:p>
        </w:tc>
        <w:tc>
          <w:tcPr>
            <w:tcW w:w="3779" w:type="dxa"/>
            <w:shd w:val="clear" w:color="auto" w:fill="FFFFFF" w:themeFill="background1"/>
          </w:tcPr>
          <w:p w14:paraId="54D84056" w14:textId="77777777" w:rsidR="00AF51C3" w:rsidRPr="001827E3" w:rsidRDefault="00AF51C3" w:rsidP="006B6EE4">
            <w:pPr>
              <w:pStyle w:val="a8"/>
              <w:tabs>
                <w:tab w:val="left" w:pos="567"/>
              </w:tabs>
            </w:pPr>
            <w:r w:rsidRPr="001827E3">
              <w:t>CERERE DE PARTICIPARE</w:t>
            </w:r>
          </w:p>
        </w:tc>
        <w:tc>
          <w:tcPr>
            <w:tcW w:w="4042" w:type="dxa"/>
            <w:shd w:val="clear" w:color="auto" w:fill="FFFFFF" w:themeFill="background1"/>
          </w:tcPr>
          <w:p w14:paraId="0728F870" w14:textId="77777777" w:rsidR="00AF51C3" w:rsidRPr="001827E3" w:rsidRDefault="00AF51C3" w:rsidP="006B6EE4">
            <w:pPr>
              <w:rPr>
                <w:sz w:val="22"/>
                <w:szCs w:val="22"/>
                <w:lang w:val="en-US"/>
              </w:rPr>
            </w:pPr>
            <w:r w:rsidRPr="001827E3">
              <w:rPr>
                <w:sz w:val="22"/>
                <w:szCs w:val="22"/>
                <w:lang w:val="en-US"/>
              </w:rPr>
              <w:t>Anexa nr. 7 Semnat electronic de către operatorul economici</w:t>
            </w:r>
          </w:p>
        </w:tc>
        <w:tc>
          <w:tcPr>
            <w:tcW w:w="1182" w:type="dxa"/>
            <w:shd w:val="clear" w:color="auto" w:fill="FFFFFF" w:themeFill="background1"/>
          </w:tcPr>
          <w:p w14:paraId="49CFA852" w14:textId="77777777" w:rsidR="00AF51C3" w:rsidRPr="001827E3" w:rsidRDefault="00AF51C3" w:rsidP="006B6EE4">
            <w:r w:rsidRPr="001827E3">
              <w:t>DA</w:t>
            </w:r>
          </w:p>
        </w:tc>
      </w:tr>
      <w:tr w:rsidR="00AF51C3" w:rsidRPr="001827E3" w14:paraId="26E0CB62" w14:textId="77777777" w:rsidTr="001827E3">
        <w:trPr>
          <w:trHeight w:val="475"/>
        </w:trPr>
        <w:tc>
          <w:tcPr>
            <w:tcW w:w="572" w:type="dxa"/>
            <w:shd w:val="clear" w:color="auto" w:fill="FFFFFF" w:themeFill="background1"/>
          </w:tcPr>
          <w:p w14:paraId="47862870" w14:textId="77777777" w:rsidR="00AF51C3" w:rsidRPr="001827E3" w:rsidRDefault="00AF51C3" w:rsidP="006B6EE4">
            <w:pPr>
              <w:pStyle w:val="TableParagraph"/>
              <w:spacing w:before="104"/>
              <w:ind w:left="105"/>
            </w:pPr>
          </w:p>
        </w:tc>
        <w:tc>
          <w:tcPr>
            <w:tcW w:w="3779" w:type="dxa"/>
            <w:shd w:val="clear" w:color="auto" w:fill="FFFFFF" w:themeFill="background1"/>
          </w:tcPr>
          <w:p w14:paraId="00CA36F8" w14:textId="77777777" w:rsidR="00AF51C3" w:rsidRPr="001827E3" w:rsidRDefault="00AF51C3" w:rsidP="006B6EE4">
            <w:pPr>
              <w:pStyle w:val="TableParagraph"/>
              <w:spacing w:line="270" w:lineRule="exact"/>
              <w:ind w:left="4"/>
            </w:pPr>
            <w:r w:rsidRPr="001827E3">
              <w:t>DECLARAŢIE</w:t>
            </w:r>
          </w:p>
          <w:p w14:paraId="68AB793F" w14:textId="77777777" w:rsidR="00AF51C3" w:rsidRPr="001827E3" w:rsidRDefault="00AF51C3" w:rsidP="006B6EE4">
            <w:pPr>
              <w:pStyle w:val="TableParagraph"/>
              <w:spacing w:before="117"/>
              <w:rPr>
                <w:b/>
              </w:rPr>
            </w:pPr>
            <w:r w:rsidRPr="001827E3">
              <w:t>privind valabilitatea ofertei</w:t>
            </w:r>
          </w:p>
        </w:tc>
        <w:tc>
          <w:tcPr>
            <w:tcW w:w="4042" w:type="dxa"/>
            <w:shd w:val="clear" w:color="auto" w:fill="FFFFFF" w:themeFill="background1"/>
          </w:tcPr>
          <w:p w14:paraId="155745B9" w14:textId="77777777" w:rsidR="00AF51C3" w:rsidRPr="001827E3" w:rsidRDefault="00AF51C3" w:rsidP="006B6EE4">
            <w:pPr>
              <w:pStyle w:val="TableParagraph"/>
              <w:spacing w:line="237" w:lineRule="auto"/>
              <w:ind w:left="-1" w:right="275"/>
            </w:pPr>
            <w:r w:rsidRPr="001827E3">
              <w:t>Anexa nr. 8 Semnat electronic de către operatorul economici</w:t>
            </w:r>
          </w:p>
        </w:tc>
        <w:tc>
          <w:tcPr>
            <w:tcW w:w="1182" w:type="dxa"/>
            <w:shd w:val="clear" w:color="auto" w:fill="FFFFFF" w:themeFill="background1"/>
          </w:tcPr>
          <w:p w14:paraId="501A955C" w14:textId="77777777" w:rsidR="00AF51C3" w:rsidRPr="001827E3" w:rsidRDefault="00AF51C3" w:rsidP="006B6EE4">
            <w:pPr>
              <w:pStyle w:val="TableParagraph"/>
              <w:spacing w:line="265" w:lineRule="exact"/>
              <w:ind w:left="-1"/>
            </w:pPr>
            <w:r w:rsidRPr="001827E3">
              <w:t>DA</w:t>
            </w:r>
          </w:p>
        </w:tc>
      </w:tr>
      <w:tr w:rsidR="00AF51C3" w:rsidRPr="001827E3" w14:paraId="32128F04" w14:textId="77777777" w:rsidTr="001827E3">
        <w:trPr>
          <w:trHeight w:val="1307"/>
        </w:trPr>
        <w:tc>
          <w:tcPr>
            <w:tcW w:w="572" w:type="dxa"/>
            <w:shd w:val="clear" w:color="auto" w:fill="FFFFFF" w:themeFill="background1"/>
          </w:tcPr>
          <w:p w14:paraId="18E723BA" w14:textId="77777777" w:rsidR="00AF51C3" w:rsidRPr="001827E3" w:rsidRDefault="00AF51C3" w:rsidP="006B6EE4">
            <w:pPr>
              <w:pStyle w:val="TableParagraph"/>
              <w:spacing w:before="108"/>
              <w:ind w:left="105"/>
            </w:pPr>
          </w:p>
        </w:tc>
        <w:tc>
          <w:tcPr>
            <w:tcW w:w="3779" w:type="dxa"/>
            <w:shd w:val="clear" w:color="auto" w:fill="FFFFFF" w:themeFill="background1"/>
          </w:tcPr>
          <w:p w14:paraId="76526817" w14:textId="77777777" w:rsidR="00AF51C3" w:rsidRPr="001827E3" w:rsidRDefault="00AF51C3" w:rsidP="006B6EE4">
            <w:pPr>
              <w:pStyle w:val="TableParagraph"/>
              <w:spacing w:before="110" w:line="237" w:lineRule="auto"/>
              <w:ind w:left="109"/>
            </w:pPr>
            <w:r w:rsidRPr="001827E3">
              <w:t>Dovada înregistrării persoanei juridice, în conformitate cu prevederile legale</w:t>
            </w:r>
          </w:p>
        </w:tc>
        <w:tc>
          <w:tcPr>
            <w:tcW w:w="4042" w:type="dxa"/>
            <w:shd w:val="clear" w:color="auto" w:fill="FFFFFF" w:themeFill="background1"/>
          </w:tcPr>
          <w:p w14:paraId="52702C2C" w14:textId="77777777" w:rsidR="00AF51C3" w:rsidRPr="001827E3" w:rsidRDefault="00AF51C3" w:rsidP="006B6EE4">
            <w:pPr>
              <w:pStyle w:val="TableParagraph"/>
              <w:spacing w:before="108"/>
              <w:ind w:left="105" w:right="210"/>
            </w:pPr>
            <w:r w:rsidRPr="001827E3">
              <w:t>Certificate/decizie de înregistrare a întreprinderii și extras din Registrul de stat al persoanei juridice- copia, Semnat electronic  de către operatorul economi</w:t>
            </w:r>
          </w:p>
        </w:tc>
        <w:tc>
          <w:tcPr>
            <w:tcW w:w="1182" w:type="dxa"/>
            <w:shd w:val="clear" w:color="auto" w:fill="FFFFFF" w:themeFill="background1"/>
          </w:tcPr>
          <w:p w14:paraId="345B6A87" w14:textId="77777777" w:rsidR="00AF51C3" w:rsidRPr="001827E3" w:rsidRDefault="00AF51C3" w:rsidP="006B6EE4">
            <w:pPr>
              <w:pStyle w:val="TableParagraph"/>
              <w:spacing w:line="269" w:lineRule="exact"/>
              <w:ind w:left="-1"/>
            </w:pPr>
            <w:r w:rsidRPr="001827E3">
              <w:t>DA</w:t>
            </w:r>
          </w:p>
        </w:tc>
      </w:tr>
      <w:tr w:rsidR="00AF51C3" w:rsidRPr="001827E3" w14:paraId="1D0A2B35" w14:textId="77777777" w:rsidTr="001827E3">
        <w:trPr>
          <w:trHeight w:val="1144"/>
        </w:trPr>
        <w:tc>
          <w:tcPr>
            <w:tcW w:w="572" w:type="dxa"/>
            <w:shd w:val="clear" w:color="auto" w:fill="FFFFFF" w:themeFill="background1"/>
          </w:tcPr>
          <w:p w14:paraId="0D055B5B" w14:textId="77777777" w:rsidR="00AF51C3" w:rsidRPr="001827E3" w:rsidRDefault="00AF51C3" w:rsidP="006B6EE4">
            <w:pPr>
              <w:pStyle w:val="TableParagraph"/>
              <w:spacing w:before="103"/>
              <w:ind w:left="105"/>
            </w:pPr>
          </w:p>
        </w:tc>
        <w:tc>
          <w:tcPr>
            <w:tcW w:w="3779" w:type="dxa"/>
            <w:shd w:val="clear" w:color="auto" w:fill="FFFFFF" w:themeFill="background1"/>
          </w:tcPr>
          <w:p w14:paraId="218E6FCD" w14:textId="77777777" w:rsidR="00AF51C3" w:rsidRPr="001827E3" w:rsidRDefault="00AF51C3" w:rsidP="006B6EE4">
            <w:pPr>
              <w:pStyle w:val="TableParagraph"/>
              <w:spacing w:before="108"/>
              <w:ind w:left="109" w:right="300"/>
            </w:pPr>
            <w:r w:rsidRPr="001827E3">
              <w:t>Declaratie privind dotarile specifice,utilajul și echipamentul necesar pentru îndeplinirea corespunzătoare a contractului</w:t>
            </w:r>
          </w:p>
        </w:tc>
        <w:tc>
          <w:tcPr>
            <w:tcW w:w="4042" w:type="dxa"/>
            <w:shd w:val="clear" w:color="auto" w:fill="FFFFFF" w:themeFill="background1"/>
          </w:tcPr>
          <w:p w14:paraId="7063D8B9" w14:textId="77777777" w:rsidR="00AF51C3" w:rsidRPr="001827E3" w:rsidRDefault="00AF51C3" w:rsidP="006B6EE4">
            <w:pPr>
              <w:pStyle w:val="TableParagraph"/>
              <w:spacing w:line="241" w:lineRule="exact"/>
              <w:ind w:left="-1"/>
            </w:pPr>
            <w:r w:rsidRPr="001827E3">
              <w:t>Anexa nr. 14. Semnat electronic de către operatorul economi</w:t>
            </w:r>
          </w:p>
        </w:tc>
        <w:tc>
          <w:tcPr>
            <w:tcW w:w="1182" w:type="dxa"/>
            <w:shd w:val="clear" w:color="auto" w:fill="FFFFFF" w:themeFill="background1"/>
          </w:tcPr>
          <w:p w14:paraId="417E1576" w14:textId="77777777" w:rsidR="00AF51C3" w:rsidRPr="001827E3" w:rsidRDefault="00AF51C3" w:rsidP="006B6EE4">
            <w:pPr>
              <w:pStyle w:val="TableParagraph"/>
              <w:spacing w:line="264" w:lineRule="exact"/>
              <w:ind w:left="-1"/>
            </w:pPr>
            <w:r w:rsidRPr="001827E3">
              <w:t>DA</w:t>
            </w:r>
          </w:p>
        </w:tc>
      </w:tr>
      <w:tr w:rsidR="00AF51C3" w:rsidRPr="001827E3" w14:paraId="2C68B7C7" w14:textId="77777777" w:rsidTr="001827E3">
        <w:trPr>
          <w:trHeight w:val="1086"/>
        </w:trPr>
        <w:tc>
          <w:tcPr>
            <w:tcW w:w="572" w:type="dxa"/>
            <w:shd w:val="clear" w:color="auto" w:fill="FFFFFF" w:themeFill="background1"/>
          </w:tcPr>
          <w:p w14:paraId="2A2853D7" w14:textId="77777777" w:rsidR="00AF51C3" w:rsidRPr="001827E3" w:rsidRDefault="00AF51C3" w:rsidP="006B6EE4">
            <w:pPr>
              <w:pStyle w:val="TableParagraph"/>
              <w:spacing w:before="103"/>
              <w:ind w:left="105"/>
            </w:pPr>
          </w:p>
        </w:tc>
        <w:tc>
          <w:tcPr>
            <w:tcW w:w="3779" w:type="dxa"/>
            <w:shd w:val="clear" w:color="auto" w:fill="FFFFFF" w:themeFill="background1"/>
          </w:tcPr>
          <w:p w14:paraId="682532CC" w14:textId="77777777" w:rsidR="00AF51C3" w:rsidRPr="001827E3" w:rsidRDefault="00AF51C3" w:rsidP="006B6EE4">
            <w:pPr>
              <w:spacing w:before="72" w:line="290" w:lineRule="auto"/>
              <w:rPr>
                <w:b/>
                <w:color w:val="000000"/>
                <w:w w:val="90"/>
                <w:sz w:val="22"/>
                <w:szCs w:val="22"/>
                <w:lang w:val="en-US"/>
              </w:rPr>
            </w:pPr>
            <w:r w:rsidRPr="001827E3">
              <w:rPr>
                <w:b/>
                <w:color w:val="000000"/>
                <w:w w:val="90"/>
                <w:sz w:val="22"/>
                <w:szCs w:val="22"/>
                <w:lang w:val="en-US"/>
              </w:rPr>
              <w:t xml:space="preserve">AVIZ </w:t>
            </w:r>
            <w:r w:rsidRPr="001827E3">
              <w:rPr>
                <w:rFonts w:eastAsia="PMingLiU"/>
                <w:sz w:val="22"/>
                <w:szCs w:val="22"/>
                <w:lang w:val="en-US" w:eastAsia="zh-CN"/>
              </w:rPr>
              <w:t>pentru participare la licitațiile publice de lucrări din domeniul construcțiilor și instalațiilor</w:t>
            </w:r>
          </w:p>
        </w:tc>
        <w:tc>
          <w:tcPr>
            <w:tcW w:w="4042" w:type="dxa"/>
            <w:shd w:val="clear" w:color="auto" w:fill="FFFFFF" w:themeFill="background1"/>
          </w:tcPr>
          <w:p w14:paraId="761AB830" w14:textId="77777777" w:rsidR="00AF51C3" w:rsidRPr="001827E3" w:rsidRDefault="00AF51C3" w:rsidP="006B6EE4">
            <w:pPr>
              <w:spacing w:before="120" w:after="120" w:line="276" w:lineRule="auto"/>
              <w:jc w:val="both"/>
              <w:rPr>
                <w:rFonts w:asciiTheme="majorHAnsi" w:eastAsia="PMingLiU" w:hAnsiTheme="majorHAnsi" w:cstheme="majorHAnsi"/>
                <w:sz w:val="22"/>
                <w:szCs w:val="22"/>
                <w:lang w:val="en-US" w:eastAsia="zh-CN"/>
              </w:rPr>
            </w:pPr>
            <w:r w:rsidRPr="001827E3">
              <w:rPr>
                <w:sz w:val="22"/>
                <w:szCs w:val="22"/>
                <w:lang w:val="en-US"/>
              </w:rPr>
              <w:t>Anexa nr. 22. Semnat electronic  de către operatorul economi</w:t>
            </w:r>
          </w:p>
        </w:tc>
        <w:tc>
          <w:tcPr>
            <w:tcW w:w="1182" w:type="dxa"/>
            <w:shd w:val="clear" w:color="auto" w:fill="FFFFFF" w:themeFill="background1"/>
          </w:tcPr>
          <w:p w14:paraId="7A1901D8" w14:textId="77777777" w:rsidR="00AF51C3" w:rsidRPr="001827E3" w:rsidRDefault="00AF51C3" w:rsidP="006B6EE4">
            <w:r w:rsidRPr="001827E3">
              <w:t>DA</w:t>
            </w:r>
          </w:p>
        </w:tc>
      </w:tr>
      <w:tr w:rsidR="00AF51C3" w:rsidRPr="001827E3" w14:paraId="70E74EF9" w14:textId="77777777" w:rsidTr="001827E3">
        <w:trPr>
          <w:trHeight w:val="448"/>
        </w:trPr>
        <w:tc>
          <w:tcPr>
            <w:tcW w:w="572" w:type="dxa"/>
            <w:shd w:val="clear" w:color="auto" w:fill="FFFFFF" w:themeFill="background1"/>
          </w:tcPr>
          <w:p w14:paraId="485F0DF5" w14:textId="77777777" w:rsidR="00AF51C3" w:rsidRPr="001827E3" w:rsidRDefault="00AF51C3" w:rsidP="006B6EE4">
            <w:pPr>
              <w:pStyle w:val="TableParagraph"/>
              <w:spacing w:before="103"/>
              <w:ind w:left="105"/>
            </w:pPr>
          </w:p>
        </w:tc>
        <w:tc>
          <w:tcPr>
            <w:tcW w:w="3779" w:type="dxa"/>
            <w:shd w:val="clear" w:color="auto" w:fill="FFFFFF" w:themeFill="background1"/>
          </w:tcPr>
          <w:p w14:paraId="01A7407B" w14:textId="77777777" w:rsidR="00AF51C3" w:rsidRPr="001827E3" w:rsidRDefault="00AF51C3" w:rsidP="006B6EE4">
            <w:pPr>
              <w:pStyle w:val="a8"/>
              <w:tabs>
                <w:tab w:val="left" w:pos="567"/>
              </w:tabs>
              <w:rPr>
                <w:lang w:val="en-US"/>
              </w:rPr>
            </w:pPr>
            <w:r w:rsidRPr="001827E3">
              <w:rPr>
                <w:lang w:val="en-US"/>
              </w:rPr>
              <w:t>GRAFIC DE  EXECUTARE A LUCRĂRILOR</w:t>
            </w:r>
          </w:p>
        </w:tc>
        <w:tc>
          <w:tcPr>
            <w:tcW w:w="4042" w:type="dxa"/>
            <w:shd w:val="clear" w:color="auto" w:fill="FFFFFF" w:themeFill="background1"/>
          </w:tcPr>
          <w:p w14:paraId="0861654F" w14:textId="77777777" w:rsidR="00AF51C3" w:rsidRPr="001827E3" w:rsidRDefault="00AF51C3" w:rsidP="006B6EE4">
            <w:pPr>
              <w:rPr>
                <w:sz w:val="22"/>
                <w:szCs w:val="22"/>
                <w:lang w:val="en-US"/>
              </w:rPr>
            </w:pPr>
            <w:r w:rsidRPr="001827E3">
              <w:rPr>
                <w:sz w:val="22"/>
                <w:szCs w:val="22"/>
                <w:lang w:val="en-US"/>
              </w:rPr>
              <w:t>Anexa nr. 10 Semnat electronic de către operatorul economi</w:t>
            </w:r>
          </w:p>
        </w:tc>
        <w:tc>
          <w:tcPr>
            <w:tcW w:w="1182" w:type="dxa"/>
            <w:shd w:val="clear" w:color="auto" w:fill="FFFFFF" w:themeFill="background1"/>
          </w:tcPr>
          <w:p w14:paraId="1B784B23" w14:textId="77777777" w:rsidR="00AF51C3" w:rsidRPr="001827E3" w:rsidRDefault="00AF51C3" w:rsidP="006B6EE4">
            <w:r w:rsidRPr="001827E3">
              <w:t>DA</w:t>
            </w:r>
          </w:p>
        </w:tc>
      </w:tr>
      <w:tr w:rsidR="00AF51C3" w:rsidRPr="001827E3" w14:paraId="5E404F2E" w14:textId="77777777" w:rsidTr="001827E3">
        <w:trPr>
          <w:trHeight w:val="525"/>
        </w:trPr>
        <w:tc>
          <w:tcPr>
            <w:tcW w:w="572" w:type="dxa"/>
            <w:shd w:val="clear" w:color="auto" w:fill="FFFFFF" w:themeFill="background1"/>
          </w:tcPr>
          <w:p w14:paraId="74CD9310" w14:textId="77777777" w:rsidR="00AF51C3" w:rsidRPr="001827E3" w:rsidRDefault="00AF51C3" w:rsidP="006B6EE4">
            <w:pPr>
              <w:ind w:left="100"/>
            </w:pPr>
          </w:p>
        </w:tc>
        <w:tc>
          <w:tcPr>
            <w:tcW w:w="3779" w:type="dxa"/>
            <w:shd w:val="clear" w:color="auto" w:fill="FFFFFF" w:themeFill="background1"/>
          </w:tcPr>
          <w:p w14:paraId="0D8FC4ED" w14:textId="77777777" w:rsidR="00AF51C3" w:rsidRPr="001827E3" w:rsidRDefault="00AF51C3" w:rsidP="006B6EE4">
            <w:pPr>
              <w:spacing w:line="110" w:lineRule="exact"/>
              <w:rPr>
                <w:sz w:val="22"/>
                <w:szCs w:val="22"/>
                <w:lang w:val="en-US"/>
              </w:rPr>
            </w:pPr>
          </w:p>
          <w:p w14:paraId="5F82722A" w14:textId="77777777" w:rsidR="00AF51C3" w:rsidRPr="001827E3" w:rsidRDefault="00AF51C3" w:rsidP="006B6EE4">
            <w:pPr>
              <w:ind w:left="100" w:right="150"/>
              <w:rPr>
                <w:sz w:val="22"/>
                <w:szCs w:val="22"/>
                <w:lang w:val="en-US"/>
              </w:rPr>
            </w:pPr>
            <w:r w:rsidRPr="001827E3">
              <w:rPr>
                <w:color w:val="000000"/>
                <w:sz w:val="22"/>
                <w:szCs w:val="22"/>
                <w:lang w:val="en-US"/>
              </w:rPr>
              <w:t>Certificat</w:t>
            </w:r>
            <w:r w:rsidRPr="001827E3">
              <w:rPr>
                <w:spacing w:val="-6"/>
                <w:sz w:val="22"/>
                <w:szCs w:val="22"/>
                <w:lang w:val="en-US"/>
              </w:rPr>
              <w:t xml:space="preserve"> </w:t>
            </w:r>
            <w:r w:rsidRPr="001827E3">
              <w:rPr>
                <w:color w:val="000000"/>
                <w:sz w:val="22"/>
                <w:szCs w:val="22"/>
                <w:lang w:val="en-US"/>
              </w:rPr>
              <w:t>privind</w:t>
            </w:r>
            <w:r w:rsidRPr="001827E3">
              <w:rPr>
                <w:spacing w:val="-7"/>
                <w:sz w:val="22"/>
                <w:szCs w:val="22"/>
                <w:lang w:val="en-US"/>
              </w:rPr>
              <w:t xml:space="preserve"> </w:t>
            </w:r>
            <w:r w:rsidRPr="001827E3">
              <w:rPr>
                <w:color w:val="000000"/>
                <w:sz w:val="22"/>
                <w:szCs w:val="22"/>
                <w:lang w:val="en-US"/>
              </w:rPr>
              <w:t>lipsa</w:t>
            </w:r>
            <w:r w:rsidRPr="001827E3">
              <w:rPr>
                <w:spacing w:val="-7"/>
                <w:sz w:val="22"/>
                <w:szCs w:val="22"/>
                <w:lang w:val="en-US"/>
              </w:rPr>
              <w:t xml:space="preserve"> </w:t>
            </w:r>
            <w:r w:rsidRPr="001827E3">
              <w:rPr>
                <w:color w:val="000000"/>
                <w:sz w:val="22"/>
                <w:szCs w:val="22"/>
                <w:lang w:val="en-US"/>
              </w:rPr>
              <w:t>sau</w:t>
            </w:r>
            <w:r w:rsidRPr="001827E3">
              <w:rPr>
                <w:spacing w:val="-7"/>
                <w:sz w:val="22"/>
                <w:szCs w:val="22"/>
                <w:lang w:val="en-US"/>
              </w:rPr>
              <w:t xml:space="preserve"> </w:t>
            </w:r>
            <w:r w:rsidRPr="001827E3">
              <w:rPr>
                <w:color w:val="000000"/>
                <w:sz w:val="22"/>
                <w:szCs w:val="22"/>
                <w:lang w:val="en-US"/>
              </w:rPr>
              <w:t>existența</w:t>
            </w:r>
            <w:r w:rsidRPr="001827E3">
              <w:rPr>
                <w:sz w:val="22"/>
                <w:szCs w:val="22"/>
                <w:lang w:val="en-US"/>
              </w:rPr>
              <w:t xml:space="preserve"> </w:t>
            </w:r>
            <w:r w:rsidRPr="001827E3">
              <w:rPr>
                <w:color w:val="000000"/>
                <w:sz w:val="22"/>
                <w:szCs w:val="22"/>
                <w:lang w:val="en-US"/>
              </w:rPr>
              <w:t>restanțelor</w:t>
            </w:r>
            <w:r w:rsidRPr="001827E3">
              <w:rPr>
                <w:sz w:val="22"/>
                <w:szCs w:val="22"/>
                <w:lang w:val="en-US"/>
              </w:rPr>
              <w:t xml:space="preserve"> </w:t>
            </w:r>
            <w:r w:rsidRPr="001827E3">
              <w:rPr>
                <w:color w:val="000000"/>
                <w:sz w:val="22"/>
                <w:szCs w:val="22"/>
                <w:lang w:val="en-US"/>
              </w:rPr>
              <w:t>față</w:t>
            </w:r>
            <w:r w:rsidRPr="001827E3">
              <w:rPr>
                <w:sz w:val="22"/>
                <w:szCs w:val="22"/>
                <w:lang w:val="en-US"/>
              </w:rPr>
              <w:t xml:space="preserve"> </w:t>
            </w:r>
            <w:r w:rsidRPr="001827E3">
              <w:rPr>
                <w:color w:val="000000"/>
                <w:sz w:val="22"/>
                <w:szCs w:val="22"/>
                <w:lang w:val="en-US"/>
              </w:rPr>
              <w:t>de</w:t>
            </w:r>
            <w:r w:rsidRPr="001827E3">
              <w:rPr>
                <w:sz w:val="22"/>
                <w:szCs w:val="22"/>
                <w:lang w:val="en-US"/>
              </w:rPr>
              <w:t xml:space="preserve"> </w:t>
            </w:r>
            <w:r w:rsidRPr="001827E3">
              <w:rPr>
                <w:color w:val="000000"/>
                <w:sz w:val="22"/>
                <w:szCs w:val="22"/>
                <w:lang w:val="en-US"/>
              </w:rPr>
              <w:t>bugetul</w:t>
            </w:r>
            <w:r w:rsidRPr="001827E3">
              <w:rPr>
                <w:spacing w:val="-16"/>
                <w:sz w:val="22"/>
                <w:szCs w:val="22"/>
                <w:lang w:val="en-US"/>
              </w:rPr>
              <w:t xml:space="preserve"> </w:t>
            </w:r>
            <w:r w:rsidRPr="001827E3">
              <w:rPr>
                <w:color w:val="000000"/>
                <w:sz w:val="22"/>
                <w:szCs w:val="22"/>
                <w:lang w:val="en-US"/>
              </w:rPr>
              <w:t>public</w:t>
            </w:r>
            <w:r w:rsidRPr="001827E3">
              <w:rPr>
                <w:sz w:val="22"/>
                <w:szCs w:val="22"/>
                <w:lang w:val="en-US"/>
              </w:rPr>
              <w:t xml:space="preserve"> </w:t>
            </w:r>
            <w:r w:rsidRPr="001827E3">
              <w:rPr>
                <w:color w:val="000000"/>
                <w:sz w:val="22"/>
                <w:szCs w:val="22"/>
                <w:lang w:val="en-US"/>
              </w:rPr>
              <w:t>national</w:t>
            </w:r>
            <w:r w:rsidRPr="001827E3">
              <w:rPr>
                <w:sz w:val="22"/>
                <w:szCs w:val="22"/>
                <w:lang w:val="en-US"/>
              </w:rPr>
              <w:t xml:space="preserve"> </w:t>
            </w:r>
            <w:r w:rsidRPr="001827E3">
              <w:rPr>
                <w:color w:val="000000"/>
                <w:sz w:val="22"/>
                <w:szCs w:val="22"/>
                <w:lang w:val="en-US"/>
              </w:rPr>
              <w:t>(eliberat</w:t>
            </w:r>
            <w:r w:rsidRPr="001827E3">
              <w:rPr>
                <w:sz w:val="22"/>
                <w:szCs w:val="22"/>
                <w:lang w:val="en-US"/>
              </w:rPr>
              <w:t xml:space="preserve"> </w:t>
            </w:r>
            <w:r w:rsidRPr="001827E3">
              <w:rPr>
                <w:color w:val="000000"/>
                <w:sz w:val="22"/>
                <w:szCs w:val="22"/>
                <w:lang w:val="en-US"/>
              </w:rPr>
              <w:t>de</w:t>
            </w:r>
            <w:r w:rsidRPr="001827E3">
              <w:rPr>
                <w:spacing w:val="-12"/>
                <w:sz w:val="22"/>
                <w:szCs w:val="22"/>
                <w:lang w:val="en-US"/>
              </w:rPr>
              <w:t xml:space="preserve"> </w:t>
            </w:r>
            <w:r w:rsidRPr="001827E3">
              <w:rPr>
                <w:color w:val="000000"/>
                <w:sz w:val="22"/>
                <w:szCs w:val="22"/>
                <w:lang w:val="en-US"/>
              </w:rPr>
              <w:t>FISC)</w:t>
            </w:r>
          </w:p>
        </w:tc>
        <w:tc>
          <w:tcPr>
            <w:tcW w:w="4042" w:type="dxa"/>
            <w:shd w:val="clear" w:color="auto" w:fill="FFFFFF" w:themeFill="background1"/>
          </w:tcPr>
          <w:p w14:paraId="2A62ACB2" w14:textId="77777777" w:rsidR="00AF51C3" w:rsidRPr="001827E3" w:rsidRDefault="00AF51C3" w:rsidP="006B6EE4">
            <w:pPr>
              <w:spacing w:line="108" w:lineRule="exact"/>
              <w:rPr>
                <w:sz w:val="22"/>
                <w:szCs w:val="22"/>
                <w:lang w:val="en-US"/>
              </w:rPr>
            </w:pPr>
          </w:p>
          <w:p w14:paraId="2687F0AC" w14:textId="77777777" w:rsidR="00AF51C3" w:rsidRPr="001827E3" w:rsidRDefault="00AF51C3" w:rsidP="006B6EE4">
            <w:pPr>
              <w:ind w:left="96" w:right="703"/>
              <w:rPr>
                <w:sz w:val="22"/>
                <w:szCs w:val="22"/>
                <w:lang w:val="en-US"/>
              </w:rPr>
            </w:pPr>
            <w:r w:rsidRPr="001827E3">
              <w:rPr>
                <w:color w:val="000000"/>
                <w:sz w:val="22"/>
                <w:szCs w:val="22"/>
                <w:lang w:val="en-US"/>
              </w:rPr>
              <w:t>Semnat</w:t>
            </w:r>
            <w:r w:rsidRPr="001827E3">
              <w:rPr>
                <w:spacing w:val="-5"/>
                <w:sz w:val="22"/>
                <w:szCs w:val="22"/>
                <w:lang w:val="en-US"/>
              </w:rPr>
              <w:t xml:space="preserve"> electronic </w:t>
            </w:r>
            <w:r w:rsidRPr="001827E3">
              <w:rPr>
                <w:color w:val="000000"/>
                <w:sz w:val="22"/>
                <w:szCs w:val="22"/>
                <w:lang w:val="en-US"/>
              </w:rPr>
              <w:t>de</w:t>
            </w:r>
            <w:r w:rsidRPr="001827E3">
              <w:rPr>
                <w:spacing w:val="-7"/>
                <w:sz w:val="22"/>
                <w:szCs w:val="22"/>
                <w:lang w:val="en-US"/>
              </w:rPr>
              <w:t xml:space="preserve"> </w:t>
            </w:r>
            <w:r w:rsidRPr="001827E3">
              <w:rPr>
                <w:color w:val="000000"/>
                <w:sz w:val="22"/>
                <w:szCs w:val="22"/>
                <w:lang w:val="en-US"/>
              </w:rPr>
              <w:t>către</w:t>
            </w:r>
            <w:r w:rsidRPr="001827E3">
              <w:rPr>
                <w:sz w:val="22"/>
                <w:szCs w:val="22"/>
                <w:lang w:val="en-US"/>
              </w:rPr>
              <w:t xml:space="preserve"> </w:t>
            </w:r>
            <w:r w:rsidRPr="001827E3">
              <w:rPr>
                <w:color w:val="000000"/>
                <w:sz w:val="22"/>
                <w:szCs w:val="22"/>
                <w:lang w:val="en-US"/>
              </w:rPr>
              <w:t>operatorul</w:t>
            </w:r>
            <w:r w:rsidRPr="001827E3">
              <w:rPr>
                <w:spacing w:val="-6"/>
                <w:sz w:val="22"/>
                <w:szCs w:val="22"/>
                <w:lang w:val="en-US"/>
              </w:rPr>
              <w:t xml:space="preserve"> </w:t>
            </w:r>
            <w:r w:rsidRPr="001827E3">
              <w:rPr>
                <w:color w:val="000000"/>
                <w:spacing w:val="-1"/>
                <w:sz w:val="22"/>
                <w:szCs w:val="22"/>
                <w:lang w:val="en-US"/>
              </w:rPr>
              <w:t>economi</w:t>
            </w:r>
          </w:p>
        </w:tc>
        <w:tc>
          <w:tcPr>
            <w:tcW w:w="1182" w:type="dxa"/>
            <w:shd w:val="clear" w:color="auto" w:fill="FFFFFF" w:themeFill="background1"/>
          </w:tcPr>
          <w:p w14:paraId="4828BF51" w14:textId="77777777" w:rsidR="00AF51C3" w:rsidRPr="001827E3" w:rsidRDefault="00AF51C3" w:rsidP="006B6EE4">
            <w:pPr>
              <w:ind w:left="-9"/>
            </w:pPr>
            <w:r w:rsidRPr="001827E3">
              <w:rPr>
                <w:color w:val="000000"/>
                <w:spacing w:val="-7"/>
              </w:rPr>
              <w:t>DA</w:t>
            </w:r>
          </w:p>
        </w:tc>
      </w:tr>
      <w:tr w:rsidR="00AF51C3" w:rsidRPr="001827E3" w14:paraId="432C8BAC" w14:textId="77777777" w:rsidTr="001827E3">
        <w:trPr>
          <w:trHeight w:val="525"/>
        </w:trPr>
        <w:tc>
          <w:tcPr>
            <w:tcW w:w="572" w:type="dxa"/>
            <w:shd w:val="clear" w:color="auto" w:fill="FFFFFF" w:themeFill="background1"/>
          </w:tcPr>
          <w:p w14:paraId="642A7FDC" w14:textId="77777777" w:rsidR="00AF51C3" w:rsidRPr="001827E3" w:rsidRDefault="00AF51C3" w:rsidP="006B6EE4">
            <w:pPr>
              <w:ind w:left="100"/>
            </w:pPr>
          </w:p>
        </w:tc>
        <w:tc>
          <w:tcPr>
            <w:tcW w:w="3779" w:type="dxa"/>
            <w:shd w:val="clear" w:color="auto" w:fill="FFFFFF" w:themeFill="background1"/>
          </w:tcPr>
          <w:p w14:paraId="4D780731" w14:textId="77777777" w:rsidR="00AF51C3" w:rsidRPr="001827E3" w:rsidRDefault="00AF51C3" w:rsidP="006B6EE4">
            <w:pPr>
              <w:spacing w:line="98" w:lineRule="exact"/>
              <w:rPr>
                <w:sz w:val="22"/>
                <w:szCs w:val="22"/>
                <w:lang w:val="en-US"/>
              </w:rPr>
            </w:pPr>
          </w:p>
          <w:p w14:paraId="10B8CEB3" w14:textId="77777777" w:rsidR="00AF51C3" w:rsidRPr="001827E3" w:rsidRDefault="00AF51C3" w:rsidP="006B6EE4">
            <w:pPr>
              <w:ind w:left="100" w:right="347"/>
              <w:rPr>
                <w:sz w:val="22"/>
                <w:szCs w:val="22"/>
                <w:lang w:val="en-US"/>
              </w:rPr>
            </w:pPr>
            <w:r w:rsidRPr="001827E3">
              <w:rPr>
                <w:color w:val="000000"/>
                <w:sz w:val="22"/>
                <w:szCs w:val="22"/>
                <w:lang w:val="en-US"/>
              </w:rPr>
              <w:t>Declarație</w:t>
            </w:r>
            <w:r w:rsidRPr="001827E3">
              <w:rPr>
                <w:spacing w:val="-9"/>
                <w:sz w:val="22"/>
                <w:szCs w:val="22"/>
                <w:lang w:val="en-US"/>
              </w:rPr>
              <w:t xml:space="preserve"> </w:t>
            </w:r>
            <w:r w:rsidRPr="001827E3">
              <w:rPr>
                <w:color w:val="000000"/>
                <w:sz w:val="22"/>
                <w:szCs w:val="22"/>
                <w:lang w:val="en-US"/>
              </w:rPr>
              <w:t>privind</w:t>
            </w:r>
            <w:r w:rsidRPr="001827E3">
              <w:rPr>
                <w:spacing w:val="-11"/>
                <w:sz w:val="22"/>
                <w:szCs w:val="22"/>
                <w:lang w:val="en-US"/>
              </w:rPr>
              <w:t xml:space="preserve"> </w:t>
            </w:r>
            <w:r w:rsidRPr="001827E3">
              <w:rPr>
                <w:color w:val="000000"/>
                <w:sz w:val="22"/>
                <w:szCs w:val="22"/>
                <w:lang w:val="en-US"/>
              </w:rPr>
              <w:t>lista</w:t>
            </w:r>
            <w:r w:rsidRPr="001827E3">
              <w:rPr>
                <w:sz w:val="22"/>
                <w:szCs w:val="22"/>
                <w:lang w:val="en-US"/>
              </w:rPr>
              <w:t xml:space="preserve"> </w:t>
            </w:r>
            <w:r w:rsidRPr="001827E3">
              <w:rPr>
                <w:color w:val="000000"/>
                <w:spacing w:val="1"/>
                <w:sz w:val="22"/>
                <w:szCs w:val="22"/>
                <w:lang w:val="en-US"/>
              </w:rPr>
              <w:t>principalelor lucrări</w:t>
            </w:r>
            <w:r w:rsidRPr="001827E3">
              <w:rPr>
                <w:spacing w:val="-21"/>
                <w:sz w:val="22"/>
                <w:szCs w:val="22"/>
                <w:lang w:val="en-US"/>
              </w:rPr>
              <w:t xml:space="preserve"> </w:t>
            </w:r>
            <w:r w:rsidRPr="001827E3">
              <w:rPr>
                <w:color w:val="000000"/>
                <w:spacing w:val="1"/>
                <w:sz w:val="22"/>
                <w:szCs w:val="22"/>
                <w:lang w:val="en-US"/>
              </w:rPr>
              <w:t>executateîn</w:t>
            </w:r>
            <w:r w:rsidRPr="001827E3">
              <w:rPr>
                <w:sz w:val="22"/>
                <w:szCs w:val="22"/>
                <w:lang w:val="en-US"/>
              </w:rPr>
              <w:t xml:space="preserve"> </w:t>
            </w:r>
            <w:r w:rsidRPr="001827E3">
              <w:rPr>
                <w:color w:val="000000"/>
                <w:sz w:val="22"/>
                <w:szCs w:val="22"/>
                <w:lang w:val="en-US"/>
              </w:rPr>
              <w:t>ultimul</w:t>
            </w:r>
            <w:r w:rsidRPr="001827E3">
              <w:rPr>
                <w:sz w:val="22"/>
                <w:szCs w:val="22"/>
                <w:lang w:val="en-US"/>
              </w:rPr>
              <w:t xml:space="preserve"> </w:t>
            </w:r>
            <w:r w:rsidRPr="001827E3">
              <w:rPr>
                <w:color w:val="000000"/>
                <w:sz w:val="22"/>
                <w:szCs w:val="22"/>
                <w:lang w:val="en-US"/>
              </w:rPr>
              <w:t>an</w:t>
            </w:r>
            <w:r w:rsidRPr="001827E3">
              <w:rPr>
                <w:sz w:val="22"/>
                <w:szCs w:val="22"/>
                <w:lang w:val="en-US"/>
              </w:rPr>
              <w:t xml:space="preserve"> </w:t>
            </w:r>
            <w:r w:rsidRPr="001827E3">
              <w:rPr>
                <w:color w:val="000000"/>
                <w:sz w:val="22"/>
                <w:szCs w:val="22"/>
                <w:lang w:val="en-US"/>
              </w:rPr>
              <w:t>de</w:t>
            </w:r>
            <w:r w:rsidRPr="001827E3">
              <w:rPr>
                <w:spacing w:val="-8"/>
                <w:sz w:val="22"/>
                <w:szCs w:val="22"/>
                <w:lang w:val="en-US"/>
              </w:rPr>
              <w:t xml:space="preserve"> </w:t>
            </w:r>
            <w:r w:rsidRPr="001827E3">
              <w:rPr>
                <w:color w:val="000000"/>
                <w:sz w:val="22"/>
                <w:szCs w:val="22"/>
                <w:lang w:val="en-US"/>
              </w:rPr>
              <w:t>activitate</w:t>
            </w:r>
          </w:p>
        </w:tc>
        <w:tc>
          <w:tcPr>
            <w:tcW w:w="4042" w:type="dxa"/>
            <w:shd w:val="clear" w:color="auto" w:fill="FFFFFF" w:themeFill="background1"/>
          </w:tcPr>
          <w:p w14:paraId="1CDE7216" w14:textId="77777777" w:rsidR="00AF51C3" w:rsidRPr="001827E3" w:rsidRDefault="00AF51C3" w:rsidP="006B6EE4">
            <w:pPr>
              <w:ind w:left="-9"/>
              <w:rPr>
                <w:sz w:val="22"/>
                <w:szCs w:val="22"/>
                <w:lang w:val="en-US"/>
              </w:rPr>
            </w:pPr>
            <w:r w:rsidRPr="001827E3">
              <w:rPr>
                <w:color w:val="000000"/>
                <w:sz w:val="22"/>
                <w:szCs w:val="22"/>
                <w:lang w:val="en-US"/>
              </w:rPr>
              <w:t>Anexa</w:t>
            </w:r>
            <w:r w:rsidRPr="001827E3">
              <w:rPr>
                <w:sz w:val="22"/>
                <w:szCs w:val="22"/>
                <w:lang w:val="en-US"/>
              </w:rPr>
              <w:t xml:space="preserve"> </w:t>
            </w:r>
            <w:r w:rsidRPr="001827E3">
              <w:rPr>
                <w:color w:val="000000"/>
                <w:sz w:val="22"/>
                <w:szCs w:val="22"/>
                <w:lang w:val="en-US"/>
              </w:rPr>
              <w:t>nr.</w:t>
            </w:r>
            <w:r w:rsidRPr="001827E3">
              <w:rPr>
                <w:spacing w:val="-8"/>
                <w:sz w:val="22"/>
                <w:szCs w:val="22"/>
                <w:lang w:val="en-US"/>
              </w:rPr>
              <w:t xml:space="preserve"> </w:t>
            </w:r>
            <w:r w:rsidRPr="001827E3">
              <w:rPr>
                <w:color w:val="000000"/>
                <w:sz w:val="22"/>
                <w:szCs w:val="22"/>
                <w:lang w:val="en-US"/>
              </w:rPr>
              <w:t>13</w:t>
            </w:r>
            <w:r w:rsidRPr="001827E3">
              <w:rPr>
                <w:sz w:val="22"/>
                <w:szCs w:val="22"/>
                <w:lang w:val="en-US"/>
              </w:rPr>
              <w:t xml:space="preserve">. </w:t>
            </w:r>
            <w:r w:rsidRPr="001827E3">
              <w:rPr>
                <w:color w:val="000000"/>
                <w:sz w:val="22"/>
                <w:szCs w:val="22"/>
                <w:lang w:val="en-US"/>
              </w:rPr>
              <w:t>Semnat</w:t>
            </w:r>
            <w:r w:rsidRPr="001827E3">
              <w:rPr>
                <w:spacing w:val="9"/>
                <w:sz w:val="22"/>
                <w:szCs w:val="22"/>
                <w:lang w:val="en-US"/>
              </w:rPr>
              <w:t xml:space="preserve"> </w:t>
            </w:r>
            <w:r w:rsidRPr="001827E3">
              <w:rPr>
                <w:spacing w:val="10"/>
                <w:sz w:val="22"/>
                <w:szCs w:val="22"/>
                <w:lang w:val="en-US"/>
              </w:rPr>
              <w:t xml:space="preserve">electronic </w:t>
            </w:r>
            <w:r w:rsidRPr="001827E3">
              <w:rPr>
                <w:color w:val="000000"/>
                <w:sz w:val="22"/>
                <w:szCs w:val="22"/>
                <w:lang w:val="en-US"/>
              </w:rPr>
              <w:t>de</w:t>
            </w:r>
            <w:r w:rsidRPr="001827E3">
              <w:rPr>
                <w:spacing w:val="10"/>
                <w:sz w:val="22"/>
                <w:szCs w:val="22"/>
                <w:lang w:val="en-US"/>
              </w:rPr>
              <w:t xml:space="preserve"> </w:t>
            </w:r>
            <w:r w:rsidRPr="001827E3">
              <w:rPr>
                <w:color w:val="000000"/>
                <w:sz w:val="22"/>
                <w:szCs w:val="22"/>
                <w:lang w:val="en-US"/>
              </w:rPr>
              <w:t>către</w:t>
            </w:r>
            <w:r w:rsidRPr="001827E3">
              <w:rPr>
                <w:sz w:val="22"/>
                <w:szCs w:val="22"/>
                <w:lang w:val="en-US"/>
              </w:rPr>
              <w:t xml:space="preserve"> </w:t>
            </w:r>
            <w:r w:rsidRPr="001827E3">
              <w:rPr>
                <w:color w:val="000000"/>
                <w:sz w:val="22"/>
                <w:szCs w:val="22"/>
                <w:lang w:val="en-US"/>
              </w:rPr>
              <w:t>operatorul</w:t>
            </w:r>
            <w:r w:rsidRPr="001827E3">
              <w:rPr>
                <w:spacing w:val="-6"/>
                <w:sz w:val="22"/>
                <w:szCs w:val="22"/>
                <w:lang w:val="en-US"/>
              </w:rPr>
              <w:t xml:space="preserve"> </w:t>
            </w:r>
            <w:r w:rsidRPr="001827E3">
              <w:rPr>
                <w:color w:val="000000"/>
                <w:spacing w:val="-1"/>
                <w:sz w:val="22"/>
                <w:szCs w:val="22"/>
                <w:lang w:val="en-US"/>
              </w:rPr>
              <w:t>economi</w:t>
            </w:r>
          </w:p>
        </w:tc>
        <w:tc>
          <w:tcPr>
            <w:tcW w:w="1182" w:type="dxa"/>
            <w:shd w:val="clear" w:color="auto" w:fill="FFFFFF" w:themeFill="background1"/>
          </w:tcPr>
          <w:p w14:paraId="1CCB6D4B" w14:textId="77777777" w:rsidR="00AF51C3" w:rsidRPr="001827E3" w:rsidRDefault="00AF51C3" w:rsidP="006B6EE4">
            <w:pPr>
              <w:ind w:left="-9"/>
            </w:pPr>
            <w:r w:rsidRPr="001827E3">
              <w:rPr>
                <w:color w:val="000000"/>
                <w:spacing w:val="-7"/>
              </w:rPr>
              <w:t>DA</w:t>
            </w:r>
          </w:p>
        </w:tc>
      </w:tr>
      <w:tr w:rsidR="00AF51C3" w:rsidRPr="001827E3" w14:paraId="74948A9B" w14:textId="77777777" w:rsidTr="001827E3">
        <w:trPr>
          <w:trHeight w:val="525"/>
        </w:trPr>
        <w:tc>
          <w:tcPr>
            <w:tcW w:w="572" w:type="dxa"/>
            <w:shd w:val="clear" w:color="auto" w:fill="FFFFFF" w:themeFill="background1"/>
          </w:tcPr>
          <w:p w14:paraId="1EF70C85" w14:textId="77777777" w:rsidR="00AF51C3" w:rsidRPr="001827E3" w:rsidRDefault="00AF51C3" w:rsidP="006B6EE4">
            <w:pPr>
              <w:ind w:left="100"/>
            </w:pPr>
          </w:p>
        </w:tc>
        <w:tc>
          <w:tcPr>
            <w:tcW w:w="3779" w:type="dxa"/>
            <w:shd w:val="clear" w:color="auto" w:fill="FFFFFF" w:themeFill="background1"/>
          </w:tcPr>
          <w:p w14:paraId="06A8054A" w14:textId="77777777" w:rsidR="00AF51C3" w:rsidRPr="001827E3" w:rsidRDefault="00AF51C3" w:rsidP="006B6EE4">
            <w:pPr>
              <w:spacing w:line="98" w:lineRule="exact"/>
              <w:rPr>
                <w:sz w:val="22"/>
                <w:szCs w:val="22"/>
                <w:lang w:val="en-US"/>
              </w:rPr>
            </w:pPr>
          </w:p>
          <w:p w14:paraId="76DF997B" w14:textId="77777777" w:rsidR="00AF51C3" w:rsidRPr="001827E3" w:rsidRDefault="00AF51C3" w:rsidP="006B6EE4">
            <w:pPr>
              <w:ind w:left="100" w:right="271"/>
              <w:rPr>
                <w:sz w:val="22"/>
                <w:szCs w:val="22"/>
                <w:lang w:val="en-US"/>
              </w:rPr>
            </w:pPr>
            <w:r w:rsidRPr="001827E3">
              <w:rPr>
                <w:color w:val="000000"/>
                <w:sz w:val="22"/>
                <w:szCs w:val="22"/>
                <w:lang w:val="en-US"/>
              </w:rPr>
              <w:t>Raport</w:t>
            </w:r>
            <w:r w:rsidRPr="001827E3">
              <w:rPr>
                <w:spacing w:val="-5"/>
                <w:sz w:val="22"/>
                <w:szCs w:val="22"/>
                <w:lang w:val="en-US"/>
              </w:rPr>
              <w:t xml:space="preserve"> </w:t>
            </w:r>
            <w:r w:rsidRPr="001827E3">
              <w:rPr>
                <w:color w:val="000000"/>
                <w:sz w:val="22"/>
                <w:szCs w:val="22"/>
                <w:lang w:val="en-US"/>
              </w:rPr>
              <w:t>financiar,</w:t>
            </w:r>
            <w:r w:rsidRPr="001827E3">
              <w:rPr>
                <w:spacing w:val="-5"/>
                <w:sz w:val="22"/>
                <w:szCs w:val="22"/>
                <w:lang w:val="en-US"/>
              </w:rPr>
              <w:t xml:space="preserve"> </w:t>
            </w:r>
            <w:r w:rsidRPr="001827E3">
              <w:rPr>
                <w:color w:val="000000"/>
                <w:sz w:val="22"/>
                <w:szCs w:val="22"/>
                <w:lang w:val="en-US"/>
              </w:rPr>
              <w:t>pentru</w:t>
            </w:r>
            <w:r w:rsidRPr="001827E3">
              <w:rPr>
                <w:spacing w:val="-6"/>
                <w:sz w:val="22"/>
                <w:szCs w:val="22"/>
                <w:lang w:val="en-US"/>
              </w:rPr>
              <w:t xml:space="preserve"> </w:t>
            </w:r>
            <w:r w:rsidRPr="001827E3">
              <w:rPr>
                <w:color w:val="000000"/>
                <w:sz w:val="22"/>
                <w:szCs w:val="22"/>
                <w:lang w:val="en-US"/>
              </w:rPr>
              <w:t>ultimul</w:t>
            </w:r>
            <w:r w:rsidRPr="001827E3">
              <w:rPr>
                <w:spacing w:val="-6"/>
                <w:sz w:val="22"/>
                <w:szCs w:val="22"/>
                <w:lang w:val="en-US"/>
              </w:rPr>
              <w:t xml:space="preserve"> </w:t>
            </w:r>
            <w:r w:rsidRPr="001827E3">
              <w:rPr>
                <w:color w:val="000000"/>
                <w:sz w:val="22"/>
                <w:szCs w:val="22"/>
                <w:lang w:val="en-US"/>
              </w:rPr>
              <w:t>an</w:t>
            </w:r>
            <w:r w:rsidRPr="001827E3">
              <w:rPr>
                <w:sz w:val="22"/>
                <w:szCs w:val="22"/>
                <w:lang w:val="en-US"/>
              </w:rPr>
              <w:t xml:space="preserve"> </w:t>
            </w:r>
            <w:r w:rsidRPr="001827E3">
              <w:rPr>
                <w:color w:val="000000"/>
                <w:spacing w:val="-2"/>
                <w:sz w:val="22"/>
                <w:szCs w:val="22"/>
                <w:lang w:val="en-US"/>
              </w:rPr>
              <w:t>de</w:t>
            </w:r>
            <w:r w:rsidRPr="001827E3">
              <w:rPr>
                <w:spacing w:val="-1"/>
                <w:sz w:val="22"/>
                <w:szCs w:val="22"/>
                <w:lang w:val="en-US"/>
              </w:rPr>
              <w:t xml:space="preserve"> </w:t>
            </w:r>
            <w:r w:rsidRPr="001827E3">
              <w:rPr>
                <w:color w:val="000000"/>
                <w:spacing w:val="-1"/>
                <w:sz w:val="22"/>
                <w:szCs w:val="22"/>
                <w:lang w:val="en-US"/>
              </w:rPr>
              <w:t>activitate</w:t>
            </w:r>
          </w:p>
        </w:tc>
        <w:tc>
          <w:tcPr>
            <w:tcW w:w="4042" w:type="dxa"/>
            <w:shd w:val="clear" w:color="auto" w:fill="FFFFFF" w:themeFill="background1"/>
          </w:tcPr>
          <w:p w14:paraId="7B100D53" w14:textId="77777777" w:rsidR="00AF51C3" w:rsidRPr="001827E3" w:rsidRDefault="00AF51C3" w:rsidP="006B6EE4">
            <w:pPr>
              <w:spacing w:line="106" w:lineRule="exact"/>
              <w:rPr>
                <w:sz w:val="22"/>
                <w:szCs w:val="22"/>
                <w:lang w:val="en-US"/>
              </w:rPr>
            </w:pPr>
          </w:p>
          <w:p w14:paraId="31DC1CEB" w14:textId="77777777" w:rsidR="00AF51C3" w:rsidRPr="001827E3" w:rsidRDefault="00AF51C3" w:rsidP="006B6EE4">
            <w:pPr>
              <w:tabs>
                <w:tab w:val="left" w:pos="1142"/>
                <w:tab w:val="left" w:pos="1690"/>
                <w:tab w:val="left" w:pos="2684"/>
              </w:tabs>
              <w:ind w:left="96"/>
              <w:rPr>
                <w:sz w:val="22"/>
                <w:szCs w:val="22"/>
                <w:lang w:val="en-US"/>
              </w:rPr>
            </w:pPr>
            <w:r w:rsidRPr="001827E3">
              <w:rPr>
                <w:rFonts w:eastAsia="Cambria"/>
                <w:color w:val="000000"/>
                <w:sz w:val="22"/>
                <w:szCs w:val="22"/>
                <w:lang w:val="en-US"/>
              </w:rPr>
              <w:t>Confirmat</w:t>
            </w:r>
            <w:r w:rsidRPr="001827E3">
              <w:rPr>
                <w:sz w:val="22"/>
                <w:szCs w:val="22"/>
                <w:lang w:val="en-US"/>
              </w:rPr>
              <w:tab/>
            </w:r>
            <w:r w:rsidRPr="001827E3">
              <w:rPr>
                <w:rFonts w:eastAsia="Cambria"/>
                <w:color w:val="000000"/>
                <w:sz w:val="22"/>
                <w:szCs w:val="22"/>
                <w:lang w:val="en-US"/>
              </w:rPr>
              <w:t>prin</w:t>
            </w:r>
            <w:r w:rsidRPr="001827E3">
              <w:rPr>
                <w:sz w:val="22"/>
                <w:szCs w:val="22"/>
                <w:lang w:val="en-US"/>
              </w:rPr>
              <w:tab/>
            </w:r>
            <w:r w:rsidRPr="001827E3">
              <w:rPr>
                <w:rFonts w:eastAsia="Cambria"/>
                <w:color w:val="000000"/>
                <w:sz w:val="22"/>
                <w:szCs w:val="22"/>
                <w:lang w:val="en-US"/>
              </w:rPr>
              <w:t>aplicarea</w:t>
            </w:r>
            <w:r w:rsidRPr="001827E3">
              <w:rPr>
                <w:sz w:val="22"/>
                <w:szCs w:val="22"/>
                <w:lang w:val="en-US"/>
              </w:rPr>
              <w:tab/>
            </w:r>
            <w:r w:rsidRPr="001827E3">
              <w:rPr>
                <w:rFonts w:eastAsia="Cambria"/>
                <w:color w:val="000000"/>
                <w:spacing w:val="-2"/>
                <w:sz w:val="22"/>
                <w:szCs w:val="22"/>
                <w:lang w:val="en-US"/>
              </w:rPr>
              <w:t>semnării</w:t>
            </w:r>
          </w:p>
          <w:p w14:paraId="644E2F46" w14:textId="77777777" w:rsidR="00AF51C3" w:rsidRPr="001827E3" w:rsidRDefault="00AF51C3" w:rsidP="006B6EE4">
            <w:pPr>
              <w:spacing w:before="39"/>
              <w:ind w:left="96"/>
              <w:rPr>
                <w:sz w:val="22"/>
                <w:szCs w:val="22"/>
                <w:lang w:val="en-US"/>
              </w:rPr>
            </w:pPr>
            <w:r w:rsidRPr="001827E3">
              <w:rPr>
                <w:rFonts w:eastAsia="Cambria"/>
                <w:color w:val="000000"/>
                <w:sz w:val="22"/>
                <w:szCs w:val="22"/>
                <w:lang w:val="en-US"/>
              </w:rPr>
              <w:t>electronice</w:t>
            </w:r>
            <w:r w:rsidRPr="001827E3">
              <w:rPr>
                <w:rFonts w:eastAsia="Cambria"/>
                <w:spacing w:val="-7"/>
                <w:sz w:val="22"/>
                <w:szCs w:val="22"/>
                <w:lang w:val="en-US"/>
              </w:rPr>
              <w:t xml:space="preserve"> </w:t>
            </w:r>
            <w:r w:rsidRPr="001827E3">
              <w:rPr>
                <w:rFonts w:eastAsia="Cambria"/>
                <w:color w:val="000000"/>
                <w:sz w:val="22"/>
                <w:szCs w:val="22"/>
                <w:lang w:val="en-US"/>
              </w:rPr>
              <w:t>a</w:t>
            </w:r>
            <w:r w:rsidRPr="001827E3">
              <w:rPr>
                <w:rFonts w:eastAsia="Cambria"/>
                <w:spacing w:val="-7"/>
                <w:sz w:val="22"/>
                <w:szCs w:val="22"/>
                <w:lang w:val="en-US"/>
              </w:rPr>
              <w:t xml:space="preserve"> </w:t>
            </w:r>
            <w:r w:rsidRPr="001827E3">
              <w:rPr>
                <w:rFonts w:eastAsia="Cambria"/>
                <w:color w:val="000000"/>
                <w:sz w:val="22"/>
                <w:szCs w:val="22"/>
                <w:lang w:val="en-US"/>
              </w:rPr>
              <w:t>persoanei</w:t>
            </w:r>
            <w:r w:rsidRPr="001827E3">
              <w:rPr>
                <w:rFonts w:eastAsia="Cambria"/>
                <w:spacing w:val="-8"/>
                <w:sz w:val="22"/>
                <w:szCs w:val="22"/>
                <w:lang w:val="en-US"/>
              </w:rPr>
              <w:t xml:space="preserve"> </w:t>
            </w:r>
            <w:r w:rsidRPr="001827E3">
              <w:rPr>
                <w:rFonts w:eastAsia="Cambria"/>
                <w:color w:val="000000"/>
                <w:sz w:val="22"/>
                <w:szCs w:val="22"/>
                <w:lang w:val="en-US"/>
              </w:rPr>
              <w:t>responsabile</w:t>
            </w:r>
          </w:p>
        </w:tc>
        <w:tc>
          <w:tcPr>
            <w:tcW w:w="1182" w:type="dxa"/>
            <w:shd w:val="clear" w:color="auto" w:fill="FFFFFF" w:themeFill="background1"/>
          </w:tcPr>
          <w:p w14:paraId="26786A58" w14:textId="77777777" w:rsidR="00AF51C3" w:rsidRPr="001827E3" w:rsidRDefault="00AF51C3" w:rsidP="006B6EE4">
            <w:pPr>
              <w:ind w:left="-9"/>
            </w:pPr>
            <w:r w:rsidRPr="001827E3">
              <w:rPr>
                <w:color w:val="000000"/>
                <w:spacing w:val="-7"/>
              </w:rPr>
              <w:t>DA</w:t>
            </w:r>
          </w:p>
        </w:tc>
      </w:tr>
      <w:tr w:rsidR="00AF51C3" w:rsidRPr="001827E3" w14:paraId="2B7E7CBB" w14:textId="77777777" w:rsidTr="001827E3">
        <w:trPr>
          <w:trHeight w:val="525"/>
        </w:trPr>
        <w:tc>
          <w:tcPr>
            <w:tcW w:w="572" w:type="dxa"/>
            <w:shd w:val="clear" w:color="auto" w:fill="FFFFFF" w:themeFill="background1"/>
          </w:tcPr>
          <w:p w14:paraId="019657F2" w14:textId="77777777" w:rsidR="00AF51C3" w:rsidRPr="001827E3" w:rsidRDefault="00AF51C3" w:rsidP="006B6EE4">
            <w:pPr>
              <w:ind w:left="100"/>
            </w:pPr>
          </w:p>
        </w:tc>
        <w:tc>
          <w:tcPr>
            <w:tcW w:w="3779" w:type="dxa"/>
            <w:shd w:val="clear" w:color="auto" w:fill="FFFFFF" w:themeFill="background1"/>
          </w:tcPr>
          <w:p w14:paraId="7FB8874C" w14:textId="77777777" w:rsidR="00AF51C3" w:rsidRPr="001827E3" w:rsidRDefault="00AF51C3" w:rsidP="006B6EE4">
            <w:pPr>
              <w:spacing w:line="89" w:lineRule="exact"/>
              <w:rPr>
                <w:sz w:val="22"/>
                <w:szCs w:val="22"/>
                <w:lang w:val="en-US"/>
              </w:rPr>
            </w:pPr>
          </w:p>
          <w:p w14:paraId="652B6B24" w14:textId="77777777" w:rsidR="00AF51C3" w:rsidRPr="001827E3" w:rsidRDefault="00AF51C3" w:rsidP="006B6EE4">
            <w:pPr>
              <w:spacing w:line="241" w:lineRule="auto"/>
              <w:ind w:left="100" w:right="608"/>
              <w:rPr>
                <w:sz w:val="22"/>
                <w:szCs w:val="22"/>
                <w:lang w:val="en-US"/>
              </w:rPr>
            </w:pPr>
            <w:r w:rsidRPr="001827E3">
              <w:rPr>
                <w:color w:val="000000"/>
                <w:sz w:val="22"/>
                <w:szCs w:val="22"/>
                <w:lang w:val="en-US"/>
              </w:rPr>
              <w:t>Declarație</w:t>
            </w:r>
            <w:r w:rsidRPr="001827E3">
              <w:rPr>
                <w:spacing w:val="-16"/>
                <w:sz w:val="22"/>
                <w:szCs w:val="22"/>
                <w:lang w:val="en-US"/>
              </w:rPr>
              <w:t xml:space="preserve"> </w:t>
            </w:r>
            <w:r w:rsidRPr="001827E3">
              <w:rPr>
                <w:color w:val="000000"/>
                <w:sz w:val="22"/>
                <w:szCs w:val="22"/>
                <w:lang w:val="en-US"/>
              </w:rPr>
              <w:t>privind</w:t>
            </w:r>
            <w:r w:rsidRPr="001827E3">
              <w:rPr>
                <w:spacing w:val="-18"/>
                <w:sz w:val="22"/>
                <w:szCs w:val="22"/>
                <w:lang w:val="en-US"/>
              </w:rPr>
              <w:t xml:space="preserve"> </w:t>
            </w:r>
            <w:r w:rsidRPr="001827E3">
              <w:rPr>
                <w:color w:val="000000"/>
                <w:sz w:val="22"/>
                <w:szCs w:val="22"/>
                <w:lang w:val="en-US"/>
              </w:rPr>
              <w:t>personalul</w:t>
            </w:r>
            <w:r w:rsidRPr="001827E3">
              <w:rPr>
                <w:sz w:val="22"/>
                <w:szCs w:val="22"/>
                <w:lang w:val="en-US"/>
              </w:rPr>
              <w:t xml:space="preserve"> </w:t>
            </w:r>
            <w:r w:rsidRPr="001827E3">
              <w:rPr>
                <w:color w:val="000000"/>
                <w:sz w:val="22"/>
                <w:szCs w:val="22"/>
                <w:lang w:val="en-US"/>
              </w:rPr>
              <w:t>de specialitate</w:t>
            </w:r>
            <w:r w:rsidRPr="001827E3">
              <w:rPr>
                <w:sz w:val="22"/>
                <w:szCs w:val="22"/>
                <w:lang w:val="en-US"/>
              </w:rPr>
              <w:t xml:space="preserve"> </w:t>
            </w:r>
            <w:r w:rsidRPr="001827E3">
              <w:rPr>
                <w:color w:val="000000"/>
                <w:sz w:val="22"/>
                <w:szCs w:val="22"/>
                <w:lang w:val="en-US"/>
              </w:rPr>
              <w:t>și/sau</w:t>
            </w:r>
            <w:r w:rsidRPr="001827E3">
              <w:rPr>
                <w:spacing w:val="-5"/>
                <w:sz w:val="22"/>
                <w:szCs w:val="22"/>
                <w:lang w:val="en-US"/>
              </w:rPr>
              <w:t xml:space="preserve"> </w:t>
            </w:r>
            <w:r w:rsidRPr="001827E3">
              <w:rPr>
                <w:color w:val="000000"/>
                <w:sz w:val="22"/>
                <w:szCs w:val="22"/>
                <w:lang w:val="en-US"/>
              </w:rPr>
              <w:t>a</w:t>
            </w:r>
            <w:r w:rsidRPr="001827E3">
              <w:rPr>
                <w:sz w:val="22"/>
                <w:szCs w:val="22"/>
                <w:lang w:val="en-US"/>
              </w:rPr>
              <w:t xml:space="preserve"> </w:t>
            </w:r>
            <w:r w:rsidRPr="001827E3">
              <w:rPr>
                <w:color w:val="000000"/>
                <w:spacing w:val="-2"/>
                <w:sz w:val="22"/>
                <w:szCs w:val="22"/>
                <w:lang w:val="en-US"/>
              </w:rPr>
              <w:t>ex</w:t>
            </w:r>
            <w:r w:rsidRPr="001827E3">
              <w:rPr>
                <w:color w:val="000000"/>
                <w:spacing w:val="-1"/>
                <w:sz w:val="22"/>
                <w:szCs w:val="22"/>
                <w:lang w:val="en-US"/>
              </w:rPr>
              <w:t>perților</w:t>
            </w:r>
          </w:p>
        </w:tc>
        <w:tc>
          <w:tcPr>
            <w:tcW w:w="4042" w:type="dxa"/>
            <w:shd w:val="clear" w:color="auto" w:fill="FFFFFF" w:themeFill="background1"/>
          </w:tcPr>
          <w:p w14:paraId="4DBA251C" w14:textId="77777777" w:rsidR="00AF51C3" w:rsidRPr="001827E3" w:rsidRDefault="00AF51C3" w:rsidP="006B6EE4">
            <w:pPr>
              <w:ind w:left="-9"/>
              <w:rPr>
                <w:sz w:val="22"/>
                <w:szCs w:val="22"/>
                <w:lang w:val="en-US"/>
              </w:rPr>
            </w:pPr>
            <w:r w:rsidRPr="001827E3">
              <w:rPr>
                <w:color w:val="000000"/>
                <w:sz w:val="22"/>
                <w:szCs w:val="22"/>
                <w:lang w:val="en-US"/>
              </w:rPr>
              <w:t>Anexa</w:t>
            </w:r>
            <w:r w:rsidRPr="001827E3">
              <w:rPr>
                <w:sz w:val="22"/>
                <w:szCs w:val="22"/>
                <w:lang w:val="en-US"/>
              </w:rPr>
              <w:t xml:space="preserve"> </w:t>
            </w:r>
            <w:r w:rsidRPr="001827E3">
              <w:rPr>
                <w:color w:val="000000"/>
                <w:sz w:val="22"/>
                <w:szCs w:val="22"/>
                <w:lang w:val="en-US"/>
              </w:rPr>
              <w:t>nr.</w:t>
            </w:r>
            <w:r w:rsidRPr="001827E3">
              <w:rPr>
                <w:spacing w:val="-8"/>
                <w:sz w:val="22"/>
                <w:szCs w:val="22"/>
                <w:lang w:val="en-US"/>
              </w:rPr>
              <w:t xml:space="preserve"> </w:t>
            </w:r>
            <w:r w:rsidRPr="001827E3">
              <w:rPr>
                <w:color w:val="000000"/>
                <w:sz w:val="22"/>
                <w:szCs w:val="22"/>
                <w:lang w:val="en-US"/>
              </w:rPr>
              <w:t>15</w:t>
            </w:r>
            <w:r w:rsidRPr="001827E3">
              <w:rPr>
                <w:sz w:val="22"/>
                <w:szCs w:val="22"/>
                <w:lang w:val="en-US"/>
              </w:rPr>
              <w:t xml:space="preserve">. </w:t>
            </w:r>
            <w:r w:rsidRPr="001827E3">
              <w:rPr>
                <w:color w:val="000000"/>
                <w:sz w:val="22"/>
                <w:szCs w:val="22"/>
                <w:lang w:val="en-US"/>
              </w:rPr>
              <w:t>Semnat</w:t>
            </w:r>
            <w:r w:rsidRPr="001827E3">
              <w:rPr>
                <w:spacing w:val="16"/>
                <w:sz w:val="22"/>
                <w:szCs w:val="22"/>
                <w:lang w:val="en-US"/>
              </w:rPr>
              <w:t xml:space="preserve"> </w:t>
            </w:r>
            <w:r w:rsidRPr="001827E3">
              <w:rPr>
                <w:spacing w:val="17"/>
                <w:sz w:val="22"/>
                <w:szCs w:val="22"/>
                <w:lang w:val="en-US"/>
              </w:rPr>
              <w:t xml:space="preserve">electronic </w:t>
            </w:r>
            <w:r w:rsidRPr="001827E3">
              <w:rPr>
                <w:color w:val="000000"/>
                <w:sz w:val="22"/>
                <w:szCs w:val="22"/>
                <w:lang w:val="en-US"/>
              </w:rPr>
              <w:t>de</w:t>
            </w:r>
            <w:r w:rsidRPr="001827E3">
              <w:rPr>
                <w:spacing w:val="17"/>
                <w:sz w:val="22"/>
                <w:szCs w:val="22"/>
                <w:lang w:val="en-US"/>
              </w:rPr>
              <w:t xml:space="preserve"> </w:t>
            </w:r>
            <w:r w:rsidRPr="001827E3">
              <w:rPr>
                <w:color w:val="000000"/>
                <w:sz w:val="22"/>
                <w:szCs w:val="22"/>
                <w:lang w:val="en-US"/>
              </w:rPr>
              <w:t>către operatorii economici</w:t>
            </w:r>
          </w:p>
        </w:tc>
        <w:tc>
          <w:tcPr>
            <w:tcW w:w="1182" w:type="dxa"/>
            <w:shd w:val="clear" w:color="auto" w:fill="FFFFFF" w:themeFill="background1"/>
          </w:tcPr>
          <w:p w14:paraId="792E85A0" w14:textId="77777777" w:rsidR="00AF51C3" w:rsidRPr="001827E3" w:rsidRDefault="00AF51C3" w:rsidP="006B6EE4">
            <w:pPr>
              <w:spacing w:line="105" w:lineRule="exact"/>
              <w:rPr>
                <w:lang w:val="en-US"/>
              </w:rPr>
            </w:pPr>
          </w:p>
          <w:p w14:paraId="08C93EE5" w14:textId="77777777" w:rsidR="00AF51C3" w:rsidRPr="001827E3" w:rsidRDefault="00AF51C3" w:rsidP="006B6EE4">
            <w:pPr>
              <w:ind w:left="96"/>
            </w:pPr>
            <w:r w:rsidRPr="001827E3">
              <w:rPr>
                <w:color w:val="000000"/>
                <w:spacing w:val="-7"/>
              </w:rPr>
              <w:t>DA</w:t>
            </w:r>
          </w:p>
        </w:tc>
      </w:tr>
      <w:tr w:rsidR="00AF51C3" w:rsidRPr="001827E3" w14:paraId="20454CCB" w14:textId="77777777" w:rsidTr="001827E3">
        <w:trPr>
          <w:trHeight w:val="525"/>
        </w:trPr>
        <w:tc>
          <w:tcPr>
            <w:tcW w:w="572" w:type="dxa"/>
            <w:shd w:val="clear" w:color="auto" w:fill="FFFFFF" w:themeFill="background1"/>
          </w:tcPr>
          <w:p w14:paraId="2E83EBD9" w14:textId="77777777" w:rsidR="00AF51C3" w:rsidRPr="001827E3" w:rsidRDefault="00AF51C3" w:rsidP="006B6EE4">
            <w:pPr>
              <w:ind w:left="100"/>
            </w:pPr>
          </w:p>
        </w:tc>
        <w:tc>
          <w:tcPr>
            <w:tcW w:w="3779" w:type="dxa"/>
            <w:shd w:val="clear" w:color="auto" w:fill="FFFFFF" w:themeFill="background1"/>
          </w:tcPr>
          <w:p w14:paraId="15FBBC7A" w14:textId="77777777" w:rsidR="00AF51C3" w:rsidRPr="001827E3" w:rsidRDefault="00AF51C3" w:rsidP="006B6EE4">
            <w:pPr>
              <w:shd w:val="clear" w:color="auto" w:fill="FFFFFF" w:themeFill="background1"/>
              <w:tabs>
                <w:tab w:val="left" w:pos="612"/>
              </w:tabs>
              <w:spacing w:before="120" w:after="120"/>
              <w:rPr>
                <w:iCs/>
                <w:noProof w:val="0"/>
                <w:sz w:val="20"/>
                <w:szCs w:val="20"/>
                <w:lang w:val="en-US" w:eastAsia="ru-RU"/>
              </w:rPr>
            </w:pPr>
            <w:r w:rsidRPr="001827E3">
              <w:rPr>
                <w:iCs/>
                <w:noProof w:val="0"/>
                <w:sz w:val="20"/>
                <w:szCs w:val="20"/>
                <w:lang w:val="en-US" w:eastAsia="ru-RU"/>
              </w:rPr>
              <w:t>Diriginte de șantier- Agentul economic va prezenta legitimația și certificatul de atestare tehnico- profesională valabile pentru perioada executării lucrărilor.</w:t>
            </w:r>
          </w:p>
        </w:tc>
        <w:tc>
          <w:tcPr>
            <w:tcW w:w="4042" w:type="dxa"/>
            <w:shd w:val="clear" w:color="auto" w:fill="FFFFFF" w:themeFill="background1"/>
          </w:tcPr>
          <w:p w14:paraId="757A4339" w14:textId="77777777" w:rsidR="00AF51C3" w:rsidRPr="001827E3" w:rsidRDefault="00AF51C3" w:rsidP="006B6EE4">
            <w:pPr>
              <w:shd w:val="clear" w:color="auto" w:fill="FFFFFF" w:themeFill="background1"/>
              <w:tabs>
                <w:tab w:val="left" w:pos="612"/>
              </w:tabs>
              <w:spacing w:before="120" w:after="120"/>
              <w:rPr>
                <w:iCs/>
                <w:noProof w:val="0"/>
                <w:sz w:val="22"/>
                <w:szCs w:val="22"/>
                <w:lang w:val="en-US" w:eastAsia="ru-RU"/>
              </w:rPr>
            </w:pPr>
            <w:r w:rsidRPr="001827E3">
              <w:rPr>
                <w:iCs/>
                <w:noProof w:val="0"/>
                <w:sz w:val="22"/>
                <w:szCs w:val="22"/>
                <w:lang w:val="en-US" w:eastAsia="ru-RU"/>
              </w:rPr>
              <w:t>Cu aplicarea semnăturii electronice a operatorului economic</w:t>
            </w:r>
          </w:p>
        </w:tc>
        <w:tc>
          <w:tcPr>
            <w:tcW w:w="1182" w:type="dxa"/>
            <w:shd w:val="clear" w:color="auto" w:fill="FFFFFF" w:themeFill="background1"/>
          </w:tcPr>
          <w:p w14:paraId="6E71D6AB" w14:textId="77777777" w:rsidR="00AF51C3" w:rsidRPr="001827E3" w:rsidRDefault="00AF51C3" w:rsidP="006B6EE4">
            <w:pPr>
              <w:shd w:val="clear" w:color="auto" w:fill="FFFFFF" w:themeFill="background1"/>
              <w:tabs>
                <w:tab w:val="left" w:pos="612"/>
              </w:tabs>
              <w:spacing w:before="120" w:after="120"/>
              <w:rPr>
                <w:iCs/>
                <w:noProof w:val="0"/>
                <w:sz w:val="20"/>
                <w:szCs w:val="20"/>
                <w:lang w:eastAsia="ru-RU"/>
              </w:rPr>
            </w:pPr>
            <w:r w:rsidRPr="001827E3">
              <w:rPr>
                <w:iCs/>
                <w:noProof w:val="0"/>
                <w:sz w:val="20"/>
                <w:szCs w:val="20"/>
                <w:lang w:val="en-US" w:eastAsia="ru-RU"/>
              </w:rPr>
              <w:t xml:space="preserve"> </w:t>
            </w:r>
            <w:r w:rsidRPr="001827E3">
              <w:rPr>
                <w:iCs/>
                <w:noProof w:val="0"/>
                <w:sz w:val="20"/>
                <w:szCs w:val="20"/>
                <w:lang w:eastAsia="ru-RU"/>
              </w:rPr>
              <w:t>DA</w:t>
            </w:r>
          </w:p>
        </w:tc>
      </w:tr>
      <w:tr w:rsidR="00AF51C3" w:rsidRPr="001827E3" w14:paraId="376AEB1B" w14:textId="77777777" w:rsidTr="001827E3">
        <w:trPr>
          <w:trHeight w:val="525"/>
        </w:trPr>
        <w:tc>
          <w:tcPr>
            <w:tcW w:w="572" w:type="dxa"/>
            <w:shd w:val="clear" w:color="auto" w:fill="FFFFFF" w:themeFill="background1"/>
          </w:tcPr>
          <w:p w14:paraId="1D9FC62A" w14:textId="77777777" w:rsidR="00AF51C3" w:rsidRPr="001827E3" w:rsidRDefault="00AF51C3" w:rsidP="006B6EE4">
            <w:pPr>
              <w:ind w:left="100"/>
            </w:pPr>
          </w:p>
        </w:tc>
        <w:tc>
          <w:tcPr>
            <w:tcW w:w="3779" w:type="dxa"/>
            <w:shd w:val="clear" w:color="auto" w:fill="FFFFFF" w:themeFill="background1"/>
          </w:tcPr>
          <w:p w14:paraId="1581F880" w14:textId="77777777" w:rsidR="00AF51C3" w:rsidRPr="001827E3" w:rsidRDefault="00AF51C3" w:rsidP="006B6EE4">
            <w:pPr>
              <w:shd w:val="clear" w:color="auto" w:fill="FFFFFF" w:themeFill="background1"/>
              <w:tabs>
                <w:tab w:val="left" w:pos="612"/>
              </w:tabs>
              <w:spacing w:before="120" w:after="120"/>
              <w:rPr>
                <w:iCs/>
                <w:noProof w:val="0"/>
                <w:sz w:val="20"/>
                <w:szCs w:val="20"/>
                <w:lang w:val="en-US" w:eastAsia="ru-RU"/>
              </w:rPr>
            </w:pPr>
            <w:r w:rsidRPr="001827E3">
              <w:rPr>
                <w:lang w:val="en-US"/>
              </w:rPr>
              <w:t>Cerificat securitatea si sănătatea in muncă</w:t>
            </w:r>
          </w:p>
        </w:tc>
        <w:tc>
          <w:tcPr>
            <w:tcW w:w="4042" w:type="dxa"/>
            <w:shd w:val="clear" w:color="auto" w:fill="FFFFFF" w:themeFill="background1"/>
          </w:tcPr>
          <w:p w14:paraId="362705AA" w14:textId="77777777" w:rsidR="00AF51C3" w:rsidRPr="001827E3" w:rsidRDefault="00AF51C3" w:rsidP="006B6EE4">
            <w:pPr>
              <w:shd w:val="clear" w:color="auto" w:fill="FFFFFF" w:themeFill="background1"/>
              <w:tabs>
                <w:tab w:val="left" w:pos="612"/>
              </w:tabs>
              <w:spacing w:before="120" w:after="120"/>
              <w:rPr>
                <w:iCs/>
                <w:noProof w:val="0"/>
                <w:sz w:val="22"/>
                <w:szCs w:val="22"/>
                <w:lang w:val="en-US" w:eastAsia="ru-RU"/>
              </w:rPr>
            </w:pPr>
            <w:r w:rsidRPr="001827E3">
              <w:rPr>
                <w:iCs/>
                <w:noProof w:val="0"/>
                <w:sz w:val="22"/>
                <w:szCs w:val="22"/>
                <w:lang w:val="en-US" w:eastAsia="ru-RU"/>
              </w:rPr>
              <w:t>Cu aplicarea semnăturii electronice a operatorului economic</w:t>
            </w:r>
          </w:p>
        </w:tc>
        <w:tc>
          <w:tcPr>
            <w:tcW w:w="1182" w:type="dxa"/>
            <w:shd w:val="clear" w:color="auto" w:fill="FFFFFF" w:themeFill="background1"/>
          </w:tcPr>
          <w:p w14:paraId="12112952" w14:textId="77777777" w:rsidR="00AF51C3" w:rsidRPr="001827E3" w:rsidRDefault="00AF51C3" w:rsidP="006B6EE4">
            <w:pPr>
              <w:shd w:val="clear" w:color="auto" w:fill="FFFFFF" w:themeFill="background1"/>
              <w:tabs>
                <w:tab w:val="left" w:pos="612"/>
              </w:tabs>
              <w:spacing w:before="120" w:after="120"/>
              <w:rPr>
                <w:iCs/>
                <w:noProof w:val="0"/>
                <w:sz w:val="20"/>
                <w:szCs w:val="20"/>
                <w:lang w:eastAsia="ru-RU"/>
              </w:rPr>
            </w:pPr>
            <w:r w:rsidRPr="001827E3">
              <w:rPr>
                <w:iCs/>
                <w:noProof w:val="0"/>
                <w:sz w:val="20"/>
                <w:szCs w:val="20"/>
                <w:lang w:val="en-US" w:eastAsia="ru-RU"/>
              </w:rPr>
              <w:t xml:space="preserve"> </w:t>
            </w:r>
            <w:r w:rsidRPr="001827E3">
              <w:rPr>
                <w:iCs/>
                <w:noProof w:val="0"/>
                <w:sz w:val="20"/>
                <w:szCs w:val="20"/>
                <w:lang w:eastAsia="ru-RU"/>
              </w:rPr>
              <w:t>DA</w:t>
            </w:r>
          </w:p>
        </w:tc>
      </w:tr>
      <w:tr w:rsidR="00AF51C3" w:rsidRPr="001827E3" w14:paraId="16D434EC" w14:textId="77777777" w:rsidTr="001827E3">
        <w:trPr>
          <w:trHeight w:val="525"/>
        </w:trPr>
        <w:tc>
          <w:tcPr>
            <w:tcW w:w="572" w:type="dxa"/>
            <w:shd w:val="clear" w:color="auto" w:fill="FFFFFF" w:themeFill="background1"/>
          </w:tcPr>
          <w:p w14:paraId="1BCA4D1E" w14:textId="77777777" w:rsidR="00AF51C3" w:rsidRPr="001827E3" w:rsidRDefault="00AF51C3" w:rsidP="006B6EE4">
            <w:pPr>
              <w:ind w:left="100"/>
            </w:pPr>
          </w:p>
        </w:tc>
        <w:tc>
          <w:tcPr>
            <w:tcW w:w="3779" w:type="dxa"/>
            <w:shd w:val="clear" w:color="auto" w:fill="FFFFFF" w:themeFill="background1"/>
          </w:tcPr>
          <w:p w14:paraId="3AFD375D" w14:textId="77777777" w:rsidR="00AF51C3" w:rsidRPr="001827E3" w:rsidRDefault="00AF51C3" w:rsidP="006B6EE4">
            <w:r w:rsidRPr="001827E3">
              <w:t xml:space="preserve">Declaraţie terţ susţinător profesional </w:t>
            </w:r>
          </w:p>
        </w:tc>
        <w:tc>
          <w:tcPr>
            <w:tcW w:w="4042" w:type="dxa"/>
            <w:shd w:val="clear" w:color="auto" w:fill="FFFFFF" w:themeFill="background1"/>
          </w:tcPr>
          <w:p w14:paraId="1F41BEDB" w14:textId="77777777" w:rsidR="00AF51C3" w:rsidRPr="001827E3" w:rsidRDefault="00AF51C3" w:rsidP="006B6EE4">
            <w:pPr>
              <w:rPr>
                <w:sz w:val="22"/>
                <w:szCs w:val="22"/>
                <w:lang w:val="en-US"/>
              </w:rPr>
            </w:pPr>
            <w:r w:rsidRPr="001827E3">
              <w:rPr>
                <w:sz w:val="22"/>
                <w:szCs w:val="22"/>
                <w:lang w:val="en-US"/>
              </w:rPr>
              <w:t>anexa nr.21 din documentația standart, semnat electronic de către operatorul economic</w:t>
            </w:r>
          </w:p>
        </w:tc>
        <w:tc>
          <w:tcPr>
            <w:tcW w:w="1182" w:type="dxa"/>
            <w:shd w:val="clear" w:color="auto" w:fill="FFFFFF" w:themeFill="background1"/>
          </w:tcPr>
          <w:p w14:paraId="3843A9C1" w14:textId="77777777" w:rsidR="00AF51C3" w:rsidRPr="001827E3" w:rsidRDefault="00AF51C3" w:rsidP="006B6EE4">
            <w:r w:rsidRPr="001827E3">
              <w:rPr>
                <w:iCs/>
                <w:noProof w:val="0"/>
                <w:sz w:val="20"/>
                <w:szCs w:val="20"/>
                <w:lang w:eastAsia="ru-RU"/>
              </w:rPr>
              <w:t>DA</w:t>
            </w:r>
          </w:p>
        </w:tc>
      </w:tr>
      <w:tr w:rsidR="00AF51C3" w:rsidRPr="001827E3" w14:paraId="124BB6F5" w14:textId="77777777" w:rsidTr="001827E3">
        <w:trPr>
          <w:trHeight w:val="525"/>
        </w:trPr>
        <w:tc>
          <w:tcPr>
            <w:tcW w:w="572" w:type="dxa"/>
            <w:shd w:val="clear" w:color="auto" w:fill="FFFFFF" w:themeFill="background1"/>
          </w:tcPr>
          <w:p w14:paraId="65FEF31C" w14:textId="77777777" w:rsidR="00AF51C3" w:rsidRPr="001827E3" w:rsidRDefault="00AF51C3" w:rsidP="006B6EE4">
            <w:pPr>
              <w:ind w:left="100"/>
            </w:pPr>
          </w:p>
        </w:tc>
        <w:tc>
          <w:tcPr>
            <w:tcW w:w="3779" w:type="dxa"/>
            <w:shd w:val="clear" w:color="auto" w:fill="FFFFFF" w:themeFill="background1"/>
          </w:tcPr>
          <w:p w14:paraId="00C16DEA" w14:textId="77777777" w:rsidR="00AF51C3" w:rsidRPr="001827E3" w:rsidRDefault="00AF51C3" w:rsidP="006B6EE4">
            <w:pPr>
              <w:shd w:val="clear" w:color="auto" w:fill="FFFFFF" w:themeFill="background1"/>
              <w:tabs>
                <w:tab w:val="left" w:pos="612"/>
              </w:tabs>
              <w:spacing w:before="120" w:after="120"/>
            </w:pPr>
            <w:r w:rsidRPr="001827E3">
              <w:t>Scrisori de recomandare</w:t>
            </w:r>
          </w:p>
        </w:tc>
        <w:tc>
          <w:tcPr>
            <w:tcW w:w="4042" w:type="dxa"/>
            <w:shd w:val="clear" w:color="auto" w:fill="FFFFFF" w:themeFill="background1"/>
          </w:tcPr>
          <w:p w14:paraId="17A25D56" w14:textId="77777777" w:rsidR="00AF51C3" w:rsidRPr="001827E3" w:rsidRDefault="00AF51C3" w:rsidP="006B6EE4">
            <w:pPr>
              <w:shd w:val="clear" w:color="auto" w:fill="FFFFFF" w:themeFill="background1"/>
              <w:tabs>
                <w:tab w:val="left" w:pos="612"/>
              </w:tabs>
              <w:spacing w:before="120" w:after="120"/>
              <w:rPr>
                <w:iCs/>
                <w:noProof w:val="0"/>
                <w:sz w:val="22"/>
                <w:szCs w:val="22"/>
                <w:lang w:val="en-US" w:eastAsia="ru-RU"/>
              </w:rPr>
            </w:pPr>
            <w:r w:rsidRPr="001827E3">
              <w:rPr>
                <w:iCs/>
                <w:noProof w:val="0"/>
                <w:sz w:val="22"/>
                <w:szCs w:val="22"/>
                <w:lang w:val="en-US" w:eastAsia="ru-RU"/>
              </w:rPr>
              <w:t>Cu aplicarea semnăturii electronice a operatorului economic</w:t>
            </w:r>
          </w:p>
        </w:tc>
        <w:tc>
          <w:tcPr>
            <w:tcW w:w="1182" w:type="dxa"/>
            <w:shd w:val="clear" w:color="auto" w:fill="FFFFFF" w:themeFill="background1"/>
          </w:tcPr>
          <w:p w14:paraId="4AE36FFA" w14:textId="77777777" w:rsidR="00AF51C3" w:rsidRPr="001827E3" w:rsidRDefault="00AF51C3" w:rsidP="006B6EE4">
            <w:pPr>
              <w:shd w:val="clear" w:color="auto" w:fill="FFFFFF" w:themeFill="background1"/>
              <w:tabs>
                <w:tab w:val="left" w:pos="612"/>
              </w:tabs>
              <w:spacing w:before="120" w:after="120"/>
              <w:rPr>
                <w:iCs/>
                <w:noProof w:val="0"/>
                <w:sz w:val="20"/>
                <w:szCs w:val="20"/>
                <w:lang w:eastAsia="ru-RU"/>
              </w:rPr>
            </w:pPr>
            <w:r w:rsidRPr="001827E3">
              <w:rPr>
                <w:iCs/>
                <w:noProof w:val="0"/>
                <w:sz w:val="20"/>
                <w:szCs w:val="20"/>
                <w:lang w:val="en-US" w:eastAsia="ru-RU"/>
              </w:rPr>
              <w:t xml:space="preserve"> </w:t>
            </w:r>
            <w:r w:rsidRPr="001827E3">
              <w:rPr>
                <w:iCs/>
                <w:noProof w:val="0"/>
                <w:sz w:val="20"/>
                <w:szCs w:val="20"/>
                <w:lang w:eastAsia="ru-RU"/>
              </w:rPr>
              <w:t>DA</w:t>
            </w:r>
          </w:p>
        </w:tc>
      </w:tr>
    </w:tbl>
    <w:p w14:paraId="7DB68ACD" w14:textId="77777777" w:rsidR="00AF51C3" w:rsidRPr="007F2D52" w:rsidRDefault="00AF51C3" w:rsidP="00BA681A">
      <w:pPr>
        <w:pStyle w:val="a"/>
        <w:numPr>
          <w:ilvl w:val="0"/>
          <w:numId w:val="16"/>
        </w:numPr>
        <w:shd w:val="clear" w:color="auto" w:fill="FFFFFF" w:themeFill="background1"/>
        <w:tabs>
          <w:tab w:val="right" w:pos="426"/>
        </w:tabs>
        <w:spacing w:before="120"/>
        <w:ind w:left="644"/>
        <w:rPr>
          <w:lang w:eastAsia="ru-RU"/>
        </w:rPr>
      </w:pPr>
      <w:r>
        <w:rPr>
          <w:b/>
        </w:rPr>
        <w:t>Garanția pentru ofertă 0</w:t>
      </w:r>
      <w:r w:rsidRPr="007F2D52">
        <w:rPr>
          <w:b/>
          <w:lang w:eastAsia="ru-RU"/>
        </w:rPr>
        <w:t xml:space="preserve">% din valoarea ofertei – </w:t>
      </w:r>
      <w:r>
        <w:t>nu se cere</w:t>
      </w:r>
    </w:p>
    <w:p w14:paraId="5EF7C458" w14:textId="77777777" w:rsidR="00AF51C3" w:rsidRPr="007F2D52" w:rsidRDefault="00AF51C3" w:rsidP="00BA681A">
      <w:pPr>
        <w:numPr>
          <w:ilvl w:val="0"/>
          <w:numId w:val="16"/>
        </w:numPr>
        <w:shd w:val="clear" w:color="auto" w:fill="FFFFFF" w:themeFill="background1"/>
        <w:tabs>
          <w:tab w:val="right" w:pos="426"/>
        </w:tabs>
        <w:spacing w:before="120"/>
        <w:ind w:left="644"/>
        <w:rPr>
          <w:lang w:val="en-US" w:eastAsia="ru-RU"/>
        </w:rPr>
      </w:pPr>
      <w:r w:rsidRPr="007F2D52">
        <w:rPr>
          <w:b/>
          <w:lang w:val="en-US" w:eastAsia="ru-RU"/>
        </w:rPr>
        <w:t xml:space="preserve">Termenul de garanție a lucrărilor: </w:t>
      </w:r>
      <w:r w:rsidRPr="007F2D52">
        <w:rPr>
          <w:iCs/>
          <w:noProof w:val="0"/>
          <w:lang w:val="en-US" w:eastAsia="ru-RU"/>
        </w:rPr>
        <w:t xml:space="preserve">În perioada de </w:t>
      </w:r>
      <w:r>
        <w:rPr>
          <w:iCs/>
          <w:lang w:val="en-US"/>
        </w:rPr>
        <w:t>2</w:t>
      </w:r>
      <w:r w:rsidRPr="007F2D52">
        <w:rPr>
          <w:iCs/>
          <w:noProof w:val="0"/>
          <w:lang w:val="en-US" w:eastAsia="ru-RU"/>
        </w:rPr>
        <w:t xml:space="preserve"> ani de la semnarea procesului verbal de recepție la terminarea </w:t>
      </w:r>
      <w:proofErr w:type="gramStart"/>
      <w:r w:rsidRPr="007F2D52">
        <w:rPr>
          <w:iCs/>
          <w:noProof w:val="0"/>
          <w:lang w:val="en-US" w:eastAsia="ru-RU"/>
        </w:rPr>
        <w:t>lucrărilor ,</w:t>
      </w:r>
      <w:proofErr w:type="gramEnd"/>
      <w:r w:rsidRPr="007F2D52">
        <w:rPr>
          <w:iCs/>
          <w:noProof w:val="0"/>
          <w:lang w:val="en-US" w:eastAsia="ru-RU"/>
        </w:rPr>
        <w:t xml:space="preserve"> toate defectele vor fi înlăturate din contul antreprenorului –executor de contract cu condiția exploatării corecte și cu excepția cazului de forță majoră.</w:t>
      </w:r>
    </w:p>
    <w:p w14:paraId="62345722" w14:textId="77777777" w:rsidR="00AF51C3" w:rsidRPr="007F2D52" w:rsidRDefault="00AF51C3" w:rsidP="00BA681A">
      <w:pPr>
        <w:numPr>
          <w:ilvl w:val="0"/>
          <w:numId w:val="16"/>
        </w:numPr>
        <w:shd w:val="clear" w:color="auto" w:fill="FFFFFF" w:themeFill="background1"/>
        <w:tabs>
          <w:tab w:val="right" w:pos="426"/>
        </w:tabs>
        <w:spacing w:before="120"/>
        <w:ind w:left="644"/>
        <w:rPr>
          <w:b/>
          <w:lang w:val="en-US" w:eastAsia="ru-RU"/>
        </w:rPr>
      </w:pPr>
      <w:r w:rsidRPr="007F2D52">
        <w:rPr>
          <w:b/>
          <w:lang w:val="en-US" w:eastAsia="ru-RU"/>
        </w:rPr>
        <w:t xml:space="preserve">Garanția de bună execuție a contractului, </w:t>
      </w:r>
      <w:r>
        <w:rPr>
          <w:color w:val="2C2D2E"/>
          <w:shd w:val="clear" w:color="auto" w:fill="FFFFFF"/>
          <w:lang w:val="en-US"/>
        </w:rPr>
        <w:t>nu se cere</w:t>
      </w:r>
    </w:p>
    <w:p w14:paraId="0CFF942A" w14:textId="77777777" w:rsidR="00AF51C3" w:rsidRPr="00AD249B" w:rsidRDefault="00AF51C3" w:rsidP="00BA681A">
      <w:pPr>
        <w:pStyle w:val="af3"/>
        <w:numPr>
          <w:ilvl w:val="0"/>
          <w:numId w:val="16"/>
        </w:numPr>
        <w:shd w:val="clear" w:color="auto" w:fill="FFFFFF"/>
        <w:spacing w:before="100" w:beforeAutospacing="1" w:after="100" w:afterAutospacing="1"/>
        <w:ind w:left="644"/>
        <w:jc w:val="left"/>
        <w:rPr>
          <w:color w:val="333333"/>
          <w:lang w:val="en-US"/>
        </w:rPr>
      </w:pPr>
      <w:r w:rsidRPr="00AD249B">
        <w:rPr>
          <w:rStyle w:val="aff0"/>
          <w:color w:val="333333"/>
          <w:lang w:val="en-US"/>
        </w:rPr>
        <w:t xml:space="preserve">DECLARAŢIEprivind confirmarea identității beneficiarilor efectivi și neîncadrarea acestora însituația </w:t>
      </w:r>
      <w:proofErr w:type="gramStart"/>
      <w:r w:rsidRPr="00AD249B">
        <w:rPr>
          <w:rStyle w:val="aff0"/>
          <w:color w:val="333333"/>
          <w:lang w:val="en-US"/>
        </w:rPr>
        <w:t>condamnării  pentru</w:t>
      </w:r>
      <w:proofErr w:type="gramEnd"/>
      <w:r w:rsidRPr="00AD249B">
        <w:rPr>
          <w:rStyle w:val="aff0"/>
          <w:color w:val="333333"/>
          <w:lang w:val="en-US"/>
        </w:rPr>
        <w:t xml:space="preserve"> participarea la activităţi ale unei organizaţii sau grupări criminale,pentru corupţie, fraudă şi/sau spălare de bani, </w:t>
      </w:r>
      <w:r w:rsidRPr="00AD249B">
        <w:rPr>
          <w:color w:val="333333"/>
          <w:shd w:val="clear" w:color="auto" w:fill="FFFFFF"/>
          <w:lang w:val="en-US"/>
        </w:rPr>
        <w:t>În termen de 5 zile de la data comunicării rezultatelor procedurii de achiziție publică, ofertantul/ofertantul asociat desemnat câștigător va prezenta Declarația autorității contractante și Agenției Achiziții Publice. </w:t>
      </w:r>
    </w:p>
    <w:p w14:paraId="43E3B672" w14:textId="77777777" w:rsidR="00AF51C3" w:rsidRPr="002B4910" w:rsidRDefault="00AF51C3" w:rsidP="00BA681A">
      <w:pPr>
        <w:numPr>
          <w:ilvl w:val="0"/>
          <w:numId w:val="16"/>
        </w:numPr>
        <w:shd w:val="clear" w:color="auto" w:fill="FFFFFF" w:themeFill="background1"/>
        <w:tabs>
          <w:tab w:val="right" w:pos="426"/>
        </w:tabs>
        <w:spacing w:before="120"/>
        <w:ind w:left="644"/>
        <w:rPr>
          <w:b/>
          <w:lang w:eastAsia="ru-RU"/>
        </w:rPr>
      </w:pPr>
      <w:r w:rsidRPr="007F2D52">
        <w:rPr>
          <w:b/>
          <w:lang w:val="en-US" w:eastAsia="ru-RU"/>
        </w:rPr>
        <w:t xml:space="preserve">Motivul recurgerii la procedura accelerată (în cazul licitației deschise, restrânse și a procedurii negociate), COP </w:t>
      </w:r>
      <w:r w:rsidRPr="007F2D52">
        <w:rPr>
          <w:lang w:val="en-US" w:eastAsia="ru-RU"/>
        </w:rPr>
        <w:t>deschise conform HG 638/2020, suma depățește</w:t>
      </w:r>
      <w:r w:rsidRPr="007F2D52">
        <w:rPr>
          <w:b/>
          <w:lang w:val="en-US" w:eastAsia="ru-RU"/>
        </w:rPr>
        <w:t xml:space="preserve"> </w:t>
      </w:r>
      <w:r w:rsidRPr="007F2D52">
        <w:rPr>
          <w:color w:val="333333"/>
          <w:shd w:val="clear" w:color="auto" w:fill="FFFFFF"/>
          <w:lang w:val="en-US"/>
        </w:rPr>
        <w:t xml:space="preserve">valoarea estimată a contractului de achiziție publică de lucrări ce urmează a fi atribuită este egală sau mai mare decât cea prevăzută la art. 2 alin. </w:t>
      </w:r>
      <w:r w:rsidRPr="002B4910">
        <w:rPr>
          <w:color w:val="333333"/>
          <w:shd w:val="clear" w:color="auto" w:fill="FFFFFF"/>
        </w:rPr>
        <w:t>(3) din Legea nr. 131/2015</w:t>
      </w:r>
    </w:p>
    <w:p w14:paraId="11DB0D2E" w14:textId="77777777" w:rsidR="00AF51C3" w:rsidRPr="007F2D52" w:rsidRDefault="00AF51C3" w:rsidP="00BA681A">
      <w:pPr>
        <w:numPr>
          <w:ilvl w:val="0"/>
          <w:numId w:val="16"/>
        </w:numPr>
        <w:shd w:val="clear" w:color="auto" w:fill="FFFFFF" w:themeFill="background1"/>
        <w:tabs>
          <w:tab w:val="right" w:pos="426"/>
        </w:tabs>
        <w:spacing w:before="120"/>
        <w:ind w:left="644"/>
        <w:rPr>
          <w:b/>
          <w:lang w:val="en-US" w:eastAsia="ru-RU"/>
        </w:rPr>
      </w:pPr>
      <w:r w:rsidRPr="007F2D52">
        <w:rPr>
          <w:b/>
          <w:lang w:val="en-US" w:eastAsia="ru-RU"/>
        </w:rPr>
        <w:t xml:space="preserve">Tehnici și instrumente specifice de atribuire (dacă este cazul specificați dacă se va utiliza acordul-cadru, sistemul dinamic de achiziție sau licitația electronică): </w:t>
      </w:r>
      <w:r w:rsidRPr="007F2D52">
        <w:rPr>
          <w:lang w:val="en-US" w:eastAsia="ru-RU"/>
        </w:rPr>
        <w:t>nu sunt</w:t>
      </w:r>
      <w:r w:rsidRPr="007F2D52">
        <w:rPr>
          <w:b/>
          <w:lang w:val="en-US" w:eastAsia="ru-RU"/>
        </w:rPr>
        <w:t xml:space="preserve"> </w:t>
      </w:r>
    </w:p>
    <w:p w14:paraId="1B95686B" w14:textId="77777777" w:rsidR="00AF51C3" w:rsidRPr="007F2D52" w:rsidRDefault="00AF51C3" w:rsidP="00BA681A">
      <w:pPr>
        <w:numPr>
          <w:ilvl w:val="0"/>
          <w:numId w:val="16"/>
        </w:numPr>
        <w:tabs>
          <w:tab w:val="right" w:pos="426"/>
        </w:tabs>
        <w:spacing w:before="120"/>
        <w:ind w:left="0" w:firstLine="0"/>
        <w:rPr>
          <w:lang w:val="en-US" w:eastAsia="ru-RU"/>
        </w:rPr>
      </w:pPr>
      <w:r w:rsidRPr="007F2D52">
        <w:rPr>
          <w:b/>
          <w:lang w:val="en-US" w:eastAsia="ru-RU"/>
        </w:rPr>
        <w:t>Condiții speciale de care depinde îndeplinirea contractului (</w:t>
      </w:r>
      <w:r w:rsidRPr="007F2D52">
        <w:rPr>
          <w:lang w:val="en-US" w:eastAsia="ru-RU"/>
        </w:rPr>
        <w:t>indicați după caz</w:t>
      </w:r>
      <w:r w:rsidRPr="007F2D52">
        <w:rPr>
          <w:b/>
          <w:lang w:val="en-US" w:eastAsia="ru-RU"/>
        </w:rPr>
        <w:t xml:space="preserve">): </w:t>
      </w:r>
      <w:r w:rsidRPr="007F2D52">
        <w:rPr>
          <w:lang w:val="en-US" w:eastAsia="ru-RU"/>
        </w:rPr>
        <w:t>conform caietului de sarcini.</w:t>
      </w:r>
    </w:p>
    <w:p w14:paraId="4DD38805" w14:textId="77777777" w:rsidR="00AF51C3" w:rsidRPr="007F2D52" w:rsidRDefault="00AF51C3" w:rsidP="00BA681A">
      <w:pPr>
        <w:numPr>
          <w:ilvl w:val="0"/>
          <w:numId w:val="16"/>
        </w:numPr>
        <w:tabs>
          <w:tab w:val="right" w:pos="426"/>
        </w:tabs>
        <w:spacing w:before="120"/>
        <w:ind w:left="0" w:firstLine="0"/>
        <w:rPr>
          <w:b/>
          <w:lang w:val="en-US" w:eastAsia="ru-RU"/>
        </w:rPr>
      </w:pPr>
      <w:r w:rsidRPr="007F2D52">
        <w:rPr>
          <w:b/>
          <w:lang w:val="en-US" w:eastAsia="ru-RU"/>
        </w:rPr>
        <w:t>Ofertele se prezintă în valută md</w:t>
      </w:r>
    </w:p>
    <w:p w14:paraId="4715F5AB" w14:textId="77777777" w:rsidR="00AF51C3" w:rsidRPr="007F2D52" w:rsidRDefault="00AF51C3" w:rsidP="00BA681A">
      <w:pPr>
        <w:numPr>
          <w:ilvl w:val="0"/>
          <w:numId w:val="16"/>
        </w:numPr>
        <w:tabs>
          <w:tab w:val="right" w:pos="426"/>
        </w:tabs>
        <w:spacing w:before="120"/>
        <w:ind w:left="0" w:firstLine="0"/>
        <w:rPr>
          <w:lang w:val="en-US" w:eastAsia="ru-RU"/>
        </w:rPr>
      </w:pPr>
      <w:r w:rsidRPr="007F2D52">
        <w:rPr>
          <w:b/>
          <w:lang w:val="en-US" w:eastAsia="ru-RU"/>
        </w:rPr>
        <w:t>Criteriul de evaluare aplicat pentru atribuirea contractului:_</w:t>
      </w:r>
      <w:r w:rsidRPr="007F2D52">
        <w:rPr>
          <w:lang w:val="en-US" w:eastAsia="ru-RU"/>
        </w:rPr>
        <w:t>cel mai scăzut preț pentru un singur lot</w:t>
      </w:r>
    </w:p>
    <w:p w14:paraId="307E7066" w14:textId="77777777" w:rsidR="00AF51C3" w:rsidRPr="007F2D52" w:rsidRDefault="00AF51C3" w:rsidP="00BA681A">
      <w:pPr>
        <w:numPr>
          <w:ilvl w:val="0"/>
          <w:numId w:val="16"/>
        </w:numPr>
        <w:tabs>
          <w:tab w:val="right" w:pos="426"/>
        </w:tabs>
        <w:spacing w:before="120"/>
        <w:ind w:left="0" w:firstLine="0"/>
        <w:rPr>
          <w:b/>
          <w:lang w:val="en-US" w:eastAsia="ru-RU"/>
        </w:rPr>
      </w:pPr>
      <w:r w:rsidRPr="001827E3">
        <w:rPr>
          <w:b/>
          <w:highlight w:val="yellow"/>
          <w:lang w:val="en-US" w:eastAsia="ru-RU"/>
        </w:rPr>
        <w:t>Factorii de evaluare a ofertei celei mai avantajoase din punct de vedere economic, precum și ponderile</w:t>
      </w:r>
      <w:r w:rsidRPr="007F2D52">
        <w:rPr>
          <w:b/>
          <w:lang w:val="en-US" w:eastAsia="ru-RU"/>
        </w:rPr>
        <w:t xml:space="preserve"> lor: </w:t>
      </w:r>
      <w:r w:rsidRPr="007F2D52">
        <w:rPr>
          <w:lang w:val="en-US" w:eastAsia="ru-RU"/>
        </w:rPr>
        <w:t>nu se cere</w:t>
      </w:r>
      <w:r w:rsidRPr="007F2D52">
        <w:rPr>
          <w:b/>
          <w:lang w:val="en-US" w:eastAsia="ru-RU"/>
        </w:rPr>
        <w:t xml:space="preserve"> </w:t>
      </w:r>
    </w:p>
    <w:p w14:paraId="7DAAB345" w14:textId="77777777" w:rsidR="00AF51C3" w:rsidRPr="00482C98" w:rsidRDefault="00AF51C3" w:rsidP="00BA681A">
      <w:pPr>
        <w:numPr>
          <w:ilvl w:val="0"/>
          <w:numId w:val="16"/>
        </w:numPr>
        <w:shd w:val="clear" w:color="auto" w:fill="FFFFFF" w:themeFill="background1"/>
        <w:tabs>
          <w:tab w:val="right" w:pos="426"/>
        </w:tabs>
        <w:spacing w:before="120"/>
        <w:ind w:left="0" w:firstLine="0"/>
        <w:rPr>
          <w:b/>
          <w:lang w:val="en-US" w:eastAsia="ru-RU"/>
        </w:rPr>
      </w:pPr>
      <w:r w:rsidRPr="00482C98">
        <w:rPr>
          <w:b/>
          <w:lang w:val="en-US" w:eastAsia="ru-RU"/>
        </w:rPr>
        <w:t>Termenul limită de depunere/deschidere a ofertelor:</w:t>
      </w:r>
    </w:p>
    <w:p w14:paraId="18AC6371" w14:textId="77777777" w:rsidR="00AF51C3" w:rsidRPr="00482C98" w:rsidRDefault="00AF51C3" w:rsidP="00AF51C3">
      <w:pPr>
        <w:shd w:val="clear" w:color="auto" w:fill="FFFFFF" w:themeFill="background1"/>
        <w:tabs>
          <w:tab w:val="right" w:pos="426"/>
        </w:tabs>
        <w:spacing w:before="120"/>
        <w:ind w:left="644"/>
        <w:rPr>
          <w:b/>
          <w:lang w:val="en-US" w:eastAsia="ru-RU"/>
        </w:rPr>
      </w:pPr>
      <w:r w:rsidRPr="00482C98">
        <w:rPr>
          <w:b/>
          <w:lang w:val="en-US" w:eastAsia="ru-RU"/>
        </w:rPr>
        <w:t>conform SIA RSAP /până la: [ora exactă], ora indicată in SIA RSAP</w:t>
      </w:r>
    </w:p>
    <w:p w14:paraId="286FA5D1" w14:textId="77777777" w:rsidR="00AF51C3" w:rsidRPr="00482C98" w:rsidRDefault="00AF51C3" w:rsidP="00AF51C3">
      <w:pPr>
        <w:shd w:val="clear" w:color="auto" w:fill="FFFFFF" w:themeFill="background1"/>
        <w:tabs>
          <w:tab w:val="right" w:pos="426"/>
        </w:tabs>
        <w:spacing w:before="120"/>
        <w:ind w:left="644"/>
        <w:rPr>
          <w:b/>
          <w:lang w:val="en-US" w:eastAsia="ru-RU"/>
        </w:rPr>
      </w:pPr>
      <w:r w:rsidRPr="00482C98">
        <w:rPr>
          <w:b/>
          <w:lang w:val="en-US"/>
        </w:rPr>
        <w:t>pe:  12</w:t>
      </w:r>
      <w:r w:rsidRPr="00482C98">
        <w:rPr>
          <w:b/>
          <w:lang w:val="en-US" w:eastAsia="ru-RU"/>
        </w:rPr>
        <w:t xml:space="preserve"> zile [data] indicată in SIA RSAP</w:t>
      </w:r>
    </w:p>
    <w:p w14:paraId="5E390C81" w14:textId="77777777" w:rsidR="00AF51C3" w:rsidRPr="00482C98" w:rsidRDefault="00AF51C3" w:rsidP="00BA681A">
      <w:pPr>
        <w:numPr>
          <w:ilvl w:val="0"/>
          <w:numId w:val="16"/>
        </w:numPr>
        <w:shd w:val="clear" w:color="auto" w:fill="FFFFFF" w:themeFill="background1"/>
        <w:tabs>
          <w:tab w:val="right" w:pos="426"/>
        </w:tabs>
        <w:spacing w:before="120"/>
        <w:ind w:left="0" w:firstLine="0"/>
        <w:rPr>
          <w:b/>
          <w:lang w:val="en-US" w:eastAsia="ru-RU"/>
        </w:rPr>
      </w:pPr>
      <w:r w:rsidRPr="00482C98">
        <w:rPr>
          <w:b/>
          <w:lang w:val="en-US" w:eastAsia="ru-RU"/>
        </w:rPr>
        <w:t xml:space="preserve">Adresa la care trebuie transmise ofertele sau cererile de participare: </w:t>
      </w:r>
    </w:p>
    <w:p w14:paraId="4DA198F0" w14:textId="77777777" w:rsidR="00AF51C3" w:rsidRPr="00482C98" w:rsidRDefault="00AF51C3" w:rsidP="00AF51C3">
      <w:pPr>
        <w:shd w:val="clear" w:color="auto" w:fill="FFFFFF" w:themeFill="background1"/>
        <w:tabs>
          <w:tab w:val="right" w:pos="426"/>
        </w:tabs>
        <w:spacing w:before="120"/>
        <w:ind w:left="450"/>
        <w:rPr>
          <w:b/>
          <w:lang w:val="en-US" w:eastAsia="ru-RU"/>
        </w:rPr>
      </w:pPr>
      <w:r w:rsidRPr="00482C98">
        <w:rPr>
          <w:b/>
          <w:lang w:val="en-US" w:eastAsia="ru-RU"/>
        </w:rPr>
        <w:t>Ofertele sau cererile de participare vor fi depuse electronic prin intermediul SIA RSAP</w:t>
      </w:r>
    </w:p>
    <w:p w14:paraId="4B75147D" w14:textId="77777777" w:rsidR="00AF51C3" w:rsidRPr="00482C98" w:rsidRDefault="00AF51C3" w:rsidP="00BA681A">
      <w:pPr>
        <w:numPr>
          <w:ilvl w:val="0"/>
          <w:numId w:val="16"/>
        </w:numPr>
        <w:tabs>
          <w:tab w:val="right" w:pos="426"/>
        </w:tabs>
        <w:spacing w:before="120"/>
        <w:ind w:left="0" w:firstLine="0"/>
        <w:rPr>
          <w:b/>
          <w:lang w:val="en-US" w:eastAsia="ru-RU"/>
        </w:rPr>
      </w:pPr>
      <w:r w:rsidRPr="00482C98">
        <w:rPr>
          <w:b/>
          <w:lang w:val="en-US" w:eastAsia="ru-RU"/>
        </w:rPr>
        <w:t xml:space="preserve">Termenul de valabilitate a ofertelor: </w:t>
      </w:r>
      <w:r w:rsidRPr="00482C98">
        <w:rPr>
          <w:lang w:val="en-US" w:eastAsia="ru-RU"/>
        </w:rPr>
        <w:t>60 zile</w:t>
      </w:r>
    </w:p>
    <w:p w14:paraId="659FEF6D" w14:textId="77777777" w:rsidR="00AF51C3" w:rsidRPr="00482C98" w:rsidRDefault="00AF51C3" w:rsidP="00BA681A">
      <w:pPr>
        <w:pStyle w:val="a"/>
        <w:numPr>
          <w:ilvl w:val="0"/>
          <w:numId w:val="16"/>
        </w:numPr>
        <w:spacing w:before="106" w:line="235" w:lineRule="auto"/>
        <w:ind w:left="644" w:right="384"/>
        <w:rPr>
          <w:sz w:val="20"/>
        </w:rPr>
      </w:pPr>
      <w:r w:rsidRPr="00482C98">
        <w:rPr>
          <w:b/>
          <w:lang w:eastAsia="ru-RU"/>
        </w:rPr>
        <w:t xml:space="preserve">Locul deschiderii ofertelor: </w:t>
      </w:r>
      <w:r w:rsidRPr="00482C98">
        <w:rPr>
          <w:sz w:val="20"/>
        </w:rPr>
        <w:t>Conform publicării din SIA RSAP M-Tender (SIA RSAP sau adresa deschiderii)</w:t>
      </w:r>
    </w:p>
    <w:p w14:paraId="43B117A4" w14:textId="77777777" w:rsidR="00AF51C3" w:rsidRPr="00482C98" w:rsidRDefault="00AF51C3" w:rsidP="00AF51C3">
      <w:pPr>
        <w:spacing w:before="2"/>
        <w:ind w:left="1040"/>
        <w:rPr>
          <w:b/>
          <w:lang w:val="en-US"/>
        </w:rPr>
      </w:pPr>
      <w:r w:rsidRPr="00482C98">
        <w:rPr>
          <w:b/>
          <w:lang w:val="en-US"/>
        </w:rPr>
        <w:t>Ofertele întîrziate vor fi respinse. da</w:t>
      </w:r>
    </w:p>
    <w:p w14:paraId="7BE4CFC2" w14:textId="77777777" w:rsidR="00AF51C3" w:rsidRPr="00482C98" w:rsidRDefault="00AF51C3" w:rsidP="00BA681A">
      <w:pPr>
        <w:numPr>
          <w:ilvl w:val="0"/>
          <w:numId w:val="16"/>
        </w:numPr>
        <w:tabs>
          <w:tab w:val="right" w:pos="426"/>
        </w:tabs>
        <w:spacing w:before="120"/>
        <w:ind w:left="0" w:firstLine="0"/>
        <w:rPr>
          <w:b/>
          <w:lang w:val="en-US" w:eastAsia="ru-RU"/>
        </w:rPr>
      </w:pPr>
      <w:r w:rsidRPr="00482C98">
        <w:rPr>
          <w:b/>
          <w:lang w:val="en-US" w:eastAsia="ru-RU"/>
        </w:rPr>
        <w:lastRenderedPageBreak/>
        <w:t xml:space="preserve">Persoanele autorizate să asiste la deschiderea ofertelor: </w:t>
      </w:r>
      <w:r w:rsidRPr="00482C98">
        <w:rPr>
          <w:b/>
          <w:lang w:val="en-US" w:eastAsia="ru-RU"/>
        </w:rPr>
        <w:br/>
        <w:t>Ofertanții sau reprezentanții acestora au dreptul să participe la deschiderea ofertelor, cu excepția cazului când ofertele au fost depuse prin SIA RSAP.</w:t>
      </w:r>
    </w:p>
    <w:p w14:paraId="140335DF" w14:textId="77777777" w:rsidR="00AF51C3" w:rsidRPr="00482C98" w:rsidRDefault="00AF51C3" w:rsidP="00BA681A">
      <w:pPr>
        <w:numPr>
          <w:ilvl w:val="0"/>
          <w:numId w:val="16"/>
        </w:numPr>
        <w:shd w:val="clear" w:color="auto" w:fill="FFFFFF" w:themeFill="background1"/>
        <w:tabs>
          <w:tab w:val="right" w:pos="426"/>
        </w:tabs>
        <w:spacing w:before="120"/>
        <w:ind w:left="450" w:hanging="450"/>
        <w:rPr>
          <w:b/>
          <w:lang w:val="en-US" w:eastAsia="ru-RU"/>
        </w:rPr>
      </w:pPr>
      <w:r w:rsidRPr="00482C98">
        <w:rPr>
          <w:b/>
          <w:lang w:val="en-US" w:eastAsia="ru-RU"/>
        </w:rPr>
        <w:t xml:space="preserve">Limba sau limbile în care trebuie redactate ofertele sau cererile de participare: md </w:t>
      </w:r>
    </w:p>
    <w:p w14:paraId="5A36712B" w14:textId="77777777" w:rsidR="00AF51C3" w:rsidRPr="007F2D52" w:rsidRDefault="00AF51C3" w:rsidP="00BA681A">
      <w:pPr>
        <w:numPr>
          <w:ilvl w:val="0"/>
          <w:numId w:val="16"/>
        </w:numPr>
        <w:shd w:val="clear" w:color="auto" w:fill="FFFFFF" w:themeFill="background1"/>
        <w:tabs>
          <w:tab w:val="right" w:pos="284"/>
        </w:tabs>
        <w:spacing w:before="120"/>
        <w:ind w:left="567" w:hanging="567"/>
        <w:contextualSpacing/>
        <w:rPr>
          <w:sz w:val="20"/>
          <w:lang w:val="en-US" w:eastAsia="ru-RU"/>
        </w:rPr>
      </w:pPr>
      <w:r w:rsidRPr="007F2D52">
        <w:rPr>
          <w:b/>
          <w:lang w:val="en-US" w:eastAsia="ru-RU"/>
        </w:rPr>
        <w:t xml:space="preserve"> Respectivul contract se referă la un proiect și/sau program finanțat din fonduri ale Uniunii Europene: nu este</w:t>
      </w:r>
    </w:p>
    <w:p w14:paraId="75A0718F" w14:textId="77777777" w:rsidR="00AF51C3" w:rsidRPr="007F2D52" w:rsidRDefault="00AF51C3" w:rsidP="00BA681A">
      <w:pPr>
        <w:numPr>
          <w:ilvl w:val="0"/>
          <w:numId w:val="16"/>
        </w:numPr>
        <w:shd w:val="clear" w:color="auto" w:fill="FFFFFF" w:themeFill="background1"/>
        <w:tabs>
          <w:tab w:val="right" w:pos="426"/>
        </w:tabs>
        <w:spacing w:before="120"/>
        <w:ind w:left="0" w:firstLine="0"/>
        <w:rPr>
          <w:b/>
          <w:lang w:val="en-US" w:eastAsia="ru-RU"/>
        </w:rPr>
      </w:pPr>
      <w:r w:rsidRPr="007F2D52">
        <w:rPr>
          <w:b/>
          <w:lang w:val="en-US" w:eastAsia="ru-RU"/>
        </w:rPr>
        <w:t xml:space="preserve">Denumirea și adresa organismului competent de soluționare a contestațiilor: </w:t>
      </w:r>
    </w:p>
    <w:p w14:paraId="27316D37" w14:textId="77777777" w:rsidR="00AF51C3" w:rsidRPr="007F2D52" w:rsidRDefault="00AF51C3" w:rsidP="00AF51C3">
      <w:pPr>
        <w:shd w:val="clear" w:color="auto" w:fill="FFFFFF" w:themeFill="background1"/>
        <w:tabs>
          <w:tab w:val="right" w:pos="426"/>
        </w:tabs>
        <w:ind w:left="450"/>
        <w:rPr>
          <w:b/>
          <w:i/>
          <w:lang w:val="en-US" w:eastAsia="ru-RU"/>
        </w:rPr>
      </w:pPr>
      <w:r w:rsidRPr="007F2D52">
        <w:rPr>
          <w:b/>
          <w:i/>
          <w:lang w:val="en-US" w:eastAsia="ru-RU"/>
        </w:rPr>
        <w:t>Agenția Națională pentru Soluționarea Contestațiilor</w:t>
      </w:r>
    </w:p>
    <w:p w14:paraId="2E37B0F9" w14:textId="77777777" w:rsidR="00AF51C3" w:rsidRPr="007F2D52" w:rsidRDefault="00AF51C3" w:rsidP="00AF51C3">
      <w:pPr>
        <w:shd w:val="clear" w:color="auto" w:fill="FFFFFF" w:themeFill="background1"/>
        <w:tabs>
          <w:tab w:val="right" w:pos="426"/>
        </w:tabs>
        <w:ind w:left="450"/>
        <w:rPr>
          <w:b/>
          <w:i/>
          <w:lang w:val="en-US" w:eastAsia="ru-RU"/>
        </w:rPr>
      </w:pPr>
      <w:r w:rsidRPr="007F2D52">
        <w:rPr>
          <w:b/>
          <w:i/>
          <w:lang w:val="en-US" w:eastAsia="ru-RU"/>
        </w:rPr>
        <w:t>Adresa: mun. Chișinău, bd. Ștefan cel Mare și Sfânt nr.124 (et.4), MD 2001;</w:t>
      </w:r>
    </w:p>
    <w:p w14:paraId="298CF9B4" w14:textId="77777777" w:rsidR="00AF51C3" w:rsidRPr="007F2D52" w:rsidRDefault="00AF51C3" w:rsidP="00AF51C3">
      <w:pPr>
        <w:shd w:val="clear" w:color="auto" w:fill="FFFFFF" w:themeFill="background1"/>
        <w:tabs>
          <w:tab w:val="right" w:pos="426"/>
        </w:tabs>
        <w:ind w:left="450"/>
        <w:rPr>
          <w:b/>
          <w:i/>
          <w:lang w:val="en-US" w:eastAsia="ru-RU"/>
        </w:rPr>
      </w:pPr>
      <w:r w:rsidRPr="007F2D52">
        <w:rPr>
          <w:b/>
          <w:i/>
          <w:lang w:val="en-US" w:eastAsia="ru-RU"/>
        </w:rPr>
        <w:t>Tel/Fax/email: 022-820 652, 022 820-651, contestatii@ansc.md</w:t>
      </w:r>
    </w:p>
    <w:p w14:paraId="20543F8A" w14:textId="77777777" w:rsidR="00AF51C3" w:rsidRPr="007F2D52" w:rsidRDefault="00AF51C3" w:rsidP="00BA681A">
      <w:pPr>
        <w:numPr>
          <w:ilvl w:val="0"/>
          <w:numId w:val="16"/>
        </w:numPr>
        <w:shd w:val="clear" w:color="auto" w:fill="FFFFFF" w:themeFill="background1"/>
        <w:tabs>
          <w:tab w:val="right" w:pos="426"/>
        </w:tabs>
        <w:spacing w:before="120"/>
        <w:ind w:left="644"/>
        <w:rPr>
          <w:b/>
          <w:lang w:val="en-US" w:eastAsia="ru-RU"/>
        </w:rPr>
      </w:pPr>
      <w:r w:rsidRPr="007F2D52">
        <w:rPr>
          <w:b/>
          <w:lang w:val="en-US" w:eastAsia="ru-RU"/>
        </w:rPr>
        <w:t>Data (datele) și referința (referințele) publicărilor anterioare în Jurnalul Oficial al Uniunii Europene privind contractul (contractele) la care se referă anunțul respectiv (dacă este cazul): nu se cere</w:t>
      </w:r>
    </w:p>
    <w:p w14:paraId="5B16601B" w14:textId="77777777" w:rsidR="00AF51C3" w:rsidRPr="007F2D52" w:rsidRDefault="00AF51C3" w:rsidP="00BA681A">
      <w:pPr>
        <w:numPr>
          <w:ilvl w:val="0"/>
          <w:numId w:val="16"/>
        </w:numPr>
        <w:shd w:val="clear" w:color="auto" w:fill="FFFFFF" w:themeFill="background1"/>
        <w:tabs>
          <w:tab w:val="right" w:pos="426"/>
        </w:tabs>
        <w:spacing w:before="120"/>
        <w:ind w:left="644"/>
        <w:rPr>
          <w:b/>
          <w:lang w:val="en-US" w:eastAsia="ru-RU"/>
        </w:rPr>
      </w:pPr>
      <w:r w:rsidRPr="007F2D52">
        <w:rPr>
          <w:b/>
          <w:lang w:val="en-US" w:eastAsia="ru-RU"/>
        </w:rPr>
        <w:t>În cazul achizițiilor periodice, calendarul estimat pentru publicarea anunțurilor viitoare</w:t>
      </w:r>
      <w:r w:rsidRPr="007F2D52">
        <w:rPr>
          <w:b/>
          <w:shd w:val="clear" w:color="auto" w:fill="FFFFFF" w:themeFill="background1"/>
          <w:lang w:val="en-US" w:eastAsia="ru-RU"/>
        </w:rPr>
        <w:t xml:space="preserve">: nu este </w:t>
      </w:r>
    </w:p>
    <w:p w14:paraId="0471D6E3" w14:textId="77777777" w:rsidR="00AF51C3" w:rsidRPr="007F2D52" w:rsidRDefault="00AF51C3" w:rsidP="00BA681A">
      <w:pPr>
        <w:numPr>
          <w:ilvl w:val="0"/>
          <w:numId w:val="16"/>
        </w:numPr>
        <w:shd w:val="clear" w:color="auto" w:fill="FFFFFF" w:themeFill="background1"/>
        <w:tabs>
          <w:tab w:val="right" w:pos="426"/>
        </w:tabs>
        <w:spacing w:before="120"/>
        <w:ind w:left="644"/>
        <w:rPr>
          <w:b/>
          <w:lang w:val="en-US" w:eastAsia="ru-RU"/>
        </w:rPr>
      </w:pPr>
      <w:r w:rsidRPr="007F2D52">
        <w:rPr>
          <w:b/>
          <w:lang w:val="en-US" w:eastAsia="ru-RU"/>
        </w:rPr>
        <w:t xml:space="preserve">Data publicării anunțului de intenție sau, după caz, precizarea că nu a fost publicat un astfel de </w:t>
      </w:r>
      <w:r w:rsidRPr="007F2D52">
        <w:rPr>
          <w:b/>
          <w:shd w:val="clear" w:color="auto" w:fill="FFFFFF" w:themeFill="background1"/>
          <w:lang w:val="en-US" w:eastAsia="ru-RU"/>
        </w:rPr>
        <w:t xml:space="preserve">anunţ: </w:t>
      </w:r>
      <w:r>
        <w:rPr>
          <w:b/>
          <w:shd w:val="clear" w:color="auto" w:fill="FFFFFF" w:themeFill="background1"/>
          <w:lang w:val="en-US"/>
        </w:rPr>
        <w:t>nu este</w:t>
      </w:r>
    </w:p>
    <w:p w14:paraId="1E4D653C" w14:textId="635DB966" w:rsidR="00AF51C3" w:rsidRPr="007F2D52" w:rsidRDefault="00AF51C3" w:rsidP="00BA681A">
      <w:pPr>
        <w:numPr>
          <w:ilvl w:val="0"/>
          <w:numId w:val="16"/>
        </w:numPr>
        <w:shd w:val="clear" w:color="auto" w:fill="FFFFFF" w:themeFill="background1"/>
        <w:tabs>
          <w:tab w:val="right" w:pos="426"/>
        </w:tabs>
        <w:spacing w:before="120"/>
        <w:ind w:left="0" w:firstLine="0"/>
        <w:rPr>
          <w:b/>
          <w:lang w:val="en-US" w:eastAsia="ru-RU"/>
        </w:rPr>
      </w:pPr>
      <w:r w:rsidRPr="007F2D52">
        <w:rPr>
          <w:b/>
          <w:lang w:val="en-US" w:eastAsia="ru-RU"/>
        </w:rPr>
        <w:t>Data transmiterii spre publicare a anunțului de participar</w:t>
      </w:r>
      <w:r w:rsidRPr="007F2D52">
        <w:rPr>
          <w:b/>
          <w:shd w:val="clear" w:color="auto" w:fill="FFFFFF" w:themeFill="background1"/>
          <w:lang w:val="en-US" w:eastAsia="ru-RU"/>
        </w:rPr>
        <w:t xml:space="preserve">e: </w:t>
      </w:r>
      <w:r w:rsidR="001827E3">
        <w:rPr>
          <w:b/>
          <w:shd w:val="clear" w:color="auto" w:fill="FFFFFF" w:themeFill="background1"/>
          <w:lang w:val="en-US"/>
        </w:rPr>
        <w:t>1</w:t>
      </w:r>
      <w:r w:rsidR="00121D52">
        <w:rPr>
          <w:b/>
          <w:shd w:val="clear" w:color="auto" w:fill="FFFFFF" w:themeFill="background1"/>
          <w:lang w:val="en-US"/>
        </w:rPr>
        <w:t>4</w:t>
      </w:r>
      <w:bookmarkStart w:id="45" w:name="_GoBack"/>
      <w:bookmarkEnd w:id="45"/>
      <w:r w:rsidR="001827E3">
        <w:rPr>
          <w:b/>
          <w:shd w:val="clear" w:color="auto" w:fill="FFFFFF" w:themeFill="background1"/>
          <w:lang w:val="en-US"/>
        </w:rPr>
        <w:t>.07</w:t>
      </w:r>
      <w:r>
        <w:rPr>
          <w:b/>
          <w:shd w:val="clear" w:color="auto" w:fill="FFFFFF" w:themeFill="background1"/>
          <w:lang w:val="en-US"/>
        </w:rPr>
        <w:t>.2022</w:t>
      </w:r>
    </w:p>
    <w:p w14:paraId="1A316D11" w14:textId="77777777" w:rsidR="00AF51C3" w:rsidRPr="007F2D52" w:rsidRDefault="00AF51C3" w:rsidP="00BA681A">
      <w:pPr>
        <w:numPr>
          <w:ilvl w:val="0"/>
          <w:numId w:val="16"/>
        </w:numPr>
        <w:shd w:val="clear" w:color="auto" w:fill="FFFFFF" w:themeFill="background1"/>
        <w:tabs>
          <w:tab w:val="right" w:pos="426"/>
        </w:tabs>
        <w:spacing w:before="120"/>
        <w:ind w:left="0" w:firstLine="0"/>
        <w:rPr>
          <w:b/>
          <w:lang w:val="en-US" w:eastAsia="ru-RU"/>
        </w:rPr>
      </w:pPr>
      <w:r w:rsidRPr="007F2D52">
        <w:rPr>
          <w:b/>
          <w:lang w:val="en-US" w:eastAsia="ru-RU"/>
        </w:rPr>
        <w:t>În cadrul procedurii de achiziție publică se va utiliza/accepta:</w:t>
      </w:r>
    </w:p>
    <w:p w14:paraId="7531D67A" w14:textId="77777777" w:rsidR="00AF51C3" w:rsidRPr="007F2D52" w:rsidRDefault="00AF51C3" w:rsidP="00AF51C3">
      <w:pPr>
        <w:shd w:val="clear" w:color="auto" w:fill="FFFFFF" w:themeFill="background1"/>
        <w:tabs>
          <w:tab w:val="right" w:pos="426"/>
        </w:tabs>
        <w:spacing w:before="120"/>
        <w:rPr>
          <w:b/>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AF51C3" w:rsidRPr="007F2D52" w14:paraId="176BB8DB" w14:textId="77777777" w:rsidTr="006B6EE4">
        <w:tc>
          <w:tcPr>
            <w:tcW w:w="5305" w:type="dxa"/>
            <w:shd w:val="clear" w:color="auto" w:fill="FFFFFF"/>
          </w:tcPr>
          <w:p w14:paraId="13FDF418" w14:textId="77777777" w:rsidR="00AF51C3" w:rsidRPr="008D44DD" w:rsidRDefault="00AF51C3" w:rsidP="006B6EE4">
            <w:pPr>
              <w:shd w:val="clear" w:color="auto" w:fill="FFFFFF" w:themeFill="background1"/>
              <w:tabs>
                <w:tab w:val="right" w:pos="426"/>
              </w:tabs>
              <w:rPr>
                <w:b/>
                <w:lang w:eastAsia="ru-RU"/>
              </w:rPr>
            </w:pPr>
            <w:r w:rsidRPr="008D44DD">
              <w:rPr>
                <w:b/>
                <w:lang w:eastAsia="ru-RU"/>
              </w:rPr>
              <w:t>Denumirea instrumentului electronic</w:t>
            </w:r>
          </w:p>
        </w:tc>
        <w:tc>
          <w:tcPr>
            <w:tcW w:w="3785" w:type="dxa"/>
            <w:shd w:val="clear" w:color="auto" w:fill="FFFFFF"/>
          </w:tcPr>
          <w:p w14:paraId="1089F43E" w14:textId="77777777" w:rsidR="00AF51C3" w:rsidRPr="007F2D52" w:rsidRDefault="00AF51C3" w:rsidP="006B6EE4">
            <w:pPr>
              <w:shd w:val="clear" w:color="auto" w:fill="FFFFFF" w:themeFill="background1"/>
              <w:tabs>
                <w:tab w:val="right" w:pos="426"/>
              </w:tabs>
              <w:rPr>
                <w:b/>
                <w:lang w:val="en-US" w:eastAsia="ru-RU"/>
              </w:rPr>
            </w:pPr>
            <w:r w:rsidRPr="007F2D52">
              <w:rPr>
                <w:b/>
                <w:lang w:val="en-US" w:eastAsia="ru-RU"/>
              </w:rPr>
              <w:t>Se va utiliza/accepta sau nu</w:t>
            </w:r>
          </w:p>
        </w:tc>
      </w:tr>
      <w:tr w:rsidR="00AF51C3" w14:paraId="55C2F371" w14:textId="77777777" w:rsidTr="006B6EE4">
        <w:tc>
          <w:tcPr>
            <w:tcW w:w="5305" w:type="dxa"/>
            <w:shd w:val="clear" w:color="auto" w:fill="FFFFFF"/>
          </w:tcPr>
          <w:p w14:paraId="1A9F643B" w14:textId="77777777" w:rsidR="00AF51C3" w:rsidRPr="007F2D52" w:rsidRDefault="00AF51C3" w:rsidP="006B6EE4">
            <w:pPr>
              <w:shd w:val="clear" w:color="auto" w:fill="FFFFFF" w:themeFill="background1"/>
              <w:tabs>
                <w:tab w:val="right" w:pos="426"/>
              </w:tabs>
              <w:rPr>
                <w:lang w:val="en-US" w:eastAsia="ru-RU"/>
              </w:rPr>
            </w:pPr>
            <w:r w:rsidRPr="007F2D52">
              <w:rPr>
                <w:lang w:val="en-US" w:eastAsia="ru-RU"/>
              </w:rPr>
              <w:t>depunerea electronică a ofertelor sau a cererilor de participare</w:t>
            </w:r>
          </w:p>
        </w:tc>
        <w:tc>
          <w:tcPr>
            <w:tcW w:w="3785" w:type="dxa"/>
            <w:shd w:val="clear" w:color="auto" w:fill="FFFFFF"/>
          </w:tcPr>
          <w:p w14:paraId="6FD4E786" w14:textId="77777777" w:rsidR="00AF51C3" w:rsidRPr="008D44DD" w:rsidRDefault="00AF51C3" w:rsidP="006B6EE4">
            <w:pPr>
              <w:shd w:val="clear" w:color="auto" w:fill="FFFFFF" w:themeFill="background1"/>
              <w:tabs>
                <w:tab w:val="right" w:pos="426"/>
              </w:tabs>
              <w:rPr>
                <w:lang w:eastAsia="ru-RU"/>
              </w:rPr>
            </w:pPr>
            <w:r w:rsidRPr="008D44DD">
              <w:t>Se va utiliza</w:t>
            </w:r>
          </w:p>
        </w:tc>
      </w:tr>
      <w:tr w:rsidR="00AF51C3" w14:paraId="24F5333F" w14:textId="77777777" w:rsidTr="006B6EE4">
        <w:tc>
          <w:tcPr>
            <w:tcW w:w="5305" w:type="dxa"/>
            <w:shd w:val="clear" w:color="auto" w:fill="FFFFFF"/>
          </w:tcPr>
          <w:p w14:paraId="33022851" w14:textId="77777777" w:rsidR="00AF51C3" w:rsidRPr="008D44DD" w:rsidRDefault="00AF51C3" w:rsidP="006B6EE4">
            <w:pPr>
              <w:shd w:val="clear" w:color="auto" w:fill="FFFFFF" w:themeFill="background1"/>
              <w:tabs>
                <w:tab w:val="right" w:pos="426"/>
              </w:tabs>
              <w:rPr>
                <w:lang w:eastAsia="ru-RU"/>
              </w:rPr>
            </w:pPr>
            <w:r w:rsidRPr="008D44DD">
              <w:rPr>
                <w:lang w:eastAsia="ru-RU"/>
              </w:rPr>
              <w:t>sistemul de comenzi electronice</w:t>
            </w:r>
          </w:p>
        </w:tc>
        <w:tc>
          <w:tcPr>
            <w:tcW w:w="3785" w:type="dxa"/>
            <w:shd w:val="clear" w:color="auto" w:fill="FFFFFF"/>
          </w:tcPr>
          <w:p w14:paraId="74D18556" w14:textId="77777777" w:rsidR="00AF51C3" w:rsidRPr="008D44DD" w:rsidRDefault="00AF51C3" w:rsidP="006B6EE4">
            <w:pPr>
              <w:shd w:val="clear" w:color="auto" w:fill="FFFFFF" w:themeFill="background1"/>
              <w:tabs>
                <w:tab w:val="right" w:pos="426"/>
              </w:tabs>
              <w:rPr>
                <w:lang w:eastAsia="ru-RU"/>
              </w:rPr>
            </w:pPr>
            <w:r w:rsidRPr="008D44DD">
              <w:rPr>
                <w:lang w:eastAsia="ru-RU"/>
              </w:rPr>
              <w:t>Nu s</w:t>
            </w:r>
            <w:r w:rsidRPr="008D44DD">
              <w:t>e va utiliza</w:t>
            </w:r>
          </w:p>
        </w:tc>
      </w:tr>
      <w:tr w:rsidR="00AF51C3" w14:paraId="6B67B89F" w14:textId="77777777" w:rsidTr="006B6EE4">
        <w:tc>
          <w:tcPr>
            <w:tcW w:w="5305" w:type="dxa"/>
            <w:shd w:val="clear" w:color="auto" w:fill="FFFFFF"/>
          </w:tcPr>
          <w:p w14:paraId="6DBBCD3A" w14:textId="77777777" w:rsidR="00AF51C3" w:rsidRPr="008D44DD" w:rsidRDefault="00AF51C3" w:rsidP="006B6EE4">
            <w:pPr>
              <w:shd w:val="clear" w:color="auto" w:fill="FFFFFF" w:themeFill="background1"/>
              <w:tabs>
                <w:tab w:val="right" w:pos="426"/>
              </w:tabs>
              <w:rPr>
                <w:lang w:eastAsia="ru-RU"/>
              </w:rPr>
            </w:pPr>
            <w:r w:rsidRPr="008D44DD">
              <w:rPr>
                <w:lang w:eastAsia="ru-RU"/>
              </w:rPr>
              <w:t>facturarea electronică</w:t>
            </w:r>
          </w:p>
        </w:tc>
        <w:tc>
          <w:tcPr>
            <w:tcW w:w="3785" w:type="dxa"/>
            <w:shd w:val="clear" w:color="auto" w:fill="FFFFFF"/>
          </w:tcPr>
          <w:p w14:paraId="58BD2600" w14:textId="77777777" w:rsidR="00AF51C3" w:rsidRPr="008D44DD" w:rsidRDefault="00AF51C3" w:rsidP="006B6EE4">
            <w:r w:rsidRPr="008D44DD">
              <w:t>Se va utiliza</w:t>
            </w:r>
          </w:p>
        </w:tc>
      </w:tr>
      <w:tr w:rsidR="00AF51C3" w14:paraId="375467F6" w14:textId="77777777" w:rsidTr="006B6EE4">
        <w:trPr>
          <w:trHeight w:val="77"/>
        </w:trPr>
        <w:tc>
          <w:tcPr>
            <w:tcW w:w="5305" w:type="dxa"/>
            <w:shd w:val="clear" w:color="auto" w:fill="FFFFFF"/>
          </w:tcPr>
          <w:p w14:paraId="052297D0" w14:textId="77777777" w:rsidR="00AF51C3" w:rsidRPr="008D44DD" w:rsidRDefault="00AF51C3" w:rsidP="006B6EE4">
            <w:pPr>
              <w:shd w:val="clear" w:color="auto" w:fill="FFFFFF" w:themeFill="background1"/>
              <w:tabs>
                <w:tab w:val="right" w:pos="426"/>
              </w:tabs>
              <w:rPr>
                <w:lang w:eastAsia="ru-RU"/>
              </w:rPr>
            </w:pPr>
            <w:r w:rsidRPr="008D44DD">
              <w:rPr>
                <w:lang w:eastAsia="ru-RU"/>
              </w:rPr>
              <w:t>plățile electronice</w:t>
            </w:r>
          </w:p>
        </w:tc>
        <w:tc>
          <w:tcPr>
            <w:tcW w:w="3785" w:type="dxa"/>
            <w:shd w:val="clear" w:color="auto" w:fill="FFFFFF"/>
          </w:tcPr>
          <w:p w14:paraId="1B26B758" w14:textId="77777777" w:rsidR="00AF51C3" w:rsidRPr="008D44DD" w:rsidRDefault="00AF51C3" w:rsidP="006B6EE4">
            <w:r w:rsidRPr="008D44DD">
              <w:t>Se va utiliza</w:t>
            </w:r>
          </w:p>
        </w:tc>
      </w:tr>
    </w:tbl>
    <w:p w14:paraId="3C251CA9" w14:textId="77777777" w:rsidR="00AF51C3" w:rsidRPr="007F2D52" w:rsidRDefault="00AF51C3" w:rsidP="00BA681A">
      <w:pPr>
        <w:numPr>
          <w:ilvl w:val="0"/>
          <w:numId w:val="16"/>
        </w:numPr>
        <w:shd w:val="clear" w:color="auto" w:fill="FFFFFF" w:themeFill="background1"/>
        <w:tabs>
          <w:tab w:val="right" w:pos="426"/>
        </w:tabs>
        <w:spacing w:before="120"/>
        <w:ind w:left="644"/>
        <w:rPr>
          <w:sz w:val="20"/>
          <w:lang w:val="en-US" w:eastAsia="ru-RU"/>
        </w:rPr>
      </w:pPr>
      <w:r w:rsidRPr="007F2D52">
        <w:rPr>
          <w:b/>
          <w:lang w:val="en-US" w:eastAsia="ru-RU"/>
        </w:rPr>
        <w:t>Contractul intră sub incidența Acordului privind achizițiile guvernamentale al Organizației Mondiale a Comerțului (numai în cazul anunțurilor transmise spre publicare în Jurnalul Oficial al Uniunii Europene): nu este</w:t>
      </w:r>
    </w:p>
    <w:p w14:paraId="76C9667E" w14:textId="77777777" w:rsidR="00AF51C3" w:rsidRPr="00FF430B" w:rsidRDefault="00AF51C3" w:rsidP="00BA681A">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276DED94" w14:textId="77777777" w:rsidR="00AF51C3" w:rsidRPr="00FF430B" w:rsidRDefault="00AF51C3" w:rsidP="00AF51C3">
      <w:pPr>
        <w:shd w:val="clear" w:color="auto" w:fill="FFFFFF" w:themeFill="background1"/>
        <w:spacing w:before="120" w:after="120"/>
        <w:rPr>
          <w:b/>
          <w:lang w:eastAsia="ru-RU"/>
        </w:rPr>
      </w:pPr>
    </w:p>
    <w:p w14:paraId="3F401FB5" w14:textId="77777777" w:rsidR="00AF51C3" w:rsidRPr="00FF430B" w:rsidRDefault="00AF51C3" w:rsidP="00AF51C3">
      <w:pPr>
        <w:shd w:val="clear" w:color="auto" w:fill="FFFFFF" w:themeFill="background1"/>
        <w:spacing w:before="120" w:after="120"/>
        <w:rPr>
          <w:b/>
          <w:lang w:eastAsia="ru-RU"/>
        </w:rPr>
      </w:pPr>
    </w:p>
    <w:p w14:paraId="1A0D2D89" w14:textId="4C6E28EC" w:rsidR="00AF51C3" w:rsidRPr="00482C98" w:rsidRDefault="00AF51C3" w:rsidP="00AF51C3">
      <w:pPr>
        <w:tabs>
          <w:tab w:val="right" w:pos="426"/>
        </w:tabs>
        <w:spacing w:before="120"/>
        <w:rPr>
          <w:b/>
          <w:sz w:val="28"/>
          <w:szCs w:val="28"/>
          <w:lang w:val="en-US"/>
        </w:rPr>
      </w:pPr>
      <w:r w:rsidRPr="00482C98">
        <w:rPr>
          <w:b/>
          <w:sz w:val="28"/>
          <w:szCs w:val="28"/>
          <w:lang w:val="en-US" w:eastAsia="ru-RU"/>
        </w:rPr>
        <w:t xml:space="preserve">Conducătorul grupului de lucru:  </w:t>
      </w:r>
      <w:r>
        <w:rPr>
          <w:b/>
          <w:sz w:val="28"/>
          <w:szCs w:val="28"/>
          <w:shd w:val="clear" w:color="auto" w:fill="FFFFFF" w:themeFill="background1"/>
          <w:lang w:val="en-US"/>
        </w:rPr>
        <w:t>_________</w:t>
      </w:r>
      <w:r w:rsidRPr="00482C98">
        <w:rPr>
          <w:b/>
          <w:sz w:val="28"/>
          <w:szCs w:val="28"/>
          <w:shd w:val="clear" w:color="auto" w:fill="FFFFFF" w:themeFill="background1"/>
          <w:lang w:val="en-US" w:eastAsia="ru-RU"/>
        </w:rPr>
        <w:t xml:space="preserve">__________   </w:t>
      </w:r>
      <w:r w:rsidR="001827E3">
        <w:rPr>
          <w:b/>
          <w:sz w:val="28"/>
          <w:szCs w:val="28"/>
          <w:lang w:val="en-US"/>
        </w:rPr>
        <w:t>Plămădeală Ion</w:t>
      </w:r>
    </w:p>
    <w:p w14:paraId="40AD7973" w14:textId="77777777" w:rsidR="000E4D7D" w:rsidRPr="00AF51C3" w:rsidRDefault="000E4D7D" w:rsidP="00615E49">
      <w:pPr>
        <w:spacing w:after="160" w:line="276" w:lineRule="auto"/>
        <w:rPr>
          <w:rFonts w:ascii="Calibri" w:eastAsia="Calibri" w:hAnsi="Calibri"/>
          <w:noProof w:val="0"/>
          <w:sz w:val="22"/>
          <w:szCs w:val="22"/>
          <w:lang w:val="en-US"/>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10BE6221" w14:textId="77777777" w:rsidR="00950D18" w:rsidRPr="00FF430B" w:rsidRDefault="00950D18" w:rsidP="00AF51C3">
      <w:pPr>
        <w:spacing w:after="200" w:line="276" w:lineRule="auto"/>
        <w:rPr>
          <w:lang w:eastAsia="zh-CN"/>
        </w:rPr>
      </w:pPr>
      <w:bookmarkStart w:id="48" w:name="_Toc449692097"/>
      <w:bookmarkEnd w:id="4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5A04BF36" w14:textId="77777777" w:rsidR="0019071C" w:rsidRPr="00FF430B" w:rsidRDefault="0019071C" w:rsidP="003F00A3">
      <w:pPr>
        <w:rPr>
          <w:rFonts w:eastAsia="PMingLiU"/>
          <w:b/>
          <w:lang w:eastAsia="zh-CN"/>
        </w:rPr>
      </w:pPr>
      <w:bookmarkStart w:id="50" w:name="_Toc449692109"/>
      <w:bookmarkEnd w:id="49"/>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bookmarkStart w:id="60" w:name="_Toc449692115"/>
      <w:bookmarkEnd w:id="59"/>
    </w:p>
    <w:p w14:paraId="4BA25EFD" w14:textId="77777777" w:rsidR="000E4D7D" w:rsidRPr="00FF430B" w:rsidRDefault="000E4D7D" w:rsidP="00316C81">
      <w:pPr>
        <w:spacing w:after="200" w:line="276" w:lineRule="auto"/>
        <w:jc w:val="center"/>
        <w:rPr>
          <w:rFonts w:eastAsia="PMingLiU"/>
          <w:b/>
          <w:lang w:eastAsia="zh-CN"/>
        </w:rPr>
      </w:pPr>
    </w:p>
    <w:bookmarkEnd w:id="60"/>
    <w:p w14:paraId="01E298A8" w14:textId="77777777" w:rsidR="00B27D8B" w:rsidRPr="00FF430B" w:rsidRDefault="00B27D8B" w:rsidP="003F00A3">
      <w:pPr>
        <w:tabs>
          <w:tab w:val="left" w:pos="567"/>
        </w:tabs>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lastRenderedPageBreak/>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2A1D91DD" w14:textId="77777777" w:rsidR="003F00A3" w:rsidRDefault="003F00A3" w:rsidP="005C6BF4">
      <w:pPr>
        <w:spacing w:after="200" w:line="276" w:lineRule="auto"/>
        <w:ind w:left="5040" w:firstLine="720"/>
        <w:jc w:val="both"/>
        <w:rPr>
          <w:rFonts w:eastAsia="Calibri"/>
          <w:i/>
          <w:spacing w:val="-1"/>
        </w:rPr>
      </w:pPr>
    </w:p>
    <w:p w14:paraId="4B71A14E" w14:textId="77777777" w:rsidR="003F00A3" w:rsidRDefault="003F00A3" w:rsidP="005C6BF4">
      <w:pPr>
        <w:spacing w:after="200" w:line="276" w:lineRule="auto"/>
        <w:ind w:left="5040" w:firstLine="720"/>
        <w:jc w:val="both"/>
        <w:rPr>
          <w:rFonts w:eastAsia="Calibri"/>
          <w:i/>
          <w:spacing w:val="-1"/>
        </w:rPr>
      </w:pPr>
    </w:p>
    <w:p w14:paraId="61460064" w14:textId="77777777" w:rsidR="003F00A3" w:rsidRDefault="003F00A3" w:rsidP="005C6BF4">
      <w:pPr>
        <w:spacing w:after="200" w:line="276" w:lineRule="auto"/>
        <w:ind w:left="5040" w:firstLine="720"/>
        <w:jc w:val="both"/>
        <w:rPr>
          <w:rFonts w:eastAsia="Calibri"/>
          <w:i/>
          <w:spacing w:val="-1"/>
        </w:rPr>
      </w:pPr>
    </w:p>
    <w:p w14:paraId="5589F6C3" w14:textId="77777777" w:rsidR="003F00A3" w:rsidRDefault="003F00A3" w:rsidP="005C6BF4">
      <w:pPr>
        <w:spacing w:after="200" w:line="276" w:lineRule="auto"/>
        <w:ind w:left="5040" w:firstLine="720"/>
        <w:jc w:val="both"/>
        <w:rPr>
          <w:rFonts w:eastAsia="Calibri"/>
          <w:i/>
          <w:spacing w:val="-1"/>
        </w:rPr>
      </w:pPr>
    </w:p>
    <w:p w14:paraId="28CC690A" w14:textId="77777777" w:rsidR="003F00A3" w:rsidRDefault="003F00A3" w:rsidP="005C6BF4">
      <w:pPr>
        <w:spacing w:after="200" w:line="276" w:lineRule="auto"/>
        <w:ind w:left="5040" w:firstLine="720"/>
        <w:jc w:val="both"/>
        <w:rPr>
          <w:rFonts w:eastAsia="Calibri"/>
          <w:i/>
          <w:spacing w:val="-1"/>
        </w:rPr>
      </w:pPr>
    </w:p>
    <w:p w14:paraId="44E66213" w14:textId="77777777" w:rsidR="003F00A3" w:rsidRDefault="003F00A3" w:rsidP="005C6BF4">
      <w:pPr>
        <w:spacing w:after="200" w:line="276" w:lineRule="auto"/>
        <w:ind w:left="5040" w:firstLine="720"/>
        <w:jc w:val="both"/>
        <w:rPr>
          <w:rFonts w:eastAsia="Calibri"/>
          <w:i/>
          <w:spacing w:val="-1"/>
        </w:rPr>
      </w:pPr>
    </w:p>
    <w:p w14:paraId="554D4AA4" w14:textId="77777777" w:rsidR="003F00A3" w:rsidRDefault="003F00A3" w:rsidP="005C6BF4">
      <w:pPr>
        <w:spacing w:after="200" w:line="276" w:lineRule="auto"/>
        <w:ind w:left="5040" w:firstLine="720"/>
        <w:jc w:val="both"/>
        <w:rPr>
          <w:rFonts w:eastAsia="Calibri"/>
          <w:i/>
          <w:spacing w:val="-1"/>
        </w:rPr>
      </w:pPr>
    </w:p>
    <w:p w14:paraId="11356A52" w14:textId="77777777" w:rsidR="003F00A3" w:rsidRDefault="003F00A3" w:rsidP="005C6BF4">
      <w:pPr>
        <w:spacing w:after="200" w:line="276" w:lineRule="auto"/>
        <w:ind w:left="5040" w:firstLine="720"/>
        <w:jc w:val="both"/>
        <w:rPr>
          <w:rFonts w:eastAsia="Calibri"/>
          <w:i/>
          <w:spacing w:val="-1"/>
        </w:rPr>
      </w:pPr>
    </w:p>
    <w:p w14:paraId="493C7F1D" w14:textId="77777777" w:rsidR="003F00A3" w:rsidRDefault="003F00A3" w:rsidP="005C6BF4">
      <w:pPr>
        <w:spacing w:after="200" w:line="276" w:lineRule="auto"/>
        <w:ind w:left="5040" w:firstLine="720"/>
        <w:jc w:val="both"/>
        <w:rPr>
          <w:rFonts w:eastAsia="Calibri"/>
          <w:i/>
          <w:spacing w:val="-1"/>
        </w:rPr>
      </w:pPr>
    </w:p>
    <w:p w14:paraId="30E565A3" w14:textId="77777777" w:rsidR="003F00A3" w:rsidRDefault="003F00A3" w:rsidP="005C6BF4">
      <w:pPr>
        <w:spacing w:after="200" w:line="276" w:lineRule="auto"/>
        <w:ind w:left="5040" w:firstLine="720"/>
        <w:jc w:val="both"/>
        <w:rPr>
          <w:rFonts w:eastAsia="Calibri"/>
          <w:i/>
          <w:spacing w:val="-1"/>
        </w:rPr>
      </w:pPr>
    </w:p>
    <w:p w14:paraId="6B78D97B" w14:textId="77777777" w:rsidR="003F00A3" w:rsidRDefault="003F00A3" w:rsidP="005C6BF4">
      <w:pPr>
        <w:spacing w:after="200" w:line="276" w:lineRule="auto"/>
        <w:ind w:left="5040" w:firstLine="720"/>
        <w:jc w:val="both"/>
        <w:rPr>
          <w:rFonts w:eastAsia="Calibri"/>
          <w:i/>
          <w:spacing w:val="-1"/>
        </w:rPr>
      </w:pPr>
    </w:p>
    <w:p w14:paraId="163C3787" w14:textId="77777777" w:rsidR="003F00A3" w:rsidRDefault="003F00A3" w:rsidP="005C6BF4">
      <w:pPr>
        <w:spacing w:after="200" w:line="276" w:lineRule="auto"/>
        <w:ind w:left="5040" w:firstLine="720"/>
        <w:jc w:val="both"/>
        <w:rPr>
          <w:rFonts w:eastAsia="Calibri"/>
          <w:i/>
          <w:spacing w:val="-1"/>
        </w:rPr>
      </w:pPr>
    </w:p>
    <w:p w14:paraId="1F2AE2A1" w14:textId="77777777" w:rsidR="003F00A3" w:rsidRDefault="003F00A3" w:rsidP="005C6BF4">
      <w:pPr>
        <w:spacing w:after="200" w:line="276" w:lineRule="auto"/>
        <w:ind w:left="5040" w:firstLine="720"/>
        <w:jc w:val="both"/>
        <w:rPr>
          <w:rFonts w:eastAsia="Calibri"/>
          <w:i/>
          <w:spacing w:val="-1"/>
        </w:rPr>
      </w:pPr>
    </w:p>
    <w:p w14:paraId="4B44F0E3" w14:textId="77777777" w:rsidR="003F00A3" w:rsidRDefault="003F00A3" w:rsidP="005C6BF4">
      <w:pPr>
        <w:spacing w:after="200" w:line="276" w:lineRule="auto"/>
        <w:ind w:left="5040" w:firstLine="720"/>
        <w:jc w:val="both"/>
        <w:rPr>
          <w:rFonts w:eastAsia="Calibri"/>
          <w:i/>
          <w:spacing w:val="-1"/>
        </w:rPr>
      </w:pPr>
    </w:p>
    <w:p w14:paraId="2EDA095C" w14:textId="77777777" w:rsidR="003F00A3" w:rsidRDefault="003F00A3" w:rsidP="005C6BF4">
      <w:pPr>
        <w:spacing w:after="200" w:line="276" w:lineRule="auto"/>
        <w:ind w:left="5040" w:firstLine="720"/>
        <w:jc w:val="both"/>
        <w:rPr>
          <w:rFonts w:eastAsia="Calibri"/>
          <w:i/>
          <w:spacing w:val="-1"/>
        </w:rPr>
      </w:pPr>
    </w:p>
    <w:p w14:paraId="7DA5E08A" w14:textId="77777777" w:rsidR="003F00A3" w:rsidRDefault="003F00A3" w:rsidP="005C6BF4">
      <w:pPr>
        <w:spacing w:after="200" w:line="276" w:lineRule="auto"/>
        <w:ind w:left="5040" w:firstLine="720"/>
        <w:jc w:val="both"/>
        <w:rPr>
          <w:rFonts w:eastAsia="Calibri"/>
          <w:i/>
          <w:spacing w:val="-1"/>
        </w:rPr>
      </w:pPr>
    </w:p>
    <w:p w14:paraId="5FA41155" w14:textId="77777777" w:rsidR="003F00A3" w:rsidRDefault="003F00A3" w:rsidP="005C6BF4">
      <w:pPr>
        <w:spacing w:after="200" w:line="276" w:lineRule="auto"/>
        <w:ind w:left="5040" w:firstLine="720"/>
        <w:jc w:val="both"/>
        <w:rPr>
          <w:rFonts w:eastAsia="Calibri"/>
          <w:i/>
          <w:spacing w:val="-1"/>
        </w:rPr>
      </w:pPr>
    </w:p>
    <w:p w14:paraId="3439C5D1" w14:textId="77777777" w:rsidR="003F00A3" w:rsidRDefault="003F00A3" w:rsidP="005C6BF4">
      <w:pPr>
        <w:spacing w:after="200" w:line="276" w:lineRule="auto"/>
        <w:ind w:left="5040" w:firstLine="720"/>
        <w:jc w:val="both"/>
        <w:rPr>
          <w:rFonts w:eastAsia="Calibri"/>
          <w:i/>
          <w:spacing w:val="-1"/>
        </w:rPr>
      </w:pPr>
    </w:p>
    <w:p w14:paraId="2766B7E5" w14:textId="77777777" w:rsidR="003F00A3" w:rsidRDefault="003F00A3" w:rsidP="005C6BF4">
      <w:pPr>
        <w:spacing w:after="200" w:line="276" w:lineRule="auto"/>
        <w:ind w:left="5040" w:firstLine="720"/>
        <w:jc w:val="both"/>
        <w:rPr>
          <w:rFonts w:eastAsia="Calibri"/>
          <w:i/>
          <w:spacing w:val="-1"/>
        </w:rPr>
      </w:pPr>
    </w:p>
    <w:p w14:paraId="2AA9A548" w14:textId="77777777" w:rsidR="003F00A3" w:rsidRDefault="003F00A3" w:rsidP="005C6BF4">
      <w:pPr>
        <w:spacing w:after="200" w:line="276" w:lineRule="auto"/>
        <w:ind w:left="5040" w:firstLine="720"/>
        <w:jc w:val="both"/>
        <w:rPr>
          <w:rFonts w:eastAsia="Calibri"/>
          <w:i/>
          <w:spacing w:val="-1"/>
        </w:rPr>
      </w:pPr>
    </w:p>
    <w:p w14:paraId="493693DF" w14:textId="77777777" w:rsidR="003F00A3" w:rsidRDefault="003F00A3" w:rsidP="005C6BF4">
      <w:pPr>
        <w:spacing w:after="200" w:line="276" w:lineRule="auto"/>
        <w:ind w:left="5040" w:firstLine="720"/>
        <w:jc w:val="both"/>
        <w:rPr>
          <w:rFonts w:eastAsia="Calibri"/>
          <w:i/>
          <w:spacing w:val="-1"/>
        </w:rPr>
      </w:pPr>
    </w:p>
    <w:p w14:paraId="4DD3AE3F" w14:textId="77777777" w:rsidR="003F00A3" w:rsidRDefault="003F00A3" w:rsidP="005C6BF4">
      <w:pPr>
        <w:spacing w:after="200" w:line="276" w:lineRule="auto"/>
        <w:ind w:left="5040" w:firstLine="720"/>
        <w:jc w:val="both"/>
        <w:rPr>
          <w:rFonts w:eastAsia="Calibri"/>
          <w:i/>
          <w:spacing w:val="-1"/>
        </w:rPr>
      </w:pPr>
    </w:p>
    <w:p w14:paraId="4CD097BA" w14:textId="77777777" w:rsidR="003F00A3" w:rsidRDefault="003F00A3" w:rsidP="005C6BF4">
      <w:pPr>
        <w:spacing w:after="200" w:line="276" w:lineRule="auto"/>
        <w:ind w:left="5040" w:firstLine="720"/>
        <w:jc w:val="both"/>
        <w:rPr>
          <w:rFonts w:eastAsia="Calibri"/>
          <w:i/>
          <w:spacing w:val="-1"/>
        </w:rPr>
      </w:pPr>
    </w:p>
    <w:p w14:paraId="7959A989" w14:textId="77777777" w:rsidR="003F00A3" w:rsidRDefault="003F00A3" w:rsidP="005C6BF4">
      <w:pPr>
        <w:spacing w:after="200" w:line="276" w:lineRule="auto"/>
        <w:ind w:left="5040" w:firstLine="720"/>
        <w:jc w:val="both"/>
        <w:rPr>
          <w:rFonts w:eastAsia="Calibri"/>
          <w:i/>
          <w:spacing w:val="-1"/>
        </w:rPr>
      </w:pPr>
    </w:p>
    <w:p w14:paraId="7FC9ED58" w14:textId="77777777" w:rsidR="003F00A3" w:rsidRPr="00FF430B" w:rsidRDefault="003F00A3" w:rsidP="005C6BF4">
      <w:pPr>
        <w:spacing w:after="200" w:line="276" w:lineRule="auto"/>
        <w:ind w:left="5040" w:firstLine="720"/>
        <w:jc w:val="both"/>
        <w:rPr>
          <w:rFonts w:eastAsia="Calibri"/>
          <w:i/>
          <w:spacing w:val="-1"/>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BA681A">
            <w:pPr>
              <w:pStyle w:val="a"/>
              <w:numPr>
                <w:ilvl w:val="0"/>
                <w:numId w:val="15"/>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6EFC4702" w14:textId="5D220064" w:rsidR="00233538" w:rsidRDefault="0003591A" w:rsidP="009D439E">
      <w:pPr>
        <w:ind w:firstLine="709"/>
        <w:jc w:val="both"/>
      </w:pPr>
      <w:r w:rsidRPr="00FF430B">
        <w:t>Obiectul</w:t>
      </w:r>
      <w:r w:rsidR="001827E3">
        <w:rPr>
          <w:lang w:val="en-US"/>
        </w:rPr>
        <w:t>: ”</w:t>
      </w:r>
      <w:r w:rsidR="001827E3" w:rsidRPr="001827E3">
        <w:rPr>
          <w:lang w:val="en-US"/>
        </w:rPr>
        <w:t xml:space="preserve">Reconstrucția unui sector de stradă din </w:t>
      </w:r>
      <w:r w:rsidR="001827E3">
        <w:rPr>
          <w:lang w:val="en-US"/>
        </w:rPr>
        <w:t>s.Izbiște cu lungimea de 0,35km”</w:t>
      </w:r>
      <w:r w:rsidR="009D439E" w:rsidRPr="001827E3">
        <w:rPr>
          <w:lang w:val="en-US"/>
        </w:rPr>
        <w:t>,</w:t>
      </w:r>
      <w:r w:rsidR="009D439E" w:rsidRPr="00DE6DA6">
        <w:rPr>
          <w:lang w:val="en-US"/>
        </w:rPr>
        <w:t xml:space="preserve"> raionul Criuleni</w:t>
      </w:r>
      <w:r w:rsidR="009D439E" w:rsidRPr="00FF430B">
        <w:t xml:space="preserve"> </w:t>
      </w:r>
      <w:r w:rsidRPr="00FF430B">
        <w:t>Autoritatea contractantă</w:t>
      </w:r>
      <w:r w:rsidR="009D439E">
        <w:t xml:space="preserve"> </w:t>
      </w:r>
    </w:p>
    <w:p w14:paraId="380C1AFA" w14:textId="0DE63D38" w:rsidR="009D439E" w:rsidRPr="009D439E" w:rsidRDefault="009D439E" w:rsidP="009D439E">
      <w:pPr>
        <w:ind w:firstLine="709"/>
        <w:jc w:val="both"/>
        <w:rPr>
          <w:i/>
          <w:lang w:val="en-US"/>
        </w:rPr>
      </w:pPr>
      <w:r w:rsidRPr="004F286D">
        <w:rPr>
          <w:b/>
          <w:lang w:val="en-US"/>
        </w:rPr>
        <w:t xml:space="preserve">Primăria satului </w:t>
      </w:r>
      <w:r w:rsidR="001827E3">
        <w:rPr>
          <w:b/>
          <w:lang w:val="en-US"/>
        </w:rPr>
        <w:t>Izbiște</w:t>
      </w:r>
      <w:r w:rsidRPr="004F286D">
        <w:rPr>
          <w:b/>
          <w:lang w:val="en-US"/>
        </w:rPr>
        <w:t>, raionul Criuleni</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lastRenderedPageBreak/>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342E24B1" w14:textId="77777777" w:rsidR="00D96BA5" w:rsidRDefault="00D96BA5" w:rsidP="00D96BA5">
      <w:pPr>
        <w:ind w:firstLine="709"/>
        <w:jc w:val="both"/>
        <w:rPr>
          <w:b/>
          <w:sz w:val="32"/>
          <w:szCs w:val="32"/>
          <w:u w:val="single"/>
        </w:rPr>
      </w:pPr>
      <w:r>
        <w:rPr>
          <w:b/>
          <w:sz w:val="32"/>
          <w:szCs w:val="32"/>
          <w:u w:val="single"/>
        </w:rPr>
        <w:t>Caietele</w:t>
      </w:r>
      <w:r w:rsidRPr="00A83B06">
        <w:rPr>
          <w:b/>
          <w:sz w:val="32"/>
          <w:szCs w:val="32"/>
          <w:u w:val="single"/>
        </w:rPr>
        <w:t xml:space="preserve"> de sarcini se anexează în SIA RSAP  în format PDF</w:t>
      </w:r>
    </w:p>
    <w:p w14:paraId="6942671A" w14:textId="77777777" w:rsidR="00D96BA5" w:rsidRPr="00601393" w:rsidRDefault="00D96BA5" w:rsidP="00D96BA5">
      <w:pPr>
        <w:ind w:firstLine="709"/>
        <w:jc w:val="center"/>
        <w:rPr>
          <w:sz w:val="32"/>
          <w:szCs w:val="32"/>
        </w:rPr>
      </w:pPr>
      <w:r w:rsidRPr="00601393">
        <w:rPr>
          <w:sz w:val="32"/>
          <w:szCs w:val="32"/>
        </w:rPr>
        <w:t>Caietul de sarcini 1</w:t>
      </w:r>
    </w:p>
    <w:p w14:paraId="337A3141" w14:textId="77777777" w:rsidR="00D96BA5" w:rsidRPr="00FF430B" w:rsidRDefault="00D96BA5" w:rsidP="00D96BA5">
      <w:pPr>
        <w:jc w:val="both"/>
        <w:rPr>
          <w:b/>
        </w:rPr>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AF51C3" w:rsidRDefault="00460653" w:rsidP="00385C85">
            <w:pPr>
              <w:pStyle w:val="af3"/>
              <w:tabs>
                <w:tab w:val="left" w:pos="567"/>
                <w:tab w:val="right" w:pos="9531"/>
              </w:tabs>
              <w:ind w:firstLine="0"/>
              <w:rPr>
                <w:lang w:val="en-US"/>
              </w:rPr>
            </w:pPr>
            <w:r w:rsidRPr="00AF51C3">
              <w:rPr>
                <w:lang w:val="en-US"/>
              </w:rPr>
              <w:t>Prezentul contract este încheiat în urma procedurii de achiziție nr. ________________ din data___________________, între____________________________________________________</w:t>
            </w:r>
          </w:p>
          <w:p w14:paraId="52B96613" w14:textId="74CF5A77" w:rsidR="00460653" w:rsidRPr="00FF430B" w:rsidRDefault="00FD0545" w:rsidP="00385C85">
            <w:pPr>
              <w:tabs>
                <w:tab w:val="left" w:pos="567"/>
                <w:tab w:val="right" w:pos="10205"/>
              </w:tabs>
              <w:jc w:val="both"/>
            </w:pPr>
            <w:r w:rsidRPr="004F286D">
              <w:rPr>
                <w:b/>
                <w:lang w:val="en-US"/>
              </w:rPr>
              <w:t>Primăria satului Slobozia-Dușca, raionul Criuleni</w:t>
            </w:r>
            <w:r w:rsidR="00460653" w:rsidRPr="00FF430B">
              <w:t>, cu sediul în</w:t>
            </w:r>
          </w:p>
          <w:p w14:paraId="395F47F2" w14:textId="77777777" w:rsidR="00180AAF" w:rsidRPr="004F286D" w:rsidRDefault="00FD0545" w:rsidP="00180AAF">
            <w:pPr>
              <w:tabs>
                <w:tab w:val="left" w:pos="284"/>
                <w:tab w:val="right" w:pos="9531"/>
              </w:tabs>
              <w:spacing w:before="120"/>
              <w:rPr>
                <w:b/>
                <w:lang w:val="en-US"/>
              </w:rPr>
            </w:pPr>
            <w:r w:rsidRPr="004F286D">
              <w:rPr>
                <w:b/>
                <w:lang w:val="en-US"/>
              </w:rPr>
              <w:t>s.Slobozia-Dușca, raionul Criuleni</w:t>
            </w:r>
            <w:r w:rsidRPr="00FF430B">
              <w:t xml:space="preserve"> </w:t>
            </w:r>
            <w:r w:rsidR="00460653" w:rsidRPr="00FF430B">
              <w:t xml:space="preserve">str._____________________________________, </w:t>
            </w:r>
            <w:r w:rsidR="00460653" w:rsidRPr="00FF430B">
              <w:tab/>
              <w:t xml:space="preserve">telefon: </w:t>
            </w:r>
            <w:r w:rsidR="00180AAF" w:rsidRPr="004F286D">
              <w:rPr>
                <w:b/>
                <w:lang w:val="en-US"/>
              </w:rPr>
              <w:t>: 0(248)74-2-38, fax:(248)74-2-36</w:t>
            </w:r>
          </w:p>
          <w:p w14:paraId="022881C4" w14:textId="4E25B548" w:rsidR="00460653" w:rsidRPr="00180AAF" w:rsidRDefault="00180AAF" w:rsidP="00180AAF">
            <w:pPr>
              <w:tabs>
                <w:tab w:val="left" w:pos="284"/>
                <w:tab w:val="right" w:pos="9531"/>
              </w:tabs>
              <w:spacing w:before="120"/>
              <w:rPr>
                <w:b/>
              </w:rPr>
            </w:pPr>
            <w:r>
              <w:rPr>
                <w:lang w:val="en-US"/>
              </w:rPr>
              <w:t>I</w:t>
            </w:r>
            <w:r w:rsidR="009157BF" w:rsidRPr="00AF51C3">
              <w:rPr>
                <w:lang w:val="en-US"/>
              </w:rPr>
              <w:t>DNO</w:t>
            </w:r>
            <w:r>
              <w:rPr>
                <w:b/>
              </w:rPr>
              <w:t xml:space="preserve">1007601008247 </w:t>
            </w:r>
            <w:r w:rsidR="00B51B6E" w:rsidRPr="00AF51C3">
              <w:rPr>
                <w:lang w:val="en-US"/>
              </w:rPr>
              <w:t xml:space="preserve">reprezentat prin </w:t>
            </w:r>
            <w:r w:rsidR="00460653" w:rsidRPr="00AF51C3">
              <w:rPr>
                <w:lang w:val="en-US"/>
              </w:rPr>
              <w:t>________________________________________</w:t>
            </w:r>
            <w:r w:rsidR="007B392A" w:rsidRPr="00AF51C3">
              <w:rPr>
                <w:lang w:val="en-US"/>
              </w:rPr>
              <w:t>_____________________</w:t>
            </w:r>
            <w:r w:rsidR="00385C85" w:rsidRPr="00AF51C3">
              <w:rPr>
                <w:lang w:val="en-US"/>
              </w:rPr>
              <w:t>____</w:t>
            </w:r>
            <w:r w:rsidR="007B392A" w:rsidRPr="00AF51C3">
              <w:rPr>
                <w:lang w:val="en-US"/>
              </w:rPr>
              <w:t>_____________</w:t>
            </w:r>
            <w:r w:rsidR="00460653" w:rsidRPr="00AF51C3">
              <w:rPr>
                <w:lang w:val="en-US"/>
              </w:rPr>
              <w:t xml:space="preserve">,    </w:t>
            </w:r>
          </w:p>
          <w:p w14:paraId="6706F85E" w14:textId="52A3474F" w:rsidR="00460653" w:rsidRPr="00AF51C3" w:rsidRDefault="005D4B79" w:rsidP="00385C85">
            <w:pPr>
              <w:pStyle w:val="af3"/>
              <w:tabs>
                <w:tab w:val="left" w:pos="567"/>
              </w:tabs>
              <w:ind w:firstLine="0"/>
              <w:rPr>
                <w:sz w:val="20"/>
                <w:szCs w:val="20"/>
                <w:lang w:val="en-US"/>
              </w:rPr>
            </w:pPr>
            <w:r w:rsidRPr="00AF51C3">
              <w:rPr>
                <w:sz w:val="20"/>
                <w:szCs w:val="20"/>
                <w:lang w:val="en-US"/>
              </w:rPr>
              <w:t xml:space="preserve">                                                   </w:t>
            </w:r>
            <w:r w:rsidR="00460653" w:rsidRPr="00AF51C3">
              <w:rPr>
                <w:sz w:val="20"/>
                <w:szCs w:val="20"/>
                <w:lang w:val="en-US"/>
              </w:rPr>
              <w:t xml:space="preserve"> (numele, prenumele şi</w:t>
            </w:r>
            <w:r w:rsidR="00DF4DCF" w:rsidRPr="00AF51C3">
              <w:rPr>
                <w:sz w:val="20"/>
                <w:szCs w:val="20"/>
                <w:lang w:val="en-US"/>
              </w:rPr>
              <w:t xml:space="preserve"> </w:t>
            </w:r>
            <w:r w:rsidR="00460653" w:rsidRPr="00AF51C3">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AF51C3" w:rsidRDefault="00460653" w:rsidP="00385C85">
            <w:pPr>
              <w:pStyle w:val="af3"/>
              <w:tabs>
                <w:tab w:val="left" w:pos="567"/>
              </w:tabs>
              <w:ind w:firstLine="0"/>
              <w:rPr>
                <w:sz w:val="20"/>
                <w:szCs w:val="20"/>
                <w:lang w:val="en-US"/>
              </w:rPr>
            </w:pPr>
            <w:r w:rsidRPr="00AF51C3">
              <w:rPr>
                <w:lang w:val="en-US"/>
              </w:rPr>
              <w:t>telefon: ______________, fax: _____________,</w:t>
            </w:r>
            <w:r w:rsidR="00DF4DCF" w:rsidRPr="00AF51C3">
              <w:rPr>
                <w:lang w:val="en-US"/>
              </w:rPr>
              <w:t xml:space="preserve"> </w:t>
            </w:r>
            <w:r w:rsidR="009157BF" w:rsidRPr="00AF51C3">
              <w:rPr>
                <w:lang w:val="en-US"/>
              </w:rPr>
              <w:t>IDNO</w:t>
            </w:r>
            <w:r w:rsidRPr="00AF51C3">
              <w:rPr>
                <w:lang w:val="en-US"/>
              </w:rPr>
              <w:t xml:space="preserve">________________ autorizat pentru activitatea în construcţii: autorizaţia nr. _______ </w:t>
            </w:r>
            <w:r w:rsidR="0016369C" w:rsidRPr="00AF51C3">
              <w:rPr>
                <w:lang w:val="en-US"/>
              </w:rPr>
              <w:t>din „</w:t>
            </w:r>
            <w:r w:rsidRPr="00AF51C3">
              <w:rPr>
                <w:lang w:val="en-US"/>
              </w:rPr>
              <w:t>_</w:t>
            </w:r>
            <w:proofErr w:type="gramStart"/>
            <w:r w:rsidRPr="00AF51C3">
              <w:rPr>
                <w:lang w:val="en-US"/>
              </w:rPr>
              <w:t>_”_</w:t>
            </w:r>
            <w:proofErr w:type="gramEnd"/>
            <w:r w:rsidRPr="00AF51C3">
              <w:rPr>
                <w:lang w:val="en-US"/>
              </w:rPr>
              <w:t>_____________20__, eliberată de __________________,pe un termen de ____</w:t>
            </w:r>
            <w:r w:rsidR="0016369C" w:rsidRPr="00AF51C3">
              <w:rPr>
                <w:lang w:val="en-US"/>
              </w:rPr>
              <w:t xml:space="preserve"> ani, pentru genurile de </w:t>
            </w:r>
            <w:r w:rsidRPr="00AF51C3">
              <w:rPr>
                <w:lang w:val="en-US"/>
              </w:rPr>
              <w:t>activitate___________________________________,</w:t>
            </w:r>
            <w:r w:rsidR="00CD0EA7" w:rsidRPr="00AF51C3">
              <w:rPr>
                <w:lang w:val="en-US"/>
              </w:rPr>
              <w:t xml:space="preserve"> reprezentat prin </w:t>
            </w:r>
            <w:r w:rsidRPr="00AF51C3">
              <w:rPr>
                <w:lang w:val="en-US"/>
              </w:rPr>
              <w:t>__________________</w:t>
            </w:r>
            <w:r w:rsidR="00CD0EA7" w:rsidRPr="00AF51C3">
              <w:rPr>
                <w:lang w:val="en-US"/>
              </w:rPr>
              <w:t>__________________</w:t>
            </w:r>
            <w:r w:rsidRPr="00AF51C3">
              <w:rPr>
                <w:lang w:val="en-US"/>
              </w:rPr>
              <w:t>_, în calitate</w:t>
            </w:r>
            <w:r w:rsidR="00CD0EA7" w:rsidRPr="00AF51C3">
              <w:rPr>
                <w:lang w:val="en-US"/>
              </w:rPr>
              <w:t xml:space="preserve"> de Antreprenor, pe de altă parte.</w:t>
            </w:r>
          </w:p>
          <w:p w14:paraId="43F2E82E" w14:textId="77777777" w:rsidR="001A5517" w:rsidRPr="00AF51C3" w:rsidRDefault="00460653" w:rsidP="00385C85">
            <w:pPr>
              <w:pStyle w:val="af3"/>
              <w:tabs>
                <w:tab w:val="left" w:pos="567"/>
              </w:tabs>
              <w:ind w:firstLine="0"/>
              <w:rPr>
                <w:sz w:val="20"/>
                <w:szCs w:val="20"/>
                <w:lang w:val="en-US"/>
              </w:rPr>
            </w:pPr>
            <w:r w:rsidRPr="00AF51C3">
              <w:rPr>
                <w:sz w:val="20"/>
                <w:szCs w:val="20"/>
                <w:lang w:val="en-US"/>
              </w:rPr>
              <w:t xml:space="preserve"> (numele şi</w:t>
            </w:r>
            <w:r w:rsidR="005D4B79" w:rsidRPr="00AF51C3">
              <w:rPr>
                <w:sz w:val="20"/>
                <w:szCs w:val="20"/>
                <w:lang w:val="en-US"/>
              </w:rPr>
              <w:t xml:space="preserve"> </w:t>
            </w:r>
            <w:r w:rsidRPr="00AF51C3">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02BBE9BE" w:rsidR="00460653" w:rsidRPr="00FF430B" w:rsidRDefault="00A156C0" w:rsidP="00684D44">
            <w:pPr>
              <w:spacing w:line="276" w:lineRule="auto"/>
              <w:contextualSpacing/>
              <w:jc w:val="both"/>
            </w:pPr>
            <w:r w:rsidRPr="00FF430B">
              <w:t xml:space="preserve">1.1. </w:t>
            </w:r>
            <w:r w:rsidR="00460653" w:rsidRPr="00FF430B">
              <w:t xml:space="preserve">Antreprenorul se obligă să </w:t>
            </w:r>
            <w:r w:rsidR="00460653" w:rsidRPr="00180AAF">
              <w:rPr>
                <w:b/>
              </w:rPr>
              <w:t xml:space="preserve">execute </w:t>
            </w:r>
            <w:r w:rsidR="00180AAF" w:rsidRPr="00180AAF">
              <w:rPr>
                <w:b/>
                <w:lang w:val="en-US"/>
              </w:rPr>
              <w:t>Lucrările de reparație a drumurilor locale din s.Slobozia-Dușca, raionul Criuleni</w:t>
            </w:r>
            <w:r w:rsidR="00180AAF"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4F5C73F4" w:rsidR="00460653" w:rsidRPr="00AF51C3" w:rsidRDefault="00A156C0" w:rsidP="00196AB4">
            <w:pPr>
              <w:pStyle w:val="af3"/>
              <w:tabs>
                <w:tab w:val="left" w:pos="567"/>
              </w:tabs>
              <w:spacing w:line="276" w:lineRule="auto"/>
              <w:ind w:firstLine="0"/>
              <w:rPr>
                <w:lang w:val="en-US"/>
              </w:rPr>
            </w:pPr>
            <w:r w:rsidRPr="00AF51C3">
              <w:rPr>
                <w:lang w:val="en-US"/>
              </w:rPr>
              <w:lastRenderedPageBreak/>
              <w:t xml:space="preserve">2.1. </w:t>
            </w:r>
            <w:r w:rsidR="00460653" w:rsidRPr="00AF51C3">
              <w:rPr>
                <w:lang w:val="en-US"/>
              </w:rPr>
              <w:t xml:space="preserve">Durata de execuţie a lucrărilor contractate este de </w:t>
            </w:r>
            <w:r w:rsidR="00180AAF">
              <w:rPr>
                <w:lang w:val="en-US"/>
              </w:rPr>
              <w:t xml:space="preserve">60 zile </w:t>
            </w:r>
            <w:r w:rsidR="00460653" w:rsidRPr="00AF51C3">
              <w:rPr>
                <w:lang w:val="en-US"/>
              </w:rPr>
              <w:t>după primirea ordinului de începere a execuţiei</w:t>
            </w:r>
            <w:r w:rsidR="005D4B79" w:rsidRPr="00AF51C3">
              <w:rPr>
                <w:lang w:val="en-US"/>
              </w:rPr>
              <w:t xml:space="preserve"> </w:t>
            </w:r>
            <w:r w:rsidR="00460653" w:rsidRPr="00AF51C3">
              <w:rPr>
                <w:lang w:val="en-US"/>
              </w:rPr>
              <w:t>şi asigurării lucrului ritmic de către beneficiar</w:t>
            </w:r>
            <w:r w:rsidR="005D4B79" w:rsidRPr="00AF51C3">
              <w:rPr>
                <w:lang w:val="en-US"/>
              </w:rPr>
              <w:t>-</w:t>
            </w:r>
            <w:r w:rsidR="00460653" w:rsidRPr="00AF51C3">
              <w:rPr>
                <w:lang w:val="en-US"/>
              </w:rPr>
              <w:t>ordonatorul de credite.</w:t>
            </w:r>
          </w:p>
          <w:p w14:paraId="0D18755A"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2.2. </w:t>
            </w:r>
            <w:r w:rsidR="00460653" w:rsidRPr="00AF51C3">
              <w:rPr>
                <w:lang w:val="en-US"/>
              </w:rPr>
              <w:t xml:space="preserve">Graficul de execuţie a lucrărilor se va efectua conform specificaţiei din anexa </w:t>
            </w:r>
            <w:r w:rsidR="009157BF" w:rsidRPr="00AF51C3">
              <w:rPr>
                <w:lang w:val="en-US"/>
              </w:rPr>
              <w:t xml:space="preserve">la </w:t>
            </w:r>
            <w:r w:rsidR="00460653" w:rsidRPr="00AF51C3">
              <w:rPr>
                <w:lang w:val="en-US"/>
              </w:rPr>
              <w:t xml:space="preserve">prezentul contract. </w:t>
            </w:r>
          </w:p>
          <w:p w14:paraId="7E5AA4F4"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2.3. </w:t>
            </w:r>
            <w:r w:rsidR="00460653" w:rsidRPr="00AF51C3">
              <w:rPr>
                <w:lang w:val="en-US"/>
              </w:rPr>
              <w:t xml:space="preserve">Perioada de execuţie poate fi prelungită </w:t>
            </w:r>
            <w:r w:rsidR="00EB65F6" w:rsidRPr="00AF51C3">
              <w:rPr>
                <w:lang w:val="en-US"/>
              </w:rPr>
              <w:t xml:space="preserve">sau suspendată </w:t>
            </w:r>
            <w:r w:rsidR="00460653" w:rsidRPr="00AF51C3">
              <w:rPr>
                <w:lang w:val="en-US"/>
              </w:rPr>
              <w:t>dacă constrângerea activităţii se datorează următoarelor cauze:</w:t>
            </w:r>
          </w:p>
          <w:p w14:paraId="76772BBC" w14:textId="77777777" w:rsidR="00460653" w:rsidRPr="00FF430B" w:rsidRDefault="00460653" w:rsidP="00BA681A">
            <w:pPr>
              <w:numPr>
                <w:ilvl w:val="0"/>
                <w:numId w:val="4"/>
              </w:numPr>
              <w:tabs>
                <w:tab w:val="left" w:pos="1276"/>
              </w:tabs>
              <w:spacing w:line="276" w:lineRule="auto"/>
              <w:ind w:left="0" w:hanging="425"/>
              <w:jc w:val="both"/>
            </w:pPr>
            <w:r w:rsidRPr="00FF430B">
              <w:t>generate de Beneficiar;</w:t>
            </w:r>
          </w:p>
          <w:p w14:paraId="54D5B851" w14:textId="77777777" w:rsidR="00460653" w:rsidRPr="00FF430B" w:rsidRDefault="001B1B6D" w:rsidP="00BA681A">
            <w:pPr>
              <w:numPr>
                <w:ilvl w:val="0"/>
                <w:numId w:val="4"/>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BA681A">
            <w:pPr>
              <w:numPr>
                <w:ilvl w:val="0"/>
                <w:numId w:val="4"/>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BA681A">
            <w:pPr>
              <w:numPr>
                <w:ilvl w:val="0"/>
                <w:numId w:val="4"/>
              </w:numPr>
              <w:tabs>
                <w:tab w:val="left" w:pos="1276"/>
              </w:tabs>
              <w:spacing w:line="276" w:lineRule="auto"/>
              <w:ind w:left="0" w:hanging="425"/>
              <w:jc w:val="both"/>
            </w:pPr>
            <w:r w:rsidRPr="00FF430B">
              <w:t>calamităţilor naturale recunoscute de autoritatea legală.</w:t>
            </w:r>
          </w:p>
          <w:p w14:paraId="61CC6B15"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2.4. </w:t>
            </w:r>
            <w:r w:rsidR="00460653" w:rsidRPr="00AF51C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2.5. </w:t>
            </w:r>
            <w:r w:rsidR="00460653" w:rsidRPr="00AF51C3">
              <w:rPr>
                <w:lang w:val="en-US"/>
              </w:rPr>
              <w:t xml:space="preserve">La terminarea lucrărilor, Antreprenorul </w:t>
            </w:r>
            <w:r w:rsidR="00183D79" w:rsidRPr="00AF51C3">
              <w:rPr>
                <w:lang w:val="en-US"/>
              </w:rPr>
              <w:t>va notifica Beneficiarul că su</w:t>
            </w:r>
            <w:r w:rsidR="00460653" w:rsidRPr="00AF51C3">
              <w:rPr>
                <w:lang w:val="en-US"/>
              </w:rPr>
              <w:t xml:space="preserve">nt îndeplinite condiţiile de recepţie, solicitând convocarea comisiei. În baza acestei notificări, Beneficiarul va convoca comisia </w:t>
            </w:r>
            <w:proofErr w:type="gramStart"/>
            <w:r w:rsidR="00460653" w:rsidRPr="00AF51C3">
              <w:rPr>
                <w:lang w:val="en-US"/>
              </w:rPr>
              <w:t>de  recepţie</w:t>
            </w:r>
            <w:proofErr w:type="gramEnd"/>
            <w:r w:rsidR="00460653" w:rsidRPr="00AF51C3">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AF51C3" w:rsidRDefault="00E503F9" w:rsidP="00196AB4">
            <w:pPr>
              <w:pStyle w:val="af3"/>
              <w:tabs>
                <w:tab w:val="left" w:pos="321"/>
              </w:tabs>
              <w:spacing w:line="276" w:lineRule="auto"/>
              <w:ind w:firstLine="0"/>
              <w:rPr>
                <w:lang w:val="en-US"/>
              </w:rPr>
            </w:pPr>
            <w:r w:rsidRPr="00AF51C3">
              <w:rPr>
                <w:lang w:val="en-US"/>
              </w:rPr>
              <w:t>3.</w:t>
            </w:r>
            <w:proofErr w:type="gramStart"/>
            <w:r w:rsidRPr="00AF51C3">
              <w:rPr>
                <w:lang w:val="en-US"/>
              </w:rPr>
              <w:t>2</w:t>
            </w:r>
            <w:r w:rsidR="00A156C0" w:rsidRPr="00AF51C3">
              <w:rPr>
                <w:lang w:val="en-US"/>
              </w:rPr>
              <w:t>.</w:t>
            </w:r>
            <w:r w:rsidR="00460653" w:rsidRPr="00AF51C3">
              <w:rPr>
                <w:lang w:val="en-US"/>
              </w:rPr>
              <w:t>Achitările</w:t>
            </w:r>
            <w:proofErr w:type="gramEnd"/>
            <w:r w:rsidR="00460653" w:rsidRPr="00AF51C3">
              <w:rPr>
                <w:lang w:val="en-US"/>
              </w:rPr>
              <w:t xml:space="preserve"> vor fi efectuate prin transfer în baza facturilor fiscale, după primirea proceselor </w:t>
            </w:r>
            <w:r w:rsidR="00A156C0" w:rsidRPr="00AF51C3">
              <w:rPr>
                <w:lang w:val="en-US"/>
              </w:rPr>
              <w:t>–</w:t>
            </w:r>
            <w:r w:rsidR="00460653" w:rsidRPr="00AF51C3">
              <w:rPr>
                <w:lang w:val="en-US"/>
              </w:rPr>
              <w:t xml:space="preserve"> verbale de recepţie a lucrărilor executate, semnate şi</w:t>
            </w:r>
            <w:r w:rsidR="00995AF6" w:rsidRPr="00AF51C3">
              <w:rPr>
                <w:lang w:val="en-US"/>
              </w:rPr>
              <w:t xml:space="preserve"> acceptate de către Beneficiar.</w:t>
            </w:r>
          </w:p>
          <w:p w14:paraId="4312716F" w14:textId="77777777" w:rsidR="00A946E0" w:rsidRPr="00AF51C3" w:rsidRDefault="00A156C0" w:rsidP="00196AB4">
            <w:pPr>
              <w:pStyle w:val="af3"/>
              <w:tabs>
                <w:tab w:val="left" w:pos="37"/>
              </w:tabs>
              <w:spacing w:line="276" w:lineRule="auto"/>
              <w:ind w:firstLine="0"/>
              <w:rPr>
                <w:lang w:val="en-US"/>
              </w:rPr>
            </w:pPr>
            <w:r w:rsidRPr="00AF51C3">
              <w:rPr>
                <w:lang w:val="en-US"/>
              </w:rPr>
              <w:t xml:space="preserve">3.3. </w:t>
            </w:r>
            <w:r w:rsidR="00460653" w:rsidRPr="00AF51C3">
              <w:rPr>
                <w:lang w:val="en-US"/>
              </w:rPr>
              <w:t>Beneficiarul va verifica procesele</w:t>
            </w:r>
            <w:r w:rsidR="009E719D" w:rsidRPr="00AF51C3">
              <w:rPr>
                <w:lang w:val="en-US"/>
              </w:rPr>
              <w:t>-</w:t>
            </w:r>
            <w:r w:rsidR="00460653" w:rsidRPr="00AF51C3">
              <w:rPr>
                <w:lang w:val="en-US"/>
              </w:rPr>
              <w:t xml:space="preserve">verbale de recepție a lucrărilor executate în termen de </w:t>
            </w:r>
            <w:proofErr w:type="gramStart"/>
            <w:r w:rsidR="00684D44" w:rsidRPr="00AF51C3">
              <w:rPr>
                <w:lang w:val="en-US"/>
              </w:rPr>
              <w:t>…..</w:t>
            </w:r>
            <w:proofErr w:type="gramEnd"/>
            <w:r w:rsidR="00460653" w:rsidRPr="00AF51C3">
              <w:rPr>
                <w:lang w:val="en-US"/>
              </w:rPr>
              <w:t xml:space="preserve"> zile calendaristice de la primirea acestora de la Antreprenor.</w:t>
            </w:r>
          </w:p>
          <w:p w14:paraId="3596857E" w14:textId="77777777" w:rsidR="00A946E0" w:rsidRPr="00AF51C3" w:rsidRDefault="00316769" w:rsidP="00196AB4">
            <w:pPr>
              <w:pStyle w:val="af3"/>
              <w:tabs>
                <w:tab w:val="left" w:pos="37"/>
              </w:tabs>
              <w:spacing w:line="276" w:lineRule="auto"/>
              <w:ind w:firstLine="0"/>
              <w:rPr>
                <w:lang w:val="en-US"/>
              </w:rPr>
            </w:pPr>
            <w:r w:rsidRPr="00AF51C3">
              <w:rPr>
                <w:lang w:val="en-US"/>
              </w:rPr>
              <w:t>3.4</w:t>
            </w:r>
            <w:r w:rsidR="00A156C0" w:rsidRPr="00AF51C3">
              <w:rPr>
                <w:lang w:val="en-US"/>
              </w:rPr>
              <w:t xml:space="preserve">. </w:t>
            </w:r>
            <w:r w:rsidR="00460653" w:rsidRPr="00AF51C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F51C3">
              <w:rPr>
                <w:lang w:val="en-US"/>
              </w:rPr>
              <w:t>u su</w:t>
            </w:r>
            <w:r w:rsidR="00460653" w:rsidRPr="00AF51C3">
              <w:rPr>
                <w:lang w:val="en-US"/>
              </w:rPr>
              <w:t xml:space="preserve">nt în litigiu va fi plătită imediat. </w:t>
            </w:r>
          </w:p>
          <w:p w14:paraId="6A8C0844" w14:textId="77777777" w:rsidR="00E503F9" w:rsidRPr="00AF51C3" w:rsidRDefault="00316769" w:rsidP="00196AB4">
            <w:pPr>
              <w:pStyle w:val="af3"/>
              <w:tabs>
                <w:tab w:val="left" w:pos="37"/>
              </w:tabs>
              <w:spacing w:line="276" w:lineRule="auto"/>
              <w:ind w:firstLine="0"/>
              <w:rPr>
                <w:lang w:val="en-US"/>
              </w:rPr>
            </w:pPr>
            <w:r w:rsidRPr="00AF51C3">
              <w:rPr>
                <w:lang w:val="en-US"/>
              </w:rPr>
              <w:lastRenderedPageBreak/>
              <w:t>3.</w:t>
            </w:r>
            <w:proofErr w:type="gramStart"/>
            <w:r w:rsidRPr="00AF51C3">
              <w:rPr>
                <w:lang w:val="en-US"/>
              </w:rPr>
              <w:t>5</w:t>
            </w:r>
            <w:r w:rsidR="00A156C0" w:rsidRPr="00AF51C3">
              <w:rPr>
                <w:lang w:val="en-US"/>
              </w:rPr>
              <w:t>.</w:t>
            </w:r>
            <w:r w:rsidR="00460653" w:rsidRPr="00AF51C3">
              <w:rPr>
                <w:lang w:val="en-US"/>
              </w:rPr>
              <w:t>Lucrările</w:t>
            </w:r>
            <w:proofErr w:type="gramEnd"/>
            <w:r w:rsidR="00460653" w:rsidRPr="00AF51C3">
              <w:rPr>
                <w:lang w:val="en-US"/>
              </w:rPr>
              <w:t xml:space="preserve"> nu </w:t>
            </w:r>
            <w:r w:rsidR="00183D79" w:rsidRPr="00AF51C3">
              <w:rPr>
                <w:lang w:val="en-US"/>
              </w:rPr>
              <w:t>vor fi considerate finalizate pâ</w:t>
            </w:r>
            <w:r w:rsidR="00460653" w:rsidRPr="00AF51C3">
              <w:rPr>
                <w:lang w:val="en-US"/>
              </w:rPr>
              <w:t>nă</w:t>
            </w:r>
            <w:r w:rsidR="00183D79" w:rsidRPr="00AF51C3">
              <w:rPr>
                <w:lang w:val="en-US"/>
              </w:rPr>
              <w:t xml:space="preserve"> câ</w:t>
            </w:r>
            <w:r w:rsidR="00460653" w:rsidRPr="00AF51C3">
              <w:rPr>
                <w:lang w:val="en-US"/>
              </w:rPr>
              <w:t xml:space="preserve">nd procesul-verbal de recepţie la terminarea lucrărilor  nu va fi semnat de comisia de recepţie, care confirmă că lucrările au fost executate </w:t>
            </w:r>
            <w:r w:rsidR="00A946E0" w:rsidRPr="00AF51C3">
              <w:rPr>
                <w:lang w:val="en-US"/>
              </w:rPr>
              <w:t>conform contractului.</w:t>
            </w:r>
          </w:p>
          <w:p w14:paraId="1925FC36" w14:textId="77777777" w:rsidR="00267805" w:rsidRPr="00AF51C3" w:rsidRDefault="00316769" w:rsidP="00A101F6">
            <w:pPr>
              <w:pStyle w:val="af3"/>
              <w:tabs>
                <w:tab w:val="left" w:pos="37"/>
              </w:tabs>
              <w:spacing w:line="276" w:lineRule="auto"/>
              <w:ind w:firstLine="0"/>
              <w:rPr>
                <w:lang w:val="en-US"/>
              </w:rPr>
            </w:pPr>
            <w:r w:rsidRPr="00AF51C3">
              <w:rPr>
                <w:lang w:val="en-US"/>
              </w:rPr>
              <w:t>3.</w:t>
            </w:r>
            <w:proofErr w:type="gramStart"/>
            <w:r w:rsidRPr="00AF51C3">
              <w:rPr>
                <w:lang w:val="en-US"/>
              </w:rPr>
              <w:t>6</w:t>
            </w:r>
            <w:r w:rsidR="00A227F2" w:rsidRPr="00AF51C3">
              <w:rPr>
                <w:lang w:val="en-US"/>
              </w:rPr>
              <w:t>.Garanţia</w:t>
            </w:r>
            <w:proofErr w:type="gramEnd"/>
            <w:r w:rsidR="00A227F2" w:rsidRPr="00AF51C3">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AF51C3">
              <w:rPr>
                <w:lang w:val="en-US"/>
              </w:rPr>
              <w:t xml:space="preserve"> </w:t>
            </w:r>
            <w:r w:rsidR="00EB65F6" w:rsidRPr="00AF51C3">
              <w:rPr>
                <w:lang w:val="en-US"/>
              </w:rPr>
              <w:t>În cazul recepţiei cu obiecţii,</w:t>
            </w:r>
            <w:r w:rsidR="005D4B79" w:rsidRPr="00AF51C3">
              <w:rPr>
                <w:lang w:val="en-US"/>
              </w:rPr>
              <w:t xml:space="preserve"> </w:t>
            </w:r>
            <w:r w:rsidR="00EB65F6" w:rsidRPr="00AF51C3">
              <w:rPr>
                <w:lang w:val="en-US"/>
              </w:rPr>
              <w:t>garanţia se va restitui în cel mult 15 zile după înlăturarea acestora.</w:t>
            </w:r>
          </w:p>
          <w:p w14:paraId="61495F7C" w14:textId="77777777" w:rsidR="00A156C0" w:rsidRPr="00AF51C3"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AF51C3" w:rsidRDefault="00A101F6" w:rsidP="00371806">
            <w:pPr>
              <w:pStyle w:val="af3"/>
              <w:tabs>
                <w:tab w:val="left" w:pos="567"/>
              </w:tabs>
              <w:spacing w:line="276" w:lineRule="auto"/>
              <w:ind w:firstLine="0"/>
              <w:rPr>
                <w:lang w:val="en-US"/>
              </w:rPr>
            </w:pPr>
            <w:r w:rsidRPr="00AF51C3">
              <w:rPr>
                <w:lang w:val="en-US"/>
              </w:rPr>
              <w:t xml:space="preserve">4.3. </w:t>
            </w:r>
            <w:r w:rsidR="00D7570D" w:rsidRPr="00AF51C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4.4. </w:t>
            </w:r>
            <w:r w:rsidR="00460653" w:rsidRPr="00AF51C3">
              <w:rPr>
                <w:lang w:val="en-US"/>
              </w:rPr>
              <w:t xml:space="preserve">Documentaţia pusă la dispoziţia Antreprenorului se repartizează astfel: </w:t>
            </w:r>
          </w:p>
          <w:p w14:paraId="7B4C1AE3" w14:textId="77777777" w:rsidR="00460653" w:rsidRPr="00FF430B" w:rsidRDefault="00460653" w:rsidP="00BA681A">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AF51C3" w:rsidRDefault="00A101F6" w:rsidP="00196AB4">
            <w:pPr>
              <w:pStyle w:val="af3"/>
              <w:tabs>
                <w:tab w:val="left" w:pos="567"/>
              </w:tabs>
              <w:spacing w:line="276" w:lineRule="auto"/>
              <w:ind w:firstLine="0"/>
              <w:rPr>
                <w:lang w:val="en-US"/>
              </w:rPr>
            </w:pPr>
            <w:r w:rsidRPr="00AF51C3">
              <w:rPr>
                <w:lang w:val="en-US"/>
              </w:rPr>
              <w:t xml:space="preserve">4.5. </w:t>
            </w:r>
            <w:r w:rsidR="00460653" w:rsidRPr="00AF51C3">
              <w:rPr>
                <w:lang w:val="en-US"/>
              </w:rPr>
              <w:t>Desenele, calculele, verificările calculelor, caietele de măsurări (ataşamentele) şi alte documente, pe care Beneficiarul sau Antreprenorul trebuie să le întocmească şi</w:t>
            </w:r>
            <w:r w:rsidR="005D4B79" w:rsidRPr="00AF51C3">
              <w:rPr>
                <w:lang w:val="en-US"/>
              </w:rPr>
              <w:t xml:space="preserve"> </w:t>
            </w:r>
            <w:r w:rsidR="00460653" w:rsidRPr="00AF51C3">
              <w:rPr>
                <w:lang w:val="en-US"/>
              </w:rPr>
              <w:t>s</w:t>
            </w:r>
            <w:r w:rsidR="00183D79" w:rsidRPr="00AF51C3">
              <w:rPr>
                <w:lang w:val="en-US"/>
              </w:rPr>
              <w:t>u</w:t>
            </w:r>
            <w:r w:rsidR="00460653" w:rsidRPr="00AF51C3">
              <w:rPr>
                <w:lang w:val="en-US"/>
              </w:rPr>
              <w:t xml:space="preserve">nt cerute de subantreprenorul proiectant, vor fi puse la dispoziţia acestuia de către Antreprenor. </w:t>
            </w:r>
          </w:p>
          <w:p w14:paraId="56A353E0"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4.6. </w:t>
            </w:r>
            <w:r w:rsidR="00460653" w:rsidRPr="00AF51C3">
              <w:rPr>
                <w:lang w:val="en-US"/>
              </w:rPr>
              <w:t>Oferta adjudecată face parte integrantă din contract. Ea trebuie să fie corectă şi completă. Preţurile stabilite vor acoperi toate obligaţiunile din contract şi toate operaţiunile pentru terminarea şi</w:t>
            </w:r>
            <w:r w:rsidR="005D4B79" w:rsidRPr="00AF51C3">
              <w:rPr>
                <w:lang w:val="en-US"/>
              </w:rPr>
              <w:t xml:space="preserve"> </w:t>
            </w:r>
            <w:r w:rsidR="00460653" w:rsidRPr="00AF51C3">
              <w:rPr>
                <w:lang w:val="en-US"/>
              </w:rPr>
              <w:t xml:space="preserve">întreţinerea corespunzătoare a lucrărilor. </w:t>
            </w:r>
          </w:p>
          <w:p w14:paraId="52D590A4"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4.7. </w:t>
            </w:r>
            <w:r w:rsidR="00460653" w:rsidRPr="00AF51C3">
              <w:rPr>
                <w:lang w:val="en-US"/>
              </w:rPr>
              <w:t>Dacă Beneficiarul nu emite în timp util dispoziţii suplimentare care să conţină</w:t>
            </w:r>
            <w:r w:rsidR="005D4B79" w:rsidRPr="00AF51C3">
              <w:rPr>
                <w:lang w:val="en-US"/>
              </w:rPr>
              <w:t xml:space="preserve"> </w:t>
            </w:r>
            <w:r w:rsidR="00460653" w:rsidRPr="00AF51C3">
              <w:rPr>
                <w:lang w:val="en-US"/>
              </w:rPr>
              <w:t>instrucţiuni sau aprobări, ordine, directive, sau detalii, Antreprenorul va notifica Beneficiarul prin scrisori, de c</w:t>
            </w:r>
            <w:r w:rsidR="00183D79" w:rsidRPr="00AF51C3">
              <w:rPr>
                <w:lang w:val="en-US"/>
              </w:rPr>
              <w:t>â</w:t>
            </w:r>
            <w:r w:rsidR="00460653" w:rsidRPr="00AF51C3">
              <w:rPr>
                <w:lang w:val="en-US"/>
              </w:rPr>
              <w:t>te ori este posibil, că acestea pot să provoace înt</w:t>
            </w:r>
            <w:r w:rsidR="00183D79" w:rsidRPr="00AF51C3">
              <w:rPr>
                <w:lang w:val="en-US"/>
              </w:rPr>
              <w:t>â</w:t>
            </w:r>
            <w:r w:rsidR="00460653" w:rsidRPr="00AF51C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4.8. </w:t>
            </w:r>
            <w:r w:rsidR="00460653" w:rsidRPr="00AF51C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4.9. </w:t>
            </w:r>
            <w:r w:rsidR="00460653" w:rsidRPr="00AF51C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F51C3">
              <w:rPr>
                <w:lang w:val="en-US"/>
              </w:rPr>
              <w:t xml:space="preserve"> </w:t>
            </w:r>
            <w:r w:rsidR="00460653" w:rsidRPr="00AF51C3">
              <w:rPr>
                <w:lang w:val="en-US"/>
              </w:rPr>
              <w:t xml:space="preserve">şi pentru procedeele de execuţie utilizate. </w:t>
            </w:r>
          </w:p>
          <w:p w14:paraId="20A67A6B"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4.10. </w:t>
            </w:r>
            <w:r w:rsidR="00460653" w:rsidRPr="00AF51C3">
              <w:rPr>
                <w:lang w:val="en-US"/>
              </w:rPr>
              <w:t xml:space="preserve">Antreprenorul, prin </w:t>
            </w:r>
            <w:r w:rsidR="002F6A1E" w:rsidRPr="00AF51C3">
              <w:rPr>
                <w:lang w:val="en-US"/>
              </w:rPr>
              <w:t xml:space="preserve">atribuirea </w:t>
            </w:r>
            <w:r w:rsidR="00460653" w:rsidRPr="00AF51C3">
              <w:rPr>
                <w:lang w:val="en-US"/>
              </w:rPr>
              <w:t>ofertei în favoarea sa, se angajează să</w:t>
            </w:r>
            <w:r w:rsidR="00BC46B3" w:rsidRPr="00AF51C3">
              <w:rPr>
                <w:lang w:val="en-US"/>
              </w:rPr>
              <w:t xml:space="preserve"> prezinte</w:t>
            </w:r>
            <w:r w:rsidR="005D4B79" w:rsidRPr="00AF51C3">
              <w:rPr>
                <w:lang w:val="en-US"/>
              </w:rPr>
              <w:t xml:space="preserve"> </w:t>
            </w:r>
            <w:r w:rsidR="00EA64B0" w:rsidRPr="00AF51C3">
              <w:rPr>
                <w:lang w:val="en-US"/>
              </w:rPr>
              <w:t>garanţia de bună execuţie a contractului, în cuantum de __% din valoarea contractului atribuit.</w:t>
            </w:r>
          </w:p>
          <w:p w14:paraId="2DB323DA" w14:textId="77777777" w:rsidR="00267805" w:rsidRPr="00AF51C3" w:rsidRDefault="00A156C0" w:rsidP="00684D44">
            <w:pPr>
              <w:pStyle w:val="af3"/>
              <w:tabs>
                <w:tab w:val="left" w:pos="567"/>
              </w:tabs>
              <w:spacing w:line="276" w:lineRule="auto"/>
              <w:ind w:firstLine="0"/>
              <w:rPr>
                <w:lang w:val="en-US"/>
              </w:rPr>
            </w:pPr>
            <w:r w:rsidRPr="00AF51C3">
              <w:rPr>
                <w:lang w:val="en-US"/>
              </w:rPr>
              <w:t>4.11.</w:t>
            </w:r>
            <w:r w:rsidR="00A109E6" w:rsidRPr="00AF51C3">
              <w:rPr>
                <w:lang w:val="en-US"/>
              </w:rPr>
              <w:t xml:space="preserve"> Autoritatea contractantă eliberează/restituie</w:t>
            </w:r>
            <w:r w:rsidR="005D4B79" w:rsidRPr="00AF51C3">
              <w:rPr>
                <w:lang w:val="en-US"/>
              </w:rPr>
              <w:t xml:space="preserve"> </w:t>
            </w:r>
            <w:r w:rsidR="00A109E6" w:rsidRPr="00AF51C3">
              <w:rPr>
                <w:lang w:val="en-US"/>
              </w:rPr>
              <w:t>g</w:t>
            </w:r>
            <w:r w:rsidR="00460653" w:rsidRPr="00AF51C3">
              <w:rPr>
                <w:lang w:val="en-US"/>
              </w:rPr>
              <w:t>aranţia de bună execuţie Antreprenorului după semnarea procesului-verbal de recepţie finală</w:t>
            </w:r>
            <w:r w:rsidR="00A109E6" w:rsidRPr="00AF51C3">
              <w:rPr>
                <w:lang w:val="en-US"/>
              </w:rPr>
              <w:t>/ procesului-verbal la terminarea lucrărilor</w:t>
            </w:r>
            <w:r w:rsidR="00460653" w:rsidRPr="00AF51C3">
              <w:rPr>
                <w:lang w:val="en-US"/>
              </w:rPr>
              <w:t xml:space="preserve"> în cel mult </w:t>
            </w:r>
            <w:r w:rsidR="00460653" w:rsidRPr="00AF51C3">
              <w:rPr>
                <w:lang w:val="en-US"/>
              </w:rPr>
              <w:lastRenderedPageBreak/>
              <w:t>15 zile</w:t>
            </w:r>
            <w:r w:rsidR="00E838F8" w:rsidRPr="00AF51C3">
              <w:rPr>
                <w:lang w:val="en-US"/>
              </w:rPr>
              <w:t>.</w:t>
            </w:r>
            <w:r w:rsidR="005D4B79" w:rsidRPr="00AF51C3">
              <w:rPr>
                <w:lang w:val="en-US"/>
              </w:rPr>
              <w:t xml:space="preserve"> </w:t>
            </w:r>
            <w:r w:rsidR="00EB65F6" w:rsidRPr="00AF51C3">
              <w:rPr>
                <w:lang w:val="en-US"/>
              </w:rPr>
              <w:t>În cazul recepţiei cu obiecţii,</w:t>
            </w:r>
            <w:r w:rsidR="005D4B79" w:rsidRPr="00AF51C3">
              <w:rPr>
                <w:lang w:val="en-US"/>
              </w:rPr>
              <w:t xml:space="preserve"> </w:t>
            </w:r>
            <w:r w:rsidR="00EB65F6" w:rsidRPr="00AF51C3">
              <w:rPr>
                <w:lang w:val="en-US"/>
              </w:rPr>
              <w:t>garanţia se va restitui în cel mult 15 zile după înlăturarea acestora.</w:t>
            </w:r>
          </w:p>
          <w:p w14:paraId="4C7338E3" w14:textId="77777777" w:rsidR="00460653" w:rsidRPr="00AF51C3" w:rsidRDefault="00A156C0" w:rsidP="00196AB4">
            <w:pPr>
              <w:pStyle w:val="af3"/>
              <w:tabs>
                <w:tab w:val="left" w:pos="567"/>
              </w:tabs>
              <w:spacing w:line="276" w:lineRule="auto"/>
              <w:ind w:firstLine="0"/>
              <w:rPr>
                <w:lang w:val="en-US"/>
              </w:rPr>
            </w:pPr>
            <w:r w:rsidRPr="00AF51C3">
              <w:rPr>
                <w:lang w:val="en-US"/>
              </w:rPr>
              <w:t>4.</w:t>
            </w:r>
            <w:proofErr w:type="gramStart"/>
            <w:r w:rsidRPr="00AF51C3">
              <w:rPr>
                <w:lang w:val="en-US"/>
              </w:rPr>
              <w:t>12.</w:t>
            </w:r>
            <w:r w:rsidR="00460653" w:rsidRPr="00AF51C3">
              <w:rPr>
                <w:lang w:val="en-US"/>
              </w:rPr>
              <w:t>Antreprenorul</w:t>
            </w:r>
            <w:proofErr w:type="gramEnd"/>
            <w:r w:rsidR="00460653" w:rsidRPr="00AF51C3">
              <w:rPr>
                <w:lang w:val="en-US"/>
              </w:rPr>
              <w:t xml:space="preserve"> trebuie să constituie garanţia de bună execuţie după primirea scris</w:t>
            </w:r>
            <w:r w:rsidR="00404C0D" w:rsidRPr="00AF51C3">
              <w:rPr>
                <w:lang w:val="en-US"/>
              </w:rPr>
              <w:t>orii de acceptare, dar nu mai târ</w:t>
            </w:r>
            <w:r w:rsidR="00460653" w:rsidRPr="00AF51C3">
              <w:rPr>
                <w:lang w:val="en-US"/>
              </w:rPr>
              <w:t>ziu de dat</w:t>
            </w:r>
            <w:r w:rsidR="00404C0D" w:rsidRPr="00AF51C3">
              <w:rPr>
                <w:lang w:val="en-US"/>
              </w:rPr>
              <w:t>a încheierii contractului. Atât</w:t>
            </w:r>
            <w:r w:rsidR="00460653" w:rsidRPr="00AF51C3">
              <w:rPr>
                <w:lang w:val="en-US"/>
              </w:rPr>
              <w:t xml:space="preserve"> timp c</w:t>
            </w:r>
            <w:r w:rsidR="00404C0D" w:rsidRPr="00AF51C3">
              <w:rPr>
                <w:lang w:val="en-US"/>
              </w:rPr>
              <w:t>â</w:t>
            </w:r>
            <w:r w:rsidR="00460653" w:rsidRPr="00AF51C3">
              <w:rPr>
                <w:lang w:val="en-US"/>
              </w:rPr>
              <w:t>t el nu şi-a îndeplinit această obligaţiune, Beneficiarul poate să reţină garanţia</w:t>
            </w:r>
            <w:r w:rsidR="005D4B79" w:rsidRPr="00AF51C3">
              <w:rPr>
                <w:lang w:val="en-US"/>
              </w:rPr>
              <w:t xml:space="preserve"> </w:t>
            </w:r>
            <w:r w:rsidR="00E364D5" w:rsidRPr="00AF51C3">
              <w:rPr>
                <w:lang w:val="en-US"/>
              </w:rPr>
              <w:t>Antreprenorului</w:t>
            </w:r>
            <w:r w:rsidR="00460653" w:rsidRPr="00AF51C3">
              <w:rPr>
                <w:lang w:val="en-US"/>
              </w:rPr>
              <w:t xml:space="preserve"> pentru ofertă. </w:t>
            </w:r>
          </w:p>
          <w:p w14:paraId="7B5A3C5F" w14:textId="77777777" w:rsidR="00460653" w:rsidRPr="00AF51C3" w:rsidRDefault="00A156C0" w:rsidP="00196AB4">
            <w:pPr>
              <w:pStyle w:val="af3"/>
              <w:tabs>
                <w:tab w:val="left" w:pos="567"/>
              </w:tabs>
              <w:spacing w:line="276" w:lineRule="auto"/>
              <w:ind w:firstLine="0"/>
              <w:rPr>
                <w:lang w:val="en-US"/>
              </w:rPr>
            </w:pPr>
            <w:r w:rsidRPr="00AF51C3">
              <w:rPr>
                <w:lang w:val="en-US"/>
              </w:rPr>
              <w:t>4.1</w:t>
            </w:r>
            <w:r w:rsidR="00893327" w:rsidRPr="00AF51C3">
              <w:rPr>
                <w:lang w:val="en-US"/>
              </w:rPr>
              <w:t>3</w:t>
            </w:r>
            <w:r w:rsidRPr="00AF51C3">
              <w:rPr>
                <w:lang w:val="en-US"/>
              </w:rPr>
              <w:t xml:space="preserve">. </w:t>
            </w:r>
            <w:r w:rsidR="00460653" w:rsidRPr="00AF51C3">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AF51C3" w:rsidRDefault="00A156C0" w:rsidP="00196AB4">
            <w:pPr>
              <w:pStyle w:val="af3"/>
              <w:tabs>
                <w:tab w:val="left" w:pos="567"/>
              </w:tabs>
              <w:spacing w:line="276" w:lineRule="auto"/>
              <w:ind w:firstLine="0"/>
              <w:rPr>
                <w:lang w:val="en-US"/>
              </w:rPr>
            </w:pPr>
            <w:r w:rsidRPr="00AF51C3">
              <w:rPr>
                <w:lang w:val="en-US"/>
              </w:rPr>
              <w:t>4.1</w:t>
            </w:r>
            <w:r w:rsidR="00893327" w:rsidRPr="00AF51C3">
              <w:rPr>
                <w:lang w:val="en-US"/>
              </w:rPr>
              <w:t>4</w:t>
            </w:r>
            <w:r w:rsidRPr="00AF51C3">
              <w:rPr>
                <w:lang w:val="en-US"/>
              </w:rPr>
              <w:t xml:space="preserve">. </w:t>
            </w:r>
            <w:r w:rsidR="00460653" w:rsidRPr="00AF51C3">
              <w:rPr>
                <w:lang w:val="en-US"/>
              </w:rPr>
              <w:t>La lucrările la care se fac încercări, se consideră calitatea probei îndeplinită at</w:t>
            </w:r>
            <w:r w:rsidR="00E171D4" w:rsidRPr="00AF51C3">
              <w:rPr>
                <w:lang w:val="en-US"/>
              </w:rPr>
              <w:t>â</w:t>
            </w:r>
            <w:r w:rsidR="00460653" w:rsidRPr="00AF51C3">
              <w:rPr>
                <w:lang w:val="en-US"/>
              </w:rPr>
              <w:t>ta timp c</w:t>
            </w:r>
            <w:r w:rsidR="00E171D4" w:rsidRPr="00AF51C3">
              <w:rPr>
                <w:lang w:val="en-US"/>
              </w:rPr>
              <w:t>â</w:t>
            </w:r>
            <w:r w:rsidR="00460653" w:rsidRPr="00AF51C3">
              <w:rPr>
                <w:lang w:val="en-US"/>
              </w:rPr>
              <w:t xml:space="preserve">t rezultatele se înscriu în limitele admise prin reglementările tehnice. </w:t>
            </w:r>
          </w:p>
          <w:p w14:paraId="383A4756" w14:textId="77777777" w:rsidR="00460653" w:rsidRPr="00AF51C3" w:rsidRDefault="00A156C0" w:rsidP="00196AB4">
            <w:pPr>
              <w:pStyle w:val="af3"/>
              <w:tabs>
                <w:tab w:val="left" w:pos="567"/>
              </w:tabs>
              <w:spacing w:line="276" w:lineRule="auto"/>
              <w:ind w:firstLine="0"/>
              <w:rPr>
                <w:lang w:val="en-US"/>
              </w:rPr>
            </w:pPr>
            <w:r w:rsidRPr="00AF51C3">
              <w:rPr>
                <w:lang w:val="en-US"/>
              </w:rPr>
              <w:t>4.</w:t>
            </w:r>
            <w:r w:rsidR="00603AB4" w:rsidRPr="00AF51C3">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AF51C3" w:rsidRDefault="00A156C0" w:rsidP="00196AB4">
            <w:pPr>
              <w:pStyle w:val="af3"/>
              <w:tabs>
                <w:tab w:val="left" w:pos="567"/>
              </w:tabs>
              <w:spacing w:line="276" w:lineRule="auto"/>
              <w:ind w:firstLine="0"/>
              <w:rPr>
                <w:lang w:val="en-US"/>
              </w:rPr>
            </w:pPr>
            <w:r w:rsidRPr="00AF51C3">
              <w:rPr>
                <w:lang w:val="en-US"/>
              </w:rPr>
              <w:t>4.1</w:t>
            </w:r>
            <w:r w:rsidR="00040EA0" w:rsidRPr="00AF51C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AF51C3" w:rsidRDefault="00A156C0" w:rsidP="00196AB4">
            <w:pPr>
              <w:pStyle w:val="af3"/>
              <w:tabs>
                <w:tab w:val="left" w:pos="567"/>
              </w:tabs>
              <w:spacing w:line="276" w:lineRule="auto"/>
              <w:ind w:firstLine="0"/>
              <w:rPr>
                <w:lang w:val="en-US"/>
              </w:rPr>
            </w:pPr>
            <w:r w:rsidRPr="00AF51C3">
              <w:rPr>
                <w:lang w:val="en-US"/>
              </w:rPr>
              <w:t>4.1</w:t>
            </w:r>
            <w:r w:rsidR="00893327" w:rsidRPr="00AF51C3">
              <w:rPr>
                <w:lang w:val="en-US"/>
              </w:rPr>
              <w:t>7</w:t>
            </w:r>
            <w:r w:rsidRPr="00AF51C3">
              <w:rPr>
                <w:lang w:val="en-US"/>
              </w:rPr>
              <w:t xml:space="preserve">. </w:t>
            </w:r>
            <w:r w:rsidR="00460653" w:rsidRPr="00AF51C3">
              <w:rPr>
                <w:lang w:val="en-US"/>
              </w:rPr>
              <w:t>Dacă Antreprenorul consideră că dispoziţiile Beneficiarului s</w:t>
            </w:r>
            <w:r w:rsidR="00183D79" w:rsidRPr="00AF51C3">
              <w:rPr>
                <w:lang w:val="en-US"/>
              </w:rPr>
              <w:t>u</w:t>
            </w:r>
            <w:r w:rsidR="00460653" w:rsidRPr="00AF51C3">
              <w:rPr>
                <w:lang w:val="en-US"/>
              </w:rPr>
              <w:t xml:space="preserve">nt nejustificate sau inoportune, el poate </w:t>
            </w:r>
            <w:r w:rsidR="00E171D4" w:rsidRPr="00AF51C3">
              <w:rPr>
                <w:lang w:val="en-US"/>
              </w:rPr>
              <w:t>înainta</w:t>
            </w:r>
            <w:r w:rsidR="005D4B79" w:rsidRPr="00AF51C3">
              <w:rPr>
                <w:lang w:val="en-US"/>
              </w:rPr>
              <w:t xml:space="preserve"> </w:t>
            </w:r>
            <w:r w:rsidR="00460653" w:rsidRPr="00AF51C3">
              <w:rPr>
                <w:lang w:val="en-US"/>
              </w:rPr>
              <w:t xml:space="preserve">obiecţii, dar acestea nu îl </w:t>
            </w:r>
            <w:r w:rsidR="00E171D4" w:rsidRPr="00AF51C3">
              <w:rPr>
                <w:lang w:val="en-US"/>
              </w:rPr>
              <w:t>scutește</w:t>
            </w:r>
            <w:r w:rsidR="005D4B79" w:rsidRPr="00AF51C3">
              <w:rPr>
                <w:lang w:val="en-US"/>
              </w:rPr>
              <w:t xml:space="preserve"> </w:t>
            </w:r>
            <w:r w:rsidR="00460653" w:rsidRPr="00AF51C3">
              <w:rPr>
                <w:lang w:val="en-US"/>
              </w:rPr>
              <w:t xml:space="preserve">de </w:t>
            </w:r>
            <w:r w:rsidR="00E364D5" w:rsidRPr="00AF51C3">
              <w:rPr>
                <w:lang w:val="en-US"/>
              </w:rPr>
              <w:t xml:space="preserve">obligația de </w:t>
            </w:r>
            <w:r w:rsidR="00460653" w:rsidRPr="00AF51C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AF51C3" w:rsidRDefault="00A156C0" w:rsidP="00196AB4">
            <w:pPr>
              <w:pStyle w:val="af3"/>
              <w:tabs>
                <w:tab w:val="left" w:pos="567"/>
              </w:tabs>
              <w:spacing w:line="276" w:lineRule="auto"/>
              <w:ind w:firstLine="0"/>
              <w:rPr>
                <w:lang w:val="en-US"/>
              </w:rPr>
            </w:pPr>
            <w:r w:rsidRPr="00AF51C3">
              <w:rPr>
                <w:lang w:val="en-US"/>
              </w:rPr>
              <w:t>4.1</w:t>
            </w:r>
            <w:r w:rsidR="00893327" w:rsidRPr="00AF51C3">
              <w:rPr>
                <w:lang w:val="en-US"/>
              </w:rPr>
              <w:t>8</w:t>
            </w:r>
            <w:r w:rsidRPr="00AF51C3">
              <w:rPr>
                <w:lang w:val="en-US"/>
              </w:rPr>
              <w:t xml:space="preserve">. </w:t>
            </w:r>
            <w:r w:rsidR="00460653" w:rsidRPr="00AF51C3">
              <w:rPr>
                <w:lang w:val="en-US"/>
              </w:rPr>
              <w:t>Trasarea axelor principale, bornelor de referinţă, căilor de circulaţieşi limitelor terenului pus la dispoziţia Antreprenorului, precum şi materializarea cotelor de nivel în i</w:t>
            </w:r>
            <w:r w:rsidR="00183D79" w:rsidRPr="00AF51C3">
              <w:rPr>
                <w:lang w:val="en-US"/>
              </w:rPr>
              <w:t>mediata apropiere a terenului, su</w:t>
            </w:r>
            <w:r w:rsidR="00460653" w:rsidRPr="00AF51C3">
              <w:rPr>
                <w:lang w:val="en-US"/>
              </w:rPr>
              <w:t>nt</w:t>
            </w:r>
            <w:r w:rsidR="005D4B79" w:rsidRPr="00AF51C3">
              <w:rPr>
                <w:lang w:val="en-US"/>
              </w:rPr>
              <w:t xml:space="preserve"> </w:t>
            </w:r>
            <w:r w:rsidR="00460653" w:rsidRPr="00AF51C3">
              <w:rPr>
                <w:lang w:val="en-US"/>
              </w:rPr>
              <w:t xml:space="preserve">obligaţiuni ale Antreprenorului. </w:t>
            </w:r>
          </w:p>
          <w:p w14:paraId="5A7959BE" w14:textId="77777777" w:rsidR="00460653" w:rsidRPr="00AF51C3" w:rsidRDefault="00A156C0" w:rsidP="00196AB4">
            <w:pPr>
              <w:pStyle w:val="af3"/>
              <w:tabs>
                <w:tab w:val="left" w:pos="567"/>
              </w:tabs>
              <w:spacing w:line="276" w:lineRule="auto"/>
              <w:ind w:firstLine="0"/>
              <w:rPr>
                <w:lang w:val="en-US"/>
              </w:rPr>
            </w:pPr>
            <w:r w:rsidRPr="00AF51C3">
              <w:rPr>
                <w:lang w:val="en-US"/>
              </w:rPr>
              <w:t>4.</w:t>
            </w:r>
            <w:r w:rsidR="00893327" w:rsidRPr="00AF51C3">
              <w:rPr>
                <w:lang w:val="en-US"/>
              </w:rPr>
              <w:t>19</w:t>
            </w:r>
            <w:r w:rsidRPr="00AF51C3">
              <w:rPr>
                <w:lang w:val="en-US"/>
              </w:rPr>
              <w:t xml:space="preserve">. </w:t>
            </w:r>
            <w:r w:rsidR="00460653" w:rsidRPr="00AF51C3">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AF51C3" w:rsidRDefault="00A156C0" w:rsidP="00196AB4">
            <w:pPr>
              <w:pStyle w:val="af3"/>
              <w:tabs>
                <w:tab w:val="left" w:pos="567"/>
              </w:tabs>
              <w:spacing w:line="276" w:lineRule="auto"/>
              <w:ind w:firstLine="0"/>
              <w:rPr>
                <w:lang w:val="en-US"/>
              </w:rPr>
            </w:pPr>
            <w:r w:rsidRPr="00AF51C3">
              <w:rPr>
                <w:lang w:val="en-US"/>
              </w:rPr>
              <w:t>4.2</w:t>
            </w:r>
            <w:r w:rsidR="00893327" w:rsidRPr="00AF51C3">
              <w:rPr>
                <w:lang w:val="en-US"/>
              </w:rPr>
              <w:t>0</w:t>
            </w:r>
            <w:r w:rsidRPr="00AF51C3">
              <w:rPr>
                <w:lang w:val="en-US"/>
              </w:rPr>
              <w:t xml:space="preserve">. </w:t>
            </w:r>
            <w:r w:rsidR="00460653" w:rsidRPr="00AF51C3">
              <w:rPr>
                <w:lang w:val="en-US"/>
              </w:rPr>
              <w:t>Ridicările de teren, trasările şi cotele de nivel, precum şi alte documente puse la dispoziţia Antreprenorului de către Beneficiar pentru executarea contractului s</w:t>
            </w:r>
            <w:r w:rsidR="00E10C0A" w:rsidRPr="00AF51C3">
              <w:rPr>
                <w:lang w:val="en-US"/>
              </w:rPr>
              <w:t>u</w:t>
            </w:r>
            <w:r w:rsidR="00460653" w:rsidRPr="00AF51C3">
              <w:rPr>
                <w:lang w:val="en-US"/>
              </w:rPr>
              <w:t>nt hotărâtoare. Antreprenorul este obligat să verifice documentele primite şi să înştiinţeze Beneficiarul cu privire la erorile şi</w:t>
            </w:r>
            <w:r w:rsidR="005D4B79" w:rsidRPr="00AF51C3">
              <w:rPr>
                <w:lang w:val="en-US"/>
              </w:rPr>
              <w:t xml:space="preserve"> </w:t>
            </w:r>
            <w:r w:rsidR="00460653" w:rsidRPr="00AF51C3">
              <w:rPr>
                <w:lang w:val="en-US"/>
              </w:rPr>
              <w:t xml:space="preserve">inexactităţile constatate sau presupuse. </w:t>
            </w:r>
          </w:p>
          <w:p w14:paraId="23331121" w14:textId="77777777" w:rsidR="00460653" w:rsidRPr="00AF51C3" w:rsidRDefault="00A156C0" w:rsidP="00196AB4">
            <w:pPr>
              <w:pStyle w:val="af3"/>
              <w:tabs>
                <w:tab w:val="left" w:pos="567"/>
              </w:tabs>
              <w:spacing w:line="276" w:lineRule="auto"/>
              <w:ind w:firstLine="0"/>
              <w:rPr>
                <w:lang w:val="en-US"/>
              </w:rPr>
            </w:pPr>
            <w:r w:rsidRPr="00AF51C3">
              <w:rPr>
                <w:lang w:val="en-US"/>
              </w:rPr>
              <w:t>4.2</w:t>
            </w:r>
            <w:r w:rsidR="00893327" w:rsidRPr="00AF51C3">
              <w:rPr>
                <w:lang w:val="en-US"/>
              </w:rPr>
              <w:t>1</w:t>
            </w:r>
            <w:r w:rsidRPr="00AF51C3">
              <w:rPr>
                <w:lang w:val="en-US"/>
              </w:rPr>
              <w:t xml:space="preserve">. </w:t>
            </w:r>
            <w:r w:rsidR="00460653" w:rsidRPr="00AF51C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F51C3">
              <w:rPr>
                <w:lang w:val="en-US"/>
              </w:rPr>
              <w:t>prevederilor legale și obligațiunilor contractuale și profesionale</w:t>
            </w:r>
            <w:r w:rsidR="00460653" w:rsidRPr="00AF51C3">
              <w:rPr>
                <w:lang w:val="en-US"/>
              </w:rPr>
              <w:t xml:space="preserve">. </w:t>
            </w:r>
          </w:p>
          <w:p w14:paraId="7924F23B" w14:textId="77777777" w:rsidR="00460653" w:rsidRPr="00AF51C3" w:rsidRDefault="00A156C0" w:rsidP="00196AB4">
            <w:pPr>
              <w:pStyle w:val="af3"/>
              <w:tabs>
                <w:tab w:val="left" w:pos="567"/>
              </w:tabs>
              <w:spacing w:line="276" w:lineRule="auto"/>
              <w:ind w:firstLine="0"/>
              <w:rPr>
                <w:lang w:val="en-US"/>
              </w:rPr>
            </w:pPr>
            <w:r w:rsidRPr="00AF51C3">
              <w:rPr>
                <w:lang w:val="en-US"/>
              </w:rPr>
              <w:t>4.2</w:t>
            </w:r>
            <w:r w:rsidR="00893327" w:rsidRPr="00AF51C3">
              <w:rPr>
                <w:lang w:val="en-US"/>
              </w:rPr>
              <w:t>2</w:t>
            </w:r>
            <w:r w:rsidRPr="00AF51C3">
              <w:rPr>
                <w:lang w:val="en-US"/>
              </w:rPr>
              <w:t xml:space="preserve">. </w:t>
            </w:r>
            <w:r w:rsidR="00460653" w:rsidRPr="00AF51C3">
              <w:rPr>
                <w:lang w:val="en-US"/>
              </w:rPr>
              <w:t xml:space="preserve">Pe parcursul executării lucrărilor, Beneficiarul are dreptul să dispună în scris: </w:t>
            </w:r>
          </w:p>
          <w:p w14:paraId="196DBA12" w14:textId="77777777" w:rsidR="00460653" w:rsidRPr="00FF430B" w:rsidRDefault="00460653" w:rsidP="00BA681A">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BA681A">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BA681A">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AF51C3" w:rsidRDefault="00A156C0" w:rsidP="00196AB4">
            <w:pPr>
              <w:pStyle w:val="af3"/>
              <w:tabs>
                <w:tab w:val="left" w:pos="567"/>
              </w:tabs>
              <w:spacing w:line="276" w:lineRule="auto"/>
              <w:ind w:firstLine="0"/>
              <w:rPr>
                <w:lang w:val="en-US"/>
              </w:rPr>
            </w:pPr>
            <w:r w:rsidRPr="00AF51C3">
              <w:rPr>
                <w:lang w:val="en-US"/>
              </w:rPr>
              <w:lastRenderedPageBreak/>
              <w:t>4.2</w:t>
            </w:r>
            <w:r w:rsidR="00893327" w:rsidRPr="00AF51C3">
              <w:rPr>
                <w:lang w:val="en-US"/>
              </w:rPr>
              <w:t>3</w:t>
            </w:r>
            <w:r w:rsidRPr="00AF51C3">
              <w:rPr>
                <w:lang w:val="en-US"/>
              </w:rPr>
              <w:t xml:space="preserve">. </w:t>
            </w:r>
            <w:r w:rsidR="00460653" w:rsidRPr="00AF51C3">
              <w:rPr>
                <w:lang w:val="en-US"/>
              </w:rPr>
              <w:t xml:space="preserve">În cazul neexecutării de către Antreprenor a dispoziţiilor din punctul 2.1., Beneficiarul poate opri lucrările, </w:t>
            </w:r>
            <w:r w:rsidR="00F53F69" w:rsidRPr="00AF51C3">
              <w:rPr>
                <w:lang w:val="en-US"/>
              </w:rPr>
              <w:t xml:space="preserve">prin </w:t>
            </w:r>
            <w:r w:rsidR="00E364D5" w:rsidRPr="00AF51C3">
              <w:rPr>
                <w:lang w:val="en-US"/>
              </w:rPr>
              <w:t xml:space="preserve">rezoluțiunea </w:t>
            </w:r>
            <w:r w:rsidR="00F53F69" w:rsidRPr="00AF51C3">
              <w:rPr>
                <w:lang w:val="en-US"/>
              </w:rPr>
              <w:t>contractului</w:t>
            </w:r>
            <w:r w:rsidR="00460653" w:rsidRPr="00AF51C3">
              <w:rPr>
                <w:lang w:val="en-US"/>
              </w:rPr>
              <w:t xml:space="preserve">, în condiţiile legii, </w:t>
            </w:r>
            <w:r w:rsidR="00F53F69" w:rsidRPr="00AF51C3">
              <w:rPr>
                <w:lang w:val="en-US"/>
              </w:rPr>
              <w:t>totodată A</w:t>
            </w:r>
            <w:r w:rsidR="00316769" w:rsidRPr="00AF51C3">
              <w:rPr>
                <w:lang w:val="en-US"/>
              </w:rPr>
              <w:t xml:space="preserve">ntreprenorul </w:t>
            </w:r>
            <w:r w:rsidR="00460653" w:rsidRPr="00AF51C3">
              <w:rPr>
                <w:lang w:val="en-US"/>
              </w:rPr>
              <w:t>compense</w:t>
            </w:r>
            <w:r w:rsidR="00316769" w:rsidRPr="00AF51C3">
              <w:rPr>
                <w:lang w:val="en-US"/>
              </w:rPr>
              <w:t>ază</w:t>
            </w:r>
            <w:r w:rsidR="00460653" w:rsidRPr="00AF51C3">
              <w:rPr>
                <w:lang w:val="en-US"/>
              </w:rPr>
              <w:t xml:space="preserve"> cheltuielile aferente suportate de Beneficiar în legătură cu faptul neexecutării. </w:t>
            </w:r>
          </w:p>
          <w:p w14:paraId="42DBA1FC" w14:textId="77777777" w:rsidR="00460653" w:rsidRPr="00AF51C3" w:rsidRDefault="00BE5A1E" w:rsidP="00196AB4">
            <w:pPr>
              <w:pStyle w:val="af3"/>
              <w:tabs>
                <w:tab w:val="left" w:pos="567"/>
              </w:tabs>
              <w:spacing w:line="276" w:lineRule="auto"/>
              <w:ind w:firstLine="0"/>
              <w:rPr>
                <w:lang w:val="en-US"/>
              </w:rPr>
            </w:pPr>
            <w:r w:rsidRPr="00AF51C3">
              <w:rPr>
                <w:lang w:val="en-US"/>
              </w:rPr>
              <w:t>4.2</w:t>
            </w:r>
            <w:r w:rsidR="00893327" w:rsidRPr="00AF51C3">
              <w:rPr>
                <w:lang w:val="en-US"/>
              </w:rPr>
              <w:t>4</w:t>
            </w:r>
            <w:r w:rsidRPr="00AF51C3">
              <w:rPr>
                <w:lang w:val="en-US"/>
              </w:rPr>
              <w:t xml:space="preserve">. </w:t>
            </w:r>
            <w:r w:rsidR="00460653" w:rsidRPr="00AF51C3">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AF51C3" w:rsidRDefault="00BE5A1E" w:rsidP="00196AB4">
            <w:pPr>
              <w:pStyle w:val="af3"/>
              <w:tabs>
                <w:tab w:val="left" w:pos="567"/>
              </w:tabs>
              <w:spacing w:line="276" w:lineRule="auto"/>
              <w:ind w:firstLine="0"/>
              <w:rPr>
                <w:lang w:val="en-US"/>
              </w:rPr>
            </w:pPr>
            <w:r w:rsidRPr="00AF51C3">
              <w:rPr>
                <w:lang w:val="en-US"/>
              </w:rPr>
              <w:t>4.2</w:t>
            </w:r>
            <w:r w:rsidR="00893327" w:rsidRPr="00AF51C3">
              <w:rPr>
                <w:lang w:val="en-US"/>
              </w:rPr>
              <w:t>5</w:t>
            </w:r>
            <w:r w:rsidRPr="00AF51C3">
              <w:rPr>
                <w:lang w:val="en-US"/>
              </w:rPr>
              <w:t xml:space="preserve">. </w:t>
            </w:r>
            <w:r w:rsidR="00460653" w:rsidRPr="00AF51C3">
              <w:rPr>
                <w:lang w:val="en-US"/>
              </w:rPr>
              <w:t>În timpul desfăşurării lucrărilor, Antreprenorul are obligaţia să menţină căile de acces libere, să retragă utilajele, să îndepărteze surplusurile de materiale, deşeuri</w:t>
            </w:r>
            <w:r w:rsidR="005D4B79" w:rsidRPr="00AF51C3">
              <w:rPr>
                <w:lang w:val="en-US"/>
              </w:rPr>
              <w:t xml:space="preserve"> </w:t>
            </w:r>
            <w:r w:rsidR="00460653" w:rsidRPr="00AF51C3">
              <w:rPr>
                <w:lang w:val="en-US"/>
              </w:rPr>
              <w:t>şi lucrări provizorii de orice fel, care nu s</w:t>
            </w:r>
            <w:r w:rsidR="00183D79" w:rsidRPr="00AF51C3">
              <w:rPr>
                <w:lang w:val="en-US"/>
              </w:rPr>
              <w:t>u</w:t>
            </w:r>
            <w:r w:rsidR="00460653" w:rsidRPr="00AF51C3">
              <w:rPr>
                <w:lang w:val="en-US"/>
              </w:rPr>
              <w:t>nt necesare, iar la terminarea lucrărilor, Antreprenorul va evacua de pe şantier toate utilajele de construcţie, surplusurile de materiale, deşeurile</w:t>
            </w:r>
            <w:r w:rsidR="005D4B79" w:rsidRPr="00AF51C3">
              <w:rPr>
                <w:lang w:val="en-US"/>
              </w:rPr>
              <w:t xml:space="preserve"> </w:t>
            </w:r>
            <w:r w:rsidR="00460653" w:rsidRPr="00AF51C3">
              <w:rPr>
                <w:lang w:val="en-US"/>
              </w:rPr>
              <w:t xml:space="preserve">şi lucrările provizorii. </w:t>
            </w:r>
          </w:p>
          <w:p w14:paraId="42718144" w14:textId="77777777" w:rsidR="00B96242" w:rsidRPr="00AF51C3" w:rsidRDefault="00BE5A1E" w:rsidP="00196AB4">
            <w:pPr>
              <w:pStyle w:val="af3"/>
              <w:tabs>
                <w:tab w:val="left" w:pos="426"/>
                <w:tab w:val="left" w:pos="3645"/>
              </w:tabs>
              <w:spacing w:line="276" w:lineRule="auto"/>
              <w:ind w:firstLine="0"/>
              <w:rPr>
                <w:lang w:val="en-US"/>
              </w:rPr>
            </w:pPr>
            <w:r w:rsidRPr="00AF51C3">
              <w:rPr>
                <w:lang w:val="en-US"/>
              </w:rPr>
              <w:t>4.2</w:t>
            </w:r>
            <w:r w:rsidR="00893327" w:rsidRPr="00AF51C3">
              <w:rPr>
                <w:lang w:val="en-US"/>
              </w:rPr>
              <w:t>6</w:t>
            </w:r>
            <w:r w:rsidRPr="00AF51C3">
              <w:rPr>
                <w:lang w:val="en-US"/>
              </w:rPr>
              <w:t xml:space="preserve">. </w:t>
            </w:r>
            <w:r w:rsidR="00460653" w:rsidRPr="00AF51C3">
              <w:rPr>
                <w:lang w:val="en-US"/>
              </w:rPr>
              <w:t>Beneficiarul trebuie să obţină, pe propria cheltuială, toate avizele, autorizaţiile</w:t>
            </w:r>
            <w:r w:rsidR="005D4B79" w:rsidRPr="00AF51C3">
              <w:rPr>
                <w:lang w:val="en-US"/>
              </w:rPr>
              <w:t xml:space="preserve"> </w:t>
            </w:r>
            <w:r w:rsidR="00460653" w:rsidRPr="00AF51C3">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AF51C3"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AF51C3" w:rsidRDefault="00BE5A1E" w:rsidP="00196AB4">
            <w:pPr>
              <w:pStyle w:val="af3"/>
              <w:tabs>
                <w:tab w:val="left" w:pos="567"/>
              </w:tabs>
              <w:spacing w:line="276" w:lineRule="auto"/>
              <w:ind w:firstLine="0"/>
              <w:rPr>
                <w:lang w:val="en-US"/>
              </w:rPr>
            </w:pPr>
            <w:r w:rsidRPr="00AF51C3">
              <w:rPr>
                <w:lang w:val="en-US"/>
              </w:rPr>
              <w:t xml:space="preserve">6.1. </w:t>
            </w:r>
            <w:r w:rsidR="005B666D" w:rsidRPr="00AF51C3">
              <w:rPr>
                <w:lang w:val="en-US"/>
              </w:rPr>
              <w:t>Antreprenorul este obligat să execute toate lucrările, prevăzute în contract, în termenele stabilite prin graficul general de realizare a lucrărilor şi graficul de execuţie</w:t>
            </w:r>
            <w:r w:rsidR="005D4B79" w:rsidRPr="00AF51C3">
              <w:rPr>
                <w:lang w:val="en-US"/>
              </w:rPr>
              <w:t xml:space="preserve"> </w:t>
            </w:r>
            <w:r w:rsidR="005B666D" w:rsidRPr="00AF51C3">
              <w:rPr>
                <w:lang w:val="en-US"/>
              </w:rPr>
              <w:t xml:space="preserve">şi de o calitate corespunzătoare prevederilor actelor normative </w:t>
            </w:r>
            <w:proofErr w:type="gramStart"/>
            <w:r w:rsidR="005B666D" w:rsidRPr="00AF51C3">
              <w:rPr>
                <w:lang w:val="en-US"/>
              </w:rPr>
              <w:t>şi  prezentului</w:t>
            </w:r>
            <w:proofErr w:type="gramEnd"/>
            <w:r w:rsidR="005B666D" w:rsidRPr="00AF51C3">
              <w:rPr>
                <w:lang w:val="en-US"/>
              </w:rPr>
              <w:t xml:space="preserve"> contract.</w:t>
            </w:r>
          </w:p>
          <w:p w14:paraId="0797AEC6" w14:textId="77777777" w:rsidR="005B666D" w:rsidRPr="00AF51C3" w:rsidRDefault="00BE5A1E" w:rsidP="00196AB4">
            <w:pPr>
              <w:pStyle w:val="af3"/>
              <w:tabs>
                <w:tab w:val="left" w:pos="567"/>
              </w:tabs>
              <w:spacing w:line="276" w:lineRule="auto"/>
              <w:ind w:firstLine="0"/>
              <w:rPr>
                <w:lang w:val="en-US"/>
              </w:rPr>
            </w:pPr>
            <w:r w:rsidRPr="00AF51C3">
              <w:rPr>
                <w:lang w:val="en-US"/>
              </w:rPr>
              <w:t xml:space="preserve">6.2. </w:t>
            </w:r>
            <w:r w:rsidR="005B666D" w:rsidRPr="00AF51C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AF51C3" w:rsidRDefault="00BE5A1E" w:rsidP="00196AB4">
            <w:pPr>
              <w:pStyle w:val="af3"/>
              <w:tabs>
                <w:tab w:val="left" w:pos="567"/>
              </w:tabs>
              <w:spacing w:line="276" w:lineRule="auto"/>
              <w:ind w:firstLine="0"/>
              <w:rPr>
                <w:lang w:val="en-US"/>
              </w:rPr>
            </w:pPr>
            <w:r w:rsidRPr="00AF51C3">
              <w:rPr>
                <w:lang w:val="en-US"/>
              </w:rPr>
              <w:t xml:space="preserve">6.3. </w:t>
            </w:r>
            <w:r w:rsidR="005B666D" w:rsidRPr="00AF51C3">
              <w:rPr>
                <w:lang w:val="en-US"/>
              </w:rPr>
              <w:t xml:space="preserve">Pe parcursul execuţiei lucrărilor, Antreprenorul este obligat să comunice, la cererea Beneficiarului, datele de </w:t>
            </w:r>
            <w:r w:rsidR="00E364D5" w:rsidRPr="00AF51C3">
              <w:rPr>
                <w:lang w:val="en-US"/>
              </w:rPr>
              <w:t>identificare</w:t>
            </w:r>
            <w:r w:rsidR="005D4B79" w:rsidRPr="00AF51C3">
              <w:rPr>
                <w:lang w:val="en-US"/>
              </w:rPr>
              <w:t xml:space="preserve"> </w:t>
            </w:r>
            <w:r w:rsidR="005B666D" w:rsidRPr="00AF51C3">
              <w:rPr>
                <w:lang w:val="en-US"/>
              </w:rPr>
              <w:t xml:space="preserve">ale subantreprenorilor. </w:t>
            </w:r>
          </w:p>
          <w:p w14:paraId="05BB78E2" w14:textId="77777777" w:rsidR="005B666D" w:rsidRPr="00AF51C3" w:rsidRDefault="00BE5A1E" w:rsidP="00196AB4">
            <w:pPr>
              <w:pStyle w:val="af3"/>
              <w:tabs>
                <w:tab w:val="left" w:pos="142"/>
                <w:tab w:val="left" w:pos="284"/>
              </w:tabs>
              <w:spacing w:line="276" w:lineRule="auto"/>
              <w:ind w:firstLine="0"/>
              <w:rPr>
                <w:lang w:val="en-US"/>
              </w:rPr>
            </w:pPr>
            <w:r w:rsidRPr="00AF51C3">
              <w:rPr>
                <w:lang w:val="en-US"/>
              </w:rPr>
              <w:t xml:space="preserve">6.4. </w:t>
            </w:r>
            <w:r w:rsidR="005B666D" w:rsidRPr="00AF51C3">
              <w:rPr>
                <w:lang w:val="en-US"/>
              </w:rPr>
              <w:t>Angajarea forţei de muncă pe bază de a</w:t>
            </w:r>
            <w:r w:rsidR="003D06D0" w:rsidRPr="00AF51C3">
              <w:rPr>
                <w:lang w:val="en-US"/>
              </w:rPr>
              <w:t>cord nu este considerată</w:t>
            </w:r>
            <w:r w:rsidR="005B666D" w:rsidRPr="00AF51C3">
              <w:rPr>
                <w:lang w:val="en-US"/>
              </w:rPr>
              <w:t xml:space="preserve"> obiectul unei subcontractări.</w:t>
            </w:r>
          </w:p>
          <w:p w14:paraId="04191B6B" w14:textId="77777777" w:rsidR="00684D44" w:rsidRPr="00AF51C3"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AF51C3" w:rsidRDefault="00BE5A1E" w:rsidP="00196AB4">
            <w:pPr>
              <w:pStyle w:val="af3"/>
              <w:tabs>
                <w:tab w:val="left" w:pos="0"/>
              </w:tabs>
              <w:spacing w:line="276" w:lineRule="auto"/>
              <w:ind w:firstLine="0"/>
              <w:rPr>
                <w:lang w:val="en-US"/>
              </w:rPr>
            </w:pPr>
            <w:r w:rsidRPr="00AF51C3">
              <w:rPr>
                <w:lang w:val="en-US"/>
              </w:rPr>
              <w:t xml:space="preserve">8.1. </w:t>
            </w:r>
            <w:r w:rsidR="00460653" w:rsidRPr="00AF51C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AF51C3" w:rsidRDefault="00BE5A1E" w:rsidP="00196AB4">
            <w:pPr>
              <w:pStyle w:val="af3"/>
              <w:tabs>
                <w:tab w:val="left" w:pos="284"/>
              </w:tabs>
              <w:spacing w:line="276" w:lineRule="auto"/>
              <w:ind w:firstLine="0"/>
              <w:rPr>
                <w:lang w:val="en-US"/>
              </w:rPr>
            </w:pPr>
            <w:r w:rsidRPr="00AF51C3">
              <w:rPr>
                <w:lang w:val="en-US"/>
              </w:rPr>
              <w:t>8.</w:t>
            </w:r>
            <w:proofErr w:type="gramStart"/>
            <w:r w:rsidRPr="00AF51C3">
              <w:rPr>
                <w:lang w:val="en-US"/>
              </w:rPr>
              <w:t>2</w:t>
            </w:r>
            <w:r w:rsidR="00D05A94" w:rsidRPr="00AF51C3">
              <w:rPr>
                <w:lang w:val="en-US"/>
              </w:rPr>
              <w:t>.</w:t>
            </w:r>
            <w:r w:rsidR="00460653" w:rsidRPr="00AF51C3">
              <w:rPr>
                <w:lang w:val="en-US"/>
              </w:rPr>
              <w:t>Costul</w:t>
            </w:r>
            <w:proofErr w:type="gramEnd"/>
            <w:r w:rsidR="00460653" w:rsidRPr="00AF51C3">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pPr>
            <w:r w:rsidRPr="00AF51C3">
              <w:rPr>
                <w:lang w:val="en-US"/>
              </w:rPr>
              <w:t xml:space="preserve">8.3. </w:t>
            </w:r>
            <w:r w:rsidR="00460653" w:rsidRPr="00AF51C3">
              <w:rPr>
                <w:lang w:val="en-US"/>
              </w:rPr>
              <w:t>Probele neprevăzute şi comandate de Beneficiar pentru verificarea unor lucrări sau materiale puse în</w:t>
            </w:r>
            <w:r w:rsidR="005D4B79" w:rsidRPr="00AF51C3">
              <w:rPr>
                <w:lang w:val="en-US"/>
              </w:rPr>
              <w:t xml:space="preserve"> </w:t>
            </w:r>
            <w:r w:rsidR="00460653" w:rsidRPr="00AF51C3">
              <w:rPr>
                <w:lang w:val="en-US"/>
              </w:rPr>
              <w:t>operă vor fi suportate de Antreprenor, dacă s</w:t>
            </w:r>
            <w:r w:rsidR="003D06D0" w:rsidRPr="00AF51C3">
              <w:rPr>
                <w:lang w:val="en-US"/>
              </w:rPr>
              <w:t>e dovedeşte că materialele nu su</w:t>
            </w:r>
            <w:r w:rsidR="00460653" w:rsidRPr="00AF51C3">
              <w:rPr>
                <w:lang w:val="en-US"/>
              </w:rPr>
              <w:t xml:space="preserve">nt corespunzător </w:t>
            </w:r>
            <w:r w:rsidR="00460653" w:rsidRPr="00AF51C3">
              <w:rPr>
                <w:lang w:val="en-US"/>
              </w:rPr>
              <w:lastRenderedPageBreak/>
              <w:t xml:space="preserve">calitative sau manopera nu este în conformitate cu prevederile contractului. </w:t>
            </w:r>
            <w:r w:rsidR="00460653" w:rsidRPr="00FF430B">
              <w:t xml:space="preserve">În caz contrar, Beneficiarul va suporta aceste cheltuieli. </w:t>
            </w:r>
          </w:p>
          <w:p w14:paraId="20D122B7" w14:textId="77777777" w:rsidR="00460653" w:rsidRPr="00AF51C3" w:rsidRDefault="00D05A94" w:rsidP="00BA681A">
            <w:pPr>
              <w:pStyle w:val="af3"/>
              <w:numPr>
                <w:ilvl w:val="1"/>
                <w:numId w:val="10"/>
              </w:numPr>
              <w:tabs>
                <w:tab w:val="left" w:pos="284"/>
              </w:tabs>
              <w:spacing w:line="276" w:lineRule="auto"/>
              <w:ind w:left="0" w:hanging="425"/>
              <w:rPr>
                <w:lang w:val="en-US"/>
              </w:rPr>
            </w:pPr>
            <w:r w:rsidRPr="00AF51C3">
              <w:rPr>
                <w:lang w:val="en-US"/>
              </w:rPr>
              <w:t xml:space="preserve">8.4. </w:t>
            </w:r>
            <w:r w:rsidR="00460653" w:rsidRPr="00AF51C3">
              <w:rPr>
                <w:lang w:val="en-US"/>
              </w:rPr>
              <w:t>Beneficiarul, proiectantul sau orice altă persoană autorizată de aceştia au acces tot timpul la lucrări pe şantier</w:t>
            </w:r>
            <w:r w:rsidR="005D4B79" w:rsidRPr="00AF51C3">
              <w:rPr>
                <w:lang w:val="en-US"/>
              </w:rPr>
              <w:t xml:space="preserve"> </w:t>
            </w:r>
            <w:r w:rsidR="00460653" w:rsidRPr="00AF51C3">
              <w:rPr>
                <w:lang w:val="en-US"/>
              </w:rPr>
              <w:t xml:space="preserve">şi în locurile unde se pregăteşte lucrarea, în depozite de materiale prefabricate etc. </w:t>
            </w:r>
          </w:p>
          <w:p w14:paraId="122D8C18" w14:textId="77777777" w:rsidR="00460653" w:rsidRPr="00AF51C3" w:rsidRDefault="00D05A94" w:rsidP="00BA681A">
            <w:pPr>
              <w:pStyle w:val="af3"/>
              <w:numPr>
                <w:ilvl w:val="1"/>
                <w:numId w:val="10"/>
              </w:numPr>
              <w:tabs>
                <w:tab w:val="left" w:pos="284"/>
              </w:tabs>
              <w:spacing w:line="276" w:lineRule="auto"/>
              <w:ind w:left="0" w:hanging="425"/>
              <w:rPr>
                <w:lang w:val="en-US"/>
              </w:rPr>
            </w:pPr>
            <w:r w:rsidRPr="00AF51C3">
              <w:rPr>
                <w:lang w:val="en-US"/>
              </w:rPr>
              <w:t xml:space="preserve">8.5. </w:t>
            </w:r>
            <w:r w:rsidR="00460653" w:rsidRPr="00AF51C3">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AF51C3">
              <w:rPr>
                <w:lang w:val="en-US"/>
              </w:rPr>
              <w:t>a</w:t>
            </w:r>
            <w:r w:rsidR="00460653" w:rsidRPr="00AF51C3">
              <w:rPr>
                <w:lang w:val="en-US"/>
              </w:rPr>
              <w:t xml:space="preserve"> anunţa</w:t>
            </w:r>
            <w:r w:rsidR="00C33344" w:rsidRPr="00AF51C3">
              <w:rPr>
                <w:lang w:val="en-US"/>
              </w:rPr>
              <w:t xml:space="preserve"> </w:t>
            </w:r>
            <w:r w:rsidR="00460653" w:rsidRPr="00AF51C3">
              <w:rPr>
                <w:lang w:val="en-US"/>
              </w:rPr>
              <w:t>responsabilul tehnic</w:t>
            </w:r>
            <w:r w:rsidR="00183D79" w:rsidRPr="00AF51C3">
              <w:rPr>
                <w:lang w:val="en-US"/>
              </w:rPr>
              <w:t xml:space="preserve"> atestat, proiectantul ori de câ</w:t>
            </w:r>
            <w:r w:rsidR="00460653" w:rsidRPr="00AF51C3">
              <w:rPr>
                <w:lang w:val="en-US"/>
              </w:rPr>
              <w:t xml:space="preserve">te ori astfel de lucrări, </w:t>
            </w:r>
            <w:r w:rsidR="00183D79" w:rsidRPr="00AF51C3">
              <w:rPr>
                <w:lang w:val="en-US"/>
              </w:rPr>
              <w:t>inclusiv fundaţiile clădirii, su</w:t>
            </w:r>
            <w:r w:rsidR="00460653" w:rsidRPr="00AF51C3">
              <w:rPr>
                <w:lang w:val="en-US"/>
              </w:rPr>
              <w:t xml:space="preserve">nt gata pentru a fi examinate. Responsabilul tehnic atestat şi proiectantul vor participa la examinarea şi măsurarea lucrărilor. </w:t>
            </w:r>
          </w:p>
          <w:p w14:paraId="78641E60" w14:textId="77777777" w:rsidR="00460653" w:rsidRPr="00AF51C3" w:rsidRDefault="00D05A94" w:rsidP="00BA681A">
            <w:pPr>
              <w:pStyle w:val="af3"/>
              <w:numPr>
                <w:ilvl w:val="1"/>
                <w:numId w:val="10"/>
              </w:numPr>
              <w:tabs>
                <w:tab w:val="left" w:pos="284"/>
              </w:tabs>
              <w:spacing w:line="276" w:lineRule="auto"/>
              <w:ind w:left="0" w:hanging="425"/>
              <w:rPr>
                <w:lang w:val="en-US"/>
              </w:rPr>
            </w:pPr>
            <w:r w:rsidRPr="00AF51C3">
              <w:rPr>
                <w:lang w:val="en-US"/>
              </w:rPr>
              <w:t xml:space="preserve">8.6. </w:t>
            </w:r>
            <w:r w:rsidR="00460653" w:rsidRPr="00AF51C3">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F51C3">
              <w:rPr>
                <w:lang w:val="en-US"/>
              </w:rPr>
              <w:t xml:space="preserve"> fi suportate de Beneficiar,</w:t>
            </w:r>
            <w:r w:rsidR="00460653" w:rsidRPr="00AF51C3">
              <w:rPr>
                <w:lang w:val="en-US"/>
              </w:rPr>
              <w:t xml:space="preserve"> în caz contrar, de Antreprenor. </w:t>
            </w:r>
          </w:p>
          <w:p w14:paraId="33EE48C7" w14:textId="77777777" w:rsidR="00460653" w:rsidRPr="00AF51C3" w:rsidRDefault="00D05A94" w:rsidP="00BA681A">
            <w:pPr>
              <w:pStyle w:val="af3"/>
              <w:numPr>
                <w:ilvl w:val="1"/>
                <w:numId w:val="10"/>
              </w:numPr>
              <w:tabs>
                <w:tab w:val="left" w:pos="284"/>
              </w:tabs>
              <w:spacing w:line="276" w:lineRule="auto"/>
              <w:ind w:left="0" w:hanging="425"/>
              <w:rPr>
                <w:lang w:val="en-US"/>
              </w:rPr>
            </w:pPr>
            <w:r w:rsidRPr="00AF51C3">
              <w:rPr>
                <w:lang w:val="en-US"/>
              </w:rPr>
              <w:t xml:space="preserve">8.7. </w:t>
            </w:r>
            <w:r w:rsidR="00460653" w:rsidRPr="00AF51C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AF51C3" w:rsidRDefault="00D05A94" w:rsidP="00BA681A">
            <w:pPr>
              <w:pStyle w:val="af3"/>
              <w:numPr>
                <w:ilvl w:val="1"/>
                <w:numId w:val="10"/>
              </w:numPr>
              <w:tabs>
                <w:tab w:val="left" w:pos="284"/>
              </w:tabs>
              <w:spacing w:line="276" w:lineRule="auto"/>
              <w:ind w:left="0" w:hanging="425"/>
              <w:rPr>
                <w:lang w:val="en-US"/>
              </w:rPr>
            </w:pPr>
            <w:r w:rsidRPr="00AF51C3">
              <w:rPr>
                <w:lang w:val="en-US"/>
              </w:rPr>
              <w:t xml:space="preserve">8.8. </w:t>
            </w:r>
            <w:r w:rsidR="00460653" w:rsidRPr="00AF51C3">
              <w:rPr>
                <w:lang w:val="en-US"/>
              </w:rPr>
              <w:t>Lucrările executate de Antreprenor în afara celor prevăzute în contract sau fără dis</w:t>
            </w:r>
            <w:r w:rsidR="00183D79" w:rsidRPr="00AF51C3">
              <w:rPr>
                <w:lang w:val="en-US"/>
              </w:rPr>
              <w:t>poziţia Beneficiarului, precum ș</w:t>
            </w:r>
            <w:r w:rsidR="00460653" w:rsidRPr="00AF51C3">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AF51C3" w:rsidRDefault="00D05A94" w:rsidP="00BA681A">
            <w:pPr>
              <w:pStyle w:val="af3"/>
              <w:numPr>
                <w:ilvl w:val="1"/>
                <w:numId w:val="10"/>
              </w:numPr>
              <w:tabs>
                <w:tab w:val="left" w:pos="284"/>
                <w:tab w:val="left" w:pos="426"/>
              </w:tabs>
              <w:spacing w:line="276" w:lineRule="auto"/>
              <w:ind w:left="0" w:hanging="425"/>
              <w:rPr>
                <w:lang w:val="en-US"/>
              </w:rPr>
            </w:pPr>
            <w:r w:rsidRPr="00AF51C3">
              <w:rPr>
                <w:lang w:val="en-US"/>
              </w:rPr>
              <w:t xml:space="preserve">8.9. </w:t>
            </w:r>
            <w:r w:rsidR="00460653" w:rsidRPr="00AF51C3">
              <w:rPr>
                <w:lang w:val="en-US"/>
              </w:rPr>
              <w:t xml:space="preserve">Lucrările încep după </w:t>
            </w:r>
            <w:proofErr w:type="gramStart"/>
            <w:r w:rsidR="00684D44" w:rsidRPr="00AF51C3">
              <w:rPr>
                <w:lang w:val="en-US"/>
              </w:rPr>
              <w:t>…..</w:t>
            </w:r>
            <w:proofErr w:type="gramEnd"/>
            <w:r w:rsidR="00460653" w:rsidRPr="00AF51C3">
              <w:rPr>
                <w:lang w:val="en-US"/>
              </w:rPr>
              <w:t xml:space="preserve"> zile de la semnarea şi înregistrarea contractului în modul corespunzător şi primirea ordinului de execuţie.</w:t>
            </w:r>
          </w:p>
          <w:p w14:paraId="0F7D7213" w14:textId="77777777" w:rsidR="00460653" w:rsidRPr="00AF51C3"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BA681A">
            <w:pPr>
              <w:pStyle w:val="a"/>
              <w:numPr>
                <w:ilvl w:val="0"/>
                <w:numId w:val="10"/>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AF51C3" w:rsidRDefault="00D83EE1" w:rsidP="00BA681A">
            <w:pPr>
              <w:pStyle w:val="af3"/>
              <w:numPr>
                <w:ilvl w:val="1"/>
                <w:numId w:val="10"/>
              </w:numPr>
              <w:tabs>
                <w:tab w:val="left" w:pos="567"/>
              </w:tabs>
              <w:spacing w:line="276" w:lineRule="auto"/>
              <w:ind w:left="0" w:hanging="567"/>
              <w:rPr>
                <w:lang w:val="en-US"/>
              </w:rPr>
            </w:pPr>
            <w:r w:rsidRPr="00AF51C3">
              <w:rPr>
                <w:lang w:val="en-US"/>
              </w:rPr>
              <w:t xml:space="preserve">9.1. </w:t>
            </w:r>
            <w:r w:rsidR="00460653" w:rsidRPr="00AF51C3">
              <w:rPr>
                <w:lang w:val="en-US"/>
              </w:rPr>
              <w:t xml:space="preserve">Perioada de garanţie pentru lucrărieste </w:t>
            </w:r>
            <w:proofErr w:type="gramStart"/>
            <w:r w:rsidR="00460653" w:rsidRPr="00AF51C3">
              <w:rPr>
                <w:lang w:val="en-US"/>
              </w:rPr>
              <w:t xml:space="preserve">de  </w:t>
            </w:r>
            <w:r w:rsidR="00D379F6" w:rsidRPr="00AF51C3">
              <w:rPr>
                <w:b/>
                <w:lang w:val="en-US"/>
              </w:rPr>
              <w:t>_</w:t>
            </w:r>
            <w:proofErr w:type="gramEnd"/>
            <w:r w:rsidR="00D379F6" w:rsidRPr="00AF51C3">
              <w:rPr>
                <w:b/>
                <w:lang w:val="en-US"/>
              </w:rPr>
              <w:t>__</w:t>
            </w:r>
            <w:r w:rsidR="00460653" w:rsidRPr="00AF51C3">
              <w:rPr>
                <w:lang w:val="en-US"/>
              </w:rPr>
              <w:t xml:space="preserve"> ani. </w:t>
            </w:r>
          </w:p>
          <w:p w14:paraId="1CEFAD7D" w14:textId="77777777" w:rsidR="00460653" w:rsidRPr="00AF51C3" w:rsidRDefault="00D83EE1" w:rsidP="00BA681A">
            <w:pPr>
              <w:pStyle w:val="af3"/>
              <w:numPr>
                <w:ilvl w:val="1"/>
                <w:numId w:val="10"/>
              </w:numPr>
              <w:tabs>
                <w:tab w:val="left" w:pos="567"/>
              </w:tabs>
              <w:spacing w:line="276" w:lineRule="auto"/>
              <w:ind w:left="0" w:hanging="567"/>
              <w:rPr>
                <w:lang w:val="en-US"/>
              </w:rPr>
            </w:pPr>
            <w:r w:rsidRPr="00AF51C3">
              <w:rPr>
                <w:lang w:val="en-US"/>
              </w:rPr>
              <w:t xml:space="preserve">9.2. </w:t>
            </w:r>
            <w:r w:rsidR="00460653" w:rsidRPr="00AF51C3">
              <w:rPr>
                <w:lang w:val="en-US"/>
              </w:rPr>
              <w:t xml:space="preserve">Perioada de garanţie </w:t>
            </w:r>
            <w:r w:rsidRPr="00AF51C3">
              <w:rPr>
                <w:lang w:val="en-US"/>
              </w:rPr>
              <w:t>începe</w:t>
            </w:r>
            <w:r w:rsidR="00460653" w:rsidRPr="00AF51C3">
              <w:rPr>
                <w:lang w:val="en-US"/>
              </w:rPr>
              <w:t xml:space="preserve"> de la data recepţiei la terminarea lucrărilor şip</w:t>
            </w:r>
            <w:r w:rsidRPr="00AF51C3">
              <w:rPr>
                <w:lang w:val="en-US"/>
              </w:rPr>
              <w:t>â</w:t>
            </w:r>
            <w:r w:rsidR="00460653" w:rsidRPr="00AF51C3">
              <w:rPr>
                <w:lang w:val="en-US"/>
              </w:rPr>
              <w:t xml:space="preserve">nă la expirarea </w:t>
            </w:r>
            <w:r w:rsidR="00D379F6" w:rsidRPr="00AF51C3">
              <w:rPr>
                <w:lang w:val="en-US"/>
              </w:rPr>
              <w:t>termenului prevăzut la punctul 9</w:t>
            </w:r>
            <w:r w:rsidR="00460653" w:rsidRPr="00AF51C3">
              <w:rPr>
                <w:lang w:val="en-US"/>
              </w:rPr>
              <w:t xml:space="preserve">.1 din prezentul </w:t>
            </w:r>
            <w:r w:rsidR="0001066E" w:rsidRPr="00AF51C3">
              <w:rPr>
                <w:lang w:val="en-US"/>
              </w:rPr>
              <w:t>capitol</w:t>
            </w:r>
            <w:r w:rsidR="00460653" w:rsidRPr="00AF51C3">
              <w:rPr>
                <w:lang w:val="en-US"/>
              </w:rPr>
              <w:t xml:space="preserve">. </w:t>
            </w:r>
          </w:p>
          <w:p w14:paraId="31DF6482" w14:textId="77777777" w:rsidR="00460653" w:rsidRPr="00AF51C3" w:rsidRDefault="00D83EE1" w:rsidP="00BA681A">
            <w:pPr>
              <w:pStyle w:val="af3"/>
              <w:numPr>
                <w:ilvl w:val="1"/>
                <w:numId w:val="10"/>
              </w:numPr>
              <w:tabs>
                <w:tab w:val="left" w:pos="567"/>
              </w:tabs>
              <w:spacing w:line="276" w:lineRule="auto"/>
              <w:ind w:left="0" w:hanging="567"/>
              <w:rPr>
                <w:lang w:val="en-US"/>
              </w:rPr>
            </w:pPr>
            <w:r w:rsidRPr="00AF51C3">
              <w:rPr>
                <w:lang w:val="en-US"/>
              </w:rPr>
              <w:t xml:space="preserve">9.3. </w:t>
            </w:r>
            <w:r w:rsidR="00460653" w:rsidRPr="00AF51C3">
              <w:rPr>
                <w:lang w:val="en-US"/>
              </w:rPr>
              <w:t xml:space="preserve">Antreprenorul are obligaţia ca în perioada de garanţie să înlăture toate defecţiunile ce ţin de nerespectarea clauzelor contractului </w:t>
            </w:r>
            <w:r w:rsidRPr="00AF51C3">
              <w:rPr>
                <w:lang w:val="en-US"/>
              </w:rPr>
              <w:t xml:space="preserve">din cont propriu, </w:t>
            </w:r>
            <w:r w:rsidR="00460653" w:rsidRPr="00AF51C3">
              <w:rPr>
                <w:lang w:val="en-US"/>
              </w:rPr>
              <w:t xml:space="preserve">în urma unei notificări transmise de către Beneficiar. </w:t>
            </w:r>
          </w:p>
          <w:p w14:paraId="621FAFBC" w14:textId="77777777" w:rsidR="00460653" w:rsidRPr="00AF51C3" w:rsidRDefault="00460653" w:rsidP="00196AB4">
            <w:pPr>
              <w:pStyle w:val="af3"/>
              <w:tabs>
                <w:tab w:val="left" w:pos="567"/>
              </w:tabs>
              <w:spacing w:line="276" w:lineRule="auto"/>
              <w:ind w:firstLine="0"/>
              <w:rPr>
                <w:lang w:val="en-US"/>
              </w:rPr>
            </w:pPr>
          </w:p>
          <w:p w14:paraId="74A59756" w14:textId="77777777" w:rsidR="00460653" w:rsidRPr="00FF430B" w:rsidRDefault="00D53233" w:rsidP="00BA681A">
            <w:pPr>
              <w:pStyle w:val="a"/>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10.1. </w:t>
            </w:r>
            <w:proofErr w:type="gramStart"/>
            <w:r w:rsidR="00460653" w:rsidRPr="00AF51C3">
              <w:rPr>
                <w:lang w:val="en-US"/>
              </w:rPr>
              <w:t>Părţile  poartă</w:t>
            </w:r>
            <w:proofErr w:type="gramEnd"/>
            <w:r w:rsidR="00460653" w:rsidRPr="00AF51C3">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10.2. </w:t>
            </w:r>
            <w:r w:rsidR="00460653" w:rsidRPr="00AF51C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10.3. </w:t>
            </w:r>
            <w:r w:rsidR="00460653" w:rsidRPr="00AF51C3">
              <w:rPr>
                <w:lang w:val="en-US"/>
              </w:rPr>
              <w:t>Membrii asocierii își păstrează individualitatea ca subiecți de drept, însă sunt obligați să răspundă solidar față de autoritate</w:t>
            </w:r>
            <w:r w:rsidRPr="00AF51C3">
              <w:rPr>
                <w:lang w:val="en-US"/>
              </w:rPr>
              <w:t>a</w:t>
            </w:r>
            <w:r w:rsidR="00460653" w:rsidRPr="00AF51C3">
              <w:rPr>
                <w:lang w:val="en-US"/>
              </w:rPr>
              <w:t xml:space="preserve"> contractantă pentru modul de îndeplinire a obligațiilor contractuale.</w:t>
            </w:r>
          </w:p>
          <w:p w14:paraId="377C0C33"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lastRenderedPageBreak/>
              <w:t xml:space="preserve">10.4. </w:t>
            </w:r>
            <w:r w:rsidR="00460653" w:rsidRPr="00AF51C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10.5. </w:t>
            </w:r>
            <w:r w:rsidR="00460653" w:rsidRPr="00AF51C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10.6. </w:t>
            </w:r>
            <w:r w:rsidR="00460653" w:rsidRPr="00AF51C3">
              <w:rPr>
                <w:lang w:val="en-US"/>
              </w:rPr>
              <w:t>Antreprenorul trebuie să asigure lucrările executate şi dotările pe care le are la dispoziţie împotriva degradări</w:t>
            </w:r>
            <w:r w:rsidR="00183D79" w:rsidRPr="00AF51C3">
              <w:rPr>
                <w:lang w:val="en-US"/>
              </w:rPr>
              <w:t>i şi furturilor pâ</w:t>
            </w:r>
            <w:r w:rsidR="00460653" w:rsidRPr="00AF51C3">
              <w:rPr>
                <w:lang w:val="en-US"/>
              </w:rPr>
              <w:t>nă la predarea lucrărilor către Beneficiar. El trebuie să ia măsuri de protecţie contra degradării lucrării datorită acţiunilor atmosferice şi a apei şi să îndepărteze zăpada şi</w:t>
            </w:r>
            <w:r w:rsidR="00C33344" w:rsidRPr="00AF51C3">
              <w:rPr>
                <w:lang w:val="en-US"/>
              </w:rPr>
              <w:t xml:space="preserve"> </w:t>
            </w:r>
            <w:r w:rsidR="00460653" w:rsidRPr="00AF51C3">
              <w:rPr>
                <w:lang w:val="en-US"/>
              </w:rPr>
              <w:t xml:space="preserve">gheaţa. </w:t>
            </w:r>
          </w:p>
          <w:p w14:paraId="399BD9F0"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10.7. </w:t>
            </w:r>
            <w:r w:rsidR="00460653" w:rsidRPr="00AF51C3">
              <w:rPr>
                <w:lang w:val="en-US"/>
              </w:rPr>
              <w:t>Dacă nerespectarea de către Antreprenorul a prevederilor oricărui regulament sau hotărâri ale autorităţilor</w:t>
            </w:r>
            <w:r w:rsidR="00C33344" w:rsidRPr="00AF51C3">
              <w:rPr>
                <w:lang w:val="en-US"/>
              </w:rPr>
              <w:t xml:space="preserve"> </w:t>
            </w:r>
            <w:r w:rsidR="00460653" w:rsidRPr="00AF51C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10.8. </w:t>
            </w:r>
            <w:r w:rsidR="00460653" w:rsidRPr="00AF51C3">
              <w:rPr>
                <w:lang w:val="en-US"/>
              </w:rPr>
              <w:t>Dacă motivele const</w:t>
            </w:r>
            <w:r w:rsidR="00183D79" w:rsidRPr="00AF51C3">
              <w:rPr>
                <w:lang w:val="en-US"/>
              </w:rPr>
              <w:t>rângerii sau ale întreruperii su</w:t>
            </w:r>
            <w:r w:rsidR="00460653" w:rsidRPr="00AF51C3">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10.9. </w:t>
            </w:r>
            <w:r w:rsidR="00460653" w:rsidRPr="00AF51C3">
              <w:rPr>
                <w:lang w:val="en-US"/>
              </w:rPr>
              <w:t>Dacă întârzierea în execu</w:t>
            </w:r>
            <w:r w:rsidR="0001066E" w:rsidRPr="00AF51C3">
              <w:rPr>
                <w:lang w:val="en-US"/>
              </w:rPr>
              <w:t xml:space="preserve">ţia lucrărilor este </w:t>
            </w:r>
            <w:r w:rsidR="001278C6" w:rsidRPr="00AF51C3">
              <w:rPr>
                <w:lang w:val="en-US"/>
              </w:rPr>
              <w:t>din</w:t>
            </w:r>
            <w:r w:rsidR="0001066E" w:rsidRPr="00AF51C3">
              <w:rPr>
                <w:lang w:val="en-US"/>
              </w:rPr>
              <w:t xml:space="preserve"> culpa uneia</w:t>
            </w:r>
            <w:r w:rsidR="00460653" w:rsidRPr="00AF51C3">
              <w:rPr>
                <w:lang w:val="en-US"/>
              </w:rPr>
              <w:t xml:space="preserve"> din</w:t>
            </w:r>
            <w:r w:rsidR="0001066E" w:rsidRPr="00AF51C3">
              <w:rPr>
                <w:lang w:val="en-US"/>
              </w:rPr>
              <w:t>tre</w:t>
            </w:r>
            <w:r w:rsidR="00460653" w:rsidRPr="00AF51C3">
              <w:rPr>
                <w:lang w:val="en-US"/>
              </w:rPr>
              <w:t xml:space="preserve"> părţi</w:t>
            </w:r>
            <w:r w:rsidR="0001066E" w:rsidRPr="00AF51C3">
              <w:rPr>
                <w:lang w:val="en-US"/>
              </w:rPr>
              <w:t>le contractante</w:t>
            </w:r>
            <w:r w:rsidR="00460653" w:rsidRPr="00AF51C3">
              <w:rPr>
                <w:lang w:val="en-US"/>
              </w:rPr>
              <w:t>, partea culpabilă va plăti celeilalte părţi penalizări</w:t>
            </w:r>
            <w:r w:rsidR="0001066E" w:rsidRPr="00AF51C3">
              <w:rPr>
                <w:lang w:val="en-US"/>
              </w:rPr>
              <w:t xml:space="preserve"> şi/sau despăgubiri în cuantum de la 0,01% până la 0,1%</w:t>
            </w:r>
            <w:r w:rsidR="00460653" w:rsidRPr="00AF51C3">
              <w:rPr>
                <w:lang w:val="en-US"/>
              </w:rPr>
              <w:t xml:space="preserve"> din valoarea lucrărilor </w:t>
            </w:r>
            <w:r w:rsidR="00D74B95" w:rsidRPr="00AF51C3">
              <w:rPr>
                <w:lang w:val="en-US"/>
              </w:rPr>
              <w:t>rămase</w:t>
            </w:r>
            <w:r w:rsidR="00460653" w:rsidRPr="00AF51C3">
              <w:rPr>
                <w:lang w:val="en-US"/>
              </w:rPr>
              <w:t xml:space="preserve">de executat/neonorate pentru fiecare zi de întârziere. Penalizarea devine operantă în momentul în care partea </w:t>
            </w:r>
            <w:r w:rsidR="00BB2CB2" w:rsidRPr="00AF51C3">
              <w:rPr>
                <w:lang w:val="en-US"/>
              </w:rPr>
              <w:t>î</w:t>
            </w:r>
            <w:r w:rsidR="00460653" w:rsidRPr="00AF51C3">
              <w:rPr>
                <w:lang w:val="en-US"/>
              </w:rPr>
              <w:t xml:space="preserve">nculpă a intrat în întârziere. </w:t>
            </w:r>
          </w:p>
          <w:p w14:paraId="5A9CC6A4" w14:textId="77777777" w:rsidR="00460653" w:rsidRPr="00AF51C3" w:rsidRDefault="00D53233" w:rsidP="00BA681A">
            <w:pPr>
              <w:pStyle w:val="af3"/>
              <w:numPr>
                <w:ilvl w:val="1"/>
                <w:numId w:val="10"/>
              </w:numPr>
              <w:tabs>
                <w:tab w:val="left" w:pos="567"/>
                <w:tab w:val="left" w:pos="1890"/>
              </w:tabs>
              <w:spacing w:line="276" w:lineRule="auto"/>
              <w:ind w:left="0" w:hanging="567"/>
              <w:rPr>
                <w:lang w:val="en-US"/>
              </w:rPr>
            </w:pPr>
            <w:r w:rsidRPr="00AF51C3">
              <w:rPr>
                <w:lang w:val="en-US"/>
              </w:rPr>
              <w:t xml:space="preserve">10.10. </w:t>
            </w:r>
            <w:r w:rsidR="00460653" w:rsidRPr="00AF51C3">
              <w:rPr>
                <w:lang w:val="en-US"/>
              </w:rPr>
              <w:t>Beneficiarul nu va fi responsabil pentru nici un fel de daune</w:t>
            </w:r>
            <w:r w:rsidR="00C33344" w:rsidRPr="00AF51C3">
              <w:rPr>
                <w:lang w:val="en-US"/>
              </w:rPr>
              <w:t>-</w:t>
            </w:r>
            <w:r w:rsidR="00460653" w:rsidRPr="00AF51C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F51C3">
              <w:rPr>
                <w:lang w:val="en-US"/>
              </w:rPr>
              <w:t>î</w:t>
            </w:r>
            <w:r w:rsidR="00460653" w:rsidRPr="00AF51C3">
              <w:rPr>
                <w:lang w:val="en-US"/>
              </w:rPr>
              <w:t>nd din vina Beneficiarului, a agenţilor sau a angajaţilor acestora.</w:t>
            </w:r>
          </w:p>
          <w:p w14:paraId="4B7D57BF" w14:textId="77777777" w:rsidR="00460653" w:rsidRPr="00AF51C3" w:rsidRDefault="00D53233" w:rsidP="00BA681A">
            <w:pPr>
              <w:pStyle w:val="af3"/>
              <w:numPr>
                <w:ilvl w:val="1"/>
                <w:numId w:val="10"/>
              </w:numPr>
              <w:tabs>
                <w:tab w:val="left" w:pos="567"/>
                <w:tab w:val="left" w:pos="1890"/>
              </w:tabs>
              <w:spacing w:line="276" w:lineRule="auto"/>
              <w:ind w:left="0" w:hanging="567"/>
              <w:rPr>
                <w:lang w:val="en-US"/>
              </w:rPr>
            </w:pPr>
            <w:r w:rsidRPr="00AF51C3">
              <w:rPr>
                <w:lang w:val="en-US"/>
              </w:rPr>
              <w:t xml:space="preserve">10.11. </w:t>
            </w:r>
            <w:r w:rsidR="00460653" w:rsidRPr="00AF51C3">
              <w:rPr>
                <w:lang w:val="en-US"/>
              </w:rPr>
              <w:t>Antreprenorul şi subantreprenorii răspund soli</w:t>
            </w:r>
            <w:r w:rsidR="00DA1062" w:rsidRPr="00AF51C3">
              <w:rPr>
                <w:lang w:val="en-US"/>
              </w:rPr>
              <w:t>dar pentru neexecutarea obligaț</w:t>
            </w:r>
            <w:r w:rsidR="00460653" w:rsidRPr="00AF51C3">
              <w:rPr>
                <w:lang w:val="en-US"/>
              </w:rPr>
              <w:t>iil</w:t>
            </w:r>
            <w:r w:rsidR="00BB2CB2" w:rsidRPr="00AF51C3">
              <w:rPr>
                <w:lang w:val="en-US"/>
              </w:rPr>
              <w:t>or</w:t>
            </w:r>
            <w:r w:rsidR="00460653" w:rsidRPr="00AF51C3">
              <w:rPr>
                <w:lang w:val="en-US"/>
              </w:rPr>
              <w:t xml:space="preserve"> contractuale.</w:t>
            </w:r>
          </w:p>
          <w:p w14:paraId="229C0FE2" w14:textId="77777777" w:rsidR="00460653" w:rsidRPr="00AF51C3"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BA681A">
            <w:pPr>
              <w:pStyle w:val="a"/>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BA681A">
            <w:pPr>
              <w:pStyle w:val="a"/>
              <w:numPr>
                <w:ilvl w:val="1"/>
                <w:numId w:val="10"/>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BA681A">
            <w:pPr>
              <w:pStyle w:val="a"/>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AF51C3" w:rsidRDefault="00D53233" w:rsidP="00D53233">
            <w:pPr>
              <w:pStyle w:val="af3"/>
              <w:tabs>
                <w:tab w:val="left" w:pos="567"/>
              </w:tabs>
              <w:spacing w:line="276" w:lineRule="auto"/>
              <w:ind w:firstLine="0"/>
              <w:rPr>
                <w:lang w:val="en-US"/>
              </w:rPr>
            </w:pPr>
            <w:r w:rsidRPr="00AF51C3">
              <w:rPr>
                <w:lang w:val="en-US"/>
              </w:rPr>
              <w:t xml:space="preserve">12.1. </w:t>
            </w:r>
            <w:r w:rsidR="00460653" w:rsidRPr="00AF51C3">
              <w:rPr>
                <w:lang w:val="en-US"/>
              </w:rPr>
              <w:t xml:space="preserve">Antreprenorul poate cere </w:t>
            </w:r>
            <w:r w:rsidR="00BB2CB2" w:rsidRPr="00AF51C3">
              <w:rPr>
                <w:lang w:val="en-US"/>
              </w:rPr>
              <w:t>rezoluțiunea</w:t>
            </w:r>
            <w:r w:rsidR="0001066E" w:rsidRPr="00AF51C3">
              <w:rPr>
                <w:lang w:val="en-US"/>
              </w:rPr>
              <w:t xml:space="preserve"> </w:t>
            </w:r>
            <w:r w:rsidR="00460653" w:rsidRPr="00AF51C3">
              <w:rPr>
                <w:lang w:val="en-US"/>
              </w:rPr>
              <w:t xml:space="preserve">contractului, dacă: </w:t>
            </w:r>
          </w:p>
          <w:p w14:paraId="117B6CBC" w14:textId="77777777" w:rsidR="00460653" w:rsidRPr="00FF430B" w:rsidRDefault="00D53233" w:rsidP="00BA681A">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BA681A">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BA681A">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12.2. </w:t>
            </w:r>
            <w:r w:rsidR="00460653" w:rsidRPr="00AF51C3">
              <w:rPr>
                <w:lang w:val="en-US"/>
              </w:rPr>
              <w:t xml:space="preserve">Beneficiarul poate cere </w:t>
            </w:r>
            <w:r w:rsidR="00BB2CB2" w:rsidRPr="00AF51C3">
              <w:rPr>
                <w:lang w:val="en-US"/>
              </w:rPr>
              <w:t>rezoluțiunea</w:t>
            </w:r>
            <w:r w:rsidR="00C33344" w:rsidRPr="00AF51C3">
              <w:rPr>
                <w:lang w:val="en-US"/>
              </w:rPr>
              <w:t xml:space="preserve"> </w:t>
            </w:r>
            <w:r w:rsidR="00460653" w:rsidRPr="00AF51C3">
              <w:rPr>
                <w:lang w:val="en-US"/>
              </w:rPr>
              <w:t xml:space="preserve">contractului, dacă: </w:t>
            </w:r>
          </w:p>
          <w:p w14:paraId="42D1FABA" w14:textId="77777777" w:rsidR="00460653" w:rsidRPr="00FF430B" w:rsidRDefault="007323B6" w:rsidP="00BA681A">
            <w:pPr>
              <w:pStyle w:val="a"/>
              <w:numPr>
                <w:ilvl w:val="0"/>
                <w:numId w:val="9"/>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BA681A">
            <w:pPr>
              <w:pStyle w:val="a"/>
              <w:numPr>
                <w:ilvl w:val="0"/>
                <w:numId w:val="9"/>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BA681A">
            <w:pPr>
              <w:pStyle w:val="a"/>
              <w:numPr>
                <w:ilvl w:val="0"/>
                <w:numId w:val="9"/>
              </w:numPr>
              <w:tabs>
                <w:tab w:val="clear" w:pos="1134"/>
                <w:tab w:val="left" w:pos="1276"/>
              </w:tabs>
              <w:ind w:left="0"/>
              <w:contextualSpacing/>
            </w:pPr>
            <w:r w:rsidRPr="00FF430B">
              <w:lastRenderedPageBreak/>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BA681A">
            <w:pPr>
              <w:pStyle w:val="a"/>
              <w:numPr>
                <w:ilvl w:val="0"/>
                <w:numId w:val="9"/>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12.3. </w:t>
            </w:r>
            <w:r w:rsidR="00460653" w:rsidRPr="00AF51C3">
              <w:rPr>
                <w:lang w:val="en-US"/>
              </w:rPr>
              <w:t xml:space="preserve">Contractul se consideră </w:t>
            </w:r>
            <w:r w:rsidR="00BB2CB2" w:rsidRPr="00AF51C3">
              <w:rPr>
                <w:lang w:val="en-US"/>
              </w:rPr>
              <w:t>rezolvit</w:t>
            </w:r>
            <w:r w:rsidR="00460653" w:rsidRPr="00AF51C3">
              <w:rPr>
                <w:lang w:val="en-US"/>
              </w:rPr>
              <w:t>, dacă partea contractantă va comunica în scris cele</w:t>
            </w:r>
            <w:r w:rsidRPr="00AF51C3">
              <w:rPr>
                <w:lang w:val="en-US"/>
              </w:rPr>
              <w:t>i</w:t>
            </w:r>
            <w:r w:rsidR="00460653" w:rsidRPr="00AF51C3">
              <w:rPr>
                <w:lang w:val="en-US"/>
              </w:rPr>
              <w:t>lalte părţi contractante în termen de 15 zile motivele indicate la punctele 1</w:t>
            </w:r>
            <w:r w:rsidR="00D379F6" w:rsidRPr="00AF51C3">
              <w:rPr>
                <w:lang w:val="en-US"/>
              </w:rPr>
              <w:t>2</w:t>
            </w:r>
            <w:r w:rsidR="00460653" w:rsidRPr="00AF51C3">
              <w:rPr>
                <w:lang w:val="en-US"/>
              </w:rPr>
              <w:t>.1 şi 1</w:t>
            </w:r>
            <w:r w:rsidR="00D379F6" w:rsidRPr="00AF51C3">
              <w:rPr>
                <w:lang w:val="en-US"/>
              </w:rPr>
              <w:t>2</w:t>
            </w:r>
            <w:r w:rsidR="00460653" w:rsidRPr="00AF51C3">
              <w:rPr>
                <w:lang w:val="en-US"/>
              </w:rPr>
              <w:t xml:space="preserve">.2 din prezentul contract.  </w:t>
            </w:r>
          </w:p>
          <w:p w14:paraId="40D783CE"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12.4. </w:t>
            </w:r>
            <w:r w:rsidR="00460653" w:rsidRPr="00AF51C3">
              <w:rPr>
                <w:lang w:val="en-US"/>
              </w:rPr>
              <w:t xml:space="preserve">Beneficiarul, în caz de </w:t>
            </w:r>
            <w:r w:rsidR="00BB2CB2" w:rsidRPr="00AF51C3">
              <w:rPr>
                <w:lang w:val="en-US"/>
              </w:rPr>
              <w:t>rezoluțiune</w:t>
            </w:r>
            <w:r w:rsidR="00460653" w:rsidRPr="00AF51C3">
              <w:rPr>
                <w:lang w:val="en-US"/>
              </w:rPr>
              <w:t>a contractului, va convoca comisia de recepţie care va efectua recepţia cantitativă şi calitativ</w:t>
            </w:r>
            <w:r w:rsidR="00D74B95" w:rsidRPr="00AF51C3">
              <w:rPr>
                <w:lang w:val="en-US"/>
              </w:rPr>
              <w:t>ă</w:t>
            </w:r>
            <w:r w:rsidR="00460653" w:rsidRPr="00AF51C3">
              <w:rPr>
                <w:lang w:val="en-US"/>
              </w:rPr>
              <w:t xml:space="preserve"> a lucrărilor executate</w:t>
            </w:r>
            <w:r w:rsidR="00D74B95" w:rsidRPr="00AF51C3">
              <w:rPr>
                <w:lang w:val="en-US"/>
              </w:rPr>
              <w:t>,</w:t>
            </w:r>
            <w:r w:rsidR="00C33344" w:rsidRPr="00AF51C3">
              <w:rPr>
                <w:lang w:val="en-US"/>
              </w:rPr>
              <w:t xml:space="preserve"> </w:t>
            </w:r>
            <w:r w:rsidR="00D74B95" w:rsidRPr="00AF51C3">
              <w:rPr>
                <w:lang w:val="en-US"/>
              </w:rPr>
              <w:t xml:space="preserve">în maximum 15 zile de la data </w:t>
            </w:r>
            <w:r w:rsidR="00BB2CB2" w:rsidRPr="00AF51C3">
              <w:rPr>
                <w:lang w:val="en-US"/>
              </w:rPr>
              <w:t>rezoluțiunii</w:t>
            </w:r>
            <w:r w:rsidR="00C33344" w:rsidRPr="00AF51C3">
              <w:rPr>
                <w:lang w:val="en-US"/>
              </w:rPr>
              <w:t xml:space="preserve"> </w:t>
            </w:r>
            <w:r w:rsidR="00D74B95" w:rsidRPr="00AF51C3">
              <w:rPr>
                <w:lang w:val="en-US"/>
              </w:rPr>
              <w:t>contractului.</w:t>
            </w:r>
          </w:p>
          <w:p w14:paraId="26E83AD9"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12.5. </w:t>
            </w:r>
            <w:r w:rsidR="00460653" w:rsidRPr="00AF51C3">
              <w:rPr>
                <w:lang w:val="en-US"/>
              </w:rPr>
              <w:t xml:space="preserve">În cazul </w:t>
            </w:r>
            <w:r w:rsidR="00BB2CB2" w:rsidRPr="00AF51C3">
              <w:rPr>
                <w:lang w:val="en-US"/>
              </w:rPr>
              <w:t>rezoluțiunii</w:t>
            </w:r>
            <w:r w:rsidR="00C33344" w:rsidRPr="00AF51C3">
              <w:rPr>
                <w:lang w:val="en-US"/>
              </w:rPr>
              <w:t xml:space="preserve"> </w:t>
            </w:r>
            <w:r w:rsidR="00460653" w:rsidRPr="00AF51C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F51C3">
              <w:rPr>
                <w:lang w:val="en-US"/>
              </w:rPr>
              <w:t>rezolvit</w:t>
            </w:r>
            <w:r w:rsidR="00C33344" w:rsidRPr="00AF51C3">
              <w:rPr>
                <w:lang w:val="en-US"/>
              </w:rPr>
              <w:t xml:space="preserve"> </w:t>
            </w:r>
            <w:r w:rsidR="00460653" w:rsidRPr="00AF51C3">
              <w:rPr>
                <w:lang w:val="en-US"/>
              </w:rPr>
              <w:t xml:space="preserve">contractul. </w:t>
            </w:r>
          </w:p>
          <w:p w14:paraId="36265579"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12.6. </w:t>
            </w:r>
            <w:r w:rsidR="00460653" w:rsidRPr="00AF51C3">
              <w:rPr>
                <w:lang w:val="en-US"/>
              </w:rPr>
              <w:t>După rez</w:t>
            </w:r>
            <w:r w:rsidR="00892A6D" w:rsidRPr="00AF51C3">
              <w:rPr>
                <w:lang w:val="en-US"/>
              </w:rPr>
              <w:t>oluțiunea</w:t>
            </w:r>
            <w:r w:rsidR="00460653" w:rsidRPr="00AF51C3">
              <w:rPr>
                <w:lang w:val="en-US"/>
              </w:rPr>
              <w:t xml:space="preserve"> contractului, Beneficiarul poate continua execuţia lucrărilor cu respectarea prevederilor legale. </w:t>
            </w:r>
          </w:p>
          <w:p w14:paraId="77A9D719" w14:textId="77777777" w:rsidR="00E22640" w:rsidRPr="00AF51C3" w:rsidRDefault="00E22640" w:rsidP="00E22640">
            <w:pPr>
              <w:pStyle w:val="af3"/>
              <w:tabs>
                <w:tab w:val="left" w:pos="567"/>
                <w:tab w:val="left" w:pos="2070"/>
              </w:tabs>
              <w:ind w:firstLine="0"/>
              <w:rPr>
                <w:lang w:val="en-US"/>
              </w:rPr>
            </w:pPr>
            <w:r w:rsidRPr="00AF51C3">
              <w:rPr>
                <w:lang w:val="en-US"/>
              </w:rPr>
              <w:t>12.7. Cazuri specifice de încetare a contractului de achiziţii publice:</w:t>
            </w:r>
          </w:p>
          <w:p w14:paraId="49ADD99C" w14:textId="15DBE3A9" w:rsidR="00E22640" w:rsidRPr="00AF51C3" w:rsidRDefault="00E22640" w:rsidP="00E22640">
            <w:pPr>
              <w:pStyle w:val="af3"/>
              <w:tabs>
                <w:tab w:val="left" w:pos="567"/>
                <w:tab w:val="left" w:pos="2070"/>
              </w:tabs>
              <w:ind w:firstLine="284"/>
              <w:rPr>
                <w:lang w:val="en-US"/>
              </w:rPr>
            </w:pPr>
            <w:r w:rsidRPr="00AF51C3">
              <w:rPr>
                <w:lang w:val="en-US"/>
              </w:rPr>
              <w:t xml:space="preserve">     </w:t>
            </w:r>
            <w:r w:rsidR="00F168DC" w:rsidRPr="00AF51C3">
              <w:rPr>
                <w:lang w:val="en-US"/>
              </w:rPr>
              <w:t>Beneficiarul</w:t>
            </w:r>
            <w:r w:rsidRPr="00AF51C3">
              <w:rPr>
                <w:lang w:val="en-US"/>
              </w:rPr>
              <w:t xml:space="preserve"> are dreptul de a </w:t>
            </w:r>
            <w:r w:rsidR="0060188C" w:rsidRPr="00AF51C3">
              <w:rPr>
                <w:lang w:val="en-US"/>
              </w:rPr>
              <w:t>rezolvi</w:t>
            </w:r>
            <w:r w:rsidR="00C33344" w:rsidRPr="00AF51C3">
              <w:rPr>
                <w:lang w:val="en-US"/>
              </w:rPr>
              <w:t xml:space="preserve"> </w:t>
            </w:r>
            <w:r w:rsidRPr="00AF51C3">
              <w:rPr>
                <w:lang w:val="en-US"/>
              </w:rPr>
              <w:t>unilateral un contract de achiziţii publice în perioada de valabilitate a acestuia în una dintre următoarele situaţii:</w:t>
            </w:r>
          </w:p>
          <w:p w14:paraId="2D821582" w14:textId="57F8FC30" w:rsidR="00E22640" w:rsidRPr="00AF51C3" w:rsidRDefault="00E22640" w:rsidP="00E22640">
            <w:pPr>
              <w:pStyle w:val="af3"/>
              <w:tabs>
                <w:tab w:val="left" w:pos="567"/>
                <w:tab w:val="left" w:pos="2070"/>
              </w:tabs>
              <w:rPr>
                <w:lang w:val="en-US"/>
              </w:rPr>
            </w:pPr>
            <w:r w:rsidRPr="00AF51C3">
              <w:rPr>
                <w:lang w:val="en-US"/>
              </w:rPr>
              <w:t xml:space="preserve">    a) contractantul se afla, la momentul atribuirii lui, în una dintre situaţiile care ar fi determinat excluderea sa din proce</w:t>
            </w:r>
            <w:r w:rsidR="00C33344" w:rsidRPr="00AF51C3">
              <w:rPr>
                <w:lang w:val="en-US"/>
              </w:rPr>
              <w:t>dura de atribuire potrivit art.</w:t>
            </w:r>
            <w:r w:rsidR="00DF4DCF" w:rsidRPr="00AF51C3">
              <w:rPr>
                <w:lang w:val="en-US"/>
              </w:rPr>
              <w:t xml:space="preserve"> </w:t>
            </w:r>
            <w:r w:rsidRPr="00AF51C3">
              <w:rPr>
                <w:lang w:val="en-US"/>
              </w:rPr>
              <w:t>19</w:t>
            </w:r>
            <w:r w:rsidR="00802287" w:rsidRPr="00AF51C3">
              <w:rPr>
                <w:lang w:val="en-US"/>
              </w:rPr>
              <w:t xml:space="preserve"> al Legii </w:t>
            </w:r>
            <w:r w:rsidR="0060188C" w:rsidRPr="00AF51C3">
              <w:rPr>
                <w:lang w:val="en-US"/>
              </w:rPr>
              <w:t>nr.</w:t>
            </w:r>
            <w:r w:rsidR="00FF5CB2" w:rsidRPr="00AF51C3">
              <w:rPr>
                <w:lang w:val="en-US"/>
              </w:rPr>
              <w:t xml:space="preserve"> </w:t>
            </w:r>
            <w:r w:rsidR="00802287" w:rsidRPr="00AF51C3">
              <w:rPr>
                <w:lang w:val="en-US"/>
              </w:rPr>
              <w:t>131/2015 privind achizițiile publice</w:t>
            </w:r>
            <w:r w:rsidRPr="00AF51C3">
              <w:rPr>
                <w:lang w:val="en-US"/>
              </w:rPr>
              <w:t>;</w:t>
            </w:r>
          </w:p>
          <w:p w14:paraId="727FDBEA" w14:textId="16282731" w:rsidR="00E22640" w:rsidRPr="00AF51C3" w:rsidRDefault="00E22640" w:rsidP="00E22640">
            <w:pPr>
              <w:pStyle w:val="af3"/>
              <w:tabs>
                <w:tab w:val="left" w:pos="567"/>
                <w:tab w:val="left" w:pos="2070"/>
              </w:tabs>
              <w:rPr>
                <w:lang w:val="en-US"/>
              </w:rPr>
            </w:pPr>
            <w:r w:rsidRPr="00AF51C3">
              <w:rPr>
                <w:lang w:val="en-US"/>
              </w:rPr>
              <w:t xml:space="preserve">    b) contractul a făcut obiectul unei modificări substanțiale care necesita o nouă procedură de achiziție publică în conformitate cu art. 76</w:t>
            </w:r>
            <w:r w:rsidR="00802287" w:rsidRPr="00AF51C3">
              <w:rPr>
                <w:lang w:val="en-US"/>
              </w:rPr>
              <w:t xml:space="preserve"> al Legii </w:t>
            </w:r>
            <w:r w:rsidR="0060188C" w:rsidRPr="00AF51C3">
              <w:rPr>
                <w:lang w:val="en-US"/>
              </w:rPr>
              <w:t>nr.</w:t>
            </w:r>
            <w:r w:rsidR="00DF4DCF" w:rsidRPr="00AF51C3">
              <w:rPr>
                <w:lang w:val="en-US"/>
              </w:rPr>
              <w:t xml:space="preserve"> </w:t>
            </w:r>
            <w:r w:rsidR="00802287" w:rsidRPr="00AF51C3">
              <w:rPr>
                <w:lang w:val="en-US"/>
              </w:rPr>
              <w:t>131/2015 privind achizițiile publice</w:t>
            </w:r>
            <w:r w:rsidRPr="00AF51C3">
              <w:rPr>
                <w:lang w:val="en-US"/>
              </w:rPr>
              <w:t>;</w:t>
            </w:r>
          </w:p>
          <w:p w14:paraId="2E2488FC" w14:textId="1D7433BB" w:rsidR="00E22640" w:rsidRPr="00AF51C3" w:rsidRDefault="00E22640" w:rsidP="00E22640">
            <w:pPr>
              <w:pStyle w:val="af3"/>
              <w:tabs>
                <w:tab w:val="left" w:pos="567"/>
                <w:tab w:val="left" w:pos="2070"/>
              </w:tabs>
              <w:rPr>
                <w:lang w:val="en-US"/>
              </w:rPr>
            </w:pPr>
            <w:r w:rsidRPr="00AF51C3">
              <w:rPr>
                <w:lang w:val="en-US"/>
              </w:rPr>
              <w:t xml:space="preserve">    c) contractul nu ar fi trebuit să fie atribui</w:t>
            </w:r>
            <w:r w:rsidR="00C33344" w:rsidRPr="00AF51C3">
              <w:rPr>
                <w:lang w:val="en-US"/>
              </w:rPr>
              <w:t>t contractantului respectiv, avâ</w:t>
            </w:r>
            <w:r w:rsidRPr="00AF51C3">
              <w:rPr>
                <w:lang w:val="en-US"/>
              </w:rPr>
              <w:t xml:space="preserve">nd în vedere o încălcare gravă a obligaţiilor ce rezultă din </w:t>
            </w:r>
            <w:r w:rsidR="00802287" w:rsidRPr="00AF51C3">
              <w:rPr>
                <w:lang w:val="en-US"/>
              </w:rPr>
              <w:t xml:space="preserve">Legea </w:t>
            </w:r>
            <w:r w:rsidR="0060188C" w:rsidRPr="00AF51C3">
              <w:rPr>
                <w:lang w:val="en-US"/>
              </w:rPr>
              <w:t>nr.</w:t>
            </w:r>
            <w:r w:rsidR="00DF4DCF" w:rsidRPr="00AF51C3">
              <w:rPr>
                <w:lang w:val="en-US"/>
              </w:rPr>
              <w:t xml:space="preserve"> </w:t>
            </w:r>
            <w:r w:rsidR="00802287" w:rsidRPr="00AF51C3">
              <w:rPr>
                <w:lang w:val="en-US"/>
              </w:rPr>
              <w:t>131/2015 priviind achizițiile publice</w:t>
            </w:r>
            <w:r w:rsidRPr="00AF51C3">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AF51C3" w:rsidRDefault="00E22640" w:rsidP="00802287">
            <w:pPr>
              <w:pStyle w:val="af3"/>
              <w:tabs>
                <w:tab w:val="left" w:pos="567"/>
                <w:tab w:val="left" w:pos="2070"/>
              </w:tabs>
              <w:ind w:firstLine="0"/>
              <w:rPr>
                <w:lang w:val="en-US"/>
              </w:rPr>
            </w:pPr>
          </w:p>
          <w:p w14:paraId="27E6DB0A" w14:textId="77777777" w:rsidR="00460653" w:rsidRPr="00FF430B" w:rsidRDefault="007323B6" w:rsidP="00BA681A">
            <w:pPr>
              <w:pStyle w:val="a"/>
              <w:numPr>
                <w:ilvl w:val="0"/>
                <w:numId w:val="10"/>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13.1. </w:t>
            </w:r>
            <w:r w:rsidR="00460653" w:rsidRPr="00AF51C3">
              <w:rPr>
                <w:lang w:val="en-US"/>
              </w:rPr>
              <w:t xml:space="preserve">Următoarele documente vor fi citite şi vor fi interpretate ca fiind parte integrantă a prezentului contract: </w:t>
            </w:r>
          </w:p>
          <w:p w14:paraId="36F85899" w14:textId="77777777" w:rsidR="00460653" w:rsidRPr="00FF430B" w:rsidRDefault="007323B6" w:rsidP="00BA681A">
            <w:pPr>
              <w:numPr>
                <w:ilvl w:val="0"/>
                <w:numId w:val="8"/>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BA681A">
            <w:pPr>
              <w:numPr>
                <w:ilvl w:val="0"/>
                <w:numId w:val="8"/>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BA681A">
            <w:pPr>
              <w:numPr>
                <w:ilvl w:val="0"/>
                <w:numId w:val="8"/>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BA681A">
            <w:pPr>
              <w:numPr>
                <w:ilvl w:val="0"/>
                <w:numId w:val="8"/>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BA681A">
            <w:pPr>
              <w:numPr>
                <w:ilvl w:val="0"/>
                <w:numId w:val="8"/>
              </w:numPr>
              <w:tabs>
                <w:tab w:val="left" w:pos="1276"/>
              </w:tabs>
              <w:ind w:left="0" w:hanging="425"/>
              <w:jc w:val="both"/>
            </w:pPr>
            <w:r w:rsidRPr="00FF430B">
              <w:t xml:space="preserve">e) </w:t>
            </w:r>
            <w:r w:rsidR="00460653" w:rsidRPr="00FF430B">
              <w:t>Garanția de bună execuție.</w:t>
            </w:r>
          </w:p>
          <w:p w14:paraId="3228C956"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13.2. </w:t>
            </w:r>
            <w:r w:rsidR="00460653" w:rsidRPr="00AF51C3">
              <w:rPr>
                <w:lang w:val="en-US"/>
              </w:rPr>
              <w:t>Documentele contractului vor fi întocmite în limba română.</w:t>
            </w:r>
          </w:p>
          <w:p w14:paraId="61C0B172" w14:textId="77777777" w:rsidR="00D379F6" w:rsidRPr="00AF51C3" w:rsidRDefault="007323B6" w:rsidP="00BA681A">
            <w:pPr>
              <w:pStyle w:val="af3"/>
              <w:numPr>
                <w:ilvl w:val="1"/>
                <w:numId w:val="10"/>
              </w:numPr>
              <w:tabs>
                <w:tab w:val="left" w:pos="567"/>
              </w:tabs>
              <w:ind w:left="0" w:hanging="567"/>
              <w:rPr>
                <w:lang w:val="en-US"/>
              </w:rPr>
            </w:pPr>
            <w:r w:rsidRPr="00AF51C3">
              <w:rPr>
                <w:lang w:val="en-US"/>
              </w:rPr>
              <w:t>13.</w:t>
            </w:r>
            <w:r w:rsidR="001873A6" w:rsidRPr="00AF51C3">
              <w:rPr>
                <w:lang w:val="en-US"/>
              </w:rPr>
              <w:t>3</w:t>
            </w:r>
            <w:r w:rsidRPr="00AF51C3">
              <w:rPr>
                <w:lang w:val="en-US"/>
              </w:rPr>
              <w:t xml:space="preserve">. </w:t>
            </w:r>
            <w:r w:rsidR="00D379F6" w:rsidRPr="00AF51C3">
              <w:rPr>
                <w:lang w:val="en-US"/>
              </w:rPr>
              <w:t>Prezentul Contract reprezintă acordul de voinţă al părţilor</w:t>
            </w:r>
            <w:r w:rsidR="00C33344" w:rsidRPr="00AF51C3">
              <w:rPr>
                <w:lang w:val="en-US"/>
              </w:rPr>
              <w:t xml:space="preserve"> </w:t>
            </w:r>
            <w:r w:rsidR="00D379F6" w:rsidRPr="00AF51C3">
              <w:rPr>
                <w:lang w:val="en-US"/>
              </w:rPr>
              <w:t>şi se consideră semnat la data aplicării ultimei semnături de către una dintre părți.</w:t>
            </w:r>
          </w:p>
          <w:p w14:paraId="38644E03" w14:textId="77777777" w:rsidR="00460653" w:rsidRPr="00AF51C3" w:rsidRDefault="007323B6" w:rsidP="00BA681A">
            <w:pPr>
              <w:pStyle w:val="af3"/>
              <w:numPr>
                <w:ilvl w:val="1"/>
                <w:numId w:val="10"/>
              </w:numPr>
              <w:tabs>
                <w:tab w:val="left" w:pos="567"/>
                <w:tab w:val="left" w:pos="4005"/>
              </w:tabs>
              <w:ind w:left="0" w:hanging="567"/>
              <w:contextualSpacing/>
              <w:rPr>
                <w:lang w:val="en-US"/>
              </w:rPr>
            </w:pPr>
            <w:r w:rsidRPr="00AF51C3">
              <w:rPr>
                <w:lang w:val="en-US"/>
              </w:rPr>
              <w:t>13.</w:t>
            </w:r>
            <w:r w:rsidR="001873A6" w:rsidRPr="00AF51C3">
              <w:rPr>
                <w:lang w:val="en-US"/>
              </w:rPr>
              <w:t>4</w:t>
            </w:r>
            <w:r w:rsidRPr="00AF51C3">
              <w:rPr>
                <w:lang w:val="en-US"/>
              </w:rPr>
              <w:t xml:space="preserve">. </w:t>
            </w:r>
            <w:r w:rsidR="00D379F6" w:rsidRPr="00AF51C3">
              <w:rPr>
                <w:lang w:val="en-US"/>
              </w:rPr>
              <w:t xml:space="preserve">Pentru confirmarea celor menţionate, </w:t>
            </w:r>
            <w:r w:rsidR="009D3792" w:rsidRPr="00AF51C3">
              <w:rPr>
                <w:lang w:val="en-US"/>
              </w:rPr>
              <w:t>p</w:t>
            </w:r>
            <w:r w:rsidR="00D379F6" w:rsidRPr="00AF51C3">
              <w:rPr>
                <w:lang w:val="en-US"/>
              </w:rPr>
              <w:t xml:space="preserve">ărţile au semnat prezentul Contract în conformitate cu legislaţia Republicii Moldova, la data şi anul indicate, </w:t>
            </w:r>
            <w:r w:rsidR="00460653" w:rsidRPr="00AF51C3">
              <w:rPr>
                <w:lang w:val="en-US"/>
              </w:rPr>
              <w:t xml:space="preserve">fiind valabil până la </w:t>
            </w:r>
            <w:r w:rsidR="00684D44" w:rsidRPr="00AF51C3">
              <w:rPr>
                <w:lang w:val="en-US"/>
              </w:rPr>
              <w:t>…</w:t>
            </w:r>
            <w:proofErr w:type="gramStart"/>
            <w:r w:rsidR="00684D44" w:rsidRPr="00AF51C3">
              <w:rPr>
                <w:lang w:val="en-US"/>
              </w:rPr>
              <w:t>…./</w:t>
            </w:r>
            <w:proofErr w:type="gramEnd"/>
            <w:r w:rsidR="00D379F6" w:rsidRPr="00AF51C3">
              <w:rPr>
                <w:lang w:val="en-US"/>
              </w:rPr>
              <w:t>recepția finală a lucrărilor</w:t>
            </w:r>
            <w:r w:rsidR="00460653" w:rsidRPr="00AF51C3">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BA681A">
            <w:pPr>
              <w:pStyle w:val="a"/>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23ECFBC5" w:rsidR="006A7C1C" w:rsidRDefault="006A7C1C" w:rsidP="00196AB4">
            <w:pPr>
              <w:tabs>
                <w:tab w:val="left" w:pos="2295"/>
              </w:tabs>
              <w:jc w:val="both"/>
            </w:pPr>
          </w:p>
          <w:p w14:paraId="55837527" w14:textId="30BC6B50" w:rsidR="00F13900" w:rsidRDefault="00F13900" w:rsidP="00196AB4">
            <w:pPr>
              <w:tabs>
                <w:tab w:val="left" w:pos="2295"/>
              </w:tabs>
              <w:jc w:val="both"/>
            </w:pPr>
          </w:p>
          <w:p w14:paraId="476DB647" w14:textId="0F3E0019" w:rsidR="00F13900" w:rsidRDefault="00F13900" w:rsidP="00196AB4">
            <w:pPr>
              <w:tabs>
                <w:tab w:val="left" w:pos="2295"/>
              </w:tabs>
              <w:jc w:val="both"/>
            </w:pPr>
          </w:p>
          <w:p w14:paraId="58966931" w14:textId="6F813D85" w:rsidR="00F13900" w:rsidRDefault="00F13900" w:rsidP="00196AB4">
            <w:pPr>
              <w:tabs>
                <w:tab w:val="left" w:pos="2295"/>
              </w:tabs>
              <w:jc w:val="both"/>
            </w:pPr>
          </w:p>
          <w:p w14:paraId="4C221186" w14:textId="6DA6CCA7" w:rsidR="00F13900" w:rsidRDefault="00F13900" w:rsidP="00196AB4">
            <w:pPr>
              <w:tabs>
                <w:tab w:val="left" w:pos="2295"/>
              </w:tabs>
              <w:jc w:val="both"/>
            </w:pPr>
          </w:p>
          <w:p w14:paraId="3306238C" w14:textId="08FA9CEF" w:rsidR="00F13900" w:rsidRDefault="00F13900" w:rsidP="00196AB4">
            <w:pPr>
              <w:tabs>
                <w:tab w:val="left" w:pos="2295"/>
              </w:tabs>
              <w:jc w:val="both"/>
            </w:pPr>
          </w:p>
          <w:p w14:paraId="11633B2B" w14:textId="44DD6799" w:rsidR="00F13900" w:rsidRDefault="00F13900" w:rsidP="00196AB4">
            <w:pPr>
              <w:tabs>
                <w:tab w:val="left" w:pos="2295"/>
              </w:tabs>
              <w:jc w:val="both"/>
            </w:pPr>
          </w:p>
          <w:p w14:paraId="7CDC3304" w14:textId="6A41146C" w:rsidR="00F13900" w:rsidRDefault="00F13900" w:rsidP="00196AB4">
            <w:pPr>
              <w:tabs>
                <w:tab w:val="left" w:pos="2295"/>
              </w:tabs>
              <w:jc w:val="both"/>
            </w:pPr>
          </w:p>
          <w:p w14:paraId="5DB96C8B" w14:textId="77777777" w:rsidR="00F13900" w:rsidRDefault="00F13900"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676B93B2" w14:textId="7D5B9091"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418"/>
              <w:gridCol w:w="1084"/>
              <w:gridCol w:w="900"/>
              <w:gridCol w:w="1559"/>
              <w:gridCol w:w="3401"/>
            </w:tblGrid>
            <w:tr w:rsidR="007E709D" w:rsidRPr="00EC30C2" w14:paraId="49F0A33E" w14:textId="77777777" w:rsidTr="00DB12C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DB12C8" w:rsidRDefault="007E709D" w:rsidP="004D7C86">
                  <w:pPr>
                    <w:jc w:val="both"/>
                    <w:rPr>
                      <w:b/>
                      <w:bCs/>
                      <w:noProof w:val="0"/>
                      <w:sz w:val="16"/>
                      <w:szCs w:val="16"/>
                    </w:rPr>
                  </w:pPr>
                  <w:r w:rsidRPr="00DB12C8">
                    <w:rPr>
                      <w:b/>
                      <w:bCs/>
                      <w:noProof w:val="0"/>
                      <w:sz w:val="16"/>
                      <w:szCs w:val="16"/>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DB12C8" w:rsidRDefault="007E709D" w:rsidP="00E13118">
                  <w:pPr>
                    <w:jc w:val="center"/>
                    <w:rPr>
                      <w:b/>
                      <w:bCs/>
                      <w:noProof w:val="0"/>
                      <w:sz w:val="16"/>
                      <w:szCs w:val="16"/>
                    </w:rPr>
                  </w:pPr>
                  <w:r w:rsidRPr="00DB12C8">
                    <w:rPr>
                      <w:b/>
                      <w:bCs/>
                      <w:noProof w:val="0"/>
                      <w:sz w:val="16"/>
                      <w:szCs w:val="16"/>
                    </w:rPr>
                    <w:t>Denumirea lucrărilor</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DB12C8" w:rsidRDefault="007E709D" w:rsidP="004D7C86">
                  <w:pPr>
                    <w:jc w:val="both"/>
                    <w:rPr>
                      <w:b/>
                      <w:bCs/>
                      <w:noProof w:val="0"/>
                      <w:sz w:val="16"/>
                      <w:szCs w:val="16"/>
                    </w:rPr>
                  </w:pPr>
                  <w:r w:rsidRPr="00DB12C8">
                    <w:rPr>
                      <w:b/>
                      <w:bCs/>
                      <w:noProof w:val="0"/>
                      <w:sz w:val="16"/>
                      <w:szCs w:val="16"/>
                    </w:rPr>
                    <w:t>Cod CPV</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DB12C8" w:rsidRDefault="007E709D" w:rsidP="004D7C86">
                  <w:pPr>
                    <w:jc w:val="center"/>
                    <w:rPr>
                      <w:b/>
                      <w:sz w:val="16"/>
                      <w:szCs w:val="16"/>
                    </w:rPr>
                  </w:pPr>
                  <w:r w:rsidRPr="00DB12C8">
                    <w:rPr>
                      <w:b/>
                      <w:sz w:val="16"/>
                      <w:szCs w:val="16"/>
                    </w:rPr>
                    <w:t>Specificarea tehnică deplină solicitată de către autoritatea contractantă</w:t>
                  </w:r>
                </w:p>
                <w:p w14:paraId="046E9149" w14:textId="77777777" w:rsidR="007E709D" w:rsidRPr="00DB12C8" w:rsidRDefault="007E709D" w:rsidP="004D7C86">
                  <w:pPr>
                    <w:jc w:val="both"/>
                    <w:rPr>
                      <w:b/>
                      <w:bCs/>
                      <w:noProof w:val="0"/>
                      <w:sz w:val="16"/>
                      <w:szCs w:val="16"/>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DB12C8" w:rsidRDefault="007E709D" w:rsidP="004D7C86">
                  <w:pPr>
                    <w:jc w:val="center"/>
                    <w:rPr>
                      <w:b/>
                      <w:sz w:val="16"/>
                      <w:szCs w:val="16"/>
                    </w:rPr>
                  </w:pPr>
                  <w:r w:rsidRPr="00DB12C8">
                    <w:rPr>
                      <w:b/>
                      <w:bCs/>
                      <w:noProof w:val="0"/>
                      <w:sz w:val="16"/>
                      <w:szCs w:val="16"/>
                    </w:rPr>
                    <w:t xml:space="preserve">Specificarea tehnică </w:t>
                  </w:r>
                  <w:r w:rsidRPr="00DB12C8">
                    <w:rPr>
                      <w:b/>
                      <w:sz w:val="16"/>
                      <w:szCs w:val="16"/>
                    </w:rPr>
                    <w:t>deplină propusă de către ofertant</w:t>
                  </w:r>
                </w:p>
                <w:p w14:paraId="42591B78" w14:textId="77777777" w:rsidR="007E709D" w:rsidRPr="00DB12C8" w:rsidRDefault="007E709D" w:rsidP="004D7C86">
                  <w:pPr>
                    <w:jc w:val="both"/>
                    <w:rPr>
                      <w:b/>
                      <w:bCs/>
                      <w:noProof w:val="0"/>
                      <w:sz w:val="16"/>
                      <w:szCs w:val="16"/>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DB12C8" w:rsidRDefault="007E709D" w:rsidP="001223E6">
                  <w:pPr>
                    <w:ind w:right="943"/>
                    <w:jc w:val="center"/>
                    <w:rPr>
                      <w:b/>
                      <w:bCs/>
                      <w:noProof w:val="0"/>
                      <w:sz w:val="16"/>
                      <w:szCs w:val="16"/>
                    </w:rPr>
                  </w:pPr>
                  <w:r w:rsidRPr="00DB12C8">
                    <w:rPr>
                      <w:b/>
                      <w:bCs/>
                      <w:noProof w:val="0"/>
                      <w:sz w:val="16"/>
                      <w:szCs w:val="16"/>
                    </w:rPr>
                    <w:t>Standarde de</w:t>
                  </w:r>
                </w:p>
                <w:p w14:paraId="0F04E5CD" w14:textId="77777777" w:rsidR="007E709D" w:rsidRPr="00DB12C8" w:rsidRDefault="007E709D" w:rsidP="001223E6">
                  <w:pPr>
                    <w:ind w:right="943"/>
                    <w:jc w:val="center"/>
                    <w:rPr>
                      <w:b/>
                      <w:bCs/>
                      <w:noProof w:val="0"/>
                      <w:sz w:val="16"/>
                      <w:szCs w:val="16"/>
                    </w:rPr>
                  </w:pPr>
                  <w:r w:rsidRPr="00DB12C8">
                    <w:rPr>
                      <w:b/>
                      <w:bCs/>
                      <w:noProof w:val="0"/>
                      <w:sz w:val="16"/>
                      <w:szCs w:val="16"/>
                    </w:rPr>
                    <w:t>referinţă</w:t>
                  </w:r>
                </w:p>
              </w:tc>
            </w:tr>
            <w:tr w:rsidR="007E709D" w:rsidRPr="00EC30C2" w14:paraId="30C0C7E2" w14:textId="77777777" w:rsidTr="00DB12C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5FA4A072" w:rsidR="007E709D" w:rsidRPr="00FF430B" w:rsidRDefault="00F13900" w:rsidP="004D7C86">
                  <w:pPr>
                    <w:jc w:val="both"/>
                    <w:rPr>
                      <w:noProof w:val="0"/>
                    </w:rPr>
                  </w:pPr>
                  <w:r w:rsidRPr="00F13900">
                    <w:rPr>
                      <w:lang w:val="en-US"/>
                    </w:rPr>
                    <w:t>Reconstrucția unui sector de stradă din s.Izbiște cu lungimea de 0,35km.</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0A4EB42A" w:rsidR="007E709D" w:rsidRPr="00FF430B" w:rsidRDefault="00DB12C8" w:rsidP="004D7C86">
                  <w:pPr>
                    <w:jc w:val="both"/>
                    <w:rPr>
                      <w:noProof w:val="0"/>
                    </w:rPr>
                  </w:pPr>
                  <w:r w:rsidRPr="004F286D">
                    <w:t>45233142-6</w:t>
                  </w: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DB12C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6957264B" w14:textId="0AD5466C" w:rsidR="004D7C86" w:rsidRPr="00FF430B" w:rsidRDefault="004D7C86" w:rsidP="00F13900">
                  <w:pP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DB12C8">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90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96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7699E6D0" w14:textId="77777777" w:rsidR="00AA1590" w:rsidRDefault="00AA1590" w:rsidP="00196AB4">
            <w:pPr>
              <w:tabs>
                <w:tab w:val="left" w:pos="2295"/>
              </w:tabs>
              <w:jc w:val="both"/>
            </w:pPr>
          </w:p>
          <w:p w14:paraId="0938C3BC" w14:textId="77777777" w:rsidR="00AA1590" w:rsidRDefault="00AA1590" w:rsidP="00196AB4">
            <w:pPr>
              <w:tabs>
                <w:tab w:val="left" w:pos="2295"/>
              </w:tabs>
              <w:jc w:val="both"/>
            </w:pPr>
          </w:p>
          <w:p w14:paraId="61B9B4AC" w14:textId="77777777" w:rsidR="00AA1590" w:rsidRDefault="00AA1590" w:rsidP="00196AB4">
            <w:pPr>
              <w:tabs>
                <w:tab w:val="left" w:pos="2295"/>
              </w:tabs>
              <w:jc w:val="both"/>
            </w:pPr>
          </w:p>
          <w:p w14:paraId="2C551F39" w14:textId="77777777" w:rsidR="00AA1590" w:rsidRDefault="00AA1590" w:rsidP="00196AB4">
            <w:pPr>
              <w:tabs>
                <w:tab w:val="left" w:pos="2295"/>
              </w:tabs>
              <w:jc w:val="both"/>
            </w:pPr>
          </w:p>
          <w:p w14:paraId="589BA765" w14:textId="77777777" w:rsidR="00AA1590" w:rsidRDefault="00AA1590" w:rsidP="00196AB4">
            <w:pPr>
              <w:tabs>
                <w:tab w:val="left" w:pos="2295"/>
              </w:tabs>
              <w:jc w:val="both"/>
            </w:pPr>
          </w:p>
          <w:p w14:paraId="6671B7CA" w14:textId="77777777" w:rsidR="00AA1590" w:rsidRDefault="00AA1590"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1276"/>
              <w:gridCol w:w="992"/>
              <w:gridCol w:w="879"/>
              <w:gridCol w:w="1461"/>
              <w:gridCol w:w="1366"/>
            </w:tblGrid>
            <w:tr w:rsidR="00803E7E" w:rsidRPr="00EC30C2" w14:paraId="5A83D433" w14:textId="77777777" w:rsidTr="00AA159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AA1590" w:rsidRDefault="00803E7E" w:rsidP="004D7C86">
                  <w:pPr>
                    <w:ind w:right="-176"/>
                    <w:jc w:val="both"/>
                    <w:rPr>
                      <w:b/>
                      <w:bCs/>
                      <w:noProof w:val="0"/>
                      <w:sz w:val="16"/>
                      <w:szCs w:val="16"/>
                    </w:rPr>
                  </w:pPr>
                  <w:r w:rsidRPr="00AA1590">
                    <w:rPr>
                      <w:b/>
                      <w:bCs/>
                      <w:noProof w:val="0"/>
                      <w:sz w:val="16"/>
                      <w:szCs w:val="16"/>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AA1590" w:rsidRDefault="00C33344" w:rsidP="00C33344">
                  <w:pPr>
                    <w:tabs>
                      <w:tab w:val="left" w:pos="235"/>
                      <w:tab w:val="left" w:pos="378"/>
                    </w:tabs>
                    <w:ind w:left="-923"/>
                    <w:jc w:val="center"/>
                    <w:rPr>
                      <w:b/>
                      <w:bCs/>
                      <w:noProof w:val="0"/>
                      <w:sz w:val="16"/>
                      <w:szCs w:val="16"/>
                    </w:rPr>
                  </w:pPr>
                  <w:r w:rsidRPr="00AA1590">
                    <w:rPr>
                      <w:b/>
                      <w:bCs/>
                      <w:noProof w:val="0"/>
                      <w:sz w:val="16"/>
                      <w:szCs w:val="16"/>
                    </w:rPr>
                    <w:t xml:space="preserve">          </w:t>
                  </w:r>
                  <w:r w:rsidR="00803E7E" w:rsidRPr="00AA1590">
                    <w:rPr>
                      <w:b/>
                      <w:bCs/>
                      <w:noProof w:val="0"/>
                      <w:sz w:val="16"/>
                      <w:szCs w:val="16"/>
                    </w:rPr>
                    <w:t>Denumirea</w:t>
                  </w:r>
                </w:p>
                <w:p w14:paraId="05781770" w14:textId="77777777" w:rsidR="00E13118" w:rsidRPr="00AA1590" w:rsidRDefault="00C33344" w:rsidP="00C33344">
                  <w:pPr>
                    <w:tabs>
                      <w:tab w:val="left" w:pos="235"/>
                      <w:tab w:val="left" w:pos="378"/>
                    </w:tabs>
                    <w:ind w:left="-923"/>
                    <w:jc w:val="center"/>
                    <w:rPr>
                      <w:b/>
                      <w:bCs/>
                      <w:noProof w:val="0"/>
                      <w:sz w:val="16"/>
                      <w:szCs w:val="16"/>
                    </w:rPr>
                  </w:pPr>
                  <w:r w:rsidRPr="00AA1590">
                    <w:rPr>
                      <w:b/>
                      <w:bCs/>
                      <w:noProof w:val="0"/>
                      <w:sz w:val="16"/>
                      <w:szCs w:val="16"/>
                    </w:rPr>
                    <w:t xml:space="preserve">          </w:t>
                  </w:r>
                  <w:r w:rsidR="00803E7E" w:rsidRPr="00AA1590">
                    <w:rPr>
                      <w:b/>
                      <w:bCs/>
                      <w:noProof w:val="0"/>
                      <w:sz w:val="16"/>
                      <w:szCs w:val="16"/>
                    </w:rPr>
                    <w:t>lucrărilor</w:t>
                  </w:r>
                </w:p>
                <w:p w14:paraId="6B27D8F6" w14:textId="77777777" w:rsidR="00803E7E" w:rsidRPr="00AA1590" w:rsidRDefault="00803E7E" w:rsidP="004D7C86">
                  <w:pPr>
                    <w:tabs>
                      <w:tab w:val="left" w:pos="369"/>
                    </w:tabs>
                    <w:ind w:left="-923"/>
                    <w:jc w:val="center"/>
                    <w:rPr>
                      <w:b/>
                      <w:bCs/>
                      <w:noProof w:val="0"/>
                      <w:sz w:val="16"/>
                      <w:szCs w:val="16"/>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AA1590" w:rsidRDefault="00803E7E" w:rsidP="004D7C86">
                  <w:pPr>
                    <w:jc w:val="both"/>
                    <w:rPr>
                      <w:b/>
                      <w:bCs/>
                      <w:noProof w:val="0"/>
                      <w:sz w:val="16"/>
                      <w:szCs w:val="16"/>
                    </w:rPr>
                  </w:pPr>
                  <w:r w:rsidRPr="00AA1590">
                    <w:rPr>
                      <w:b/>
                      <w:bCs/>
                      <w:noProof w:val="0"/>
                      <w:sz w:val="16"/>
                      <w:szCs w:val="16"/>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AA1590" w:rsidRDefault="00803E7E" w:rsidP="002722CC">
                  <w:pPr>
                    <w:jc w:val="center"/>
                    <w:rPr>
                      <w:b/>
                      <w:bCs/>
                      <w:noProof w:val="0"/>
                      <w:sz w:val="16"/>
                      <w:szCs w:val="16"/>
                    </w:rPr>
                  </w:pPr>
                  <w:r w:rsidRPr="00AA1590">
                    <w:rPr>
                      <w:b/>
                      <w:bCs/>
                      <w:noProof w:val="0"/>
                      <w:sz w:val="16"/>
                      <w:szCs w:val="16"/>
                    </w:rPr>
                    <w:t>Unitatea de măsură</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AA1590" w:rsidRDefault="00803E7E" w:rsidP="004D7C86">
                  <w:pPr>
                    <w:jc w:val="both"/>
                    <w:rPr>
                      <w:b/>
                      <w:bCs/>
                      <w:noProof w:val="0"/>
                      <w:sz w:val="16"/>
                      <w:szCs w:val="16"/>
                    </w:rPr>
                  </w:pPr>
                  <w:r w:rsidRPr="00AA1590">
                    <w:rPr>
                      <w:b/>
                      <w:bCs/>
                      <w:noProof w:val="0"/>
                      <w:sz w:val="16"/>
                      <w:szCs w:val="16"/>
                    </w:rPr>
                    <w:t>Cantitatea</w:t>
                  </w:r>
                </w:p>
              </w:tc>
              <w:tc>
                <w:tcPr>
                  <w:tcW w:w="87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AA1590" w:rsidRDefault="00803E7E" w:rsidP="002722CC">
                  <w:pPr>
                    <w:jc w:val="center"/>
                    <w:rPr>
                      <w:b/>
                      <w:bCs/>
                      <w:noProof w:val="0"/>
                      <w:sz w:val="16"/>
                      <w:szCs w:val="16"/>
                    </w:rPr>
                  </w:pPr>
                  <w:r w:rsidRPr="00AA1590">
                    <w:rPr>
                      <w:b/>
                      <w:bCs/>
                      <w:noProof w:val="0"/>
                      <w:sz w:val="16"/>
                      <w:szCs w:val="16"/>
                    </w:rPr>
                    <w:t>Preţ</w:t>
                  </w:r>
                  <w:r w:rsidR="00892A6D" w:rsidRPr="00AA1590">
                    <w:rPr>
                      <w:b/>
                      <w:bCs/>
                      <w:noProof w:val="0"/>
                      <w:sz w:val="16"/>
                      <w:szCs w:val="16"/>
                    </w:rPr>
                    <w:t>ul</w:t>
                  </w:r>
                  <w:r w:rsidRPr="00AA1590">
                    <w:rPr>
                      <w:b/>
                      <w:bCs/>
                      <w:noProof w:val="0"/>
                      <w:sz w:val="16"/>
                      <w:szCs w:val="16"/>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AA1590" w:rsidRDefault="00803E7E" w:rsidP="002722CC">
                  <w:pPr>
                    <w:jc w:val="center"/>
                    <w:rPr>
                      <w:b/>
                      <w:bCs/>
                      <w:noProof w:val="0"/>
                      <w:sz w:val="16"/>
                      <w:szCs w:val="16"/>
                    </w:rPr>
                  </w:pPr>
                  <w:r w:rsidRPr="00AA1590">
                    <w:rPr>
                      <w:b/>
                      <w:bCs/>
                      <w:noProof w:val="0"/>
                      <w:sz w:val="16"/>
                      <w:szCs w:val="16"/>
                    </w:rPr>
                    <w:t>Suma</w:t>
                  </w:r>
                  <w:r w:rsidR="0060188C" w:rsidRPr="00AA1590">
                    <w:rPr>
                      <w:b/>
                      <w:bCs/>
                      <w:noProof w:val="0"/>
                      <w:sz w:val="16"/>
                      <w:szCs w:val="16"/>
                    </w:rPr>
                    <w:t>l</w:t>
                  </w:r>
                  <w:r w:rsidRPr="00AA1590">
                    <w:rPr>
                      <w:b/>
                      <w:bCs/>
                      <w:noProof w:val="0"/>
                      <w:sz w:val="16"/>
                      <w:szCs w:val="16"/>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AA1590" w:rsidRDefault="00EA64B0" w:rsidP="00E13118">
                  <w:pPr>
                    <w:jc w:val="center"/>
                    <w:rPr>
                      <w:b/>
                      <w:bCs/>
                      <w:noProof w:val="0"/>
                      <w:sz w:val="16"/>
                      <w:szCs w:val="16"/>
                    </w:rPr>
                  </w:pPr>
                  <w:r w:rsidRPr="00AA1590">
                    <w:rPr>
                      <w:b/>
                      <w:bCs/>
                      <w:noProof w:val="0"/>
                      <w:sz w:val="16"/>
                      <w:szCs w:val="16"/>
                    </w:rPr>
                    <w:t>Termenii de executare</w:t>
                  </w:r>
                </w:p>
                <w:p w14:paraId="5F805D30" w14:textId="77777777" w:rsidR="00803E7E" w:rsidRPr="00AA1590" w:rsidRDefault="00803E7E" w:rsidP="003E7B03">
                  <w:pPr>
                    <w:tabs>
                      <w:tab w:val="left" w:pos="1134"/>
                    </w:tabs>
                    <w:ind w:left="720"/>
                    <w:outlineLvl w:val="0"/>
                    <w:rPr>
                      <w:b/>
                      <w:bCs/>
                      <w:noProof w:val="0"/>
                      <w:sz w:val="16"/>
                      <w:szCs w:val="16"/>
                    </w:rPr>
                  </w:pPr>
                </w:p>
              </w:tc>
            </w:tr>
            <w:tr w:rsidR="00803E7E" w:rsidRPr="00EC30C2" w14:paraId="281FBF90" w14:textId="77777777" w:rsidTr="00AA159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1A59C3D6" w:rsidR="00803E7E" w:rsidRPr="00FF430B" w:rsidRDefault="00F13900" w:rsidP="004D7C86">
                  <w:pPr>
                    <w:keepNext/>
                    <w:keepLines/>
                    <w:spacing w:before="200"/>
                    <w:jc w:val="both"/>
                    <w:outlineLvl w:val="2"/>
                    <w:rPr>
                      <w:noProof w:val="0"/>
                    </w:rPr>
                  </w:pPr>
                  <w:r w:rsidRPr="00F13900">
                    <w:rPr>
                      <w:noProof w:val="0"/>
                      <w:lang w:val="en-US"/>
                    </w:rPr>
                    <w:t>Reconstrucția unui sector de stradă din s.Izbiște cu lungimea de 0,35km.</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6E5D3F35" w:rsidR="00803E7E" w:rsidRPr="00FF430B" w:rsidRDefault="00DB12C8" w:rsidP="004D7C86">
                  <w:pPr>
                    <w:keepNext/>
                    <w:keepLines/>
                    <w:spacing w:before="200"/>
                    <w:jc w:val="both"/>
                    <w:outlineLvl w:val="2"/>
                    <w:rPr>
                      <w:noProof w:val="0"/>
                    </w:rPr>
                  </w:pPr>
                  <w:r w:rsidRPr="004F286D">
                    <w:t>45233142-6</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AA159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5BD593FD" w14:textId="2CC4FA66"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AA1590">
              <w:tc>
                <w:tcPr>
                  <w:tcW w:w="5804"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3706"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7EC78AB9" w14:textId="56BA26CD"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2D2A6819" w14:textId="45C487F0" w:rsidR="00233538" w:rsidRPr="00FF430B" w:rsidRDefault="00233538" w:rsidP="00F13900">
            <w:pPr>
              <w:jc w:val="both"/>
            </w:pPr>
          </w:p>
        </w:tc>
      </w:tr>
    </w:tbl>
    <w:p w14:paraId="40CD3295" w14:textId="77777777"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50BC76" w14:textId="77777777" w:rsidR="00041939" w:rsidRDefault="00041939" w:rsidP="00A20ACF">
      <w:r>
        <w:separator/>
      </w:r>
    </w:p>
  </w:endnote>
  <w:endnote w:type="continuationSeparator" w:id="0">
    <w:p w14:paraId="59A4B52A" w14:textId="77777777" w:rsidR="00041939" w:rsidRDefault="000419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6B6EE4" w:rsidRDefault="006B6EE4"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7AFD56D5" w:rsidR="006B6EE4" w:rsidRDefault="006B6EE4">
        <w:pPr>
          <w:pStyle w:val="a4"/>
          <w:jc w:val="right"/>
        </w:pPr>
        <w:r>
          <w:fldChar w:fldCharType="begin"/>
        </w:r>
        <w:r>
          <w:instrText xml:space="preserve"> PAGE   \* MERGEFORMAT </w:instrText>
        </w:r>
        <w:r>
          <w:fldChar w:fldCharType="separate"/>
        </w:r>
        <w:r w:rsidR="00121D52">
          <w:t>42</w:t>
        </w:r>
        <w:r>
          <w:fldChar w:fldCharType="end"/>
        </w:r>
      </w:p>
    </w:sdtContent>
  </w:sdt>
  <w:p w14:paraId="075618FA" w14:textId="77777777" w:rsidR="006B6EE4" w:rsidRDefault="006B6EE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CFDE04" w14:textId="77777777" w:rsidR="00041939" w:rsidRDefault="00041939" w:rsidP="00A20ACF">
      <w:r>
        <w:separator/>
      </w:r>
    </w:p>
  </w:footnote>
  <w:footnote w:type="continuationSeparator" w:id="0">
    <w:p w14:paraId="52DA8769" w14:textId="77777777" w:rsidR="00041939" w:rsidRDefault="0004193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2"/>
  </w:num>
  <w:num w:numId="3">
    <w:abstractNumId w:val="16"/>
  </w:num>
  <w:num w:numId="4">
    <w:abstractNumId w:val="15"/>
  </w:num>
  <w:num w:numId="5">
    <w:abstractNumId w:val="7"/>
  </w:num>
  <w:num w:numId="6">
    <w:abstractNumId w:val="10"/>
  </w:num>
  <w:num w:numId="7">
    <w:abstractNumId w:val="11"/>
  </w:num>
  <w:num w:numId="8">
    <w:abstractNumId w:val="20"/>
  </w:num>
  <w:num w:numId="9">
    <w:abstractNumId w:val="14"/>
  </w:num>
  <w:num w:numId="10">
    <w:abstractNumId w:val="12"/>
  </w:num>
  <w:num w:numId="11">
    <w:abstractNumId w:val="5"/>
  </w:num>
  <w:num w:numId="12">
    <w:abstractNumId w:val="21"/>
  </w:num>
  <w:num w:numId="13">
    <w:abstractNumId w:val="18"/>
  </w:num>
  <w:num w:numId="14">
    <w:abstractNumId w:val="6"/>
  </w:num>
  <w:num w:numId="15">
    <w:abstractNumId w:val="17"/>
  </w:num>
  <w:num w:numId="16">
    <w:abstractNumId w:val="13"/>
  </w:num>
  <w:num w:numId="17">
    <w:abstractNumId w:val="9"/>
  </w:num>
  <w:num w:numId="18">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939"/>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1D52"/>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27E3"/>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532"/>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6EE4"/>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88A"/>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56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329E"/>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51C3"/>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398"/>
    <w:rsid w:val="00B90D94"/>
    <w:rsid w:val="00B91A34"/>
    <w:rsid w:val="00B927F6"/>
    <w:rsid w:val="00B92FD0"/>
    <w:rsid w:val="00B93561"/>
    <w:rsid w:val="00B93DBE"/>
    <w:rsid w:val="00B94D54"/>
    <w:rsid w:val="00B96242"/>
    <w:rsid w:val="00B963D0"/>
    <w:rsid w:val="00B96B36"/>
    <w:rsid w:val="00BA1A8F"/>
    <w:rsid w:val="00BA1B0C"/>
    <w:rsid w:val="00BA5FA8"/>
    <w:rsid w:val="00BA63BB"/>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6BA5"/>
    <w:rsid w:val="00DA1062"/>
    <w:rsid w:val="00DA1153"/>
    <w:rsid w:val="00DA2348"/>
    <w:rsid w:val="00DA331F"/>
    <w:rsid w:val="00DA3C87"/>
    <w:rsid w:val="00DA5198"/>
    <w:rsid w:val="00DA6115"/>
    <w:rsid w:val="00DA661D"/>
    <w:rsid w:val="00DB0EE7"/>
    <w:rsid w:val="00DB12C8"/>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CB8"/>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3900"/>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9A15BDD2-0923-4061-9F5F-7A1F2B33E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AB329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AF51C3"/>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rsid w:val="00AF51C3"/>
    <w:pPr>
      <w:widowControl w:val="0"/>
      <w:autoSpaceDE w:val="0"/>
      <w:autoSpaceDN w:val="0"/>
    </w:pPr>
    <w:rPr>
      <w:noProof w:val="0"/>
      <w:sz w:val="22"/>
      <w:szCs w:val="22"/>
      <w:lang w:eastAsia="ro-RO" w:bidi="ro-RO"/>
    </w:rPr>
  </w:style>
  <w:style w:type="character" w:customStyle="1" w:styleId="a7">
    <w:name w:val="Абзац списка Знак"/>
    <w:aliases w:val="HotarirePunct1 Знак"/>
    <w:link w:val="a"/>
    <w:uiPriority w:val="34"/>
    <w:locked/>
    <w:rsid w:val="00AF51C3"/>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AF51C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5C623-6E89-4910-A5A6-4BE57693A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15748</Words>
  <Characters>89767</Characters>
  <Application>Microsoft Office Word</Application>
  <DocSecurity>0</DocSecurity>
  <Lines>748</Lines>
  <Paragraphs>210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2021-06-01T11:52:00Z</cp:lastPrinted>
  <dcterms:created xsi:type="dcterms:W3CDTF">2022-07-11T19:24:00Z</dcterms:created>
  <dcterms:modified xsi:type="dcterms:W3CDTF">2022-07-14T07:51:00Z</dcterms:modified>
</cp:coreProperties>
</file>