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773842"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rPr>
        <w:lastRenderedPageBreak/>
        <w:t>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773842">
              <w:fldChar w:fldCharType="begin"/>
            </w:r>
            <w:r w:rsidR="00773842">
              <w:instrText xml:space="preserve"> HYPERLINK "http://www.mtender.gov.md</w:instrText>
            </w:r>
            <w:r w:rsidR="00773842">
              <w:instrText xml:space="preserve">" </w:instrText>
            </w:r>
            <w:r w:rsidR="00773842">
              <w:fldChar w:fldCharType="separate"/>
            </w:r>
            <w:r w:rsidRPr="00FF430B">
              <w:rPr>
                <w:i/>
                <w:noProof w:val="0"/>
                <w:color w:val="0000FF"/>
                <w:u w:val="single"/>
                <w:lang w:eastAsia="ro-RO"/>
              </w:rPr>
              <w:t>www.mtender.gov.md</w:t>
            </w:r>
            <w:r w:rsidR="00773842">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6214BD04" w:rsidR="00312F05" w:rsidRDefault="00312F05" w:rsidP="00312F05">
      <w:pPr>
        <w:spacing w:after="200" w:line="276" w:lineRule="auto"/>
        <w:jc w:val="center"/>
        <w:rPr>
          <w:lang w:val="ro-MD" w:eastAsia="zh-CN"/>
        </w:rPr>
      </w:pPr>
    </w:p>
    <w:p w14:paraId="50A4219D" w14:textId="43AA51BC" w:rsidR="004244B4" w:rsidRDefault="004244B4" w:rsidP="00312F05">
      <w:pPr>
        <w:spacing w:after="200" w:line="276" w:lineRule="auto"/>
        <w:jc w:val="center"/>
        <w:rPr>
          <w:lang w:val="ro-MD" w:eastAsia="zh-CN"/>
        </w:rPr>
      </w:pPr>
    </w:p>
    <w:p w14:paraId="780E80FF" w14:textId="5F779F76" w:rsidR="004244B4" w:rsidRDefault="004244B4" w:rsidP="00312F05">
      <w:pPr>
        <w:spacing w:after="200" w:line="276" w:lineRule="auto"/>
        <w:jc w:val="center"/>
        <w:rPr>
          <w:lang w:val="ro-MD" w:eastAsia="zh-CN"/>
        </w:rPr>
      </w:pPr>
    </w:p>
    <w:p w14:paraId="0B2D5035" w14:textId="646AA8AA" w:rsidR="004244B4" w:rsidRDefault="004244B4" w:rsidP="00312F05">
      <w:pPr>
        <w:spacing w:after="200" w:line="276" w:lineRule="auto"/>
        <w:jc w:val="center"/>
        <w:rPr>
          <w:lang w:val="ro-MD" w:eastAsia="zh-CN"/>
        </w:rPr>
      </w:pPr>
    </w:p>
    <w:p w14:paraId="6AD5706D" w14:textId="77777777" w:rsidR="004244B4" w:rsidRPr="00FF430B" w:rsidRDefault="004244B4"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3DD70A16" w14:textId="77777777" w:rsidR="00E50404" w:rsidRPr="009D36A3" w:rsidRDefault="00E50404" w:rsidP="00E50404">
      <w:pPr>
        <w:rPr>
          <w:b/>
          <w:bCs/>
          <w:lang w:val="en-US"/>
        </w:rPr>
      </w:pPr>
      <w:bookmarkStart w:id="47" w:name="_Hlk182560401"/>
      <w:bookmarkStart w:id="48" w:name="_Hlk191290312"/>
      <w:r w:rsidRPr="009D36A3">
        <w:rPr>
          <w:b/>
        </w:rPr>
        <w:t xml:space="preserve">OBIECTUL ACHIZITIEI: </w:t>
      </w:r>
      <w:r w:rsidRPr="009D36A3">
        <w:rPr>
          <w:b/>
          <w:bCs/>
          <w:lang w:val="en-US"/>
        </w:rPr>
        <w:t xml:space="preserve"> </w:t>
      </w:r>
      <w:r w:rsidRPr="00991DC9">
        <w:rPr>
          <w:b/>
          <w:bCs/>
          <w:u w:val="single"/>
          <w:lang w:val="en-US"/>
        </w:rPr>
        <w:t>lucrari  de r</w:t>
      </w:r>
      <w:r w:rsidRPr="00991DC9">
        <w:rPr>
          <w:rStyle w:val="docdata"/>
          <w:rFonts w:ascii="Times New Roman CE" w:hAnsi="Times New Roman CE"/>
          <w:b/>
          <w:bCs/>
          <w:color w:val="000000"/>
          <w:u w:val="single"/>
        </w:rPr>
        <w:t>eabilitarea</w:t>
      </w:r>
      <w:r w:rsidRPr="009D36A3">
        <w:rPr>
          <w:rStyle w:val="docdata"/>
          <w:rFonts w:ascii="Times New Roman CE" w:hAnsi="Times New Roman CE"/>
          <w:b/>
          <w:bCs/>
          <w:color w:val="000000"/>
          <w:u w:val="single"/>
        </w:rPr>
        <w:t xml:space="preserve"> strazilor in intravilanul s.Cania</w:t>
      </w:r>
    </w:p>
    <w:p w14:paraId="7DAABDDD" w14:textId="77777777" w:rsidR="00E50404" w:rsidRDefault="00E50404" w:rsidP="00E50404">
      <w:pPr>
        <w:ind w:right="567"/>
        <w:rPr>
          <w:b/>
          <w:lang w:val="en-US"/>
        </w:rPr>
      </w:pPr>
    </w:p>
    <w:p w14:paraId="1A42B941" w14:textId="77777777" w:rsidR="00E50404" w:rsidRPr="005E57EF" w:rsidRDefault="00E50404" w:rsidP="00E50404">
      <w:pPr>
        <w:ind w:right="567"/>
        <w:rPr>
          <w:b/>
          <w:lang w:val="en-US"/>
        </w:rPr>
      </w:pPr>
      <w:r w:rsidRPr="005E57EF">
        <w:rPr>
          <w:b/>
          <w:lang w:val="en-US"/>
        </w:rPr>
        <w:t xml:space="preserve">Procedură de achiziţie: </w:t>
      </w:r>
      <w:r>
        <w:rPr>
          <w:b/>
          <w:lang w:val="en-US"/>
        </w:rPr>
        <w:t>COP</w:t>
      </w:r>
    </w:p>
    <w:p w14:paraId="0CC9B0BB" w14:textId="77777777" w:rsidR="00E50404" w:rsidRPr="005E57EF" w:rsidRDefault="00E50404" w:rsidP="00E50404">
      <w:pPr>
        <w:ind w:right="567"/>
        <w:rPr>
          <w:b/>
        </w:rPr>
      </w:pPr>
      <w:r w:rsidRPr="005E57EF">
        <w:rPr>
          <w:b/>
        </w:rPr>
        <w:t>Procedura a fost inclusă în planul de achiziții publice a autorității contractante</w:t>
      </w:r>
      <w:r w:rsidRPr="005E57EF">
        <w:rPr>
          <w:b/>
          <w:lang w:val="en-US"/>
        </w:rPr>
        <w:t>:</w:t>
      </w:r>
      <w:r w:rsidRPr="005E57EF">
        <w:rPr>
          <w:b/>
        </w:rPr>
        <w:t xml:space="preserve"> </w:t>
      </w:r>
      <w:r>
        <w:rPr>
          <w:b/>
        </w:rPr>
        <w:t>d</w:t>
      </w:r>
      <w:r w:rsidRPr="005E57EF">
        <w:rPr>
          <w:b/>
        </w:rPr>
        <w:t>a.</w:t>
      </w:r>
    </w:p>
    <w:p w14:paraId="308DBFAA" w14:textId="77777777" w:rsidR="00E50404" w:rsidRPr="005E57EF" w:rsidRDefault="00E50404" w:rsidP="00E50404">
      <w:pPr>
        <w:rPr>
          <w:lang w:val="en-US"/>
        </w:rPr>
      </w:pPr>
      <w:r w:rsidRPr="005E57EF">
        <w:rPr>
          <w:b/>
        </w:rPr>
        <w:t>Link-ul către planul de achiziţii publice publicat</w:t>
      </w:r>
      <w:r w:rsidRPr="005E57EF">
        <w:rPr>
          <w:b/>
          <w:lang w:val="en-US"/>
        </w:rPr>
        <w:t>:</w:t>
      </w:r>
      <w:r w:rsidRPr="005E57EF">
        <w:t xml:space="preserve"> </w:t>
      </w:r>
      <w:r>
        <w:t xml:space="preserve">DA </w:t>
      </w:r>
    </w:p>
    <w:p w14:paraId="48FEAC68" w14:textId="77777777" w:rsidR="00E50404" w:rsidRPr="005E57EF" w:rsidRDefault="00E50404" w:rsidP="00E50404">
      <w:pPr>
        <w:rPr>
          <w:lang w:val="en-US"/>
        </w:rPr>
      </w:pPr>
    </w:p>
    <w:bookmarkEnd w:id="47"/>
    <w:p w14:paraId="6D28EED7" w14:textId="77777777" w:rsidR="00E50404" w:rsidRDefault="00E50404" w:rsidP="00E50404">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65F9EDF" w14:textId="77777777" w:rsidR="00E50404" w:rsidRDefault="00E50404" w:rsidP="00E50404">
      <w:pPr>
        <w:shd w:val="clear" w:color="auto" w:fill="FFFFFF" w:themeFill="background1"/>
        <w:tabs>
          <w:tab w:val="left" w:pos="284"/>
          <w:tab w:val="right" w:pos="9531"/>
        </w:tabs>
        <w:spacing w:before="120"/>
        <w:ind w:left="284"/>
        <w:rPr>
          <w:b/>
        </w:rPr>
      </w:pPr>
      <w:r>
        <w:rPr>
          <w:b/>
        </w:rPr>
        <w:t xml:space="preserve">Da, la </w:t>
      </w:r>
      <w:hyperlink r:id="rId13" w:history="1">
        <w:r w:rsidRPr="00C109B8">
          <w:rPr>
            <w:rStyle w:val="af4"/>
            <w:b/>
          </w:rPr>
          <w:t>bap@tender.gov.md</w:t>
        </w:r>
      </w:hyperlink>
    </w:p>
    <w:p w14:paraId="2D5EB917" w14:textId="77777777" w:rsidR="00E50404" w:rsidRPr="00A365A9" w:rsidRDefault="00E50404" w:rsidP="00E50404">
      <w:pPr>
        <w:shd w:val="clear" w:color="auto" w:fill="FFFFFF" w:themeFill="background1"/>
        <w:tabs>
          <w:tab w:val="left" w:pos="284"/>
          <w:tab w:val="right" w:pos="9531"/>
        </w:tabs>
        <w:spacing w:before="120"/>
        <w:ind w:left="284"/>
        <w:rPr>
          <w:b/>
          <w:noProof w:val="0"/>
          <w:lang w:eastAsia="ru-RU"/>
        </w:rPr>
      </w:pPr>
    </w:p>
    <w:p w14:paraId="25EF664C" w14:textId="77777777" w:rsidR="00E50404" w:rsidRPr="00E32E0D" w:rsidRDefault="00E50404" w:rsidP="00E50404">
      <w:pPr>
        <w:pStyle w:val="a"/>
        <w:numPr>
          <w:ilvl w:val="0"/>
          <w:numId w:val="31"/>
        </w:numPr>
        <w:rPr>
          <w:b/>
        </w:rPr>
      </w:pPr>
      <w:r w:rsidRPr="00E32E0D">
        <w:rPr>
          <w:b/>
          <w:lang w:val="it-IT"/>
        </w:rPr>
        <w:t xml:space="preserve">Denumirea autorității contractante: </w:t>
      </w:r>
      <w:proofErr w:type="spellStart"/>
      <w:r w:rsidRPr="00E32E0D">
        <w:rPr>
          <w:b/>
        </w:rPr>
        <w:t>Primăria</w:t>
      </w:r>
      <w:proofErr w:type="spellEnd"/>
      <w:r w:rsidRPr="00E32E0D">
        <w:rPr>
          <w:b/>
        </w:rPr>
        <w:t xml:space="preserve"> </w:t>
      </w:r>
      <w:proofErr w:type="spellStart"/>
      <w:r w:rsidRPr="00E32E0D">
        <w:rPr>
          <w:b/>
        </w:rPr>
        <w:t>comunei</w:t>
      </w:r>
      <w:proofErr w:type="spellEnd"/>
      <w:r w:rsidRPr="00E32E0D">
        <w:rPr>
          <w:b/>
        </w:rPr>
        <w:t xml:space="preserve"> </w:t>
      </w:r>
      <w:proofErr w:type="spellStart"/>
      <w:r w:rsidRPr="00E32E0D">
        <w:rPr>
          <w:b/>
        </w:rPr>
        <w:t>Cania</w:t>
      </w:r>
      <w:proofErr w:type="spellEnd"/>
      <w:r w:rsidRPr="00E32E0D">
        <w:rPr>
          <w:b/>
        </w:rPr>
        <w:t xml:space="preserve">, </w:t>
      </w:r>
      <w:proofErr w:type="spellStart"/>
      <w:r w:rsidRPr="00E32E0D">
        <w:rPr>
          <w:b/>
        </w:rPr>
        <w:t>raionul</w:t>
      </w:r>
      <w:proofErr w:type="spellEnd"/>
      <w:r w:rsidRPr="00E32E0D">
        <w:rPr>
          <w:b/>
        </w:rPr>
        <w:t xml:space="preserve"> </w:t>
      </w:r>
      <w:proofErr w:type="spellStart"/>
      <w:r w:rsidRPr="00E32E0D">
        <w:rPr>
          <w:b/>
        </w:rPr>
        <w:t>Cantemir</w:t>
      </w:r>
      <w:proofErr w:type="spellEnd"/>
    </w:p>
    <w:p w14:paraId="6C343B43" w14:textId="77777777" w:rsidR="00E50404" w:rsidRPr="00E32E0D" w:rsidRDefault="00E50404" w:rsidP="00E50404">
      <w:pPr>
        <w:pStyle w:val="a"/>
        <w:numPr>
          <w:ilvl w:val="0"/>
          <w:numId w:val="31"/>
        </w:numPr>
        <w:rPr>
          <w:b/>
        </w:rPr>
      </w:pPr>
      <w:r w:rsidRPr="00E32E0D">
        <w:rPr>
          <w:b/>
        </w:rPr>
        <w:t>IDNO</w:t>
      </w:r>
      <w:r w:rsidRPr="00E32E0D">
        <w:rPr>
          <w:b/>
          <w:u w:val="single"/>
        </w:rPr>
        <w:t xml:space="preserve">: </w:t>
      </w:r>
      <w:r w:rsidRPr="00E32E0D">
        <w:rPr>
          <w:b/>
        </w:rPr>
        <w:t>1007601007686</w:t>
      </w:r>
    </w:p>
    <w:p w14:paraId="2AD26863" w14:textId="77777777" w:rsidR="00E50404" w:rsidRPr="00E32E0D" w:rsidRDefault="00E50404" w:rsidP="00E50404">
      <w:pPr>
        <w:numPr>
          <w:ilvl w:val="0"/>
          <w:numId w:val="31"/>
        </w:numPr>
        <w:shd w:val="clear" w:color="auto" w:fill="FFFFFF" w:themeFill="background1"/>
        <w:tabs>
          <w:tab w:val="left" w:pos="284"/>
          <w:tab w:val="right" w:pos="9531"/>
        </w:tabs>
        <w:spacing w:before="120"/>
        <w:rPr>
          <w:b/>
          <w:lang w:val="it-IT"/>
        </w:rPr>
      </w:pPr>
      <w:r w:rsidRPr="00E32E0D">
        <w:rPr>
          <w:b/>
          <w:lang w:val="it-IT"/>
        </w:rPr>
        <w:t>Adresa</w:t>
      </w:r>
      <w:r w:rsidRPr="00E32E0D">
        <w:rPr>
          <w:b/>
          <w:u w:val="single"/>
          <w:lang w:val="it-IT"/>
        </w:rPr>
        <w:t xml:space="preserve">: </w:t>
      </w:r>
      <w:bookmarkStart w:id="49" w:name="_Hlk85531740"/>
      <w:r w:rsidRPr="00E32E0D">
        <w:rPr>
          <w:b/>
          <w:u w:val="single"/>
          <w:shd w:val="clear" w:color="auto" w:fill="FFFFFF" w:themeFill="background1"/>
          <w:lang w:val="it-IT"/>
        </w:rPr>
        <w:t>s.</w:t>
      </w:r>
      <w:r w:rsidRPr="006C326E">
        <w:rPr>
          <w:b/>
        </w:rPr>
        <w:t xml:space="preserve"> </w:t>
      </w:r>
      <w:r w:rsidRPr="00E32E0D">
        <w:rPr>
          <w:b/>
        </w:rPr>
        <w:t>Cania, raionul Cantemir</w:t>
      </w:r>
    </w:p>
    <w:bookmarkEnd w:id="49"/>
    <w:p w14:paraId="64FB58EE" w14:textId="77777777" w:rsidR="00E50404" w:rsidRPr="00426B97" w:rsidRDefault="00E50404" w:rsidP="00E50404">
      <w:pPr>
        <w:numPr>
          <w:ilvl w:val="0"/>
          <w:numId w:val="31"/>
        </w:numPr>
        <w:shd w:val="clear" w:color="auto" w:fill="FFFFFF" w:themeFill="background1"/>
        <w:tabs>
          <w:tab w:val="left" w:pos="284"/>
          <w:tab w:val="right" w:pos="9531"/>
        </w:tabs>
        <w:spacing w:before="120"/>
        <w:rPr>
          <w:b/>
          <w:lang w:val="it-IT"/>
        </w:rPr>
      </w:pPr>
      <w:r w:rsidRPr="00477027">
        <w:rPr>
          <w:b/>
        </w:rPr>
        <w:t xml:space="preserve">Numărul de telefon/fax: </w:t>
      </w:r>
      <w:r w:rsidRPr="00EE55FE">
        <w:rPr>
          <w:b/>
        </w:rPr>
        <w:t>027341635, mob. 078054110</w:t>
      </w:r>
    </w:p>
    <w:p w14:paraId="198FA0CB" w14:textId="77777777" w:rsidR="00E50404" w:rsidRDefault="00E50404" w:rsidP="00E50404">
      <w:pPr>
        <w:numPr>
          <w:ilvl w:val="0"/>
          <w:numId w:val="31"/>
        </w:numPr>
        <w:shd w:val="clear" w:color="auto" w:fill="FFFFFF" w:themeFill="background1"/>
        <w:tabs>
          <w:tab w:val="left" w:pos="284"/>
          <w:tab w:val="right" w:pos="9531"/>
        </w:tabs>
        <w:spacing w:before="120"/>
        <w:jc w:val="both"/>
        <w:rPr>
          <w:b/>
          <w:lang w:val="it-IT"/>
        </w:rPr>
      </w:pPr>
      <w:r w:rsidRPr="00426B97">
        <w:rPr>
          <w:b/>
          <w:lang w:val="it-IT"/>
        </w:rPr>
        <w:t xml:space="preserve">Adresa de e-mail și de web oficial a autorității contractante: </w:t>
      </w:r>
      <w:hyperlink r:id="rId14" w:history="1">
        <w:r w:rsidRPr="0011395C">
          <w:rPr>
            <w:rStyle w:val="af4"/>
            <w:b/>
          </w:rPr>
          <w:t>primaria.cania@yandex.ru</w:t>
        </w:r>
      </w:hyperlink>
    </w:p>
    <w:bookmarkEnd w:id="48"/>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lastRenderedPageBreak/>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5"/>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1D7EFC77"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E50404" w:rsidRPr="00991DC9">
              <w:rPr>
                <w:b/>
                <w:bCs/>
                <w:u w:val="single"/>
                <w:lang w:val="en-US"/>
              </w:rPr>
              <w:t>lucrari  de r</w:t>
            </w:r>
            <w:r w:rsidR="00E50404" w:rsidRPr="00991DC9">
              <w:rPr>
                <w:rStyle w:val="docdata"/>
                <w:rFonts w:ascii="Times New Roman CE" w:hAnsi="Times New Roman CE"/>
                <w:b/>
                <w:bCs/>
                <w:color w:val="000000"/>
                <w:u w:val="single"/>
              </w:rPr>
              <w:t>eabilitarea</w:t>
            </w:r>
            <w:r w:rsidR="00E50404" w:rsidRPr="009D36A3">
              <w:rPr>
                <w:rStyle w:val="docdata"/>
                <w:rFonts w:ascii="Times New Roman CE" w:hAnsi="Times New Roman CE"/>
                <w:b/>
                <w:bCs/>
                <w:color w:val="000000"/>
                <w:u w:val="single"/>
              </w:rPr>
              <w:t xml:space="preserve"> strazilor in intravilanul s.Cania</w:t>
            </w:r>
            <w:r w:rsidR="00E50404" w:rsidRPr="00892FAB">
              <w:rPr>
                <w:noProof w:val="0"/>
                <w:lang w:val="en-US" w:eastAsia="ru-RU"/>
              </w:rPr>
              <w:t xml:space="preserve"> </w:t>
            </w:r>
            <w:bookmarkStart w:id="50" w:name="_GoBack"/>
            <w:bookmarkEnd w:id="50"/>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1" w:name="_Toc449692097"/>
      <w:bookmarkEnd w:id="46"/>
      <w:bookmarkEnd w:id="51"/>
    </w:p>
    <w:sectPr w:rsidR="00FF6A88" w:rsidSect="00312F05">
      <w:footerReference w:type="default" r:id="rId16"/>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DBF87" w14:textId="77777777" w:rsidR="00773842" w:rsidRDefault="00773842" w:rsidP="00A20ACF">
      <w:r>
        <w:separator/>
      </w:r>
    </w:p>
  </w:endnote>
  <w:endnote w:type="continuationSeparator" w:id="0">
    <w:p w14:paraId="50497DDB" w14:textId="77777777" w:rsidR="00773842" w:rsidRDefault="007738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675D3" w14:textId="77777777" w:rsidR="00773842" w:rsidRDefault="00773842" w:rsidP="00A20ACF">
      <w:r>
        <w:separator/>
      </w:r>
    </w:p>
  </w:footnote>
  <w:footnote w:type="continuationSeparator" w:id="0">
    <w:p w14:paraId="1E448810" w14:textId="77777777" w:rsidR="00773842" w:rsidRDefault="007738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F5E5641"/>
    <w:multiLevelType w:val="hybridMultilevel"/>
    <w:tmpl w:val="53A2FFE2"/>
    <w:lvl w:ilvl="0" w:tplc="18C2443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8"/>
  </w:num>
  <w:num w:numId="4">
    <w:abstractNumId w:val="32"/>
  </w:num>
  <w:num w:numId="5">
    <w:abstractNumId w:val="27"/>
  </w:num>
  <w:num w:numId="6">
    <w:abstractNumId w:val="9"/>
  </w:num>
  <w:num w:numId="7">
    <w:abstractNumId w:val="10"/>
  </w:num>
  <w:num w:numId="8">
    <w:abstractNumId w:val="7"/>
  </w:num>
  <w:num w:numId="9">
    <w:abstractNumId w:val="13"/>
  </w:num>
  <w:num w:numId="10">
    <w:abstractNumId w:val="34"/>
  </w:num>
  <w:num w:numId="11">
    <w:abstractNumId w:val="29"/>
  </w:num>
  <w:num w:numId="12">
    <w:abstractNumId w:val="22"/>
  </w:num>
  <w:num w:numId="13">
    <w:abstractNumId w:val="17"/>
  </w:num>
  <w:num w:numId="14">
    <w:abstractNumId w:val="28"/>
  </w:num>
  <w:num w:numId="15">
    <w:abstractNumId w:val="6"/>
  </w:num>
  <w:num w:numId="16">
    <w:abstractNumId w:val="12"/>
  </w:num>
  <w:num w:numId="17">
    <w:abstractNumId w:val="16"/>
  </w:num>
  <w:num w:numId="18">
    <w:abstractNumId w:val="24"/>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5"/>
  </w:num>
  <w:num w:numId="26">
    <w:abstractNumId w:val="26"/>
  </w:num>
  <w:num w:numId="27">
    <w:abstractNumId w:val="15"/>
  </w:num>
  <w:num w:numId="28">
    <w:abstractNumId w:val="19"/>
  </w:num>
  <w:num w:numId="29">
    <w:abstractNumId w:val="33"/>
  </w:num>
  <w:num w:numId="30">
    <w:abstractNumId w:val="20"/>
  </w:num>
  <w:num w:numId="31">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BA1"/>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4B4"/>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5D0"/>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842"/>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404"/>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1"/>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character" w:customStyle="1" w:styleId="docdata">
    <w:name w:val="docdata"/>
    <w:aliases w:val="docy,v5,1637,bqiaagaaeyqcaaagiaiaaamlbgaabrkgaaaaaaaaaaaaaaaaaaaaaaaaaaaaaaaaaaaaaaaaaaaaaaaaaaaaaaaaaaaaaaaaaaaaaaaaaaaaaaaaaaaaaaaaaaaaaaaaaaaaaaaaaaaaaaaaaaaaaaaaaaaaaaaaaaaaaaaaaaaaaaaaaaaaaaaaaaaaaaaaaaaaaaaaaaaaaaaaaaaaaaaaaaaaaaaaaaaaaaaa"/>
    <w:basedOn w:val="a1"/>
    <w:rsid w:val="00E50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bap@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ania@yandex.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BB21D-678C-4CBB-BD6E-C7C36E6A4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19221</Words>
  <Characters>109566</Characters>
  <Application>Microsoft Office Word</Application>
  <DocSecurity>0</DocSecurity>
  <Lines>913</Lines>
  <Paragraphs>257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2026-04-29T07:33:00Z</dcterms:created>
  <dcterms:modified xsi:type="dcterms:W3CDTF">2026-04-29T07:41:00Z</dcterms:modified>
</cp:coreProperties>
</file>