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B43E2"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7EAC96B3" w14:textId="796B94AF" w:rsidR="00D32DF8" w:rsidRPr="002120E2" w:rsidRDefault="0003591A" w:rsidP="00D32DF8">
      <w:pPr>
        <w:ind w:right="567"/>
        <w:jc w:val="both"/>
        <w:rPr>
          <w:bCs/>
          <w:sz w:val="28"/>
          <w:szCs w:val="28"/>
          <w:lang w:val="ro-MD"/>
        </w:rPr>
      </w:pPr>
      <w:r w:rsidRPr="005A202E">
        <w:rPr>
          <w:lang w:val="ro-MD"/>
        </w:rPr>
        <w:t>Obiectul</w:t>
      </w:r>
      <w:r w:rsidR="00CE3E3D">
        <w:rPr>
          <w:lang w:val="ro-MD"/>
        </w:rPr>
        <w:t xml:space="preserve"> </w:t>
      </w:r>
      <w:r w:rsidR="00D32DF8" w:rsidRPr="002120E2">
        <w:rPr>
          <w:bCs/>
          <w:sz w:val="28"/>
          <w:szCs w:val="28"/>
          <w:lang w:val="ro-MD"/>
        </w:rPr>
        <w:t xml:space="preserve">Lucrări de </w:t>
      </w:r>
      <w:r w:rsidR="00D32DF8">
        <w:rPr>
          <w:bCs/>
          <w:sz w:val="28"/>
          <w:szCs w:val="28"/>
          <w:lang w:val="ro-MD"/>
        </w:rPr>
        <w:t xml:space="preserve">reparație </w:t>
      </w:r>
      <w:r w:rsidR="00BB43E2">
        <w:rPr>
          <w:bCs/>
          <w:sz w:val="28"/>
          <w:szCs w:val="28"/>
          <w:lang w:val="ro-MD"/>
        </w:rPr>
        <w:t>capitală</w:t>
      </w:r>
      <w:r w:rsidR="00D32DF8" w:rsidRPr="002120E2">
        <w:rPr>
          <w:bCs/>
          <w:sz w:val="28"/>
          <w:szCs w:val="28"/>
          <w:lang w:val="ro-MD"/>
        </w:rPr>
        <w:t xml:space="preserve"> a  scărilor</w:t>
      </w:r>
      <w:r w:rsidR="00D32DF8">
        <w:rPr>
          <w:bCs/>
          <w:sz w:val="28"/>
          <w:szCs w:val="28"/>
          <w:lang w:val="ro-MD"/>
        </w:rPr>
        <w:t xml:space="preserve"> inter-cartier</w:t>
      </w:r>
      <w:r w:rsidR="00D32DF8" w:rsidRPr="002120E2">
        <w:rPr>
          <w:bCs/>
          <w:sz w:val="28"/>
          <w:szCs w:val="28"/>
          <w:lang w:val="ro-MD"/>
        </w:rPr>
        <w:t xml:space="preserve"> din sectorul Rîșcani, mun. Chișinău</w:t>
      </w:r>
    </w:p>
    <w:p w14:paraId="535E08FC" w14:textId="4014F29F" w:rsidR="00EA6764" w:rsidRDefault="00EA6764" w:rsidP="00EA6764">
      <w:pPr>
        <w:ind w:left="360" w:hanging="360"/>
        <w:contextualSpacing/>
        <w:jc w:val="both"/>
        <w:rPr>
          <w:lang w:val="ro-MD"/>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1A8D0B43" w14:textId="77777777" w:rsidR="00EA6764" w:rsidRPr="000E0709" w:rsidRDefault="00EA6764" w:rsidP="00EA6764">
      <w:pPr>
        <w:rPr>
          <w:sz w:val="2"/>
          <w:szCs w:val="2"/>
          <w:lang w:val="en-US"/>
        </w:rPr>
      </w:pPr>
    </w:p>
    <w:tbl>
      <w:tblPr>
        <w:tblW w:w="0" w:type="auto"/>
        <w:tblInd w:w="-459" w:type="dxa"/>
        <w:tblLayout w:type="fixed"/>
        <w:tblLook w:val="0000" w:firstRow="0" w:lastRow="0" w:firstColumn="0" w:lastColumn="0" w:noHBand="0" w:noVBand="0"/>
      </w:tblPr>
      <w:tblGrid>
        <w:gridCol w:w="709"/>
        <w:gridCol w:w="1869"/>
        <w:gridCol w:w="3402"/>
        <w:gridCol w:w="1701"/>
        <w:gridCol w:w="2126"/>
      </w:tblGrid>
      <w:tr w:rsidR="00D32DF8" w14:paraId="7A7C5B52" w14:textId="77777777" w:rsidTr="00D32DF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306D8B1" w14:textId="77777777" w:rsidR="00D32DF8" w:rsidRDefault="00D32DF8" w:rsidP="00CC19F4">
            <w:pPr>
              <w:ind w:right="-108"/>
              <w:jc w:val="center"/>
              <w:rPr>
                <w:sz w:val="22"/>
                <w:szCs w:val="22"/>
                <w:lang w:val="en-US"/>
              </w:rPr>
            </w:pPr>
            <w:r>
              <w:rPr>
                <w:sz w:val="22"/>
                <w:szCs w:val="22"/>
              </w:rPr>
              <w:t>№</w:t>
            </w:r>
          </w:p>
          <w:p w14:paraId="48B3CF26" w14:textId="77777777" w:rsidR="00D32DF8" w:rsidRDefault="00D32DF8" w:rsidP="00CC19F4">
            <w:pPr>
              <w:ind w:right="-108"/>
              <w:jc w:val="center"/>
              <w:rPr>
                <w:sz w:val="22"/>
                <w:szCs w:val="22"/>
              </w:rPr>
            </w:pPr>
            <w:r>
              <w:rPr>
                <w:sz w:val="22"/>
                <w:szCs w:val="22"/>
              </w:rPr>
              <w:t xml:space="preserve"> </w:t>
            </w:r>
            <w:r>
              <w:rPr>
                <w:sz w:val="22"/>
                <w:szCs w:val="22"/>
                <w:lang w:val="en-US"/>
              </w:rPr>
              <w:t>crt</w:t>
            </w:r>
            <w:r>
              <w:rPr>
                <w:sz w:val="22"/>
                <w:szCs w:val="22"/>
              </w:rPr>
              <w:t>.</w:t>
            </w:r>
          </w:p>
        </w:tc>
        <w:tc>
          <w:tcPr>
            <w:tcW w:w="1869" w:type="dxa"/>
            <w:vMerge w:val="restart"/>
            <w:tcBorders>
              <w:top w:val="single" w:sz="6" w:space="0" w:color="auto"/>
              <w:left w:val="single" w:sz="6" w:space="0" w:color="auto"/>
              <w:bottom w:val="nil"/>
              <w:right w:val="nil"/>
            </w:tcBorders>
            <w:shd w:val="pct5" w:color="auto" w:fill="auto"/>
          </w:tcPr>
          <w:p w14:paraId="351EBE45" w14:textId="77777777" w:rsidR="00D32DF8" w:rsidRDefault="00D32DF8" w:rsidP="00CC19F4">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vMerge w:val="restart"/>
            <w:tcBorders>
              <w:top w:val="single" w:sz="6" w:space="0" w:color="auto"/>
              <w:left w:val="single" w:sz="6" w:space="0" w:color="auto"/>
              <w:bottom w:val="nil"/>
              <w:right w:val="nil"/>
            </w:tcBorders>
            <w:shd w:val="pct5" w:color="auto" w:fill="auto"/>
          </w:tcPr>
          <w:p w14:paraId="77763242" w14:textId="77777777" w:rsidR="00D32DF8" w:rsidRDefault="00D32DF8" w:rsidP="00CC19F4">
            <w:pPr>
              <w:jc w:val="center"/>
              <w:rPr>
                <w:sz w:val="22"/>
                <w:szCs w:val="22"/>
              </w:rPr>
            </w:pPr>
          </w:p>
          <w:p w14:paraId="0C72FBFA" w14:textId="77777777" w:rsidR="00D32DF8" w:rsidRDefault="00D32DF8" w:rsidP="00CC19F4">
            <w:pPr>
              <w:jc w:val="center"/>
              <w:rPr>
                <w:sz w:val="22"/>
                <w:szCs w:val="22"/>
                <w:lang w:val="en-US"/>
              </w:rPr>
            </w:pPr>
            <w:r>
              <w:rPr>
                <w:sz w:val="22"/>
                <w:szCs w:val="22"/>
              </w:rPr>
              <w:t xml:space="preserve">Denumire lucrări, cheltuieli  şi resurse     </w:t>
            </w:r>
          </w:p>
        </w:tc>
        <w:tc>
          <w:tcPr>
            <w:tcW w:w="1701" w:type="dxa"/>
            <w:vMerge w:val="restart"/>
            <w:tcBorders>
              <w:top w:val="single" w:sz="6" w:space="0" w:color="auto"/>
              <w:left w:val="single" w:sz="6" w:space="0" w:color="auto"/>
              <w:bottom w:val="nil"/>
              <w:right w:val="nil"/>
            </w:tcBorders>
            <w:shd w:val="pct5" w:color="auto" w:fill="auto"/>
          </w:tcPr>
          <w:p w14:paraId="32394BCF" w14:textId="77777777" w:rsidR="00D32DF8" w:rsidRDefault="00D32DF8" w:rsidP="00CC19F4">
            <w:pPr>
              <w:ind w:left="-108" w:right="-108"/>
              <w:jc w:val="center"/>
              <w:rPr>
                <w:sz w:val="22"/>
                <w:szCs w:val="22"/>
              </w:rPr>
            </w:pPr>
          </w:p>
          <w:p w14:paraId="5B1E218F" w14:textId="77777777" w:rsidR="00D32DF8" w:rsidRDefault="00D32DF8" w:rsidP="00CC19F4">
            <w:pPr>
              <w:ind w:left="-108" w:right="-108"/>
              <w:jc w:val="center"/>
              <w:rPr>
                <w:sz w:val="22"/>
                <w:szCs w:val="22"/>
              </w:rPr>
            </w:pPr>
            <w:r>
              <w:rPr>
                <w:sz w:val="22"/>
                <w:szCs w:val="22"/>
              </w:rPr>
              <w:t xml:space="preserve">U.M. </w:t>
            </w:r>
          </w:p>
        </w:tc>
        <w:tc>
          <w:tcPr>
            <w:tcW w:w="2126" w:type="dxa"/>
            <w:vMerge w:val="restart"/>
            <w:tcBorders>
              <w:top w:val="single" w:sz="6" w:space="0" w:color="auto"/>
              <w:left w:val="single" w:sz="6" w:space="0" w:color="auto"/>
              <w:bottom w:val="nil"/>
              <w:right w:val="nil"/>
            </w:tcBorders>
            <w:shd w:val="pct5" w:color="auto" w:fill="auto"/>
          </w:tcPr>
          <w:p w14:paraId="2DFA513A" w14:textId="77777777" w:rsidR="00D32DF8" w:rsidRDefault="00D32DF8" w:rsidP="00CC19F4">
            <w:pPr>
              <w:ind w:left="-108" w:right="-108"/>
              <w:jc w:val="center"/>
              <w:rPr>
                <w:sz w:val="22"/>
                <w:szCs w:val="22"/>
                <w:lang w:val="en-US"/>
              </w:rPr>
            </w:pPr>
            <w:r>
              <w:rPr>
                <w:sz w:val="22"/>
                <w:szCs w:val="22"/>
              </w:rPr>
              <w:t>Consum de resurse pe unitate de măsură</w:t>
            </w:r>
          </w:p>
        </w:tc>
      </w:tr>
      <w:tr w:rsidR="00D32DF8" w14:paraId="677FA9B5" w14:textId="77777777" w:rsidTr="00D32DF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FC86548" w14:textId="77777777" w:rsidR="00D32DF8" w:rsidRDefault="00D32DF8" w:rsidP="00CC19F4">
            <w:pPr>
              <w:jc w:val="center"/>
              <w:rPr>
                <w:sz w:val="22"/>
                <w:szCs w:val="22"/>
              </w:rPr>
            </w:pPr>
          </w:p>
        </w:tc>
        <w:tc>
          <w:tcPr>
            <w:tcW w:w="1869" w:type="dxa"/>
            <w:vMerge/>
            <w:tcBorders>
              <w:top w:val="nil"/>
              <w:left w:val="single" w:sz="6" w:space="0" w:color="auto"/>
              <w:bottom w:val="single" w:sz="6" w:space="0" w:color="auto"/>
              <w:right w:val="single" w:sz="6" w:space="0" w:color="auto"/>
            </w:tcBorders>
            <w:shd w:val="pct5" w:color="auto" w:fill="auto"/>
          </w:tcPr>
          <w:p w14:paraId="15E244D0" w14:textId="77777777" w:rsidR="00D32DF8" w:rsidRDefault="00D32DF8" w:rsidP="00CC19F4">
            <w:pPr>
              <w:jc w:val="center"/>
              <w:rPr>
                <w:sz w:val="22"/>
                <w:szCs w:val="22"/>
              </w:rPr>
            </w:pPr>
          </w:p>
        </w:tc>
        <w:tc>
          <w:tcPr>
            <w:tcW w:w="3402" w:type="dxa"/>
            <w:vMerge/>
            <w:tcBorders>
              <w:top w:val="nil"/>
              <w:left w:val="single" w:sz="6" w:space="0" w:color="auto"/>
              <w:bottom w:val="single" w:sz="6" w:space="0" w:color="auto"/>
              <w:right w:val="single" w:sz="6" w:space="0" w:color="auto"/>
            </w:tcBorders>
            <w:shd w:val="pct5" w:color="auto" w:fill="auto"/>
          </w:tcPr>
          <w:p w14:paraId="2476A83F" w14:textId="77777777" w:rsidR="00D32DF8" w:rsidRDefault="00D32DF8" w:rsidP="00CC19F4">
            <w:pPr>
              <w:jc w:val="center"/>
              <w:rPr>
                <w:sz w:val="22"/>
                <w:szCs w:val="22"/>
              </w:rPr>
            </w:pPr>
          </w:p>
        </w:tc>
        <w:tc>
          <w:tcPr>
            <w:tcW w:w="1701" w:type="dxa"/>
            <w:vMerge/>
            <w:tcBorders>
              <w:top w:val="nil"/>
              <w:left w:val="single" w:sz="6" w:space="0" w:color="auto"/>
              <w:bottom w:val="single" w:sz="6" w:space="0" w:color="auto"/>
              <w:right w:val="single" w:sz="6" w:space="0" w:color="auto"/>
            </w:tcBorders>
            <w:shd w:val="pct5" w:color="auto" w:fill="auto"/>
          </w:tcPr>
          <w:p w14:paraId="772133B4" w14:textId="77777777" w:rsidR="00D32DF8" w:rsidRDefault="00D32DF8" w:rsidP="00CC19F4">
            <w:pPr>
              <w:jc w:val="center"/>
              <w:rPr>
                <w:sz w:val="22"/>
                <w:szCs w:val="22"/>
              </w:rPr>
            </w:pPr>
          </w:p>
        </w:tc>
        <w:tc>
          <w:tcPr>
            <w:tcW w:w="2126" w:type="dxa"/>
            <w:vMerge/>
            <w:tcBorders>
              <w:top w:val="nil"/>
              <w:left w:val="single" w:sz="6" w:space="0" w:color="auto"/>
              <w:bottom w:val="single" w:sz="6" w:space="0" w:color="auto"/>
              <w:right w:val="single" w:sz="6" w:space="0" w:color="auto"/>
            </w:tcBorders>
            <w:shd w:val="pct5" w:color="auto" w:fill="auto"/>
          </w:tcPr>
          <w:p w14:paraId="4FC970C8" w14:textId="77777777" w:rsidR="00D32DF8" w:rsidRDefault="00D32DF8" w:rsidP="00CC19F4">
            <w:pPr>
              <w:jc w:val="center"/>
              <w:rPr>
                <w:sz w:val="22"/>
                <w:szCs w:val="22"/>
              </w:rPr>
            </w:pPr>
          </w:p>
        </w:tc>
      </w:tr>
    </w:tbl>
    <w:p w14:paraId="279E6C62" w14:textId="77777777" w:rsidR="00D32DF8" w:rsidRDefault="00D32DF8" w:rsidP="00D32DF8">
      <w:pPr>
        <w:rPr>
          <w:sz w:val="2"/>
          <w:szCs w:val="2"/>
          <w:lang w:val="en-US"/>
        </w:rPr>
      </w:pPr>
    </w:p>
    <w:tbl>
      <w:tblPr>
        <w:tblW w:w="0" w:type="auto"/>
        <w:tblInd w:w="-459" w:type="dxa"/>
        <w:tblLayout w:type="fixed"/>
        <w:tblLook w:val="0000" w:firstRow="0" w:lastRow="0" w:firstColumn="0" w:lastColumn="0" w:noHBand="0" w:noVBand="0"/>
      </w:tblPr>
      <w:tblGrid>
        <w:gridCol w:w="709"/>
        <w:gridCol w:w="1869"/>
        <w:gridCol w:w="3402"/>
        <w:gridCol w:w="1701"/>
        <w:gridCol w:w="2126"/>
      </w:tblGrid>
      <w:tr w:rsidR="00D32DF8" w14:paraId="4611ACD2" w14:textId="77777777" w:rsidTr="00D32DF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3B0A719" w14:textId="77777777" w:rsidR="00D32DF8" w:rsidRDefault="00D32DF8" w:rsidP="00CC19F4">
            <w:pPr>
              <w:ind w:right="-108"/>
              <w:jc w:val="center"/>
              <w:rPr>
                <w:sz w:val="22"/>
                <w:szCs w:val="22"/>
              </w:rPr>
            </w:pPr>
            <w:r>
              <w:rPr>
                <w:sz w:val="22"/>
                <w:szCs w:val="22"/>
              </w:rPr>
              <w:t>1</w:t>
            </w:r>
          </w:p>
        </w:tc>
        <w:tc>
          <w:tcPr>
            <w:tcW w:w="1869" w:type="dxa"/>
            <w:tcBorders>
              <w:top w:val="single" w:sz="6" w:space="0" w:color="auto"/>
              <w:left w:val="single" w:sz="6" w:space="0" w:color="auto"/>
              <w:bottom w:val="double" w:sz="6" w:space="0" w:color="auto"/>
              <w:right w:val="nil"/>
            </w:tcBorders>
            <w:shd w:val="pct5" w:color="auto" w:fill="auto"/>
          </w:tcPr>
          <w:p w14:paraId="2B07261A" w14:textId="77777777" w:rsidR="00D32DF8" w:rsidRDefault="00D32DF8" w:rsidP="00CC19F4">
            <w:pPr>
              <w:ind w:left="-120" w:right="-108"/>
              <w:jc w:val="center"/>
              <w:rPr>
                <w:sz w:val="22"/>
                <w:szCs w:val="22"/>
              </w:rPr>
            </w:pPr>
            <w:r>
              <w:rPr>
                <w:sz w:val="22"/>
                <w:szCs w:val="22"/>
              </w:rPr>
              <w:t>2</w:t>
            </w:r>
          </w:p>
        </w:tc>
        <w:tc>
          <w:tcPr>
            <w:tcW w:w="3402" w:type="dxa"/>
            <w:tcBorders>
              <w:top w:val="single" w:sz="6" w:space="0" w:color="auto"/>
              <w:left w:val="single" w:sz="6" w:space="0" w:color="auto"/>
              <w:bottom w:val="double" w:sz="6" w:space="0" w:color="auto"/>
              <w:right w:val="nil"/>
            </w:tcBorders>
            <w:shd w:val="pct5" w:color="auto" w:fill="auto"/>
          </w:tcPr>
          <w:p w14:paraId="4C4D79E1" w14:textId="77777777" w:rsidR="00D32DF8" w:rsidRDefault="00D32DF8" w:rsidP="00CC19F4">
            <w:pPr>
              <w:jc w:val="center"/>
              <w:rPr>
                <w:sz w:val="22"/>
                <w:szCs w:val="22"/>
              </w:rPr>
            </w:pPr>
            <w:r>
              <w:rPr>
                <w:sz w:val="22"/>
                <w:szCs w:val="22"/>
              </w:rPr>
              <w:t>3</w:t>
            </w:r>
          </w:p>
        </w:tc>
        <w:tc>
          <w:tcPr>
            <w:tcW w:w="1701" w:type="dxa"/>
            <w:tcBorders>
              <w:top w:val="single" w:sz="6" w:space="0" w:color="auto"/>
              <w:left w:val="single" w:sz="6" w:space="0" w:color="auto"/>
              <w:bottom w:val="double" w:sz="6" w:space="0" w:color="auto"/>
              <w:right w:val="nil"/>
            </w:tcBorders>
            <w:shd w:val="pct5" w:color="auto" w:fill="auto"/>
          </w:tcPr>
          <w:p w14:paraId="53497CB0" w14:textId="77777777" w:rsidR="00D32DF8" w:rsidRDefault="00D32DF8" w:rsidP="00CC19F4">
            <w:pPr>
              <w:ind w:left="-108" w:right="-108"/>
              <w:jc w:val="center"/>
              <w:rPr>
                <w:sz w:val="22"/>
                <w:szCs w:val="22"/>
              </w:rPr>
            </w:pPr>
            <w:r>
              <w:rPr>
                <w:sz w:val="22"/>
                <w:szCs w:val="22"/>
              </w:rPr>
              <w:t>4</w:t>
            </w:r>
          </w:p>
        </w:tc>
        <w:tc>
          <w:tcPr>
            <w:tcW w:w="2126" w:type="dxa"/>
            <w:tcBorders>
              <w:top w:val="single" w:sz="6" w:space="0" w:color="auto"/>
              <w:left w:val="single" w:sz="6" w:space="0" w:color="auto"/>
              <w:bottom w:val="double" w:sz="6" w:space="0" w:color="auto"/>
              <w:right w:val="nil"/>
            </w:tcBorders>
            <w:shd w:val="pct5" w:color="auto" w:fill="auto"/>
          </w:tcPr>
          <w:p w14:paraId="45413E82" w14:textId="77777777" w:rsidR="00D32DF8" w:rsidRDefault="00D32DF8" w:rsidP="00CC19F4">
            <w:pPr>
              <w:ind w:left="-108" w:right="-108"/>
              <w:jc w:val="center"/>
              <w:rPr>
                <w:sz w:val="22"/>
                <w:szCs w:val="22"/>
              </w:rPr>
            </w:pPr>
            <w:r>
              <w:rPr>
                <w:sz w:val="22"/>
                <w:szCs w:val="22"/>
              </w:rPr>
              <w:t>5</w:t>
            </w:r>
          </w:p>
        </w:tc>
      </w:tr>
      <w:tr w:rsidR="00D32DF8" w14:paraId="40B2021E" w14:textId="77777777" w:rsidTr="00D32DF8">
        <w:tc>
          <w:tcPr>
            <w:tcW w:w="709" w:type="dxa"/>
            <w:tcBorders>
              <w:top w:val="nil"/>
              <w:left w:val="single" w:sz="6" w:space="0" w:color="auto"/>
              <w:bottom w:val="nil"/>
              <w:right w:val="nil"/>
            </w:tcBorders>
          </w:tcPr>
          <w:p w14:paraId="2F1FBC5F" w14:textId="77777777" w:rsidR="00D32DF8" w:rsidRDefault="00D32DF8" w:rsidP="00CC19F4">
            <w:pPr>
              <w:jc w:val="center"/>
            </w:pPr>
          </w:p>
        </w:tc>
        <w:tc>
          <w:tcPr>
            <w:tcW w:w="1869" w:type="dxa"/>
            <w:tcBorders>
              <w:top w:val="nil"/>
              <w:left w:val="single" w:sz="6" w:space="0" w:color="auto"/>
              <w:bottom w:val="nil"/>
              <w:right w:val="nil"/>
            </w:tcBorders>
          </w:tcPr>
          <w:p w14:paraId="6F8A584F" w14:textId="77777777" w:rsidR="00D32DF8" w:rsidRDefault="00D32DF8" w:rsidP="00CC19F4"/>
        </w:tc>
        <w:tc>
          <w:tcPr>
            <w:tcW w:w="3402" w:type="dxa"/>
            <w:tcBorders>
              <w:top w:val="nil"/>
              <w:left w:val="single" w:sz="6" w:space="0" w:color="auto"/>
              <w:bottom w:val="nil"/>
              <w:right w:val="nil"/>
            </w:tcBorders>
          </w:tcPr>
          <w:p w14:paraId="296AB9B3" w14:textId="77777777" w:rsidR="00D32DF8" w:rsidRDefault="00D32DF8" w:rsidP="00CC19F4">
            <w:pPr>
              <w:rPr>
                <w:b/>
                <w:bCs/>
                <w:sz w:val="22"/>
                <w:szCs w:val="22"/>
              </w:rPr>
            </w:pPr>
            <w:r>
              <w:rPr>
                <w:b/>
                <w:bCs/>
                <w:sz w:val="22"/>
                <w:szCs w:val="22"/>
              </w:rPr>
              <w:t>1. str. Izmail 98</w:t>
            </w:r>
          </w:p>
        </w:tc>
        <w:tc>
          <w:tcPr>
            <w:tcW w:w="1701" w:type="dxa"/>
            <w:tcBorders>
              <w:top w:val="nil"/>
              <w:left w:val="single" w:sz="6" w:space="0" w:color="auto"/>
              <w:bottom w:val="nil"/>
              <w:right w:val="nil"/>
            </w:tcBorders>
          </w:tcPr>
          <w:p w14:paraId="7E62CA2F" w14:textId="77777777" w:rsidR="00D32DF8" w:rsidRDefault="00D32DF8" w:rsidP="00CC19F4"/>
        </w:tc>
        <w:tc>
          <w:tcPr>
            <w:tcW w:w="2126" w:type="dxa"/>
            <w:tcBorders>
              <w:top w:val="nil"/>
              <w:left w:val="single" w:sz="6" w:space="0" w:color="auto"/>
              <w:bottom w:val="nil"/>
              <w:right w:val="nil"/>
            </w:tcBorders>
          </w:tcPr>
          <w:p w14:paraId="2EF37C30" w14:textId="77777777" w:rsidR="00D32DF8" w:rsidRDefault="00D32DF8" w:rsidP="00CC19F4"/>
        </w:tc>
      </w:tr>
      <w:tr w:rsidR="00D32DF8" w14:paraId="66F4FBA1" w14:textId="77777777" w:rsidTr="00D32DF8">
        <w:tc>
          <w:tcPr>
            <w:tcW w:w="709" w:type="dxa"/>
            <w:tcBorders>
              <w:top w:val="nil"/>
              <w:left w:val="single" w:sz="6" w:space="0" w:color="auto"/>
              <w:bottom w:val="nil"/>
              <w:right w:val="nil"/>
            </w:tcBorders>
          </w:tcPr>
          <w:p w14:paraId="08082181" w14:textId="77777777" w:rsidR="00D32DF8" w:rsidRDefault="00D32DF8" w:rsidP="00CC19F4">
            <w:pPr>
              <w:jc w:val="center"/>
            </w:pPr>
          </w:p>
        </w:tc>
        <w:tc>
          <w:tcPr>
            <w:tcW w:w="1869" w:type="dxa"/>
            <w:tcBorders>
              <w:top w:val="nil"/>
              <w:left w:val="single" w:sz="6" w:space="0" w:color="auto"/>
              <w:bottom w:val="nil"/>
              <w:right w:val="nil"/>
            </w:tcBorders>
          </w:tcPr>
          <w:p w14:paraId="3AF9F4DB" w14:textId="77777777" w:rsidR="00D32DF8" w:rsidRDefault="00D32DF8" w:rsidP="00CC19F4"/>
        </w:tc>
        <w:tc>
          <w:tcPr>
            <w:tcW w:w="3402" w:type="dxa"/>
            <w:tcBorders>
              <w:top w:val="nil"/>
              <w:left w:val="single" w:sz="6" w:space="0" w:color="auto"/>
              <w:bottom w:val="nil"/>
              <w:right w:val="nil"/>
            </w:tcBorders>
          </w:tcPr>
          <w:p w14:paraId="223348BB" w14:textId="77777777" w:rsidR="00D32DF8" w:rsidRDefault="00D32DF8" w:rsidP="00CC19F4">
            <w:pPr>
              <w:rPr>
                <w:b/>
                <w:bCs/>
                <w:sz w:val="22"/>
                <w:szCs w:val="22"/>
              </w:rPr>
            </w:pPr>
            <w:r>
              <w:rPr>
                <w:b/>
                <w:bCs/>
                <w:sz w:val="22"/>
                <w:szCs w:val="22"/>
              </w:rPr>
              <w:t>1.1. Lucrari de constructie</w:t>
            </w:r>
          </w:p>
        </w:tc>
        <w:tc>
          <w:tcPr>
            <w:tcW w:w="1701" w:type="dxa"/>
            <w:tcBorders>
              <w:top w:val="nil"/>
              <w:left w:val="single" w:sz="6" w:space="0" w:color="auto"/>
              <w:bottom w:val="nil"/>
              <w:right w:val="nil"/>
            </w:tcBorders>
          </w:tcPr>
          <w:p w14:paraId="2479F93D" w14:textId="77777777" w:rsidR="00D32DF8" w:rsidRDefault="00D32DF8" w:rsidP="00CC19F4"/>
        </w:tc>
        <w:tc>
          <w:tcPr>
            <w:tcW w:w="2126" w:type="dxa"/>
            <w:tcBorders>
              <w:top w:val="nil"/>
              <w:left w:val="single" w:sz="6" w:space="0" w:color="auto"/>
              <w:bottom w:val="nil"/>
              <w:right w:val="nil"/>
            </w:tcBorders>
          </w:tcPr>
          <w:p w14:paraId="765B61B0" w14:textId="77777777" w:rsidR="00D32DF8" w:rsidRDefault="00D32DF8" w:rsidP="00CC19F4"/>
        </w:tc>
      </w:tr>
      <w:tr w:rsidR="00D32DF8" w14:paraId="6C0BEE8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64559" w14:textId="77777777" w:rsidR="00D32DF8" w:rsidRDefault="00D32DF8" w:rsidP="00CC19F4">
            <w:r>
              <w:t>1</w:t>
            </w:r>
          </w:p>
        </w:tc>
        <w:tc>
          <w:tcPr>
            <w:tcW w:w="1869" w:type="dxa"/>
            <w:tcBorders>
              <w:top w:val="single" w:sz="4" w:space="0" w:color="auto"/>
              <w:bottom w:val="single" w:sz="4" w:space="0" w:color="auto"/>
            </w:tcBorders>
          </w:tcPr>
          <w:p w14:paraId="717F5CD1" w14:textId="77777777" w:rsidR="00D32DF8" w:rsidRDefault="00D32DF8" w:rsidP="00CC19F4">
            <w:pPr>
              <w:rPr>
                <w:lang w:val="en-US"/>
              </w:rPr>
            </w:pPr>
            <w:r>
              <w:rPr>
                <w:lang w:val="en-US"/>
              </w:rPr>
              <w:t>RpCB18E</w:t>
            </w:r>
          </w:p>
          <w:p w14:paraId="3E18B6EF" w14:textId="77777777" w:rsidR="00D32DF8" w:rsidRDefault="00D32DF8" w:rsidP="00CC19F4"/>
        </w:tc>
        <w:tc>
          <w:tcPr>
            <w:tcW w:w="3402" w:type="dxa"/>
            <w:tcBorders>
              <w:top w:val="single" w:sz="4" w:space="0" w:color="auto"/>
              <w:bottom w:val="single" w:sz="4" w:space="0" w:color="auto"/>
            </w:tcBorders>
          </w:tcPr>
          <w:p w14:paraId="552ED626" w14:textId="77777777" w:rsidR="00D32DF8" w:rsidRPr="00994FF0" w:rsidRDefault="00D32DF8" w:rsidP="00CC19F4">
            <w:pPr>
              <w:rPr>
                <w:lang w:val="en-US"/>
              </w:rPr>
            </w:pPr>
            <w:r w:rsidRPr="00994FF0">
              <w:rPr>
                <w:lang w:val="en-US"/>
              </w:rPr>
              <w:t>Demolarea betoanelor vechi cu mijloace manuale, placi prefabricate cu grosimi peste 15 cm</w:t>
            </w:r>
          </w:p>
          <w:p w14:paraId="00DA5C28" w14:textId="77777777" w:rsidR="00D32DF8" w:rsidRPr="00994FF0" w:rsidRDefault="00D32DF8" w:rsidP="00CC19F4">
            <w:pPr>
              <w:rPr>
                <w:lang w:val="en-US"/>
              </w:rPr>
            </w:pPr>
          </w:p>
        </w:tc>
        <w:tc>
          <w:tcPr>
            <w:tcW w:w="1701" w:type="dxa"/>
            <w:tcBorders>
              <w:top w:val="single" w:sz="4" w:space="0" w:color="auto"/>
              <w:bottom w:val="single" w:sz="4" w:space="0" w:color="auto"/>
            </w:tcBorders>
            <w:vAlign w:val="center"/>
          </w:tcPr>
          <w:p w14:paraId="540E10AB"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3AA25B6C" w14:textId="77777777" w:rsidR="00D32DF8" w:rsidRDefault="00D32DF8" w:rsidP="00CC19F4">
            <w:pPr>
              <w:jc w:val="center"/>
            </w:pPr>
          </w:p>
        </w:tc>
      </w:tr>
      <w:tr w:rsidR="00D32DF8" w14:paraId="77FA1FF4"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B8029" w14:textId="77777777" w:rsidR="00D32DF8" w:rsidRDefault="00D32DF8" w:rsidP="00CC19F4"/>
        </w:tc>
        <w:tc>
          <w:tcPr>
            <w:tcW w:w="1869" w:type="dxa"/>
            <w:tcBorders>
              <w:top w:val="nil"/>
              <w:bottom w:val="single" w:sz="2" w:space="0" w:color="auto"/>
            </w:tcBorders>
          </w:tcPr>
          <w:p w14:paraId="3A007A8A" w14:textId="77777777" w:rsidR="00D32DF8" w:rsidRDefault="00D32DF8" w:rsidP="00CC19F4">
            <w:r>
              <w:t>7123010010200</w:t>
            </w:r>
          </w:p>
        </w:tc>
        <w:tc>
          <w:tcPr>
            <w:tcW w:w="3402" w:type="dxa"/>
            <w:tcBorders>
              <w:top w:val="nil"/>
              <w:bottom w:val="single" w:sz="2" w:space="0" w:color="auto"/>
            </w:tcBorders>
          </w:tcPr>
          <w:p w14:paraId="3F69CB36" w14:textId="77777777" w:rsidR="00D32DF8" w:rsidRDefault="00D32DF8" w:rsidP="00CC19F4">
            <w:r>
              <w:t>Betonist</w:t>
            </w:r>
          </w:p>
        </w:tc>
        <w:tc>
          <w:tcPr>
            <w:tcW w:w="1701" w:type="dxa"/>
            <w:tcBorders>
              <w:top w:val="nil"/>
              <w:bottom w:val="single" w:sz="2" w:space="0" w:color="auto"/>
            </w:tcBorders>
          </w:tcPr>
          <w:p w14:paraId="58A5B09B" w14:textId="77777777" w:rsidR="00D32DF8" w:rsidRDefault="00D32DF8" w:rsidP="00CC19F4">
            <w:r>
              <w:t>h-om</w:t>
            </w:r>
          </w:p>
        </w:tc>
        <w:tc>
          <w:tcPr>
            <w:tcW w:w="2126" w:type="dxa"/>
            <w:tcBorders>
              <w:top w:val="nil"/>
              <w:bottom w:val="single" w:sz="2" w:space="0" w:color="auto"/>
            </w:tcBorders>
          </w:tcPr>
          <w:p w14:paraId="677509EA" w14:textId="77777777" w:rsidR="00D32DF8" w:rsidRDefault="00D32DF8" w:rsidP="00CC19F4">
            <w:pPr>
              <w:rPr>
                <w:lang w:val="en-US"/>
              </w:rPr>
            </w:pPr>
            <w:r>
              <w:rPr>
                <w:lang w:val="en-US"/>
              </w:rPr>
              <w:t>12,5000</w:t>
            </w:r>
          </w:p>
        </w:tc>
      </w:tr>
      <w:tr w:rsidR="00D32DF8" w14:paraId="0DA6015A"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8C335" w14:textId="77777777" w:rsidR="00D32DF8" w:rsidRDefault="00D32DF8" w:rsidP="00CC19F4"/>
        </w:tc>
        <w:tc>
          <w:tcPr>
            <w:tcW w:w="1869" w:type="dxa"/>
            <w:tcBorders>
              <w:top w:val="nil"/>
              <w:bottom w:val="single" w:sz="2" w:space="0" w:color="auto"/>
            </w:tcBorders>
          </w:tcPr>
          <w:p w14:paraId="5255B3ED" w14:textId="77777777" w:rsidR="00D32DF8" w:rsidRDefault="00D32DF8" w:rsidP="00CC19F4">
            <w:r>
              <w:t>9310060019920</w:t>
            </w:r>
          </w:p>
        </w:tc>
        <w:tc>
          <w:tcPr>
            <w:tcW w:w="3402" w:type="dxa"/>
            <w:tcBorders>
              <w:top w:val="nil"/>
              <w:bottom w:val="single" w:sz="2" w:space="0" w:color="auto"/>
            </w:tcBorders>
          </w:tcPr>
          <w:p w14:paraId="3CE4659D" w14:textId="77777777" w:rsidR="00D32DF8" w:rsidRDefault="00D32DF8" w:rsidP="00CC19F4">
            <w:r>
              <w:t>Muncitor deservire CM</w:t>
            </w:r>
          </w:p>
        </w:tc>
        <w:tc>
          <w:tcPr>
            <w:tcW w:w="1701" w:type="dxa"/>
            <w:tcBorders>
              <w:top w:val="nil"/>
              <w:bottom w:val="single" w:sz="2" w:space="0" w:color="auto"/>
            </w:tcBorders>
          </w:tcPr>
          <w:p w14:paraId="211AFBB3" w14:textId="77777777" w:rsidR="00D32DF8" w:rsidRDefault="00D32DF8" w:rsidP="00CC19F4">
            <w:r>
              <w:t>h-om</w:t>
            </w:r>
          </w:p>
        </w:tc>
        <w:tc>
          <w:tcPr>
            <w:tcW w:w="2126" w:type="dxa"/>
            <w:tcBorders>
              <w:top w:val="nil"/>
              <w:bottom w:val="single" w:sz="2" w:space="0" w:color="auto"/>
            </w:tcBorders>
          </w:tcPr>
          <w:p w14:paraId="2336B654" w14:textId="77777777" w:rsidR="00D32DF8" w:rsidRDefault="00D32DF8" w:rsidP="00CC19F4">
            <w:pPr>
              <w:rPr>
                <w:lang w:val="en-US"/>
              </w:rPr>
            </w:pPr>
            <w:r>
              <w:rPr>
                <w:lang w:val="en-US"/>
              </w:rPr>
              <w:t>5,3200</w:t>
            </w:r>
          </w:p>
        </w:tc>
      </w:tr>
      <w:tr w:rsidR="00D32DF8" w14:paraId="55072C3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EA513" w14:textId="77777777" w:rsidR="00D32DF8" w:rsidRDefault="00D32DF8" w:rsidP="00CC19F4">
            <w:pPr>
              <w:rPr>
                <w:lang w:val="en-US"/>
              </w:rPr>
            </w:pPr>
          </w:p>
        </w:tc>
        <w:tc>
          <w:tcPr>
            <w:tcW w:w="1869" w:type="dxa"/>
            <w:tcBorders>
              <w:top w:val="single" w:sz="4" w:space="0" w:color="auto"/>
              <w:bottom w:val="single" w:sz="4" w:space="0" w:color="auto"/>
            </w:tcBorders>
          </w:tcPr>
          <w:p w14:paraId="5F5F9966" w14:textId="77777777" w:rsidR="00D32DF8" w:rsidRDefault="00D32DF8" w:rsidP="00CC19F4">
            <w:r>
              <w:t>4100116202818</w:t>
            </w:r>
          </w:p>
        </w:tc>
        <w:tc>
          <w:tcPr>
            <w:tcW w:w="3402" w:type="dxa"/>
            <w:tcBorders>
              <w:top w:val="single" w:sz="4" w:space="0" w:color="auto"/>
              <w:bottom w:val="single" w:sz="4" w:space="0" w:color="auto"/>
            </w:tcBorders>
          </w:tcPr>
          <w:p w14:paraId="718CD38A" w14:textId="77777777" w:rsidR="00D32DF8" w:rsidRPr="008209F2" w:rsidRDefault="00D32DF8" w:rsidP="00CC19F4">
            <w:pPr>
              <w:rPr>
                <w:lang w:val="en-US"/>
              </w:rPr>
            </w:pPr>
            <w:r w:rsidRPr="008209F2">
              <w:rPr>
                <w:lang w:val="en-US"/>
              </w:rPr>
              <w:t>Apa pentru mortare si betoane</w:t>
            </w:r>
          </w:p>
        </w:tc>
        <w:tc>
          <w:tcPr>
            <w:tcW w:w="1701" w:type="dxa"/>
            <w:tcBorders>
              <w:top w:val="single" w:sz="4" w:space="0" w:color="auto"/>
              <w:bottom w:val="single" w:sz="4" w:space="0" w:color="auto"/>
            </w:tcBorders>
            <w:vAlign w:val="center"/>
          </w:tcPr>
          <w:p w14:paraId="429C4E24" w14:textId="77777777" w:rsidR="00D32DF8" w:rsidRDefault="00D32DF8" w:rsidP="00CC19F4">
            <w:r>
              <w:t>m3</w:t>
            </w:r>
          </w:p>
        </w:tc>
        <w:tc>
          <w:tcPr>
            <w:tcW w:w="2126" w:type="dxa"/>
            <w:tcBorders>
              <w:top w:val="single" w:sz="4" w:space="0" w:color="auto"/>
              <w:bottom w:val="single" w:sz="4" w:space="0" w:color="auto"/>
            </w:tcBorders>
            <w:vAlign w:val="center"/>
          </w:tcPr>
          <w:p w14:paraId="016EA269" w14:textId="77777777" w:rsidR="00D32DF8" w:rsidRDefault="00D32DF8" w:rsidP="00CC19F4">
            <w:pPr>
              <w:rPr>
                <w:lang w:val="en-US"/>
              </w:rPr>
            </w:pPr>
            <w:r>
              <w:rPr>
                <w:lang w:val="en-US"/>
              </w:rPr>
              <w:t>0,0200</w:t>
            </w:r>
          </w:p>
        </w:tc>
      </w:tr>
      <w:tr w:rsidR="00D32DF8" w14:paraId="2F913AE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71A16" w14:textId="77777777" w:rsidR="00D32DF8" w:rsidRDefault="00D32DF8" w:rsidP="00CC19F4">
            <w:pPr>
              <w:rPr>
                <w:lang w:val="en-US"/>
              </w:rPr>
            </w:pPr>
          </w:p>
        </w:tc>
        <w:tc>
          <w:tcPr>
            <w:tcW w:w="1869" w:type="dxa"/>
            <w:tcBorders>
              <w:top w:val="single" w:sz="4" w:space="0" w:color="auto"/>
              <w:bottom w:val="single" w:sz="4" w:space="0" w:color="auto"/>
            </w:tcBorders>
          </w:tcPr>
          <w:p w14:paraId="4FF08001" w14:textId="77777777" w:rsidR="00D32DF8" w:rsidRDefault="00D32DF8" w:rsidP="00CC19F4">
            <w:r>
              <w:t>2922140006702</w:t>
            </w:r>
          </w:p>
        </w:tc>
        <w:tc>
          <w:tcPr>
            <w:tcW w:w="3402" w:type="dxa"/>
            <w:tcBorders>
              <w:top w:val="single" w:sz="4" w:space="0" w:color="auto"/>
              <w:bottom w:val="single" w:sz="4" w:space="0" w:color="auto"/>
            </w:tcBorders>
          </w:tcPr>
          <w:p w14:paraId="586B812D" w14:textId="77777777" w:rsidR="00D32DF8" w:rsidRDefault="00D32DF8" w:rsidP="00CC19F4">
            <w:r>
              <w:t>Macara de fereastra</w:t>
            </w:r>
          </w:p>
        </w:tc>
        <w:tc>
          <w:tcPr>
            <w:tcW w:w="1701" w:type="dxa"/>
            <w:tcBorders>
              <w:top w:val="single" w:sz="4" w:space="0" w:color="auto"/>
              <w:bottom w:val="single" w:sz="4" w:space="0" w:color="auto"/>
            </w:tcBorders>
            <w:vAlign w:val="center"/>
          </w:tcPr>
          <w:p w14:paraId="2F477AE2" w14:textId="77777777" w:rsidR="00D32DF8" w:rsidRDefault="00D32DF8" w:rsidP="00CC19F4">
            <w:r>
              <w:t>h-ut</w:t>
            </w:r>
          </w:p>
        </w:tc>
        <w:tc>
          <w:tcPr>
            <w:tcW w:w="2126" w:type="dxa"/>
            <w:tcBorders>
              <w:top w:val="single" w:sz="4" w:space="0" w:color="auto"/>
              <w:bottom w:val="single" w:sz="4" w:space="0" w:color="auto"/>
            </w:tcBorders>
            <w:vAlign w:val="center"/>
          </w:tcPr>
          <w:p w14:paraId="6441FA47" w14:textId="77777777" w:rsidR="00D32DF8" w:rsidRDefault="00D32DF8" w:rsidP="00CC19F4">
            <w:pPr>
              <w:rPr>
                <w:lang w:val="en-US"/>
              </w:rPr>
            </w:pPr>
            <w:r>
              <w:rPr>
                <w:lang w:val="en-US"/>
              </w:rPr>
              <w:t>0,2000</w:t>
            </w:r>
          </w:p>
        </w:tc>
      </w:tr>
      <w:tr w:rsidR="00D32DF8" w14:paraId="2BC1757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E8F54" w14:textId="77777777" w:rsidR="00D32DF8" w:rsidRDefault="00D32DF8" w:rsidP="00CC19F4">
            <w:r>
              <w:t>2</w:t>
            </w:r>
          </w:p>
        </w:tc>
        <w:tc>
          <w:tcPr>
            <w:tcW w:w="1869" w:type="dxa"/>
            <w:tcBorders>
              <w:top w:val="single" w:sz="4" w:space="0" w:color="auto"/>
              <w:bottom w:val="single" w:sz="4" w:space="0" w:color="auto"/>
            </w:tcBorders>
          </w:tcPr>
          <w:p w14:paraId="051D85AD" w14:textId="77777777" w:rsidR="00D32DF8" w:rsidRDefault="00D32DF8" w:rsidP="00CC19F4">
            <w:pPr>
              <w:rPr>
                <w:lang w:val="en-US"/>
              </w:rPr>
            </w:pPr>
            <w:r>
              <w:rPr>
                <w:lang w:val="en-US"/>
              </w:rPr>
              <w:t>TsA01D1</w:t>
            </w:r>
          </w:p>
          <w:p w14:paraId="589DF093" w14:textId="77777777" w:rsidR="00D32DF8" w:rsidRDefault="00D32DF8" w:rsidP="00CC19F4"/>
        </w:tc>
        <w:tc>
          <w:tcPr>
            <w:tcW w:w="3402" w:type="dxa"/>
            <w:tcBorders>
              <w:top w:val="single" w:sz="4" w:space="0" w:color="auto"/>
              <w:bottom w:val="single" w:sz="4" w:space="0" w:color="auto"/>
            </w:tcBorders>
          </w:tcPr>
          <w:p w14:paraId="3E23101E" w14:textId="77777777" w:rsidR="00D32DF8" w:rsidRPr="008209F2" w:rsidRDefault="00D32DF8" w:rsidP="00CC19F4">
            <w:pPr>
              <w:rPr>
                <w:lang w:val="en-US"/>
              </w:rPr>
            </w:pPr>
            <w:r w:rsidRPr="008209F2">
              <w:rPr>
                <w:lang w:val="en-US"/>
              </w:rPr>
              <w:t>Sapatura manuala de pamint in spatii intinse, la deblee, la canale deschise, la gropi de imprumut, la indepartarea stratului vegetal de 10-30 cm grosime in  pamint cu umiditate naturala aruncarea in depozit sau vehicul la H&lt; 0,60 m  teren foarte tare</w:t>
            </w:r>
          </w:p>
          <w:p w14:paraId="622E2B22"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2039A832"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5EF64EC5" w14:textId="77777777" w:rsidR="00D32DF8" w:rsidRDefault="00D32DF8" w:rsidP="00CC19F4">
            <w:pPr>
              <w:jc w:val="center"/>
            </w:pPr>
          </w:p>
        </w:tc>
      </w:tr>
      <w:tr w:rsidR="00D32DF8" w14:paraId="4A447E1A"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C394D2" w14:textId="77777777" w:rsidR="00D32DF8" w:rsidRDefault="00D32DF8" w:rsidP="00CC19F4"/>
        </w:tc>
        <w:tc>
          <w:tcPr>
            <w:tcW w:w="1869" w:type="dxa"/>
            <w:tcBorders>
              <w:top w:val="nil"/>
              <w:bottom w:val="single" w:sz="2" w:space="0" w:color="auto"/>
            </w:tcBorders>
          </w:tcPr>
          <w:p w14:paraId="6531002C" w14:textId="77777777" w:rsidR="00D32DF8" w:rsidRDefault="00D32DF8" w:rsidP="00CC19F4">
            <w:r>
              <w:t>9310060019900</w:t>
            </w:r>
          </w:p>
        </w:tc>
        <w:tc>
          <w:tcPr>
            <w:tcW w:w="3402" w:type="dxa"/>
            <w:tcBorders>
              <w:top w:val="nil"/>
              <w:bottom w:val="single" w:sz="2" w:space="0" w:color="auto"/>
            </w:tcBorders>
          </w:tcPr>
          <w:p w14:paraId="23E0878E" w14:textId="77777777" w:rsidR="00D32DF8" w:rsidRDefault="00D32DF8" w:rsidP="00CC19F4">
            <w:r>
              <w:t>Muncitor necalificat</w:t>
            </w:r>
          </w:p>
        </w:tc>
        <w:tc>
          <w:tcPr>
            <w:tcW w:w="1701" w:type="dxa"/>
            <w:tcBorders>
              <w:top w:val="nil"/>
              <w:bottom w:val="single" w:sz="2" w:space="0" w:color="auto"/>
            </w:tcBorders>
          </w:tcPr>
          <w:p w14:paraId="77BD17D1" w14:textId="77777777" w:rsidR="00D32DF8" w:rsidRDefault="00D32DF8" w:rsidP="00CC19F4">
            <w:r>
              <w:t>h-om</w:t>
            </w:r>
          </w:p>
        </w:tc>
        <w:tc>
          <w:tcPr>
            <w:tcW w:w="2126" w:type="dxa"/>
            <w:tcBorders>
              <w:top w:val="nil"/>
              <w:bottom w:val="single" w:sz="2" w:space="0" w:color="auto"/>
            </w:tcBorders>
          </w:tcPr>
          <w:p w14:paraId="2C47A6D6" w14:textId="77777777" w:rsidR="00D32DF8" w:rsidRDefault="00D32DF8" w:rsidP="00CC19F4">
            <w:pPr>
              <w:rPr>
                <w:lang w:val="en-US"/>
              </w:rPr>
            </w:pPr>
            <w:r>
              <w:rPr>
                <w:lang w:val="en-US"/>
              </w:rPr>
              <w:t>2,3000</w:t>
            </w:r>
          </w:p>
        </w:tc>
      </w:tr>
      <w:tr w:rsidR="00D32DF8" w14:paraId="3688904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692D9" w14:textId="77777777" w:rsidR="00D32DF8" w:rsidRDefault="00D32DF8" w:rsidP="00CC19F4">
            <w:r>
              <w:t>3</w:t>
            </w:r>
          </w:p>
        </w:tc>
        <w:tc>
          <w:tcPr>
            <w:tcW w:w="1869" w:type="dxa"/>
            <w:tcBorders>
              <w:top w:val="single" w:sz="4" w:space="0" w:color="auto"/>
              <w:bottom w:val="single" w:sz="4" w:space="0" w:color="auto"/>
            </w:tcBorders>
          </w:tcPr>
          <w:p w14:paraId="515C5BC8" w14:textId="77777777" w:rsidR="00D32DF8" w:rsidRDefault="00D32DF8" w:rsidP="00CC19F4">
            <w:pPr>
              <w:rPr>
                <w:lang w:val="en-US"/>
              </w:rPr>
            </w:pPr>
            <w:r>
              <w:rPr>
                <w:lang w:val="en-US"/>
              </w:rPr>
              <w:t>TsH92B</w:t>
            </w:r>
          </w:p>
          <w:p w14:paraId="5F39F666" w14:textId="77777777" w:rsidR="00D32DF8" w:rsidRDefault="00D32DF8" w:rsidP="00CC19F4"/>
        </w:tc>
        <w:tc>
          <w:tcPr>
            <w:tcW w:w="3402" w:type="dxa"/>
            <w:tcBorders>
              <w:top w:val="single" w:sz="4" w:space="0" w:color="auto"/>
              <w:bottom w:val="single" w:sz="4" w:space="0" w:color="auto"/>
            </w:tcBorders>
          </w:tcPr>
          <w:p w14:paraId="4DAE92BA" w14:textId="77777777" w:rsidR="00D32DF8" w:rsidRPr="008209F2" w:rsidRDefault="00D32DF8" w:rsidP="00CC19F4">
            <w:pPr>
              <w:rPr>
                <w:lang w:val="en-US"/>
              </w:rPr>
            </w:pPr>
            <w:r w:rsidRPr="008209F2">
              <w:rPr>
                <w:lang w:val="en-US"/>
              </w:rPr>
              <w:t>Incarcarea in auto sol (pamint) cu bolovani, cu pietre</w:t>
            </w:r>
          </w:p>
          <w:p w14:paraId="3D3FC416"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525243A7" w14:textId="77777777" w:rsidR="00D32DF8" w:rsidRDefault="00D32DF8" w:rsidP="00CC19F4">
            <w:pPr>
              <w:jc w:val="center"/>
            </w:pPr>
            <w:r>
              <w:t>t</w:t>
            </w:r>
          </w:p>
        </w:tc>
        <w:tc>
          <w:tcPr>
            <w:tcW w:w="2126" w:type="dxa"/>
            <w:tcBorders>
              <w:top w:val="single" w:sz="4" w:space="0" w:color="auto"/>
              <w:bottom w:val="single" w:sz="4" w:space="0" w:color="auto"/>
            </w:tcBorders>
            <w:vAlign w:val="center"/>
          </w:tcPr>
          <w:p w14:paraId="38FA3855" w14:textId="77777777" w:rsidR="00D32DF8" w:rsidRDefault="00D32DF8" w:rsidP="00CC19F4">
            <w:pPr>
              <w:jc w:val="center"/>
            </w:pPr>
          </w:p>
        </w:tc>
      </w:tr>
      <w:tr w:rsidR="00D32DF8" w14:paraId="173A18A3"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139F7A" w14:textId="77777777" w:rsidR="00D32DF8" w:rsidRDefault="00D32DF8" w:rsidP="00CC19F4"/>
        </w:tc>
        <w:tc>
          <w:tcPr>
            <w:tcW w:w="1869" w:type="dxa"/>
            <w:tcBorders>
              <w:top w:val="nil"/>
              <w:bottom w:val="single" w:sz="2" w:space="0" w:color="auto"/>
            </w:tcBorders>
          </w:tcPr>
          <w:p w14:paraId="7BD9E12F" w14:textId="77777777" w:rsidR="00D32DF8" w:rsidRDefault="00D32DF8" w:rsidP="00CC19F4">
            <w:r>
              <w:t>9310060019900</w:t>
            </w:r>
          </w:p>
        </w:tc>
        <w:tc>
          <w:tcPr>
            <w:tcW w:w="3402" w:type="dxa"/>
            <w:tcBorders>
              <w:top w:val="nil"/>
              <w:bottom w:val="single" w:sz="2" w:space="0" w:color="auto"/>
            </w:tcBorders>
          </w:tcPr>
          <w:p w14:paraId="70A0CE6B" w14:textId="77777777" w:rsidR="00D32DF8" w:rsidRDefault="00D32DF8" w:rsidP="00CC19F4">
            <w:r>
              <w:t>Muncitor necalificat</w:t>
            </w:r>
          </w:p>
        </w:tc>
        <w:tc>
          <w:tcPr>
            <w:tcW w:w="1701" w:type="dxa"/>
            <w:tcBorders>
              <w:top w:val="nil"/>
              <w:bottom w:val="single" w:sz="2" w:space="0" w:color="auto"/>
            </w:tcBorders>
          </w:tcPr>
          <w:p w14:paraId="641BD2EF" w14:textId="77777777" w:rsidR="00D32DF8" w:rsidRDefault="00D32DF8" w:rsidP="00CC19F4">
            <w:r>
              <w:t>h-om</w:t>
            </w:r>
          </w:p>
        </w:tc>
        <w:tc>
          <w:tcPr>
            <w:tcW w:w="2126" w:type="dxa"/>
            <w:tcBorders>
              <w:top w:val="nil"/>
              <w:bottom w:val="single" w:sz="2" w:space="0" w:color="auto"/>
            </w:tcBorders>
          </w:tcPr>
          <w:p w14:paraId="1A78029A" w14:textId="77777777" w:rsidR="00D32DF8" w:rsidRDefault="00D32DF8" w:rsidP="00CC19F4">
            <w:pPr>
              <w:rPr>
                <w:lang w:val="en-US"/>
              </w:rPr>
            </w:pPr>
            <w:r>
              <w:rPr>
                <w:lang w:val="en-US"/>
              </w:rPr>
              <w:t>1,1100</w:t>
            </w:r>
          </w:p>
        </w:tc>
      </w:tr>
      <w:tr w:rsidR="00D32DF8" w14:paraId="0FA990A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FEE1F" w14:textId="77777777" w:rsidR="00D32DF8" w:rsidRDefault="00D32DF8" w:rsidP="00CC19F4">
            <w:r>
              <w:t>4</w:t>
            </w:r>
          </w:p>
        </w:tc>
        <w:tc>
          <w:tcPr>
            <w:tcW w:w="1869" w:type="dxa"/>
            <w:tcBorders>
              <w:top w:val="single" w:sz="4" w:space="0" w:color="auto"/>
              <w:bottom w:val="single" w:sz="4" w:space="0" w:color="auto"/>
            </w:tcBorders>
          </w:tcPr>
          <w:p w14:paraId="05EEEAFD" w14:textId="77777777" w:rsidR="00D32DF8" w:rsidRDefault="00D32DF8" w:rsidP="00CC19F4">
            <w:pPr>
              <w:rPr>
                <w:lang w:val="en-US"/>
              </w:rPr>
            </w:pPr>
            <w:r>
              <w:rPr>
                <w:lang w:val="en-US"/>
              </w:rPr>
              <w:t>TsI50B10</w:t>
            </w:r>
          </w:p>
          <w:p w14:paraId="39B9A994" w14:textId="77777777" w:rsidR="00D32DF8" w:rsidRDefault="00D32DF8" w:rsidP="00CC19F4"/>
        </w:tc>
        <w:tc>
          <w:tcPr>
            <w:tcW w:w="3402" w:type="dxa"/>
            <w:tcBorders>
              <w:top w:val="single" w:sz="4" w:space="0" w:color="auto"/>
              <w:bottom w:val="single" w:sz="4" w:space="0" w:color="auto"/>
            </w:tcBorders>
          </w:tcPr>
          <w:p w14:paraId="22AB590D" w14:textId="77777777" w:rsidR="00D32DF8" w:rsidRPr="008209F2" w:rsidRDefault="00D32DF8" w:rsidP="00CC19F4">
            <w:pPr>
              <w:rPr>
                <w:lang w:val="en-US"/>
              </w:rPr>
            </w:pPr>
            <w:r w:rsidRPr="008209F2">
              <w:rPr>
                <w:lang w:val="en-US"/>
              </w:rPr>
              <w:t xml:space="preserve">Transportarea pamintului cu autobasculanta de 5 t la distanta de 20 km </w:t>
            </w:r>
          </w:p>
          <w:p w14:paraId="228409BD"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3E764C1C" w14:textId="77777777" w:rsidR="00D32DF8" w:rsidRDefault="00D32DF8" w:rsidP="00CC19F4">
            <w:pPr>
              <w:jc w:val="center"/>
            </w:pPr>
            <w:r>
              <w:t>t</w:t>
            </w:r>
          </w:p>
        </w:tc>
        <w:tc>
          <w:tcPr>
            <w:tcW w:w="2126" w:type="dxa"/>
            <w:tcBorders>
              <w:top w:val="single" w:sz="4" w:space="0" w:color="auto"/>
              <w:bottom w:val="single" w:sz="4" w:space="0" w:color="auto"/>
            </w:tcBorders>
            <w:vAlign w:val="center"/>
          </w:tcPr>
          <w:p w14:paraId="5B52ADB4" w14:textId="77777777" w:rsidR="00D32DF8" w:rsidRDefault="00D32DF8" w:rsidP="00CC19F4">
            <w:pPr>
              <w:jc w:val="center"/>
            </w:pPr>
          </w:p>
        </w:tc>
      </w:tr>
      <w:tr w:rsidR="00D32DF8" w14:paraId="19EA075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FEC46" w14:textId="77777777" w:rsidR="00D32DF8" w:rsidRDefault="00D32DF8" w:rsidP="00CC19F4">
            <w:pPr>
              <w:rPr>
                <w:lang w:val="en-US"/>
              </w:rPr>
            </w:pPr>
          </w:p>
        </w:tc>
        <w:tc>
          <w:tcPr>
            <w:tcW w:w="1869" w:type="dxa"/>
            <w:tcBorders>
              <w:top w:val="single" w:sz="4" w:space="0" w:color="auto"/>
              <w:bottom w:val="single" w:sz="4" w:space="0" w:color="auto"/>
            </w:tcBorders>
          </w:tcPr>
          <w:p w14:paraId="1EB838CF" w14:textId="77777777" w:rsidR="00D32DF8" w:rsidRDefault="00D32DF8" w:rsidP="00CC19F4">
            <w:r>
              <w:t>3410540000006</w:t>
            </w:r>
          </w:p>
        </w:tc>
        <w:tc>
          <w:tcPr>
            <w:tcW w:w="3402" w:type="dxa"/>
            <w:tcBorders>
              <w:top w:val="single" w:sz="4" w:space="0" w:color="auto"/>
              <w:bottom w:val="single" w:sz="4" w:space="0" w:color="auto"/>
            </w:tcBorders>
          </w:tcPr>
          <w:p w14:paraId="1C682EF3" w14:textId="77777777" w:rsidR="00D32DF8" w:rsidRDefault="00D32DF8" w:rsidP="00CC19F4">
            <w:r>
              <w:t>Autobasculanta-5t</w:t>
            </w:r>
          </w:p>
        </w:tc>
        <w:tc>
          <w:tcPr>
            <w:tcW w:w="1701" w:type="dxa"/>
            <w:tcBorders>
              <w:top w:val="single" w:sz="4" w:space="0" w:color="auto"/>
              <w:bottom w:val="single" w:sz="4" w:space="0" w:color="auto"/>
            </w:tcBorders>
            <w:vAlign w:val="center"/>
          </w:tcPr>
          <w:p w14:paraId="63DDDA45" w14:textId="77777777" w:rsidR="00D32DF8" w:rsidRDefault="00D32DF8" w:rsidP="00CC19F4">
            <w:r>
              <w:t>h-ut</w:t>
            </w:r>
          </w:p>
        </w:tc>
        <w:tc>
          <w:tcPr>
            <w:tcW w:w="2126" w:type="dxa"/>
            <w:tcBorders>
              <w:top w:val="single" w:sz="4" w:space="0" w:color="auto"/>
              <w:bottom w:val="single" w:sz="4" w:space="0" w:color="auto"/>
            </w:tcBorders>
            <w:vAlign w:val="center"/>
          </w:tcPr>
          <w:p w14:paraId="510B7988" w14:textId="77777777" w:rsidR="00D32DF8" w:rsidRDefault="00D32DF8" w:rsidP="00CC19F4">
            <w:pPr>
              <w:rPr>
                <w:lang w:val="en-US"/>
              </w:rPr>
            </w:pPr>
            <w:r>
              <w:rPr>
                <w:lang w:val="en-US"/>
              </w:rPr>
              <w:t>0,3180</w:t>
            </w:r>
          </w:p>
        </w:tc>
      </w:tr>
      <w:tr w:rsidR="00D32DF8" w14:paraId="2E04745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9778A" w14:textId="77777777" w:rsidR="00D32DF8" w:rsidRDefault="00D32DF8" w:rsidP="00CC19F4">
            <w:r>
              <w:t>5</w:t>
            </w:r>
          </w:p>
        </w:tc>
        <w:tc>
          <w:tcPr>
            <w:tcW w:w="1869" w:type="dxa"/>
            <w:tcBorders>
              <w:top w:val="single" w:sz="4" w:space="0" w:color="auto"/>
              <w:bottom w:val="single" w:sz="4" w:space="0" w:color="auto"/>
            </w:tcBorders>
          </w:tcPr>
          <w:p w14:paraId="4BDBD388" w14:textId="77777777" w:rsidR="00D32DF8" w:rsidRDefault="00D32DF8" w:rsidP="00CC19F4">
            <w:pPr>
              <w:rPr>
                <w:lang w:val="en-US"/>
              </w:rPr>
            </w:pPr>
            <w:r>
              <w:rPr>
                <w:lang w:val="en-US"/>
              </w:rPr>
              <w:t>TsC54B</w:t>
            </w:r>
          </w:p>
          <w:p w14:paraId="4B4EDF8C" w14:textId="77777777" w:rsidR="00D32DF8" w:rsidRDefault="00D32DF8" w:rsidP="00CC19F4"/>
        </w:tc>
        <w:tc>
          <w:tcPr>
            <w:tcW w:w="3402" w:type="dxa"/>
            <w:tcBorders>
              <w:top w:val="single" w:sz="4" w:space="0" w:color="auto"/>
              <w:bottom w:val="single" w:sz="4" w:space="0" w:color="auto"/>
            </w:tcBorders>
          </w:tcPr>
          <w:p w14:paraId="2BE2E137" w14:textId="77777777" w:rsidR="00D32DF8" w:rsidRPr="008209F2" w:rsidRDefault="00D32DF8" w:rsidP="00CC19F4">
            <w:pPr>
              <w:rPr>
                <w:lang w:val="en-US"/>
              </w:rPr>
            </w:pPr>
            <w:r w:rsidRPr="008209F2">
              <w:rPr>
                <w:lang w:val="en-US"/>
              </w:rPr>
              <w:t>Strat de fundatie din piatra sparta</w:t>
            </w:r>
          </w:p>
          <w:p w14:paraId="39E6CF47"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66AA9787"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398413D9" w14:textId="77777777" w:rsidR="00D32DF8" w:rsidRDefault="00D32DF8" w:rsidP="00CC19F4">
            <w:pPr>
              <w:jc w:val="center"/>
            </w:pPr>
          </w:p>
        </w:tc>
      </w:tr>
      <w:tr w:rsidR="00D32DF8" w14:paraId="32A48A29"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EF5F74" w14:textId="77777777" w:rsidR="00D32DF8" w:rsidRDefault="00D32DF8" w:rsidP="00CC19F4"/>
        </w:tc>
        <w:tc>
          <w:tcPr>
            <w:tcW w:w="1869" w:type="dxa"/>
            <w:tcBorders>
              <w:top w:val="nil"/>
              <w:bottom w:val="single" w:sz="2" w:space="0" w:color="auto"/>
            </w:tcBorders>
          </w:tcPr>
          <w:p w14:paraId="292DD409" w14:textId="77777777" w:rsidR="00D32DF8" w:rsidRDefault="00D32DF8" w:rsidP="00CC19F4">
            <w:r>
              <w:t>9310060019900</w:t>
            </w:r>
          </w:p>
        </w:tc>
        <w:tc>
          <w:tcPr>
            <w:tcW w:w="3402" w:type="dxa"/>
            <w:tcBorders>
              <w:top w:val="nil"/>
              <w:bottom w:val="single" w:sz="2" w:space="0" w:color="auto"/>
            </w:tcBorders>
          </w:tcPr>
          <w:p w14:paraId="5E2C3083" w14:textId="77777777" w:rsidR="00D32DF8" w:rsidRDefault="00D32DF8" w:rsidP="00CC19F4">
            <w:r>
              <w:t>Muncitor necalificat</w:t>
            </w:r>
          </w:p>
        </w:tc>
        <w:tc>
          <w:tcPr>
            <w:tcW w:w="1701" w:type="dxa"/>
            <w:tcBorders>
              <w:top w:val="nil"/>
              <w:bottom w:val="single" w:sz="2" w:space="0" w:color="auto"/>
            </w:tcBorders>
          </w:tcPr>
          <w:p w14:paraId="604E0A39" w14:textId="77777777" w:rsidR="00D32DF8" w:rsidRDefault="00D32DF8" w:rsidP="00CC19F4">
            <w:r>
              <w:t>h-om</w:t>
            </w:r>
          </w:p>
        </w:tc>
        <w:tc>
          <w:tcPr>
            <w:tcW w:w="2126" w:type="dxa"/>
            <w:tcBorders>
              <w:top w:val="nil"/>
              <w:bottom w:val="single" w:sz="2" w:space="0" w:color="auto"/>
            </w:tcBorders>
          </w:tcPr>
          <w:p w14:paraId="2CEB177B" w14:textId="77777777" w:rsidR="00D32DF8" w:rsidRDefault="00D32DF8" w:rsidP="00CC19F4">
            <w:pPr>
              <w:rPr>
                <w:lang w:val="en-US"/>
              </w:rPr>
            </w:pPr>
            <w:r>
              <w:rPr>
                <w:lang w:val="en-US"/>
              </w:rPr>
              <w:t>0,9900</w:t>
            </w:r>
          </w:p>
        </w:tc>
      </w:tr>
      <w:tr w:rsidR="00D32DF8" w14:paraId="16198AA9"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51C63" w14:textId="77777777" w:rsidR="00D32DF8" w:rsidRDefault="00D32DF8" w:rsidP="00CC19F4">
            <w:pPr>
              <w:rPr>
                <w:lang w:val="en-US"/>
              </w:rPr>
            </w:pPr>
          </w:p>
        </w:tc>
        <w:tc>
          <w:tcPr>
            <w:tcW w:w="1869" w:type="dxa"/>
            <w:tcBorders>
              <w:top w:val="single" w:sz="4" w:space="0" w:color="auto"/>
              <w:bottom w:val="single" w:sz="4" w:space="0" w:color="auto"/>
            </w:tcBorders>
          </w:tcPr>
          <w:p w14:paraId="752EE577" w14:textId="77777777" w:rsidR="00D32DF8" w:rsidRDefault="00D32DF8" w:rsidP="00CC19F4">
            <w:r>
              <w:t>1411122201752</w:t>
            </w:r>
          </w:p>
        </w:tc>
        <w:tc>
          <w:tcPr>
            <w:tcW w:w="3402" w:type="dxa"/>
            <w:tcBorders>
              <w:top w:val="single" w:sz="4" w:space="0" w:color="auto"/>
              <w:bottom w:val="single" w:sz="4" w:space="0" w:color="auto"/>
            </w:tcBorders>
          </w:tcPr>
          <w:p w14:paraId="23260ED4" w14:textId="77777777" w:rsidR="00D32DF8" w:rsidRDefault="00D32DF8" w:rsidP="00CC19F4">
            <w:r>
              <w:t xml:space="preserve">Piatra sparta </w:t>
            </w:r>
          </w:p>
        </w:tc>
        <w:tc>
          <w:tcPr>
            <w:tcW w:w="1701" w:type="dxa"/>
            <w:tcBorders>
              <w:top w:val="single" w:sz="4" w:space="0" w:color="auto"/>
              <w:bottom w:val="single" w:sz="4" w:space="0" w:color="auto"/>
            </w:tcBorders>
            <w:vAlign w:val="center"/>
          </w:tcPr>
          <w:p w14:paraId="06139397" w14:textId="77777777" w:rsidR="00D32DF8" w:rsidRDefault="00D32DF8" w:rsidP="00CC19F4">
            <w:r>
              <w:t>m3</w:t>
            </w:r>
          </w:p>
        </w:tc>
        <w:tc>
          <w:tcPr>
            <w:tcW w:w="2126" w:type="dxa"/>
            <w:tcBorders>
              <w:top w:val="single" w:sz="4" w:space="0" w:color="auto"/>
              <w:bottom w:val="single" w:sz="4" w:space="0" w:color="auto"/>
            </w:tcBorders>
            <w:vAlign w:val="center"/>
          </w:tcPr>
          <w:p w14:paraId="3811C0A7" w14:textId="77777777" w:rsidR="00D32DF8" w:rsidRDefault="00D32DF8" w:rsidP="00CC19F4">
            <w:pPr>
              <w:rPr>
                <w:lang w:val="en-US"/>
              </w:rPr>
            </w:pPr>
            <w:r>
              <w:rPr>
                <w:lang w:val="en-US"/>
              </w:rPr>
              <w:t>1,1500</w:t>
            </w:r>
          </w:p>
        </w:tc>
      </w:tr>
      <w:tr w:rsidR="00D32DF8" w14:paraId="0BA665E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92D5D" w14:textId="77777777" w:rsidR="00D32DF8" w:rsidRDefault="00D32DF8" w:rsidP="00CC19F4">
            <w:pPr>
              <w:rPr>
                <w:lang w:val="en-US"/>
              </w:rPr>
            </w:pPr>
          </w:p>
        </w:tc>
        <w:tc>
          <w:tcPr>
            <w:tcW w:w="1869" w:type="dxa"/>
            <w:tcBorders>
              <w:top w:val="single" w:sz="4" w:space="0" w:color="auto"/>
              <w:bottom w:val="single" w:sz="4" w:space="0" w:color="auto"/>
            </w:tcBorders>
          </w:tcPr>
          <w:p w14:paraId="487E3CED" w14:textId="77777777" w:rsidR="00D32DF8" w:rsidRDefault="00D32DF8" w:rsidP="00CC19F4">
            <w:r>
              <w:t>4100126202818</w:t>
            </w:r>
          </w:p>
        </w:tc>
        <w:tc>
          <w:tcPr>
            <w:tcW w:w="3402" w:type="dxa"/>
            <w:tcBorders>
              <w:top w:val="single" w:sz="4" w:space="0" w:color="auto"/>
              <w:bottom w:val="single" w:sz="4" w:space="0" w:color="auto"/>
            </w:tcBorders>
          </w:tcPr>
          <w:p w14:paraId="2DF4188E" w14:textId="77777777" w:rsidR="00D32DF8" w:rsidRDefault="00D32DF8" w:rsidP="00CC19F4">
            <w:r>
              <w:t>Apa</w:t>
            </w:r>
          </w:p>
        </w:tc>
        <w:tc>
          <w:tcPr>
            <w:tcW w:w="1701" w:type="dxa"/>
            <w:tcBorders>
              <w:top w:val="single" w:sz="4" w:space="0" w:color="auto"/>
              <w:bottom w:val="single" w:sz="4" w:space="0" w:color="auto"/>
            </w:tcBorders>
            <w:vAlign w:val="center"/>
          </w:tcPr>
          <w:p w14:paraId="085ECBDE" w14:textId="77777777" w:rsidR="00D32DF8" w:rsidRDefault="00D32DF8" w:rsidP="00CC19F4">
            <w:r>
              <w:t>m3</w:t>
            </w:r>
          </w:p>
        </w:tc>
        <w:tc>
          <w:tcPr>
            <w:tcW w:w="2126" w:type="dxa"/>
            <w:tcBorders>
              <w:top w:val="single" w:sz="4" w:space="0" w:color="auto"/>
              <w:bottom w:val="single" w:sz="4" w:space="0" w:color="auto"/>
            </w:tcBorders>
            <w:vAlign w:val="center"/>
          </w:tcPr>
          <w:p w14:paraId="37BFB3AE" w14:textId="77777777" w:rsidR="00D32DF8" w:rsidRDefault="00D32DF8" w:rsidP="00CC19F4">
            <w:pPr>
              <w:rPr>
                <w:lang w:val="en-US"/>
              </w:rPr>
            </w:pPr>
            <w:r>
              <w:rPr>
                <w:lang w:val="en-US"/>
              </w:rPr>
              <w:t>0,1000</w:t>
            </w:r>
          </w:p>
        </w:tc>
      </w:tr>
      <w:tr w:rsidR="00D32DF8" w14:paraId="31C58E6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FFCDA" w14:textId="77777777" w:rsidR="00D32DF8" w:rsidRDefault="00D32DF8" w:rsidP="00CC19F4">
            <w:pPr>
              <w:rPr>
                <w:lang w:val="en-US"/>
              </w:rPr>
            </w:pPr>
          </w:p>
        </w:tc>
        <w:tc>
          <w:tcPr>
            <w:tcW w:w="1869" w:type="dxa"/>
            <w:tcBorders>
              <w:top w:val="single" w:sz="4" w:space="0" w:color="auto"/>
              <w:bottom w:val="single" w:sz="4" w:space="0" w:color="auto"/>
            </w:tcBorders>
          </w:tcPr>
          <w:p w14:paraId="59B3F7EF" w14:textId="77777777" w:rsidR="00D32DF8" w:rsidRDefault="00D32DF8" w:rsidP="00CC19F4">
            <w:r>
              <w:t>2912340002506</w:t>
            </w:r>
          </w:p>
        </w:tc>
        <w:tc>
          <w:tcPr>
            <w:tcW w:w="3402" w:type="dxa"/>
            <w:tcBorders>
              <w:top w:val="single" w:sz="4" w:space="0" w:color="auto"/>
              <w:bottom w:val="single" w:sz="4" w:space="0" w:color="auto"/>
            </w:tcBorders>
          </w:tcPr>
          <w:p w14:paraId="683B6343" w14:textId="77777777" w:rsidR="00D32DF8" w:rsidRPr="008209F2" w:rsidRDefault="00D32DF8" w:rsidP="00CC19F4">
            <w:pPr>
              <w:rPr>
                <w:lang w:val="en-US"/>
              </w:rPr>
            </w:pPr>
            <w:r w:rsidRPr="008209F2">
              <w:rPr>
                <w:lang w:val="en-US"/>
              </w:rPr>
              <w:t>Compresor mobil motor ardere interna, presiunea pina la 686 kPa (7atm), 2,2 m3/min</w:t>
            </w:r>
          </w:p>
        </w:tc>
        <w:tc>
          <w:tcPr>
            <w:tcW w:w="1701" w:type="dxa"/>
            <w:tcBorders>
              <w:top w:val="single" w:sz="4" w:space="0" w:color="auto"/>
              <w:bottom w:val="single" w:sz="4" w:space="0" w:color="auto"/>
            </w:tcBorders>
            <w:vAlign w:val="center"/>
          </w:tcPr>
          <w:p w14:paraId="495C0091" w14:textId="77777777" w:rsidR="00D32DF8" w:rsidRDefault="00D32DF8" w:rsidP="00CC19F4">
            <w:r>
              <w:t>h-ut</w:t>
            </w:r>
          </w:p>
        </w:tc>
        <w:tc>
          <w:tcPr>
            <w:tcW w:w="2126" w:type="dxa"/>
            <w:tcBorders>
              <w:top w:val="single" w:sz="4" w:space="0" w:color="auto"/>
              <w:bottom w:val="single" w:sz="4" w:space="0" w:color="auto"/>
            </w:tcBorders>
            <w:vAlign w:val="center"/>
          </w:tcPr>
          <w:p w14:paraId="698EA4D9" w14:textId="77777777" w:rsidR="00D32DF8" w:rsidRDefault="00D32DF8" w:rsidP="00CC19F4">
            <w:pPr>
              <w:rPr>
                <w:lang w:val="en-US"/>
              </w:rPr>
            </w:pPr>
            <w:r>
              <w:rPr>
                <w:lang w:val="en-US"/>
              </w:rPr>
              <w:t>0,2100</w:t>
            </w:r>
          </w:p>
        </w:tc>
      </w:tr>
      <w:tr w:rsidR="00D32DF8" w14:paraId="53782C1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410E9" w14:textId="77777777" w:rsidR="00D32DF8" w:rsidRDefault="00D32DF8" w:rsidP="00CC19F4">
            <w:pPr>
              <w:rPr>
                <w:lang w:val="en-US"/>
              </w:rPr>
            </w:pPr>
          </w:p>
        </w:tc>
        <w:tc>
          <w:tcPr>
            <w:tcW w:w="1869" w:type="dxa"/>
            <w:tcBorders>
              <w:top w:val="single" w:sz="4" w:space="0" w:color="auto"/>
              <w:bottom w:val="single" w:sz="4" w:space="0" w:color="auto"/>
            </w:tcBorders>
          </w:tcPr>
          <w:p w14:paraId="68395CCF" w14:textId="77777777" w:rsidR="00D32DF8" w:rsidRDefault="00D32DF8" w:rsidP="00CC19F4">
            <w:r>
              <w:t>2592270004021</w:t>
            </w:r>
          </w:p>
        </w:tc>
        <w:tc>
          <w:tcPr>
            <w:tcW w:w="3402" w:type="dxa"/>
            <w:tcBorders>
              <w:top w:val="single" w:sz="4" w:space="0" w:color="auto"/>
              <w:bottom w:val="single" w:sz="4" w:space="0" w:color="auto"/>
            </w:tcBorders>
          </w:tcPr>
          <w:p w14:paraId="7BAA6ACF" w14:textId="77777777" w:rsidR="00D32DF8" w:rsidRPr="008209F2" w:rsidRDefault="00D32DF8" w:rsidP="00CC19F4">
            <w:pPr>
              <w:rPr>
                <w:lang w:val="en-US"/>
              </w:rPr>
            </w:pPr>
            <w:r w:rsidRPr="008209F2">
              <w:rPr>
                <w:lang w:val="en-US"/>
              </w:rPr>
              <w:t>Compactor pe pneuri sau mecanic 150 - 200 kg</w:t>
            </w:r>
          </w:p>
        </w:tc>
        <w:tc>
          <w:tcPr>
            <w:tcW w:w="1701" w:type="dxa"/>
            <w:tcBorders>
              <w:top w:val="single" w:sz="4" w:space="0" w:color="auto"/>
              <w:bottom w:val="single" w:sz="4" w:space="0" w:color="auto"/>
            </w:tcBorders>
            <w:vAlign w:val="center"/>
          </w:tcPr>
          <w:p w14:paraId="53D07079" w14:textId="77777777" w:rsidR="00D32DF8" w:rsidRDefault="00D32DF8" w:rsidP="00CC19F4">
            <w:r>
              <w:t>h-ut</w:t>
            </w:r>
          </w:p>
        </w:tc>
        <w:tc>
          <w:tcPr>
            <w:tcW w:w="2126" w:type="dxa"/>
            <w:tcBorders>
              <w:top w:val="single" w:sz="4" w:space="0" w:color="auto"/>
              <w:bottom w:val="single" w:sz="4" w:space="0" w:color="auto"/>
            </w:tcBorders>
            <w:vAlign w:val="center"/>
          </w:tcPr>
          <w:p w14:paraId="7E77B3BC" w14:textId="77777777" w:rsidR="00D32DF8" w:rsidRDefault="00D32DF8" w:rsidP="00CC19F4">
            <w:pPr>
              <w:rPr>
                <w:lang w:val="en-US"/>
              </w:rPr>
            </w:pPr>
            <w:r>
              <w:rPr>
                <w:lang w:val="en-US"/>
              </w:rPr>
              <w:t>0,4200</w:t>
            </w:r>
          </w:p>
        </w:tc>
      </w:tr>
      <w:tr w:rsidR="00D32DF8" w14:paraId="6E5466C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FD15C" w14:textId="77777777" w:rsidR="00D32DF8" w:rsidRDefault="00D32DF8" w:rsidP="00CC19F4">
            <w:r>
              <w:t>6</w:t>
            </w:r>
          </w:p>
        </w:tc>
        <w:tc>
          <w:tcPr>
            <w:tcW w:w="1869" w:type="dxa"/>
            <w:tcBorders>
              <w:top w:val="single" w:sz="4" w:space="0" w:color="auto"/>
              <w:bottom w:val="single" w:sz="4" w:space="0" w:color="auto"/>
            </w:tcBorders>
          </w:tcPr>
          <w:p w14:paraId="5F4F84F2" w14:textId="77777777" w:rsidR="00D32DF8" w:rsidRDefault="00D32DF8" w:rsidP="00CC19F4">
            <w:pPr>
              <w:rPr>
                <w:lang w:val="en-US"/>
              </w:rPr>
            </w:pPr>
            <w:r>
              <w:rPr>
                <w:lang w:val="en-US"/>
              </w:rPr>
              <w:t>CB03E</w:t>
            </w:r>
          </w:p>
          <w:p w14:paraId="08AC1F8B" w14:textId="77777777" w:rsidR="00D32DF8" w:rsidRDefault="00D32DF8" w:rsidP="00CC19F4"/>
        </w:tc>
        <w:tc>
          <w:tcPr>
            <w:tcW w:w="3402" w:type="dxa"/>
            <w:tcBorders>
              <w:top w:val="single" w:sz="4" w:space="0" w:color="auto"/>
              <w:bottom w:val="single" w:sz="4" w:space="0" w:color="auto"/>
            </w:tcBorders>
          </w:tcPr>
          <w:p w14:paraId="4E42D2FD" w14:textId="77777777" w:rsidR="00D32DF8" w:rsidRPr="008209F2" w:rsidRDefault="00D32DF8" w:rsidP="00CC19F4">
            <w:pPr>
              <w:rPr>
                <w:lang w:val="en-US"/>
              </w:rPr>
            </w:pPr>
            <w:r w:rsidRPr="008209F2">
              <w:rPr>
                <w:lang w:val="en-US"/>
              </w:rPr>
              <w:t xml:space="preserve">Cofraje din panouri refolosibile, cu placaj de 15 mm pentru turnarea betonului in placi si grinzi la constructii cu inaltimea  pina la 20 m inclusiv,  exclusiv sustinerile </w:t>
            </w:r>
          </w:p>
          <w:p w14:paraId="74A5164A"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7C5501AD"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642E4028" w14:textId="77777777" w:rsidR="00D32DF8" w:rsidRDefault="00D32DF8" w:rsidP="00CC19F4">
            <w:pPr>
              <w:jc w:val="center"/>
            </w:pPr>
          </w:p>
        </w:tc>
      </w:tr>
      <w:tr w:rsidR="00D32DF8" w14:paraId="5E69C871"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70209" w14:textId="77777777" w:rsidR="00D32DF8" w:rsidRDefault="00D32DF8" w:rsidP="00CC19F4"/>
        </w:tc>
        <w:tc>
          <w:tcPr>
            <w:tcW w:w="1869" w:type="dxa"/>
            <w:tcBorders>
              <w:top w:val="nil"/>
              <w:bottom w:val="single" w:sz="2" w:space="0" w:color="auto"/>
            </w:tcBorders>
          </w:tcPr>
          <w:p w14:paraId="3D15D9ED" w14:textId="77777777" w:rsidR="00D32DF8" w:rsidRDefault="00D32DF8" w:rsidP="00CC19F4">
            <w:r>
              <w:t>9310060019920</w:t>
            </w:r>
          </w:p>
        </w:tc>
        <w:tc>
          <w:tcPr>
            <w:tcW w:w="3402" w:type="dxa"/>
            <w:tcBorders>
              <w:top w:val="nil"/>
              <w:bottom w:val="single" w:sz="2" w:space="0" w:color="auto"/>
            </w:tcBorders>
          </w:tcPr>
          <w:p w14:paraId="0A563DF4" w14:textId="77777777" w:rsidR="00D32DF8" w:rsidRDefault="00D32DF8" w:rsidP="00CC19F4">
            <w:r>
              <w:t>Muncitor deservire CM</w:t>
            </w:r>
          </w:p>
        </w:tc>
        <w:tc>
          <w:tcPr>
            <w:tcW w:w="1701" w:type="dxa"/>
            <w:tcBorders>
              <w:top w:val="nil"/>
              <w:bottom w:val="single" w:sz="2" w:space="0" w:color="auto"/>
            </w:tcBorders>
          </w:tcPr>
          <w:p w14:paraId="29937FDA" w14:textId="77777777" w:rsidR="00D32DF8" w:rsidRDefault="00D32DF8" w:rsidP="00CC19F4">
            <w:r>
              <w:t>h-om</w:t>
            </w:r>
          </w:p>
        </w:tc>
        <w:tc>
          <w:tcPr>
            <w:tcW w:w="2126" w:type="dxa"/>
            <w:tcBorders>
              <w:top w:val="nil"/>
              <w:bottom w:val="single" w:sz="2" w:space="0" w:color="auto"/>
            </w:tcBorders>
          </w:tcPr>
          <w:p w14:paraId="1A9C893E" w14:textId="77777777" w:rsidR="00D32DF8" w:rsidRDefault="00D32DF8" w:rsidP="00CC19F4">
            <w:pPr>
              <w:rPr>
                <w:lang w:val="en-US"/>
              </w:rPr>
            </w:pPr>
            <w:r>
              <w:rPr>
                <w:lang w:val="en-US"/>
              </w:rPr>
              <w:t>0,1500</w:t>
            </w:r>
          </w:p>
        </w:tc>
      </w:tr>
      <w:tr w:rsidR="00D32DF8" w14:paraId="066D49A7"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3B6F65" w14:textId="77777777" w:rsidR="00D32DF8" w:rsidRDefault="00D32DF8" w:rsidP="00CC19F4"/>
        </w:tc>
        <w:tc>
          <w:tcPr>
            <w:tcW w:w="1869" w:type="dxa"/>
            <w:tcBorders>
              <w:top w:val="nil"/>
              <w:bottom w:val="single" w:sz="2" w:space="0" w:color="auto"/>
            </w:tcBorders>
          </w:tcPr>
          <w:p w14:paraId="522D2F16" w14:textId="77777777" w:rsidR="00D32DF8" w:rsidRDefault="00D32DF8" w:rsidP="00CC19F4">
            <w:r>
              <w:t>7124010010700</w:t>
            </w:r>
          </w:p>
        </w:tc>
        <w:tc>
          <w:tcPr>
            <w:tcW w:w="3402" w:type="dxa"/>
            <w:tcBorders>
              <w:top w:val="nil"/>
              <w:bottom w:val="single" w:sz="2" w:space="0" w:color="auto"/>
            </w:tcBorders>
          </w:tcPr>
          <w:p w14:paraId="2A743E14" w14:textId="77777777" w:rsidR="00D32DF8" w:rsidRDefault="00D32DF8" w:rsidP="00CC19F4">
            <w:r>
              <w:t>Dulgher</w:t>
            </w:r>
          </w:p>
        </w:tc>
        <w:tc>
          <w:tcPr>
            <w:tcW w:w="1701" w:type="dxa"/>
            <w:tcBorders>
              <w:top w:val="nil"/>
              <w:bottom w:val="single" w:sz="2" w:space="0" w:color="auto"/>
            </w:tcBorders>
          </w:tcPr>
          <w:p w14:paraId="487E4BFF" w14:textId="77777777" w:rsidR="00D32DF8" w:rsidRDefault="00D32DF8" w:rsidP="00CC19F4">
            <w:r>
              <w:t>h-om</w:t>
            </w:r>
          </w:p>
        </w:tc>
        <w:tc>
          <w:tcPr>
            <w:tcW w:w="2126" w:type="dxa"/>
            <w:tcBorders>
              <w:top w:val="nil"/>
              <w:bottom w:val="single" w:sz="2" w:space="0" w:color="auto"/>
            </w:tcBorders>
          </w:tcPr>
          <w:p w14:paraId="30366176" w14:textId="77777777" w:rsidR="00D32DF8" w:rsidRDefault="00D32DF8" w:rsidP="00CC19F4">
            <w:pPr>
              <w:rPr>
                <w:lang w:val="en-US"/>
              </w:rPr>
            </w:pPr>
            <w:r>
              <w:rPr>
                <w:lang w:val="en-US"/>
              </w:rPr>
              <w:t>0,8500</w:t>
            </w:r>
          </w:p>
        </w:tc>
      </w:tr>
      <w:tr w:rsidR="00D32DF8" w14:paraId="08CEFA2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F2FDC" w14:textId="77777777" w:rsidR="00D32DF8" w:rsidRDefault="00D32DF8" w:rsidP="00CC19F4">
            <w:pPr>
              <w:rPr>
                <w:lang w:val="en-US"/>
              </w:rPr>
            </w:pPr>
          </w:p>
        </w:tc>
        <w:tc>
          <w:tcPr>
            <w:tcW w:w="1869" w:type="dxa"/>
            <w:tcBorders>
              <w:top w:val="single" w:sz="4" w:space="0" w:color="auto"/>
              <w:bottom w:val="single" w:sz="4" w:space="0" w:color="auto"/>
            </w:tcBorders>
          </w:tcPr>
          <w:p w14:paraId="40CBDA7F" w14:textId="77777777" w:rsidR="00D32DF8" w:rsidRDefault="00D32DF8" w:rsidP="00CC19F4">
            <w:r>
              <w:t>2874125881241</w:t>
            </w:r>
          </w:p>
        </w:tc>
        <w:tc>
          <w:tcPr>
            <w:tcW w:w="3402" w:type="dxa"/>
            <w:tcBorders>
              <w:top w:val="single" w:sz="4" w:space="0" w:color="auto"/>
              <w:bottom w:val="single" w:sz="4" w:space="0" w:color="auto"/>
            </w:tcBorders>
          </w:tcPr>
          <w:p w14:paraId="678A103A" w14:textId="77777777" w:rsidR="00D32DF8" w:rsidRDefault="00D32DF8" w:rsidP="00CC19F4">
            <w:r>
              <w:t>Saibe uzuale M 10</w:t>
            </w:r>
          </w:p>
        </w:tc>
        <w:tc>
          <w:tcPr>
            <w:tcW w:w="1701" w:type="dxa"/>
            <w:tcBorders>
              <w:top w:val="single" w:sz="4" w:space="0" w:color="auto"/>
              <w:bottom w:val="single" w:sz="4" w:space="0" w:color="auto"/>
            </w:tcBorders>
            <w:vAlign w:val="center"/>
          </w:tcPr>
          <w:p w14:paraId="369D75F6" w14:textId="77777777" w:rsidR="00D32DF8" w:rsidRDefault="00D32DF8" w:rsidP="00CC19F4">
            <w:r>
              <w:t>kg</w:t>
            </w:r>
          </w:p>
        </w:tc>
        <w:tc>
          <w:tcPr>
            <w:tcW w:w="2126" w:type="dxa"/>
            <w:tcBorders>
              <w:top w:val="single" w:sz="4" w:space="0" w:color="auto"/>
              <w:bottom w:val="single" w:sz="4" w:space="0" w:color="auto"/>
            </w:tcBorders>
            <w:vAlign w:val="center"/>
          </w:tcPr>
          <w:p w14:paraId="51C31FA1" w14:textId="77777777" w:rsidR="00D32DF8" w:rsidRDefault="00D32DF8" w:rsidP="00CC19F4">
            <w:pPr>
              <w:rPr>
                <w:lang w:val="en-US"/>
              </w:rPr>
            </w:pPr>
            <w:r>
              <w:rPr>
                <w:lang w:val="en-US"/>
              </w:rPr>
              <w:t>0,0050</w:t>
            </w:r>
          </w:p>
        </w:tc>
      </w:tr>
      <w:tr w:rsidR="00D32DF8" w14:paraId="0FC35E6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E93F1" w14:textId="77777777" w:rsidR="00D32DF8" w:rsidRDefault="00D32DF8" w:rsidP="00CC19F4">
            <w:pPr>
              <w:rPr>
                <w:lang w:val="en-US"/>
              </w:rPr>
            </w:pPr>
          </w:p>
        </w:tc>
        <w:tc>
          <w:tcPr>
            <w:tcW w:w="1869" w:type="dxa"/>
            <w:tcBorders>
              <w:top w:val="single" w:sz="4" w:space="0" w:color="auto"/>
              <w:bottom w:val="single" w:sz="4" w:space="0" w:color="auto"/>
            </w:tcBorders>
          </w:tcPr>
          <w:p w14:paraId="525E30C2" w14:textId="77777777" w:rsidR="00D32DF8" w:rsidRDefault="00D32DF8" w:rsidP="00CC19F4">
            <w:r>
              <w:t>2874115841033</w:t>
            </w:r>
          </w:p>
        </w:tc>
        <w:tc>
          <w:tcPr>
            <w:tcW w:w="3402" w:type="dxa"/>
            <w:tcBorders>
              <w:top w:val="single" w:sz="4" w:space="0" w:color="auto"/>
              <w:bottom w:val="single" w:sz="4" w:space="0" w:color="auto"/>
            </w:tcBorders>
          </w:tcPr>
          <w:p w14:paraId="028162C3" w14:textId="77777777" w:rsidR="00D32DF8" w:rsidRDefault="00D32DF8" w:rsidP="00CC19F4">
            <w:r>
              <w:t>Piulite uzuale patrate M 10</w:t>
            </w:r>
          </w:p>
        </w:tc>
        <w:tc>
          <w:tcPr>
            <w:tcW w:w="1701" w:type="dxa"/>
            <w:tcBorders>
              <w:top w:val="single" w:sz="4" w:space="0" w:color="auto"/>
              <w:bottom w:val="single" w:sz="4" w:space="0" w:color="auto"/>
            </w:tcBorders>
            <w:vAlign w:val="center"/>
          </w:tcPr>
          <w:p w14:paraId="38B695FA" w14:textId="77777777" w:rsidR="00D32DF8" w:rsidRDefault="00D32DF8" w:rsidP="00CC19F4">
            <w:r>
              <w:t>buc</w:t>
            </w:r>
          </w:p>
        </w:tc>
        <w:tc>
          <w:tcPr>
            <w:tcW w:w="2126" w:type="dxa"/>
            <w:tcBorders>
              <w:top w:val="single" w:sz="4" w:space="0" w:color="auto"/>
              <w:bottom w:val="single" w:sz="4" w:space="0" w:color="auto"/>
            </w:tcBorders>
            <w:vAlign w:val="center"/>
          </w:tcPr>
          <w:p w14:paraId="4FA46812" w14:textId="77777777" w:rsidR="00D32DF8" w:rsidRDefault="00D32DF8" w:rsidP="00CC19F4">
            <w:pPr>
              <w:rPr>
                <w:lang w:val="en-US"/>
              </w:rPr>
            </w:pPr>
            <w:r>
              <w:rPr>
                <w:lang w:val="en-US"/>
              </w:rPr>
              <w:t>0,3000</w:t>
            </w:r>
          </w:p>
        </w:tc>
      </w:tr>
      <w:tr w:rsidR="00D32DF8" w14:paraId="60E1500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897B0" w14:textId="77777777" w:rsidR="00D32DF8" w:rsidRDefault="00D32DF8" w:rsidP="00CC19F4">
            <w:pPr>
              <w:rPr>
                <w:lang w:val="en-US"/>
              </w:rPr>
            </w:pPr>
          </w:p>
        </w:tc>
        <w:tc>
          <w:tcPr>
            <w:tcW w:w="1869" w:type="dxa"/>
            <w:tcBorders>
              <w:top w:val="single" w:sz="4" w:space="0" w:color="auto"/>
              <w:bottom w:val="single" w:sz="4" w:space="0" w:color="auto"/>
            </w:tcBorders>
          </w:tcPr>
          <w:p w14:paraId="45B01CB8" w14:textId="77777777" w:rsidR="00D32DF8" w:rsidRDefault="00D32DF8" w:rsidP="00CC19F4">
            <w:r>
              <w:t>2874115825003</w:t>
            </w:r>
          </w:p>
        </w:tc>
        <w:tc>
          <w:tcPr>
            <w:tcW w:w="3402" w:type="dxa"/>
            <w:tcBorders>
              <w:top w:val="single" w:sz="4" w:space="0" w:color="auto"/>
              <w:bottom w:val="single" w:sz="4" w:space="0" w:color="auto"/>
            </w:tcBorders>
          </w:tcPr>
          <w:p w14:paraId="104A9A42" w14:textId="77777777" w:rsidR="00D32DF8" w:rsidRPr="008209F2" w:rsidRDefault="00D32DF8" w:rsidP="00CC19F4">
            <w:pPr>
              <w:rPr>
                <w:lang w:val="en-US"/>
              </w:rPr>
            </w:pPr>
            <w:r w:rsidRPr="008209F2">
              <w:rPr>
                <w:lang w:val="en-US"/>
              </w:rPr>
              <w:t>Suruburi uzuale patrate M 10 x 140 mm</w:t>
            </w:r>
          </w:p>
        </w:tc>
        <w:tc>
          <w:tcPr>
            <w:tcW w:w="1701" w:type="dxa"/>
            <w:tcBorders>
              <w:top w:val="single" w:sz="4" w:space="0" w:color="auto"/>
              <w:bottom w:val="single" w:sz="4" w:space="0" w:color="auto"/>
            </w:tcBorders>
            <w:vAlign w:val="center"/>
          </w:tcPr>
          <w:p w14:paraId="190CA088" w14:textId="77777777" w:rsidR="00D32DF8" w:rsidRDefault="00D32DF8" w:rsidP="00CC19F4">
            <w:r>
              <w:t>buc</w:t>
            </w:r>
          </w:p>
        </w:tc>
        <w:tc>
          <w:tcPr>
            <w:tcW w:w="2126" w:type="dxa"/>
            <w:tcBorders>
              <w:top w:val="single" w:sz="4" w:space="0" w:color="auto"/>
              <w:bottom w:val="single" w:sz="4" w:space="0" w:color="auto"/>
            </w:tcBorders>
            <w:vAlign w:val="center"/>
          </w:tcPr>
          <w:p w14:paraId="147750FC" w14:textId="77777777" w:rsidR="00D32DF8" w:rsidRDefault="00D32DF8" w:rsidP="00CC19F4">
            <w:pPr>
              <w:rPr>
                <w:lang w:val="en-US"/>
              </w:rPr>
            </w:pPr>
            <w:r>
              <w:rPr>
                <w:lang w:val="en-US"/>
              </w:rPr>
              <w:t>0,3000</w:t>
            </w:r>
          </w:p>
        </w:tc>
      </w:tr>
      <w:tr w:rsidR="00D32DF8" w14:paraId="3407FBF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8E494" w14:textId="77777777" w:rsidR="00D32DF8" w:rsidRDefault="00D32DF8" w:rsidP="00CC19F4">
            <w:pPr>
              <w:rPr>
                <w:lang w:val="en-US"/>
              </w:rPr>
            </w:pPr>
          </w:p>
        </w:tc>
        <w:tc>
          <w:tcPr>
            <w:tcW w:w="1869" w:type="dxa"/>
            <w:tcBorders>
              <w:top w:val="single" w:sz="4" w:space="0" w:color="auto"/>
              <w:bottom w:val="single" w:sz="4" w:space="0" w:color="auto"/>
            </w:tcBorders>
          </w:tcPr>
          <w:p w14:paraId="3BF5E426" w14:textId="77777777" w:rsidR="00D32DF8" w:rsidRDefault="00D32DF8" w:rsidP="00CC19F4">
            <w:r>
              <w:t>2875276311528</w:t>
            </w:r>
          </w:p>
        </w:tc>
        <w:tc>
          <w:tcPr>
            <w:tcW w:w="3402" w:type="dxa"/>
            <w:tcBorders>
              <w:top w:val="single" w:sz="4" w:space="0" w:color="auto"/>
              <w:bottom w:val="single" w:sz="4" w:space="0" w:color="auto"/>
            </w:tcBorders>
          </w:tcPr>
          <w:p w14:paraId="633E4C3C" w14:textId="77777777" w:rsidR="00D32DF8" w:rsidRPr="008209F2" w:rsidRDefault="00D32DF8" w:rsidP="00CC19F4">
            <w:pPr>
              <w:rPr>
                <w:lang w:val="en-US"/>
              </w:rPr>
            </w:pPr>
            <w:r w:rsidRPr="008209F2">
              <w:rPr>
                <w:lang w:val="en-US"/>
              </w:rPr>
              <w:t>Scoabe din otel pentru constructii</w:t>
            </w:r>
          </w:p>
        </w:tc>
        <w:tc>
          <w:tcPr>
            <w:tcW w:w="1701" w:type="dxa"/>
            <w:tcBorders>
              <w:top w:val="single" w:sz="4" w:space="0" w:color="auto"/>
              <w:bottom w:val="single" w:sz="4" w:space="0" w:color="auto"/>
            </w:tcBorders>
            <w:vAlign w:val="center"/>
          </w:tcPr>
          <w:p w14:paraId="67FF901B" w14:textId="77777777" w:rsidR="00D32DF8" w:rsidRDefault="00D32DF8" w:rsidP="00CC19F4">
            <w:r>
              <w:t>kg</w:t>
            </w:r>
          </w:p>
        </w:tc>
        <w:tc>
          <w:tcPr>
            <w:tcW w:w="2126" w:type="dxa"/>
            <w:tcBorders>
              <w:top w:val="single" w:sz="4" w:space="0" w:color="auto"/>
              <w:bottom w:val="single" w:sz="4" w:space="0" w:color="auto"/>
            </w:tcBorders>
            <w:vAlign w:val="center"/>
          </w:tcPr>
          <w:p w14:paraId="524854BE" w14:textId="77777777" w:rsidR="00D32DF8" w:rsidRDefault="00D32DF8" w:rsidP="00CC19F4">
            <w:pPr>
              <w:rPr>
                <w:lang w:val="en-US"/>
              </w:rPr>
            </w:pPr>
            <w:r>
              <w:rPr>
                <w:lang w:val="en-US"/>
              </w:rPr>
              <w:t>0,0300</w:t>
            </w:r>
          </w:p>
        </w:tc>
      </w:tr>
      <w:tr w:rsidR="00D32DF8" w14:paraId="15B2ECC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B075B" w14:textId="77777777" w:rsidR="00D32DF8" w:rsidRDefault="00D32DF8" w:rsidP="00CC19F4">
            <w:pPr>
              <w:rPr>
                <w:lang w:val="en-US"/>
              </w:rPr>
            </w:pPr>
          </w:p>
        </w:tc>
        <w:tc>
          <w:tcPr>
            <w:tcW w:w="1869" w:type="dxa"/>
            <w:tcBorders>
              <w:top w:val="single" w:sz="4" w:space="0" w:color="auto"/>
              <w:bottom w:val="single" w:sz="4" w:space="0" w:color="auto"/>
            </w:tcBorders>
          </w:tcPr>
          <w:p w14:paraId="0C35FDDC" w14:textId="77777777" w:rsidR="00D32DF8" w:rsidRDefault="00D32DF8" w:rsidP="00CC19F4">
            <w:r>
              <w:t>2873145887000</w:t>
            </w:r>
          </w:p>
        </w:tc>
        <w:tc>
          <w:tcPr>
            <w:tcW w:w="3402" w:type="dxa"/>
            <w:tcBorders>
              <w:top w:val="single" w:sz="4" w:space="0" w:color="auto"/>
              <w:bottom w:val="single" w:sz="4" w:space="0" w:color="auto"/>
            </w:tcBorders>
          </w:tcPr>
          <w:p w14:paraId="0E58A58F" w14:textId="77777777" w:rsidR="00D32DF8" w:rsidRPr="008209F2" w:rsidRDefault="00D32DF8" w:rsidP="00CC19F4">
            <w:pPr>
              <w:rPr>
                <w:lang w:val="en-US"/>
              </w:rPr>
            </w:pPr>
            <w:r w:rsidRPr="008209F2">
              <w:rPr>
                <w:lang w:val="en-US"/>
              </w:rPr>
              <w:t>Cuie cu cap conic tip A pentru constructii</w:t>
            </w:r>
          </w:p>
        </w:tc>
        <w:tc>
          <w:tcPr>
            <w:tcW w:w="1701" w:type="dxa"/>
            <w:tcBorders>
              <w:top w:val="single" w:sz="4" w:space="0" w:color="auto"/>
              <w:bottom w:val="single" w:sz="4" w:space="0" w:color="auto"/>
            </w:tcBorders>
            <w:vAlign w:val="center"/>
          </w:tcPr>
          <w:p w14:paraId="79D4211C" w14:textId="77777777" w:rsidR="00D32DF8" w:rsidRDefault="00D32DF8" w:rsidP="00CC19F4">
            <w:r>
              <w:t>kg</w:t>
            </w:r>
          </w:p>
        </w:tc>
        <w:tc>
          <w:tcPr>
            <w:tcW w:w="2126" w:type="dxa"/>
            <w:tcBorders>
              <w:top w:val="single" w:sz="4" w:space="0" w:color="auto"/>
              <w:bottom w:val="single" w:sz="4" w:space="0" w:color="auto"/>
            </w:tcBorders>
            <w:vAlign w:val="center"/>
          </w:tcPr>
          <w:p w14:paraId="5A0717EC" w14:textId="77777777" w:rsidR="00D32DF8" w:rsidRDefault="00D32DF8" w:rsidP="00CC19F4">
            <w:pPr>
              <w:rPr>
                <w:lang w:val="en-US"/>
              </w:rPr>
            </w:pPr>
            <w:r>
              <w:rPr>
                <w:lang w:val="en-US"/>
              </w:rPr>
              <w:t>0,0300</w:t>
            </w:r>
          </w:p>
        </w:tc>
      </w:tr>
      <w:tr w:rsidR="00D32DF8" w14:paraId="0F9F2DA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2E9FC" w14:textId="77777777" w:rsidR="00D32DF8" w:rsidRDefault="00D32DF8" w:rsidP="00CC19F4">
            <w:pPr>
              <w:rPr>
                <w:lang w:val="en-US"/>
              </w:rPr>
            </w:pPr>
          </w:p>
        </w:tc>
        <w:tc>
          <w:tcPr>
            <w:tcW w:w="1869" w:type="dxa"/>
            <w:tcBorders>
              <w:top w:val="single" w:sz="4" w:space="0" w:color="auto"/>
              <w:bottom w:val="single" w:sz="4" w:space="0" w:color="auto"/>
            </w:tcBorders>
          </w:tcPr>
          <w:p w14:paraId="184731E8" w14:textId="77777777" w:rsidR="00D32DF8" w:rsidRDefault="00D32DF8" w:rsidP="00CC19F4">
            <w:r>
              <w:t>2030122928385</w:t>
            </w:r>
          </w:p>
        </w:tc>
        <w:tc>
          <w:tcPr>
            <w:tcW w:w="3402" w:type="dxa"/>
            <w:tcBorders>
              <w:top w:val="single" w:sz="4" w:space="0" w:color="auto"/>
              <w:bottom w:val="single" w:sz="4" w:space="0" w:color="auto"/>
            </w:tcBorders>
          </w:tcPr>
          <w:p w14:paraId="7E523E16" w14:textId="77777777" w:rsidR="00D32DF8" w:rsidRPr="008209F2" w:rsidRDefault="00D32DF8" w:rsidP="00CC19F4">
            <w:pPr>
              <w:rPr>
                <w:lang w:val="en-US"/>
              </w:rPr>
            </w:pPr>
            <w:r w:rsidRPr="008209F2">
              <w:rPr>
                <w:lang w:val="en-US"/>
              </w:rPr>
              <w:t xml:space="preserve">Panou de cofraj cu placaj de 15 mm  </w:t>
            </w:r>
          </w:p>
        </w:tc>
        <w:tc>
          <w:tcPr>
            <w:tcW w:w="1701" w:type="dxa"/>
            <w:tcBorders>
              <w:top w:val="single" w:sz="4" w:space="0" w:color="auto"/>
              <w:bottom w:val="single" w:sz="4" w:space="0" w:color="auto"/>
            </w:tcBorders>
            <w:vAlign w:val="center"/>
          </w:tcPr>
          <w:p w14:paraId="3424C3A9" w14:textId="77777777" w:rsidR="00D32DF8" w:rsidRDefault="00D32DF8" w:rsidP="00CC19F4">
            <w:r>
              <w:t>m2</w:t>
            </w:r>
          </w:p>
        </w:tc>
        <w:tc>
          <w:tcPr>
            <w:tcW w:w="2126" w:type="dxa"/>
            <w:tcBorders>
              <w:top w:val="single" w:sz="4" w:space="0" w:color="auto"/>
              <w:bottom w:val="single" w:sz="4" w:space="0" w:color="auto"/>
            </w:tcBorders>
            <w:vAlign w:val="center"/>
          </w:tcPr>
          <w:p w14:paraId="0172F301" w14:textId="77777777" w:rsidR="00D32DF8" w:rsidRDefault="00D32DF8" w:rsidP="00CC19F4">
            <w:pPr>
              <w:rPr>
                <w:lang w:val="en-US"/>
              </w:rPr>
            </w:pPr>
            <w:r>
              <w:rPr>
                <w:lang w:val="en-US"/>
              </w:rPr>
              <w:t>0,1300</w:t>
            </w:r>
          </w:p>
        </w:tc>
      </w:tr>
      <w:tr w:rsidR="00D32DF8" w14:paraId="739B8DC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6A4F6" w14:textId="77777777" w:rsidR="00D32DF8" w:rsidRDefault="00D32DF8" w:rsidP="00CC19F4">
            <w:pPr>
              <w:rPr>
                <w:lang w:val="en-US"/>
              </w:rPr>
            </w:pPr>
          </w:p>
        </w:tc>
        <w:tc>
          <w:tcPr>
            <w:tcW w:w="1869" w:type="dxa"/>
            <w:tcBorders>
              <w:top w:val="single" w:sz="4" w:space="0" w:color="auto"/>
              <w:bottom w:val="single" w:sz="4" w:space="0" w:color="auto"/>
            </w:tcBorders>
          </w:tcPr>
          <w:p w14:paraId="5C135249" w14:textId="77777777" w:rsidR="00D32DF8" w:rsidRDefault="00D32DF8" w:rsidP="00CC19F4">
            <w:r>
              <w:t>2010102904340</w:t>
            </w:r>
          </w:p>
        </w:tc>
        <w:tc>
          <w:tcPr>
            <w:tcW w:w="3402" w:type="dxa"/>
            <w:tcBorders>
              <w:top w:val="single" w:sz="4" w:space="0" w:color="auto"/>
              <w:bottom w:val="single" w:sz="4" w:space="0" w:color="auto"/>
            </w:tcBorders>
          </w:tcPr>
          <w:p w14:paraId="6C48A5AA" w14:textId="77777777" w:rsidR="00D32DF8" w:rsidRDefault="00D32DF8" w:rsidP="00CC19F4">
            <w:r>
              <w:t>Dulapi de rasinoase</w:t>
            </w:r>
          </w:p>
        </w:tc>
        <w:tc>
          <w:tcPr>
            <w:tcW w:w="1701" w:type="dxa"/>
            <w:tcBorders>
              <w:top w:val="single" w:sz="4" w:space="0" w:color="auto"/>
              <w:bottom w:val="single" w:sz="4" w:space="0" w:color="auto"/>
            </w:tcBorders>
            <w:vAlign w:val="center"/>
          </w:tcPr>
          <w:p w14:paraId="3A086138" w14:textId="77777777" w:rsidR="00D32DF8" w:rsidRDefault="00D32DF8" w:rsidP="00CC19F4">
            <w:r>
              <w:t>m3</w:t>
            </w:r>
          </w:p>
        </w:tc>
        <w:tc>
          <w:tcPr>
            <w:tcW w:w="2126" w:type="dxa"/>
            <w:tcBorders>
              <w:top w:val="single" w:sz="4" w:space="0" w:color="auto"/>
              <w:bottom w:val="single" w:sz="4" w:space="0" w:color="auto"/>
            </w:tcBorders>
            <w:vAlign w:val="center"/>
          </w:tcPr>
          <w:p w14:paraId="6E8681EC" w14:textId="77777777" w:rsidR="00D32DF8" w:rsidRDefault="00D32DF8" w:rsidP="00CC19F4">
            <w:pPr>
              <w:rPr>
                <w:lang w:val="en-US"/>
              </w:rPr>
            </w:pPr>
            <w:r>
              <w:rPr>
                <w:lang w:val="en-US"/>
              </w:rPr>
              <w:t>0,0010</w:t>
            </w:r>
          </w:p>
        </w:tc>
      </w:tr>
      <w:tr w:rsidR="00D32DF8" w14:paraId="24235EB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A806E" w14:textId="77777777" w:rsidR="00D32DF8" w:rsidRDefault="00D32DF8" w:rsidP="00CC19F4">
            <w:pPr>
              <w:rPr>
                <w:lang w:val="en-US"/>
              </w:rPr>
            </w:pPr>
          </w:p>
        </w:tc>
        <w:tc>
          <w:tcPr>
            <w:tcW w:w="1869" w:type="dxa"/>
            <w:tcBorders>
              <w:top w:val="single" w:sz="4" w:space="0" w:color="auto"/>
              <w:bottom w:val="single" w:sz="4" w:space="0" w:color="auto"/>
            </w:tcBorders>
          </w:tcPr>
          <w:p w14:paraId="0F3DC8EA" w14:textId="77777777" w:rsidR="00D32DF8" w:rsidRDefault="00D32DF8" w:rsidP="00CC19F4">
            <w:r>
              <w:t>2010102903495</w:t>
            </w:r>
          </w:p>
        </w:tc>
        <w:tc>
          <w:tcPr>
            <w:tcW w:w="3402" w:type="dxa"/>
            <w:tcBorders>
              <w:top w:val="single" w:sz="4" w:space="0" w:color="auto"/>
              <w:bottom w:val="single" w:sz="4" w:space="0" w:color="auto"/>
            </w:tcBorders>
          </w:tcPr>
          <w:p w14:paraId="50518163" w14:textId="77777777" w:rsidR="00D32DF8" w:rsidRDefault="00D32DF8" w:rsidP="00CC19F4">
            <w:r>
              <w:t>Scinduri de rasinoase</w:t>
            </w:r>
          </w:p>
        </w:tc>
        <w:tc>
          <w:tcPr>
            <w:tcW w:w="1701" w:type="dxa"/>
            <w:tcBorders>
              <w:top w:val="single" w:sz="4" w:space="0" w:color="auto"/>
              <w:bottom w:val="single" w:sz="4" w:space="0" w:color="auto"/>
            </w:tcBorders>
            <w:vAlign w:val="center"/>
          </w:tcPr>
          <w:p w14:paraId="61DD9EA3" w14:textId="77777777" w:rsidR="00D32DF8" w:rsidRDefault="00D32DF8" w:rsidP="00CC19F4">
            <w:r>
              <w:t>m3</w:t>
            </w:r>
          </w:p>
        </w:tc>
        <w:tc>
          <w:tcPr>
            <w:tcW w:w="2126" w:type="dxa"/>
            <w:tcBorders>
              <w:top w:val="single" w:sz="4" w:space="0" w:color="auto"/>
              <w:bottom w:val="single" w:sz="4" w:space="0" w:color="auto"/>
            </w:tcBorders>
            <w:vAlign w:val="center"/>
          </w:tcPr>
          <w:p w14:paraId="0E1BADBB" w14:textId="77777777" w:rsidR="00D32DF8" w:rsidRDefault="00D32DF8" w:rsidP="00CC19F4">
            <w:pPr>
              <w:rPr>
                <w:lang w:val="en-US"/>
              </w:rPr>
            </w:pPr>
            <w:r>
              <w:rPr>
                <w:lang w:val="en-US"/>
              </w:rPr>
              <w:t>0,0010</w:t>
            </w:r>
          </w:p>
        </w:tc>
      </w:tr>
      <w:tr w:rsidR="00D32DF8" w14:paraId="48A1F099"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4CB72" w14:textId="77777777" w:rsidR="00D32DF8" w:rsidRDefault="00D32DF8" w:rsidP="00CC19F4">
            <w:pPr>
              <w:rPr>
                <w:lang w:val="en-US"/>
              </w:rPr>
            </w:pPr>
          </w:p>
        </w:tc>
        <w:tc>
          <w:tcPr>
            <w:tcW w:w="1869" w:type="dxa"/>
            <w:tcBorders>
              <w:top w:val="single" w:sz="4" w:space="0" w:color="auto"/>
              <w:bottom w:val="single" w:sz="4" w:space="0" w:color="auto"/>
            </w:tcBorders>
          </w:tcPr>
          <w:p w14:paraId="792DCD1F" w14:textId="77777777" w:rsidR="00D32DF8" w:rsidRDefault="00D32DF8" w:rsidP="00CC19F4">
            <w:r>
              <w:t>2320187315789</w:t>
            </w:r>
          </w:p>
        </w:tc>
        <w:tc>
          <w:tcPr>
            <w:tcW w:w="3402" w:type="dxa"/>
            <w:tcBorders>
              <w:top w:val="single" w:sz="4" w:space="0" w:color="auto"/>
              <w:bottom w:val="single" w:sz="4" w:space="0" w:color="auto"/>
            </w:tcBorders>
          </w:tcPr>
          <w:p w14:paraId="6D231013" w14:textId="77777777" w:rsidR="00D32DF8" w:rsidRDefault="00D32DF8" w:rsidP="00CC19F4">
            <w:r>
              <w:t>Decofrol</w:t>
            </w:r>
          </w:p>
        </w:tc>
        <w:tc>
          <w:tcPr>
            <w:tcW w:w="1701" w:type="dxa"/>
            <w:tcBorders>
              <w:top w:val="single" w:sz="4" w:space="0" w:color="auto"/>
              <w:bottom w:val="single" w:sz="4" w:space="0" w:color="auto"/>
            </w:tcBorders>
            <w:vAlign w:val="center"/>
          </w:tcPr>
          <w:p w14:paraId="752CA5CE" w14:textId="77777777" w:rsidR="00D32DF8" w:rsidRDefault="00D32DF8" w:rsidP="00CC19F4">
            <w:r>
              <w:t>kg</w:t>
            </w:r>
          </w:p>
        </w:tc>
        <w:tc>
          <w:tcPr>
            <w:tcW w:w="2126" w:type="dxa"/>
            <w:tcBorders>
              <w:top w:val="single" w:sz="4" w:space="0" w:color="auto"/>
              <w:bottom w:val="single" w:sz="4" w:space="0" w:color="auto"/>
            </w:tcBorders>
            <w:vAlign w:val="center"/>
          </w:tcPr>
          <w:p w14:paraId="4CE1C83F" w14:textId="77777777" w:rsidR="00D32DF8" w:rsidRDefault="00D32DF8" w:rsidP="00CC19F4">
            <w:pPr>
              <w:rPr>
                <w:lang w:val="en-US"/>
              </w:rPr>
            </w:pPr>
            <w:r>
              <w:rPr>
                <w:lang w:val="en-US"/>
              </w:rPr>
              <w:t>0,1200</w:t>
            </w:r>
          </w:p>
        </w:tc>
      </w:tr>
      <w:tr w:rsidR="00D32DF8" w14:paraId="5086BBA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7FEB1" w14:textId="77777777" w:rsidR="00D32DF8" w:rsidRDefault="00D32DF8" w:rsidP="00CC19F4">
            <w:pPr>
              <w:rPr>
                <w:lang w:val="en-US"/>
              </w:rPr>
            </w:pPr>
          </w:p>
        </w:tc>
        <w:tc>
          <w:tcPr>
            <w:tcW w:w="1869" w:type="dxa"/>
            <w:tcBorders>
              <w:top w:val="single" w:sz="4" w:space="0" w:color="auto"/>
              <w:bottom w:val="single" w:sz="4" w:space="0" w:color="auto"/>
            </w:tcBorders>
          </w:tcPr>
          <w:p w14:paraId="6D128F5C" w14:textId="77777777" w:rsidR="00D32DF8" w:rsidRDefault="00D32DF8" w:rsidP="00CC19F4">
            <w:r>
              <w:t>3410520006752</w:t>
            </w:r>
          </w:p>
        </w:tc>
        <w:tc>
          <w:tcPr>
            <w:tcW w:w="3402" w:type="dxa"/>
            <w:tcBorders>
              <w:top w:val="single" w:sz="4" w:space="0" w:color="auto"/>
              <w:bottom w:val="single" w:sz="4" w:space="0" w:color="auto"/>
            </w:tcBorders>
          </w:tcPr>
          <w:p w14:paraId="7C12AC10" w14:textId="77777777" w:rsidR="00D32DF8" w:rsidRDefault="00D32DF8" w:rsidP="00CC19F4">
            <w:r>
              <w:t>Automacara 6 - 10 tf</w:t>
            </w:r>
          </w:p>
        </w:tc>
        <w:tc>
          <w:tcPr>
            <w:tcW w:w="1701" w:type="dxa"/>
            <w:tcBorders>
              <w:top w:val="single" w:sz="4" w:space="0" w:color="auto"/>
              <w:bottom w:val="single" w:sz="4" w:space="0" w:color="auto"/>
            </w:tcBorders>
            <w:vAlign w:val="center"/>
          </w:tcPr>
          <w:p w14:paraId="735FD486" w14:textId="77777777" w:rsidR="00D32DF8" w:rsidRDefault="00D32DF8" w:rsidP="00CC19F4">
            <w:r>
              <w:t>h-ut</w:t>
            </w:r>
          </w:p>
        </w:tc>
        <w:tc>
          <w:tcPr>
            <w:tcW w:w="2126" w:type="dxa"/>
            <w:tcBorders>
              <w:top w:val="single" w:sz="4" w:space="0" w:color="auto"/>
              <w:bottom w:val="single" w:sz="4" w:space="0" w:color="auto"/>
            </w:tcBorders>
            <w:vAlign w:val="center"/>
          </w:tcPr>
          <w:p w14:paraId="3E691C7B" w14:textId="77777777" w:rsidR="00D32DF8" w:rsidRDefault="00D32DF8" w:rsidP="00CC19F4">
            <w:pPr>
              <w:rPr>
                <w:lang w:val="en-US"/>
              </w:rPr>
            </w:pPr>
            <w:r>
              <w:rPr>
                <w:lang w:val="en-US"/>
              </w:rPr>
              <w:t>0,0200</w:t>
            </w:r>
          </w:p>
        </w:tc>
      </w:tr>
      <w:tr w:rsidR="00D32DF8" w14:paraId="6D3C0B5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D93F1E" w14:textId="77777777" w:rsidR="00D32DF8" w:rsidRDefault="00D32DF8" w:rsidP="00CC19F4">
            <w:r>
              <w:t>7</w:t>
            </w:r>
          </w:p>
        </w:tc>
        <w:tc>
          <w:tcPr>
            <w:tcW w:w="1869" w:type="dxa"/>
            <w:tcBorders>
              <w:top w:val="single" w:sz="4" w:space="0" w:color="auto"/>
              <w:bottom w:val="single" w:sz="4" w:space="0" w:color="auto"/>
            </w:tcBorders>
          </w:tcPr>
          <w:p w14:paraId="3857591C" w14:textId="77777777" w:rsidR="00D32DF8" w:rsidRDefault="00D32DF8" w:rsidP="00CC19F4">
            <w:pPr>
              <w:rPr>
                <w:lang w:val="en-US"/>
              </w:rPr>
            </w:pPr>
            <w:r>
              <w:rPr>
                <w:lang w:val="en-US"/>
              </w:rPr>
              <w:t>CC02M</w:t>
            </w:r>
          </w:p>
          <w:p w14:paraId="0A0260A4" w14:textId="77777777" w:rsidR="00D32DF8" w:rsidRDefault="00D32DF8" w:rsidP="00CC19F4"/>
        </w:tc>
        <w:tc>
          <w:tcPr>
            <w:tcW w:w="3402" w:type="dxa"/>
            <w:tcBorders>
              <w:top w:val="single" w:sz="4" w:space="0" w:color="auto"/>
              <w:bottom w:val="single" w:sz="4" w:space="0" w:color="auto"/>
            </w:tcBorders>
          </w:tcPr>
          <w:p w14:paraId="18422269" w14:textId="77777777" w:rsidR="00D32DF8" w:rsidRPr="008209F2" w:rsidRDefault="00D32DF8" w:rsidP="00CC19F4">
            <w:pPr>
              <w:rPr>
                <w:lang w:val="en-US"/>
              </w:rPr>
            </w:pPr>
            <w:r w:rsidRPr="008209F2">
              <w:rPr>
                <w:lang w:val="en-US"/>
              </w:rPr>
              <w:t>Armaturi din otel beton OB 37 fasonate in ateliere de santier, cu diametrul barelor pina la 8 mm, si montate in  placi,  la inaltimi mai mici sau egale cu 35 m, exclusiv constructiile executate cu cofraje glisante</w:t>
            </w:r>
          </w:p>
          <w:p w14:paraId="3C2EDDC7"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6CFEE7A4" w14:textId="77777777" w:rsidR="00D32DF8" w:rsidRDefault="00D32DF8" w:rsidP="00CC19F4">
            <w:pPr>
              <w:jc w:val="center"/>
            </w:pPr>
            <w:r>
              <w:t>kg</w:t>
            </w:r>
          </w:p>
        </w:tc>
        <w:tc>
          <w:tcPr>
            <w:tcW w:w="2126" w:type="dxa"/>
            <w:tcBorders>
              <w:top w:val="single" w:sz="4" w:space="0" w:color="auto"/>
              <w:bottom w:val="single" w:sz="4" w:space="0" w:color="auto"/>
            </w:tcBorders>
            <w:vAlign w:val="center"/>
          </w:tcPr>
          <w:p w14:paraId="0A09824E" w14:textId="77777777" w:rsidR="00D32DF8" w:rsidRDefault="00D32DF8" w:rsidP="00CC19F4">
            <w:pPr>
              <w:jc w:val="center"/>
            </w:pPr>
          </w:p>
        </w:tc>
      </w:tr>
      <w:tr w:rsidR="00D32DF8" w14:paraId="417D2041"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8D20BE" w14:textId="77777777" w:rsidR="00D32DF8" w:rsidRDefault="00D32DF8" w:rsidP="00CC19F4"/>
        </w:tc>
        <w:tc>
          <w:tcPr>
            <w:tcW w:w="1869" w:type="dxa"/>
            <w:tcBorders>
              <w:top w:val="nil"/>
              <w:bottom w:val="single" w:sz="2" w:space="0" w:color="auto"/>
            </w:tcBorders>
          </w:tcPr>
          <w:p w14:paraId="482DDBC9" w14:textId="77777777" w:rsidR="00D32DF8" w:rsidRDefault="00D32DF8" w:rsidP="00CC19F4">
            <w:r>
              <w:t>7123020011140</w:t>
            </w:r>
          </w:p>
        </w:tc>
        <w:tc>
          <w:tcPr>
            <w:tcW w:w="3402" w:type="dxa"/>
            <w:tcBorders>
              <w:top w:val="nil"/>
              <w:bottom w:val="single" w:sz="2" w:space="0" w:color="auto"/>
            </w:tcBorders>
          </w:tcPr>
          <w:p w14:paraId="225581CB" w14:textId="77777777" w:rsidR="00D32DF8" w:rsidRDefault="00D32DF8" w:rsidP="00CC19F4">
            <w:r>
              <w:t>Fierar beton</w:t>
            </w:r>
          </w:p>
        </w:tc>
        <w:tc>
          <w:tcPr>
            <w:tcW w:w="1701" w:type="dxa"/>
            <w:tcBorders>
              <w:top w:val="nil"/>
              <w:bottom w:val="single" w:sz="2" w:space="0" w:color="auto"/>
            </w:tcBorders>
          </w:tcPr>
          <w:p w14:paraId="4560FF12" w14:textId="77777777" w:rsidR="00D32DF8" w:rsidRDefault="00D32DF8" w:rsidP="00CC19F4">
            <w:r>
              <w:t>h-om</w:t>
            </w:r>
          </w:p>
        </w:tc>
        <w:tc>
          <w:tcPr>
            <w:tcW w:w="2126" w:type="dxa"/>
            <w:tcBorders>
              <w:top w:val="nil"/>
              <w:bottom w:val="single" w:sz="2" w:space="0" w:color="auto"/>
            </w:tcBorders>
          </w:tcPr>
          <w:p w14:paraId="35262377" w14:textId="77777777" w:rsidR="00D32DF8" w:rsidRDefault="00D32DF8" w:rsidP="00CC19F4">
            <w:pPr>
              <w:rPr>
                <w:lang w:val="en-US"/>
              </w:rPr>
            </w:pPr>
            <w:r>
              <w:rPr>
                <w:lang w:val="en-US"/>
              </w:rPr>
              <w:t>0,0650</w:t>
            </w:r>
          </w:p>
        </w:tc>
      </w:tr>
      <w:tr w:rsidR="00D32DF8" w14:paraId="3BB53A65"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4B4038" w14:textId="77777777" w:rsidR="00D32DF8" w:rsidRDefault="00D32DF8" w:rsidP="00CC19F4"/>
        </w:tc>
        <w:tc>
          <w:tcPr>
            <w:tcW w:w="1869" w:type="dxa"/>
            <w:tcBorders>
              <w:top w:val="nil"/>
              <w:bottom w:val="single" w:sz="2" w:space="0" w:color="auto"/>
            </w:tcBorders>
          </w:tcPr>
          <w:p w14:paraId="79EB96AE" w14:textId="77777777" w:rsidR="00D32DF8" w:rsidRDefault="00D32DF8" w:rsidP="00CC19F4">
            <w:r>
              <w:t>9310060019920</w:t>
            </w:r>
          </w:p>
        </w:tc>
        <w:tc>
          <w:tcPr>
            <w:tcW w:w="3402" w:type="dxa"/>
            <w:tcBorders>
              <w:top w:val="nil"/>
              <w:bottom w:val="single" w:sz="2" w:space="0" w:color="auto"/>
            </w:tcBorders>
          </w:tcPr>
          <w:p w14:paraId="5E00989B" w14:textId="77777777" w:rsidR="00D32DF8" w:rsidRDefault="00D32DF8" w:rsidP="00CC19F4">
            <w:r>
              <w:t>Muncitor deservire CM</w:t>
            </w:r>
          </w:p>
        </w:tc>
        <w:tc>
          <w:tcPr>
            <w:tcW w:w="1701" w:type="dxa"/>
            <w:tcBorders>
              <w:top w:val="nil"/>
              <w:bottom w:val="single" w:sz="2" w:space="0" w:color="auto"/>
            </w:tcBorders>
          </w:tcPr>
          <w:p w14:paraId="57EB54D7" w14:textId="77777777" w:rsidR="00D32DF8" w:rsidRDefault="00D32DF8" w:rsidP="00CC19F4">
            <w:r>
              <w:t>h-om</w:t>
            </w:r>
          </w:p>
        </w:tc>
        <w:tc>
          <w:tcPr>
            <w:tcW w:w="2126" w:type="dxa"/>
            <w:tcBorders>
              <w:top w:val="nil"/>
              <w:bottom w:val="single" w:sz="2" w:space="0" w:color="auto"/>
            </w:tcBorders>
          </w:tcPr>
          <w:p w14:paraId="7A229079" w14:textId="77777777" w:rsidR="00D32DF8" w:rsidRDefault="00D32DF8" w:rsidP="00CC19F4">
            <w:pPr>
              <w:rPr>
                <w:lang w:val="en-US"/>
              </w:rPr>
            </w:pPr>
            <w:r>
              <w:rPr>
                <w:lang w:val="en-US"/>
              </w:rPr>
              <w:t>0,0040</w:t>
            </w:r>
          </w:p>
        </w:tc>
      </w:tr>
      <w:tr w:rsidR="00D32DF8" w14:paraId="652DB1A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E1739" w14:textId="77777777" w:rsidR="00D32DF8" w:rsidRDefault="00D32DF8" w:rsidP="00CC19F4">
            <w:pPr>
              <w:rPr>
                <w:lang w:val="en-US"/>
              </w:rPr>
            </w:pPr>
          </w:p>
        </w:tc>
        <w:tc>
          <w:tcPr>
            <w:tcW w:w="1869" w:type="dxa"/>
            <w:tcBorders>
              <w:top w:val="single" w:sz="4" w:space="0" w:color="auto"/>
              <w:bottom w:val="single" w:sz="4" w:space="0" w:color="auto"/>
            </w:tcBorders>
          </w:tcPr>
          <w:p w14:paraId="101DBA14" w14:textId="77777777" w:rsidR="00D32DF8" w:rsidRDefault="00D32DF8" w:rsidP="00CC19F4">
            <w:r>
              <w:t>2710602100000</w:t>
            </w:r>
          </w:p>
        </w:tc>
        <w:tc>
          <w:tcPr>
            <w:tcW w:w="3402" w:type="dxa"/>
            <w:tcBorders>
              <w:top w:val="single" w:sz="4" w:space="0" w:color="auto"/>
              <w:bottom w:val="single" w:sz="4" w:space="0" w:color="auto"/>
            </w:tcBorders>
          </w:tcPr>
          <w:p w14:paraId="5F7858F8" w14:textId="77777777" w:rsidR="00D32DF8" w:rsidRPr="008209F2" w:rsidRDefault="00D32DF8" w:rsidP="00CC19F4">
            <w:pPr>
              <w:rPr>
                <w:lang w:val="en-US"/>
              </w:rPr>
            </w:pPr>
            <w:r w:rsidRPr="008209F2">
              <w:rPr>
                <w:lang w:val="en-US"/>
              </w:rPr>
              <w:t>Otel beton OB 37 diam. mai mic sau egal de 8 mm</w:t>
            </w:r>
          </w:p>
        </w:tc>
        <w:tc>
          <w:tcPr>
            <w:tcW w:w="1701" w:type="dxa"/>
            <w:tcBorders>
              <w:top w:val="single" w:sz="4" w:space="0" w:color="auto"/>
              <w:bottom w:val="single" w:sz="4" w:space="0" w:color="auto"/>
            </w:tcBorders>
            <w:vAlign w:val="center"/>
          </w:tcPr>
          <w:p w14:paraId="26FA1BC7" w14:textId="77777777" w:rsidR="00D32DF8" w:rsidRDefault="00D32DF8" w:rsidP="00CC19F4">
            <w:r>
              <w:t>kg</w:t>
            </w:r>
          </w:p>
        </w:tc>
        <w:tc>
          <w:tcPr>
            <w:tcW w:w="2126" w:type="dxa"/>
            <w:tcBorders>
              <w:top w:val="single" w:sz="4" w:space="0" w:color="auto"/>
              <w:bottom w:val="single" w:sz="4" w:space="0" w:color="auto"/>
            </w:tcBorders>
            <w:vAlign w:val="center"/>
          </w:tcPr>
          <w:p w14:paraId="64087A88" w14:textId="77777777" w:rsidR="00D32DF8" w:rsidRDefault="00D32DF8" w:rsidP="00CC19F4">
            <w:pPr>
              <w:rPr>
                <w:lang w:val="en-US"/>
              </w:rPr>
            </w:pPr>
            <w:r>
              <w:rPr>
                <w:lang w:val="en-US"/>
              </w:rPr>
              <w:t>1,0250</w:t>
            </w:r>
          </w:p>
        </w:tc>
      </w:tr>
      <w:tr w:rsidR="00D32DF8" w14:paraId="50DD7AB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4C881" w14:textId="77777777" w:rsidR="00D32DF8" w:rsidRDefault="00D32DF8" w:rsidP="00CC19F4">
            <w:pPr>
              <w:rPr>
                <w:lang w:val="en-US"/>
              </w:rPr>
            </w:pPr>
          </w:p>
        </w:tc>
        <w:tc>
          <w:tcPr>
            <w:tcW w:w="1869" w:type="dxa"/>
            <w:tcBorders>
              <w:top w:val="single" w:sz="4" w:space="0" w:color="auto"/>
              <w:bottom w:val="single" w:sz="4" w:space="0" w:color="auto"/>
            </w:tcBorders>
          </w:tcPr>
          <w:p w14:paraId="438CD43B" w14:textId="77777777" w:rsidR="00D32DF8" w:rsidRDefault="00D32DF8" w:rsidP="00CC19F4">
            <w:r>
              <w:t>2734113803881</w:t>
            </w:r>
          </w:p>
        </w:tc>
        <w:tc>
          <w:tcPr>
            <w:tcW w:w="3402" w:type="dxa"/>
            <w:tcBorders>
              <w:top w:val="single" w:sz="4" w:space="0" w:color="auto"/>
              <w:bottom w:val="single" w:sz="4" w:space="0" w:color="auto"/>
            </w:tcBorders>
          </w:tcPr>
          <w:p w14:paraId="0CB6AD55" w14:textId="77777777" w:rsidR="00D32DF8" w:rsidRPr="008209F2" w:rsidRDefault="00D32DF8" w:rsidP="00CC19F4">
            <w:pPr>
              <w:rPr>
                <w:lang w:val="en-US"/>
              </w:rPr>
            </w:pPr>
            <w:r w:rsidRPr="008209F2">
              <w:rPr>
                <w:lang w:val="en-US"/>
              </w:rPr>
              <w:t>Sirma din otel moale, neagra, D=1 mm</w:t>
            </w:r>
          </w:p>
        </w:tc>
        <w:tc>
          <w:tcPr>
            <w:tcW w:w="1701" w:type="dxa"/>
            <w:tcBorders>
              <w:top w:val="single" w:sz="4" w:space="0" w:color="auto"/>
              <w:bottom w:val="single" w:sz="4" w:space="0" w:color="auto"/>
            </w:tcBorders>
            <w:vAlign w:val="center"/>
          </w:tcPr>
          <w:p w14:paraId="57245DCF" w14:textId="77777777" w:rsidR="00D32DF8" w:rsidRDefault="00D32DF8" w:rsidP="00CC19F4">
            <w:r>
              <w:t>kg</w:t>
            </w:r>
          </w:p>
        </w:tc>
        <w:tc>
          <w:tcPr>
            <w:tcW w:w="2126" w:type="dxa"/>
            <w:tcBorders>
              <w:top w:val="single" w:sz="4" w:space="0" w:color="auto"/>
              <w:bottom w:val="single" w:sz="4" w:space="0" w:color="auto"/>
            </w:tcBorders>
            <w:vAlign w:val="center"/>
          </w:tcPr>
          <w:p w14:paraId="292FB66D" w14:textId="77777777" w:rsidR="00D32DF8" w:rsidRDefault="00D32DF8" w:rsidP="00CC19F4">
            <w:pPr>
              <w:rPr>
                <w:lang w:val="en-US"/>
              </w:rPr>
            </w:pPr>
            <w:r>
              <w:rPr>
                <w:lang w:val="en-US"/>
              </w:rPr>
              <w:t>0,0100</w:t>
            </w:r>
          </w:p>
        </w:tc>
      </w:tr>
      <w:tr w:rsidR="00D32DF8" w14:paraId="7B7CF78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A0BB5" w14:textId="77777777" w:rsidR="00D32DF8" w:rsidRDefault="00D32DF8" w:rsidP="00CC19F4">
            <w:pPr>
              <w:rPr>
                <w:lang w:val="en-US"/>
              </w:rPr>
            </w:pPr>
          </w:p>
        </w:tc>
        <w:tc>
          <w:tcPr>
            <w:tcW w:w="1869" w:type="dxa"/>
            <w:tcBorders>
              <w:top w:val="single" w:sz="4" w:space="0" w:color="auto"/>
              <w:bottom w:val="single" w:sz="4" w:space="0" w:color="auto"/>
            </w:tcBorders>
          </w:tcPr>
          <w:p w14:paraId="0B600C4D" w14:textId="77777777" w:rsidR="00D32DF8" w:rsidRDefault="00D32DF8" w:rsidP="00CC19F4">
            <w:r>
              <w:t>2010237318750</w:t>
            </w:r>
          </w:p>
        </w:tc>
        <w:tc>
          <w:tcPr>
            <w:tcW w:w="3402" w:type="dxa"/>
            <w:tcBorders>
              <w:top w:val="single" w:sz="4" w:space="0" w:color="auto"/>
              <w:bottom w:val="single" w:sz="4" w:space="0" w:color="auto"/>
            </w:tcBorders>
          </w:tcPr>
          <w:p w14:paraId="7EC4AEE0" w14:textId="77777777" w:rsidR="00D32DF8" w:rsidRDefault="00D32DF8" w:rsidP="00CC19F4">
            <w:r>
              <w:t xml:space="preserve">Distantieri </w:t>
            </w:r>
          </w:p>
        </w:tc>
        <w:tc>
          <w:tcPr>
            <w:tcW w:w="1701" w:type="dxa"/>
            <w:tcBorders>
              <w:top w:val="single" w:sz="4" w:space="0" w:color="auto"/>
              <w:bottom w:val="single" w:sz="4" w:space="0" w:color="auto"/>
            </w:tcBorders>
            <w:vAlign w:val="center"/>
          </w:tcPr>
          <w:p w14:paraId="5A75BD76" w14:textId="77777777" w:rsidR="00D32DF8" w:rsidRDefault="00D32DF8" w:rsidP="00CC19F4">
            <w:r>
              <w:t>buc</w:t>
            </w:r>
          </w:p>
        </w:tc>
        <w:tc>
          <w:tcPr>
            <w:tcW w:w="2126" w:type="dxa"/>
            <w:tcBorders>
              <w:top w:val="single" w:sz="4" w:space="0" w:color="auto"/>
              <w:bottom w:val="single" w:sz="4" w:space="0" w:color="auto"/>
            </w:tcBorders>
            <w:vAlign w:val="center"/>
          </w:tcPr>
          <w:p w14:paraId="71F23BE5" w14:textId="77777777" w:rsidR="00D32DF8" w:rsidRDefault="00D32DF8" w:rsidP="00CC19F4">
            <w:pPr>
              <w:rPr>
                <w:lang w:val="en-US"/>
              </w:rPr>
            </w:pPr>
            <w:r>
              <w:rPr>
                <w:lang w:val="en-US"/>
              </w:rPr>
              <w:t>0,2800</w:t>
            </w:r>
          </w:p>
        </w:tc>
      </w:tr>
      <w:tr w:rsidR="00D32DF8" w14:paraId="27DE53B8"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0D44F" w14:textId="77777777" w:rsidR="00D32DF8" w:rsidRDefault="00D32DF8" w:rsidP="00CC19F4">
            <w:pPr>
              <w:rPr>
                <w:lang w:val="en-US"/>
              </w:rPr>
            </w:pPr>
          </w:p>
        </w:tc>
        <w:tc>
          <w:tcPr>
            <w:tcW w:w="1869" w:type="dxa"/>
            <w:tcBorders>
              <w:top w:val="single" w:sz="4" w:space="0" w:color="auto"/>
              <w:bottom w:val="single" w:sz="4" w:space="0" w:color="auto"/>
            </w:tcBorders>
          </w:tcPr>
          <w:p w14:paraId="604D7B4B" w14:textId="77777777" w:rsidR="00D32DF8" w:rsidRDefault="00D32DF8" w:rsidP="00CC19F4">
            <w:r>
              <w:t>2922140007000</w:t>
            </w:r>
          </w:p>
        </w:tc>
        <w:tc>
          <w:tcPr>
            <w:tcW w:w="3402" w:type="dxa"/>
            <w:tcBorders>
              <w:top w:val="single" w:sz="4" w:space="0" w:color="auto"/>
              <w:bottom w:val="single" w:sz="4" w:space="0" w:color="auto"/>
            </w:tcBorders>
          </w:tcPr>
          <w:p w14:paraId="177FC69D" w14:textId="77777777" w:rsidR="00D32DF8" w:rsidRDefault="00D32DF8" w:rsidP="00CC19F4">
            <w:r>
              <w:t xml:space="preserve">Macara </w:t>
            </w:r>
          </w:p>
        </w:tc>
        <w:tc>
          <w:tcPr>
            <w:tcW w:w="1701" w:type="dxa"/>
            <w:tcBorders>
              <w:top w:val="single" w:sz="4" w:space="0" w:color="auto"/>
              <w:bottom w:val="single" w:sz="4" w:space="0" w:color="auto"/>
            </w:tcBorders>
            <w:vAlign w:val="center"/>
          </w:tcPr>
          <w:p w14:paraId="1BF32AC3" w14:textId="77777777" w:rsidR="00D32DF8" w:rsidRDefault="00D32DF8" w:rsidP="00CC19F4">
            <w:r>
              <w:t>h-ut</w:t>
            </w:r>
          </w:p>
        </w:tc>
        <w:tc>
          <w:tcPr>
            <w:tcW w:w="2126" w:type="dxa"/>
            <w:tcBorders>
              <w:top w:val="single" w:sz="4" w:space="0" w:color="auto"/>
              <w:bottom w:val="single" w:sz="4" w:space="0" w:color="auto"/>
            </w:tcBorders>
            <w:vAlign w:val="center"/>
          </w:tcPr>
          <w:p w14:paraId="5ABC3761" w14:textId="77777777" w:rsidR="00D32DF8" w:rsidRDefault="00D32DF8" w:rsidP="00CC19F4">
            <w:pPr>
              <w:rPr>
                <w:lang w:val="en-US"/>
              </w:rPr>
            </w:pPr>
            <w:r>
              <w:rPr>
                <w:lang w:val="en-US"/>
              </w:rPr>
              <w:t>0,0010</w:t>
            </w:r>
          </w:p>
        </w:tc>
      </w:tr>
      <w:tr w:rsidR="00D32DF8" w14:paraId="32ABB60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E8CF1" w14:textId="77777777" w:rsidR="00D32DF8" w:rsidRDefault="00D32DF8" w:rsidP="00CC19F4">
            <w:r>
              <w:t>8</w:t>
            </w:r>
          </w:p>
        </w:tc>
        <w:tc>
          <w:tcPr>
            <w:tcW w:w="1869" w:type="dxa"/>
            <w:tcBorders>
              <w:top w:val="single" w:sz="4" w:space="0" w:color="auto"/>
              <w:bottom w:val="single" w:sz="4" w:space="0" w:color="auto"/>
            </w:tcBorders>
          </w:tcPr>
          <w:p w14:paraId="55B1BDE2" w14:textId="77777777" w:rsidR="00D32DF8" w:rsidRDefault="00D32DF8" w:rsidP="00CC19F4">
            <w:pPr>
              <w:rPr>
                <w:lang w:val="en-US"/>
              </w:rPr>
            </w:pPr>
            <w:r>
              <w:rPr>
                <w:lang w:val="en-US"/>
              </w:rPr>
              <w:t>CC02N2</w:t>
            </w:r>
          </w:p>
          <w:p w14:paraId="1ECE7A1E" w14:textId="77777777" w:rsidR="00D32DF8" w:rsidRDefault="00D32DF8" w:rsidP="00CC19F4"/>
        </w:tc>
        <w:tc>
          <w:tcPr>
            <w:tcW w:w="3402" w:type="dxa"/>
            <w:tcBorders>
              <w:top w:val="single" w:sz="4" w:space="0" w:color="auto"/>
              <w:bottom w:val="single" w:sz="4" w:space="0" w:color="auto"/>
            </w:tcBorders>
          </w:tcPr>
          <w:p w14:paraId="722FA3C4" w14:textId="77777777" w:rsidR="00D32DF8" w:rsidRPr="008209F2" w:rsidRDefault="00D32DF8" w:rsidP="00CC19F4">
            <w:pPr>
              <w:rPr>
                <w:lang w:val="en-US"/>
              </w:rPr>
            </w:pPr>
            <w:r w:rsidRPr="008209F2">
              <w:rPr>
                <w:lang w:val="en-US"/>
              </w:rPr>
              <w:t xml:space="preserve">Armaturi din otel beton PC 52 fasonate in ateliere de santier, cu diametrul barelor peste 8 mm, si montate  in placi, la inaltimi mai mici sau egale cu 35 m, exclusiv constructiile executate cu cofraje glisante </w:t>
            </w:r>
          </w:p>
          <w:p w14:paraId="28AA925C"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32BDAC83" w14:textId="77777777" w:rsidR="00D32DF8" w:rsidRDefault="00D32DF8" w:rsidP="00CC19F4">
            <w:pPr>
              <w:jc w:val="center"/>
            </w:pPr>
            <w:r>
              <w:t>kg</w:t>
            </w:r>
          </w:p>
        </w:tc>
        <w:tc>
          <w:tcPr>
            <w:tcW w:w="2126" w:type="dxa"/>
            <w:tcBorders>
              <w:top w:val="single" w:sz="4" w:space="0" w:color="auto"/>
              <w:bottom w:val="single" w:sz="4" w:space="0" w:color="auto"/>
            </w:tcBorders>
            <w:vAlign w:val="center"/>
          </w:tcPr>
          <w:p w14:paraId="318FF64E" w14:textId="77777777" w:rsidR="00D32DF8" w:rsidRDefault="00D32DF8" w:rsidP="00CC19F4">
            <w:pPr>
              <w:jc w:val="center"/>
            </w:pPr>
          </w:p>
        </w:tc>
      </w:tr>
      <w:tr w:rsidR="00D32DF8" w14:paraId="3388DAA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2F015" w14:textId="77777777" w:rsidR="00D32DF8" w:rsidRDefault="00D32DF8" w:rsidP="00CC19F4"/>
        </w:tc>
        <w:tc>
          <w:tcPr>
            <w:tcW w:w="1869" w:type="dxa"/>
            <w:tcBorders>
              <w:top w:val="nil"/>
              <w:bottom w:val="single" w:sz="2" w:space="0" w:color="auto"/>
            </w:tcBorders>
          </w:tcPr>
          <w:p w14:paraId="5470F852" w14:textId="77777777" w:rsidR="00D32DF8" w:rsidRDefault="00D32DF8" w:rsidP="00CC19F4">
            <w:r>
              <w:t>7123020011140</w:t>
            </w:r>
          </w:p>
        </w:tc>
        <w:tc>
          <w:tcPr>
            <w:tcW w:w="3402" w:type="dxa"/>
            <w:tcBorders>
              <w:top w:val="nil"/>
              <w:bottom w:val="single" w:sz="2" w:space="0" w:color="auto"/>
            </w:tcBorders>
          </w:tcPr>
          <w:p w14:paraId="0CF33F74" w14:textId="77777777" w:rsidR="00D32DF8" w:rsidRDefault="00D32DF8" w:rsidP="00CC19F4">
            <w:r>
              <w:t>Fierar beton</w:t>
            </w:r>
          </w:p>
        </w:tc>
        <w:tc>
          <w:tcPr>
            <w:tcW w:w="1701" w:type="dxa"/>
            <w:tcBorders>
              <w:top w:val="nil"/>
              <w:bottom w:val="single" w:sz="2" w:space="0" w:color="auto"/>
            </w:tcBorders>
          </w:tcPr>
          <w:p w14:paraId="6AD60607" w14:textId="77777777" w:rsidR="00D32DF8" w:rsidRDefault="00D32DF8" w:rsidP="00CC19F4">
            <w:r>
              <w:t>h-om</w:t>
            </w:r>
          </w:p>
        </w:tc>
        <w:tc>
          <w:tcPr>
            <w:tcW w:w="2126" w:type="dxa"/>
            <w:tcBorders>
              <w:top w:val="nil"/>
              <w:bottom w:val="single" w:sz="2" w:space="0" w:color="auto"/>
            </w:tcBorders>
          </w:tcPr>
          <w:p w14:paraId="2FB21FEC" w14:textId="77777777" w:rsidR="00D32DF8" w:rsidRDefault="00D32DF8" w:rsidP="00CC19F4">
            <w:pPr>
              <w:rPr>
                <w:lang w:val="en-US"/>
              </w:rPr>
            </w:pPr>
            <w:r>
              <w:rPr>
                <w:lang w:val="en-US"/>
              </w:rPr>
              <w:t>0,0580</w:t>
            </w:r>
          </w:p>
        </w:tc>
      </w:tr>
      <w:tr w:rsidR="00D32DF8" w14:paraId="3715AF6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383FBC" w14:textId="77777777" w:rsidR="00D32DF8" w:rsidRDefault="00D32DF8" w:rsidP="00CC19F4"/>
        </w:tc>
        <w:tc>
          <w:tcPr>
            <w:tcW w:w="1869" w:type="dxa"/>
            <w:tcBorders>
              <w:top w:val="nil"/>
              <w:bottom w:val="single" w:sz="2" w:space="0" w:color="auto"/>
            </w:tcBorders>
          </w:tcPr>
          <w:p w14:paraId="1CF1E2B2" w14:textId="77777777" w:rsidR="00D32DF8" w:rsidRDefault="00D32DF8" w:rsidP="00CC19F4">
            <w:r>
              <w:t>9310060019920</w:t>
            </w:r>
          </w:p>
        </w:tc>
        <w:tc>
          <w:tcPr>
            <w:tcW w:w="3402" w:type="dxa"/>
            <w:tcBorders>
              <w:top w:val="nil"/>
              <w:bottom w:val="single" w:sz="2" w:space="0" w:color="auto"/>
            </w:tcBorders>
          </w:tcPr>
          <w:p w14:paraId="06928083" w14:textId="77777777" w:rsidR="00D32DF8" w:rsidRDefault="00D32DF8" w:rsidP="00CC19F4">
            <w:r>
              <w:t>Muncitor deservire CM</w:t>
            </w:r>
          </w:p>
        </w:tc>
        <w:tc>
          <w:tcPr>
            <w:tcW w:w="1701" w:type="dxa"/>
            <w:tcBorders>
              <w:top w:val="nil"/>
              <w:bottom w:val="single" w:sz="2" w:space="0" w:color="auto"/>
            </w:tcBorders>
          </w:tcPr>
          <w:p w14:paraId="3D58DDC2" w14:textId="77777777" w:rsidR="00D32DF8" w:rsidRDefault="00D32DF8" w:rsidP="00CC19F4">
            <w:r>
              <w:t>h-om</w:t>
            </w:r>
          </w:p>
        </w:tc>
        <w:tc>
          <w:tcPr>
            <w:tcW w:w="2126" w:type="dxa"/>
            <w:tcBorders>
              <w:top w:val="nil"/>
              <w:bottom w:val="single" w:sz="2" w:space="0" w:color="auto"/>
            </w:tcBorders>
          </w:tcPr>
          <w:p w14:paraId="15402FD9" w14:textId="77777777" w:rsidR="00D32DF8" w:rsidRDefault="00D32DF8" w:rsidP="00CC19F4">
            <w:pPr>
              <w:rPr>
                <w:lang w:val="en-US"/>
              </w:rPr>
            </w:pPr>
            <w:r>
              <w:rPr>
                <w:lang w:val="en-US"/>
              </w:rPr>
              <w:t>0,0030</w:t>
            </w:r>
          </w:p>
        </w:tc>
      </w:tr>
      <w:tr w:rsidR="00D32DF8" w14:paraId="2F860AE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602E4" w14:textId="77777777" w:rsidR="00D32DF8" w:rsidRDefault="00D32DF8" w:rsidP="00CC19F4">
            <w:pPr>
              <w:rPr>
                <w:lang w:val="en-US"/>
              </w:rPr>
            </w:pPr>
          </w:p>
        </w:tc>
        <w:tc>
          <w:tcPr>
            <w:tcW w:w="1869" w:type="dxa"/>
            <w:tcBorders>
              <w:top w:val="single" w:sz="4" w:space="0" w:color="auto"/>
              <w:bottom w:val="single" w:sz="4" w:space="0" w:color="auto"/>
            </w:tcBorders>
          </w:tcPr>
          <w:p w14:paraId="59D9B8D2" w14:textId="77777777" w:rsidR="00D32DF8" w:rsidRDefault="00D32DF8" w:rsidP="00CC19F4">
            <w:r>
              <w:t>2710602200000</w:t>
            </w:r>
          </w:p>
        </w:tc>
        <w:tc>
          <w:tcPr>
            <w:tcW w:w="3402" w:type="dxa"/>
            <w:tcBorders>
              <w:top w:val="single" w:sz="4" w:space="0" w:color="auto"/>
              <w:bottom w:val="single" w:sz="4" w:space="0" w:color="auto"/>
            </w:tcBorders>
          </w:tcPr>
          <w:p w14:paraId="109441E2" w14:textId="77777777" w:rsidR="00D32DF8" w:rsidRPr="008209F2" w:rsidRDefault="00D32DF8" w:rsidP="00CC19F4">
            <w:pPr>
              <w:rPr>
                <w:lang w:val="en-US"/>
              </w:rPr>
            </w:pPr>
            <w:r w:rsidRPr="008209F2">
              <w:rPr>
                <w:lang w:val="en-US"/>
              </w:rPr>
              <w:t>Otel beton PC 52  diam mai mare de 8 mm</w:t>
            </w:r>
          </w:p>
        </w:tc>
        <w:tc>
          <w:tcPr>
            <w:tcW w:w="1701" w:type="dxa"/>
            <w:tcBorders>
              <w:top w:val="single" w:sz="4" w:space="0" w:color="auto"/>
              <w:bottom w:val="single" w:sz="4" w:space="0" w:color="auto"/>
            </w:tcBorders>
            <w:vAlign w:val="center"/>
          </w:tcPr>
          <w:p w14:paraId="22B03CAA" w14:textId="77777777" w:rsidR="00D32DF8" w:rsidRDefault="00D32DF8" w:rsidP="00CC19F4">
            <w:r>
              <w:t>kg</w:t>
            </w:r>
          </w:p>
        </w:tc>
        <w:tc>
          <w:tcPr>
            <w:tcW w:w="2126" w:type="dxa"/>
            <w:tcBorders>
              <w:top w:val="single" w:sz="4" w:space="0" w:color="auto"/>
              <w:bottom w:val="single" w:sz="4" w:space="0" w:color="auto"/>
            </w:tcBorders>
            <w:vAlign w:val="center"/>
          </w:tcPr>
          <w:p w14:paraId="5E141D1F" w14:textId="77777777" w:rsidR="00D32DF8" w:rsidRDefault="00D32DF8" w:rsidP="00CC19F4">
            <w:pPr>
              <w:rPr>
                <w:lang w:val="en-US"/>
              </w:rPr>
            </w:pPr>
            <w:r>
              <w:rPr>
                <w:lang w:val="en-US"/>
              </w:rPr>
              <w:t>1,0250</w:t>
            </w:r>
          </w:p>
        </w:tc>
      </w:tr>
      <w:tr w:rsidR="00D32DF8" w14:paraId="4A9753D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CE66E" w14:textId="77777777" w:rsidR="00D32DF8" w:rsidRDefault="00D32DF8" w:rsidP="00CC19F4">
            <w:pPr>
              <w:rPr>
                <w:lang w:val="en-US"/>
              </w:rPr>
            </w:pPr>
          </w:p>
        </w:tc>
        <w:tc>
          <w:tcPr>
            <w:tcW w:w="1869" w:type="dxa"/>
            <w:tcBorders>
              <w:top w:val="single" w:sz="4" w:space="0" w:color="auto"/>
              <w:bottom w:val="single" w:sz="4" w:space="0" w:color="auto"/>
            </w:tcBorders>
          </w:tcPr>
          <w:p w14:paraId="3B00F1BD" w14:textId="77777777" w:rsidR="00D32DF8" w:rsidRDefault="00D32DF8" w:rsidP="00CC19F4">
            <w:r>
              <w:t>2734113803881</w:t>
            </w:r>
          </w:p>
        </w:tc>
        <w:tc>
          <w:tcPr>
            <w:tcW w:w="3402" w:type="dxa"/>
            <w:tcBorders>
              <w:top w:val="single" w:sz="4" w:space="0" w:color="auto"/>
              <w:bottom w:val="single" w:sz="4" w:space="0" w:color="auto"/>
            </w:tcBorders>
          </w:tcPr>
          <w:p w14:paraId="2E46A917" w14:textId="77777777" w:rsidR="00D32DF8" w:rsidRPr="008209F2" w:rsidRDefault="00D32DF8" w:rsidP="00CC19F4">
            <w:pPr>
              <w:rPr>
                <w:lang w:val="en-US"/>
              </w:rPr>
            </w:pPr>
            <w:r w:rsidRPr="008209F2">
              <w:rPr>
                <w:lang w:val="en-US"/>
              </w:rPr>
              <w:t>Sirma din otel moale, neagra, D=1 mm</w:t>
            </w:r>
          </w:p>
        </w:tc>
        <w:tc>
          <w:tcPr>
            <w:tcW w:w="1701" w:type="dxa"/>
            <w:tcBorders>
              <w:top w:val="single" w:sz="4" w:space="0" w:color="auto"/>
              <w:bottom w:val="single" w:sz="4" w:space="0" w:color="auto"/>
            </w:tcBorders>
            <w:vAlign w:val="center"/>
          </w:tcPr>
          <w:p w14:paraId="67D1B17E" w14:textId="77777777" w:rsidR="00D32DF8" w:rsidRDefault="00D32DF8" w:rsidP="00CC19F4">
            <w:r>
              <w:t>kg</w:t>
            </w:r>
          </w:p>
        </w:tc>
        <w:tc>
          <w:tcPr>
            <w:tcW w:w="2126" w:type="dxa"/>
            <w:tcBorders>
              <w:top w:val="single" w:sz="4" w:space="0" w:color="auto"/>
              <w:bottom w:val="single" w:sz="4" w:space="0" w:color="auto"/>
            </w:tcBorders>
            <w:vAlign w:val="center"/>
          </w:tcPr>
          <w:p w14:paraId="72931C51" w14:textId="77777777" w:rsidR="00D32DF8" w:rsidRDefault="00D32DF8" w:rsidP="00CC19F4">
            <w:pPr>
              <w:rPr>
                <w:lang w:val="en-US"/>
              </w:rPr>
            </w:pPr>
            <w:r>
              <w:rPr>
                <w:lang w:val="en-US"/>
              </w:rPr>
              <w:t>0,0100</w:t>
            </w:r>
          </w:p>
        </w:tc>
      </w:tr>
      <w:tr w:rsidR="00D32DF8" w14:paraId="4CC169D9"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92DD0" w14:textId="77777777" w:rsidR="00D32DF8" w:rsidRDefault="00D32DF8" w:rsidP="00CC19F4">
            <w:pPr>
              <w:rPr>
                <w:lang w:val="en-US"/>
              </w:rPr>
            </w:pPr>
          </w:p>
        </w:tc>
        <w:tc>
          <w:tcPr>
            <w:tcW w:w="1869" w:type="dxa"/>
            <w:tcBorders>
              <w:top w:val="single" w:sz="4" w:space="0" w:color="auto"/>
              <w:bottom w:val="single" w:sz="4" w:space="0" w:color="auto"/>
            </w:tcBorders>
          </w:tcPr>
          <w:p w14:paraId="05DF46F4" w14:textId="77777777" w:rsidR="00D32DF8" w:rsidRDefault="00D32DF8" w:rsidP="00CC19F4">
            <w:r>
              <w:t>2010237318750</w:t>
            </w:r>
          </w:p>
        </w:tc>
        <w:tc>
          <w:tcPr>
            <w:tcW w:w="3402" w:type="dxa"/>
            <w:tcBorders>
              <w:top w:val="single" w:sz="4" w:space="0" w:color="auto"/>
              <w:bottom w:val="single" w:sz="4" w:space="0" w:color="auto"/>
            </w:tcBorders>
          </w:tcPr>
          <w:p w14:paraId="61B1AF91" w14:textId="77777777" w:rsidR="00D32DF8" w:rsidRDefault="00D32DF8" w:rsidP="00CC19F4">
            <w:r>
              <w:t xml:space="preserve">Distantieri </w:t>
            </w:r>
          </w:p>
        </w:tc>
        <w:tc>
          <w:tcPr>
            <w:tcW w:w="1701" w:type="dxa"/>
            <w:tcBorders>
              <w:top w:val="single" w:sz="4" w:space="0" w:color="auto"/>
              <w:bottom w:val="single" w:sz="4" w:space="0" w:color="auto"/>
            </w:tcBorders>
            <w:vAlign w:val="center"/>
          </w:tcPr>
          <w:p w14:paraId="78A93EF7" w14:textId="77777777" w:rsidR="00D32DF8" w:rsidRDefault="00D32DF8" w:rsidP="00CC19F4">
            <w:r>
              <w:t>buc</w:t>
            </w:r>
          </w:p>
        </w:tc>
        <w:tc>
          <w:tcPr>
            <w:tcW w:w="2126" w:type="dxa"/>
            <w:tcBorders>
              <w:top w:val="single" w:sz="4" w:space="0" w:color="auto"/>
              <w:bottom w:val="single" w:sz="4" w:space="0" w:color="auto"/>
            </w:tcBorders>
            <w:vAlign w:val="center"/>
          </w:tcPr>
          <w:p w14:paraId="0FE17C26" w14:textId="77777777" w:rsidR="00D32DF8" w:rsidRDefault="00D32DF8" w:rsidP="00CC19F4">
            <w:pPr>
              <w:rPr>
                <w:lang w:val="en-US"/>
              </w:rPr>
            </w:pPr>
            <w:r>
              <w:rPr>
                <w:lang w:val="en-US"/>
              </w:rPr>
              <w:t>0,2800</w:t>
            </w:r>
          </w:p>
        </w:tc>
      </w:tr>
      <w:tr w:rsidR="00D32DF8" w14:paraId="79D2768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69821" w14:textId="77777777" w:rsidR="00D32DF8" w:rsidRDefault="00D32DF8" w:rsidP="00CC19F4">
            <w:pPr>
              <w:rPr>
                <w:lang w:val="en-US"/>
              </w:rPr>
            </w:pPr>
          </w:p>
        </w:tc>
        <w:tc>
          <w:tcPr>
            <w:tcW w:w="1869" w:type="dxa"/>
            <w:tcBorders>
              <w:top w:val="single" w:sz="4" w:space="0" w:color="auto"/>
              <w:bottom w:val="single" w:sz="4" w:space="0" w:color="auto"/>
            </w:tcBorders>
          </w:tcPr>
          <w:p w14:paraId="1F06EBDA" w14:textId="77777777" w:rsidR="00D32DF8" w:rsidRDefault="00D32DF8" w:rsidP="00CC19F4">
            <w:r>
              <w:t>2922140007000</w:t>
            </w:r>
          </w:p>
        </w:tc>
        <w:tc>
          <w:tcPr>
            <w:tcW w:w="3402" w:type="dxa"/>
            <w:tcBorders>
              <w:top w:val="single" w:sz="4" w:space="0" w:color="auto"/>
              <w:bottom w:val="single" w:sz="4" w:space="0" w:color="auto"/>
            </w:tcBorders>
          </w:tcPr>
          <w:p w14:paraId="6792D712" w14:textId="77777777" w:rsidR="00D32DF8" w:rsidRDefault="00D32DF8" w:rsidP="00CC19F4">
            <w:r>
              <w:t xml:space="preserve">Macara </w:t>
            </w:r>
          </w:p>
        </w:tc>
        <w:tc>
          <w:tcPr>
            <w:tcW w:w="1701" w:type="dxa"/>
            <w:tcBorders>
              <w:top w:val="single" w:sz="4" w:space="0" w:color="auto"/>
              <w:bottom w:val="single" w:sz="4" w:space="0" w:color="auto"/>
            </w:tcBorders>
            <w:vAlign w:val="center"/>
          </w:tcPr>
          <w:p w14:paraId="0751B552" w14:textId="77777777" w:rsidR="00D32DF8" w:rsidRDefault="00D32DF8" w:rsidP="00CC19F4">
            <w:r>
              <w:t>h-ut</w:t>
            </w:r>
          </w:p>
        </w:tc>
        <w:tc>
          <w:tcPr>
            <w:tcW w:w="2126" w:type="dxa"/>
            <w:tcBorders>
              <w:top w:val="single" w:sz="4" w:space="0" w:color="auto"/>
              <w:bottom w:val="single" w:sz="4" w:space="0" w:color="auto"/>
            </w:tcBorders>
            <w:vAlign w:val="center"/>
          </w:tcPr>
          <w:p w14:paraId="64A5ADDB" w14:textId="77777777" w:rsidR="00D32DF8" w:rsidRDefault="00D32DF8" w:rsidP="00CC19F4">
            <w:pPr>
              <w:rPr>
                <w:lang w:val="en-US"/>
              </w:rPr>
            </w:pPr>
            <w:r>
              <w:rPr>
                <w:lang w:val="en-US"/>
              </w:rPr>
              <w:t>0,0010</w:t>
            </w:r>
          </w:p>
        </w:tc>
      </w:tr>
      <w:tr w:rsidR="00D32DF8" w14:paraId="4C402F9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9C268" w14:textId="77777777" w:rsidR="00D32DF8" w:rsidRDefault="00D32DF8" w:rsidP="00CC19F4">
            <w:r>
              <w:t>9</w:t>
            </w:r>
          </w:p>
        </w:tc>
        <w:tc>
          <w:tcPr>
            <w:tcW w:w="1869" w:type="dxa"/>
            <w:tcBorders>
              <w:top w:val="single" w:sz="4" w:space="0" w:color="auto"/>
              <w:bottom w:val="single" w:sz="4" w:space="0" w:color="auto"/>
            </w:tcBorders>
          </w:tcPr>
          <w:p w14:paraId="6943CD72" w14:textId="77777777" w:rsidR="00D32DF8" w:rsidRDefault="00D32DF8" w:rsidP="00CC19F4">
            <w:pPr>
              <w:rPr>
                <w:lang w:val="en-US"/>
              </w:rPr>
            </w:pPr>
            <w:r>
              <w:rPr>
                <w:lang w:val="en-US"/>
              </w:rPr>
              <w:t>RpCB04D</w:t>
            </w:r>
          </w:p>
          <w:p w14:paraId="692D7B0F" w14:textId="77777777" w:rsidR="00D32DF8" w:rsidRDefault="00D32DF8" w:rsidP="00CC19F4"/>
        </w:tc>
        <w:tc>
          <w:tcPr>
            <w:tcW w:w="3402" w:type="dxa"/>
            <w:tcBorders>
              <w:top w:val="single" w:sz="4" w:space="0" w:color="auto"/>
              <w:bottom w:val="single" w:sz="4" w:space="0" w:color="auto"/>
            </w:tcBorders>
          </w:tcPr>
          <w:p w14:paraId="10D6D6D4" w14:textId="77777777" w:rsidR="00D32DF8" w:rsidRPr="008209F2" w:rsidRDefault="00D32DF8" w:rsidP="00CC19F4">
            <w:pPr>
              <w:rPr>
                <w:lang w:val="en-US"/>
              </w:rPr>
            </w:pPr>
            <w:r w:rsidRPr="008209F2">
              <w:rPr>
                <w:lang w:val="en-US"/>
              </w:rPr>
              <w:t xml:space="preserve">Beton c20/25 armat turnat in stilpi, nervuri, placi, podeste, scari, ziduri de sprijin, cuzineti din beton armat, plansee, diafragme, rampe de scara etc., la cladiri existente turnare cu mijloace clasice cu beton marfa procurat  din statii </w:t>
            </w:r>
          </w:p>
          <w:p w14:paraId="1CFC3778"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12E8AFC4"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03ABBC63" w14:textId="77777777" w:rsidR="00D32DF8" w:rsidRDefault="00D32DF8" w:rsidP="00CC19F4">
            <w:pPr>
              <w:jc w:val="center"/>
            </w:pPr>
          </w:p>
        </w:tc>
      </w:tr>
      <w:tr w:rsidR="00D32DF8" w14:paraId="36CC39DB"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F6EEE" w14:textId="77777777" w:rsidR="00D32DF8" w:rsidRDefault="00D32DF8" w:rsidP="00CC19F4"/>
        </w:tc>
        <w:tc>
          <w:tcPr>
            <w:tcW w:w="1869" w:type="dxa"/>
            <w:tcBorders>
              <w:top w:val="nil"/>
              <w:bottom w:val="single" w:sz="2" w:space="0" w:color="auto"/>
            </w:tcBorders>
          </w:tcPr>
          <w:p w14:paraId="2EFF7295" w14:textId="77777777" w:rsidR="00D32DF8" w:rsidRDefault="00D32DF8" w:rsidP="00CC19F4">
            <w:r>
              <w:t>7123010010200</w:t>
            </w:r>
          </w:p>
        </w:tc>
        <w:tc>
          <w:tcPr>
            <w:tcW w:w="3402" w:type="dxa"/>
            <w:tcBorders>
              <w:top w:val="nil"/>
              <w:bottom w:val="single" w:sz="2" w:space="0" w:color="auto"/>
            </w:tcBorders>
          </w:tcPr>
          <w:p w14:paraId="18DB9AF8" w14:textId="77777777" w:rsidR="00D32DF8" w:rsidRDefault="00D32DF8" w:rsidP="00CC19F4">
            <w:r>
              <w:t>Betonist</w:t>
            </w:r>
          </w:p>
        </w:tc>
        <w:tc>
          <w:tcPr>
            <w:tcW w:w="1701" w:type="dxa"/>
            <w:tcBorders>
              <w:top w:val="nil"/>
              <w:bottom w:val="single" w:sz="2" w:space="0" w:color="auto"/>
            </w:tcBorders>
          </w:tcPr>
          <w:p w14:paraId="3BD4D198" w14:textId="77777777" w:rsidR="00D32DF8" w:rsidRDefault="00D32DF8" w:rsidP="00CC19F4">
            <w:r>
              <w:t>h-om</w:t>
            </w:r>
          </w:p>
        </w:tc>
        <w:tc>
          <w:tcPr>
            <w:tcW w:w="2126" w:type="dxa"/>
            <w:tcBorders>
              <w:top w:val="nil"/>
              <w:bottom w:val="single" w:sz="2" w:space="0" w:color="auto"/>
            </w:tcBorders>
          </w:tcPr>
          <w:p w14:paraId="6E798237" w14:textId="77777777" w:rsidR="00D32DF8" w:rsidRDefault="00D32DF8" w:rsidP="00CC19F4">
            <w:pPr>
              <w:rPr>
                <w:lang w:val="en-US"/>
              </w:rPr>
            </w:pPr>
            <w:r>
              <w:rPr>
                <w:lang w:val="en-US"/>
              </w:rPr>
              <w:t>4,3800</w:t>
            </w:r>
          </w:p>
        </w:tc>
      </w:tr>
      <w:tr w:rsidR="00D32DF8" w14:paraId="5364D864"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D465A4" w14:textId="77777777" w:rsidR="00D32DF8" w:rsidRDefault="00D32DF8" w:rsidP="00CC19F4"/>
        </w:tc>
        <w:tc>
          <w:tcPr>
            <w:tcW w:w="1869" w:type="dxa"/>
            <w:tcBorders>
              <w:top w:val="nil"/>
              <w:bottom w:val="single" w:sz="2" w:space="0" w:color="auto"/>
            </w:tcBorders>
          </w:tcPr>
          <w:p w14:paraId="164C31AD" w14:textId="77777777" w:rsidR="00D32DF8" w:rsidRDefault="00D32DF8" w:rsidP="00CC19F4">
            <w:r>
              <w:t>9310060019920</w:t>
            </w:r>
          </w:p>
        </w:tc>
        <w:tc>
          <w:tcPr>
            <w:tcW w:w="3402" w:type="dxa"/>
            <w:tcBorders>
              <w:top w:val="nil"/>
              <w:bottom w:val="single" w:sz="2" w:space="0" w:color="auto"/>
            </w:tcBorders>
          </w:tcPr>
          <w:p w14:paraId="041A7F4F" w14:textId="77777777" w:rsidR="00D32DF8" w:rsidRDefault="00D32DF8" w:rsidP="00CC19F4">
            <w:r>
              <w:t>Muncitor deservire CM</w:t>
            </w:r>
          </w:p>
        </w:tc>
        <w:tc>
          <w:tcPr>
            <w:tcW w:w="1701" w:type="dxa"/>
            <w:tcBorders>
              <w:top w:val="nil"/>
              <w:bottom w:val="single" w:sz="2" w:space="0" w:color="auto"/>
            </w:tcBorders>
          </w:tcPr>
          <w:p w14:paraId="0792BBCA" w14:textId="77777777" w:rsidR="00D32DF8" w:rsidRDefault="00D32DF8" w:rsidP="00CC19F4">
            <w:r>
              <w:t>h-om</w:t>
            </w:r>
          </w:p>
        </w:tc>
        <w:tc>
          <w:tcPr>
            <w:tcW w:w="2126" w:type="dxa"/>
            <w:tcBorders>
              <w:top w:val="nil"/>
              <w:bottom w:val="single" w:sz="2" w:space="0" w:color="auto"/>
            </w:tcBorders>
          </w:tcPr>
          <w:p w14:paraId="233AEFCE" w14:textId="77777777" w:rsidR="00D32DF8" w:rsidRDefault="00D32DF8" w:rsidP="00CC19F4">
            <w:pPr>
              <w:rPr>
                <w:lang w:val="en-US"/>
              </w:rPr>
            </w:pPr>
            <w:r>
              <w:rPr>
                <w:lang w:val="en-US"/>
              </w:rPr>
              <w:t>2,3000</w:t>
            </w:r>
          </w:p>
        </w:tc>
      </w:tr>
      <w:tr w:rsidR="00D32DF8" w14:paraId="308B6FA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E4A92" w14:textId="77777777" w:rsidR="00D32DF8" w:rsidRDefault="00D32DF8" w:rsidP="00CC19F4">
            <w:pPr>
              <w:rPr>
                <w:lang w:val="en-US"/>
              </w:rPr>
            </w:pPr>
          </w:p>
        </w:tc>
        <w:tc>
          <w:tcPr>
            <w:tcW w:w="1869" w:type="dxa"/>
            <w:tcBorders>
              <w:top w:val="single" w:sz="4" w:space="0" w:color="auto"/>
              <w:bottom w:val="single" w:sz="4" w:space="0" w:color="auto"/>
            </w:tcBorders>
          </w:tcPr>
          <w:p w14:paraId="2B0F9F81" w14:textId="77777777" w:rsidR="00D32DF8" w:rsidRDefault="00D32DF8" w:rsidP="00CC19F4">
            <w:r>
              <w:t>2663102100000</w:t>
            </w:r>
          </w:p>
        </w:tc>
        <w:tc>
          <w:tcPr>
            <w:tcW w:w="3402" w:type="dxa"/>
            <w:tcBorders>
              <w:top w:val="single" w:sz="4" w:space="0" w:color="auto"/>
              <w:bottom w:val="single" w:sz="4" w:space="0" w:color="auto"/>
            </w:tcBorders>
          </w:tcPr>
          <w:p w14:paraId="1166D0E3" w14:textId="77777777" w:rsidR="00D32DF8" w:rsidRDefault="00D32DF8" w:rsidP="00CC19F4">
            <w:r>
              <w:t>Beton C20/25</w:t>
            </w:r>
          </w:p>
        </w:tc>
        <w:tc>
          <w:tcPr>
            <w:tcW w:w="1701" w:type="dxa"/>
            <w:tcBorders>
              <w:top w:val="single" w:sz="4" w:space="0" w:color="auto"/>
              <w:bottom w:val="single" w:sz="4" w:space="0" w:color="auto"/>
            </w:tcBorders>
            <w:vAlign w:val="center"/>
          </w:tcPr>
          <w:p w14:paraId="306850B5" w14:textId="77777777" w:rsidR="00D32DF8" w:rsidRDefault="00D32DF8" w:rsidP="00CC19F4">
            <w:r>
              <w:t>m3</w:t>
            </w:r>
          </w:p>
        </w:tc>
        <w:tc>
          <w:tcPr>
            <w:tcW w:w="2126" w:type="dxa"/>
            <w:tcBorders>
              <w:top w:val="single" w:sz="4" w:space="0" w:color="auto"/>
              <w:bottom w:val="single" w:sz="4" w:space="0" w:color="auto"/>
            </w:tcBorders>
            <w:vAlign w:val="center"/>
          </w:tcPr>
          <w:p w14:paraId="2CED0B18" w14:textId="77777777" w:rsidR="00D32DF8" w:rsidRDefault="00D32DF8" w:rsidP="00CC19F4">
            <w:pPr>
              <w:rPr>
                <w:lang w:val="en-US"/>
              </w:rPr>
            </w:pPr>
            <w:r>
              <w:rPr>
                <w:lang w:val="en-US"/>
              </w:rPr>
              <w:t>1,0250</w:t>
            </w:r>
          </w:p>
        </w:tc>
      </w:tr>
      <w:tr w:rsidR="00D32DF8" w14:paraId="52A5DE7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61F2B" w14:textId="77777777" w:rsidR="00D32DF8" w:rsidRDefault="00D32DF8" w:rsidP="00CC19F4">
            <w:pPr>
              <w:rPr>
                <w:lang w:val="en-US"/>
              </w:rPr>
            </w:pPr>
          </w:p>
        </w:tc>
        <w:tc>
          <w:tcPr>
            <w:tcW w:w="1869" w:type="dxa"/>
            <w:tcBorders>
              <w:top w:val="single" w:sz="4" w:space="0" w:color="auto"/>
              <w:bottom w:val="single" w:sz="4" w:space="0" w:color="auto"/>
            </w:tcBorders>
          </w:tcPr>
          <w:p w14:paraId="4D26B0DA" w14:textId="77777777" w:rsidR="00D32DF8" w:rsidRDefault="00D32DF8" w:rsidP="00CC19F4">
            <w:r>
              <w:t>4100116202818</w:t>
            </w:r>
          </w:p>
        </w:tc>
        <w:tc>
          <w:tcPr>
            <w:tcW w:w="3402" w:type="dxa"/>
            <w:tcBorders>
              <w:top w:val="single" w:sz="4" w:space="0" w:color="auto"/>
              <w:bottom w:val="single" w:sz="4" w:space="0" w:color="auto"/>
            </w:tcBorders>
          </w:tcPr>
          <w:p w14:paraId="605B7B54" w14:textId="77777777" w:rsidR="00D32DF8" w:rsidRPr="008209F2" w:rsidRDefault="00D32DF8" w:rsidP="00CC19F4">
            <w:pPr>
              <w:rPr>
                <w:lang w:val="en-US"/>
              </w:rPr>
            </w:pPr>
            <w:r w:rsidRPr="008209F2">
              <w:rPr>
                <w:lang w:val="en-US"/>
              </w:rPr>
              <w:t>Apa pentru mortare si betoane</w:t>
            </w:r>
          </w:p>
        </w:tc>
        <w:tc>
          <w:tcPr>
            <w:tcW w:w="1701" w:type="dxa"/>
            <w:tcBorders>
              <w:top w:val="single" w:sz="4" w:space="0" w:color="auto"/>
              <w:bottom w:val="single" w:sz="4" w:space="0" w:color="auto"/>
            </w:tcBorders>
            <w:vAlign w:val="center"/>
          </w:tcPr>
          <w:p w14:paraId="30972114" w14:textId="77777777" w:rsidR="00D32DF8" w:rsidRDefault="00D32DF8" w:rsidP="00CC19F4">
            <w:r>
              <w:t>m3</w:t>
            </w:r>
          </w:p>
        </w:tc>
        <w:tc>
          <w:tcPr>
            <w:tcW w:w="2126" w:type="dxa"/>
            <w:tcBorders>
              <w:top w:val="single" w:sz="4" w:space="0" w:color="auto"/>
              <w:bottom w:val="single" w:sz="4" w:space="0" w:color="auto"/>
            </w:tcBorders>
            <w:vAlign w:val="center"/>
          </w:tcPr>
          <w:p w14:paraId="30DCD4C2" w14:textId="77777777" w:rsidR="00D32DF8" w:rsidRDefault="00D32DF8" w:rsidP="00CC19F4">
            <w:pPr>
              <w:rPr>
                <w:lang w:val="en-US"/>
              </w:rPr>
            </w:pPr>
            <w:r>
              <w:rPr>
                <w:lang w:val="en-US"/>
              </w:rPr>
              <w:t>0,1200</w:t>
            </w:r>
          </w:p>
        </w:tc>
      </w:tr>
      <w:tr w:rsidR="00D32DF8" w14:paraId="45B83EC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4D319" w14:textId="77777777" w:rsidR="00D32DF8" w:rsidRDefault="00D32DF8" w:rsidP="00CC19F4">
            <w:pPr>
              <w:rPr>
                <w:lang w:val="en-US"/>
              </w:rPr>
            </w:pPr>
          </w:p>
        </w:tc>
        <w:tc>
          <w:tcPr>
            <w:tcW w:w="1869" w:type="dxa"/>
            <w:tcBorders>
              <w:top w:val="single" w:sz="4" w:space="0" w:color="auto"/>
              <w:bottom w:val="single" w:sz="4" w:space="0" w:color="auto"/>
            </w:tcBorders>
          </w:tcPr>
          <w:p w14:paraId="11334BB0" w14:textId="77777777" w:rsidR="00D32DF8" w:rsidRDefault="00D32DF8" w:rsidP="00CC19F4">
            <w:r>
              <w:t>2952270003717</w:t>
            </w:r>
          </w:p>
        </w:tc>
        <w:tc>
          <w:tcPr>
            <w:tcW w:w="3402" w:type="dxa"/>
            <w:tcBorders>
              <w:top w:val="single" w:sz="4" w:space="0" w:color="auto"/>
              <w:bottom w:val="single" w:sz="4" w:space="0" w:color="auto"/>
            </w:tcBorders>
          </w:tcPr>
          <w:p w14:paraId="77EB5E19" w14:textId="77777777" w:rsidR="00D32DF8" w:rsidRPr="008209F2" w:rsidRDefault="00D32DF8" w:rsidP="00CC19F4">
            <w:pPr>
              <w:rPr>
                <w:lang w:val="en-US"/>
              </w:rPr>
            </w:pPr>
            <w:r w:rsidRPr="008209F2">
              <w:rPr>
                <w:lang w:val="en-US"/>
              </w:rPr>
              <w:t>Vibrator de interior pentru beton actionat pneumatic tip "VP-2C" (exclusiv consumul de aer comprimat)</w:t>
            </w:r>
          </w:p>
        </w:tc>
        <w:tc>
          <w:tcPr>
            <w:tcW w:w="1701" w:type="dxa"/>
            <w:tcBorders>
              <w:top w:val="single" w:sz="4" w:space="0" w:color="auto"/>
              <w:bottom w:val="single" w:sz="4" w:space="0" w:color="auto"/>
            </w:tcBorders>
            <w:vAlign w:val="center"/>
          </w:tcPr>
          <w:p w14:paraId="1B85EA02" w14:textId="77777777" w:rsidR="00D32DF8" w:rsidRDefault="00D32DF8" w:rsidP="00CC19F4">
            <w:r>
              <w:t>h-ut</w:t>
            </w:r>
          </w:p>
        </w:tc>
        <w:tc>
          <w:tcPr>
            <w:tcW w:w="2126" w:type="dxa"/>
            <w:tcBorders>
              <w:top w:val="single" w:sz="4" w:space="0" w:color="auto"/>
              <w:bottom w:val="single" w:sz="4" w:space="0" w:color="auto"/>
            </w:tcBorders>
            <w:vAlign w:val="center"/>
          </w:tcPr>
          <w:p w14:paraId="7B6F0B31" w14:textId="77777777" w:rsidR="00D32DF8" w:rsidRDefault="00D32DF8" w:rsidP="00CC19F4">
            <w:pPr>
              <w:rPr>
                <w:lang w:val="en-US"/>
              </w:rPr>
            </w:pPr>
            <w:r>
              <w:rPr>
                <w:lang w:val="en-US"/>
              </w:rPr>
              <w:t>0,6000</w:t>
            </w:r>
          </w:p>
        </w:tc>
      </w:tr>
      <w:tr w:rsidR="00D32DF8" w14:paraId="2835115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CAF15" w14:textId="77777777" w:rsidR="00D32DF8" w:rsidRDefault="00D32DF8" w:rsidP="00CC19F4">
            <w:pPr>
              <w:rPr>
                <w:lang w:val="en-US"/>
              </w:rPr>
            </w:pPr>
          </w:p>
        </w:tc>
        <w:tc>
          <w:tcPr>
            <w:tcW w:w="1869" w:type="dxa"/>
            <w:tcBorders>
              <w:top w:val="single" w:sz="4" w:space="0" w:color="auto"/>
              <w:bottom w:val="single" w:sz="4" w:space="0" w:color="auto"/>
            </w:tcBorders>
          </w:tcPr>
          <w:p w14:paraId="40E59637" w14:textId="77777777" w:rsidR="00D32DF8" w:rsidRDefault="00D32DF8" w:rsidP="00CC19F4">
            <w:r>
              <w:t>3410520001373</w:t>
            </w:r>
          </w:p>
        </w:tc>
        <w:tc>
          <w:tcPr>
            <w:tcW w:w="3402" w:type="dxa"/>
            <w:tcBorders>
              <w:top w:val="single" w:sz="4" w:space="0" w:color="auto"/>
              <w:bottom w:val="single" w:sz="4" w:space="0" w:color="auto"/>
            </w:tcBorders>
          </w:tcPr>
          <w:p w14:paraId="42C090CD" w14:textId="77777777" w:rsidR="00D32DF8" w:rsidRDefault="00D32DF8" w:rsidP="00CC19F4">
            <w:r>
              <w:t>Automacara 5 tf</w:t>
            </w:r>
          </w:p>
        </w:tc>
        <w:tc>
          <w:tcPr>
            <w:tcW w:w="1701" w:type="dxa"/>
            <w:tcBorders>
              <w:top w:val="single" w:sz="4" w:space="0" w:color="auto"/>
              <w:bottom w:val="single" w:sz="4" w:space="0" w:color="auto"/>
            </w:tcBorders>
            <w:vAlign w:val="center"/>
          </w:tcPr>
          <w:p w14:paraId="707FD3A0" w14:textId="77777777" w:rsidR="00D32DF8" w:rsidRDefault="00D32DF8" w:rsidP="00CC19F4">
            <w:r>
              <w:t>h-ut</w:t>
            </w:r>
          </w:p>
        </w:tc>
        <w:tc>
          <w:tcPr>
            <w:tcW w:w="2126" w:type="dxa"/>
            <w:tcBorders>
              <w:top w:val="single" w:sz="4" w:space="0" w:color="auto"/>
              <w:bottom w:val="single" w:sz="4" w:space="0" w:color="auto"/>
            </w:tcBorders>
            <w:vAlign w:val="center"/>
          </w:tcPr>
          <w:p w14:paraId="72E68214" w14:textId="77777777" w:rsidR="00D32DF8" w:rsidRDefault="00D32DF8" w:rsidP="00CC19F4">
            <w:pPr>
              <w:rPr>
                <w:lang w:val="en-US"/>
              </w:rPr>
            </w:pPr>
            <w:r>
              <w:rPr>
                <w:lang w:val="en-US"/>
              </w:rPr>
              <w:t>0,1500</w:t>
            </w:r>
          </w:p>
        </w:tc>
      </w:tr>
      <w:tr w:rsidR="00D32DF8" w14:paraId="40114AA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709B4" w14:textId="77777777" w:rsidR="00D32DF8" w:rsidRDefault="00D32DF8" w:rsidP="00CC19F4">
            <w:r>
              <w:t>10</w:t>
            </w:r>
          </w:p>
        </w:tc>
        <w:tc>
          <w:tcPr>
            <w:tcW w:w="1869" w:type="dxa"/>
            <w:tcBorders>
              <w:top w:val="single" w:sz="4" w:space="0" w:color="auto"/>
              <w:bottom w:val="single" w:sz="4" w:space="0" w:color="auto"/>
            </w:tcBorders>
          </w:tcPr>
          <w:p w14:paraId="386C02BA" w14:textId="77777777" w:rsidR="00D32DF8" w:rsidRDefault="00D32DF8" w:rsidP="00CC19F4">
            <w:pPr>
              <w:rPr>
                <w:lang w:val="en-US"/>
              </w:rPr>
            </w:pPr>
            <w:r>
              <w:rPr>
                <w:lang w:val="en-US"/>
              </w:rPr>
              <w:t>RpCJ12B</w:t>
            </w:r>
          </w:p>
          <w:p w14:paraId="22B16639" w14:textId="77777777" w:rsidR="00D32DF8" w:rsidRDefault="00D32DF8" w:rsidP="00CC19F4"/>
        </w:tc>
        <w:tc>
          <w:tcPr>
            <w:tcW w:w="3402" w:type="dxa"/>
            <w:tcBorders>
              <w:top w:val="single" w:sz="4" w:space="0" w:color="auto"/>
              <w:bottom w:val="single" w:sz="4" w:space="0" w:color="auto"/>
            </w:tcBorders>
          </w:tcPr>
          <w:p w14:paraId="0AAB6B95" w14:textId="77777777" w:rsidR="00D32DF8" w:rsidRPr="008209F2" w:rsidRDefault="00D32DF8" w:rsidP="00CC19F4">
            <w:pPr>
              <w:rPr>
                <w:lang w:val="en-US"/>
              </w:rPr>
            </w:pPr>
            <w:r w:rsidRPr="008209F2">
              <w:rPr>
                <w:lang w:val="en-US"/>
              </w:rPr>
              <w:t>Tencuieli interioare si exterioare sclivisite, executate cu mortar de ciment M 100-T de 2 cm grosime medie, la pereti din beton sau caramida, cu suprafete curbe</w:t>
            </w:r>
          </w:p>
          <w:p w14:paraId="6D4AE28E"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6CE260F6"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43AEB57A" w14:textId="77777777" w:rsidR="00D32DF8" w:rsidRDefault="00D32DF8" w:rsidP="00CC19F4">
            <w:pPr>
              <w:jc w:val="center"/>
            </w:pPr>
          </w:p>
        </w:tc>
      </w:tr>
      <w:tr w:rsidR="00D32DF8" w14:paraId="5DB3BD24"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695DBA" w14:textId="77777777" w:rsidR="00D32DF8" w:rsidRDefault="00D32DF8" w:rsidP="00CC19F4"/>
        </w:tc>
        <w:tc>
          <w:tcPr>
            <w:tcW w:w="1869" w:type="dxa"/>
            <w:tcBorders>
              <w:top w:val="nil"/>
              <w:bottom w:val="single" w:sz="2" w:space="0" w:color="auto"/>
            </w:tcBorders>
          </w:tcPr>
          <w:p w14:paraId="4F3D94D7" w14:textId="77777777" w:rsidR="00D32DF8" w:rsidRDefault="00D32DF8" w:rsidP="00CC19F4">
            <w:r>
              <w:t>7122050013442</w:t>
            </w:r>
          </w:p>
        </w:tc>
        <w:tc>
          <w:tcPr>
            <w:tcW w:w="3402" w:type="dxa"/>
            <w:tcBorders>
              <w:top w:val="nil"/>
              <w:bottom w:val="single" w:sz="2" w:space="0" w:color="auto"/>
            </w:tcBorders>
          </w:tcPr>
          <w:p w14:paraId="0883E815" w14:textId="77777777" w:rsidR="00D32DF8" w:rsidRDefault="00D32DF8" w:rsidP="00CC19F4">
            <w:r>
              <w:t>Tencuitor</w:t>
            </w:r>
          </w:p>
        </w:tc>
        <w:tc>
          <w:tcPr>
            <w:tcW w:w="1701" w:type="dxa"/>
            <w:tcBorders>
              <w:top w:val="nil"/>
              <w:bottom w:val="single" w:sz="2" w:space="0" w:color="auto"/>
            </w:tcBorders>
          </w:tcPr>
          <w:p w14:paraId="476B174A" w14:textId="77777777" w:rsidR="00D32DF8" w:rsidRDefault="00D32DF8" w:rsidP="00CC19F4">
            <w:r>
              <w:t>h-om</w:t>
            </w:r>
          </w:p>
        </w:tc>
        <w:tc>
          <w:tcPr>
            <w:tcW w:w="2126" w:type="dxa"/>
            <w:tcBorders>
              <w:top w:val="nil"/>
              <w:bottom w:val="single" w:sz="2" w:space="0" w:color="auto"/>
            </w:tcBorders>
          </w:tcPr>
          <w:p w14:paraId="72694B6B" w14:textId="77777777" w:rsidR="00D32DF8" w:rsidRDefault="00D32DF8" w:rsidP="00CC19F4">
            <w:pPr>
              <w:rPr>
                <w:lang w:val="en-US"/>
              </w:rPr>
            </w:pPr>
            <w:r>
              <w:rPr>
                <w:lang w:val="en-US"/>
              </w:rPr>
              <w:t>1,6300</w:t>
            </w:r>
          </w:p>
        </w:tc>
      </w:tr>
      <w:tr w:rsidR="00D32DF8" w14:paraId="7C1A1B23"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C060A" w14:textId="77777777" w:rsidR="00D32DF8" w:rsidRDefault="00D32DF8" w:rsidP="00CC19F4"/>
        </w:tc>
        <w:tc>
          <w:tcPr>
            <w:tcW w:w="1869" w:type="dxa"/>
            <w:tcBorders>
              <w:top w:val="nil"/>
              <w:bottom w:val="single" w:sz="2" w:space="0" w:color="auto"/>
            </w:tcBorders>
          </w:tcPr>
          <w:p w14:paraId="7230800D" w14:textId="77777777" w:rsidR="00D32DF8" w:rsidRDefault="00D32DF8" w:rsidP="00CC19F4">
            <w:r>
              <w:t>9310060019920</w:t>
            </w:r>
          </w:p>
        </w:tc>
        <w:tc>
          <w:tcPr>
            <w:tcW w:w="3402" w:type="dxa"/>
            <w:tcBorders>
              <w:top w:val="nil"/>
              <w:bottom w:val="single" w:sz="2" w:space="0" w:color="auto"/>
            </w:tcBorders>
          </w:tcPr>
          <w:p w14:paraId="49AD6B6F" w14:textId="77777777" w:rsidR="00D32DF8" w:rsidRDefault="00D32DF8" w:rsidP="00CC19F4">
            <w:r>
              <w:t>Muncitor deservire CM</w:t>
            </w:r>
          </w:p>
        </w:tc>
        <w:tc>
          <w:tcPr>
            <w:tcW w:w="1701" w:type="dxa"/>
            <w:tcBorders>
              <w:top w:val="nil"/>
              <w:bottom w:val="single" w:sz="2" w:space="0" w:color="auto"/>
            </w:tcBorders>
          </w:tcPr>
          <w:p w14:paraId="1CFF4CC8" w14:textId="77777777" w:rsidR="00D32DF8" w:rsidRDefault="00D32DF8" w:rsidP="00CC19F4">
            <w:r>
              <w:t>h-om</w:t>
            </w:r>
          </w:p>
        </w:tc>
        <w:tc>
          <w:tcPr>
            <w:tcW w:w="2126" w:type="dxa"/>
            <w:tcBorders>
              <w:top w:val="nil"/>
              <w:bottom w:val="single" w:sz="2" w:space="0" w:color="auto"/>
            </w:tcBorders>
          </w:tcPr>
          <w:p w14:paraId="093144C4" w14:textId="77777777" w:rsidR="00D32DF8" w:rsidRDefault="00D32DF8" w:rsidP="00CC19F4">
            <w:pPr>
              <w:rPr>
                <w:lang w:val="en-US"/>
              </w:rPr>
            </w:pPr>
            <w:r>
              <w:rPr>
                <w:lang w:val="en-US"/>
              </w:rPr>
              <w:t>0,3700</w:t>
            </w:r>
          </w:p>
        </w:tc>
      </w:tr>
      <w:tr w:rsidR="00D32DF8" w14:paraId="0A1683A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004DB" w14:textId="77777777" w:rsidR="00D32DF8" w:rsidRDefault="00D32DF8" w:rsidP="00CC19F4">
            <w:pPr>
              <w:rPr>
                <w:lang w:val="en-US"/>
              </w:rPr>
            </w:pPr>
          </w:p>
        </w:tc>
        <w:tc>
          <w:tcPr>
            <w:tcW w:w="1869" w:type="dxa"/>
            <w:tcBorders>
              <w:top w:val="single" w:sz="4" w:space="0" w:color="auto"/>
              <w:bottom w:val="single" w:sz="4" w:space="0" w:color="auto"/>
            </w:tcBorders>
          </w:tcPr>
          <w:p w14:paraId="0016F1D8" w14:textId="77777777" w:rsidR="00D32DF8" w:rsidRDefault="00D32DF8" w:rsidP="00CC19F4">
            <w:r>
              <w:t>2651122100402</w:t>
            </w:r>
          </w:p>
        </w:tc>
        <w:tc>
          <w:tcPr>
            <w:tcW w:w="3402" w:type="dxa"/>
            <w:tcBorders>
              <w:top w:val="single" w:sz="4" w:space="0" w:color="auto"/>
              <w:bottom w:val="single" w:sz="4" w:space="0" w:color="auto"/>
            </w:tcBorders>
          </w:tcPr>
          <w:p w14:paraId="0B48AC5C" w14:textId="77777777" w:rsidR="00D32DF8" w:rsidRPr="008209F2" w:rsidRDefault="00D32DF8" w:rsidP="00CC19F4">
            <w:pPr>
              <w:rPr>
                <w:lang w:val="en-US"/>
              </w:rPr>
            </w:pPr>
            <w:r w:rsidRPr="008209F2">
              <w:rPr>
                <w:lang w:val="en-US"/>
              </w:rPr>
              <w:t>Ciment metalurgic cu adaosuri M 30 saci S1500</w:t>
            </w:r>
          </w:p>
        </w:tc>
        <w:tc>
          <w:tcPr>
            <w:tcW w:w="1701" w:type="dxa"/>
            <w:tcBorders>
              <w:top w:val="single" w:sz="4" w:space="0" w:color="auto"/>
              <w:bottom w:val="single" w:sz="4" w:space="0" w:color="auto"/>
            </w:tcBorders>
            <w:vAlign w:val="center"/>
          </w:tcPr>
          <w:p w14:paraId="7E09046F" w14:textId="77777777" w:rsidR="00D32DF8" w:rsidRDefault="00D32DF8" w:rsidP="00CC19F4">
            <w:r>
              <w:t>kg</w:t>
            </w:r>
          </w:p>
        </w:tc>
        <w:tc>
          <w:tcPr>
            <w:tcW w:w="2126" w:type="dxa"/>
            <w:tcBorders>
              <w:top w:val="single" w:sz="4" w:space="0" w:color="auto"/>
              <w:bottom w:val="single" w:sz="4" w:space="0" w:color="auto"/>
            </w:tcBorders>
            <w:vAlign w:val="center"/>
          </w:tcPr>
          <w:p w14:paraId="3AFC1AF7" w14:textId="77777777" w:rsidR="00D32DF8" w:rsidRDefault="00D32DF8" w:rsidP="00CC19F4">
            <w:pPr>
              <w:rPr>
                <w:lang w:val="en-US"/>
              </w:rPr>
            </w:pPr>
            <w:r>
              <w:rPr>
                <w:lang w:val="en-US"/>
              </w:rPr>
              <w:t>9,5700</w:t>
            </w:r>
          </w:p>
        </w:tc>
      </w:tr>
      <w:tr w:rsidR="00D32DF8" w14:paraId="5B4CC8C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618AE" w14:textId="77777777" w:rsidR="00D32DF8" w:rsidRDefault="00D32DF8" w:rsidP="00CC19F4">
            <w:pPr>
              <w:rPr>
                <w:lang w:val="en-US"/>
              </w:rPr>
            </w:pPr>
          </w:p>
        </w:tc>
        <w:tc>
          <w:tcPr>
            <w:tcW w:w="1869" w:type="dxa"/>
            <w:tcBorders>
              <w:top w:val="single" w:sz="4" w:space="0" w:color="auto"/>
              <w:bottom w:val="single" w:sz="4" w:space="0" w:color="auto"/>
            </w:tcBorders>
          </w:tcPr>
          <w:p w14:paraId="76AD91B7" w14:textId="77777777" w:rsidR="00D32DF8" w:rsidRDefault="00D32DF8" w:rsidP="00CC19F4">
            <w:r>
              <w:t>1421102200513</w:t>
            </w:r>
          </w:p>
        </w:tc>
        <w:tc>
          <w:tcPr>
            <w:tcW w:w="3402" w:type="dxa"/>
            <w:tcBorders>
              <w:top w:val="single" w:sz="4" w:space="0" w:color="auto"/>
              <w:bottom w:val="single" w:sz="4" w:space="0" w:color="auto"/>
            </w:tcBorders>
          </w:tcPr>
          <w:p w14:paraId="7BBC16C2" w14:textId="77777777" w:rsidR="00D32DF8" w:rsidRPr="008209F2" w:rsidRDefault="00D32DF8" w:rsidP="00CC19F4">
            <w:pPr>
              <w:rPr>
                <w:lang w:val="en-US"/>
              </w:rPr>
            </w:pPr>
            <w:r w:rsidRPr="008209F2">
              <w:rPr>
                <w:lang w:val="en-US"/>
              </w:rPr>
              <w:t>Nisip sortat nespalat de riu si lacuri 0,0-3,0 mm</w:t>
            </w:r>
          </w:p>
        </w:tc>
        <w:tc>
          <w:tcPr>
            <w:tcW w:w="1701" w:type="dxa"/>
            <w:tcBorders>
              <w:top w:val="single" w:sz="4" w:space="0" w:color="auto"/>
              <w:bottom w:val="single" w:sz="4" w:space="0" w:color="auto"/>
            </w:tcBorders>
            <w:vAlign w:val="center"/>
          </w:tcPr>
          <w:p w14:paraId="79C20549" w14:textId="77777777" w:rsidR="00D32DF8" w:rsidRDefault="00D32DF8" w:rsidP="00CC19F4">
            <w:r>
              <w:t>m3</w:t>
            </w:r>
          </w:p>
        </w:tc>
        <w:tc>
          <w:tcPr>
            <w:tcW w:w="2126" w:type="dxa"/>
            <w:tcBorders>
              <w:top w:val="single" w:sz="4" w:space="0" w:color="auto"/>
              <w:bottom w:val="single" w:sz="4" w:space="0" w:color="auto"/>
            </w:tcBorders>
            <w:vAlign w:val="center"/>
          </w:tcPr>
          <w:p w14:paraId="2351C89E" w14:textId="77777777" w:rsidR="00D32DF8" w:rsidRDefault="00D32DF8" w:rsidP="00CC19F4">
            <w:pPr>
              <w:rPr>
                <w:lang w:val="en-US"/>
              </w:rPr>
            </w:pPr>
            <w:r>
              <w:rPr>
                <w:lang w:val="en-US"/>
              </w:rPr>
              <w:t>0,0270</w:t>
            </w:r>
          </w:p>
        </w:tc>
      </w:tr>
      <w:tr w:rsidR="00D32DF8" w14:paraId="7F09702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E9BE3" w14:textId="77777777" w:rsidR="00D32DF8" w:rsidRDefault="00D32DF8" w:rsidP="00CC19F4">
            <w:pPr>
              <w:rPr>
                <w:lang w:val="en-US"/>
              </w:rPr>
            </w:pPr>
          </w:p>
        </w:tc>
        <w:tc>
          <w:tcPr>
            <w:tcW w:w="1869" w:type="dxa"/>
            <w:tcBorders>
              <w:top w:val="single" w:sz="4" w:space="0" w:color="auto"/>
              <w:bottom w:val="single" w:sz="4" w:space="0" w:color="auto"/>
            </w:tcBorders>
          </w:tcPr>
          <w:p w14:paraId="4A6F0C09" w14:textId="77777777" w:rsidR="00D32DF8" w:rsidRDefault="00D32DF8" w:rsidP="00CC19F4">
            <w:r>
              <w:t>4100116202818</w:t>
            </w:r>
          </w:p>
        </w:tc>
        <w:tc>
          <w:tcPr>
            <w:tcW w:w="3402" w:type="dxa"/>
            <w:tcBorders>
              <w:top w:val="single" w:sz="4" w:space="0" w:color="auto"/>
              <w:bottom w:val="single" w:sz="4" w:space="0" w:color="auto"/>
            </w:tcBorders>
          </w:tcPr>
          <w:p w14:paraId="212D946E" w14:textId="77777777" w:rsidR="00D32DF8" w:rsidRPr="008209F2" w:rsidRDefault="00D32DF8" w:rsidP="00CC19F4">
            <w:pPr>
              <w:rPr>
                <w:lang w:val="en-US"/>
              </w:rPr>
            </w:pPr>
            <w:r w:rsidRPr="008209F2">
              <w:rPr>
                <w:lang w:val="en-US"/>
              </w:rPr>
              <w:t>Apa pentru mortare si betoane</w:t>
            </w:r>
          </w:p>
        </w:tc>
        <w:tc>
          <w:tcPr>
            <w:tcW w:w="1701" w:type="dxa"/>
            <w:tcBorders>
              <w:top w:val="single" w:sz="4" w:space="0" w:color="auto"/>
              <w:bottom w:val="single" w:sz="4" w:space="0" w:color="auto"/>
            </w:tcBorders>
            <w:vAlign w:val="center"/>
          </w:tcPr>
          <w:p w14:paraId="6CA40DA9" w14:textId="77777777" w:rsidR="00D32DF8" w:rsidRDefault="00D32DF8" w:rsidP="00CC19F4">
            <w:r>
              <w:t>m3</w:t>
            </w:r>
          </w:p>
        </w:tc>
        <w:tc>
          <w:tcPr>
            <w:tcW w:w="2126" w:type="dxa"/>
            <w:tcBorders>
              <w:top w:val="single" w:sz="4" w:space="0" w:color="auto"/>
              <w:bottom w:val="single" w:sz="4" w:space="0" w:color="auto"/>
            </w:tcBorders>
            <w:vAlign w:val="center"/>
          </w:tcPr>
          <w:p w14:paraId="6CACF418" w14:textId="77777777" w:rsidR="00D32DF8" w:rsidRDefault="00D32DF8" w:rsidP="00CC19F4">
            <w:pPr>
              <w:rPr>
                <w:lang w:val="en-US"/>
              </w:rPr>
            </w:pPr>
            <w:r>
              <w:rPr>
                <w:lang w:val="en-US"/>
              </w:rPr>
              <w:t>0,0070</w:t>
            </w:r>
          </w:p>
        </w:tc>
      </w:tr>
      <w:tr w:rsidR="00D32DF8" w14:paraId="7E940B6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076FD" w14:textId="77777777" w:rsidR="00D32DF8" w:rsidRDefault="00D32DF8" w:rsidP="00CC19F4">
            <w:pPr>
              <w:rPr>
                <w:lang w:val="en-US"/>
              </w:rPr>
            </w:pPr>
          </w:p>
        </w:tc>
        <w:tc>
          <w:tcPr>
            <w:tcW w:w="1869" w:type="dxa"/>
            <w:tcBorders>
              <w:top w:val="single" w:sz="4" w:space="0" w:color="auto"/>
              <w:bottom w:val="single" w:sz="4" w:space="0" w:color="auto"/>
            </w:tcBorders>
          </w:tcPr>
          <w:p w14:paraId="00819444" w14:textId="77777777" w:rsidR="00D32DF8" w:rsidRDefault="00D32DF8" w:rsidP="00CC19F4">
            <w:r>
              <w:t>29522700038171</w:t>
            </w:r>
          </w:p>
        </w:tc>
        <w:tc>
          <w:tcPr>
            <w:tcW w:w="3402" w:type="dxa"/>
            <w:tcBorders>
              <w:top w:val="single" w:sz="4" w:space="0" w:color="auto"/>
              <w:bottom w:val="single" w:sz="4" w:space="0" w:color="auto"/>
            </w:tcBorders>
          </w:tcPr>
          <w:p w14:paraId="0621ABB4" w14:textId="77777777" w:rsidR="00D32DF8" w:rsidRPr="008209F2" w:rsidRDefault="00D32DF8" w:rsidP="00CC19F4">
            <w:pPr>
              <w:rPr>
                <w:lang w:val="en-US"/>
              </w:rPr>
            </w:pPr>
            <w:r w:rsidRPr="008209F2">
              <w:rPr>
                <w:lang w:val="en-US"/>
              </w:rPr>
              <w:t>Malaxor de mortar 200 l actionat electric</w:t>
            </w:r>
          </w:p>
        </w:tc>
        <w:tc>
          <w:tcPr>
            <w:tcW w:w="1701" w:type="dxa"/>
            <w:tcBorders>
              <w:top w:val="single" w:sz="4" w:space="0" w:color="auto"/>
              <w:bottom w:val="single" w:sz="4" w:space="0" w:color="auto"/>
            </w:tcBorders>
            <w:vAlign w:val="center"/>
          </w:tcPr>
          <w:p w14:paraId="54C4D84E" w14:textId="77777777" w:rsidR="00D32DF8" w:rsidRDefault="00D32DF8" w:rsidP="00CC19F4">
            <w:r>
              <w:t>h-ut</w:t>
            </w:r>
          </w:p>
        </w:tc>
        <w:tc>
          <w:tcPr>
            <w:tcW w:w="2126" w:type="dxa"/>
            <w:tcBorders>
              <w:top w:val="single" w:sz="4" w:space="0" w:color="auto"/>
              <w:bottom w:val="single" w:sz="4" w:space="0" w:color="auto"/>
            </w:tcBorders>
            <w:vAlign w:val="center"/>
          </w:tcPr>
          <w:p w14:paraId="1EAB0B5A" w14:textId="77777777" w:rsidR="00D32DF8" w:rsidRDefault="00D32DF8" w:rsidP="00CC19F4">
            <w:pPr>
              <w:rPr>
                <w:lang w:val="en-US"/>
              </w:rPr>
            </w:pPr>
            <w:r>
              <w:rPr>
                <w:lang w:val="en-US"/>
              </w:rPr>
              <w:t>0,0080</w:t>
            </w:r>
          </w:p>
        </w:tc>
      </w:tr>
      <w:tr w:rsidR="00D32DF8" w14:paraId="1610C2E8"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60ABE" w14:textId="77777777" w:rsidR="00D32DF8" w:rsidRDefault="00D32DF8" w:rsidP="00CC19F4">
            <w:pPr>
              <w:rPr>
                <w:lang w:val="en-US"/>
              </w:rPr>
            </w:pPr>
          </w:p>
        </w:tc>
        <w:tc>
          <w:tcPr>
            <w:tcW w:w="1869" w:type="dxa"/>
            <w:tcBorders>
              <w:top w:val="single" w:sz="4" w:space="0" w:color="auto"/>
              <w:bottom w:val="single" w:sz="4" w:space="0" w:color="auto"/>
            </w:tcBorders>
          </w:tcPr>
          <w:p w14:paraId="0156E7FB" w14:textId="77777777" w:rsidR="00D32DF8" w:rsidRDefault="00D32DF8" w:rsidP="00CC19F4">
            <w:r>
              <w:t>2922140006702</w:t>
            </w:r>
          </w:p>
        </w:tc>
        <w:tc>
          <w:tcPr>
            <w:tcW w:w="3402" w:type="dxa"/>
            <w:tcBorders>
              <w:top w:val="single" w:sz="4" w:space="0" w:color="auto"/>
              <w:bottom w:val="single" w:sz="4" w:space="0" w:color="auto"/>
            </w:tcBorders>
          </w:tcPr>
          <w:p w14:paraId="7E0E2A33" w14:textId="77777777" w:rsidR="00D32DF8" w:rsidRDefault="00D32DF8" w:rsidP="00CC19F4">
            <w:r>
              <w:t>Macara de fereastra</w:t>
            </w:r>
          </w:p>
        </w:tc>
        <w:tc>
          <w:tcPr>
            <w:tcW w:w="1701" w:type="dxa"/>
            <w:tcBorders>
              <w:top w:val="single" w:sz="4" w:space="0" w:color="auto"/>
              <w:bottom w:val="single" w:sz="4" w:space="0" w:color="auto"/>
            </w:tcBorders>
            <w:vAlign w:val="center"/>
          </w:tcPr>
          <w:p w14:paraId="0075D234" w14:textId="77777777" w:rsidR="00D32DF8" w:rsidRDefault="00D32DF8" w:rsidP="00CC19F4">
            <w:r>
              <w:t>h-ut</w:t>
            </w:r>
          </w:p>
        </w:tc>
        <w:tc>
          <w:tcPr>
            <w:tcW w:w="2126" w:type="dxa"/>
            <w:tcBorders>
              <w:top w:val="single" w:sz="4" w:space="0" w:color="auto"/>
              <w:bottom w:val="single" w:sz="4" w:space="0" w:color="auto"/>
            </w:tcBorders>
            <w:vAlign w:val="center"/>
          </w:tcPr>
          <w:p w14:paraId="430DD4A8" w14:textId="77777777" w:rsidR="00D32DF8" w:rsidRDefault="00D32DF8" w:rsidP="00CC19F4">
            <w:pPr>
              <w:rPr>
                <w:lang w:val="en-US"/>
              </w:rPr>
            </w:pPr>
            <w:r>
              <w:rPr>
                <w:lang w:val="en-US"/>
              </w:rPr>
              <w:t>0,0040</w:t>
            </w:r>
          </w:p>
        </w:tc>
      </w:tr>
      <w:tr w:rsidR="00D32DF8" w14:paraId="1D1A890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1F73B" w14:textId="77777777" w:rsidR="00D32DF8" w:rsidRDefault="00D32DF8" w:rsidP="00CC19F4">
            <w:r>
              <w:t>11</w:t>
            </w:r>
          </w:p>
        </w:tc>
        <w:tc>
          <w:tcPr>
            <w:tcW w:w="1869" w:type="dxa"/>
            <w:tcBorders>
              <w:top w:val="single" w:sz="4" w:space="0" w:color="auto"/>
              <w:bottom w:val="single" w:sz="4" w:space="0" w:color="auto"/>
            </w:tcBorders>
          </w:tcPr>
          <w:p w14:paraId="784647B4" w14:textId="77777777" w:rsidR="00D32DF8" w:rsidRDefault="00D32DF8" w:rsidP="00CC19F4">
            <w:pPr>
              <w:rPr>
                <w:lang w:val="en-US"/>
              </w:rPr>
            </w:pPr>
            <w:r>
              <w:rPr>
                <w:lang w:val="en-US"/>
              </w:rPr>
              <w:t>RpCJ12C k=10</w:t>
            </w:r>
          </w:p>
          <w:p w14:paraId="3B39CA37" w14:textId="77777777" w:rsidR="00D32DF8" w:rsidRDefault="00D32DF8" w:rsidP="00CC19F4"/>
        </w:tc>
        <w:tc>
          <w:tcPr>
            <w:tcW w:w="3402" w:type="dxa"/>
            <w:tcBorders>
              <w:top w:val="single" w:sz="4" w:space="0" w:color="auto"/>
              <w:bottom w:val="single" w:sz="4" w:space="0" w:color="auto"/>
            </w:tcBorders>
          </w:tcPr>
          <w:p w14:paraId="330F6358" w14:textId="77777777" w:rsidR="00D32DF8" w:rsidRPr="008209F2" w:rsidRDefault="00D32DF8" w:rsidP="00CC19F4">
            <w:pPr>
              <w:rPr>
                <w:lang w:val="en-US"/>
              </w:rPr>
            </w:pPr>
            <w:r w:rsidRPr="008209F2">
              <w:rPr>
                <w:lang w:val="en-US"/>
              </w:rPr>
              <w:t>Tencuieli interioare si exterioare sclivisite, executate manual, cu mortar de ciment M 100-T de 0,5 cm grosime medie, la pereti din beton armat sau caramida cu suprafete plane</w:t>
            </w:r>
          </w:p>
          <w:p w14:paraId="7062E5C2"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1D15258F"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4F4EAFF2" w14:textId="77777777" w:rsidR="00D32DF8" w:rsidRDefault="00D32DF8" w:rsidP="00CC19F4">
            <w:pPr>
              <w:jc w:val="center"/>
            </w:pPr>
          </w:p>
        </w:tc>
      </w:tr>
      <w:tr w:rsidR="00D32DF8" w14:paraId="22C9759C"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8A1C0" w14:textId="77777777" w:rsidR="00D32DF8" w:rsidRDefault="00D32DF8" w:rsidP="00CC19F4"/>
        </w:tc>
        <w:tc>
          <w:tcPr>
            <w:tcW w:w="1869" w:type="dxa"/>
            <w:tcBorders>
              <w:top w:val="nil"/>
              <w:bottom w:val="single" w:sz="2" w:space="0" w:color="auto"/>
            </w:tcBorders>
          </w:tcPr>
          <w:p w14:paraId="4C31F70D" w14:textId="77777777" w:rsidR="00D32DF8" w:rsidRDefault="00D32DF8" w:rsidP="00CC19F4">
            <w:r>
              <w:t>7122050013442</w:t>
            </w:r>
          </w:p>
        </w:tc>
        <w:tc>
          <w:tcPr>
            <w:tcW w:w="3402" w:type="dxa"/>
            <w:tcBorders>
              <w:top w:val="nil"/>
              <w:bottom w:val="single" w:sz="2" w:space="0" w:color="auto"/>
            </w:tcBorders>
          </w:tcPr>
          <w:p w14:paraId="33DF7F52" w14:textId="77777777" w:rsidR="00D32DF8" w:rsidRDefault="00D32DF8" w:rsidP="00CC19F4">
            <w:r>
              <w:t>Tencuitor</w:t>
            </w:r>
          </w:p>
        </w:tc>
        <w:tc>
          <w:tcPr>
            <w:tcW w:w="1701" w:type="dxa"/>
            <w:tcBorders>
              <w:top w:val="nil"/>
              <w:bottom w:val="single" w:sz="2" w:space="0" w:color="auto"/>
            </w:tcBorders>
          </w:tcPr>
          <w:p w14:paraId="20243F36" w14:textId="77777777" w:rsidR="00D32DF8" w:rsidRDefault="00D32DF8" w:rsidP="00CC19F4">
            <w:r>
              <w:t>h-om</w:t>
            </w:r>
          </w:p>
        </w:tc>
        <w:tc>
          <w:tcPr>
            <w:tcW w:w="2126" w:type="dxa"/>
            <w:tcBorders>
              <w:top w:val="nil"/>
              <w:bottom w:val="single" w:sz="2" w:space="0" w:color="auto"/>
            </w:tcBorders>
          </w:tcPr>
          <w:p w14:paraId="2999CCF7" w14:textId="77777777" w:rsidR="00D32DF8" w:rsidRDefault="00D32DF8" w:rsidP="00CC19F4">
            <w:pPr>
              <w:rPr>
                <w:lang w:val="en-US"/>
              </w:rPr>
            </w:pPr>
            <w:r>
              <w:rPr>
                <w:lang w:val="en-US"/>
              </w:rPr>
              <w:t>0,9700</w:t>
            </w:r>
          </w:p>
        </w:tc>
      </w:tr>
      <w:tr w:rsidR="00D32DF8" w14:paraId="61012388"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B1B452" w14:textId="77777777" w:rsidR="00D32DF8" w:rsidRDefault="00D32DF8" w:rsidP="00CC19F4"/>
        </w:tc>
        <w:tc>
          <w:tcPr>
            <w:tcW w:w="1869" w:type="dxa"/>
            <w:tcBorders>
              <w:top w:val="nil"/>
              <w:bottom w:val="single" w:sz="2" w:space="0" w:color="auto"/>
            </w:tcBorders>
          </w:tcPr>
          <w:p w14:paraId="2D5F6EAE" w14:textId="77777777" w:rsidR="00D32DF8" w:rsidRDefault="00D32DF8" w:rsidP="00CC19F4">
            <w:r>
              <w:t>9310060019920</w:t>
            </w:r>
          </w:p>
        </w:tc>
        <w:tc>
          <w:tcPr>
            <w:tcW w:w="3402" w:type="dxa"/>
            <w:tcBorders>
              <w:top w:val="nil"/>
              <w:bottom w:val="single" w:sz="2" w:space="0" w:color="auto"/>
            </w:tcBorders>
          </w:tcPr>
          <w:p w14:paraId="4125C83A" w14:textId="77777777" w:rsidR="00D32DF8" w:rsidRDefault="00D32DF8" w:rsidP="00CC19F4">
            <w:r>
              <w:t>Muncitor deservire CM</w:t>
            </w:r>
          </w:p>
        </w:tc>
        <w:tc>
          <w:tcPr>
            <w:tcW w:w="1701" w:type="dxa"/>
            <w:tcBorders>
              <w:top w:val="nil"/>
              <w:bottom w:val="single" w:sz="2" w:space="0" w:color="auto"/>
            </w:tcBorders>
          </w:tcPr>
          <w:p w14:paraId="617F29B1" w14:textId="77777777" w:rsidR="00D32DF8" w:rsidRDefault="00D32DF8" w:rsidP="00CC19F4">
            <w:r>
              <w:t>h-om</w:t>
            </w:r>
          </w:p>
        </w:tc>
        <w:tc>
          <w:tcPr>
            <w:tcW w:w="2126" w:type="dxa"/>
            <w:tcBorders>
              <w:top w:val="nil"/>
              <w:bottom w:val="single" w:sz="2" w:space="0" w:color="auto"/>
            </w:tcBorders>
          </w:tcPr>
          <w:p w14:paraId="666F5639" w14:textId="77777777" w:rsidR="00D32DF8" w:rsidRDefault="00D32DF8" w:rsidP="00CC19F4">
            <w:pPr>
              <w:rPr>
                <w:lang w:val="en-US"/>
              </w:rPr>
            </w:pPr>
            <w:r>
              <w:rPr>
                <w:lang w:val="en-US"/>
              </w:rPr>
              <w:t>0,1800</w:t>
            </w:r>
          </w:p>
        </w:tc>
      </w:tr>
      <w:tr w:rsidR="00D32DF8" w14:paraId="3BBCA9E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D0D39" w14:textId="77777777" w:rsidR="00D32DF8" w:rsidRDefault="00D32DF8" w:rsidP="00CC19F4">
            <w:pPr>
              <w:rPr>
                <w:lang w:val="en-US"/>
              </w:rPr>
            </w:pPr>
          </w:p>
        </w:tc>
        <w:tc>
          <w:tcPr>
            <w:tcW w:w="1869" w:type="dxa"/>
            <w:tcBorders>
              <w:top w:val="single" w:sz="4" w:space="0" w:color="auto"/>
              <w:bottom w:val="single" w:sz="4" w:space="0" w:color="auto"/>
            </w:tcBorders>
          </w:tcPr>
          <w:p w14:paraId="06B0FE01" w14:textId="77777777" w:rsidR="00D32DF8" w:rsidRDefault="00D32DF8" w:rsidP="00CC19F4">
            <w:r>
              <w:t>2651122100402</w:t>
            </w:r>
          </w:p>
        </w:tc>
        <w:tc>
          <w:tcPr>
            <w:tcW w:w="3402" w:type="dxa"/>
            <w:tcBorders>
              <w:top w:val="single" w:sz="4" w:space="0" w:color="auto"/>
              <w:bottom w:val="single" w:sz="4" w:space="0" w:color="auto"/>
            </w:tcBorders>
          </w:tcPr>
          <w:p w14:paraId="4F0D2BFA" w14:textId="77777777" w:rsidR="00D32DF8" w:rsidRPr="008209F2" w:rsidRDefault="00D32DF8" w:rsidP="00CC19F4">
            <w:pPr>
              <w:rPr>
                <w:lang w:val="en-US"/>
              </w:rPr>
            </w:pPr>
            <w:r w:rsidRPr="008209F2">
              <w:rPr>
                <w:lang w:val="en-US"/>
              </w:rPr>
              <w:t>Ciment metalurgic cu adaosuri M 30 saci S1500</w:t>
            </w:r>
          </w:p>
        </w:tc>
        <w:tc>
          <w:tcPr>
            <w:tcW w:w="1701" w:type="dxa"/>
            <w:tcBorders>
              <w:top w:val="single" w:sz="4" w:space="0" w:color="auto"/>
              <w:bottom w:val="single" w:sz="4" w:space="0" w:color="auto"/>
            </w:tcBorders>
            <w:vAlign w:val="center"/>
          </w:tcPr>
          <w:p w14:paraId="475CF7D4" w14:textId="77777777" w:rsidR="00D32DF8" w:rsidRDefault="00D32DF8" w:rsidP="00CC19F4">
            <w:r>
              <w:t>kg</w:t>
            </w:r>
          </w:p>
        </w:tc>
        <w:tc>
          <w:tcPr>
            <w:tcW w:w="2126" w:type="dxa"/>
            <w:tcBorders>
              <w:top w:val="single" w:sz="4" w:space="0" w:color="auto"/>
              <w:bottom w:val="single" w:sz="4" w:space="0" w:color="auto"/>
            </w:tcBorders>
            <w:vAlign w:val="center"/>
          </w:tcPr>
          <w:p w14:paraId="549C49F8" w14:textId="77777777" w:rsidR="00D32DF8" w:rsidRDefault="00D32DF8" w:rsidP="00CC19F4">
            <w:pPr>
              <w:rPr>
                <w:lang w:val="en-US"/>
              </w:rPr>
            </w:pPr>
            <w:r>
              <w:rPr>
                <w:lang w:val="en-US"/>
              </w:rPr>
              <w:t>2,3900</w:t>
            </w:r>
          </w:p>
        </w:tc>
      </w:tr>
      <w:tr w:rsidR="00D32DF8" w14:paraId="63EB09B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E6D43" w14:textId="77777777" w:rsidR="00D32DF8" w:rsidRDefault="00D32DF8" w:rsidP="00CC19F4">
            <w:pPr>
              <w:rPr>
                <w:lang w:val="en-US"/>
              </w:rPr>
            </w:pPr>
          </w:p>
        </w:tc>
        <w:tc>
          <w:tcPr>
            <w:tcW w:w="1869" w:type="dxa"/>
            <w:tcBorders>
              <w:top w:val="single" w:sz="4" w:space="0" w:color="auto"/>
              <w:bottom w:val="single" w:sz="4" w:space="0" w:color="auto"/>
            </w:tcBorders>
          </w:tcPr>
          <w:p w14:paraId="3D429096" w14:textId="77777777" w:rsidR="00D32DF8" w:rsidRDefault="00D32DF8" w:rsidP="00CC19F4">
            <w:r>
              <w:t>1421102200513</w:t>
            </w:r>
          </w:p>
        </w:tc>
        <w:tc>
          <w:tcPr>
            <w:tcW w:w="3402" w:type="dxa"/>
            <w:tcBorders>
              <w:top w:val="single" w:sz="4" w:space="0" w:color="auto"/>
              <w:bottom w:val="single" w:sz="4" w:space="0" w:color="auto"/>
            </w:tcBorders>
          </w:tcPr>
          <w:p w14:paraId="3DB19DE3" w14:textId="77777777" w:rsidR="00D32DF8" w:rsidRPr="008209F2" w:rsidRDefault="00D32DF8" w:rsidP="00CC19F4">
            <w:pPr>
              <w:rPr>
                <w:lang w:val="en-US"/>
              </w:rPr>
            </w:pPr>
            <w:r w:rsidRPr="008209F2">
              <w:rPr>
                <w:lang w:val="en-US"/>
              </w:rPr>
              <w:t>Nisip sortat nespalat de riu si lacuri 0,0-3,0 mm</w:t>
            </w:r>
          </w:p>
        </w:tc>
        <w:tc>
          <w:tcPr>
            <w:tcW w:w="1701" w:type="dxa"/>
            <w:tcBorders>
              <w:top w:val="single" w:sz="4" w:space="0" w:color="auto"/>
              <w:bottom w:val="single" w:sz="4" w:space="0" w:color="auto"/>
            </w:tcBorders>
            <w:vAlign w:val="center"/>
          </w:tcPr>
          <w:p w14:paraId="6202EDAC" w14:textId="77777777" w:rsidR="00D32DF8" w:rsidRDefault="00D32DF8" w:rsidP="00CC19F4">
            <w:r>
              <w:t>m3</w:t>
            </w:r>
          </w:p>
        </w:tc>
        <w:tc>
          <w:tcPr>
            <w:tcW w:w="2126" w:type="dxa"/>
            <w:tcBorders>
              <w:top w:val="single" w:sz="4" w:space="0" w:color="auto"/>
              <w:bottom w:val="single" w:sz="4" w:space="0" w:color="auto"/>
            </w:tcBorders>
            <w:vAlign w:val="center"/>
          </w:tcPr>
          <w:p w14:paraId="2564C204" w14:textId="77777777" w:rsidR="00D32DF8" w:rsidRDefault="00D32DF8" w:rsidP="00CC19F4">
            <w:pPr>
              <w:rPr>
                <w:lang w:val="en-US"/>
              </w:rPr>
            </w:pPr>
            <w:r>
              <w:rPr>
                <w:lang w:val="en-US"/>
              </w:rPr>
              <w:t>0,0068</w:t>
            </w:r>
          </w:p>
        </w:tc>
      </w:tr>
      <w:tr w:rsidR="00D32DF8" w14:paraId="059AB7F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19743" w14:textId="77777777" w:rsidR="00D32DF8" w:rsidRDefault="00D32DF8" w:rsidP="00CC19F4">
            <w:pPr>
              <w:rPr>
                <w:lang w:val="en-US"/>
              </w:rPr>
            </w:pPr>
          </w:p>
        </w:tc>
        <w:tc>
          <w:tcPr>
            <w:tcW w:w="1869" w:type="dxa"/>
            <w:tcBorders>
              <w:top w:val="single" w:sz="4" w:space="0" w:color="auto"/>
              <w:bottom w:val="single" w:sz="4" w:space="0" w:color="auto"/>
            </w:tcBorders>
          </w:tcPr>
          <w:p w14:paraId="4B74CBFE" w14:textId="77777777" w:rsidR="00D32DF8" w:rsidRDefault="00D32DF8" w:rsidP="00CC19F4">
            <w:r>
              <w:t>4100116202818</w:t>
            </w:r>
          </w:p>
        </w:tc>
        <w:tc>
          <w:tcPr>
            <w:tcW w:w="3402" w:type="dxa"/>
            <w:tcBorders>
              <w:top w:val="single" w:sz="4" w:space="0" w:color="auto"/>
              <w:bottom w:val="single" w:sz="4" w:space="0" w:color="auto"/>
            </w:tcBorders>
          </w:tcPr>
          <w:p w14:paraId="5AC2A344" w14:textId="77777777" w:rsidR="00D32DF8" w:rsidRPr="008209F2" w:rsidRDefault="00D32DF8" w:rsidP="00CC19F4">
            <w:pPr>
              <w:rPr>
                <w:lang w:val="en-US"/>
              </w:rPr>
            </w:pPr>
            <w:r w:rsidRPr="008209F2">
              <w:rPr>
                <w:lang w:val="en-US"/>
              </w:rPr>
              <w:t>Apa pentru mortare si betoane</w:t>
            </w:r>
          </w:p>
        </w:tc>
        <w:tc>
          <w:tcPr>
            <w:tcW w:w="1701" w:type="dxa"/>
            <w:tcBorders>
              <w:top w:val="single" w:sz="4" w:space="0" w:color="auto"/>
              <w:bottom w:val="single" w:sz="4" w:space="0" w:color="auto"/>
            </w:tcBorders>
            <w:vAlign w:val="center"/>
          </w:tcPr>
          <w:p w14:paraId="77FE594B" w14:textId="77777777" w:rsidR="00D32DF8" w:rsidRDefault="00D32DF8" w:rsidP="00CC19F4">
            <w:r>
              <w:t>m3</w:t>
            </w:r>
          </w:p>
        </w:tc>
        <w:tc>
          <w:tcPr>
            <w:tcW w:w="2126" w:type="dxa"/>
            <w:tcBorders>
              <w:top w:val="single" w:sz="4" w:space="0" w:color="auto"/>
              <w:bottom w:val="single" w:sz="4" w:space="0" w:color="auto"/>
            </w:tcBorders>
            <w:vAlign w:val="center"/>
          </w:tcPr>
          <w:p w14:paraId="73B47A2B" w14:textId="77777777" w:rsidR="00D32DF8" w:rsidRDefault="00D32DF8" w:rsidP="00CC19F4">
            <w:pPr>
              <w:rPr>
                <w:lang w:val="en-US"/>
              </w:rPr>
            </w:pPr>
            <w:r>
              <w:rPr>
                <w:lang w:val="en-US"/>
              </w:rPr>
              <w:t>0,0020</w:t>
            </w:r>
          </w:p>
        </w:tc>
      </w:tr>
      <w:tr w:rsidR="00D32DF8" w14:paraId="25C39CA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12A12" w14:textId="77777777" w:rsidR="00D32DF8" w:rsidRDefault="00D32DF8" w:rsidP="00CC19F4">
            <w:pPr>
              <w:rPr>
                <w:lang w:val="en-US"/>
              </w:rPr>
            </w:pPr>
          </w:p>
        </w:tc>
        <w:tc>
          <w:tcPr>
            <w:tcW w:w="1869" w:type="dxa"/>
            <w:tcBorders>
              <w:top w:val="single" w:sz="4" w:space="0" w:color="auto"/>
              <w:bottom w:val="single" w:sz="4" w:space="0" w:color="auto"/>
            </w:tcBorders>
          </w:tcPr>
          <w:p w14:paraId="2B07C11E" w14:textId="77777777" w:rsidR="00D32DF8" w:rsidRDefault="00D32DF8" w:rsidP="00CC19F4">
            <w:r>
              <w:t>29522700038171</w:t>
            </w:r>
          </w:p>
        </w:tc>
        <w:tc>
          <w:tcPr>
            <w:tcW w:w="3402" w:type="dxa"/>
            <w:tcBorders>
              <w:top w:val="single" w:sz="4" w:space="0" w:color="auto"/>
              <w:bottom w:val="single" w:sz="4" w:space="0" w:color="auto"/>
            </w:tcBorders>
          </w:tcPr>
          <w:p w14:paraId="638867CD" w14:textId="77777777" w:rsidR="00D32DF8" w:rsidRPr="008209F2" w:rsidRDefault="00D32DF8" w:rsidP="00CC19F4">
            <w:pPr>
              <w:rPr>
                <w:lang w:val="en-US"/>
              </w:rPr>
            </w:pPr>
            <w:r w:rsidRPr="008209F2">
              <w:rPr>
                <w:lang w:val="en-US"/>
              </w:rPr>
              <w:t>Malaxor de mortar 200 l actionat electric</w:t>
            </w:r>
          </w:p>
        </w:tc>
        <w:tc>
          <w:tcPr>
            <w:tcW w:w="1701" w:type="dxa"/>
            <w:tcBorders>
              <w:top w:val="single" w:sz="4" w:space="0" w:color="auto"/>
              <w:bottom w:val="single" w:sz="4" w:space="0" w:color="auto"/>
            </w:tcBorders>
            <w:vAlign w:val="center"/>
          </w:tcPr>
          <w:p w14:paraId="0302FD64" w14:textId="77777777" w:rsidR="00D32DF8" w:rsidRDefault="00D32DF8" w:rsidP="00CC19F4">
            <w:r>
              <w:t>h-ut</w:t>
            </w:r>
          </w:p>
        </w:tc>
        <w:tc>
          <w:tcPr>
            <w:tcW w:w="2126" w:type="dxa"/>
            <w:tcBorders>
              <w:top w:val="single" w:sz="4" w:space="0" w:color="auto"/>
              <w:bottom w:val="single" w:sz="4" w:space="0" w:color="auto"/>
            </w:tcBorders>
            <w:vAlign w:val="center"/>
          </w:tcPr>
          <w:p w14:paraId="24BF979B" w14:textId="77777777" w:rsidR="00D32DF8" w:rsidRDefault="00D32DF8" w:rsidP="00CC19F4">
            <w:pPr>
              <w:rPr>
                <w:lang w:val="en-US"/>
              </w:rPr>
            </w:pPr>
            <w:r>
              <w:rPr>
                <w:lang w:val="en-US"/>
              </w:rPr>
              <w:t>0,0020</w:t>
            </w:r>
          </w:p>
        </w:tc>
      </w:tr>
      <w:tr w:rsidR="00D32DF8" w14:paraId="13EF740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E7768" w14:textId="77777777" w:rsidR="00D32DF8" w:rsidRDefault="00D32DF8" w:rsidP="00CC19F4">
            <w:pPr>
              <w:rPr>
                <w:lang w:val="en-US"/>
              </w:rPr>
            </w:pPr>
          </w:p>
        </w:tc>
        <w:tc>
          <w:tcPr>
            <w:tcW w:w="1869" w:type="dxa"/>
            <w:tcBorders>
              <w:top w:val="single" w:sz="4" w:space="0" w:color="auto"/>
              <w:bottom w:val="single" w:sz="4" w:space="0" w:color="auto"/>
            </w:tcBorders>
          </w:tcPr>
          <w:p w14:paraId="2F17B377" w14:textId="77777777" w:rsidR="00D32DF8" w:rsidRDefault="00D32DF8" w:rsidP="00CC19F4">
            <w:r>
              <w:t>2922140006702</w:t>
            </w:r>
          </w:p>
        </w:tc>
        <w:tc>
          <w:tcPr>
            <w:tcW w:w="3402" w:type="dxa"/>
            <w:tcBorders>
              <w:top w:val="single" w:sz="4" w:space="0" w:color="auto"/>
              <w:bottom w:val="single" w:sz="4" w:space="0" w:color="auto"/>
            </w:tcBorders>
          </w:tcPr>
          <w:p w14:paraId="3B4C982C" w14:textId="77777777" w:rsidR="00D32DF8" w:rsidRDefault="00D32DF8" w:rsidP="00CC19F4">
            <w:r>
              <w:t>Macara de fereastra</w:t>
            </w:r>
          </w:p>
        </w:tc>
        <w:tc>
          <w:tcPr>
            <w:tcW w:w="1701" w:type="dxa"/>
            <w:tcBorders>
              <w:top w:val="single" w:sz="4" w:space="0" w:color="auto"/>
              <w:bottom w:val="single" w:sz="4" w:space="0" w:color="auto"/>
            </w:tcBorders>
            <w:vAlign w:val="center"/>
          </w:tcPr>
          <w:p w14:paraId="0476B5D1" w14:textId="77777777" w:rsidR="00D32DF8" w:rsidRDefault="00D32DF8" w:rsidP="00CC19F4">
            <w:r>
              <w:t>h-ut</w:t>
            </w:r>
          </w:p>
        </w:tc>
        <w:tc>
          <w:tcPr>
            <w:tcW w:w="2126" w:type="dxa"/>
            <w:tcBorders>
              <w:top w:val="single" w:sz="4" w:space="0" w:color="auto"/>
              <w:bottom w:val="single" w:sz="4" w:space="0" w:color="auto"/>
            </w:tcBorders>
            <w:vAlign w:val="center"/>
          </w:tcPr>
          <w:p w14:paraId="5929C0A1" w14:textId="77777777" w:rsidR="00D32DF8" w:rsidRDefault="00D32DF8" w:rsidP="00CC19F4">
            <w:pPr>
              <w:rPr>
                <w:lang w:val="en-US"/>
              </w:rPr>
            </w:pPr>
            <w:r>
              <w:rPr>
                <w:lang w:val="en-US"/>
              </w:rPr>
              <w:t>0,0015</w:t>
            </w:r>
          </w:p>
        </w:tc>
      </w:tr>
      <w:tr w:rsidR="00D32DF8" w14:paraId="3DC0B32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1F260" w14:textId="77777777" w:rsidR="00D32DF8" w:rsidRDefault="00D32DF8" w:rsidP="00CC19F4">
            <w:r>
              <w:t>12</w:t>
            </w:r>
          </w:p>
        </w:tc>
        <w:tc>
          <w:tcPr>
            <w:tcW w:w="1869" w:type="dxa"/>
            <w:tcBorders>
              <w:top w:val="single" w:sz="4" w:space="0" w:color="auto"/>
              <w:bottom w:val="single" w:sz="4" w:space="0" w:color="auto"/>
            </w:tcBorders>
          </w:tcPr>
          <w:p w14:paraId="50FC2690" w14:textId="77777777" w:rsidR="00D32DF8" w:rsidRDefault="00D32DF8" w:rsidP="00CC19F4">
            <w:pPr>
              <w:rPr>
                <w:lang w:val="en-US"/>
              </w:rPr>
            </w:pPr>
            <w:r>
              <w:rPr>
                <w:lang w:val="en-US"/>
              </w:rPr>
              <w:t>CH06A</w:t>
            </w:r>
          </w:p>
          <w:p w14:paraId="74604C68" w14:textId="77777777" w:rsidR="00D32DF8" w:rsidRDefault="00D32DF8" w:rsidP="00CC19F4"/>
        </w:tc>
        <w:tc>
          <w:tcPr>
            <w:tcW w:w="3402" w:type="dxa"/>
            <w:tcBorders>
              <w:top w:val="single" w:sz="4" w:space="0" w:color="auto"/>
              <w:bottom w:val="single" w:sz="4" w:space="0" w:color="auto"/>
            </w:tcBorders>
          </w:tcPr>
          <w:p w14:paraId="2D6039C7" w14:textId="77777777" w:rsidR="00D32DF8" w:rsidRPr="008209F2" w:rsidRDefault="00D32DF8" w:rsidP="00CC19F4">
            <w:pPr>
              <w:rPr>
                <w:lang w:val="en-US"/>
              </w:rPr>
            </w:pPr>
            <w:r w:rsidRPr="008209F2">
              <w:rPr>
                <w:lang w:val="en-US"/>
              </w:rPr>
              <w:t>Perila metalica, confectionata din teava din otel D=1 1/4" si otel laminat, dreapta</w:t>
            </w:r>
          </w:p>
          <w:p w14:paraId="5F9554D8"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7EE4BC3B" w14:textId="77777777" w:rsidR="00D32DF8" w:rsidRDefault="00D32DF8" w:rsidP="00CC19F4">
            <w:pPr>
              <w:jc w:val="center"/>
            </w:pPr>
            <w:r>
              <w:t>m</w:t>
            </w:r>
          </w:p>
        </w:tc>
        <w:tc>
          <w:tcPr>
            <w:tcW w:w="2126" w:type="dxa"/>
            <w:tcBorders>
              <w:top w:val="single" w:sz="4" w:space="0" w:color="auto"/>
              <w:bottom w:val="single" w:sz="4" w:space="0" w:color="auto"/>
            </w:tcBorders>
            <w:vAlign w:val="center"/>
          </w:tcPr>
          <w:p w14:paraId="28161481" w14:textId="77777777" w:rsidR="00D32DF8" w:rsidRDefault="00D32DF8" w:rsidP="00CC19F4">
            <w:pPr>
              <w:jc w:val="center"/>
            </w:pPr>
          </w:p>
        </w:tc>
      </w:tr>
      <w:tr w:rsidR="00D32DF8" w14:paraId="02EF11E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A696DF" w14:textId="77777777" w:rsidR="00D32DF8" w:rsidRDefault="00D32DF8" w:rsidP="00CC19F4"/>
        </w:tc>
        <w:tc>
          <w:tcPr>
            <w:tcW w:w="1869" w:type="dxa"/>
            <w:tcBorders>
              <w:top w:val="nil"/>
              <w:bottom w:val="single" w:sz="2" w:space="0" w:color="auto"/>
            </w:tcBorders>
          </w:tcPr>
          <w:p w14:paraId="25F6B477" w14:textId="77777777" w:rsidR="00D32DF8" w:rsidRDefault="00D32DF8" w:rsidP="00CC19F4">
            <w:r>
              <w:t>7214240021810</w:t>
            </w:r>
          </w:p>
        </w:tc>
        <w:tc>
          <w:tcPr>
            <w:tcW w:w="3402" w:type="dxa"/>
            <w:tcBorders>
              <w:top w:val="nil"/>
              <w:bottom w:val="single" w:sz="2" w:space="0" w:color="auto"/>
            </w:tcBorders>
          </w:tcPr>
          <w:p w14:paraId="04760FB4" w14:textId="77777777" w:rsidR="00D32DF8" w:rsidRDefault="00D32DF8" w:rsidP="00CC19F4">
            <w:r>
              <w:t>Lacatus CM</w:t>
            </w:r>
          </w:p>
        </w:tc>
        <w:tc>
          <w:tcPr>
            <w:tcW w:w="1701" w:type="dxa"/>
            <w:tcBorders>
              <w:top w:val="nil"/>
              <w:bottom w:val="single" w:sz="2" w:space="0" w:color="auto"/>
            </w:tcBorders>
          </w:tcPr>
          <w:p w14:paraId="40451108" w14:textId="77777777" w:rsidR="00D32DF8" w:rsidRDefault="00D32DF8" w:rsidP="00CC19F4">
            <w:r>
              <w:t>h-om</w:t>
            </w:r>
          </w:p>
        </w:tc>
        <w:tc>
          <w:tcPr>
            <w:tcW w:w="2126" w:type="dxa"/>
            <w:tcBorders>
              <w:top w:val="nil"/>
              <w:bottom w:val="single" w:sz="2" w:space="0" w:color="auto"/>
            </w:tcBorders>
          </w:tcPr>
          <w:p w14:paraId="34AB32EE" w14:textId="77777777" w:rsidR="00D32DF8" w:rsidRDefault="00D32DF8" w:rsidP="00CC19F4">
            <w:pPr>
              <w:rPr>
                <w:lang w:val="en-US"/>
              </w:rPr>
            </w:pPr>
            <w:r>
              <w:rPr>
                <w:lang w:val="en-US"/>
              </w:rPr>
              <w:t>0,9000</w:t>
            </w:r>
          </w:p>
        </w:tc>
      </w:tr>
      <w:tr w:rsidR="00D32DF8" w14:paraId="2E94FD5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DBE0E" w14:textId="77777777" w:rsidR="00D32DF8" w:rsidRDefault="00D32DF8" w:rsidP="00CC19F4">
            <w:pPr>
              <w:rPr>
                <w:lang w:val="en-US"/>
              </w:rPr>
            </w:pPr>
          </w:p>
        </w:tc>
        <w:tc>
          <w:tcPr>
            <w:tcW w:w="1869" w:type="dxa"/>
            <w:tcBorders>
              <w:top w:val="single" w:sz="4" w:space="0" w:color="auto"/>
              <w:bottom w:val="single" w:sz="4" w:space="0" w:color="auto"/>
            </w:tcBorders>
          </w:tcPr>
          <w:p w14:paraId="60C0E658" w14:textId="77777777" w:rsidR="00D32DF8" w:rsidRDefault="00D32DF8" w:rsidP="00CC19F4">
            <w:r>
              <w:t>2812106305714</w:t>
            </w:r>
          </w:p>
        </w:tc>
        <w:tc>
          <w:tcPr>
            <w:tcW w:w="3402" w:type="dxa"/>
            <w:tcBorders>
              <w:top w:val="single" w:sz="4" w:space="0" w:color="auto"/>
              <w:bottom w:val="single" w:sz="4" w:space="0" w:color="auto"/>
            </w:tcBorders>
          </w:tcPr>
          <w:p w14:paraId="6351A4D8" w14:textId="77777777" w:rsidR="00D32DF8" w:rsidRPr="008209F2" w:rsidRDefault="00D32DF8" w:rsidP="00CC19F4">
            <w:pPr>
              <w:rPr>
                <w:lang w:val="en-US"/>
              </w:rPr>
            </w:pPr>
            <w:r w:rsidRPr="008209F2">
              <w:rPr>
                <w:lang w:val="en-US"/>
              </w:rPr>
              <w:t>Mina curenta drepta din teava de otel D=1 1/4" si otel laminat (inclusiv suportii)</w:t>
            </w:r>
          </w:p>
        </w:tc>
        <w:tc>
          <w:tcPr>
            <w:tcW w:w="1701" w:type="dxa"/>
            <w:tcBorders>
              <w:top w:val="single" w:sz="4" w:space="0" w:color="auto"/>
              <w:bottom w:val="single" w:sz="4" w:space="0" w:color="auto"/>
            </w:tcBorders>
            <w:vAlign w:val="center"/>
          </w:tcPr>
          <w:p w14:paraId="4E2DDB5E" w14:textId="77777777" w:rsidR="00D32DF8" w:rsidRDefault="00D32DF8" w:rsidP="00CC19F4">
            <w:r>
              <w:t>m</w:t>
            </w:r>
          </w:p>
        </w:tc>
        <w:tc>
          <w:tcPr>
            <w:tcW w:w="2126" w:type="dxa"/>
            <w:tcBorders>
              <w:top w:val="single" w:sz="4" w:space="0" w:color="auto"/>
              <w:bottom w:val="single" w:sz="4" w:space="0" w:color="auto"/>
            </w:tcBorders>
            <w:vAlign w:val="center"/>
          </w:tcPr>
          <w:p w14:paraId="50458A60" w14:textId="77777777" w:rsidR="00D32DF8" w:rsidRDefault="00D32DF8" w:rsidP="00CC19F4">
            <w:pPr>
              <w:rPr>
                <w:lang w:val="en-US"/>
              </w:rPr>
            </w:pPr>
            <w:r>
              <w:rPr>
                <w:lang w:val="en-US"/>
              </w:rPr>
              <w:t>1,0000</w:t>
            </w:r>
          </w:p>
        </w:tc>
      </w:tr>
      <w:tr w:rsidR="00D32DF8" w14:paraId="15C1D72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C8A657" w14:textId="77777777" w:rsidR="00D32DF8" w:rsidRDefault="00D32DF8" w:rsidP="00CC19F4">
            <w:pPr>
              <w:rPr>
                <w:lang w:val="en-US"/>
              </w:rPr>
            </w:pPr>
          </w:p>
        </w:tc>
        <w:tc>
          <w:tcPr>
            <w:tcW w:w="1869" w:type="dxa"/>
            <w:tcBorders>
              <w:top w:val="single" w:sz="4" w:space="0" w:color="auto"/>
              <w:bottom w:val="single" w:sz="4" w:space="0" w:color="auto"/>
            </w:tcBorders>
          </w:tcPr>
          <w:p w14:paraId="40A20B02" w14:textId="77777777" w:rsidR="00D32DF8" w:rsidRDefault="00D32DF8" w:rsidP="00CC19F4">
            <w:r>
              <w:t>4011106202741</w:t>
            </w:r>
          </w:p>
        </w:tc>
        <w:tc>
          <w:tcPr>
            <w:tcW w:w="3402" w:type="dxa"/>
            <w:tcBorders>
              <w:top w:val="single" w:sz="4" w:space="0" w:color="auto"/>
              <w:bottom w:val="single" w:sz="4" w:space="0" w:color="auto"/>
            </w:tcBorders>
          </w:tcPr>
          <w:p w14:paraId="238D166F" w14:textId="77777777" w:rsidR="00D32DF8" w:rsidRDefault="00D32DF8" w:rsidP="00CC19F4">
            <w:r>
              <w:t>Energie electrica</w:t>
            </w:r>
          </w:p>
        </w:tc>
        <w:tc>
          <w:tcPr>
            <w:tcW w:w="1701" w:type="dxa"/>
            <w:tcBorders>
              <w:top w:val="single" w:sz="4" w:space="0" w:color="auto"/>
              <w:bottom w:val="single" w:sz="4" w:space="0" w:color="auto"/>
            </w:tcBorders>
            <w:vAlign w:val="center"/>
          </w:tcPr>
          <w:p w14:paraId="76A25778" w14:textId="77777777" w:rsidR="00D32DF8" w:rsidRDefault="00D32DF8" w:rsidP="00CC19F4">
            <w:r>
              <w:t>kw</w:t>
            </w:r>
          </w:p>
        </w:tc>
        <w:tc>
          <w:tcPr>
            <w:tcW w:w="2126" w:type="dxa"/>
            <w:tcBorders>
              <w:top w:val="single" w:sz="4" w:space="0" w:color="auto"/>
              <w:bottom w:val="single" w:sz="4" w:space="0" w:color="auto"/>
            </w:tcBorders>
            <w:vAlign w:val="center"/>
          </w:tcPr>
          <w:p w14:paraId="4D028ACF" w14:textId="77777777" w:rsidR="00D32DF8" w:rsidRDefault="00D32DF8" w:rsidP="00CC19F4">
            <w:pPr>
              <w:rPr>
                <w:lang w:val="en-US"/>
              </w:rPr>
            </w:pPr>
            <w:r>
              <w:rPr>
                <w:lang w:val="en-US"/>
              </w:rPr>
              <w:t>0,1000</w:t>
            </w:r>
          </w:p>
        </w:tc>
      </w:tr>
      <w:tr w:rsidR="00D32DF8" w14:paraId="17E954A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8F426" w14:textId="77777777" w:rsidR="00D32DF8" w:rsidRDefault="00D32DF8" w:rsidP="00CC19F4">
            <w:pPr>
              <w:rPr>
                <w:lang w:val="en-US"/>
              </w:rPr>
            </w:pPr>
          </w:p>
        </w:tc>
        <w:tc>
          <w:tcPr>
            <w:tcW w:w="1869" w:type="dxa"/>
            <w:tcBorders>
              <w:top w:val="single" w:sz="4" w:space="0" w:color="auto"/>
              <w:bottom w:val="single" w:sz="4" w:space="0" w:color="auto"/>
            </w:tcBorders>
          </w:tcPr>
          <w:p w14:paraId="7D6B39FB" w14:textId="77777777" w:rsidR="00D32DF8" w:rsidRDefault="00D32DF8" w:rsidP="00CC19F4">
            <w:r>
              <w:t>2873155900800</w:t>
            </w:r>
          </w:p>
        </w:tc>
        <w:tc>
          <w:tcPr>
            <w:tcW w:w="3402" w:type="dxa"/>
            <w:tcBorders>
              <w:top w:val="single" w:sz="4" w:space="0" w:color="auto"/>
              <w:bottom w:val="single" w:sz="4" w:space="0" w:color="auto"/>
            </w:tcBorders>
          </w:tcPr>
          <w:p w14:paraId="159C4CC5" w14:textId="77777777" w:rsidR="00D32DF8" w:rsidRDefault="00D32DF8" w:rsidP="00CC19F4">
            <w:r>
              <w:t>Electrozi de sudura</w:t>
            </w:r>
          </w:p>
        </w:tc>
        <w:tc>
          <w:tcPr>
            <w:tcW w:w="1701" w:type="dxa"/>
            <w:tcBorders>
              <w:top w:val="single" w:sz="4" w:space="0" w:color="auto"/>
              <w:bottom w:val="single" w:sz="4" w:space="0" w:color="auto"/>
            </w:tcBorders>
            <w:vAlign w:val="center"/>
          </w:tcPr>
          <w:p w14:paraId="2839DB57" w14:textId="77777777" w:rsidR="00D32DF8" w:rsidRDefault="00D32DF8" w:rsidP="00CC19F4">
            <w:r>
              <w:t>kg</w:t>
            </w:r>
          </w:p>
        </w:tc>
        <w:tc>
          <w:tcPr>
            <w:tcW w:w="2126" w:type="dxa"/>
            <w:tcBorders>
              <w:top w:val="single" w:sz="4" w:space="0" w:color="auto"/>
              <w:bottom w:val="single" w:sz="4" w:space="0" w:color="auto"/>
            </w:tcBorders>
            <w:vAlign w:val="center"/>
          </w:tcPr>
          <w:p w14:paraId="4EA04DCE" w14:textId="77777777" w:rsidR="00D32DF8" w:rsidRDefault="00D32DF8" w:rsidP="00CC19F4">
            <w:pPr>
              <w:rPr>
                <w:lang w:val="en-US"/>
              </w:rPr>
            </w:pPr>
            <w:r>
              <w:rPr>
                <w:lang w:val="en-US"/>
              </w:rPr>
              <w:t>0,0600</w:t>
            </w:r>
          </w:p>
        </w:tc>
      </w:tr>
      <w:tr w:rsidR="00D32DF8" w14:paraId="1915FD9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23867" w14:textId="77777777" w:rsidR="00D32DF8" w:rsidRDefault="00D32DF8" w:rsidP="00CC19F4">
            <w:pPr>
              <w:rPr>
                <w:lang w:val="en-US"/>
              </w:rPr>
            </w:pPr>
          </w:p>
        </w:tc>
        <w:tc>
          <w:tcPr>
            <w:tcW w:w="1869" w:type="dxa"/>
            <w:tcBorders>
              <w:top w:val="single" w:sz="4" w:space="0" w:color="auto"/>
              <w:bottom w:val="single" w:sz="4" w:space="0" w:color="auto"/>
            </w:tcBorders>
          </w:tcPr>
          <w:p w14:paraId="6C1AB32A" w14:textId="77777777" w:rsidR="00D32DF8" w:rsidRDefault="00D32DF8" w:rsidP="00CC19F4">
            <w:r>
              <w:t>2651122100402</w:t>
            </w:r>
          </w:p>
        </w:tc>
        <w:tc>
          <w:tcPr>
            <w:tcW w:w="3402" w:type="dxa"/>
            <w:tcBorders>
              <w:top w:val="single" w:sz="4" w:space="0" w:color="auto"/>
              <w:bottom w:val="single" w:sz="4" w:space="0" w:color="auto"/>
            </w:tcBorders>
          </w:tcPr>
          <w:p w14:paraId="575833E3" w14:textId="77777777" w:rsidR="00D32DF8" w:rsidRPr="008209F2" w:rsidRDefault="00D32DF8" w:rsidP="00CC19F4">
            <w:pPr>
              <w:rPr>
                <w:lang w:val="en-US"/>
              </w:rPr>
            </w:pPr>
            <w:r w:rsidRPr="008209F2">
              <w:rPr>
                <w:lang w:val="en-US"/>
              </w:rPr>
              <w:t>Ciment metalurgic cu adaosuri M 30 saci S1500</w:t>
            </w:r>
          </w:p>
        </w:tc>
        <w:tc>
          <w:tcPr>
            <w:tcW w:w="1701" w:type="dxa"/>
            <w:tcBorders>
              <w:top w:val="single" w:sz="4" w:space="0" w:color="auto"/>
              <w:bottom w:val="single" w:sz="4" w:space="0" w:color="auto"/>
            </w:tcBorders>
            <w:vAlign w:val="center"/>
          </w:tcPr>
          <w:p w14:paraId="6DCB7F60" w14:textId="77777777" w:rsidR="00D32DF8" w:rsidRDefault="00D32DF8" w:rsidP="00CC19F4">
            <w:r>
              <w:t>kg</w:t>
            </w:r>
          </w:p>
        </w:tc>
        <w:tc>
          <w:tcPr>
            <w:tcW w:w="2126" w:type="dxa"/>
            <w:tcBorders>
              <w:top w:val="single" w:sz="4" w:space="0" w:color="auto"/>
              <w:bottom w:val="single" w:sz="4" w:space="0" w:color="auto"/>
            </w:tcBorders>
            <w:vAlign w:val="center"/>
          </w:tcPr>
          <w:p w14:paraId="32E28601" w14:textId="77777777" w:rsidR="00D32DF8" w:rsidRDefault="00D32DF8" w:rsidP="00CC19F4">
            <w:pPr>
              <w:rPr>
                <w:lang w:val="en-US"/>
              </w:rPr>
            </w:pPr>
            <w:r>
              <w:rPr>
                <w:lang w:val="en-US"/>
              </w:rPr>
              <w:t>0,7000</w:t>
            </w:r>
          </w:p>
        </w:tc>
      </w:tr>
      <w:tr w:rsidR="00D32DF8" w14:paraId="6DA1D3D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D9A0F" w14:textId="77777777" w:rsidR="00D32DF8" w:rsidRDefault="00D32DF8" w:rsidP="00CC19F4">
            <w:pPr>
              <w:rPr>
                <w:lang w:val="en-US"/>
              </w:rPr>
            </w:pPr>
          </w:p>
        </w:tc>
        <w:tc>
          <w:tcPr>
            <w:tcW w:w="1869" w:type="dxa"/>
            <w:tcBorders>
              <w:top w:val="single" w:sz="4" w:space="0" w:color="auto"/>
              <w:bottom w:val="single" w:sz="4" w:space="0" w:color="auto"/>
            </w:tcBorders>
          </w:tcPr>
          <w:p w14:paraId="4DFC315A" w14:textId="77777777" w:rsidR="00D32DF8" w:rsidRDefault="00D32DF8" w:rsidP="00CC19F4">
            <w:r>
              <w:t>2430126103294</w:t>
            </w:r>
          </w:p>
        </w:tc>
        <w:tc>
          <w:tcPr>
            <w:tcW w:w="3402" w:type="dxa"/>
            <w:tcBorders>
              <w:top w:val="single" w:sz="4" w:space="0" w:color="auto"/>
              <w:bottom w:val="single" w:sz="4" w:space="0" w:color="auto"/>
            </w:tcBorders>
          </w:tcPr>
          <w:p w14:paraId="5EFE25EE" w14:textId="77777777" w:rsidR="00D32DF8" w:rsidRPr="008209F2" w:rsidRDefault="00D32DF8" w:rsidP="00CC19F4">
            <w:pPr>
              <w:rPr>
                <w:lang w:val="en-US"/>
              </w:rPr>
            </w:pPr>
            <w:r w:rsidRPr="008209F2">
              <w:rPr>
                <w:lang w:val="en-US"/>
              </w:rPr>
              <w:t>Vopsea minium de plumb  v.351-3 ntr 90-80</w:t>
            </w:r>
          </w:p>
        </w:tc>
        <w:tc>
          <w:tcPr>
            <w:tcW w:w="1701" w:type="dxa"/>
            <w:tcBorders>
              <w:top w:val="single" w:sz="4" w:space="0" w:color="auto"/>
              <w:bottom w:val="single" w:sz="4" w:space="0" w:color="auto"/>
            </w:tcBorders>
            <w:vAlign w:val="center"/>
          </w:tcPr>
          <w:p w14:paraId="57020C4D" w14:textId="77777777" w:rsidR="00D32DF8" w:rsidRDefault="00D32DF8" w:rsidP="00CC19F4">
            <w:r>
              <w:t>kg</w:t>
            </w:r>
          </w:p>
        </w:tc>
        <w:tc>
          <w:tcPr>
            <w:tcW w:w="2126" w:type="dxa"/>
            <w:tcBorders>
              <w:top w:val="single" w:sz="4" w:space="0" w:color="auto"/>
              <w:bottom w:val="single" w:sz="4" w:space="0" w:color="auto"/>
            </w:tcBorders>
            <w:vAlign w:val="center"/>
          </w:tcPr>
          <w:p w14:paraId="049ED4F2" w14:textId="77777777" w:rsidR="00D32DF8" w:rsidRDefault="00D32DF8" w:rsidP="00CC19F4">
            <w:pPr>
              <w:rPr>
                <w:lang w:val="en-US"/>
              </w:rPr>
            </w:pPr>
            <w:r>
              <w:rPr>
                <w:lang w:val="en-US"/>
              </w:rPr>
              <w:t>0,0250</w:t>
            </w:r>
          </w:p>
        </w:tc>
      </w:tr>
      <w:tr w:rsidR="00D32DF8" w14:paraId="54DED2A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8D590" w14:textId="77777777" w:rsidR="00D32DF8" w:rsidRDefault="00D32DF8" w:rsidP="00CC19F4">
            <w:pPr>
              <w:rPr>
                <w:lang w:val="en-US"/>
              </w:rPr>
            </w:pPr>
          </w:p>
        </w:tc>
        <w:tc>
          <w:tcPr>
            <w:tcW w:w="1869" w:type="dxa"/>
            <w:tcBorders>
              <w:top w:val="single" w:sz="4" w:space="0" w:color="auto"/>
              <w:bottom w:val="single" w:sz="4" w:space="0" w:color="auto"/>
            </w:tcBorders>
          </w:tcPr>
          <w:p w14:paraId="2935FC43" w14:textId="77777777" w:rsidR="00D32DF8" w:rsidRDefault="00D32DF8" w:rsidP="00CC19F4">
            <w:r>
              <w:t>1010126200341</w:t>
            </w:r>
          </w:p>
        </w:tc>
        <w:tc>
          <w:tcPr>
            <w:tcW w:w="3402" w:type="dxa"/>
            <w:tcBorders>
              <w:top w:val="single" w:sz="4" w:space="0" w:color="auto"/>
              <w:bottom w:val="single" w:sz="4" w:space="0" w:color="auto"/>
            </w:tcBorders>
          </w:tcPr>
          <w:p w14:paraId="171B4F10" w14:textId="77777777" w:rsidR="00D32DF8" w:rsidRDefault="00D32DF8" w:rsidP="00CC19F4">
            <w:r>
              <w:t>Carbuni de forja (huila)</w:t>
            </w:r>
          </w:p>
        </w:tc>
        <w:tc>
          <w:tcPr>
            <w:tcW w:w="1701" w:type="dxa"/>
            <w:tcBorders>
              <w:top w:val="single" w:sz="4" w:space="0" w:color="auto"/>
              <w:bottom w:val="single" w:sz="4" w:space="0" w:color="auto"/>
            </w:tcBorders>
            <w:vAlign w:val="center"/>
          </w:tcPr>
          <w:p w14:paraId="0DB4DF8C" w14:textId="77777777" w:rsidR="00D32DF8" w:rsidRDefault="00D32DF8" w:rsidP="00CC19F4">
            <w:r>
              <w:t>kg</w:t>
            </w:r>
          </w:p>
        </w:tc>
        <w:tc>
          <w:tcPr>
            <w:tcW w:w="2126" w:type="dxa"/>
            <w:tcBorders>
              <w:top w:val="single" w:sz="4" w:space="0" w:color="auto"/>
              <w:bottom w:val="single" w:sz="4" w:space="0" w:color="auto"/>
            </w:tcBorders>
            <w:vAlign w:val="center"/>
          </w:tcPr>
          <w:p w14:paraId="6EF0C351" w14:textId="77777777" w:rsidR="00D32DF8" w:rsidRDefault="00D32DF8" w:rsidP="00CC19F4">
            <w:pPr>
              <w:rPr>
                <w:lang w:val="en-US"/>
              </w:rPr>
            </w:pPr>
            <w:r>
              <w:rPr>
                <w:lang w:val="en-US"/>
              </w:rPr>
              <w:t>0,2000</w:t>
            </w:r>
          </w:p>
        </w:tc>
      </w:tr>
      <w:tr w:rsidR="00D32DF8" w14:paraId="0C482A2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56C41" w14:textId="77777777" w:rsidR="00D32DF8" w:rsidRDefault="00D32DF8" w:rsidP="00CC19F4">
            <w:r>
              <w:t>13</w:t>
            </w:r>
          </w:p>
        </w:tc>
        <w:tc>
          <w:tcPr>
            <w:tcW w:w="1869" w:type="dxa"/>
            <w:tcBorders>
              <w:top w:val="single" w:sz="4" w:space="0" w:color="auto"/>
              <w:bottom w:val="single" w:sz="4" w:space="0" w:color="auto"/>
            </w:tcBorders>
          </w:tcPr>
          <w:p w14:paraId="1956BA94" w14:textId="77777777" w:rsidR="00D32DF8" w:rsidRDefault="00D32DF8" w:rsidP="00CC19F4">
            <w:pPr>
              <w:rPr>
                <w:lang w:val="en-US"/>
              </w:rPr>
            </w:pPr>
            <w:r>
              <w:rPr>
                <w:lang w:val="en-US"/>
              </w:rPr>
              <w:t>CN21A</w:t>
            </w:r>
          </w:p>
          <w:p w14:paraId="2F4085C1" w14:textId="77777777" w:rsidR="00D32DF8" w:rsidRDefault="00D32DF8" w:rsidP="00CC19F4"/>
        </w:tc>
        <w:tc>
          <w:tcPr>
            <w:tcW w:w="3402" w:type="dxa"/>
            <w:tcBorders>
              <w:top w:val="single" w:sz="4" w:space="0" w:color="auto"/>
              <w:bottom w:val="single" w:sz="4" w:space="0" w:color="auto"/>
            </w:tcBorders>
          </w:tcPr>
          <w:p w14:paraId="5957FA41" w14:textId="77777777" w:rsidR="00D32DF8" w:rsidRPr="008209F2" w:rsidRDefault="00D32DF8" w:rsidP="00CC19F4">
            <w:pPr>
              <w:rPr>
                <w:lang w:val="en-US"/>
              </w:rPr>
            </w:pPr>
            <w:r w:rsidRPr="008209F2">
              <w:rPr>
                <w:lang w:val="en-US"/>
              </w:rPr>
              <w:t>Vopsitorii la balustrade, grile si parapete metalice,executate cu  vopsele pe baza de ulei in 2 straturi</w:t>
            </w:r>
          </w:p>
          <w:p w14:paraId="1F2871D9"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6DA44A53"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52C450B5" w14:textId="77777777" w:rsidR="00D32DF8" w:rsidRDefault="00D32DF8" w:rsidP="00CC19F4">
            <w:pPr>
              <w:jc w:val="center"/>
            </w:pPr>
          </w:p>
        </w:tc>
      </w:tr>
      <w:tr w:rsidR="00D32DF8" w14:paraId="3CF194BB"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6FECA" w14:textId="77777777" w:rsidR="00D32DF8" w:rsidRDefault="00D32DF8" w:rsidP="00CC19F4"/>
        </w:tc>
        <w:tc>
          <w:tcPr>
            <w:tcW w:w="1869" w:type="dxa"/>
            <w:tcBorders>
              <w:top w:val="nil"/>
              <w:bottom w:val="single" w:sz="2" w:space="0" w:color="auto"/>
            </w:tcBorders>
          </w:tcPr>
          <w:p w14:paraId="20E965F0" w14:textId="77777777" w:rsidR="00D32DF8" w:rsidRDefault="00D32DF8" w:rsidP="00CC19F4">
            <w:r>
              <w:t>7141020013300</w:t>
            </w:r>
          </w:p>
        </w:tc>
        <w:tc>
          <w:tcPr>
            <w:tcW w:w="3402" w:type="dxa"/>
            <w:tcBorders>
              <w:top w:val="nil"/>
              <w:bottom w:val="single" w:sz="2" w:space="0" w:color="auto"/>
            </w:tcBorders>
          </w:tcPr>
          <w:p w14:paraId="34F85C30" w14:textId="77777777" w:rsidR="00D32DF8" w:rsidRDefault="00D32DF8" w:rsidP="00CC19F4">
            <w:r>
              <w:t>Zugrav vopsitor</w:t>
            </w:r>
          </w:p>
        </w:tc>
        <w:tc>
          <w:tcPr>
            <w:tcW w:w="1701" w:type="dxa"/>
            <w:tcBorders>
              <w:top w:val="nil"/>
              <w:bottom w:val="single" w:sz="2" w:space="0" w:color="auto"/>
            </w:tcBorders>
          </w:tcPr>
          <w:p w14:paraId="36F57986" w14:textId="77777777" w:rsidR="00D32DF8" w:rsidRDefault="00D32DF8" w:rsidP="00CC19F4">
            <w:r>
              <w:t>h-om</w:t>
            </w:r>
          </w:p>
        </w:tc>
        <w:tc>
          <w:tcPr>
            <w:tcW w:w="2126" w:type="dxa"/>
            <w:tcBorders>
              <w:top w:val="nil"/>
              <w:bottom w:val="single" w:sz="2" w:space="0" w:color="auto"/>
            </w:tcBorders>
          </w:tcPr>
          <w:p w14:paraId="0243EC97" w14:textId="77777777" w:rsidR="00D32DF8" w:rsidRDefault="00D32DF8" w:rsidP="00CC19F4">
            <w:pPr>
              <w:rPr>
                <w:lang w:val="en-US"/>
              </w:rPr>
            </w:pPr>
            <w:r>
              <w:rPr>
                <w:lang w:val="en-US"/>
              </w:rPr>
              <w:t>1,1200</w:t>
            </w:r>
          </w:p>
        </w:tc>
      </w:tr>
      <w:tr w:rsidR="00D32DF8" w14:paraId="63F7C91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3A739" w14:textId="77777777" w:rsidR="00D32DF8" w:rsidRDefault="00D32DF8" w:rsidP="00CC19F4">
            <w:pPr>
              <w:rPr>
                <w:lang w:val="en-US"/>
              </w:rPr>
            </w:pPr>
          </w:p>
        </w:tc>
        <w:tc>
          <w:tcPr>
            <w:tcW w:w="1869" w:type="dxa"/>
            <w:tcBorders>
              <w:top w:val="single" w:sz="4" w:space="0" w:color="auto"/>
              <w:bottom w:val="single" w:sz="4" w:space="0" w:color="auto"/>
            </w:tcBorders>
          </w:tcPr>
          <w:p w14:paraId="2A92EEA7" w14:textId="77777777" w:rsidR="00D32DF8" w:rsidRDefault="00D32DF8" w:rsidP="00CC19F4">
            <w:r>
              <w:t>2430116103000</w:t>
            </w:r>
          </w:p>
        </w:tc>
        <w:tc>
          <w:tcPr>
            <w:tcW w:w="3402" w:type="dxa"/>
            <w:tcBorders>
              <w:top w:val="single" w:sz="4" w:space="0" w:color="auto"/>
              <w:bottom w:val="single" w:sz="4" w:space="0" w:color="auto"/>
            </w:tcBorders>
          </w:tcPr>
          <w:p w14:paraId="61DA584E" w14:textId="77777777" w:rsidR="00D32DF8" w:rsidRPr="008209F2" w:rsidRDefault="00D32DF8" w:rsidP="00CC19F4">
            <w:pPr>
              <w:rPr>
                <w:lang w:val="en-US"/>
              </w:rPr>
            </w:pPr>
            <w:r w:rsidRPr="008209F2">
              <w:rPr>
                <w:lang w:val="en-US"/>
              </w:rPr>
              <w:t>Vopsea  pe baza de ulei</w:t>
            </w:r>
          </w:p>
        </w:tc>
        <w:tc>
          <w:tcPr>
            <w:tcW w:w="1701" w:type="dxa"/>
            <w:tcBorders>
              <w:top w:val="single" w:sz="4" w:space="0" w:color="auto"/>
              <w:bottom w:val="single" w:sz="4" w:space="0" w:color="auto"/>
            </w:tcBorders>
            <w:vAlign w:val="center"/>
          </w:tcPr>
          <w:p w14:paraId="107A87CC" w14:textId="77777777" w:rsidR="00D32DF8" w:rsidRDefault="00D32DF8" w:rsidP="00CC19F4">
            <w:r>
              <w:t>kg</w:t>
            </w:r>
          </w:p>
        </w:tc>
        <w:tc>
          <w:tcPr>
            <w:tcW w:w="2126" w:type="dxa"/>
            <w:tcBorders>
              <w:top w:val="single" w:sz="4" w:space="0" w:color="auto"/>
              <w:bottom w:val="single" w:sz="4" w:space="0" w:color="auto"/>
            </w:tcBorders>
            <w:vAlign w:val="center"/>
          </w:tcPr>
          <w:p w14:paraId="47B86052" w14:textId="77777777" w:rsidR="00D32DF8" w:rsidRDefault="00D32DF8" w:rsidP="00CC19F4">
            <w:pPr>
              <w:rPr>
                <w:lang w:val="en-US"/>
              </w:rPr>
            </w:pPr>
            <w:r>
              <w:rPr>
                <w:lang w:val="en-US"/>
              </w:rPr>
              <w:t>0,1200</w:t>
            </w:r>
          </w:p>
        </w:tc>
      </w:tr>
      <w:tr w:rsidR="00D32DF8" w14:paraId="01D53BE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B1EA6" w14:textId="77777777" w:rsidR="00D32DF8" w:rsidRDefault="00D32DF8" w:rsidP="00CC19F4">
            <w:pPr>
              <w:rPr>
                <w:lang w:val="en-US"/>
              </w:rPr>
            </w:pPr>
          </w:p>
        </w:tc>
        <w:tc>
          <w:tcPr>
            <w:tcW w:w="1869" w:type="dxa"/>
            <w:tcBorders>
              <w:top w:val="single" w:sz="4" w:space="0" w:color="auto"/>
              <w:bottom w:val="single" w:sz="4" w:space="0" w:color="auto"/>
            </w:tcBorders>
          </w:tcPr>
          <w:p w14:paraId="5E039A39" w14:textId="77777777" w:rsidR="00D32DF8" w:rsidRDefault="00D32DF8" w:rsidP="00CC19F4">
            <w:r>
              <w:t>1542126108945</w:t>
            </w:r>
          </w:p>
        </w:tc>
        <w:tc>
          <w:tcPr>
            <w:tcW w:w="3402" w:type="dxa"/>
            <w:tcBorders>
              <w:top w:val="single" w:sz="4" w:space="0" w:color="auto"/>
              <w:bottom w:val="single" w:sz="4" w:space="0" w:color="auto"/>
            </w:tcBorders>
          </w:tcPr>
          <w:p w14:paraId="4B406754" w14:textId="77777777" w:rsidR="00D32DF8" w:rsidRDefault="00D32DF8" w:rsidP="00CC19F4">
            <w:r>
              <w:t>Ulei de in sicativat</w:t>
            </w:r>
          </w:p>
        </w:tc>
        <w:tc>
          <w:tcPr>
            <w:tcW w:w="1701" w:type="dxa"/>
            <w:tcBorders>
              <w:top w:val="single" w:sz="4" w:space="0" w:color="auto"/>
              <w:bottom w:val="single" w:sz="4" w:space="0" w:color="auto"/>
            </w:tcBorders>
            <w:vAlign w:val="center"/>
          </w:tcPr>
          <w:p w14:paraId="00C8ED91" w14:textId="77777777" w:rsidR="00D32DF8" w:rsidRDefault="00D32DF8" w:rsidP="00CC19F4">
            <w:r>
              <w:t>kg</w:t>
            </w:r>
          </w:p>
        </w:tc>
        <w:tc>
          <w:tcPr>
            <w:tcW w:w="2126" w:type="dxa"/>
            <w:tcBorders>
              <w:top w:val="single" w:sz="4" w:space="0" w:color="auto"/>
              <w:bottom w:val="single" w:sz="4" w:space="0" w:color="auto"/>
            </w:tcBorders>
            <w:vAlign w:val="center"/>
          </w:tcPr>
          <w:p w14:paraId="374E844E" w14:textId="77777777" w:rsidR="00D32DF8" w:rsidRDefault="00D32DF8" w:rsidP="00CC19F4">
            <w:pPr>
              <w:rPr>
                <w:lang w:val="en-US"/>
              </w:rPr>
            </w:pPr>
            <w:r>
              <w:rPr>
                <w:lang w:val="en-US"/>
              </w:rPr>
              <w:t>0,1000</w:t>
            </w:r>
          </w:p>
        </w:tc>
      </w:tr>
      <w:tr w:rsidR="00D32DF8" w14:paraId="78199FD9"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6A7DC" w14:textId="77777777" w:rsidR="00D32DF8" w:rsidRDefault="00D32DF8" w:rsidP="00CC19F4">
            <w:pPr>
              <w:rPr>
                <w:lang w:val="en-US"/>
              </w:rPr>
            </w:pPr>
          </w:p>
        </w:tc>
        <w:tc>
          <w:tcPr>
            <w:tcW w:w="1869" w:type="dxa"/>
            <w:tcBorders>
              <w:top w:val="single" w:sz="4" w:space="0" w:color="auto"/>
              <w:bottom w:val="single" w:sz="4" w:space="0" w:color="auto"/>
            </w:tcBorders>
          </w:tcPr>
          <w:p w14:paraId="39429890" w14:textId="77777777" w:rsidR="00D32DF8" w:rsidRDefault="00D32DF8" w:rsidP="00CC19F4">
            <w:r>
              <w:t>2320116200573</w:t>
            </w:r>
          </w:p>
        </w:tc>
        <w:tc>
          <w:tcPr>
            <w:tcW w:w="3402" w:type="dxa"/>
            <w:tcBorders>
              <w:top w:val="single" w:sz="4" w:space="0" w:color="auto"/>
              <w:bottom w:val="single" w:sz="4" w:space="0" w:color="auto"/>
            </w:tcBorders>
          </w:tcPr>
          <w:p w14:paraId="4AE39D9C" w14:textId="77777777" w:rsidR="00D32DF8" w:rsidRPr="008209F2" w:rsidRDefault="00D32DF8" w:rsidP="00CC19F4">
            <w:pPr>
              <w:rPr>
                <w:lang w:val="en-US"/>
              </w:rPr>
            </w:pPr>
            <w:r w:rsidRPr="008209F2">
              <w:rPr>
                <w:lang w:val="en-US"/>
              </w:rPr>
              <w:t>Benzina auto tip CO/R 75</w:t>
            </w:r>
          </w:p>
        </w:tc>
        <w:tc>
          <w:tcPr>
            <w:tcW w:w="1701" w:type="dxa"/>
            <w:tcBorders>
              <w:top w:val="single" w:sz="4" w:space="0" w:color="auto"/>
              <w:bottom w:val="single" w:sz="4" w:space="0" w:color="auto"/>
            </w:tcBorders>
            <w:vAlign w:val="center"/>
          </w:tcPr>
          <w:p w14:paraId="19224696" w14:textId="77777777" w:rsidR="00D32DF8" w:rsidRDefault="00D32DF8" w:rsidP="00CC19F4">
            <w:r>
              <w:t>l</w:t>
            </w:r>
          </w:p>
        </w:tc>
        <w:tc>
          <w:tcPr>
            <w:tcW w:w="2126" w:type="dxa"/>
            <w:tcBorders>
              <w:top w:val="single" w:sz="4" w:space="0" w:color="auto"/>
              <w:bottom w:val="single" w:sz="4" w:space="0" w:color="auto"/>
            </w:tcBorders>
            <w:vAlign w:val="center"/>
          </w:tcPr>
          <w:p w14:paraId="52FAA4F5" w14:textId="77777777" w:rsidR="00D32DF8" w:rsidRDefault="00D32DF8" w:rsidP="00CC19F4">
            <w:pPr>
              <w:rPr>
                <w:lang w:val="en-US"/>
              </w:rPr>
            </w:pPr>
            <w:r>
              <w:rPr>
                <w:lang w:val="en-US"/>
              </w:rPr>
              <w:t>0,0150</w:t>
            </w:r>
          </w:p>
        </w:tc>
      </w:tr>
      <w:tr w:rsidR="00D32DF8" w14:paraId="50304A1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64052" w14:textId="77777777" w:rsidR="00D32DF8" w:rsidRDefault="00D32DF8" w:rsidP="00CC19F4">
            <w:pPr>
              <w:rPr>
                <w:lang w:val="en-US"/>
              </w:rPr>
            </w:pPr>
          </w:p>
        </w:tc>
        <w:tc>
          <w:tcPr>
            <w:tcW w:w="1869" w:type="dxa"/>
            <w:tcBorders>
              <w:top w:val="single" w:sz="4" w:space="0" w:color="auto"/>
              <w:bottom w:val="single" w:sz="4" w:space="0" w:color="auto"/>
            </w:tcBorders>
          </w:tcPr>
          <w:p w14:paraId="12AE4044" w14:textId="77777777" w:rsidR="00D32DF8" w:rsidRDefault="00D32DF8" w:rsidP="00CC19F4">
            <w:r>
              <w:t>2681126001472</w:t>
            </w:r>
          </w:p>
        </w:tc>
        <w:tc>
          <w:tcPr>
            <w:tcW w:w="3402" w:type="dxa"/>
            <w:tcBorders>
              <w:top w:val="single" w:sz="4" w:space="0" w:color="auto"/>
              <w:bottom w:val="single" w:sz="4" w:space="0" w:color="auto"/>
            </w:tcBorders>
          </w:tcPr>
          <w:p w14:paraId="41E42634" w14:textId="77777777" w:rsidR="00D32DF8" w:rsidRPr="008209F2" w:rsidRDefault="00D32DF8" w:rsidP="00CC19F4">
            <w:pPr>
              <w:rPr>
                <w:lang w:val="en-US"/>
              </w:rPr>
            </w:pPr>
            <w:r w:rsidRPr="008209F2">
              <w:rPr>
                <w:lang w:val="en-US"/>
              </w:rPr>
              <w:t>Hirtie slefuita uscata 23x30 gr 6</w:t>
            </w:r>
          </w:p>
        </w:tc>
        <w:tc>
          <w:tcPr>
            <w:tcW w:w="1701" w:type="dxa"/>
            <w:tcBorders>
              <w:top w:val="single" w:sz="4" w:space="0" w:color="auto"/>
              <w:bottom w:val="single" w:sz="4" w:space="0" w:color="auto"/>
            </w:tcBorders>
            <w:vAlign w:val="center"/>
          </w:tcPr>
          <w:p w14:paraId="689A66E4" w14:textId="77777777" w:rsidR="00D32DF8" w:rsidRDefault="00D32DF8" w:rsidP="00CC19F4">
            <w:r>
              <w:t>buc</w:t>
            </w:r>
          </w:p>
        </w:tc>
        <w:tc>
          <w:tcPr>
            <w:tcW w:w="2126" w:type="dxa"/>
            <w:tcBorders>
              <w:top w:val="single" w:sz="4" w:space="0" w:color="auto"/>
              <w:bottom w:val="single" w:sz="4" w:space="0" w:color="auto"/>
            </w:tcBorders>
            <w:vAlign w:val="center"/>
          </w:tcPr>
          <w:p w14:paraId="066A160B" w14:textId="77777777" w:rsidR="00D32DF8" w:rsidRDefault="00D32DF8" w:rsidP="00CC19F4">
            <w:pPr>
              <w:rPr>
                <w:lang w:val="en-US"/>
              </w:rPr>
            </w:pPr>
            <w:r>
              <w:rPr>
                <w:lang w:val="en-US"/>
              </w:rPr>
              <w:t>0,1000</w:t>
            </w:r>
          </w:p>
        </w:tc>
      </w:tr>
      <w:tr w:rsidR="00D32DF8" w14:paraId="1AE2F24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634E8" w14:textId="77777777" w:rsidR="00D32DF8" w:rsidRDefault="00D32DF8" w:rsidP="00CC19F4">
            <w:pPr>
              <w:rPr>
                <w:lang w:val="en-US"/>
              </w:rPr>
            </w:pPr>
          </w:p>
        </w:tc>
        <w:tc>
          <w:tcPr>
            <w:tcW w:w="1869" w:type="dxa"/>
            <w:tcBorders>
              <w:top w:val="single" w:sz="4" w:space="0" w:color="auto"/>
              <w:bottom w:val="single" w:sz="4" w:space="0" w:color="auto"/>
            </w:tcBorders>
          </w:tcPr>
          <w:p w14:paraId="0878941B" w14:textId="77777777" w:rsidR="00D32DF8" w:rsidRDefault="00D32DF8" w:rsidP="00CC19F4">
            <w:r>
              <w:t>1711317306661</w:t>
            </w:r>
          </w:p>
        </w:tc>
        <w:tc>
          <w:tcPr>
            <w:tcW w:w="3402" w:type="dxa"/>
            <w:tcBorders>
              <w:top w:val="single" w:sz="4" w:space="0" w:color="auto"/>
              <w:bottom w:val="single" w:sz="4" w:space="0" w:color="auto"/>
            </w:tcBorders>
          </w:tcPr>
          <w:p w14:paraId="14D691E6" w14:textId="77777777" w:rsidR="00D32DF8" w:rsidRDefault="00D32DF8" w:rsidP="00CC19F4">
            <w:r>
              <w:t>Bumbac de sters</w:t>
            </w:r>
          </w:p>
        </w:tc>
        <w:tc>
          <w:tcPr>
            <w:tcW w:w="1701" w:type="dxa"/>
            <w:tcBorders>
              <w:top w:val="single" w:sz="4" w:space="0" w:color="auto"/>
              <w:bottom w:val="single" w:sz="4" w:space="0" w:color="auto"/>
            </w:tcBorders>
            <w:vAlign w:val="center"/>
          </w:tcPr>
          <w:p w14:paraId="06A7DFFA" w14:textId="77777777" w:rsidR="00D32DF8" w:rsidRDefault="00D32DF8" w:rsidP="00CC19F4">
            <w:r>
              <w:t>kg</w:t>
            </w:r>
          </w:p>
        </w:tc>
        <w:tc>
          <w:tcPr>
            <w:tcW w:w="2126" w:type="dxa"/>
            <w:tcBorders>
              <w:top w:val="single" w:sz="4" w:space="0" w:color="auto"/>
              <w:bottom w:val="single" w:sz="4" w:space="0" w:color="auto"/>
            </w:tcBorders>
            <w:vAlign w:val="center"/>
          </w:tcPr>
          <w:p w14:paraId="71482EDE" w14:textId="77777777" w:rsidR="00D32DF8" w:rsidRDefault="00D32DF8" w:rsidP="00CC19F4">
            <w:pPr>
              <w:rPr>
                <w:lang w:val="en-US"/>
              </w:rPr>
            </w:pPr>
            <w:r>
              <w:rPr>
                <w:lang w:val="en-US"/>
              </w:rPr>
              <w:t>0,0500</w:t>
            </w:r>
          </w:p>
        </w:tc>
      </w:tr>
      <w:tr w:rsidR="00D32DF8" w14:paraId="58AEE14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5D242" w14:textId="77777777" w:rsidR="00D32DF8" w:rsidRDefault="00D32DF8" w:rsidP="00CC19F4">
            <w:pPr>
              <w:rPr>
                <w:lang w:val="en-US"/>
              </w:rPr>
            </w:pPr>
          </w:p>
        </w:tc>
        <w:tc>
          <w:tcPr>
            <w:tcW w:w="1869" w:type="dxa"/>
            <w:tcBorders>
              <w:top w:val="single" w:sz="4" w:space="0" w:color="auto"/>
              <w:bottom w:val="single" w:sz="4" w:space="0" w:color="auto"/>
            </w:tcBorders>
          </w:tcPr>
          <w:p w14:paraId="360FEB7E" w14:textId="77777777" w:rsidR="00D32DF8" w:rsidRDefault="00D32DF8" w:rsidP="00CC19F4">
            <w:r>
              <w:t>2430226101337</w:t>
            </w:r>
          </w:p>
        </w:tc>
        <w:tc>
          <w:tcPr>
            <w:tcW w:w="3402" w:type="dxa"/>
            <w:tcBorders>
              <w:top w:val="single" w:sz="4" w:space="0" w:color="auto"/>
              <w:bottom w:val="single" w:sz="4" w:space="0" w:color="auto"/>
            </w:tcBorders>
          </w:tcPr>
          <w:p w14:paraId="1BCA1F7C" w14:textId="77777777" w:rsidR="00D32DF8" w:rsidRPr="008209F2" w:rsidRDefault="00D32DF8" w:rsidP="00CC19F4">
            <w:pPr>
              <w:rPr>
                <w:lang w:val="en-US"/>
              </w:rPr>
            </w:pPr>
            <w:r w:rsidRPr="008209F2">
              <w:rPr>
                <w:lang w:val="en-US"/>
              </w:rPr>
              <w:t>Chit de cutit pe baza de ulei C 101-2</w:t>
            </w:r>
          </w:p>
        </w:tc>
        <w:tc>
          <w:tcPr>
            <w:tcW w:w="1701" w:type="dxa"/>
            <w:tcBorders>
              <w:top w:val="single" w:sz="4" w:space="0" w:color="auto"/>
              <w:bottom w:val="single" w:sz="4" w:space="0" w:color="auto"/>
            </w:tcBorders>
            <w:vAlign w:val="center"/>
          </w:tcPr>
          <w:p w14:paraId="3426A24D" w14:textId="77777777" w:rsidR="00D32DF8" w:rsidRDefault="00D32DF8" w:rsidP="00CC19F4">
            <w:r>
              <w:t>kg</w:t>
            </w:r>
          </w:p>
        </w:tc>
        <w:tc>
          <w:tcPr>
            <w:tcW w:w="2126" w:type="dxa"/>
            <w:tcBorders>
              <w:top w:val="single" w:sz="4" w:space="0" w:color="auto"/>
              <w:bottom w:val="single" w:sz="4" w:space="0" w:color="auto"/>
            </w:tcBorders>
            <w:vAlign w:val="center"/>
          </w:tcPr>
          <w:p w14:paraId="492D3E09" w14:textId="77777777" w:rsidR="00D32DF8" w:rsidRDefault="00D32DF8" w:rsidP="00CC19F4">
            <w:pPr>
              <w:rPr>
                <w:lang w:val="en-US"/>
              </w:rPr>
            </w:pPr>
            <w:r>
              <w:rPr>
                <w:lang w:val="en-US"/>
              </w:rPr>
              <w:t>0,0300</w:t>
            </w:r>
          </w:p>
        </w:tc>
      </w:tr>
      <w:tr w:rsidR="00D32DF8" w14:paraId="007B149E" w14:textId="77777777" w:rsidTr="00D32DF8">
        <w:tc>
          <w:tcPr>
            <w:tcW w:w="709" w:type="dxa"/>
            <w:tcBorders>
              <w:top w:val="nil"/>
              <w:left w:val="single" w:sz="6" w:space="0" w:color="auto"/>
              <w:bottom w:val="nil"/>
              <w:right w:val="nil"/>
            </w:tcBorders>
          </w:tcPr>
          <w:p w14:paraId="4804FB9E" w14:textId="77777777" w:rsidR="00D32DF8" w:rsidRDefault="00D32DF8" w:rsidP="00CC19F4">
            <w:pPr>
              <w:jc w:val="center"/>
            </w:pPr>
          </w:p>
        </w:tc>
        <w:tc>
          <w:tcPr>
            <w:tcW w:w="1869" w:type="dxa"/>
            <w:tcBorders>
              <w:top w:val="nil"/>
              <w:left w:val="single" w:sz="6" w:space="0" w:color="auto"/>
              <w:bottom w:val="nil"/>
              <w:right w:val="nil"/>
            </w:tcBorders>
          </w:tcPr>
          <w:p w14:paraId="0235B74A" w14:textId="77777777" w:rsidR="00D32DF8" w:rsidRDefault="00D32DF8" w:rsidP="00CC19F4"/>
        </w:tc>
        <w:tc>
          <w:tcPr>
            <w:tcW w:w="3402" w:type="dxa"/>
            <w:tcBorders>
              <w:top w:val="nil"/>
              <w:left w:val="single" w:sz="6" w:space="0" w:color="auto"/>
              <w:bottom w:val="nil"/>
              <w:right w:val="nil"/>
            </w:tcBorders>
          </w:tcPr>
          <w:p w14:paraId="61C55205" w14:textId="77777777" w:rsidR="00D32DF8" w:rsidRDefault="00D32DF8" w:rsidP="00CC19F4">
            <w:pPr>
              <w:rPr>
                <w:b/>
                <w:bCs/>
                <w:sz w:val="22"/>
                <w:szCs w:val="22"/>
              </w:rPr>
            </w:pPr>
            <w:r>
              <w:rPr>
                <w:b/>
                <w:bCs/>
                <w:sz w:val="22"/>
                <w:szCs w:val="22"/>
              </w:rPr>
              <w:t>2. str. Izmail 98/2</w:t>
            </w:r>
          </w:p>
        </w:tc>
        <w:tc>
          <w:tcPr>
            <w:tcW w:w="1701" w:type="dxa"/>
            <w:tcBorders>
              <w:top w:val="nil"/>
              <w:left w:val="single" w:sz="6" w:space="0" w:color="auto"/>
              <w:bottom w:val="nil"/>
              <w:right w:val="nil"/>
            </w:tcBorders>
          </w:tcPr>
          <w:p w14:paraId="69E8763D" w14:textId="77777777" w:rsidR="00D32DF8" w:rsidRDefault="00D32DF8" w:rsidP="00CC19F4"/>
        </w:tc>
        <w:tc>
          <w:tcPr>
            <w:tcW w:w="2126" w:type="dxa"/>
            <w:tcBorders>
              <w:top w:val="nil"/>
              <w:left w:val="single" w:sz="6" w:space="0" w:color="auto"/>
              <w:bottom w:val="nil"/>
              <w:right w:val="nil"/>
            </w:tcBorders>
          </w:tcPr>
          <w:p w14:paraId="160CECA3" w14:textId="77777777" w:rsidR="00D32DF8" w:rsidRDefault="00D32DF8" w:rsidP="00CC19F4"/>
        </w:tc>
      </w:tr>
      <w:tr w:rsidR="00D32DF8" w14:paraId="7DB999D1" w14:textId="77777777" w:rsidTr="00D32DF8">
        <w:tc>
          <w:tcPr>
            <w:tcW w:w="709" w:type="dxa"/>
            <w:tcBorders>
              <w:top w:val="nil"/>
              <w:left w:val="single" w:sz="6" w:space="0" w:color="auto"/>
              <w:bottom w:val="nil"/>
              <w:right w:val="nil"/>
            </w:tcBorders>
          </w:tcPr>
          <w:p w14:paraId="0CD2AE9E" w14:textId="77777777" w:rsidR="00D32DF8" w:rsidRDefault="00D32DF8" w:rsidP="00CC19F4">
            <w:pPr>
              <w:jc w:val="center"/>
            </w:pPr>
          </w:p>
        </w:tc>
        <w:tc>
          <w:tcPr>
            <w:tcW w:w="1869" w:type="dxa"/>
            <w:tcBorders>
              <w:top w:val="nil"/>
              <w:left w:val="single" w:sz="6" w:space="0" w:color="auto"/>
              <w:bottom w:val="nil"/>
              <w:right w:val="nil"/>
            </w:tcBorders>
          </w:tcPr>
          <w:p w14:paraId="0981A63D" w14:textId="77777777" w:rsidR="00D32DF8" w:rsidRDefault="00D32DF8" w:rsidP="00CC19F4"/>
        </w:tc>
        <w:tc>
          <w:tcPr>
            <w:tcW w:w="3402" w:type="dxa"/>
            <w:tcBorders>
              <w:top w:val="nil"/>
              <w:left w:val="single" w:sz="6" w:space="0" w:color="auto"/>
              <w:bottom w:val="nil"/>
              <w:right w:val="nil"/>
            </w:tcBorders>
          </w:tcPr>
          <w:p w14:paraId="4DD33209" w14:textId="77777777" w:rsidR="00D32DF8" w:rsidRDefault="00D32DF8" w:rsidP="00CC19F4">
            <w:pPr>
              <w:rPr>
                <w:b/>
                <w:bCs/>
                <w:sz w:val="22"/>
                <w:szCs w:val="22"/>
              </w:rPr>
            </w:pPr>
            <w:r>
              <w:rPr>
                <w:b/>
                <w:bCs/>
                <w:sz w:val="22"/>
                <w:szCs w:val="22"/>
              </w:rPr>
              <w:t>2.1. Lucrari de constructie</w:t>
            </w:r>
          </w:p>
        </w:tc>
        <w:tc>
          <w:tcPr>
            <w:tcW w:w="1701" w:type="dxa"/>
            <w:tcBorders>
              <w:top w:val="nil"/>
              <w:left w:val="single" w:sz="6" w:space="0" w:color="auto"/>
              <w:bottom w:val="nil"/>
              <w:right w:val="nil"/>
            </w:tcBorders>
          </w:tcPr>
          <w:p w14:paraId="3A336A7C" w14:textId="77777777" w:rsidR="00D32DF8" w:rsidRDefault="00D32DF8" w:rsidP="00CC19F4"/>
        </w:tc>
        <w:tc>
          <w:tcPr>
            <w:tcW w:w="2126" w:type="dxa"/>
            <w:tcBorders>
              <w:top w:val="nil"/>
              <w:left w:val="single" w:sz="6" w:space="0" w:color="auto"/>
              <w:bottom w:val="nil"/>
              <w:right w:val="nil"/>
            </w:tcBorders>
          </w:tcPr>
          <w:p w14:paraId="6188E5B8" w14:textId="77777777" w:rsidR="00D32DF8" w:rsidRDefault="00D32DF8" w:rsidP="00CC19F4"/>
        </w:tc>
      </w:tr>
      <w:tr w:rsidR="00D32DF8" w14:paraId="58F4755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EF31E" w14:textId="77777777" w:rsidR="00D32DF8" w:rsidRDefault="00D32DF8" w:rsidP="00CC19F4">
            <w:r>
              <w:t>14</w:t>
            </w:r>
          </w:p>
        </w:tc>
        <w:tc>
          <w:tcPr>
            <w:tcW w:w="1869" w:type="dxa"/>
            <w:tcBorders>
              <w:top w:val="single" w:sz="4" w:space="0" w:color="auto"/>
              <w:bottom w:val="single" w:sz="4" w:space="0" w:color="auto"/>
            </w:tcBorders>
          </w:tcPr>
          <w:p w14:paraId="73D19A0A" w14:textId="77777777" w:rsidR="00D32DF8" w:rsidRDefault="00D32DF8" w:rsidP="00CC19F4">
            <w:pPr>
              <w:rPr>
                <w:lang w:val="en-US"/>
              </w:rPr>
            </w:pPr>
            <w:r>
              <w:rPr>
                <w:lang w:val="en-US"/>
              </w:rPr>
              <w:t>TsA01D1</w:t>
            </w:r>
          </w:p>
          <w:p w14:paraId="4B0F7129" w14:textId="77777777" w:rsidR="00D32DF8" w:rsidRDefault="00D32DF8" w:rsidP="00CC19F4"/>
        </w:tc>
        <w:tc>
          <w:tcPr>
            <w:tcW w:w="3402" w:type="dxa"/>
            <w:tcBorders>
              <w:top w:val="single" w:sz="4" w:space="0" w:color="auto"/>
              <w:bottom w:val="single" w:sz="4" w:space="0" w:color="auto"/>
            </w:tcBorders>
          </w:tcPr>
          <w:p w14:paraId="2A7511BB" w14:textId="77777777" w:rsidR="00D32DF8" w:rsidRPr="008209F2" w:rsidRDefault="00D32DF8" w:rsidP="00CC19F4">
            <w:pPr>
              <w:rPr>
                <w:lang w:val="en-US"/>
              </w:rPr>
            </w:pPr>
            <w:r w:rsidRPr="008209F2">
              <w:rPr>
                <w:lang w:val="en-US"/>
              </w:rPr>
              <w:t>Sapatura manuala de pamint in spatii intinse, la deblee, la canale deschise, la gropi de imprumut, la indepartarea stratului vegetal de 10-30 cm grosime in  pamint cu umiditate naturala aruncarea in depozit sau vehicul la H&lt; 0,60 m  teren foarte tare</w:t>
            </w:r>
          </w:p>
          <w:p w14:paraId="6835F29F"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78A9A6BC"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1F6E667F" w14:textId="77777777" w:rsidR="00D32DF8" w:rsidRDefault="00D32DF8" w:rsidP="00CC19F4">
            <w:pPr>
              <w:jc w:val="center"/>
            </w:pPr>
          </w:p>
        </w:tc>
      </w:tr>
      <w:tr w:rsidR="00D32DF8" w14:paraId="4DFA34F9"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46FF66" w14:textId="77777777" w:rsidR="00D32DF8" w:rsidRDefault="00D32DF8" w:rsidP="00CC19F4"/>
        </w:tc>
        <w:tc>
          <w:tcPr>
            <w:tcW w:w="1869" w:type="dxa"/>
            <w:tcBorders>
              <w:top w:val="nil"/>
              <w:bottom w:val="single" w:sz="2" w:space="0" w:color="auto"/>
            </w:tcBorders>
          </w:tcPr>
          <w:p w14:paraId="7FC0AFA3" w14:textId="77777777" w:rsidR="00D32DF8" w:rsidRDefault="00D32DF8" w:rsidP="00CC19F4">
            <w:r>
              <w:t>9310060019900</w:t>
            </w:r>
          </w:p>
        </w:tc>
        <w:tc>
          <w:tcPr>
            <w:tcW w:w="3402" w:type="dxa"/>
            <w:tcBorders>
              <w:top w:val="nil"/>
              <w:bottom w:val="single" w:sz="2" w:space="0" w:color="auto"/>
            </w:tcBorders>
          </w:tcPr>
          <w:p w14:paraId="1E1EFA47" w14:textId="77777777" w:rsidR="00D32DF8" w:rsidRDefault="00D32DF8" w:rsidP="00CC19F4">
            <w:r>
              <w:t>Muncitor necalificat</w:t>
            </w:r>
          </w:p>
        </w:tc>
        <w:tc>
          <w:tcPr>
            <w:tcW w:w="1701" w:type="dxa"/>
            <w:tcBorders>
              <w:top w:val="nil"/>
              <w:bottom w:val="single" w:sz="2" w:space="0" w:color="auto"/>
            </w:tcBorders>
          </w:tcPr>
          <w:p w14:paraId="25742539" w14:textId="77777777" w:rsidR="00D32DF8" w:rsidRDefault="00D32DF8" w:rsidP="00CC19F4">
            <w:r>
              <w:t>h-om</w:t>
            </w:r>
          </w:p>
        </w:tc>
        <w:tc>
          <w:tcPr>
            <w:tcW w:w="2126" w:type="dxa"/>
            <w:tcBorders>
              <w:top w:val="nil"/>
              <w:bottom w:val="single" w:sz="2" w:space="0" w:color="auto"/>
            </w:tcBorders>
          </w:tcPr>
          <w:p w14:paraId="73C4D4B8" w14:textId="77777777" w:rsidR="00D32DF8" w:rsidRDefault="00D32DF8" w:rsidP="00CC19F4">
            <w:pPr>
              <w:rPr>
                <w:lang w:val="en-US"/>
              </w:rPr>
            </w:pPr>
            <w:r>
              <w:rPr>
                <w:lang w:val="en-US"/>
              </w:rPr>
              <w:t>2,3000</w:t>
            </w:r>
          </w:p>
        </w:tc>
      </w:tr>
      <w:tr w:rsidR="00D32DF8" w14:paraId="376F5BB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F22D4" w14:textId="77777777" w:rsidR="00D32DF8" w:rsidRDefault="00D32DF8" w:rsidP="00CC19F4">
            <w:r>
              <w:t>15</w:t>
            </w:r>
          </w:p>
        </w:tc>
        <w:tc>
          <w:tcPr>
            <w:tcW w:w="1869" w:type="dxa"/>
            <w:tcBorders>
              <w:top w:val="single" w:sz="4" w:space="0" w:color="auto"/>
              <w:bottom w:val="single" w:sz="4" w:space="0" w:color="auto"/>
            </w:tcBorders>
          </w:tcPr>
          <w:p w14:paraId="2F77E7D9" w14:textId="77777777" w:rsidR="00D32DF8" w:rsidRDefault="00D32DF8" w:rsidP="00CC19F4">
            <w:pPr>
              <w:rPr>
                <w:lang w:val="en-US"/>
              </w:rPr>
            </w:pPr>
            <w:r>
              <w:rPr>
                <w:lang w:val="en-US"/>
              </w:rPr>
              <w:t>TsH92B</w:t>
            </w:r>
          </w:p>
          <w:p w14:paraId="26063897" w14:textId="77777777" w:rsidR="00D32DF8" w:rsidRDefault="00D32DF8" w:rsidP="00CC19F4"/>
        </w:tc>
        <w:tc>
          <w:tcPr>
            <w:tcW w:w="3402" w:type="dxa"/>
            <w:tcBorders>
              <w:top w:val="single" w:sz="4" w:space="0" w:color="auto"/>
              <w:bottom w:val="single" w:sz="4" w:space="0" w:color="auto"/>
            </w:tcBorders>
          </w:tcPr>
          <w:p w14:paraId="57B5BAA4" w14:textId="77777777" w:rsidR="00D32DF8" w:rsidRPr="008209F2" w:rsidRDefault="00D32DF8" w:rsidP="00CC19F4">
            <w:pPr>
              <w:rPr>
                <w:lang w:val="en-US"/>
              </w:rPr>
            </w:pPr>
            <w:r w:rsidRPr="008209F2">
              <w:rPr>
                <w:lang w:val="en-US"/>
              </w:rPr>
              <w:t>Incarcarea in auto sol (pamint) cu bolovani, cu pietre</w:t>
            </w:r>
          </w:p>
          <w:p w14:paraId="71C611D9"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56A79DBA" w14:textId="77777777" w:rsidR="00D32DF8" w:rsidRDefault="00D32DF8" w:rsidP="00CC19F4">
            <w:pPr>
              <w:jc w:val="center"/>
            </w:pPr>
            <w:r>
              <w:t>t</w:t>
            </w:r>
          </w:p>
        </w:tc>
        <w:tc>
          <w:tcPr>
            <w:tcW w:w="2126" w:type="dxa"/>
            <w:tcBorders>
              <w:top w:val="single" w:sz="4" w:space="0" w:color="auto"/>
              <w:bottom w:val="single" w:sz="4" w:space="0" w:color="auto"/>
            </w:tcBorders>
            <w:vAlign w:val="center"/>
          </w:tcPr>
          <w:p w14:paraId="775AD7FC" w14:textId="77777777" w:rsidR="00D32DF8" w:rsidRDefault="00D32DF8" w:rsidP="00CC19F4">
            <w:pPr>
              <w:jc w:val="center"/>
            </w:pPr>
          </w:p>
        </w:tc>
      </w:tr>
      <w:tr w:rsidR="00D32DF8" w14:paraId="050F445C"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E3FAA" w14:textId="77777777" w:rsidR="00D32DF8" w:rsidRDefault="00D32DF8" w:rsidP="00CC19F4"/>
        </w:tc>
        <w:tc>
          <w:tcPr>
            <w:tcW w:w="1869" w:type="dxa"/>
            <w:tcBorders>
              <w:top w:val="nil"/>
              <w:bottom w:val="single" w:sz="2" w:space="0" w:color="auto"/>
            </w:tcBorders>
          </w:tcPr>
          <w:p w14:paraId="117D41D7" w14:textId="77777777" w:rsidR="00D32DF8" w:rsidRDefault="00D32DF8" w:rsidP="00CC19F4">
            <w:r>
              <w:t>9310060019900</w:t>
            </w:r>
          </w:p>
        </w:tc>
        <w:tc>
          <w:tcPr>
            <w:tcW w:w="3402" w:type="dxa"/>
            <w:tcBorders>
              <w:top w:val="nil"/>
              <w:bottom w:val="single" w:sz="2" w:space="0" w:color="auto"/>
            </w:tcBorders>
          </w:tcPr>
          <w:p w14:paraId="0D5389DC" w14:textId="77777777" w:rsidR="00D32DF8" w:rsidRDefault="00D32DF8" w:rsidP="00CC19F4">
            <w:r>
              <w:t>Muncitor necalificat</w:t>
            </w:r>
          </w:p>
        </w:tc>
        <w:tc>
          <w:tcPr>
            <w:tcW w:w="1701" w:type="dxa"/>
            <w:tcBorders>
              <w:top w:val="nil"/>
              <w:bottom w:val="single" w:sz="2" w:space="0" w:color="auto"/>
            </w:tcBorders>
          </w:tcPr>
          <w:p w14:paraId="58DC6B9A" w14:textId="77777777" w:rsidR="00D32DF8" w:rsidRDefault="00D32DF8" w:rsidP="00CC19F4">
            <w:r>
              <w:t>h-om</w:t>
            </w:r>
          </w:p>
        </w:tc>
        <w:tc>
          <w:tcPr>
            <w:tcW w:w="2126" w:type="dxa"/>
            <w:tcBorders>
              <w:top w:val="nil"/>
              <w:bottom w:val="single" w:sz="2" w:space="0" w:color="auto"/>
            </w:tcBorders>
          </w:tcPr>
          <w:p w14:paraId="1B18D302" w14:textId="77777777" w:rsidR="00D32DF8" w:rsidRDefault="00D32DF8" w:rsidP="00CC19F4">
            <w:pPr>
              <w:rPr>
                <w:lang w:val="en-US"/>
              </w:rPr>
            </w:pPr>
            <w:r>
              <w:rPr>
                <w:lang w:val="en-US"/>
              </w:rPr>
              <w:t>1,1100</w:t>
            </w:r>
          </w:p>
        </w:tc>
      </w:tr>
      <w:tr w:rsidR="00D32DF8" w14:paraId="77953CB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E316C" w14:textId="77777777" w:rsidR="00D32DF8" w:rsidRDefault="00D32DF8" w:rsidP="00CC19F4">
            <w:r>
              <w:t>16</w:t>
            </w:r>
          </w:p>
        </w:tc>
        <w:tc>
          <w:tcPr>
            <w:tcW w:w="1869" w:type="dxa"/>
            <w:tcBorders>
              <w:top w:val="single" w:sz="4" w:space="0" w:color="auto"/>
              <w:bottom w:val="single" w:sz="4" w:space="0" w:color="auto"/>
            </w:tcBorders>
          </w:tcPr>
          <w:p w14:paraId="5C7AD852" w14:textId="77777777" w:rsidR="00D32DF8" w:rsidRDefault="00D32DF8" w:rsidP="00CC19F4">
            <w:pPr>
              <w:rPr>
                <w:lang w:val="en-US"/>
              </w:rPr>
            </w:pPr>
            <w:r>
              <w:rPr>
                <w:lang w:val="en-US"/>
              </w:rPr>
              <w:t>TsI50B10</w:t>
            </w:r>
          </w:p>
          <w:p w14:paraId="6FC9A4B1" w14:textId="77777777" w:rsidR="00D32DF8" w:rsidRDefault="00D32DF8" w:rsidP="00CC19F4"/>
        </w:tc>
        <w:tc>
          <w:tcPr>
            <w:tcW w:w="3402" w:type="dxa"/>
            <w:tcBorders>
              <w:top w:val="single" w:sz="4" w:space="0" w:color="auto"/>
              <w:bottom w:val="single" w:sz="4" w:space="0" w:color="auto"/>
            </w:tcBorders>
          </w:tcPr>
          <w:p w14:paraId="25C01183" w14:textId="77777777" w:rsidR="00D32DF8" w:rsidRPr="008209F2" w:rsidRDefault="00D32DF8" w:rsidP="00CC19F4">
            <w:pPr>
              <w:rPr>
                <w:lang w:val="en-US"/>
              </w:rPr>
            </w:pPr>
            <w:r w:rsidRPr="008209F2">
              <w:rPr>
                <w:lang w:val="en-US"/>
              </w:rPr>
              <w:t xml:space="preserve">Transportarea pamintului cu autobasculanta de 5 t la distanta de 20 km </w:t>
            </w:r>
          </w:p>
          <w:p w14:paraId="546CA821"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677AD626" w14:textId="77777777" w:rsidR="00D32DF8" w:rsidRDefault="00D32DF8" w:rsidP="00CC19F4">
            <w:pPr>
              <w:jc w:val="center"/>
            </w:pPr>
            <w:r>
              <w:t>t</w:t>
            </w:r>
          </w:p>
        </w:tc>
        <w:tc>
          <w:tcPr>
            <w:tcW w:w="2126" w:type="dxa"/>
            <w:tcBorders>
              <w:top w:val="single" w:sz="4" w:space="0" w:color="auto"/>
              <w:bottom w:val="single" w:sz="4" w:space="0" w:color="auto"/>
            </w:tcBorders>
            <w:vAlign w:val="center"/>
          </w:tcPr>
          <w:p w14:paraId="6E7659AD" w14:textId="77777777" w:rsidR="00D32DF8" w:rsidRDefault="00D32DF8" w:rsidP="00CC19F4">
            <w:pPr>
              <w:jc w:val="center"/>
            </w:pPr>
          </w:p>
        </w:tc>
      </w:tr>
      <w:tr w:rsidR="00D32DF8" w14:paraId="6018D2A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7EA6A" w14:textId="77777777" w:rsidR="00D32DF8" w:rsidRDefault="00D32DF8" w:rsidP="00CC19F4">
            <w:pPr>
              <w:rPr>
                <w:lang w:val="en-US"/>
              </w:rPr>
            </w:pPr>
          </w:p>
        </w:tc>
        <w:tc>
          <w:tcPr>
            <w:tcW w:w="1869" w:type="dxa"/>
            <w:tcBorders>
              <w:top w:val="single" w:sz="4" w:space="0" w:color="auto"/>
              <w:bottom w:val="single" w:sz="4" w:space="0" w:color="auto"/>
            </w:tcBorders>
          </w:tcPr>
          <w:p w14:paraId="68F8B08F" w14:textId="77777777" w:rsidR="00D32DF8" w:rsidRDefault="00D32DF8" w:rsidP="00CC19F4">
            <w:r>
              <w:t>3410540000006</w:t>
            </w:r>
          </w:p>
        </w:tc>
        <w:tc>
          <w:tcPr>
            <w:tcW w:w="3402" w:type="dxa"/>
            <w:tcBorders>
              <w:top w:val="single" w:sz="4" w:space="0" w:color="auto"/>
              <w:bottom w:val="single" w:sz="4" w:space="0" w:color="auto"/>
            </w:tcBorders>
          </w:tcPr>
          <w:p w14:paraId="279A45CD" w14:textId="77777777" w:rsidR="00D32DF8" w:rsidRDefault="00D32DF8" w:rsidP="00CC19F4">
            <w:r>
              <w:t>Autobasculanta-5t</w:t>
            </w:r>
          </w:p>
        </w:tc>
        <w:tc>
          <w:tcPr>
            <w:tcW w:w="1701" w:type="dxa"/>
            <w:tcBorders>
              <w:top w:val="single" w:sz="4" w:space="0" w:color="auto"/>
              <w:bottom w:val="single" w:sz="4" w:space="0" w:color="auto"/>
            </w:tcBorders>
            <w:vAlign w:val="center"/>
          </w:tcPr>
          <w:p w14:paraId="647499DE" w14:textId="77777777" w:rsidR="00D32DF8" w:rsidRDefault="00D32DF8" w:rsidP="00CC19F4">
            <w:r>
              <w:t>h-ut</w:t>
            </w:r>
          </w:p>
        </w:tc>
        <w:tc>
          <w:tcPr>
            <w:tcW w:w="2126" w:type="dxa"/>
            <w:tcBorders>
              <w:top w:val="single" w:sz="4" w:space="0" w:color="auto"/>
              <w:bottom w:val="single" w:sz="4" w:space="0" w:color="auto"/>
            </w:tcBorders>
            <w:vAlign w:val="center"/>
          </w:tcPr>
          <w:p w14:paraId="683FD607" w14:textId="77777777" w:rsidR="00D32DF8" w:rsidRDefault="00D32DF8" w:rsidP="00CC19F4">
            <w:pPr>
              <w:rPr>
                <w:lang w:val="en-US"/>
              </w:rPr>
            </w:pPr>
            <w:r>
              <w:rPr>
                <w:lang w:val="en-US"/>
              </w:rPr>
              <w:t>0,3180</w:t>
            </w:r>
          </w:p>
        </w:tc>
      </w:tr>
      <w:tr w:rsidR="00D32DF8" w14:paraId="598E5E8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6B799" w14:textId="77777777" w:rsidR="00D32DF8" w:rsidRDefault="00D32DF8" w:rsidP="00CC19F4">
            <w:r>
              <w:lastRenderedPageBreak/>
              <w:t>17</w:t>
            </w:r>
          </w:p>
        </w:tc>
        <w:tc>
          <w:tcPr>
            <w:tcW w:w="1869" w:type="dxa"/>
            <w:tcBorders>
              <w:top w:val="single" w:sz="4" w:space="0" w:color="auto"/>
              <w:bottom w:val="single" w:sz="4" w:space="0" w:color="auto"/>
            </w:tcBorders>
          </w:tcPr>
          <w:p w14:paraId="20CE3B61" w14:textId="77777777" w:rsidR="00D32DF8" w:rsidRDefault="00D32DF8" w:rsidP="00CC19F4">
            <w:pPr>
              <w:rPr>
                <w:lang w:val="en-US"/>
              </w:rPr>
            </w:pPr>
            <w:r>
              <w:rPr>
                <w:lang w:val="en-US"/>
              </w:rPr>
              <w:t>TsC54B</w:t>
            </w:r>
          </w:p>
          <w:p w14:paraId="22C8C711" w14:textId="77777777" w:rsidR="00D32DF8" w:rsidRDefault="00D32DF8" w:rsidP="00CC19F4"/>
        </w:tc>
        <w:tc>
          <w:tcPr>
            <w:tcW w:w="3402" w:type="dxa"/>
            <w:tcBorders>
              <w:top w:val="single" w:sz="4" w:space="0" w:color="auto"/>
              <w:bottom w:val="single" w:sz="4" w:space="0" w:color="auto"/>
            </w:tcBorders>
          </w:tcPr>
          <w:p w14:paraId="0B898DF4" w14:textId="77777777" w:rsidR="00D32DF8" w:rsidRPr="008209F2" w:rsidRDefault="00D32DF8" w:rsidP="00CC19F4">
            <w:pPr>
              <w:rPr>
                <w:lang w:val="en-US"/>
              </w:rPr>
            </w:pPr>
            <w:r w:rsidRPr="008209F2">
              <w:rPr>
                <w:lang w:val="en-US"/>
              </w:rPr>
              <w:t>Strat de fundatie din piatra sparta</w:t>
            </w:r>
          </w:p>
          <w:p w14:paraId="371774A6"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19E2E830"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30F231C9" w14:textId="77777777" w:rsidR="00D32DF8" w:rsidRDefault="00D32DF8" w:rsidP="00CC19F4">
            <w:pPr>
              <w:jc w:val="center"/>
            </w:pPr>
          </w:p>
        </w:tc>
      </w:tr>
      <w:tr w:rsidR="00D32DF8" w14:paraId="0F9B4947"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CE5523" w14:textId="77777777" w:rsidR="00D32DF8" w:rsidRDefault="00D32DF8" w:rsidP="00CC19F4"/>
        </w:tc>
        <w:tc>
          <w:tcPr>
            <w:tcW w:w="1869" w:type="dxa"/>
            <w:tcBorders>
              <w:top w:val="nil"/>
              <w:bottom w:val="single" w:sz="2" w:space="0" w:color="auto"/>
            </w:tcBorders>
          </w:tcPr>
          <w:p w14:paraId="17A4FA9B" w14:textId="77777777" w:rsidR="00D32DF8" w:rsidRDefault="00D32DF8" w:rsidP="00CC19F4">
            <w:r>
              <w:t>9310060019900</w:t>
            </w:r>
          </w:p>
        </w:tc>
        <w:tc>
          <w:tcPr>
            <w:tcW w:w="3402" w:type="dxa"/>
            <w:tcBorders>
              <w:top w:val="nil"/>
              <w:bottom w:val="single" w:sz="2" w:space="0" w:color="auto"/>
            </w:tcBorders>
          </w:tcPr>
          <w:p w14:paraId="2F2ECC73" w14:textId="77777777" w:rsidR="00D32DF8" w:rsidRDefault="00D32DF8" w:rsidP="00CC19F4">
            <w:r>
              <w:t>Muncitor necalificat</w:t>
            </w:r>
          </w:p>
        </w:tc>
        <w:tc>
          <w:tcPr>
            <w:tcW w:w="1701" w:type="dxa"/>
            <w:tcBorders>
              <w:top w:val="nil"/>
              <w:bottom w:val="single" w:sz="2" w:space="0" w:color="auto"/>
            </w:tcBorders>
          </w:tcPr>
          <w:p w14:paraId="31661DD6" w14:textId="77777777" w:rsidR="00D32DF8" w:rsidRDefault="00D32DF8" w:rsidP="00CC19F4">
            <w:r>
              <w:t>h-om</w:t>
            </w:r>
          </w:p>
        </w:tc>
        <w:tc>
          <w:tcPr>
            <w:tcW w:w="2126" w:type="dxa"/>
            <w:tcBorders>
              <w:top w:val="nil"/>
              <w:bottom w:val="single" w:sz="2" w:space="0" w:color="auto"/>
            </w:tcBorders>
          </w:tcPr>
          <w:p w14:paraId="35936E37" w14:textId="77777777" w:rsidR="00D32DF8" w:rsidRDefault="00D32DF8" w:rsidP="00CC19F4">
            <w:pPr>
              <w:rPr>
                <w:lang w:val="en-US"/>
              </w:rPr>
            </w:pPr>
            <w:r>
              <w:rPr>
                <w:lang w:val="en-US"/>
              </w:rPr>
              <w:t>0,9900</w:t>
            </w:r>
          </w:p>
        </w:tc>
      </w:tr>
      <w:tr w:rsidR="00D32DF8" w14:paraId="6CBDFFB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6ECFA" w14:textId="77777777" w:rsidR="00D32DF8" w:rsidRDefault="00D32DF8" w:rsidP="00CC19F4">
            <w:pPr>
              <w:rPr>
                <w:lang w:val="en-US"/>
              </w:rPr>
            </w:pPr>
          </w:p>
        </w:tc>
        <w:tc>
          <w:tcPr>
            <w:tcW w:w="1869" w:type="dxa"/>
            <w:tcBorders>
              <w:top w:val="single" w:sz="4" w:space="0" w:color="auto"/>
              <w:bottom w:val="single" w:sz="4" w:space="0" w:color="auto"/>
            </w:tcBorders>
          </w:tcPr>
          <w:p w14:paraId="48CE17E6" w14:textId="77777777" w:rsidR="00D32DF8" w:rsidRDefault="00D32DF8" w:rsidP="00CC19F4">
            <w:r>
              <w:t>1411122201752</w:t>
            </w:r>
          </w:p>
        </w:tc>
        <w:tc>
          <w:tcPr>
            <w:tcW w:w="3402" w:type="dxa"/>
            <w:tcBorders>
              <w:top w:val="single" w:sz="4" w:space="0" w:color="auto"/>
              <w:bottom w:val="single" w:sz="4" w:space="0" w:color="auto"/>
            </w:tcBorders>
          </w:tcPr>
          <w:p w14:paraId="2577ADAB" w14:textId="77777777" w:rsidR="00D32DF8" w:rsidRDefault="00D32DF8" w:rsidP="00CC19F4">
            <w:r>
              <w:t xml:space="preserve">Piatra sparta </w:t>
            </w:r>
          </w:p>
        </w:tc>
        <w:tc>
          <w:tcPr>
            <w:tcW w:w="1701" w:type="dxa"/>
            <w:tcBorders>
              <w:top w:val="single" w:sz="4" w:space="0" w:color="auto"/>
              <w:bottom w:val="single" w:sz="4" w:space="0" w:color="auto"/>
            </w:tcBorders>
            <w:vAlign w:val="center"/>
          </w:tcPr>
          <w:p w14:paraId="7B4E4E29" w14:textId="77777777" w:rsidR="00D32DF8" w:rsidRDefault="00D32DF8" w:rsidP="00CC19F4">
            <w:r>
              <w:t>m3</w:t>
            </w:r>
          </w:p>
        </w:tc>
        <w:tc>
          <w:tcPr>
            <w:tcW w:w="2126" w:type="dxa"/>
            <w:tcBorders>
              <w:top w:val="single" w:sz="4" w:space="0" w:color="auto"/>
              <w:bottom w:val="single" w:sz="4" w:space="0" w:color="auto"/>
            </w:tcBorders>
            <w:vAlign w:val="center"/>
          </w:tcPr>
          <w:p w14:paraId="06198152" w14:textId="77777777" w:rsidR="00D32DF8" w:rsidRDefault="00D32DF8" w:rsidP="00CC19F4">
            <w:pPr>
              <w:rPr>
                <w:lang w:val="en-US"/>
              </w:rPr>
            </w:pPr>
            <w:r>
              <w:rPr>
                <w:lang w:val="en-US"/>
              </w:rPr>
              <w:t>1,1500</w:t>
            </w:r>
          </w:p>
        </w:tc>
      </w:tr>
      <w:tr w:rsidR="00D32DF8" w14:paraId="2539B85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75124" w14:textId="77777777" w:rsidR="00D32DF8" w:rsidRDefault="00D32DF8" w:rsidP="00CC19F4">
            <w:pPr>
              <w:rPr>
                <w:lang w:val="en-US"/>
              </w:rPr>
            </w:pPr>
          </w:p>
        </w:tc>
        <w:tc>
          <w:tcPr>
            <w:tcW w:w="1869" w:type="dxa"/>
            <w:tcBorders>
              <w:top w:val="single" w:sz="4" w:space="0" w:color="auto"/>
              <w:bottom w:val="single" w:sz="4" w:space="0" w:color="auto"/>
            </w:tcBorders>
          </w:tcPr>
          <w:p w14:paraId="43C0A71F" w14:textId="77777777" w:rsidR="00D32DF8" w:rsidRDefault="00D32DF8" w:rsidP="00CC19F4">
            <w:r>
              <w:t>4100126202818</w:t>
            </w:r>
          </w:p>
        </w:tc>
        <w:tc>
          <w:tcPr>
            <w:tcW w:w="3402" w:type="dxa"/>
            <w:tcBorders>
              <w:top w:val="single" w:sz="4" w:space="0" w:color="auto"/>
              <w:bottom w:val="single" w:sz="4" w:space="0" w:color="auto"/>
            </w:tcBorders>
          </w:tcPr>
          <w:p w14:paraId="50D83052" w14:textId="77777777" w:rsidR="00D32DF8" w:rsidRDefault="00D32DF8" w:rsidP="00CC19F4">
            <w:r>
              <w:t>Apa</w:t>
            </w:r>
          </w:p>
        </w:tc>
        <w:tc>
          <w:tcPr>
            <w:tcW w:w="1701" w:type="dxa"/>
            <w:tcBorders>
              <w:top w:val="single" w:sz="4" w:space="0" w:color="auto"/>
              <w:bottom w:val="single" w:sz="4" w:space="0" w:color="auto"/>
            </w:tcBorders>
            <w:vAlign w:val="center"/>
          </w:tcPr>
          <w:p w14:paraId="10C28E63" w14:textId="77777777" w:rsidR="00D32DF8" w:rsidRDefault="00D32DF8" w:rsidP="00CC19F4">
            <w:r>
              <w:t>m3</w:t>
            </w:r>
          </w:p>
        </w:tc>
        <w:tc>
          <w:tcPr>
            <w:tcW w:w="2126" w:type="dxa"/>
            <w:tcBorders>
              <w:top w:val="single" w:sz="4" w:space="0" w:color="auto"/>
              <w:bottom w:val="single" w:sz="4" w:space="0" w:color="auto"/>
            </w:tcBorders>
            <w:vAlign w:val="center"/>
          </w:tcPr>
          <w:p w14:paraId="12DD2237" w14:textId="77777777" w:rsidR="00D32DF8" w:rsidRDefault="00D32DF8" w:rsidP="00CC19F4">
            <w:pPr>
              <w:rPr>
                <w:lang w:val="en-US"/>
              </w:rPr>
            </w:pPr>
            <w:r>
              <w:rPr>
                <w:lang w:val="en-US"/>
              </w:rPr>
              <w:t>0,1000</w:t>
            </w:r>
          </w:p>
        </w:tc>
      </w:tr>
      <w:tr w:rsidR="00D32DF8" w14:paraId="7269487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0919B" w14:textId="77777777" w:rsidR="00D32DF8" w:rsidRDefault="00D32DF8" w:rsidP="00CC19F4">
            <w:pPr>
              <w:rPr>
                <w:lang w:val="en-US"/>
              </w:rPr>
            </w:pPr>
          </w:p>
        </w:tc>
        <w:tc>
          <w:tcPr>
            <w:tcW w:w="1869" w:type="dxa"/>
            <w:tcBorders>
              <w:top w:val="single" w:sz="4" w:space="0" w:color="auto"/>
              <w:bottom w:val="single" w:sz="4" w:space="0" w:color="auto"/>
            </w:tcBorders>
          </w:tcPr>
          <w:p w14:paraId="3DBEC68B" w14:textId="77777777" w:rsidR="00D32DF8" w:rsidRDefault="00D32DF8" w:rsidP="00CC19F4">
            <w:r>
              <w:t>2912340002506</w:t>
            </w:r>
          </w:p>
        </w:tc>
        <w:tc>
          <w:tcPr>
            <w:tcW w:w="3402" w:type="dxa"/>
            <w:tcBorders>
              <w:top w:val="single" w:sz="4" w:space="0" w:color="auto"/>
              <w:bottom w:val="single" w:sz="4" w:space="0" w:color="auto"/>
            </w:tcBorders>
          </w:tcPr>
          <w:p w14:paraId="5AD3972A" w14:textId="77777777" w:rsidR="00D32DF8" w:rsidRPr="008209F2" w:rsidRDefault="00D32DF8" w:rsidP="00CC19F4">
            <w:pPr>
              <w:rPr>
                <w:lang w:val="en-US"/>
              </w:rPr>
            </w:pPr>
            <w:r w:rsidRPr="008209F2">
              <w:rPr>
                <w:lang w:val="en-US"/>
              </w:rPr>
              <w:t>Compresor mobil motor ardere interna, presiunea pina la 686 kPa (7atm), 2,2 m3/min</w:t>
            </w:r>
          </w:p>
        </w:tc>
        <w:tc>
          <w:tcPr>
            <w:tcW w:w="1701" w:type="dxa"/>
            <w:tcBorders>
              <w:top w:val="single" w:sz="4" w:space="0" w:color="auto"/>
              <w:bottom w:val="single" w:sz="4" w:space="0" w:color="auto"/>
            </w:tcBorders>
            <w:vAlign w:val="center"/>
          </w:tcPr>
          <w:p w14:paraId="025B09D7" w14:textId="77777777" w:rsidR="00D32DF8" w:rsidRDefault="00D32DF8" w:rsidP="00CC19F4">
            <w:r>
              <w:t>h-ut</w:t>
            </w:r>
          </w:p>
        </w:tc>
        <w:tc>
          <w:tcPr>
            <w:tcW w:w="2126" w:type="dxa"/>
            <w:tcBorders>
              <w:top w:val="single" w:sz="4" w:space="0" w:color="auto"/>
              <w:bottom w:val="single" w:sz="4" w:space="0" w:color="auto"/>
            </w:tcBorders>
            <w:vAlign w:val="center"/>
          </w:tcPr>
          <w:p w14:paraId="79953FF0" w14:textId="77777777" w:rsidR="00D32DF8" w:rsidRDefault="00D32DF8" w:rsidP="00CC19F4">
            <w:pPr>
              <w:rPr>
                <w:lang w:val="en-US"/>
              </w:rPr>
            </w:pPr>
            <w:r>
              <w:rPr>
                <w:lang w:val="en-US"/>
              </w:rPr>
              <w:t>0,2100</w:t>
            </w:r>
          </w:p>
        </w:tc>
      </w:tr>
      <w:tr w:rsidR="00D32DF8" w14:paraId="6D9711A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D3E4A" w14:textId="77777777" w:rsidR="00D32DF8" w:rsidRDefault="00D32DF8" w:rsidP="00CC19F4">
            <w:pPr>
              <w:rPr>
                <w:lang w:val="en-US"/>
              </w:rPr>
            </w:pPr>
          </w:p>
        </w:tc>
        <w:tc>
          <w:tcPr>
            <w:tcW w:w="1869" w:type="dxa"/>
            <w:tcBorders>
              <w:top w:val="single" w:sz="4" w:space="0" w:color="auto"/>
              <w:bottom w:val="single" w:sz="4" w:space="0" w:color="auto"/>
            </w:tcBorders>
          </w:tcPr>
          <w:p w14:paraId="331B86E8" w14:textId="77777777" w:rsidR="00D32DF8" w:rsidRDefault="00D32DF8" w:rsidP="00CC19F4">
            <w:r>
              <w:t>2592270004021</w:t>
            </w:r>
          </w:p>
        </w:tc>
        <w:tc>
          <w:tcPr>
            <w:tcW w:w="3402" w:type="dxa"/>
            <w:tcBorders>
              <w:top w:val="single" w:sz="4" w:space="0" w:color="auto"/>
              <w:bottom w:val="single" w:sz="4" w:space="0" w:color="auto"/>
            </w:tcBorders>
          </w:tcPr>
          <w:p w14:paraId="42134CF2" w14:textId="77777777" w:rsidR="00D32DF8" w:rsidRPr="008209F2" w:rsidRDefault="00D32DF8" w:rsidP="00CC19F4">
            <w:pPr>
              <w:rPr>
                <w:lang w:val="en-US"/>
              </w:rPr>
            </w:pPr>
            <w:r w:rsidRPr="008209F2">
              <w:rPr>
                <w:lang w:val="en-US"/>
              </w:rPr>
              <w:t>Compactor pe pneuri sau mecanic 150 - 200 kg</w:t>
            </w:r>
          </w:p>
        </w:tc>
        <w:tc>
          <w:tcPr>
            <w:tcW w:w="1701" w:type="dxa"/>
            <w:tcBorders>
              <w:top w:val="single" w:sz="4" w:space="0" w:color="auto"/>
              <w:bottom w:val="single" w:sz="4" w:space="0" w:color="auto"/>
            </w:tcBorders>
            <w:vAlign w:val="center"/>
          </w:tcPr>
          <w:p w14:paraId="797BB182" w14:textId="77777777" w:rsidR="00D32DF8" w:rsidRDefault="00D32DF8" w:rsidP="00CC19F4">
            <w:r>
              <w:t>h-ut</w:t>
            </w:r>
          </w:p>
        </w:tc>
        <w:tc>
          <w:tcPr>
            <w:tcW w:w="2126" w:type="dxa"/>
            <w:tcBorders>
              <w:top w:val="single" w:sz="4" w:space="0" w:color="auto"/>
              <w:bottom w:val="single" w:sz="4" w:space="0" w:color="auto"/>
            </w:tcBorders>
            <w:vAlign w:val="center"/>
          </w:tcPr>
          <w:p w14:paraId="1955C103" w14:textId="77777777" w:rsidR="00D32DF8" w:rsidRDefault="00D32DF8" w:rsidP="00CC19F4">
            <w:pPr>
              <w:rPr>
                <w:lang w:val="en-US"/>
              </w:rPr>
            </w:pPr>
            <w:r>
              <w:rPr>
                <w:lang w:val="en-US"/>
              </w:rPr>
              <w:t>0,4200</w:t>
            </w:r>
          </w:p>
        </w:tc>
      </w:tr>
      <w:tr w:rsidR="00D32DF8" w14:paraId="0EBC8EC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DE8F9" w14:textId="77777777" w:rsidR="00D32DF8" w:rsidRDefault="00D32DF8" w:rsidP="00CC19F4">
            <w:r>
              <w:t>18</w:t>
            </w:r>
          </w:p>
        </w:tc>
        <w:tc>
          <w:tcPr>
            <w:tcW w:w="1869" w:type="dxa"/>
            <w:tcBorders>
              <w:top w:val="single" w:sz="4" w:space="0" w:color="auto"/>
              <w:bottom w:val="single" w:sz="4" w:space="0" w:color="auto"/>
            </w:tcBorders>
          </w:tcPr>
          <w:p w14:paraId="7A2F6B1A" w14:textId="77777777" w:rsidR="00D32DF8" w:rsidRDefault="00D32DF8" w:rsidP="00CC19F4">
            <w:pPr>
              <w:rPr>
                <w:lang w:val="en-US"/>
              </w:rPr>
            </w:pPr>
            <w:r>
              <w:rPr>
                <w:lang w:val="en-US"/>
              </w:rPr>
              <w:t>CB03E</w:t>
            </w:r>
          </w:p>
          <w:p w14:paraId="082CABB3" w14:textId="77777777" w:rsidR="00D32DF8" w:rsidRDefault="00D32DF8" w:rsidP="00CC19F4"/>
        </w:tc>
        <w:tc>
          <w:tcPr>
            <w:tcW w:w="3402" w:type="dxa"/>
            <w:tcBorders>
              <w:top w:val="single" w:sz="4" w:space="0" w:color="auto"/>
              <w:bottom w:val="single" w:sz="4" w:space="0" w:color="auto"/>
            </w:tcBorders>
          </w:tcPr>
          <w:p w14:paraId="34C3B131" w14:textId="77777777" w:rsidR="00D32DF8" w:rsidRPr="008209F2" w:rsidRDefault="00D32DF8" w:rsidP="00CC19F4">
            <w:pPr>
              <w:rPr>
                <w:lang w:val="en-US"/>
              </w:rPr>
            </w:pPr>
            <w:r w:rsidRPr="008209F2">
              <w:rPr>
                <w:lang w:val="en-US"/>
              </w:rPr>
              <w:t xml:space="preserve">Cofraje din panouri refolosibile, cu placaj de 15 mm pentru turnarea betonului in placi si grinzi la constructii cu inaltimea  pina la 20 m inclusiv,  exclusiv sustinerile </w:t>
            </w:r>
          </w:p>
          <w:p w14:paraId="5271835C"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67C9431A"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2F201EC1" w14:textId="77777777" w:rsidR="00D32DF8" w:rsidRDefault="00D32DF8" w:rsidP="00CC19F4">
            <w:pPr>
              <w:jc w:val="center"/>
            </w:pPr>
          </w:p>
        </w:tc>
      </w:tr>
      <w:tr w:rsidR="00D32DF8" w14:paraId="62A0682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BEF73B" w14:textId="77777777" w:rsidR="00D32DF8" w:rsidRDefault="00D32DF8" w:rsidP="00CC19F4"/>
        </w:tc>
        <w:tc>
          <w:tcPr>
            <w:tcW w:w="1869" w:type="dxa"/>
            <w:tcBorders>
              <w:top w:val="nil"/>
              <w:bottom w:val="single" w:sz="2" w:space="0" w:color="auto"/>
            </w:tcBorders>
          </w:tcPr>
          <w:p w14:paraId="231F8B72" w14:textId="77777777" w:rsidR="00D32DF8" w:rsidRDefault="00D32DF8" w:rsidP="00CC19F4">
            <w:r>
              <w:t>9310060019920</w:t>
            </w:r>
          </w:p>
        </w:tc>
        <w:tc>
          <w:tcPr>
            <w:tcW w:w="3402" w:type="dxa"/>
            <w:tcBorders>
              <w:top w:val="nil"/>
              <w:bottom w:val="single" w:sz="2" w:space="0" w:color="auto"/>
            </w:tcBorders>
          </w:tcPr>
          <w:p w14:paraId="0C355561" w14:textId="77777777" w:rsidR="00D32DF8" w:rsidRDefault="00D32DF8" w:rsidP="00CC19F4">
            <w:r>
              <w:t>Muncitor deservire CM</w:t>
            </w:r>
          </w:p>
        </w:tc>
        <w:tc>
          <w:tcPr>
            <w:tcW w:w="1701" w:type="dxa"/>
            <w:tcBorders>
              <w:top w:val="nil"/>
              <w:bottom w:val="single" w:sz="2" w:space="0" w:color="auto"/>
            </w:tcBorders>
          </w:tcPr>
          <w:p w14:paraId="75193038" w14:textId="77777777" w:rsidR="00D32DF8" w:rsidRDefault="00D32DF8" w:rsidP="00CC19F4">
            <w:r>
              <w:t>h-om</w:t>
            </w:r>
          </w:p>
        </w:tc>
        <w:tc>
          <w:tcPr>
            <w:tcW w:w="2126" w:type="dxa"/>
            <w:tcBorders>
              <w:top w:val="nil"/>
              <w:bottom w:val="single" w:sz="2" w:space="0" w:color="auto"/>
            </w:tcBorders>
          </w:tcPr>
          <w:p w14:paraId="625BC735" w14:textId="77777777" w:rsidR="00D32DF8" w:rsidRDefault="00D32DF8" w:rsidP="00CC19F4">
            <w:pPr>
              <w:rPr>
                <w:lang w:val="en-US"/>
              </w:rPr>
            </w:pPr>
            <w:r>
              <w:rPr>
                <w:lang w:val="en-US"/>
              </w:rPr>
              <w:t>0,1500</w:t>
            </w:r>
          </w:p>
        </w:tc>
      </w:tr>
      <w:tr w:rsidR="00D32DF8" w14:paraId="7A3E0757"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C7B997" w14:textId="77777777" w:rsidR="00D32DF8" w:rsidRDefault="00D32DF8" w:rsidP="00CC19F4"/>
        </w:tc>
        <w:tc>
          <w:tcPr>
            <w:tcW w:w="1869" w:type="dxa"/>
            <w:tcBorders>
              <w:top w:val="nil"/>
              <w:bottom w:val="single" w:sz="2" w:space="0" w:color="auto"/>
            </w:tcBorders>
          </w:tcPr>
          <w:p w14:paraId="0F27BC83" w14:textId="77777777" w:rsidR="00D32DF8" w:rsidRDefault="00D32DF8" w:rsidP="00CC19F4">
            <w:r>
              <w:t>7124010010700</w:t>
            </w:r>
          </w:p>
        </w:tc>
        <w:tc>
          <w:tcPr>
            <w:tcW w:w="3402" w:type="dxa"/>
            <w:tcBorders>
              <w:top w:val="nil"/>
              <w:bottom w:val="single" w:sz="2" w:space="0" w:color="auto"/>
            </w:tcBorders>
          </w:tcPr>
          <w:p w14:paraId="02779B3A" w14:textId="77777777" w:rsidR="00D32DF8" w:rsidRDefault="00D32DF8" w:rsidP="00CC19F4">
            <w:r>
              <w:t>Dulgher</w:t>
            </w:r>
          </w:p>
        </w:tc>
        <w:tc>
          <w:tcPr>
            <w:tcW w:w="1701" w:type="dxa"/>
            <w:tcBorders>
              <w:top w:val="nil"/>
              <w:bottom w:val="single" w:sz="2" w:space="0" w:color="auto"/>
            </w:tcBorders>
          </w:tcPr>
          <w:p w14:paraId="418AA4EF" w14:textId="77777777" w:rsidR="00D32DF8" w:rsidRDefault="00D32DF8" w:rsidP="00CC19F4">
            <w:r>
              <w:t>h-om</w:t>
            </w:r>
          </w:p>
        </w:tc>
        <w:tc>
          <w:tcPr>
            <w:tcW w:w="2126" w:type="dxa"/>
            <w:tcBorders>
              <w:top w:val="nil"/>
              <w:bottom w:val="single" w:sz="2" w:space="0" w:color="auto"/>
            </w:tcBorders>
          </w:tcPr>
          <w:p w14:paraId="7EE64CC0" w14:textId="77777777" w:rsidR="00D32DF8" w:rsidRDefault="00D32DF8" w:rsidP="00CC19F4">
            <w:pPr>
              <w:rPr>
                <w:lang w:val="en-US"/>
              </w:rPr>
            </w:pPr>
            <w:r>
              <w:rPr>
                <w:lang w:val="en-US"/>
              </w:rPr>
              <w:t>0,8500</w:t>
            </w:r>
          </w:p>
        </w:tc>
      </w:tr>
      <w:tr w:rsidR="00D32DF8" w14:paraId="2BECE11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C9F00" w14:textId="77777777" w:rsidR="00D32DF8" w:rsidRDefault="00D32DF8" w:rsidP="00CC19F4">
            <w:pPr>
              <w:rPr>
                <w:lang w:val="en-US"/>
              </w:rPr>
            </w:pPr>
          </w:p>
        </w:tc>
        <w:tc>
          <w:tcPr>
            <w:tcW w:w="1869" w:type="dxa"/>
            <w:tcBorders>
              <w:top w:val="single" w:sz="4" w:space="0" w:color="auto"/>
              <w:bottom w:val="single" w:sz="4" w:space="0" w:color="auto"/>
            </w:tcBorders>
          </w:tcPr>
          <w:p w14:paraId="515C895B" w14:textId="77777777" w:rsidR="00D32DF8" w:rsidRDefault="00D32DF8" w:rsidP="00CC19F4">
            <w:r>
              <w:t>2874125881241</w:t>
            </w:r>
          </w:p>
        </w:tc>
        <w:tc>
          <w:tcPr>
            <w:tcW w:w="3402" w:type="dxa"/>
            <w:tcBorders>
              <w:top w:val="single" w:sz="4" w:space="0" w:color="auto"/>
              <w:bottom w:val="single" w:sz="4" w:space="0" w:color="auto"/>
            </w:tcBorders>
          </w:tcPr>
          <w:p w14:paraId="660E5766" w14:textId="77777777" w:rsidR="00D32DF8" w:rsidRDefault="00D32DF8" w:rsidP="00CC19F4">
            <w:r>
              <w:t>Saibe uzuale M 10</w:t>
            </w:r>
          </w:p>
        </w:tc>
        <w:tc>
          <w:tcPr>
            <w:tcW w:w="1701" w:type="dxa"/>
            <w:tcBorders>
              <w:top w:val="single" w:sz="4" w:space="0" w:color="auto"/>
              <w:bottom w:val="single" w:sz="4" w:space="0" w:color="auto"/>
            </w:tcBorders>
            <w:vAlign w:val="center"/>
          </w:tcPr>
          <w:p w14:paraId="4F3BE11C" w14:textId="77777777" w:rsidR="00D32DF8" w:rsidRDefault="00D32DF8" w:rsidP="00CC19F4">
            <w:r>
              <w:t>kg</w:t>
            </w:r>
          </w:p>
        </w:tc>
        <w:tc>
          <w:tcPr>
            <w:tcW w:w="2126" w:type="dxa"/>
            <w:tcBorders>
              <w:top w:val="single" w:sz="4" w:space="0" w:color="auto"/>
              <w:bottom w:val="single" w:sz="4" w:space="0" w:color="auto"/>
            </w:tcBorders>
            <w:vAlign w:val="center"/>
          </w:tcPr>
          <w:p w14:paraId="4737CF14" w14:textId="77777777" w:rsidR="00D32DF8" w:rsidRDefault="00D32DF8" w:rsidP="00CC19F4">
            <w:pPr>
              <w:rPr>
                <w:lang w:val="en-US"/>
              </w:rPr>
            </w:pPr>
            <w:r>
              <w:rPr>
                <w:lang w:val="en-US"/>
              </w:rPr>
              <w:t>0,0050</w:t>
            </w:r>
          </w:p>
        </w:tc>
      </w:tr>
      <w:tr w:rsidR="00D32DF8" w14:paraId="4A16E4A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3C409" w14:textId="77777777" w:rsidR="00D32DF8" w:rsidRDefault="00D32DF8" w:rsidP="00CC19F4">
            <w:pPr>
              <w:rPr>
                <w:lang w:val="en-US"/>
              </w:rPr>
            </w:pPr>
          </w:p>
        </w:tc>
        <w:tc>
          <w:tcPr>
            <w:tcW w:w="1869" w:type="dxa"/>
            <w:tcBorders>
              <w:top w:val="single" w:sz="4" w:space="0" w:color="auto"/>
              <w:bottom w:val="single" w:sz="4" w:space="0" w:color="auto"/>
            </w:tcBorders>
          </w:tcPr>
          <w:p w14:paraId="0F046C35" w14:textId="77777777" w:rsidR="00D32DF8" w:rsidRDefault="00D32DF8" w:rsidP="00CC19F4">
            <w:r>
              <w:t>2874115841033</w:t>
            </w:r>
          </w:p>
        </w:tc>
        <w:tc>
          <w:tcPr>
            <w:tcW w:w="3402" w:type="dxa"/>
            <w:tcBorders>
              <w:top w:val="single" w:sz="4" w:space="0" w:color="auto"/>
              <w:bottom w:val="single" w:sz="4" w:space="0" w:color="auto"/>
            </w:tcBorders>
          </w:tcPr>
          <w:p w14:paraId="37B7E60D" w14:textId="77777777" w:rsidR="00D32DF8" w:rsidRDefault="00D32DF8" w:rsidP="00CC19F4">
            <w:r>
              <w:t>Piulite uzuale patrate M 10</w:t>
            </w:r>
          </w:p>
        </w:tc>
        <w:tc>
          <w:tcPr>
            <w:tcW w:w="1701" w:type="dxa"/>
            <w:tcBorders>
              <w:top w:val="single" w:sz="4" w:space="0" w:color="auto"/>
              <w:bottom w:val="single" w:sz="4" w:space="0" w:color="auto"/>
            </w:tcBorders>
            <w:vAlign w:val="center"/>
          </w:tcPr>
          <w:p w14:paraId="25014E6D" w14:textId="77777777" w:rsidR="00D32DF8" w:rsidRDefault="00D32DF8" w:rsidP="00CC19F4">
            <w:r>
              <w:t>buc</w:t>
            </w:r>
          </w:p>
        </w:tc>
        <w:tc>
          <w:tcPr>
            <w:tcW w:w="2126" w:type="dxa"/>
            <w:tcBorders>
              <w:top w:val="single" w:sz="4" w:space="0" w:color="auto"/>
              <w:bottom w:val="single" w:sz="4" w:space="0" w:color="auto"/>
            </w:tcBorders>
            <w:vAlign w:val="center"/>
          </w:tcPr>
          <w:p w14:paraId="3E2A6CF0" w14:textId="77777777" w:rsidR="00D32DF8" w:rsidRDefault="00D32DF8" w:rsidP="00CC19F4">
            <w:pPr>
              <w:rPr>
                <w:lang w:val="en-US"/>
              </w:rPr>
            </w:pPr>
            <w:r>
              <w:rPr>
                <w:lang w:val="en-US"/>
              </w:rPr>
              <w:t>0,3000</w:t>
            </w:r>
          </w:p>
        </w:tc>
      </w:tr>
      <w:tr w:rsidR="00D32DF8" w14:paraId="50A1CC3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DF54A" w14:textId="77777777" w:rsidR="00D32DF8" w:rsidRDefault="00D32DF8" w:rsidP="00CC19F4">
            <w:pPr>
              <w:rPr>
                <w:lang w:val="en-US"/>
              </w:rPr>
            </w:pPr>
          </w:p>
        </w:tc>
        <w:tc>
          <w:tcPr>
            <w:tcW w:w="1869" w:type="dxa"/>
            <w:tcBorders>
              <w:top w:val="single" w:sz="4" w:space="0" w:color="auto"/>
              <w:bottom w:val="single" w:sz="4" w:space="0" w:color="auto"/>
            </w:tcBorders>
          </w:tcPr>
          <w:p w14:paraId="28C7FAF1" w14:textId="77777777" w:rsidR="00D32DF8" w:rsidRDefault="00D32DF8" w:rsidP="00CC19F4">
            <w:r>
              <w:t>2874115825003</w:t>
            </w:r>
          </w:p>
        </w:tc>
        <w:tc>
          <w:tcPr>
            <w:tcW w:w="3402" w:type="dxa"/>
            <w:tcBorders>
              <w:top w:val="single" w:sz="4" w:space="0" w:color="auto"/>
              <w:bottom w:val="single" w:sz="4" w:space="0" w:color="auto"/>
            </w:tcBorders>
          </w:tcPr>
          <w:p w14:paraId="1AF2A820" w14:textId="77777777" w:rsidR="00D32DF8" w:rsidRPr="008209F2" w:rsidRDefault="00D32DF8" w:rsidP="00CC19F4">
            <w:pPr>
              <w:rPr>
                <w:lang w:val="en-US"/>
              </w:rPr>
            </w:pPr>
            <w:r w:rsidRPr="008209F2">
              <w:rPr>
                <w:lang w:val="en-US"/>
              </w:rPr>
              <w:t>Suruburi uzuale patrate M 10 x 140 mm</w:t>
            </w:r>
          </w:p>
        </w:tc>
        <w:tc>
          <w:tcPr>
            <w:tcW w:w="1701" w:type="dxa"/>
            <w:tcBorders>
              <w:top w:val="single" w:sz="4" w:space="0" w:color="auto"/>
              <w:bottom w:val="single" w:sz="4" w:space="0" w:color="auto"/>
            </w:tcBorders>
            <w:vAlign w:val="center"/>
          </w:tcPr>
          <w:p w14:paraId="6A288C6B" w14:textId="77777777" w:rsidR="00D32DF8" w:rsidRDefault="00D32DF8" w:rsidP="00CC19F4">
            <w:r>
              <w:t>buc</w:t>
            </w:r>
          </w:p>
        </w:tc>
        <w:tc>
          <w:tcPr>
            <w:tcW w:w="2126" w:type="dxa"/>
            <w:tcBorders>
              <w:top w:val="single" w:sz="4" w:space="0" w:color="auto"/>
              <w:bottom w:val="single" w:sz="4" w:space="0" w:color="auto"/>
            </w:tcBorders>
            <w:vAlign w:val="center"/>
          </w:tcPr>
          <w:p w14:paraId="309FD8F0" w14:textId="77777777" w:rsidR="00D32DF8" w:rsidRDefault="00D32DF8" w:rsidP="00CC19F4">
            <w:pPr>
              <w:rPr>
                <w:lang w:val="en-US"/>
              </w:rPr>
            </w:pPr>
            <w:r>
              <w:rPr>
                <w:lang w:val="en-US"/>
              </w:rPr>
              <w:t>0,3000</w:t>
            </w:r>
          </w:p>
        </w:tc>
      </w:tr>
      <w:tr w:rsidR="00D32DF8" w14:paraId="13A3188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38E4D" w14:textId="77777777" w:rsidR="00D32DF8" w:rsidRDefault="00D32DF8" w:rsidP="00CC19F4">
            <w:pPr>
              <w:rPr>
                <w:lang w:val="en-US"/>
              </w:rPr>
            </w:pPr>
          </w:p>
        </w:tc>
        <w:tc>
          <w:tcPr>
            <w:tcW w:w="1869" w:type="dxa"/>
            <w:tcBorders>
              <w:top w:val="single" w:sz="4" w:space="0" w:color="auto"/>
              <w:bottom w:val="single" w:sz="4" w:space="0" w:color="auto"/>
            </w:tcBorders>
          </w:tcPr>
          <w:p w14:paraId="71170EA4" w14:textId="77777777" w:rsidR="00D32DF8" w:rsidRDefault="00D32DF8" w:rsidP="00CC19F4">
            <w:r>
              <w:t>2875276311528</w:t>
            </w:r>
          </w:p>
        </w:tc>
        <w:tc>
          <w:tcPr>
            <w:tcW w:w="3402" w:type="dxa"/>
            <w:tcBorders>
              <w:top w:val="single" w:sz="4" w:space="0" w:color="auto"/>
              <w:bottom w:val="single" w:sz="4" w:space="0" w:color="auto"/>
            </w:tcBorders>
          </w:tcPr>
          <w:p w14:paraId="1C998E49" w14:textId="77777777" w:rsidR="00D32DF8" w:rsidRPr="008209F2" w:rsidRDefault="00D32DF8" w:rsidP="00CC19F4">
            <w:pPr>
              <w:rPr>
                <w:lang w:val="en-US"/>
              </w:rPr>
            </w:pPr>
            <w:r w:rsidRPr="008209F2">
              <w:rPr>
                <w:lang w:val="en-US"/>
              </w:rPr>
              <w:t>Scoabe din otel pentru constructii</w:t>
            </w:r>
          </w:p>
        </w:tc>
        <w:tc>
          <w:tcPr>
            <w:tcW w:w="1701" w:type="dxa"/>
            <w:tcBorders>
              <w:top w:val="single" w:sz="4" w:space="0" w:color="auto"/>
              <w:bottom w:val="single" w:sz="4" w:space="0" w:color="auto"/>
            </w:tcBorders>
            <w:vAlign w:val="center"/>
          </w:tcPr>
          <w:p w14:paraId="49F43ECA" w14:textId="77777777" w:rsidR="00D32DF8" w:rsidRDefault="00D32DF8" w:rsidP="00CC19F4">
            <w:r>
              <w:t>kg</w:t>
            </w:r>
          </w:p>
        </w:tc>
        <w:tc>
          <w:tcPr>
            <w:tcW w:w="2126" w:type="dxa"/>
            <w:tcBorders>
              <w:top w:val="single" w:sz="4" w:space="0" w:color="auto"/>
              <w:bottom w:val="single" w:sz="4" w:space="0" w:color="auto"/>
            </w:tcBorders>
            <w:vAlign w:val="center"/>
          </w:tcPr>
          <w:p w14:paraId="3A19B508" w14:textId="77777777" w:rsidR="00D32DF8" w:rsidRDefault="00D32DF8" w:rsidP="00CC19F4">
            <w:pPr>
              <w:rPr>
                <w:lang w:val="en-US"/>
              </w:rPr>
            </w:pPr>
            <w:r>
              <w:rPr>
                <w:lang w:val="en-US"/>
              </w:rPr>
              <w:t>0,0300</w:t>
            </w:r>
          </w:p>
        </w:tc>
      </w:tr>
      <w:tr w:rsidR="00D32DF8" w14:paraId="236A1FC1"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FA417" w14:textId="77777777" w:rsidR="00D32DF8" w:rsidRDefault="00D32DF8" w:rsidP="00CC19F4">
            <w:pPr>
              <w:rPr>
                <w:lang w:val="en-US"/>
              </w:rPr>
            </w:pPr>
          </w:p>
        </w:tc>
        <w:tc>
          <w:tcPr>
            <w:tcW w:w="1869" w:type="dxa"/>
            <w:tcBorders>
              <w:top w:val="single" w:sz="4" w:space="0" w:color="auto"/>
              <w:bottom w:val="single" w:sz="4" w:space="0" w:color="auto"/>
            </w:tcBorders>
          </w:tcPr>
          <w:p w14:paraId="6E76EC08" w14:textId="77777777" w:rsidR="00D32DF8" w:rsidRDefault="00D32DF8" w:rsidP="00CC19F4">
            <w:r>
              <w:t>2873145887000</w:t>
            </w:r>
          </w:p>
        </w:tc>
        <w:tc>
          <w:tcPr>
            <w:tcW w:w="3402" w:type="dxa"/>
            <w:tcBorders>
              <w:top w:val="single" w:sz="4" w:space="0" w:color="auto"/>
              <w:bottom w:val="single" w:sz="4" w:space="0" w:color="auto"/>
            </w:tcBorders>
          </w:tcPr>
          <w:p w14:paraId="6349DB7A" w14:textId="77777777" w:rsidR="00D32DF8" w:rsidRPr="008209F2" w:rsidRDefault="00D32DF8" w:rsidP="00CC19F4">
            <w:pPr>
              <w:rPr>
                <w:lang w:val="en-US"/>
              </w:rPr>
            </w:pPr>
            <w:r w:rsidRPr="008209F2">
              <w:rPr>
                <w:lang w:val="en-US"/>
              </w:rPr>
              <w:t>Cuie cu cap conic tip A pentru constructii</w:t>
            </w:r>
          </w:p>
        </w:tc>
        <w:tc>
          <w:tcPr>
            <w:tcW w:w="1701" w:type="dxa"/>
            <w:tcBorders>
              <w:top w:val="single" w:sz="4" w:space="0" w:color="auto"/>
              <w:bottom w:val="single" w:sz="4" w:space="0" w:color="auto"/>
            </w:tcBorders>
            <w:vAlign w:val="center"/>
          </w:tcPr>
          <w:p w14:paraId="2375B8CE" w14:textId="77777777" w:rsidR="00D32DF8" w:rsidRDefault="00D32DF8" w:rsidP="00CC19F4">
            <w:r>
              <w:t>kg</w:t>
            </w:r>
          </w:p>
        </w:tc>
        <w:tc>
          <w:tcPr>
            <w:tcW w:w="2126" w:type="dxa"/>
            <w:tcBorders>
              <w:top w:val="single" w:sz="4" w:space="0" w:color="auto"/>
              <w:bottom w:val="single" w:sz="4" w:space="0" w:color="auto"/>
            </w:tcBorders>
            <w:vAlign w:val="center"/>
          </w:tcPr>
          <w:p w14:paraId="763F765F" w14:textId="77777777" w:rsidR="00D32DF8" w:rsidRDefault="00D32DF8" w:rsidP="00CC19F4">
            <w:pPr>
              <w:rPr>
                <w:lang w:val="en-US"/>
              </w:rPr>
            </w:pPr>
            <w:r>
              <w:rPr>
                <w:lang w:val="en-US"/>
              </w:rPr>
              <w:t>0,0300</w:t>
            </w:r>
          </w:p>
        </w:tc>
      </w:tr>
      <w:tr w:rsidR="00D32DF8" w14:paraId="4415374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1062E" w14:textId="77777777" w:rsidR="00D32DF8" w:rsidRDefault="00D32DF8" w:rsidP="00CC19F4">
            <w:pPr>
              <w:rPr>
                <w:lang w:val="en-US"/>
              </w:rPr>
            </w:pPr>
          </w:p>
        </w:tc>
        <w:tc>
          <w:tcPr>
            <w:tcW w:w="1869" w:type="dxa"/>
            <w:tcBorders>
              <w:top w:val="single" w:sz="4" w:space="0" w:color="auto"/>
              <w:bottom w:val="single" w:sz="4" w:space="0" w:color="auto"/>
            </w:tcBorders>
          </w:tcPr>
          <w:p w14:paraId="7466EF18" w14:textId="77777777" w:rsidR="00D32DF8" w:rsidRDefault="00D32DF8" w:rsidP="00CC19F4">
            <w:r>
              <w:t>2030122928385</w:t>
            </w:r>
          </w:p>
        </w:tc>
        <w:tc>
          <w:tcPr>
            <w:tcW w:w="3402" w:type="dxa"/>
            <w:tcBorders>
              <w:top w:val="single" w:sz="4" w:space="0" w:color="auto"/>
              <w:bottom w:val="single" w:sz="4" w:space="0" w:color="auto"/>
            </w:tcBorders>
          </w:tcPr>
          <w:p w14:paraId="2BEF6A80" w14:textId="77777777" w:rsidR="00D32DF8" w:rsidRPr="008209F2" w:rsidRDefault="00D32DF8" w:rsidP="00CC19F4">
            <w:pPr>
              <w:rPr>
                <w:lang w:val="en-US"/>
              </w:rPr>
            </w:pPr>
            <w:r w:rsidRPr="008209F2">
              <w:rPr>
                <w:lang w:val="en-US"/>
              </w:rPr>
              <w:t xml:space="preserve">Panou de cofraj cu placaj de 15 mm  </w:t>
            </w:r>
          </w:p>
        </w:tc>
        <w:tc>
          <w:tcPr>
            <w:tcW w:w="1701" w:type="dxa"/>
            <w:tcBorders>
              <w:top w:val="single" w:sz="4" w:space="0" w:color="auto"/>
              <w:bottom w:val="single" w:sz="4" w:space="0" w:color="auto"/>
            </w:tcBorders>
            <w:vAlign w:val="center"/>
          </w:tcPr>
          <w:p w14:paraId="1AD570DE" w14:textId="77777777" w:rsidR="00D32DF8" w:rsidRDefault="00D32DF8" w:rsidP="00CC19F4">
            <w:r>
              <w:t>m2</w:t>
            </w:r>
          </w:p>
        </w:tc>
        <w:tc>
          <w:tcPr>
            <w:tcW w:w="2126" w:type="dxa"/>
            <w:tcBorders>
              <w:top w:val="single" w:sz="4" w:space="0" w:color="auto"/>
              <w:bottom w:val="single" w:sz="4" w:space="0" w:color="auto"/>
            </w:tcBorders>
            <w:vAlign w:val="center"/>
          </w:tcPr>
          <w:p w14:paraId="0957A940" w14:textId="77777777" w:rsidR="00D32DF8" w:rsidRDefault="00D32DF8" w:rsidP="00CC19F4">
            <w:pPr>
              <w:rPr>
                <w:lang w:val="en-US"/>
              </w:rPr>
            </w:pPr>
            <w:r>
              <w:rPr>
                <w:lang w:val="en-US"/>
              </w:rPr>
              <w:t>0,1300</w:t>
            </w:r>
          </w:p>
        </w:tc>
      </w:tr>
      <w:tr w:rsidR="00D32DF8" w14:paraId="7B26632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6265B" w14:textId="77777777" w:rsidR="00D32DF8" w:rsidRDefault="00D32DF8" w:rsidP="00CC19F4">
            <w:pPr>
              <w:rPr>
                <w:lang w:val="en-US"/>
              </w:rPr>
            </w:pPr>
          </w:p>
        </w:tc>
        <w:tc>
          <w:tcPr>
            <w:tcW w:w="1869" w:type="dxa"/>
            <w:tcBorders>
              <w:top w:val="single" w:sz="4" w:space="0" w:color="auto"/>
              <w:bottom w:val="single" w:sz="4" w:space="0" w:color="auto"/>
            </w:tcBorders>
          </w:tcPr>
          <w:p w14:paraId="0A2A7E87" w14:textId="77777777" w:rsidR="00D32DF8" w:rsidRDefault="00D32DF8" w:rsidP="00CC19F4">
            <w:r>
              <w:t>2010102904340</w:t>
            </w:r>
          </w:p>
        </w:tc>
        <w:tc>
          <w:tcPr>
            <w:tcW w:w="3402" w:type="dxa"/>
            <w:tcBorders>
              <w:top w:val="single" w:sz="4" w:space="0" w:color="auto"/>
              <w:bottom w:val="single" w:sz="4" w:space="0" w:color="auto"/>
            </w:tcBorders>
          </w:tcPr>
          <w:p w14:paraId="1B44B220" w14:textId="77777777" w:rsidR="00D32DF8" w:rsidRDefault="00D32DF8" w:rsidP="00CC19F4">
            <w:r>
              <w:t>Dulapi de rasinoase</w:t>
            </w:r>
          </w:p>
        </w:tc>
        <w:tc>
          <w:tcPr>
            <w:tcW w:w="1701" w:type="dxa"/>
            <w:tcBorders>
              <w:top w:val="single" w:sz="4" w:space="0" w:color="auto"/>
              <w:bottom w:val="single" w:sz="4" w:space="0" w:color="auto"/>
            </w:tcBorders>
            <w:vAlign w:val="center"/>
          </w:tcPr>
          <w:p w14:paraId="35722821" w14:textId="77777777" w:rsidR="00D32DF8" w:rsidRDefault="00D32DF8" w:rsidP="00CC19F4">
            <w:r>
              <w:t>m3</w:t>
            </w:r>
          </w:p>
        </w:tc>
        <w:tc>
          <w:tcPr>
            <w:tcW w:w="2126" w:type="dxa"/>
            <w:tcBorders>
              <w:top w:val="single" w:sz="4" w:space="0" w:color="auto"/>
              <w:bottom w:val="single" w:sz="4" w:space="0" w:color="auto"/>
            </w:tcBorders>
            <w:vAlign w:val="center"/>
          </w:tcPr>
          <w:p w14:paraId="777A3DCC" w14:textId="77777777" w:rsidR="00D32DF8" w:rsidRDefault="00D32DF8" w:rsidP="00CC19F4">
            <w:pPr>
              <w:rPr>
                <w:lang w:val="en-US"/>
              </w:rPr>
            </w:pPr>
            <w:r>
              <w:rPr>
                <w:lang w:val="en-US"/>
              </w:rPr>
              <w:t>0,0010</w:t>
            </w:r>
          </w:p>
        </w:tc>
      </w:tr>
      <w:tr w:rsidR="00D32DF8" w14:paraId="6C8D527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5B472" w14:textId="77777777" w:rsidR="00D32DF8" w:rsidRDefault="00D32DF8" w:rsidP="00CC19F4">
            <w:pPr>
              <w:rPr>
                <w:lang w:val="en-US"/>
              </w:rPr>
            </w:pPr>
          </w:p>
        </w:tc>
        <w:tc>
          <w:tcPr>
            <w:tcW w:w="1869" w:type="dxa"/>
            <w:tcBorders>
              <w:top w:val="single" w:sz="4" w:space="0" w:color="auto"/>
              <w:bottom w:val="single" w:sz="4" w:space="0" w:color="auto"/>
            </w:tcBorders>
          </w:tcPr>
          <w:p w14:paraId="77D82997" w14:textId="77777777" w:rsidR="00D32DF8" w:rsidRDefault="00D32DF8" w:rsidP="00CC19F4">
            <w:r>
              <w:t>2010102903495</w:t>
            </w:r>
          </w:p>
        </w:tc>
        <w:tc>
          <w:tcPr>
            <w:tcW w:w="3402" w:type="dxa"/>
            <w:tcBorders>
              <w:top w:val="single" w:sz="4" w:space="0" w:color="auto"/>
              <w:bottom w:val="single" w:sz="4" w:space="0" w:color="auto"/>
            </w:tcBorders>
          </w:tcPr>
          <w:p w14:paraId="3AC07E31" w14:textId="77777777" w:rsidR="00D32DF8" w:rsidRDefault="00D32DF8" w:rsidP="00CC19F4">
            <w:r>
              <w:t>Scinduri de rasinoase</w:t>
            </w:r>
          </w:p>
        </w:tc>
        <w:tc>
          <w:tcPr>
            <w:tcW w:w="1701" w:type="dxa"/>
            <w:tcBorders>
              <w:top w:val="single" w:sz="4" w:space="0" w:color="auto"/>
              <w:bottom w:val="single" w:sz="4" w:space="0" w:color="auto"/>
            </w:tcBorders>
            <w:vAlign w:val="center"/>
          </w:tcPr>
          <w:p w14:paraId="05B5ECDB" w14:textId="77777777" w:rsidR="00D32DF8" w:rsidRDefault="00D32DF8" w:rsidP="00CC19F4">
            <w:r>
              <w:t>m3</w:t>
            </w:r>
          </w:p>
        </w:tc>
        <w:tc>
          <w:tcPr>
            <w:tcW w:w="2126" w:type="dxa"/>
            <w:tcBorders>
              <w:top w:val="single" w:sz="4" w:space="0" w:color="auto"/>
              <w:bottom w:val="single" w:sz="4" w:space="0" w:color="auto"/>
            </w:tcBorders>
            <w:vAlign w:val="center"/>
          </w:tcPr>
          <w:p w14:paraId="2F4C32E0" w14:textId="77777777" w:rsidR="00D32DF8" w:rsidRDefault="00D32DF8" w:rsidP="00CC19F4">
            <w:pPr>
              <w:rPr>
                <w:lang w:val="en-US"/>
              </w:rPr>
            </w:pPr>
            <w:r>
              <w:rPr>
                <w:lang w:val="en-US"/>
              </w:rPr>
              <w:t>0,0010</w:t>
            </w:r>
          </w:p>
        </w:tc>
      </w:tr>
      <w:tr w:rsidR="00D32DF8" w14:paraId="6F1A8BF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1054F" w14:textId="77777777" w:rsidR="00D32DF8" w:rsidRDefault="00D32DF8" w:rsidP="00CC19F4">
            <w:pPr>
              <w:rPr>
                <w:lang w:val="en-US"/>
              </w:rPr>
            </w:pPr>
          </w:p>
        </w:tc>
        <w:tc>
          <w:tcPr>
            <w:tcW w:w="1869" w:type="dxa"/>
            <w:tcBorders>
              <w:top w:val="single" w:sz="4" w:space="0" w:color="auto"/>
              <w:bottom w:val="single" w:sz="4" w:space="0" w:color="auto"/>
            </w:tcBorders>
          </w:tcPr>
          <w:p w14:paraId="3055612C" w14:textId="77777777" w:rsidR="00D32DF8" w:rsidRDefault="00D32DF8" w:rsidP="00CC19F4">
            <w:r>
              <w:t>2320187315789</w:t>
            </w:r>
          </w:p>
        </w:tc>
        <w:tc>
          <w:tcPr>
            <w:tcW w:w="3402" w:type="dxa"/>
            <w:tcBorders>
              <w:top w:val="single" w:sz="4" w:space="0" w:color="auto"/>
              <w:bottom w:val="single" w:sz="4" w:space="0" w:color="auto"/>
            </w:tcBorders>
          </w:tcPr>
          <w:p w14:paraId="567D94AC" w14:textId="77777777" w:rsidR="00D32DF8" w:rsidRDefault="00D32DF8" w:rsidP="00CC19F4">
            <w:r>
              <w:t>Decofrol</w:t>
            </w:r>
          </w:p>
        </w:tc>
        <w:tc>
          <w:tcPr>
            <w:tcW w:w="1701" w:type="dxa"/>
            <w:tcBorders>
              <w:top w:val="single" w:sz="4" w:space="0" w:color="auto"/>
              <w:bottom w:val="single" w:sz="4" w:space="0" w:color="auto"/>
            </w:tcBorders>
            <w:vAlign w:val="center"/>
          </w:tcPr>
          <w:p w14:paraId="2ABD7376" w14:textId="77777777" w:rsidR="00D32DF8" w:rsidRDefault="00D32DF8" w:rsidP="00CC19F4">
            <w:r>
              <w:t>kg</w:t>
            </w:r>
          </w:p>
        </w:tc>
        <w:tc>
          <w:tcPr>
            <w:tcW w:w="2126" w:type="dxa"/>
            <w:tcBorders>
              <w:top w:val="single" w:sz="4" w:space="0" w:color="auto"/>
              <w:bottom w:val="single" w:sz="4" w:space="0" w:color="auto"/>
            </w:tcBorders>
            <w:vAlign w:val="center"/>
          </w:tcPr>
          <w:p w14:paraId="41033BB3" w14:textId="77777777" w:rsidR="00D32DF8" w:rsidRDefault="00D32DF8" w:rsidP="00CC19F4">
            <w:pPr>
              <w:rPr>
                <w:lang w:val="en-US"/>
              </w:rPr>
            </w:pPr>
            <w:r>
              <w:rPr>
                <w:lang w:val="en-US"/>
              </w:rPr>
              <w:t>0,1200</w:t>
            </w:r>
          </w:p>
        </w:tc>
      </w:tr>
      <w:tr w:rsidR="00D32DF8" w14:paraId="20F4381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994F2" w14:textId="77777777" w:rsidR="00D32DF8" w:rsidRDefault="00D32DF8" w:rsidP="00CC19F4">
            <w:pPr>
              <w:rPr>
                <w:lang w:val="en-US"/>
              </w:rPr>
            </w:pPr>
          </w:p>
        </w:tc>
        <w:tc>
          <w:tcPr>
            <w:tcW w:w="1869" w:type="dxa"/>
            <w:tcBorders>
              <w:top w:val="single" w:sz="4" w:space="0" w:color="auto"/>
              <w:bottom w:val="single" w:sz="4" w:space="0" w:color="auto"/>
            </w:tcBorders>
          </w:tcPr>
          <w:p w14:paraId="1B53E38E" w14:textId="77777777" w:rsidR="00D32DF8" w:rsidRDefault="00D32DF8" w:rsidP="00CC19F4">
            <w:r>
              <w:t>3410520006752</w:t>
            </w:r>
          </w:p>
        </w:tc>
        <w:tc>
          <w:tcPr>
            <w:tcW w:w="3402" w:type="dxa"/>
            <w:tcBorders>
              <w:top w:val="single" w:sz="4" w:space="0" w:color="auto"/>
              <w:bottom w:val="single" w:sz="4" w:space="0" w:color="auto"/>
            </w:tcBorders>
          </w:tcPr>
          <w:p w14:paraId="7C4D77AE" w14:textId="77777777" w:rsidR="00D32DF8" w:rsidRDefault="00D32DF8" w:rsidP="00CC19F4">
            <w:r>
              <w:t>Automacara 6 - 10 tf</w:t>
            </w:r>
          </w:p>
        </w:tc>
        <w:tc>
          <w:tcPr>
            <w:tcW w:w="1701" w:type="dxa"/>
            <w:tcBorders>
              <w:top w:val="single" w:sz="4" w:space="0" w:color="auto"/>
              <w:bottom w:val="single" w:sz="4" w:space="0" w:color="auto"/>
            </w:tcBorders>
            <w:vAlign w:val="center"/>
          </w:tcPr>
          <w:p w14:paraId="42F537C9" w14:textId="77777777" w:rsidR="00D32DF8" w:rsidRDefault="00D32DF8" w:rsidP="00CC19F4">
            <w:r>
              <w:t>h-ut</w:t>
            </w:r>
          </w:p>
        </w:tc>
        <w:tc>
          <w:tcPr>
            <w:tcW w:w="2126" w:type="dxa"/>
            <w:tcBorders>
              <w:top w:val="single" w:sz="4" w:space="0" w:color="auto"/>
              <w:bottom w:val="single" w:sz="4" w:space="0" w:color="auto"/>
            </w:tcBorders>
            <w:vAlign w:val="center"/>
          </w:tcPr>
          <w:p w14:paraId="5469F14F" w14:textId="77777777" w:rsidR="00D32DF8" w:rsidRDefault="00D32DF8" w:rsidP="00CC19F4">
            <w:pPr>
              <w:rPr>
                <w:lang w:val="en-US"/>
              </w:rPr>
            </w:pPr>
            <w:r>
              <w:rPr>
                <w:lang w:val="en-US"/>
              </w:rPr>
              <w:t>0,0200</w:t>
            </w:r>
          </w:p>
        </w:tc>
      </w:tr>
      <w:tr w:rsidR="00D32DF8" w14:paraId="3AA1131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82EB5" w14:textId="77777777" w:rsidR="00D32DF8" w:rsidRDefault="00D32DF8" w:rsidP="00CC19F4">
            <w:r>
              <w:t>19</w:t>
            </w:r>
          </w:p>
        </w:tc>
        <w:tc>
          <w:tcPr>
            <w:tcW w:w="1869" w:type="dxa"/>
            <w:tcBorders>
              <w:top w:val="single" w:sz="4" w:space="0" w:color="auto"/>
              <w:bottom w:val="single" w:sz="4" w:space="0" w:color="auto"/>
            </w:tcBorders>
          </w:tcPr>
          <w:p w14:paraId="3EC4AE9F" w14:textId="77777777" w:rsidR="00D32DF8" w:rsidRDefault="00D32DF8" w:rsidP="00CC19F4">
            <w:pPr>
              <w:rPr>
                <w:lang w:val="en-US"/>
              </w:rPr>
            </w:pPr>
            <w:r>
              <w:rPr>
                <w:lang w:val="en-US"/>
              </w:rPr>
              <w:t>CC02M</w:t>
            </w:r>
          </w:p>
          <w:p w14:paraId="1A6BCD93" w14:textId="77777777" w:rsidR="00D32DF8" w:rsidRDefault="00D32DF8" w:rsidP="00CC19F4"/>
        </w:tc>
        <w:tc>
          <w:tcPr>
            <w:tcW w:w="3402" w:type="dxa"/>
            <w:tcBorders>
              <w:top w:val="single" w:sz="4" w:space="0" w:color="auto"/>
              <w:bottom w:val="single" w:sz="4" w:space="0" w:color="auto"/>
            </w:tcBorders>
          </w:tcPr>
          <w:p w14:paraId="34BA42A4" w14:textId="77777777" w:rsidR="00D32DF8" w:rsidRPr="008209F2" w:rsidRDefault="00D32DF8" w:rsidP="00CC19F4">
            <w:pPr>
              <w:rPr>
                <w:lang w:val="en-US"/>
              </w:rPr>
            </w:pPr>
            <w:r w:rsidRPr="008209F2">
              <w:rPr>
                <w:lang w:val="en-US"/>
              </w:rPr>
              <w:t>Armaturi din otel beton OB 37 fasonate in ateliere de santier, cu diametrul barelor pina la 8 mm, si montate in  placi,  la inaltimi mai mici sau egale cu 35 m, exclusiv constructiile executate cu cofraje glisante</w:t>
            </w:r>
          </w:p>
          <w:p w14:paraId="689B56EE"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2A62E1FF" w14:textId="77777777" w:rsidR="00D32DF8" w:rsidRDefault="00D32DF8" w:rsidP="00CC19F4">
            <w:pPr>
              <w:jc w:val="center"/>
            </w:pPr>
            <w:r>
              <w:t>kg</w:t>
            </w:r>
          </w:p>
        </w:tc>
        <w:tc>
          <w:tcPr>
            <w:tcW w:w="2126" w:type="dxa"/>
            <w:tcBorders>
              <w:top w:val="single" w:sz="4" w:space="0" w:color="auto"/>
              <w:bottom w:val="single" w:sz="4" w:space="0" w:color="auto"/>
            </w:tcBorders>
            <w:vAlign w:val="center"/>
          </w:tcPr>
          <w:p w14:paraId="2E84BEF1" w14:textId="77777777" w:rsidR="00D32DF8" w:rsidRDefault="00D32DF8" w:rsidP="00CC19F4">
            <w:pPr>
              <w:jc w:val="center"/>
            </w:pPr>
          </w:p>
        </w:tc>
      </w:tr>
      <w:tr w:rsidR="00D32DF8" w14:paraId="101C76C8"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69B32" w14:textId="77777777" w:rsidR="00D32DF8" w:rsidRDefault="00D32DF8" w:rsidP="00CC19F4"/>
        </w:tc>
        <w:tc>
          <w:tcPr>
            <w:tcW w:w="1869" w:type="dxa"/>
            <w:tcBorders>
              <w:top w:val="nil"/>
              <w:bottom w:val="single" w:sz="2" w:space="0" w:color="auto"/>
            </w:tcBorders>
          </w:tcPr>
          <w:p w14:paraId="0B5CA356" w14:textId="77777777" w:rsidR="00D32DF8" w:rsidRDefault="00D32DF8" w:rsidP="00CC19F4">
            <w:r>
              <w:t>7123020011140</w:t>
            </w:r>
          </w:p>
        </w:tc>
        <w:tc>
          <w:tcPr>
            <w:tcW w:w="3402" w:type="dxa"/>
            <w:tcBorders>
              <w:top w:val="nil"/>
              <w:bottom w:val="single" w:sz="2" w:space="0" w:color="auto"/>
            </w:tcBorders>
          </w:tcPr>
          <w:p w14:paraId="7BF2C95E" w14:textId="77777777" w:rsidR="00D32DF8" w:rsidRDefault="00D32DF8" w:rsidP="00CC19F4">
            <w:r>
              <w:t>Fierar beton</w:t>
            </w:r>
          </w:p>
        </w:tc>
        <w:tc>
          <w:tcPr>
            <w:tcW w:w="1701" w:type="dxa"/>
            <w:tcBorders>
              <w:top w:val="nil"/>
              <w:bottom w:val="single" w:sz="2" w:space="0" w:color="auto"/>
            </w:tcBorders>
          </w:tcPr>
          <w:p w14:paraId="2C242505" w14:textId="77777777" w:rsidR="00D32DF8" w:rsidRDefault="00D32DF8" w:rsidP="00CC19F4">
            <w:r>
              <w:t>h-om</w:t>
            </w:r>
          </w:p>
        </w:tc>
        <w:tc>
          <w:tcPr>
            <w:tcW w:w="2126" w:type="dxa"/>
            <w:tcBorders>
              <w:top w:val="nil"/>
              <w:bottom w:val="single" w:sz="2" w:space="0" w:color="auto"/>
            </w:tcBorders>
          </w:tcPr>
          <w:p w14:paraId="01ACECB0" w14:textId="77777777" w:rsidR="00D32DF8" w:rsidRDefault="00D32DF8" w:rsidP="00CC19F4">
            <w:pPr>
              <w:rPr>
                <w:lang w:val="en-US"/>
              </w:rPr>
            </w:pPr>
            <w:r>
              <w:rPr>
                <w:lang w:val="en-US"/>
              </w:rPr>
              <w:t>0,0650</w:t>
            </w:r>
          </w:p>
        </w:tc>
      </w:tr>
      <w:tr w:rsidR="00D32DF8" w14:paraId="2F2608E9"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058E8E" w14:textId="77777777" w:rsidR="00D32DF8" w:rsidRDefault="00D32DF8" w:rsidP="00CC19F4"/>
        </w:tc>
        <w:tc>
          <w:tcPr>
            <w:tcW w:w="1869" w:type="dxa"/>
            <w:tcBorders>
              <w:top w:val="nil"/>
              <w:bottom w:val="single" w:sz="2" w:space="0" w:color="auto"/>
            </w:tcBorders>
          </w:tcPr>
          <w:p w14:paraId="033AA466" w14:textId="77777777" w:rsidR="00D32DF8" w:rsidRDefault="00D32DF8" w:rsidP="00CC19F4">
            <w:r>
              <w:t>9310060019920</w:t>
            </w:r>
          </w:p>
        </w:tc>
        <w:tc>
          <w:tcPr>
            <w:tcW w:w="3402" w:type="dxa"/>
            <w:tcBorders>
              <w:top w:val="nil"/>
              <w:bottom w:val="single" w:sz="2" w:space="0" w:color="auto"/>
            </w:tcBorders>
          </w:tcPr>
          <w:p w14:paraId="7BC1831D" w14:textId="77777777" w:rsidR="00D32DF8" w:rsidRDefault="00D32DF8" w:rsidP="00CC19F4">
            <w:r>
              <w:t>Muncitor deservire CM</w:t>
            </w:r>
          </w:p>
        </w:tc>
        <w:tc>
          <w:tcPr>
            <w:tcW w:w="1701" w:type="dxa"/>
            <w:tcBorders>
              <w:top w:val="nil"/>
              <w:bottom w:val="single" w:sz="2" w:space="0" w:color="auto"/>
            </w:tcBorders>
          </w:tcPr>
          <w:p w14:paraId="49CFFA3B" w14:textId="77777777" w:rsidR="00D32DF8" w:rsidRDefault="00D32DF8" w:rsidP="00CC19F4">
            <w:r>
              <w:t>h-om</w:t>
            </w:r>
          </w:p>
        </w:tc>
        <w:tc>
          <w:tcPr>
            <w:tcW w:w="2126" w:type="dxa"/>
            <w:tcBorders>
              <w:top w:val="nil"/>
              <w:bottom w:val="single" w:sz="2" w:space="0" w:color="auto"/>
            </w:tcBorders>
          </w:tcPr>
          <w:p w14:paraId="4ABF7C3B" w14:textId="77777777" w:rsidR="00D32DF8" w:rsidRDefault="00D32DF8" w:rsidP="00CC19F4">
            <w:pPr>
              <w:rPr>
                <w:lang w:val="en-US"/>
              </w:rPr>
            </w:pPr>
            <w:r>
              <w:rPr>
                <w:lang w:val="en-US"/>
              </w:rPr>
              <w:t>0,0040</w:t>
            </w:r>
          </w:p>
        </w:tc>
      </w:tr>
      <w:tr w:rsidR="00D32DF8" w14:paraId="1D0342A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09029" w14:textId="77777777" w:rsidR="00D32DF8" w:rsidRDefault="00D32DF8" w:rsidP="00CC19F4">
            <w:pPr>
              <w:rPr>
                <w:lang w:val="en-US"/>
              </w:rPr>
            </w:pPr>
          </w:p>
        </w:tc>
        <w:tc>
          <w:tcPr>
            <w:tcW w:w="1869" w:type="dxa"/>
            <w:tcBorders>
              <w:top w:val="single" w:sz="4" w:space="0" w:color="auto"/>
              <w:bottom w:val="single" w:sz="4" w:space="0" w:color="auto"/>
            </w:tcBorders>
          </w:tcPr>
          <w:p w14:paraId="1F17539B" w14:textId="77777777" w:rsidR="00D32DF8" w:rsidRDefault="00D32DF8" w:rsidP="00CC19F4">
            <w:r>
              <w:t>2710602100000</w:t>
            </w:r>
          </w:p>
        </w:tc>
        <w:tc>
          <w:tcPr>
            <w:tcW w:w="3402" w:type="dxa"/>
            <w:tcBorders>
              <w:top w:val="single" w:sz="4" w:space="0" w:color="auto"/>
              <w:bottom w:val="single" w:sz="4" w:space="0" w:color="auto"/>
            </w:tcBorders>
          </w:tcPr>
          <w:p w14:paraId="5CEF2B90" w14:textId="77777777" w:rsidR="00D32DF8" w:rsidRPr="008209F2" w:rsidRDefault="00D32DF8" w:rsidP="00CC19F4">
            <w:pPr>
              <w:rPr>
                <w:lang w:val="en-US"/>
              </w:rPr>
            </w:pPr>
            <w:r w:rsidRPr="008209F2">
              <w:rPr>
                <w:lang w:val="en-US"/>
              </w:rPr>
              <w:t>Otel beton OB 37 diam. mai mic sau egal de 8 mm</w:t>
            </w:r>
          </w:p>
        </w:tc>
        <w:tc>
          <w:tcPr>
            <w:tcW w:w="1701" w:type="dxa"/>
            <w:tcBorders>
              <w:top w:val="single" w:sz="4" w:space="0" w:color="auto"/>
              <w:bottom w:val="single" w:sz="4" w:space="0" w:color="auto"/>
            </w:tcBorders>
            <w:vAlign w:val="center"/>
          </w:tcPr>
          <w:p w14:paraId="5E670D60" w14:textId="77777777" w:rsidR="00D32DF8" w:rsidRDefault="00D32DF8" w:rsidP="00CC19F4">
            <w:r>
              <w:t>kg</w:t>
            </w:r>
          </w:p>
        </w:tc>
        <w:tc>
          <w:tcPr>
            <w:tcW w:w="2126" w:type="dxa"/>
            <w:tcBorders>
              <w:top w:val="single" w:sz="4" w:space="0" w:color="auto"/>
              <w:bottom w:val="single" w:sz="4" w:space="0" w:color="auto"/>
            </w:tcBorders>
            <w:vAlign w:val="center"/>
          </w:tcPr>
          <w:p w14:paraId="32790274" w14:textId="77777777" w:rsidR="00D32DF8" w:rsidRDefault="00D32DF8" w:rsidP="00CC19F4">
            <w:pPr>
              <w:rPr>
                <w:lang w:val="en-US"/>
              </w:rPr>
            </w:pPr>
            <w:r>
              <w:rPr>
                <w:lang w:val="en-US"/>
              </w:rPr>
              <w:t>1,0250</w:t>
            </w:r>
          </w:p>
        </w:tc>
      </w:tr>
      <w:tr w:rsidR="00D32DF8" w14:paraId="2ADBB30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08ED5" w14:textId="77777777" w:rsidR="00D32DF8" w:rsidRDefault="00D32DF8" w:rsidP="00CC19F4">
            <w:pPr>
              <w:rPr>
                <w:lang w:val="en-US"/>
              </w:rPr>
            </w:pPr>
          </w:p>
        </w:tc>
        <w:tc>
          <w:tcPr>
            <w:tcW w:w="1869" w:type="dxa"/>
            <w:tcBorders>
              <w:top w:val="single" w:sz="4" w:space="0" w:color="auto"/>
              <w:bottom w:val="single" w:sz="4" w:space="0" w:color="auto"/>
            </w:tcBorders>
          </w:tcPr>
          <w:p w14:paraId="79144184" w14:textId="77777777" w:rsidR="00D32DF8" w:rsidRDefault="00D32DF8" w:rsidP="00CC19F4">
            <w:r>
              <w:t>2734113803881</w:t>
            </w:r>
          </w:p>
        </w:tc>
        <w:tc>
          <w:tcPr>
            <w:tcW w:w="3402" w:type="dxa"/>
            <w:tcBorders>
              <w:top w:val="single" w:sz="4" w:space="0" w:color="auto"/>
              <w:bottom w:val="single" w:sz="4" w:space="0" w:color="auto"/>
            </w:tcBorders>
          </w:tcPr>
          <w:p w14:paraId="19225161" w14:textId="77777777" w:rsidR="00D32DF8" w:rsidRPr="008209F2" w:rsidRDefault="00D32DF8" w:rsidP="00CC19F4">
            <w:pPr>
              <w:rPr>
                <w:lang w:val="en-US"/>
              </w:rPr>
            </w:pPr>
            <w:r w:rsidRPr="008209F2">
              <w:rPr>
                <w:lang w:val="en-US"/>
              </w:rPr>
              <w:t>Sirma din otel moale, neagra, D=1 mm</w:t>
            </w:r>
          </w:p>
        </w:tc>
        <w:tc>
          <w:tcPr>
            <w:tcW w:w="1701" w:type="dxa"/>
            <w:tcBorders>
              <w:top w:val="single" w:sz="4" w:space="0" w:color="auto"/>
              <w:bottom w:val="single" w:sz="4" w:space="0" w:color="auto"/>
            </w:tcBorders>
            <w:vAlign w:val="center"/>
          </w:tcPr>
          <w:p w14:paraId="5498A36B" w14:textId="77777777" w:rsidR="00D32DF8" w:rsidRDefault="00D32DF8" w:rsidP="00CC19F4">
            <w:r>
              <w:t>kg</w:t>
            </w:r>
          </w:p>
        </w:tc>
        <w:tc>
          <w:tcPr>
            <w:tcW w:w="2126" w:type="dxa"/>
            <w:tcBorders>
              <w:top w:val="single" w:sz="4" w:space="0" w:color="auto"/>
              <w:bottom w:val="single" w:sz="4" w:space="0" w:color="auto"/>
            </w:tcBorders>
            <w:vAlign w:val="center"/>
          </w:tcPr>
          <w:p w14:paraId="7EC22E03" w14:textId="77777777" w:rsidR="00D32DF8" w:rsidRDefault="00D32DF8" w:rsidP="00CC19F4">
            <w:pPr>
              <w:rPr>
                <w:lang w:val="en-US"/>
              </w:rPr>
            </w:pPr>
            <w:r>
              <w:rPr>
                <w:lang w:val="en-US"/>
              </w:rPr>
              <w:t>0,0100</w:t>
            </w:r>
          </w:p>
        </w:tc>
      </w:tr>
      <w:tr w:rsidR="00D32DF8" w14:paraId="78BCCDF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0CD0B" w14:textId="77777777" w:rsidR="00D32DF8" w:rsidRDefault="00D32DF8" w:rsidP="00CC19F4">
            <w:pPr>
              <w:rPr>
                <w:lang w:val="en-US"/>
              </w:rPr>
            </w:pPr>
          </w:p>
        </w:tc>
        <w:tc>
          <w:tcPr>
            <w:tcW w:w="1869" w:type="dxa"/>
            <w:tcBorders>
              <w:top w:val="single" w:sz="4" w:space="0" w:color="auto"/>
              <w:bottom w:val="single" w:sz="4" w:space="0" w:color="auto"/>
            </w:tcBorders>
          </w:tcPr>
          <w:p w14:paraId="0776F83D" w14:textId="77777777" w:rsidR="00D32DF8" w:rsidRDefault="00D32DF8" w:rsidP="00CC19F4">
            <w:r>
              <w:t>2010237318750</w:t>
            </w:r>
          </w:p>
        </w:tc>
        <w:tc>
          <w:tcPr>
            <w:tcW w:w="3402" w:type="dxa"/>
            <w:tcBorders>
              <w:top w:val="single" w:sz="4" w:space="0" w:color="auto"/>
              <w:bottom w:val="single" w:sz="4" w:space="0" w:color="auto"/>
            </w:tcBorders>
          </w:tcPr>
          <w:p w14:paraId="7A1DFC72" w14:textId="77777777" w:rsidR="00D32DF8" w:rsidRDefault="00D32DF8" w:rsidP="00CC19F4">
            <w:r>
              <w:t xml:space="preserve">Distantieri </w:t>
            </w:r>
          </w:p>
        </w:tc>
        <w:tc>
          <w:tcPr>
            <w:tcW w:w="1701" w:type="dxa"/>
            <w:tcBorders>
              <w:top w:val="single" w:sz="4" w:space="0" w:color="auto"/>
              <w:bottom w:val="single" w:sz="4" w:space="0" w:color="auto"/>
            </w:tcBorders>
            <w:vAlign w:val="center"/>
          </w:tcPr>
          <w:p w14:paraId="6B6A9BC5" w14:textId="77777777" w:rsidR="00D32DF8" w:rsidRDefault="00D32DF8" w:rsidP="00CC19F4">
            <w:r>
              <w:t>buc</w:t>
            </w:r>
          </w:p>
        </w:tc>
        <w:tc>
          <w:tcPr>
            <w:tcW w:w="2126" w:type="dxa"/>
            <w:tcBorders>
              <w:top w:val="single" w:sz="4" w:space="0" w:color="auto"/>
              <w:bottom w:val="single" w:sz="4" w:space="0" w:color="auto"/>
            </w:tcBorders>
            <w:vAlign w:val="center"/>
          </w:tcPr>
          <w:p w14:paraId="73E6C63B" w14:textId="77777777" w:rsidR="00D32DF8" w:rsidRDefault="00D32DF8" w:rsidP="00CC19F4">
            <w:pPr>
              <w:rPr>
                <w:lang w:val="en-US"/>
              </w:rPr>
            </w:pPr>
            <w:r>
              <w:rPr>
                <w:lang w:val="en-US"/>
              </w:rPr>
              <w:t>0,2800</w:t>
            </w:r>
          </w:p>
        </w:tc>
      </w:tr>
      <w:tr w:rsidR="00D32DF8" w14:paraId="126A9C7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5AAE8" w14:textId="77777777" w:rsidR="00D32DF8" w:rsidRDefault="00D32DF8" w:rsidP="00CC19F4">
            <w:pPr>
              <w:rPr>
                <w:lang w:val="en-US"/>
              </w:rPr>
            </w:pPr>
          </w:p>
        </w:tc>
        <w:tc>
          <w:tcPr>
            <w:tcW w:w="1869" w:type="dxa"/>
            <w:tcBorders>
              <w:top w:val="single" w:sz="4" w:space="0" w:color="auto"/>
              <w:bottom w:val="single" w:sz="4" w:space="0" w:color="auto"/>
            </w:tcBorders>
          </w:tcPr>
          <w:p w14:paraId="6BEA78FE" w14:textId="77777777" w:rsidR="00D32DF8" w:rsidRDefault="00D32DF8" w:rsidP="00CC19F4">
            <w:r>
              <w:t>2922140007000</w:t>
            </w:r>
          </w:p>
        </w:tc>
        <w:tc>
          <w:tcPr>
            <w:tcW w:w="3402" w:type="dxa"/>
            <w:tcBorders>
              <w:top w:val="single" w:sz="4" w:space="0" w:color="auto"/>
              <w:bottom w:val="single" w:sz="4" w:space="0" w:color="auto"/>
            </w:tcBorders>
          </w:tcPr>
          <w:p w14:paraId="1D30AC13" w14:textId="77777777" w:rsidR="00D32DF8" w:rsidRDefault="00D32DF8" w:rsidP="00CC19F4">
            <w:r>
              <w:t xml:space="preserve">Macara </w:t>
            </w:r>
          </w:p>
        </w:tc>
        <w:tc>
          <w:tcPr>
            <w:tcW w:w="1701" w:type="dxa"/>
            <w:tcBorders>
              <w:top w:val="single" w:sz="4" w:space="0" w:color="auto"/>
              <w:bottom w:val="single" w:sz="4" w:space="0" w:color="auto"/>
            </w:tcBorders>
            <w:vAlign w:val="center"/>
          </w:tcPr>
          <w:p w14:paraId="6F461BDB" w14:textId="77777777" w:rsidR="00D32DF8" w:rsidRDefault="00D32DF8" w:rsidP="00CC19F4">
            <w:r>
              <w:t>h-ut</w:t>
            </w:r>
          </w:p>
        </w:tc>
        <w:tc>
          <w:tcPr>
            <w:tcW w:w="2126" w:type="dxa"/>
            <w:tcBorders>
              <w:top w:val="single" w:sz="4" w:space="0" w:color="auto"/>
              <w:bottom w:val="single" w:sz="4" w:space="0" w:color="auto"/>
            </w:tcBorders>
            <w:vAlign w:val="center"/>
          </w:tcPr>
          <w:p w14:paraId="6FA7A148" w14:textId="77777777" w:rsidR="00D32DF8" w:rsidRDefault="00D32DF8" w:rsidP="00CC19F4">
            <w:pPr>
              <w:rPr>
                <w:lang w:val="en-US"/>
              </w:rPr>
            </w:pPr>
            <w:r>
              <w:rPr>
                <w:lang w:val="en-US"/>
              </w:rPr>
              <w:t>0,0010</w:t>
            </w:r>
          </w:p>
        </w:tc>
      </w:tr>
      <w:tr w:rsidR="00D32DF8" w14:paraId="46865AD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1F0C7" w14:textId="77777777" w:rsidR="00D32DF8" w:rsidRDefault="00D32DF8" w:rsidP="00CC19F4">
            <w:r>
              <w:t>20</w:t>
            </w:r>
          </w:p>
        </w:tc>
        <w:tc>
          <w:tcPr>
            <w:tcW w:w="1869" w:type="dxa"/>
            <w:tcBorders>
              <w:top w:val="single" w:sz="4" w:space="0" w:color="auto"/>
              <w:bottom w:val="single" w:sz="4" w:space="0" w:color="auto"/>
            </w:tcBorders>
          </w:tcPr>
          <w:p w14:paraId="287ED0D2" w14:textId="77777777" w:rsidR="00D32DF8" w:rsidRDefault="00D32DF8" w:rsidP="00CC19F4">
            <w:pPr>
              <w:rPr>
                <w:lang w:val="en-US"/>
              </w:rPr>
            </w:pPr>
            <w:r>
              <w:rPr>
                <w:lang w:val="en-US"/>
              </w:rPr>
              <w:t>CC02N2</w:t>
            </w:r>
          </w:p>
          <w:p w14:paraId="241DC98E" w14:textId="77777777" w:rsidR="00D32DF8" w:rsidRDefault="00D32DF8" w:rsidP="00CC19F4"/>
        </w:tc>
        <w:tc>
          <w:tcPr>
            <w:tcW w:w="3402" w:type="dxa"/>
            <w:tcBorders>
              <w:top w:val="single" w:sz="4" w:space="0" w:color="auto"/>
              <w:bottom w:val="single" w:sz="4" w:space="0" w:color="auto"/>
            </w:tcBorders>
          </w:tcPr>
          <w:p w14:paraId="25CA0815" w14:textId="77777777" w:rsidR="00D32DF8" w:rsidRPr="008209F2" w:rsidRDefault="00D32DF8" w:rsidP="00CC19F4">
            <w:pPr>
              <w:rPr>
                <w:lang w:val="en-US"/>
              </w:rPr>
            </w:pPr>
            <w:r w:rsidRPr="008209F2">
              <w:rPr>
                <w:lang w:val="en-US"/>
              </w:rPr>
              <w:t xml:space="preserve">Armaturi din otel beton PC 52 fasonate in ateliere de santier, cu diametrul barelor peste 8 mm, si montate  in placi, la inaltimi mai </w:t>
            </w:r>
            <w:r w:rsidRPr="008209F2">
              <w:rPr>
                <w:lang w:val="en-US"/>
              </w:rPr>
              <w:lastRenderedPageBreak/>
              <w:t xml:space="preserve">mici sau egale cu 35 m, exclusiv constructiile executate cu cofraje glisante </w:t>
            </w:r>
          </w:p>
          <w:p w14:paraId="52A4C9A5"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16D8ABBD" w14:textId="77777777" w:rsidR="00D32DF8" w:rsidRDefault="00D32DF8" w:rsidP="00CC19F4">
            <w:pPr>
              <w:jc w:val="center"/>
            </w:pPr>
            <w:r>
              <w:lastRenderedPageBreak/>
              <w:t>kg</w:t>
            </w:r>
          </w:p>
        </w:tc>
        <w:tc>
          <w:tcPr>
            <w:tcW w:w="2126" w:type="dxa"/>
            <w:tcBorders>
              <w:top w:val="single" w:sz="4" w:space="0" w:color="auto"/>
              <w:bottom w:val="single" w:sz="4" w:space="0" w:color="auto"/>
            </w:tcBorders>
            <w:vAlign w:val="center"/>
          </w:tcPr>
          <w:p w14:paraId="1141419D" w14:textId="77777777" w:rsidR="00D32DF8" w:rsidRDefault="00D32DF8" w:rsidP="00CC19F4">
            <w:pPr>
              <w:jc w:val="center"/>
            </w:pPr>
          </w:p>
        </w:tc>
      </w:tr>
      <w:tr w:rsidR="00D32DF8" w14:paraId="726EA47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58535C" w14:textId="77777777" w:rsidR="00D32DF8" w:rsidRDefault="00D32DF8" w:rsidP="00CC19F4"/>
        </w:tc>
        <w:tc>
          <w:tcPr>
            <w:tcW w:w="1869" w:type="dxa"/>
            <w:tcBorders>
              <w:top w:val="nil"/>
              <w:bottom w:val="single" w:sz="2" w:space="0" w:color="auto"/>
            </w:tcBorders>
          </w:tcPr>
          <w:p w14:paraId="7682B50E" w14:textId="77777777" w:rsidR="00D32DF8" w:rsidRDefault="00D32DF8" w:rsidP="00CC19F4">
            <w:r>
              <w:t>7123020011140</w:t>
            </w:r>
          </w:p>
        </w:tc>
        <w:tc>
          <w:tcPr>
            <w:tcW w:w="3402" w:type="dxa"/>
            <w:tcBorders>
              <w:top w:val="nil"/>
              <w:bottom w:val="single" w:sz="2" w:space="0" w:color="auto"/>
            </w:tcBorders>
          </w:tcPr>
          <w:p w14:paraId="0F68C29D" w14:textId="77777777" w:rsidR="00D32DF8" w:rsidRDefault="00D32DF8" w:rsidP="00CC19F4">
            <w:r>
              <w:t>Fierar beton</w:t>
            </w:r>
          </w:p>
        </w:tc>
        <w:tc>
          <w:tcPr>
            <w:tcW w:w="1701" w:type="dxa"/>
            <w:tcBorders>
              <w:top w:val="nil"/>
              <w:bottom w:val="single" w:sz="2" w:space="0" w:color="auto"/>
            </w:tcBorders>
          </w:tcPr>
          <w:p w14:paraId="40FEC37F" w14:textId="77777777" w:rsidR="00D32DF8" w:rsidRDefault="00D32DF8" w:rsidP="00CC19F4">
            <w:r>
              <w:t>h-om</w:t>
            </w:r>
          </w:p>
        </w:tc>
        <w:tc>
          <w:tcPr>
            <w:tcW w:w="2126" w:type="dxa"/>
            <w:tcBorders>
              <w:top w:val="nil"/>
              <w:bottom w:val="single" w:sz="2" w:space="0" w:color="auto"/>
            </w:tcBorders>
          </w:tcPr>
          <w:p w14:paraId="089EBD66" w14:textId="77777777" w:rsidR="00D32DF8" w:rsidRDefault="00D32DF8" w:rsidP="00CC19F4">
            <w:pPr>
              <w:rPr>
                <w:lang w:val="en-US"/>
              </w:rPr>
            </w:pPr>
            <w:r>
              <w:rPr>
                <w:lang w:val="en-US"/>
              </w:rPr>
              <w:t>0,0580</w:t>
            </w:r>
          </w:p>
        </w:tc>
      </w:tr>
      <w:tr w:rsidR="00D32DF8" w14:paraId="31A75B6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78B93" w14:textId="77777777" w:rsidR="00D32DF8" w:rsidRDefault="00D32DF8" w:rsidP="00CC19F4"/>
        </w:tc>
        <w:tc>
          <w:tcPr>
            <w:tcW w:w="1869" w:type="dxa"/>
            <w:tcBorders>
              <w:top w:val="nil"/>
              <w:bottom w:val="single" w:sz="2" w:space="0" w:color="auto"/>
            </w:tcBorders>
          </w:tcPr>
          <w:p w14:paraId="4BA23814" w14:textId="77777777" w:rsidR="00D32DF8" w:rsidRDefault="00D32DF8" w:rsidP="00CC19F4">
            <w:r>
              <w:t>9310060019920</w:t>
            </w:r>
          </w:p>
        </w:tc>
        <w:tc>
          <w:tcPr>
            <w:tcW w:w="3402" w:type="dxa"/>
            <w:tcBorders>
              <w:top w:val="nil"/>
              <w:bottom w:val="single" w:sz="2" w:space="0" w:color="auto"/>
            </w:tcBorders>
          </w:tcPr>
          <w:p w14:paraId="294E4184" w14:textId="77777777" w:rsidR="00D32DF8" w:rsidRDefault="00D32DF8" w:rsidP="00CC19F4">
            <w:r>
              <w:t>Muncitor deservire CM</w:t>
            </w:r>
          </w:p>
        </w:tc>
        <w:tc>
          <w:tcPr>
            <w:tcW w:w="1701" w:type="dxa"/>
            <w:tcBorders>
              <w:top w:val="nil"/>
              <w:bottom w:val="single" w:sz="2" w:space="0" w:color="auto"/>
            </w:tcBorders>
          </w:tcPr>
          <w:p w14:paraId="3A342E29" w14:textId="77777777" w:rsidR="00D32DF8" w:rsidRDefault="00D32DF8" w:rsidP="00CC19F4">
            <w:r>
              <w:t>h-om</w:t>
            </w:r>
          </w:p>
        </w:tc>
        <w:tc>
          <w:tcPr>
            <w:tcW w:w="2126" w:type="dxa"/>
            <w:tcBorders>
              <w:top w:val="nil"/>
              <w:bottom w:val="single" w:sz="2" w:space="0" w:color="auto"/>
            </w:tcBorders>
          </w:tcPr>
          <w:p w14:paraId="7EDBA020" w14:textId="77777777" w:rsidR="00D32DF8" w:rsidRDefault="00D32DF8" w:rsidP="00CC19F4">
            <w:pPr>
              <w:rPr>
                <w:lang w:val="en-US"/>
              </w:rPr>
            </w:pPr>
            <w:r>
              <w:rPr>
                <w:lang w:val="en-US"/>
              </w:rPr>
              <w:t>0,0030</w:t>
            </w:r>
          </w:p>
        </w:tc>
      </w:tr>
      <w:tr w:rsidR="00D32DF8" w14:paraId="638E901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98F98" w14:textId="77777777" w:rsidR="00D32DF8" w:rsidRDefault="00D32DF8" w:rsidP="00CC19F4">
            <w:pPr>
              <w:rPr>
                <w:lang w:val="en-US"/>
              </w:rPr>
            </w:pPr>
          </w:p>
        </w:tc>
        <w:tc>
          <w:tcPr>
            <w:tcW w:w="1869" w:type="dxa"/>
            <w:tcBorders>
              <w:top w:val="single" w:sz="4" w:space="0" w:color="auto"/>
              <w:bottom w:val="single" w:sz="4" w:space="0" w:color="auto"/>
            </w:tcBorders>
          </w:tcPr>
          <w:p w14:paraId="78B6C7FB" w14:textId="77777777" w:rsidR="00D32DF8" w:rsidRDefault="00D32DF8" w:rsidP="00CC19F4">
            <w:r>
              <w:t>2710602200000</w:t>
            </w:r>
          </w:p>
        </w:tc>
        <w:tc>
          <w:tcPr>
            <w:tcW w:w="3402" w:type="dxa"/>
            <w:tcBorders>
              <w:top w:val="single" w:sz="4" w:space="0" w:color="auto"/>
              <w:bottom w:val="single" w:sz="4" w:space="0" w:color="auto"/>
            </w:tcBorders>
          </w:tcPr>
          <w:p w14:paraId="1722DB80" w14:textId="77777777" w:rsidR="00D32DF8" w:rsidRPr="008209F2" w:rsidRDefault="00D32DF8" w:rsidP="00CC19F4">
            <w:pPr>
              <w:rPr>
                <w:lang w:val="en-US"/>
              </w:rPr>
            </w:pPr>
            <w:r w:rsidRPr="008209F2">
              <w:rPr>
                <w:lang w:val="en-US"/>
              </w:rPr>
              <w:t>Otel beton PC 52  diam mai mare de 8 mm</w:t>
            </w:r>
          </w:p>
        </w:tc>
        <w:tc>
          <w:tcPr>
            <w:tcW w:w="1701" w:type="dxa"/>
            <w:tcBorders>
              <w:top w:val="single" w:sz="4" w:space="0" w:color="auto"/>
              <w:bottom w:val="single" w:sz="4" w:space="0" w:color="auto"/>
            </w:tcBorders>
            <w:vAlign w:val="center"/>
          </w:tcPr>
          <w:p w14:paraId="2F4B85F5" w14:textId="77777777" w:rsidR="00D32DF8" w:rsidRDefault="00D32DF8" w:rsidP="00CC19F4">
            <w:r>
              <w:t>kg</w:t>
            </w:r>
          </w:p>
        </w:tc>
        <w:tc>
          <w:tcPr>
            <w:tcW w:w="2126" w:type="dxa"/>
            <w:tcBorders>
              <w:top w:val="single" w:sz="4" w:space="0" w:color="auto"/>
              <w:bottom w:val="single" w:sz="4" w:space="0" w:color="auto"/>
            </w:tcBorders>
            <w:vAlign w:val="center"/>
          </w:tcPr>
          <w:p w14:paraId="7F5ED447" w14:textId="77777777" w:rsidR="00D32DF8" w:rsidRDefault="00D32DF8" w:rsidP="00CC19F4">
            <w:pPr>
              <w:rPr>
                <w:lang w:val="en-US"/>
              </w:rPr>
            </w:pPr>
            <w:r>
              <w:rPr>
                <w:lang w:val="en-US"/>
              </w:rPr>
              <w:t>1,0250</w:t>
            </w:r>
          </w:p>
        </w:tc>
      </w:tr>
      <w:tr w:rsidR="00D32DF8" w14:paraId="78FE365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99C03" w14:textId="77777777" w:rsidR="00D32DF8" w:rsidRDefault="00D32DF8" w:rsidP="00CC19F4">
            <w:pPr>
              <w:rPr>
                <w:lang w:val="en-US"/>
              </w:rPr>
            </w:pPr>
          </w:p>
        </w:tc>
        <w:tc>
          <w:tcPr>
            <w:tcW w:w="1869" w:type="dxa"/>
            <w:tcBorders>
              <w:top w:val="single" w:sz="4" w:space="0" w:color="auto"/>
              <w:bottom w:val="single" w:sz="4" w:space="0" w:color="auto"/>
            </w:tcBorders>
          </w:tcPr>
          <w:p w14:paraId="10231601" w14:textId="77777777" w:rsidR="00D32DF8" w:rsidRDefault="00D32DF8" w:rsidP="00CC19F4">
            <w:r>
              <w:t>2734113803881</w:t>
            </w:r>
          </w:p>
        </w:tc>
        <w:tc>
          <w:tcPr>
            <w:tcW w:w="3402" w:type="dxa"/>
            <w:tcBorders>
              <w:top w:val="single" w:sz="4" w:space="0" w:color="auto"/>
              <w:bottom w:val="single" w:sz="4" w:space="0" w:color="auto"/>
            </w:tcBorders>
          </w:tcPr>
          <w:p w14:paraId="2D0FE208" w14:textId="77777777" w:rsidR="00D32DF8" w:rsidRPr="008209F2" w:rsidRDefault="00D32DF8" w:rsidP="00CC19F4">
            <w:pPr>
              <w:rPr>
                <w:lang w:val="en-US"/>
              </w:rPr>
            </w:pPr>
            <w:r w:rsidRPr="008209F2">
              <w:rPr>
                <w:lang w:val="en-US"/>
              </w:rPr>
              <w:t>Sirma din otel moale, neagra, D=1 mm</w:t>
            </w:r>
          </w:p>
        </w:tc>
        <w:tc>
          <w:tcPr>
            <w:tcW w:w="1701" w:type="dxa"/>
            <w:tcBorders>
              <w:top w:val="single" w:sz="4" w:space="0" w:color="auto"/>
              <w:bottom w:val="single" w:sz="4" w:space="0" w:color="auto"/>
            </w:tcBorders>
            <w:vAlign w:val="center"/>
          </w:tcPr>
          <w:p w14:paraId="555F1330" w14:textId="77777777" w:rsidR="00D32DF8" w:rsidRDefault="00D32DF8" w:rsidP="00CC19F4">
            <w:r>
              <w:t>kg</w:t>
            </w:r>
          </w:p>
        </w:tc>
        <w:tc>
          <w:tcPr>
            <w:tcW w:w="2126" w:type="dxa"/>
            <w:tcBorders>
              <w:top w:val="single" w:sz="4" w:space="0" w:color="auto"/>
              <w:bottom w:val="single" w:sz="4" w:space="0" w:color="auto"/>
            </w:tcBorders>
            <w:vAlign w:val="center"/>
          </w:tcPr>
          <w:p w14:paraId="3B7000D0" w14:textId="77777777" w:rsidR="00D32DF8" w:rsidRDefault="00D32DF8" w:rsidP="00CC19F4">
            <w:pPr>
              <w:rPr>
                <w:lang w:val="en-US"/>
              </w:rPr>
            </w:pPr>
            <w:r>
              <w:rPr>
                <w:lang w:val="en-US"/>
              </w:rPr>
              <w:t>0,0100</w:t>
            </w:r>
          </w:p>
        </w:tc>
      </w:tr>
      <w:tr w:rsidR="00D32DF8" w14:paraId="00DA8C5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6E13F" w14:textId="77777777" w:rsidR="00D32DF8" w:rsidRDefault="00D32DF8" w:rsidP="00CC19F4">
            <w:pPr>
              <w:rPr>
                <w:lang w:val="en-US"/>
              </w:rPr>
            </w:pPr>
          </w:p>
        </w:tc>
        <w:tc>
          <w:tcPr>
            <w:tcW w:w="1869" w:type="dxa"/>
            <w:tcBorders>
              <w:top w:val="single" w:sz="4" w:space="0" w:color="auto"/>
              <w:bottom w:val="single" w:sz="4" w:space="0" w:color="auto"/>
            </w:tcBorders>
          </w:tcPr>
          <w:p w14:paraId="2AAC18A9" w14:textId="77777777" w:rsidR="00D32DF8" w:rsidRDefault="00D32DF8" w:rsidP="00CC19F4">
            <w:r>
              <w:t>2010237318750</w:t>
            </w:r>
          </w:p>
        </w:tc>
        <w:tc>
          <w:tcPr>
            <w:tcW w:w="3402" w:type="dxa"/>
            <w:tcBorders>
              <w:top w:val="single" w:sz="4" w:space="0" w:color="auto"/>
              <w:bottom w:val="single" w:sz="4" w:space="0" w:color="auto"/>
            </w:tcBorders>
          </w:tcPr>
          <w:p w14:paraId="273ADF04" w14:textId="77777777" w:rsidR="00D32DF8" w:rsidRDefault="00D32DF8" w:rsidP="00CC19F4">
            <w:r>
              <w:t xml:space="preserve">Distantieri </w:t>
            </w:r>
          </w:p>
        </w:tc>
        <w:tc>
          <w:tcPr>
            <w:tcW w:w="1701" w:type="dxa"/>
            <w:tcBorders>
              <w:top w:val="single" w:sz="4" w:space="0" w:color="auto"/>
              <w:bottom w:val="single" w:sz="4" w:space="0" w:color="auto"/>
            </w:tcBorders>
            <w:vAlign w:val="center"/>
          </w:tcPr>
          <w:p w14:paraId="188A6B35" w14:textId="77777777" w:rsidR="00D32DF8" w:rsidRDefault="00D32DF8" w:rsidP="00CC19F4">
            <w:r>
              <w:t>buc</w:t>
            </w:r>
          </w:p>
        </w:tc>
        <w:tc>
          <w:tcPr>
            <w:tcW w:w="2126" w:type="dxa"/>
            <w:tcBorders>
              <w:top w:val="single" w:sz="4" w:space="0" w:color="auto"/>
              <w:bottom w:val="single" w:sz="4" w:space="0" w:color="auto"/>
            </w:tcBorders>
            <w:vAlign w:val="center"/>
          </w:tcPr>
          <w:p w14:paraId="113F8010" w14:textId="77777777" w:rsidR="00D32DF8" w:rsidRDefault="00D32DF8" w:rsidP="00CC19F4">
            <w:pPr>
              <w:rPr>
                <w:lang w:val="en-US"/>
              </w:rPr>
            </w:pPr>
            <w:r>
              <w:rPr>
                <w:lang w:val="en-US"/>
              </w:rPr>
              <w:t>0,2800</w:t>
            </w:r>
          </w:p>
        </w:tc>
      </w:tr>
      <w:tr w:rsidR="00D32DF8" w14:paraId="54EF3A8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5DE49" w14:textId="77777777" w:rsidR="00D32DF8" w:rsidRDefault="00D32DF8" w:rsidP="00CC19F4">
            <w:pPr>
              <w:rPr>
                <w:lang w:val="en-US"/>
              </w:rPr>
            </w:pPr>
          </w:p>
        </w:tc>
        <w:tc>
          <w:tcPr>
            <w:tcW w:w="1869" w:type="dxa"/>
            <w:tcBorders>
              <w:top w:val="single" w:sz="4" w:space="0" w:color="auto"/>
              <w:bottom w:val="single" w:sz="4" w:space="0" w:color="auto"/>
            </w:tcBorders>
          </w:tcPr>
          <w:p w14:paraId="226D6EB7" w14:textId="77777777" w:rsidR="00D32DF8" w:rsidRDefault="00D32DF8" w:rsidP="00CC19F4">
            <w:r>
              <w:t>2922140007000</w:t>
            </w:r>
          </w:p>
        </w:tc>
        <w:tc>
          <w:tcPr>
            <w:tcW w:w="3402" w:type="dxa"/>
            <w:tcBorders>
              <w:top w:val="single" w:sz="4" w:space="0" w:color="auto"/>
              <w:bottom w:val="single" w:sz="4" w:space="0" w:color="auto"/>
            </w:tcBorders>
          </w:tcPr>
          <w:p w14:paraId="5B3D1967" w14:textId="77777777" w:rsidR="00D32DF8" w:rsidRDefault="00D32DF8" w:rsidP="00CC19F4">
            <w:r>
              <w:t xml:space="preserve">Macara </w:t>
            </w:r>
          </w:p>
        </w:tc>
        <w:tc>
          <w:tcPr>
            <w:tcW w:w="1701" w:type="dxa"/>
            <w:tcBorders>
              <w:top w:val="single" w:sz="4" w:space="0" w:color="auto"/>
              <w:bottom w:val="single" w:sz="4" w:space="0" w:color="auto"/>
            </w:tcBorders>
            <w:vAlign w:val="center"/>
          </w:tcPr>
          <w:p w14:paraId="520463BA" w14:textId="77777777" w:rsidR="00D32DF8" w:rsidRDefault="00D32DF8" w:rsidP="00CC19F4">
            <w:r>
              <w:t>h-ut</w:t>
            </w:r>
          </w:p>
        </w:tc>
        <w:tc>
          <w:tcPr>
            <w:tcW w:w="2126" w:type="dxa"/>
            <w:tcBorders>
              <w:top w:val="single" w:sz="4" w:space="0" w:color="auto"/>
              <w:bottom w:val="single" w:sz="4" w:space="0" w:color="auto"/>
            </w:tcBorders>
            <w:vAlign w:val="center"/>
          </w:tcPr>
          <w:p w14:paraId="0D72B236" w14:textId="77777777" w:rsidR="00D32DF8" w:rsidRDefault="00D32DF8" w:rsidP="00CC19F4">
            <w:pPr>
              <w:rPr>
                <w:lang w:val="en-US"/>
              </w:rPr>
            </w:pPr>
            <w:r>
              <w:rPr>
                <w:lang w:val="en-US"/>
              </w:rPr>
              <w:t>0,0010</w:t>
            </w:r>
          </w:p>
        </w:tc>
      </w:tr>
      <w:tr w:rsidR="00D32DF8" w14:paraId="5F4B82C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4C446" w14:textId="77777777" w:rsidR="00D32DF8" w:rsidRDefault="00D32DF8" w:rsidP="00CC19F4">
            <w:r>
              <w:t>21</w:t>
            </w:r>
          </w:p>
        </w:tc>
        <w:tc>
          <w:tcPr>
            <w:tcW w:w="1869" w:type="dxa"/>
            <w:tcBorders>
              <w:top w:val="single" w:sz="4" w:space="0" w:color="auto"/>
              <w:bottom w:val="single" w:sz="4" w:space="0" w:color="auto"/>
            </w:tcBorders>
          </w:tcPr>
          <w:p w14:paraId="640AA7F7" w14:textId="77777777" w:rsidR="00D32DF8" w:rsidRDefault="00D32DF8" w:rsidP="00CC19F4">
            <w:pPr>
              <w:rPr>
                <w:lang w:val="en-US"/>
              </w:rPr>
            </w:pPr>
            <w:r>
              <w:rPr>
                <w:lang w:val="en-US"/>
              </w:rPr>
              <w:t>RpCB04D</w:t>
            </w:r>
          </w:p>
          <w:p w14:paraId="07DA965C" w14:textId="77777777" w:rsidR="00D32DF8" w:rsidRDefault="00D32DF8" w:rsidP="00CC19F4"/>
        </w:tc>
        <w:tc>
          <w:tcPr>
            <w:tcW w:w="3402" w:type="dxa"/>
            <w:tcBorders>
              <w:top w:val="single" w:sz="4" w:space="0" w:color="auto"/>
              <w:bottom w:val="single" w:sz="4" w:space="0" w:color="auto"/>
            </w:tcBorders>
          </w:tcPr>
          <w:p w14:paraId="67C702EA" w14:textId="77777777" w:rsidR="00D32DF8" w:rsidRPr="008209F2" w:rsidRDefault="00D32DF8" w:rsidP="00CC19F4">
            <w:pPr>
              <w:rPr>
                <w:lang w:val="en-US"/>
              </w:rPr>
            </w:pPr>
            <w:r w:rsidRPr="008209F2">
              <w:rPr>
                <w:lang w:val="en-US"/>
              </w:rPr>
              <w:t xml:space="preserve">Beton c20/25 armat turnat in stilpi, nervuri, placi, podeste, scari, ziduri de sprijin, cuzineti din beton armat, plansee, diafragme, rampe de scara etc., la cladiri existente turnare cu mijloace clasice cu beton marfa procurat  din statii </w:t>
            </w:r>
          </w:p>
          <w:p w14:paraId="58C7AD63" w14:textId="77777777" w:rsidR="00D32DF8" w:rsidRPr="008209F2" w:rsidRDefault="00D32DF8" w:rsidP="00CC19F4">
            <w:pPr>
              <w:rPr>
                <w:lang w:val="en-US"/>
              </w:rPr>
            </w:pPr>
          </w:p>
        </w:tc>
        <w:tc>
          <w:tcPr>
            <w:tcW w:w="1701" w:type="dxa"/>
            <w:tcBorders>
              <w:top w:val="single" w:sz="4" w:space="0" w:color="auto"/>
              <w:bottom w:val="single" w:sz="4" w:space="0" w:color="auto"/>
            </w:tcBorders>
            <w:vAlign w:val="center"/>
          </w:tcPr>
          <w:p w14:paraId="7F539BC2"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458B57CA" w14:textId="77777777" w:rsidR="00D32DF8" w:rsidRDefault="00D32DF8" w:rsidP="00CC19F4">
            <w:pPr>
              <w:jc w:val="center"/>
            </w:pPr>
          </w:p>
        </w:tc>
      </w:tr>
      <w:tr w:rsidR="00D32DF8" w14:paraId="294DB774"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E620D4" w14:textId="77777777" w:rsidR="00D32DF8" w:rsidRDefault="00D32DF8" w:rsidP="00CC19F4"/>
        </w:tc>
        <w:tc>
          <w:tcPr>
            <w:tcW w:w="1869" w:type="dxa"/>
            <w:tcBorders>
              <w:top w:val="nil"/>
              <w:bottom w:val="single" w:sz="2" w:space="0" w:color="auto"/>
            </w:tcBorders>
          </w:tcPr>
          <w:p w14:paraId="0D8658DC" w14:textId="77777777" w:rsidR="00D32DF8" w:rsidRDefault="00D32DF8" w:rsidP="00CC19F4">
            <w:r>
              <w:t>7123010010200</w:t>
            </w:r>
          </w:p>
        </w:tc>
        <w:tc>
          <w:tcPr>
            <w:tcW w:w="3402" w:type="dxa"/>
            <w:tcBorders>
              <w:top w:val="nil"/>
              <w:bottom w:val="single" w:sz="2" w:space="0" w:color="auto"/>
            </w:tcBorders>
          </w:tcPr>
          <w:p w14:paraId="760B9C80" w14:textId="77777777" w:rsidR="00D32DF8" w:rsidRDefault="00D32DF8" w:rsidP="00CC19F4">
            <w:r>
              <w:t>Betonist</w:t>
            </w:r>
          </w:p>
        </w:tc>
        <w:tc>
          <w:tcPr>
            <w:tcW w:w="1701" w:type="dxa"/>
            <w:tcBorders>
              <w:top w:val="nil"/>
              <w:bottom w:val="single" w:sz="2" w:space="0" w:color="auto"/>
            </w:tcBorders>
          </w:tcPr>
          <w:p w14:paraId="367FDDA0" w14:textId="77777777" w:rsidR="00D32DF8" w:rsidRDefault="00D32DF8" w:rsidP="00CC19F4">
            <w:r>
              <w:t>h-om</w:t>
            </w:r>
          </w:p>
        </w:tc>
        <w:tc>
          <w:tcPr>
            <w:tcW w:w="2126" w:type="dxa"/>
            <w:tcBorders>
              <w:top w:val="nil"/>
              <w:bottom w:val="single" w:sz="2" w:space="0" w:color="auto"/>
            </w:tcBorders>
          </w:tcPr>
          <w:p w14:paraId="6266182B" w14:textId="77777777" w:rsidR="00D32DF8" w:rsidRDefault="00D32DF8" w:rsidP="00CC19F4">
            <w:pPr>
              <w:rPr>
                <w:lang w:val="en-US"/>
              </w:rPr>
            </w:pPr>
            <w:r>
              <w:rPr>
                <w:lang w:val="en-US"/>
              </w:rPr>
              <w:t>4,3800</w:t>
            </w:r>
          </w:p>
        </w:tc>
      </w:tr>
      <w:tr w:rsidR="00D32DF8" w14:paraId="44B9F323"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394BD" w14:textId="77777777" w:rsidR="00D32DF8" w:rsidRDefault="00D32DF8" w:rsidP="00CC19F4"/>
        </w:tc>
        <w:tc>
          <w:tcPr>
            <w:tcW w:w="1869" w:type="dxa"/>
            <w:tcBorders>
              <w:top w:val="nil"/>
              <w:bottom w:val="single" w:sz="2" w:space="0" w:color="auto"/>
            </w:tcBorders>
          </w:tcPr>
          <w:p w14:paraId="43EDE7F5" w14:textId="77777777" w:rsidR="00D32DF8" w:rsidRDefault="00D32DF8" w:rsidP="00CC19F4">
            <w:r>
              <w:t>9310060019920</w:t>
            </w:r>
          </w:p>
        </w:tc>
        <w:tc>
          <w:tcPr>
            <w:tcW w:w="3402" w:type="dxa"/>
            <w:tcBorders>
              <w:top w:val="nil"/>
              <w:bottom w:val="single" w:sz="2" w:space="0" w:color="auto"/>
            </w:tcBorders>
          </w:tcPr>
          <w:p w14:paraId="18E87EEB" w14:textId="77777777" w:rsidR="00D32DF8" w:rsidRDefault="00D32DF8" w:rsidP="00CC19F4">
            <w:r>
              <w:t>Muncitor deservire CM</w:t>
            </w:r>
          </w:p>
        </w:tc>
        <w:tc>
          <w:tcPr>
            <w:tcW w:w="1701" w:type="dxa"/>
            <w:tcBorders>
              <w:top w:val="nil"/>
              <w:bottom w:val="single" w:sz="2" w:space="0" w:color="auto"/>
            </w:tcBorders>
          </w:tcPr>
          <w:p w14:paraId="2A59B9D7" w14:textId="77777777" w:rsidR="00D32DF8" w:rsidRDefault="00D32DF8" w:rsidP="00CC19F4">
            <w:r>
              <w:t>h-om</w:t>
            </w:r>
          </w:p>
        </w:tc>
        <w:tc>
          <w:tcPr>
            <w:tcW w:w="2126" w:type="dxa"/>
            <w:tcBorders>
              <w:top w:val="nil"/>
              <w:bottom w:val="single" w:sz="2" w:space="0" w:color="auto"/>
            </w:tcBorders>
          </w:tcPr>
          <w:p w14:paraId="4F3B36FC" w14:textId="77777777" w:rsidR="00D32DF8" w:rsidRDefault="00D32DF8" w:rsidP="00CC19F4">
            <w:pPr>
              <w:rPr>
                <w:lang w:val="en-US"/>
              </w:rPr>
            </w:pPr>
            <w:r>
              <w:rPr>
                <w:lang w:val="en-US"/>
              </w:rPr>
              <w:t>2,3000</w:t>
            </w:r>
          </w:p>
        </w:tc>
      </w:tr>
      <w:tr w:rsidR="00D32DF8" w14:paraId="7D5AB56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166AC" w14:textId="77777777" w:rsidR="00D32DF8" w:rsidRDefault="00D32DF8" w:rsidP="00CC19F4">
            <w:pPr>
              <w:rPr>
                <w:lang w:val="en-US"/>
              </w:rPr>
            </w:pPr>
          </w:p>
        </w:tc>
        <w:tc>
          <w:tcPr>
            <w:tcW w:w="1869" w:type="dxa"/>
            <w:tcBorders>
              <w:top w:val="single" w:sz="4" w:space="0" w:color="auto"/>
              <w:bottom w:val="single" w:sz="4" w:space="0" w:color="auto"/>
            </w:tcBorders>
          </w:tcPr>
          <w:p w14:paraId="2CBCAFF9" w14:textId="77777777" w:rsidR="00D32DF8" w:rsidRDefault="00D32DF8" w:rsidP="00CC19F4">
            <w:r>
              <w:t>2663102100000</w:t>
            </w:r>
          </w:p>
        </w:tc>
        <w:tc>
          <w:tcPr>
            <w:tcW w:w="3402" w:type="dxa"/>
            <w:tcBorders>
              <w:top w:val="single" w:sz="4" w:space="0" w:color="auto"/>
              <w:bottom w:val="single" w:sz="4" w:space="0" w:color="auto"/>
            </w:tcBorders>
          </w:tcPr>
          <w:p w14:paraId="5DB7B4FA" w14:textId="77777777" w:rsidR="00D32DF8" w:rsidRDefault="00D32DF8" w:rsidP="00CC19F4">
            <w:r>
              <w:t>Beton C20/25</w:t>
            </w:r>
          </w:p>
        </w:tc>
        <w:tc>
          <w:tcPr>
            <w:tcW w:w="1701" w:type="dxa"/>
            <w:tcBorders>
              <w:top w:val="single" w:sz="4" w:space="0" w:color="auto"/>
              <w:bottom w:val="single" w:sz="4" w:space="0" w:color="auto"/>
            </w:tcBorders>
            <w:vAlign w:val="center"/>
          </w:tcPr>
          <w:p w14:paraId="6BA6CCA2" w14:textId="77777777" w:rsidR="00D32DF8" w:rsidRDefault="00D32DF8" w:rsidP="00CC19F4">
            <w:r>
              <w:t>m3</w:t>
            </w:r>
          </w:p>
        </w:tc>
        <w:tc>
          <w:tcPr>
            <w:tcW w:w="2126" w:type="dxa"/>
            <w:tcBorders>
              <w:top w:val="single" w:sz="4" w:space="0" w:color="auto"/>
              <w:bottom w:val="single" w:sz="4" w:space="0" w:color="auto"/>
            </w:tcBorders>
            <w:vAlign w:val="center"/>
          </w:tcPr>
          <w:p w14:paraId="79055FAE" w14:textId="77777777" w:rsidR="00D32DF8" w:rsidRDefault="00D32DF8" w:rsidP="00CC19F4">
            <w:pPr>
              <w:rPr>
                <w:lang w:val="en-US"/>
              </w:rPr>
            </w:pPr>
            <w:r>
              <w:rPr>
                <w:lang w:val="en-US"/>
              </w:rPr>
              <w:t>1,0250</w:t>
            </w:r>
          </w:p>
        </w:tc>
      </w:tr>
      <w:tr w:rsidR="00D32DF8" w14:paraId="1ED851F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DFDD2" w14:textId="77777777" w:rsidR="00D32DF8" w:rsidRDefault="00D32DF8" w:rsidP="00CC19F4">
            <w:pPr>
              <w:rPr>
                <w:lang w:val="en-US"/>
              </w:rPr>
            </w:pPr>
          </w:p>
        </w:tc>
        <w:tc>
          <w:tcPr>
            <w:tcW w:w="1869" w:type="dxa"/>
            <w:tcBorders>
              <w:top w:val="single" w:sz="4" w:space="0" w:color="auto"/>
              <w:bottom w:val="single" w:sz="4" w:space="0" w:color="auto"/>
            </w:tcBorders>
          </w:tcPr>
          <w:p w14:paraId="142F2D32" w14:textId="77777777" w:rsidR="00D32DF8" w:rsidRDefault="00D32DF8" w:rsidP="00CC19F4">
            <w:r>
              <w:t>4100116202818</w:t>
            </w:r>
          </w:p>
        </w:tc>
        <w:tc>
          <w:tcPr>
            <w:tcW w:w="3402" w:type="dxa"/>
            <w:tcBorders>
              <w:top w:val="single" w:sz="4" w:space="0" w:color="auto"/>
              <w:bottom w:val="single" w:sz="4" w:space="0" w:color="auto"/>
            </w:tcBorders>
          </w:tcPr>
          <w:p w14:paraId="70E58AB6" w14:textId="77777777" w:rsidR="00D32DF8" w:rsidRPr="008209F2" w:rsidRDefault="00D32DF8" w:rsidP="00CC19F4">
            <w:pPr>
              <w:rPr>
                <w:lang w:val="en-US"/>
              </w:rPr>
            </w:pPr>
            <w:r w:rsidRPr="008209F2">
              <w:rPr>
                <w:lang w:val="en-US"/>
              </w:rPr>
              <w:t>Apa pentru mortare si betoane</w:t>
            </w:r>
          </w:p>
        </w:tc>
        <w:tc>
          <w:tcPr>
            <w:tcW w:w="1701" w:type="dxa"/>
            <w:tcBorders>
              <w:top w:val="single" w:sz="4" w:space="0" w:color="auto"/>
              <w:bottom w:val="single" w:sz="4" w:space="0" w:color="auto"/>
            </w:tcBorders>
            <w:vAlign w:val="center"/>
          </w:tcPr>
          <w:p w14:paraId="3107671F" w14:textId="77777777" w:rsidR="00D32DF8" w:rsidRDefault="00D32DF8" w:rsidP="00CC19F4">
            <w:r>
              <w:t>m3</w:t>
            </w:r>
          </w:p>
        </w:tc>
        <w:tc>
          <w:tcPr>
            <w:tcW w:w="2126" w:type="dxa"/>
            <w:tcBorders>
              <w:top w:val="single" w:sz="4" w:space="0" w:color="auto"/>
              <w:bottom w:val="single" w:sz="4" w:space="0" w:color="auto"/>
            </w:tcBorders>
            <w:vAlign w:val="center"/>
          </w:tcPr>
          <w:p w14:paraId="040BE59C" w14:textId="77777777" w:rsidR="00D32DF8" w:rsidRDefault="00D32DF8" w:rsidP="00CC19F4">
            <w:pPr>
              <w:rPr>
                <w:lang w:val="en-US"/>
              </w:rPr>
            </w:pPr>
            <w:r>
              <w:rPr>
                <w:lang w:val="en-US"/>
              </w:rPr>
              <w:t>0,1200</w:t>
            </w:r>
          </w:p>
        </w:tc>
      </w:tr>
      <w:tr w:rsidR="00D32DF8" w14:paraId="162AD7C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C69C8" w14:textId="77777777" w:rsidR="00D32DF8" w:rsidRDefault="00D32DF8" w:rsidP="00CC19F4">
            <w:pPr>
              <w:rPr>
                <w:lang w:val="en-US"/>
              </w:rPr>
            </w:pPr>
          </w:p>
        </w:tc>
        <w:tc>
          <w:tcPr>
            <w:tcW w:w="1869" w:type="dxa"/>
            <w:tcBorders>
              <w:top w:val="single" w:sz="4" w:space="0" w:color="auto"/>
              <w:bottom w:val="single" w:sz="4" w:space="0" w:color="auto"/>
            </w:tcBorders>
          </w:tcPr>
          <w:p w14:paraId="1C0318B1" w14:textId="77777777" w:rsidR="00D32DF8" w:rsidRDefault="00D32DF8" w:rsidP="00CC19F4">
            <w:r>
              <w:t>2952270003717</w:t>
            </w:r>
          </w:p>
        </w:tc>
        <w:tc>
          <w:tcPr>
            <w:tcW w:w="3402" w:type="dxa"/>
            <w:tcBorders>
              <w:top w:val="single" w:sz="4" w:space="0" w:color="auto"/>
              <w:bottom w:val="single" w:sz="4" w:space="0" w:color="auto"/>
            </w:tcBorders>
          </w:tcPr>
          <w:p w14:paraId="3DD6FBAB" w14:textId="77777777" w:rsidR="00D32DF8" w:rsidRPr="008209F2" w:rsidRDefault="00D32DF8" w:rsidP="00CC19F4">
            <w:pPr>
              <w:rPr>
                <w:lang w:val="en-US"/>
              </w:rPr>
            </w:pPr>
            <w:r w:rsidRPr="008209F2">
              <w:rPr>
                <w:lang w:val="en-US"/>
              </w:rPr>
              <w:t>Vibrator de interior pentru beton actionat pneumatic tip "VP-2C" (exclusiv consumul de aer comprimat)</w:t>
            </w:r>
          </w:p>
        </w:tc>
        <w:tc>
          <w:tcPr>
            <w:tcW w:w="1701" w:type="dxa"/>
            <w:tcBorders>
              <w:top w:val="single" w:sz="4" w:space="0" w:color="auto"/>
              <w:bottom w:val="single" w:sz="4" w:space="0" w:color="auto"/>
            </w:tcBorders>
            <w:vAlign w:val="center"/>
          </w:tcPr>
          <w:p w14:paraId="7B819FE4" w14:textId="77777777" w:rsidR="00D32DF8" w:rsidRDefault="00D32DF8" w:rsidP="00CC19F4">
            <w:r>
              <w:t>h-ut</w:t>
            </w:r>
          </w:p>
        </w:tc>
        <w:tc>
          <w:tcPr>
            <w:tcW w:w="2126" w:type="dxa"/>
            <w:tcBorders>
              <w:top w:val="single" w:sz="4" w:space="0" w:color="auto"/>
              <w:bottom w:val="single" w:sz="4" w:space="0" w:color="auto"/>
            </w:tcBorders>
            <w:vAlign w:val="center"/>
          </w:tcPr>
          <w:p w14:paraId="36DFE6B0" w14:textId="77777777" w:rsidR="00D32DF8" w:rsidRDefault="00D32DF8" w:rsidP="00CC19F4">
            <w:pPr>
              <w:rPr>
                <w:lang w:val="en-US"/>
              </w:rPr>
            </w:pPr>
            <w:r>
              <w:rPr>
                <w:lang w:val="en-US"/>
              </w:rPr>
              <w:t>0,6000</w:t>
            </w:r>
          </w:p>
        </w:tc>
      </w:tr>
      <w:tr w:rsidR="00D32DF8" w14:paraId="3620DE3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A4B946" w14:textId="77777777" w:rsidR="00D32DF8" w:rsidRDefault="00D32DF8" w:rsidP="00CC19F4">
            <w:pPr>
              <w:rPr>
                <w:lang w:val="en-US"/>
              </w:rPr>
            </w:pPr>
          </w:p>
        </w:tc>
        <w:tc>
          <w:tcPr>
            <w:tcW w:w="1869" w:type="dxa"/>
            <w:tcBorders>
              <w:top w:val="single" w:sz="4" w:space="0" w:color="auto"/>
              <w:bottom w:val="single" w:sz="4" w:space="0" w:color="auto"/>
            </w:tcBorders>
          </w:tcPr>
          <w:p w14:paraId="3E646CF3" w14:textId="77777777" w:rsidR="00D32DF8" w:rsidRDefault="00D32DF8" w:rsidP="00CC19F4">
            <w:r>
              <w:t>3410520001373</w:t>
            </w:r>
          </w:p>
        </w:tc>
        <w:tc>
          <w:tcPr>
            <w:tcW w:w="3402" w:type="dxa"/>
            <w:tcBorders>
              <w:top w:val="single" w:sz="4" w:space="0" w:color="auto"/>
              <w:bottom w:val="single" w:sz="4" w:space="0" w:color="auto"/>
            </w:tcBorders>
          </w:tcPr>
          <w:p w14:paraId="2DB47ACC" w14:textId="77777777" w:rsidR="00D32DF8" w:rsidRDefault="00D32DF8" w:rsidP="00CC19F4">
            <w:r>
              <w:t>Automacara 5 tf</w:t>
            </w:r>
          </w:p>
        </w:tc>
        <w:tc>
          <w:tcPr>
            <w:tcW w:w="1701" w:type="dxa"/>
            <w:tcBorders>
              <w:top w:val="single" w:sz="4" w:space="0" w:color="auto"/>
              <w:bottom w:val="single" w:sz="4" w:space="0" w:color="auto"/>
            </w:tcBorders>
            <w:vAlign w:val="center"/>
          </w:tcPr>
          <w:p w14:paraId="7FD7B9C0" w14:textId="77777777" w:rsidR="00D32DF8" w:rsidRDefault="00D32DF8" w:rsidP="00CC19F4">
            <w:r>
              <w:t>h-ut</w:t>
            </w:r>
          </w:p>
        </w:tc>
        <w:tc>
          <w:tcPr>
            <w:tcW w:w="2126" w:type="dxa"/>
            <w:tcBorders>
              <w:top w:val="single" w:sz="4" w:space="0" w:color="auto"/>
              <w:bottom w:val="single" w:sz="4" w:space="0" w:color="auto"/>
            </w:tcBorders>
            <w:vAlign w:val="center"/>
          </w:tcPr>
          <w:p w14:paraId="11FDEC32" w14:textId="77777777" w:rsidR="00D32DF8" w:rsidRDefault="00D32DF8" w:rsidP="00CC19F4">
            <w:pPr>
              <w:rPr>
                <w:lang w:val="en-US"/>
              </w:rPr>
            </w:pPr>
            <w:r>
              <w:rPr>
                <w:lang w:val="en-US"/>
              </w:rPr>
              <w:t>0,1500</w:t>
            </w:r>
          </w:p>
        </w:tc>
      </w:tr>
      <w:tr w:rsidR="00D32DF8" w14:paraId="2DB87C7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9409E" w14:textId="77777777" w:rsidR="00D32DF8" w:rsidRDefault="00D32DF8" w:rsidP="00CC19F4">
            <w:r>
              <w:t>22</w:t>
            </w:r>
          </w:p>
        </w:tc>
        <w:tc>
          <w:tcPr>
            <w:tcW w:w="1869" w:type="dxa"/>
            <w:tcBorders>
              <w:top w:val="single" w:sz="4" w:space="0" w:color="auto"/>
              <w:bottom w:val="single" w:sz="4" w:space="0" w:color="auto"/>
            </w:tcBorders>
          </w:tcPr>
          <w:p w14:paraId="6630AB10" w14:textId="77777777" w:rsidR="00D32DF8" w:rsidRDefault="00D32DF8" w:rsidP="00CC19F4">
            <w:pPr>
              <w:rPr>
                <w:lang w:val="en-US"/>
              </w:rPr>
            </w:pPr>
            <w:r>
              <w:rPr>
                <w:lang w:val="en-US"/>
              </w:rPr>
              <w:t>CH06A</w:t>
            </w:r>
          </w:p>
          <w:p w14:paraId="741F7175" w14:textId="77777777" w:rsidR="00D32DF8" w:rsidRDefault="00D32DF8" w:rsidP="00CC19F4"/>
        </w:tc>
        <w:tc>
          <w:tcPr>
            <w:tcW w:w="3402" w:type="dxa"/>
            <w:tcBorders>
              <w:top w:val="single" w:sz="4" w:space="0" w:color="auto"/>
              <w:bottom w:val="single" w:sz="4" w:space="0" w:color="auto"/>
            </w:tcBorders>
          </w:tcPr>
          <w:p w14:paraId="75507DE0" w14:textId="77777777" w:rsidR="00D32DF8" w:rsidRDefault="00D32DF8" w:rsidP="00CC19F4">
            <w:r>
              <w:t>Perila metalica, confectionata din teava din otel D=1 1/4" si otel laminat, dreapta</w:t>
            </w:r>
          </w:p>
          <w:p w14:paraId="2BF9FBA1" w14:textId="77777777" w:rsidR="00D32DF8" w:rsidRDefault="00D32DF8" w:rsidP="00CC19F4"/>
        </w:tc>
        <w:tc>
          <w:tcPr>
            <w:tcW w:w="1701" w:type="dxa"/>
            <w:tcBorders>
              <w:top w:val="single" w:sz="4" w:space="0" w:color="auto"/>
              <w:bottom w:val="single" w:sz="4" w:space="0" w:color="auto"/>
            </w:tcBorders>
            <w:vAlign w:val="center"/>
          </w:tcPr>
          <w:p w14:paraId="30370FB4" w14:textId="77777777" w:rsidR="00D32DF8" w:rsidRDefault="00D32DF8" w:rsidP="00CC19F4">
            <w:pPr>
              <w:jc w:val="center"/>
            </w:pPr>
            <w:r>
              <w:t>m</w:t>
            </w:r>
          </w:p>
        </w:tc>
        <w:tc>
          <w:tcPr>
            <w:tcW w:w="2126" w:type="dxa"/>
            <w:tcBorders>
              <w:top w:val="single" w:sz="4" w:space="0" w:color="auto"/>
              <w:bottom w:val="single" w:sz="4" w:space="0" w:color="auto"/>
            </w:tcBorders>
            <w:vAlign w:val="center"/>
          </w:tcPr>
          <w:p w14:paraId="4B62396B" w14:textId="77777777" w:rsidR="00D32DF8" w:rsidRDefault="00D32DF8" w:rsidP="00CC19F4">
            <w:pPr>
              <w:jc w:val="center"/>
            </w:pPr>
          </w:p>
        </w:tc>
      </w:tr>
      <w:tr w:rsidR="00D32DF8" w14:paraId="58A3B19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8CE37D" w14:textId="77777777" w:rsidR="00D32DF8" w:rsidRDefault="00D32DF8" w:rsidP="00CC19F4"/>
        </w:tc>
        <w:tc>
          <w:tcPr>
            <w:tcW w:w="1869" w:type="dxa"/>
            <w:tcBorders>
              <w:top w:val="nil"/>
              <w:bottom w:val="single" w:sz="2" w:space="0" w:color="auto"/>
            </w:tcBorders>
          </w:tcPr>
          <w:p w14:paraId="4CFFF399" w14:textId="77777777" w:rsidR="00D32DF8" w:rsidRDefault="00D32DF8" w:rsidP="00CC19F4">
            <w:r>
              <w:t>7214240021810</w:t>
            </w:r>
          </w:p>
        </w:tc>
        <w:tc>
          <w:tcPr>
            <w:tcW w:w="3402" w:type="dxa"/>
            <w:tcBorders>
              <w:top w:val="nil"/>
              <w:bottom w:val="single" w:sz="2" w:space="0" w:color="auto"/>
            </w:tcBorders>
          </w:tcPr>
          <w:p w14:paraId="12310F79" w14:textId="77777777" w:rsidR="00D32DF8" w:rsidRDefault="00D32DF8" w:rsidP="00CC19F4">
            <w:r>
              <w:t>Lacatus CM</w:t>
            </w:r>
          </w:p>
        </w:tc>
        <w:tc>
          <w:tcPr>
            <w:tcW w:w="1701" w:type="dxa"/>
            <w:tcBorders>
              <w:top w:val="nil"/>
              <w:bottom w:val="single" w:sz="2" w:space="0" w:color="auto"/>
            </w:tcBorders>
          </w:tcPr>
          <w:p w14:paraId="7F2B5518" w14:textId="77777777" w:rsidR="00D32DF8" w:rsidRDefault="00D32DF8" w:rsidP="00CC19F4">
            <w:r>
              <w:t>h-om</w:t>
            </w:r>
          </w:p>
        </w:tc>
        <w:tc>
          <w:tcPr>
            <w:tcW w:w="2126" w:type="dxa"/>
            <w:tcBorders>
              <w:top w:val="nil"/>
              <w:bottom w:val="single" w:sz="2" w:space="0" w:color="auto"/>
            </w:tcBorders>
          </w:tcPr>
          <w:p w14:paraId="3C6C6624" w14:textId="77777777" w:rsidR="00D32DF8" w:rsidRDefault="00D32DF8" w:rsidP="00CC19F4">
            <w:pPr>
              <w:rPr>
                <w:lang w:val="en-US"/>
              </w:rPr>
            </w:pPr>
            <w:r>
              <w:rPr>
                <w:lang w:val="en-US"/>
              </w:rPr>
              <w:t>0,9000</w:t>
            </w:r>
          </w:p>
        </w:tc>
      </w:tr>
      <w:tr w:rsidR="00D32DF8" w14:paraId="34B003F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00329" w14:textId="77777777" w:rsidR="00D32DF8" w:rsidRDefault="00D32DF8" w:rsidP="00CC19F4">
            <w:pPr>
              <w:rPr>
                <w:lang w:val="en-US"/>
              </w:rPr>
            </w:pPr>
          </w:p>
        </w:tc>
        <w:tc>
          <w:tcPr>
            <w:tcW w:w="1869" w:type="dxa"/>
            <w:tcBorders>
              <w:top w:val="single" w:sz="4" w:space="0" w:color="auto"/>
              <w:bottom w:val="single" w:sz="4" w:space="0" w:color="auto"/>
            </w:tcBorders>
          </w:tcPr>
          <w:p w14:paraId="1EE5FC8F" w14:textId="77777777" w:rsidR="00D32DF8" w:rsidRDefault="00D32DF8" w:rsidP="00CC19F4">
            <w:r>
              <w:t>2812106305714</w:t>
            </w:r>
          </w:p>
        </w:tc>
        <w:tc>
          <w:tcPr>
            <w:tcW w:w="3402" w:type="dxa"/>
            <w:tcBorders>
              <w:top w:val="single" w:sz="4" w:space="0" w:color="auto"/>
              <w:bottom w:val="single" w:sz="4" w:space="0" w:color="auto"/>
            </w:tcBorders>
          </w:tcPr>
          <w:p w14:paraId="7816CA6B" w14:textId="77777777" w:rsidR="00D32DF8" w:rsidRDefault="00D32DF8" w:rsidP="00CC19F4">
            <w:r>
              <w:t>Mina curenta drepta din teava de otel D=1 1/4" si otel laminat (inclusiv suportii)</w:t>
            </w:r>
          </w:p>
        </w:tc>
        <w:tc>
          <w:tcPr>
            <w:tcW w:w="1701" w:type="dxa"/>
            <w:tcBorders>
              <w:top w:val="single" w:sz="4" w:space="0" w:color="auto"/>
              <w:bottom w:val="single" w:sz="4" w:space="0" w:color="auto"/>
            </w:tcBorders>
            <w:vAlign w:val="center"/>
          </w:tcPr>
          <w:p w14:paraId="1D606E39" w14:textId="77777777" w:rsidR="00D32DF8" w:rsidRDefault="00D32DF8" w:rsidP="00CC19F4">
            <w:r>
              <w:t>m</w:t>
            </w:r>
          </w:p>
        </w:tc>
        <w:tc>
          <w:tcPr>
            <w:tcW w:w="2126" w:type="dxa"/>
            <w:tcBorders>
              <w:top w:val="single" w:sz="4" w:space="0" w:color="auto"/>
              <w:bottom w:val="single" w:sz="4" w:space="0" w:color="auto"/>
            </w:tcBorders>
            <w:vAlign w:val="center"/>
          </w:tcPr>
          <w:p w14:paraId="17714438" w14:textId="77777777" w:rsidR="00D32DF8" w:rsidRDefault="00D32DF8" w:rsidP="00CC19F4">
            <w:pPr>
              <w:rPr>
                <w:lang w:val="en-US"/>
              </w:rPr>
            </w:pPr>
            <w:r>
              <w:rPr>
                <w:lang w:val="en-US"/>
              </w:rPr>
              <w:t>1,0000</w:t>
            </w:r>
          </w:p>
        </w:tc>
      </w:tr>
      <w:tr w:rsidR="00D32DF8" w14:paraId="72B64AD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5BAE7" w14:textId="77777777" w:rsidR="00D32DF8" w:rsidRDefault="00D32DF8" w:rsidP="00CC19F4">
            <w:pPr>
              <w:rPr>
                <w:lang w:val="en-US"/>
              </w:rPr>
            </w:pPr>
          </w:p>
        </w:tc>
        <w:tc>
          <w:tcPr>
            <w:tcW w:w="1869" w:type="dxa"/>
            <w:tcBorders>
              <w:top w:val="single" w:sz="4" w:space="0" w:color="auto"/>
              <w:bottom w:val="single" w:sz="4" w:space="0" w:color="auto"/>
            </w:tcBorders>
          </w:tcPr>
          <w:p w14:paraId="0E302064" w14:textId="77777777" w:rsidR="00D32DF8" w:rsidRDefault="00D32DF8" w:rsidP="00CC19F4">
            <w:r>
              <w:t>4011106202741</w:t>
            </w:r>
          </w:p>
        </w:tc>
        <w:tc>
          <w:tcPr>
            <w:tcW w:w="3402" w:type="dxa"/>
            <w:tcBorders>
              <w:top w:val="single" w:sz="4" w:space="0" w:color="auto"/>
              <w:bottom w:val="single" w:sz="4" w:space="0" w:color="auto"/>
            </w:tcBorders>
          </w:tcPr>
          <w:p w14:paraId="67574217" w14:textId="77777777" w:rsidR="00D32DF8" w:rsidRDefault="00D32DF8" w:rsidP="00CC19F4">
            <w:r>
              <w:t>Energie electrica</w:t>
            </w:r>
          </w:p>
        </w:tc>
        <w:tc>
          <w:tcPr>
            <w:tcW w:w="1701" w:type="dxa"/>
            <w:tcBorders>
              <w:top w:val="single" w:sz="4" w:space="0" w:color="auto"/>
              <w:bottom w:val="single" w:sz="4" w:space="0" w:color="auto"/>
            </w:tcBorders>
            <w:vAlign w:val="center"/>
          </w:tcPr>
          <w:p w14:paraId="198F5B2D" w14:textId="77777777" w:rsidR="00D32DF8" w:rsidRDefault="00D32DF8" w:rsidP="00CC19F4">
            <w:r>
              <w:t>kw</w:t>
            </w:r>
          </w:p>
        </w:tc>
        <w:tc>
          <w:tcPr>
            <w:tcW w:w="2126" w:type="dxa"/>
            <w:tcBorders>
              <w:top w:val="single" w:sz="4" w:space="0" w:color="auto"/>
              <w:bottom w:val="single" w:sz="4" w:space="0" w:color="auto"/>
            </w:tcBorders>
            <w:vAlign w:val="center"/>
          </w:tcPr>
          <w:p w14:paraId="2BA999A0" w14:textId="77777777" w:rsidR="00D32DF8" w:rsidRDefault="00D32DF8" w:rsidP="00CC19F4">
            <w:pPr>
              <w:rPr>
                <w:lang w:val="en-US"/>
              </w:rPr>
            </w:pPr>
            <w:r>
              <w:rPr>
                <w:lang w:val="en-US"/>
              </w:rPr>
              <w:t>0,1000</w:t>
            </w:r>
          </w:p>
        </w:tc>
      </w:tr>
      <w:tr w:rsidR="00D32DF8" w14:paraId="6D5B7D6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1D719" w14:textId="77777777" w:rsidR="00D32DF8" w:rsidRDefault="00D32DF8" w:rsidP="00CC19F4">
            <w:pPr>
              <w:rPr>
                <w:lang w:val="en-US"/>
              </w:rPr>
            </w:pPr>
          </w:p>
        </w:tc>
        <w:tc>
          <w:tcPr>
            <w:tcW w:w="1869" w:type="dxa"/>
            <w:tcBorders>
              <w:top w:val="single" w:sz="4" w:space="0" w:color="auto"/>
              <w:bottom w:val="single" w:sz="4" w:space="0" w:color="auto"/>
            </w:tcBorders>
          </w:tcPr>
          <w:p w14:paraId="0285AE88" w14:textId="77777777" w:rsidR="00D32DF8" w:rsidRDefault="00D32DF8" w:rsidP="00CC19F4">
            <w:r>
              <w:t>2873155900800</w:t>
            </w:r>
          </w:p>
        </w:tc>
        <w:tc>
          <w:tcPr>
            <w:tcW w:w="3402" w:type="dxa"/>
            <w:tcBorders>
              <w:top w:val="single" w:sz="4" w:space="0" w:color="auto"/>
              <w:bottom w:val="single" w:sz="4" w:space="0" w:color="auto"/>
            </w:tcBorders>
          </w:tcPr>
          <w:p w14:paraId="5D853FB7" w14:textId="77777777" w:rsidR="00D32DF8" w:rsidRDefault="00D32DF8" w:rsidP="00CC19F4">
            <w:r>
              <w:t>Electrozi de sudura</w:t>
            </w:r>
          </w:p>
        </w:tc>
        <w:tc>
          <w:tcPr>
            <w:tcW w:w="1701" w:type="dxa"/>
            <w:tcBorders>
              <w:top w:val="single" w:sz="4" w:space="0" w:color="auto"/>
              <w:bottom w:val="single" w:sz="4" w:space="0" w:color="auto"/>
            </w:tcBorders>
            <w:vAlign w:val="center"/>
          </w:tcPr>
          <w:p w14:paraId="5BEA450B" w14:textId="77777777" w:rsidR="00D32DF8" w:rsidRDefault="00D32DF8" w:rsidP="00CC19F4">
            <w:r>
              <w:t>kg</w:t>
            </w:r>
          </w:p>
        </w:tc>
        <w:tc>
          <w:tcPr>
            <w:tcW w:w="2126" w:type="dxa"/>
            <w:tcBorders>
              <w:top w:val="single" w:sz="4" w:space="0" w:color="auto"/>
              <w:bottom w:val="single" w:sz="4" w:space="0" w:color="auto"/>
            </w:tcBorders>
            <w:vAlign w:val="center"/>
          </w:tcPr>
          <w:p w14:paraId="4567A79D" w14:textId="77777777" w:rsidR="00D32DF8" w:rsidRDefault="00D32DF8" w:rsidP="00CC19F4">
            <w:pPr>
              <w:rPr>
                <w:lang w:val="en-US"/>
              </w:rPr>
            </w:pPr>
            <w:r>
              <w:rPr>
                <w:lang w:val="en-US"/>
              </w:rPr>
              <w:t>0,0600</w:t>
            </w:r>
          </w:p>
        </w:tc>
      </w:tr>
      <w:tr w:rsidR="00D32DF8" w14:paraId="066443A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76795" w14:textId="77777777" w:rsidR="00D32DF8" w:rsidRDefault="00D32DF8" w:rsidP="00CC19F4">
            <w:pPr>
              <w:rPr>
                <w:lang w:val="en-US"/>
              </w:rPr>
            </w:pPr>
          </w:p>
        </w:tc>
        <w:tc>
          <w:tcPr>
            <w:tcW w:w="1869" w:type="dxa"/>
            <w:tcBorders>
              <w:top w:val="single" w:sz="4" w:space="0" w:color="auto"/>
              <w:bottom w:val="single" w:sz="4" w:space="0" w:color="auto"/>
            </w:tcBorders>
          </w:tcPr>
          <w:p w14:paraId="6D7DA6C1" w14:textId="77777777" w:rsidR="00D32DF8" w:rsidRDefault="00D32DF8" w:rsidP="00CC19F4">
            <w:r>
              <w:t>2651122100402</w:t>
            </w:r>
          </w:p>
        </w:tc>
        <w:tc>
          <w:tcPr>
            <w:tcW w:w="3402" w:type="dxa"/>
            <w:tcBorders>
              <w:top w:val="single" w:sz="4" w:space="0" w:color="auto"/>
              <w:bottom w:val="single" w:sz="4" w:space="0" w:color="auto"/>
            </w:tcBorders>
          </w:tcPr>
          <w:p w14:paraId="08731BF9" w14:textId="77777777" w:rsidR="00D32DF8" w:rsidRDefault="00D32DF8" w:rsidP="00CC19F4">
            <w:r>
              <w:t>Ciment metalurgic cu adaosuri M 30 saci S1500</w:t>
            </w:r>
          </w:p>
        </w:tc>
        <w:tc>
          <w:tcPr>
            <w:tcW w:w="1701" w:type="dxa"/>
            <w:tcBorders>
              <w:top w:val="single" w:sz="4" w:space="0" w:color="auto"/>
              <w:bottom w:val="single" w:sz="4" w:space="0" w:color="auto"/>
            </w:tcBorders>
            <w:vAlign w:val="center"/>
          </w:tcPr>
          <w:p w14:paraId="4304DBA0" w14:textId="77777777" w:rsidR="00D32DF8" w:rsidRDefault="00D32DF8" w:rsidP="00CC19F4">
            <w:r>
              <w:t>kg</w:t>
            </w:r>
          </w:p>
        </w:tc>
        <w:tc>
          <w:tcPr>
            <w:tcW w:w="2126" w:type="dxa"/>
            <w:tcBorders>
              <w:top w:val="single" w:sz="4" w:space="0" w:color="auto"/>
              <w:bottom w:val="single" w:sz="4" w:space="0" w:color="auto"/>
            </w:tcBorders>
            <w:vAlign w:val="center"/>
          </w:tcPr>
          <w:p w14:paraId="2C6A5D7F" w14:textId="77777777" w:rsidR="00D32DF8" w:rsidRDefault="00D32DF8" w:rsidP="00CC19F4">
            <w:pPr>
              <w:rPr>
                <w:lang w:val="en-US"/>
              </w:rPr>
            </w:pPr>
            <w:r>
              <w:rPr>
                <w:lang w:val="en-US"/>
              </w:rPr>
              <w:t>0,7000</w:t>
            </w:r>
          </w:p>
        </w:tc>
      </w:tr>
      <w:tr w:rsidR="00D32DF8" w14:paraId="3A441A5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3117D" w14:textId="77777777" w:rsidR="00D32DF8" w:rsidRDefault="00D32DF8" w:rsidP="00CC19F4">
            <w:pPr>
              <w:rPr>
                <w:lang w:val="en-US"/>
              </w:rPr>
            </w:pPr>
          </w:p>
        </w:tc>
        <w:tc>
          <w:tcPr>
            <w:tcW w:w="1869" w:type="dxa"/>
            <w:tcBorders>
              <w:top w:val="single" w:sz="4" w:space="0" w:color="auto"/>
              <w:bottom w:val="single" w:sz="4" w:space="0" w:color="auto"/>
            </w:tcBorders>
          </w:tcPr>
          <w:p w14:paraId="7242C35F" w14:textId="77777777" w:rsidR="00D32DF8" w:rsidRDefault="00D32DF8" w:rsidP="00CC19F4">
            <w:r>
              <w:t>2430126103294</w:t>
            </w:r>
          </w:p>
        </w:tc>
        <w:tc>
          <w:tcPr>
            <w:tcW w:w="3402" w:type="dxa"/>
            <w:tcBorders>
              <w:top w:val="single" w:sz="4" w:space="0" w:color="auto"/>
              <w:bottom w:val="single" w:sz="4" w:space="0" w:color="auto"/>
            </w:tcBorders>
          </w:tcPr>
          <w:p w14:paraId="064E00FC" w14:textId="77777777" w:rsidR="00D32DF8" w:rsidRDefault="00D32DF8" w:rsidP="00CC19F4">
            <w:r>
              <w:t>Vopsea minium de plumb  v.351-3 ntr 90-80</w:t>
            </w:r>
          </w:p>
        </w:tc>
        <w:tc>
          <w:tcPr>
            <w:tcW w:w="1701" w:type="dxa"/>
            <w:tcBorders>
              <w:top w:val="single" w:sz="4" w:space="0" w:color="auto"/>
              <w:bottom w:val="single" w:sz="4" w:space="0" w:color="auto"/>
            </w:tcBorders>
            <w:vAlign w:val="center"/>
          </w:tcPr>
          <w:p w14:paraId="7988858E" w14:textId="77777777" w:rsidR="00D32DF8" w:rsidRDefault="00D32DF8" w:rsidP="00CC19F4">
            <w:r>
              <w:t>kg</w:t>
            </w:r>
          </w:p>
        </w:tc>
        <w:tc>
          <w:tcPr>
            <w:tcW w:w="2126" w:type="dxa"/>
            <w:tcBorders>
              <w:top w:val="single" w:sz="4" w:space="0" w:color="auto"/>
              <w:bottom w:val="single" w:sz="4" w:space="0" w:color="auto"/>
            </w:tcBorders>
            <w:vAlign w:val="center"/>
          </w:tcPr>
          <w:p w14:paraId="057899C4" w14:textId="77777777" w:rsidR="00D32DF8" w:rsidRDefault="00D32DF8" w:rsidP="00CC19F4">
            <w:pPr>
              <w:rPr>
                <w:lang w:val="en-US"/>
              </w:rPr>
            </w:pPr>
            <w:r>
              <w:rPr>
                <w:lang w:val="en-US"/>
              </w:rPr>
              <w:t>0,0250</w:t>
            </w:r>
          </w:p>
        </w:tc>
      </w:tr>
      <w:tr w:rsidR="00D32DF8" w14:paraId="54217EB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30126" w14:textId="77777777" w:rsidR="00D32DF8" w:rsidRDefault="00D32DF8" w:rsidP="00CC19F4">
            <w:pPr>
              <w:rPr>
                <w:lang w:val="en-US"/>
              </w:rPr>
            </w:pPr>
          </w:p>
        </w:tc>
        <w:tc>
          <w:tcPr>
            <w:tcW w:w="1869" w:type="dxa"/>
            <w:tcBorders>
              <w:top w:val="single" w:sz="4" w:space="0" w:color="auto"/>
              <w:bottom w:val="single" w:sz="4" w:space="0" w:color="auto"/>
            </w:tcBorders>
          </w:tcPr>
          <w:p w14:paraId="2B3FF994" w14:textId="77777777" w:rsidR="00D32DF8" w:rsidRDefault="00D32DF8" w:rsidP="00CC19F4">
            <w:r>
              <w:t>1010126200341</w:t>
            </w:r>
          </w:p>
        </w:tc>
        <w:tc>
          <w:tcPr>
            <w:tcW w:w="3402" w:type="dxa"/>
            <w:tcBorders>
              <w:top w:val="single" w:sz="4" w:space="0" w:color="auto"/>
              <w:bottom w:val="single" w:sz="4" w:space="0" w:color="auto"/>
            </w:tcBorders>
          </w:tcPr>
          <w:p w14:paraId="50567663" w14:textId="77777777" w:rsidR="00D32DF8" w:rsidRDefault="00D32DF8" w:rsidP="00CC19F4">
            <w:r>
              <w:t>Carbuni de forja (huila)</w:t>
            </w:r>
          </w:p>
        </w:tc>
        <w:tc>
          <w:tcPr>
            <w:tcW w:w="1701" w:type="dxa"/>
            <w:tcBorders>
              <w:top w:val="single" w:sz="4" w:space="0" w:color="auto"/>
              <w:bottom w:val="single" w:sz="4" w:space="0" w:color="auto"/>
            </w:tcBorders>
            <w:vAlign w:val="center"/>
          </w:tcPr>
          <w:p w14:paraId="200882B7" w14:textId="77777777" w:rsidR="00D32DF8" w:rsidRDefault="00D32DF8" w:rsidP="00CC19F4">
            <w:r>
              <w:t>kg</w:t>
            </w:r>
          </w:p>
        </w:tc>
        <w:tc>
          <w:tcPr>
            <w:tcW w:w="2126" w:type="dxa"/>
            <w:tcBorders>
              <w:top w:val="single" w:sz="4" w:space="0" w:color="auto"/>
              <w:bottom w:val="single" w:sz="4" w:space="0" w:color="auto"/>
            </w:tcBorders>
            <w:vAlign w:val="center"/>
          </w:tcPr>
          <w:p w14:paraId="018B7CA7" w14:textId="77777777" w:rsidR="00D32DF8" w:rsidRDefault="00D32DF8" w:rsidP="00CC19F4">
            <w:pPr>
              <w:rPr>
                <w:lang w:val="en-US"/>
              </w:rPr>
            </w:pPr>
            <w:r>
              <w:rPr>
                <w:lang w:val="en-US"/>
              </w:rPr>
              <w:t>0,2000</w:t>
            </w:r>
          </w:p>
        </w:tc>
      </w:tr>
      <w:tr w:rsidR="00D32DF8" w14:paraId="77353DA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7A2C7" w14:textId="77777777" w:rsidR="00D32DF8" w:rsidRDefault="00D32DF8" w:rsidP="00CC19F4">
            <w:r>
              <w:t>23</w:t>
            </w:r>
          </w:p>
        </w:tc>
        <w:tc>
          <w:tcPr>
            <w:tcW w:w="1869" w:type="dxa"/>
            <w:tcBorders>
              <w:top w:val="single" w:sz="4" w:space="0" w:color="auto"/>
              <w:bottom w:val="single" w:sz="4" w:space="0" w:color="auto"/>
            </w:tcBorders>
          </w:tcPr>
          <w:p w14:paraId="53FC73C6" w14:textId="77777777" w:rsidR="00D32DF8" w:rsidRDefault="00D32DF8" w:rsidP="00CC19F4">
            <w:pPr>
              <w:rPr>
                <w:lang w:val="en-US"/>
              </w:rPr>
            </w:pPr>
            <w:r>
              <w:rPr>
                <w:lang w:val="en-US"/>
              </w:rPr>
              <w:t>CN21A</w:t>
            </w:r>
          </w:p>
          <w:p w14:paraId="16F257B6" w14:textId="77777777" w:rsidR="00D32DF8" w:rsidRDefault="00D32DF8" w:rsidP="00CC19F4"/>
        </w:tc>
        <w:tc>
          <w:tcPr>
            <w:tcW w:w="3402" w:type="dxa"/>
            <w:tcBorders>
              <w:top w:val="single" w:sz="4" w:space="0" w:color="auto"/>
              <w:bottom w:val="single" w:sz="4" w:space="0" w:color="auto"/>
            </w:tcBorders>
          </w:tcPr>
          <w:p w14:paraId="6A1BA05B" w14:textId="77777777" w:rsidR="00D32DF8" w:rsidRDefault="00D32DF8" w:rsidP="00CC19F4">
            <w:r>
              <w:t>Vopsitorii la balustrade, grile si parapete metalice,executate cu  vopsele pe baza de ulei in 2 straturi</w:t>
            </w:r>
          </w:p>
          <w:p w14:paraId="40E3A896" w14:textId="77777777" w:rsidR="00D32DF8" w:rsidRDefault="00D32DF8" w:rsidP="00CC19F4"/>
        </w:tc>
        <w:tc>
          <w:tcPr>
            <w:tcW w:w="1701" w:type="dxa"/>
            <w:tcBorders>
              <w:top w:val="single" w:sz="4" w:space="0" w:color="auto"/>
              <w:bottom w:val="single" w:sz="4" w:space="0" w:color="auto"/>
            </w:tcBorders>
            <w:vAlign w:val="center"/>
          </w:tcPr>
          <w:p w14:paraId="78C7610C"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13E31268" w14:textId="77777777" w:rsidR="00D32DF8" w:rsidRDefault="00D32DF8" w:rsidP="00CC19F4">
            <w:pPr>
              <w:jc w:val="center"/>
            </w:pPr>
          </w:p>
        </w:tc>
      </w:tr>
      <w:tr w:rsidR="00D32DF8" w14:paraId="632E114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8ACC71" w14:textId="77777777" w:rsidR="00D32DF8" w:rsidRDefault="00D32DF8" w:rsidP="00CC19F4"/>
        </w:tc>
        <w:tc>
          <w:tcPr>
            <w:tcW w:w="1869" w:type="dxa"/>
            <w:tcBorders>
              <w:top w:val="nil"/>
              <w:bottom w:val="single" w:sz="2" w:space="0" w:color="auto"/>
            </w:tcBorders>
          </w:tcPr>
          <w:p w14:paraId="77D1DB4C" w14:textId="77777777" w:rsidR="00D32DF8" w:rsidRDefault="00D32DF8" w:rsidP="00CC19F4">
            <w:r>
              <w:t>7141020013300</w:t>
            </w:r>
          </w:p>
        </w:tc>
        <w:tc>
          <w:tcPr>
            <w:tcW w:w="3402" w:type="dxa"/>
            <w:tcBorders>
              <w:top w:val="nil"/>
              <w:bottom w:val="single" w:sz="2" w:space="0" w:color="auto"/>
            </w:tcBorders>
          </w:tcPr>
          <w:p w14:paraId="48D6E10E" w14:textId="77777777" w:rsidR="00D32DF8" w:rsidRDefault="00D32DF8" w:rsidP="00CC19F4">
            <w:r>
              <w:t>Zugrav vopsitor</w:t>
            </w:r>
          </w:p>
        </w:tc>
        <w:tc>
          <w:tcPr>
            <w:tcW w:w="1701" w:type="dxa"/>
            <w:tcBorders>
              <w:top w:val="nil"/>
              <w:bottom w:val="single" w:sz="2" w:space="0" w:color="auto"/>
            </w:tcBorders>
          </w:tcPr>
          <w:p w14:paraId="7684A608" w14:textId="77777777" w:rsidR="00D32DF8" w:rsidRDefault="00D32DF8" w:rsidP="00CC19F4">
            <w:r>
              <w:t>h-om</w:t>
            </w:r>
          </w:p>
        </w:tc>
        <w:tc>
          <w:tcPr>
            <w:tcW w:w="2126" w:type="dxa"/>
            <w:tcBorders>
              <w:top w:val="nil"/>
              <w:bottom w:val="single" w:sz="2" w:space="0" w:color="auto"/>
            </w:tcBorders>
          </w:tcPr>
          <w:p w14:paraId="59E279D7" w14:textId="77777777" w:rsidR="00D32DF8" w:rsidRDefault="00D32DF8" w:rsidP="00CC19F4">
            <w:pPr>
              <w:rPr>
                <w:lang w:val="en-US"/>
              </w:rPr>
            </w:pPr>
            <w:r>
              <w:rPr>
                <w:lang w:val="en-US"/>
              </w:rPr>
              <w:t>1,1200</w:t>
            </w:r>
          </w:p>
        </w:tc>
      </w:tr>
      <w:tr w:rsidR="00D32DF8" w14:paraId="790BB58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9002B" w14:textId="77777777" w:rsidR="00D32DF8" w:rsidRDefault="00D32DF8" w:rsidP="00CC19F4">
            <w:pPr>
              <w:rPr>
                <w:lang w:val="en-US"/>
              </w:rPr>
            </w:pPr>
          </w:p>
        </w:tc>
        <w:tc>
          <w:tcPr>
            <w:tcW w:w="1869" w:type="dxa"/>
            <w:tcBorders>
              <w:top w:val="single" w:sz="4" w:space="0" w:color="auto"/>
              <w:bottom w:val="single" w:sz="4" w:space="0" w:color="auto"/>
            </w:tcBorders>
          </w:tcPr>
          <w:p w14:paraId="666860BD" w14:textId="77777777" w:rsidR="00D32DF8" w:rsidRDefault="00D32DF8" w:rsidP="00CC19F4">
            <w:r>
              <w:t>2430116103000</w:t>
            </w:r>
          </w:p>
        </w:tc>
        <w:tc>
          <w:tcPr>
            <w:tcW w:w="3402" w:type="dxa"/>
            <w:tcBorders>
              <w:top w:val="single" w:sz="4" w:space="0" w:color="auto"/>
              <w:bottom w:val="single" w:sz="4" w:space="0" w:color="auto"/>
            </w:tcBorders>
          </w:tcPr>
          <w:p w14:paraId="4D541AE3" w14:textId="77777777" w:rsidR="00D32DF8" w:rsidRDefault="00D32DF8" w:rsidP="00CC19F4">
            <w:r>
              <w:t>Vopsea  pe baza de ulei</w:t>
            </w:r>
          </w:p>
        </w:tc>
        <w:tc>
          <w:tcPr>
            <w:tcW w:w="1701" w:type="dxa"/>
            <w:tcBorders>
              <w:top w:val="single" w:sz="4" w:space="0" w:color="auto"/>
              <w:bottom w:val="single" w:sz="4" w:space="0" w:color="auto"/>
            </w:tcBorders>
            <w:vAlign w:val="center"/>
          </w:tcPr>
          <w:p w14:paraId="2E984358" w14:textId="77777777" w:rsidR="00D32DF8" w:rsidRDefault="00D32DF8" w:rsidP="00CC19F4">
            <w:r>
              <w:t>kg</w:t>
            </w:r>
          </w:p>
        </w:tc>
        <w:tc>
          <w:tcPr>
            <w:tcW w:w="2126" w:type="dxa"/>
            <w:tcBorders>
              <w:top w:val="single" w:sz="4" w:space="0" w:color="auto"/>
              <w:bottom w:val="single" w:sz="4" w:space="0" w:color="auto"/>
            </w:tcBorders>
            <w:vAlign w:val="center"/>
          </w:tcPr>
          <w:p w14:paraId="225C4862" w14:textId="77777777" w:rsidR="00D32DF8" w:rsidRDefault="00D32DF8" w:rsidP="00CC19F4">
            <w:pPr>
              <w:rPr>
                <w:lang w:val="en-US"/>
              </w:rPr>
            </w:pPr>
            <w:r>
              <w:rPr>
                <w:lang w:val="en-US"/>
              </w:rPr>
              <w:t>0,1200</w:t>
            </w:r>
          </w:p>
        </w:tc>
      </w:tr>
      <w:tr w:rsidR="00D32DF8" w14:paraId="0ED2F0F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05E67" w14:textId="77777777" w:rsidR="00D32DF8" w:rsidRDefault="00D32DF8" w:rsidP="00CC19F4">
            <w:pPr>
              <w:rPr>
                <w:lang w:val="en-US"/>
              </w:rPr>
            </w:pPr>
          </w:p>
        </w:tc>
        <w:tc>
          <w:tcPr>
            <w:tcW w:w="1869" w:type="dxa"/>
            <w:tcBorders>
              <w:top w:val="single" w:sz="4" w:space="0" w:color="auto"/>
              <w:bottom w:val="single" w:sz="4" w:space="0" w:color="auto"/>
            </w:tcBorders>
          </w:tcPr>
          <w:p w14:paraId="2D726538" w14:textId="77777777" w:rsidR="00D32DF8" w:rsidRDefault="00D32DF8" w:rsidP="00CC19F4">
            <w:r>
              <w:t>1542126108945</w:t>
            </w:r>
          </w:p>
        </w:tc>
        <w:tc>
          <w:tcPr>
            <w:tcW w:w="3402" w:type="dxa"/>
            <w:tcBorders>
              <w:top w:val="single" w:sz="4" w:space="0" w:color="auto"/>
              <w:bottom w:val="single" w:sz="4" w:space="0" w:color="auto"/>
            </w:tcBorders>
          </w:tcPr>
          <w:p w14:paraId="18A1D9FB" w14:textId="77777777" w:rsidR="00D32DF8" w:rsidRDefault="00D32DF8" w:rsidP="00CC19F4">
            <w:r>
              <w:t>Ulei de in sicativat</w:t>
            </w:r>
          </w:p>
        </w:tc>
        <w:tc>
          <w:tcPr>
            <w:tcW w:w="1701" w:type="dxa"/>
            <w:tcBorders>
              <w:top w:val="single" w:sz="4" w:space="0" w:color="auto"/>
              <w:bottom w:val="single" w:sz="4" w:space="0" w:color="auto"/>
            </w:tcBorders>
            <w:vAlign w:val="center"/>
          </w:tcPr>
          <w:p w14:paraId="14343459" w14:textId="77777777" w:rsidR="00D32DF8" w:rsidRDefault="00D32DF8" w:rsidP="00CC19F4">
            <w:r>
              <w:t>kg</w:t>
            </w:r>
          </w:p>
        </w:tc>
        <w:tc>
          <w:tcPr>
            <w:tcW w:w="2126" w:type="dxa"/>
            <w:tcBorders>
              <w:top w:val="single" w:sz="4" w:space="0" w:color="auto"/>
              <w:bottom w:val="single" w:sz="4" w:space="0" w:color="auto"/>
            </w:tcBorders>
            <w:vAlign w:val="center"/>
          </w:tcPr>
          <w:p w14:paraId="31C8FCB8" w14:textId="77777777" w:rsidR="00D32DF8" w:rsidRDefault="00D32DF8" w:rsidP="00CC19F4">
            <w:pPr>
              <w:rPr>
                <w:lang w:val="en-US"/>
              </w:rPr>
            </w:pPr>
            <w:r>
              <w:rPr>
                <w:lang w:val="en-US"/>
              </w:rPr>
              <w:t>0,1000</w:t>
            </w:r>
          </w:p>
        </w:tc>
      </w:tr>
      <w:tr w:rsidR="00D32DF8" w14:paraId="622BF991"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42833" w14:textId="77777777" w:rsidR="00D32DF8" w:rsidRDefault="00D32DF8" w:rsidP="00CC19F4">
            <w:pPr>
              <w:rPr>
                <w:lang w:val="en-US"/>
              </w:rPr>
            </w:pPr>
          </w:p>
        </w:tc>
        <w:tc>
          <w:tcPr>
            <w:tcW w:w="1869" w:type="dxa"/>
            <w:tcBorders>
              <w:top w:val="single" w:sz="4" w:space="0" w:color="auto"/>
              <w:bottom w:val="single" w:sz="4" w:space="0" w:color="auto"/>
            </w:tcBorders>
          </w:tcPr>
          <w:p w14:paraId="7C3703E4" w14:textId="77777777" w:rsidR="00D32DF8" w:rsidRDefault="00D32DF8" w:rsidP="00CC19F4">
            <w:r>
              <w:t>2320116200573</w:t>
            </w:r>
          </w:p>
        </w:tc>
        <w:tc>
          <w:tcPr>
            <w:tcW w:w="3402" w:type="dxa"/>
            <w:tcBorders>
              <w:top w:val="single" w:sz="4" w:space="0" w:color="auto"/>
              <w:bottom w:val="single" w:sz="4" w:space="0" w:color="auto"/>
            </w:tcBorders>
          </w:tcPr>
          <w:p w14:paraId="659D3A16" w14:textId="77777777" w:rsidR="00D32DF8" w:rsidRDefault="00D32DF8" w:rsidP="00CC19F4">
            <w:r>
              <w:t>Benzina auto tip CO/R 75</w:t>
            </w:r>
          </w:p>
        </w:tc>
        <w:tc>
          <w:tcPr>
            <w:tcW w:w="1701" w:type="dxa"/>
            <w:tcBorders>
              <w:top w:val="single" w:sz="4" w:space="0" w:color="auto"/>
              <w:bottom w:val="single" w:sz="4" w:space="0" w:color="auto"/>
            </w:tcBorders>
            <w:vAlign w:val="center"/>
          </w:tcPr>
          <w:p w14:paraId="5BCA4C5C" w14:textId="77777777" w:rsidR="00D32DF8" w:rsidRDefault="00D32DF8" w:rsidP="00CC19F4">
            <w:r>
              <w:t>l</w:t>
            </w:r>
          </w:p>
        </w:tc>
        <w:tc>
          <w:tcPr>
            <w:tcW w:w="2126" w:type="dxa"/>
            <w:tcBorders>
              <w:top w:val="single" w:sz="4" w:space="0" w:color="auto"/>
              <w:bottom w:val="single" w:sz="4" w:space="0" w:color="auto"/>
            </w:tcBorders>
            <w:vAlign w:val="center"/>
          </w:tcPr>
          <w:p w14:paraId="7AE0549D" w14:textId="77777777" w:rsidR="00D32DF8" w:rsidRDefault="00D32DF8" w:rsidP="00CC19F4">
            <w:pPr>
              <w:rPr>
                <w:lang w:val="en-US"/>
              </w:rPr>
            </w:pPr>
            <w:r>
              <w:rPr>
                <w:lang w:val="en-US"/>
              </w:rPr>
              <w:t>0,0150</w:t>
            </w:r>
          </w:p>
        </w:tc>
      </w:tr>
      <w:tr w:rsidR="00D32DF8" w14:paraId="1E5F2C4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21773" w14:textId="77777777" w:rsidR="00D32DF8" w:rsidRDefault="00D32DF8" w:rsidP="00CC19F4">
            <w:pPr>
              <w:rPr>
                <w:lang w:val="en-US"/>
              </w:rPr>
            </w:pPr>
          </w:p>
        </w:tc>
        <w:tc>
          <w:tcPr>
            <w:tcW w:w="1869" w:type="dxa"/>
            <w:tcBorders>
              <w:top w:val="single" w:sz="4" w:space="0" w:color="auto"/>
              <w:bottom w:val="single" w:sz="4" w:space="0" w:color="auto"/>
            </w:tcBorders>
          </w:tcPr>
          <w:p w14:paraId="6D1A8691" w14:textId="77777777" w:rsidR="00D32DF8" w:rsidRDefault="00D32DF8" w:rsidP="00CC19F4">
            <w:r>
              <w:t>2681126001472</w:t>
            </w:r>
          </w:p>
        </w:tc>
        <w:tc>
          <w:tcPr>
            <w:tcW w:w="3402" w:type="dxa"/>
            <w:tcBorders>
              <w:top w:val="single" w:sz="4" w:space="0" w:color="auto"/>
              <w:bottom w:val="single" w:sz="4" w:space="0" w:color="auto"/>
            </w:tcBorders>
          </w:tcPr>
          <w:p w14:paraId="2DA9692E" w14:textId="77777777" w:rsidR="00D32DF8" w:rsidRDefault="00D32DF8" w:rsidP="00CC19F4">
            <w:r>
              <w:t>Hirtie slefuita uscata 23x30 gr 6</w:t>
            </w:r>
          </w:p>
        </w:tc>
        <w:tc>
          <w:tcPr>
            <w:tcW w:w="1701" w:type="dxa"/>
            <w:tcBorders>
              <w:top w:val="single" w:sz="4" w:space="0" w:color="auto"/>
              <w:bottom w:val="single" w:sz="4" w:space="0" w:color="auto"/>
            </w:tcBorders>
            <w:vAlign w:val="center"/>
          </w:tcPr>
          <w:p w14:paraId="5734D0F7" w14:textId="77777777" w:rsidR="00D32DF8" w:rsidRDefault="00D32DF8" w:rsidP="00CC19F4">
            <w:r>
              <w:t>buc</w:t>
            </w:r>
          </w:p>
        </w:tc>
        <w:tc>
          <w:tcPr>
            <w:tcW w:w="2126" w:type="dxa"/>
            <w:tcBorders>
              <w:top w:val="single" w:sz="4" w:space="0" w:color="auto"/>
              <w:bottom w:val="single" w:sz="4" w:space="0" w:color="auto"/>
            </w:tcBorders>
            <w:vAlign w:val="center"/>
          </w:tcPr>
          <w:p w14:paraId="204189F8" w14:textId="77777777" w:rsidR="00D32DF8" w:rsidRDefault="00D32DF8" w:rsidP="00CC19F4">
            <w:pPr>
              <w:rPr>
                <w:lang w:val="en-US"/>
              </w:rPr>
            </w:pPr>
            <w:r>
              <w:rPr>
                <w:lang w:val="en-US"/>
              </w:rPr>
              <w:t>0,1000</w:t>
            </w:r>
          </w:p>
        </w:tc>
      </w:tr>
      <w:tr w:rsidR="00D32DF8" w14:paraId="323D7C0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359BE" w14:textId="77777777" w:rsidR="00D32DF8" w:rsidRDefault="00D32DF8" w:rsidP="00CC19F4">
            <w:pPr>
              <w:rPr>
                <w:lang w:val="en-US"/>
              </w:rPr>
            </w:pPr>
          </w:p>
        </w:tc>
        <w:tc>
          <w:tcPr>
            <w:tcW w:w="1869" w:type="dxa"/>
            <w:tcBorders>
              <w:top w:val="single" w:sz="4" w:space="0" w:color="auto"/>
              <w:bottom w:val="single" w:sz="4" w:space="0" w:color="auto"/>
            </w:tcBorders>
          </w:tcPr>
          <w:p w14:paraId="0106AAB7" w14:textId="77777777" w:rsidR="00D32DF8" w:rsidRDefault="00D32DF8" w:rsidP="00CC19F4">
            <w:r>
              <w:t>1711317306661</w:t>
            </w:r>
          </w:p>
        </w:tc>
        <w:tc>
          <w:tcPr>
            <w:tcW w:w="3402" w:type="dxa"/>
            <w:tcBorders>
              <w:top w:val="single" w:sz="4" w:space="0" w:color="auto"/>
              <w:bottom w:val="single" w:sz="4" w:space="0" w:color="auto"/>
            </w:tcBorders>
          </w:tcPr>
          <w:p w14:paraId="77CFD60A" w14:textId="77777777" w:rsidR="00D32DF8" w:rsidRDefault="00D32DF8" w:rsidP="00CC19F4">
            <w:r>
              <w:t>Bumbac de sters</w:t>
            </w:r>
          </w:p>
        </w:tc>
        <w:tc>
          <w:tcPr>
            <w:tcW w:w="1701" w:type="dxa"/>
            <w:tcBorders>
              <w:top w:val="single" w:sz="4" w:space="0" w:color="auto"/>
              <w:bottom w:val="single" w:sz="4" w:space="0" w:color="auto"/>
            </w:tcBorders>
            <w:vAlign w:val="center"/>
          </w:tcPr>
          <w:p w14:paraId="7B533A3D" w14:textId="77777777" w:rsidR="00D32DF8" w:rsidRDefault="00D32DF8" w:rsidP="00CC19F4">
            <w:r>
              <w:t>kg</w:t>
            </w:r>
          </w:p>
        </w:tc>
        <w:tc>
          <w:tcPr>
            <w:tcW w:w="2126" w:type="dxa"/>
            <w:tcBorders>
              <w:top w:val="single" w:sz="4" w:space="0" w:color="auto"/>
              <w:bottom w:val="single" w:sz="4" w:space="0" w:color="auto"/>
            </w:tcBorders>
            <w:vAlign w:val="center"/>
          </w:tcPr>
          <w:p w14:paraId="42EE1E3C" w14:textId="77777777" w:rsidR="00D32DF8" w:rsidRDefault="00D32DF8" w:rsidP="00CC19F4">
            <w:pPr>
              <w:rPr>
                <w:lang w:val="en-US"/>
              </w:rPr>
            </w:pPr>
            <w:r>
              <w:rPr>
                <w:lang w:val="en-US"/>
              </w:rPr>
              <w:t>0,0500</w:t>
            </w:r>
          </w:p>
        </w:tc>
      </w:tr>
      <w:tr w:rsidR="00D32DF8" w14:paraId="3D20953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CB8715" w14:textId="77777777" w:rsidR="00D32DF8" w:rsidRDefault="00D32DF8" w:rsidP="00CC19F4">
            <w:pPr>
              <w:rPr>
                <w:lang w:val="en-US"/>
              </w:rPr>
            </w:pPr>
          </w:p>
        </w:tc>
        <w:tc>
          <w:tcPr>
            <w:tcW w:w="1869" w:type="dxa"/>
            <w:tcBorders>
              <w:top w:val="single" w:sz="4" w:space="0" w:color="auto"/>
              <w:bottom w:val="single" w:sz="4" w:space="0" w:color="auto"/>
            </w:tcBorders>
          </w:tcPr>
          <w:p w14:paraId="4A0A2478" w14:textId="77777777" w:rsidR="00D32DF8" w:rsidRDefault="00D32DF8" w:rsidP="00CC19F4">
            <w:r>
              <w:t>2430226101337</w:t>
            </w:r>
          </w:p>
        </w:tc>
        <w:tc>
          <w:tcPr>
            <w:tcW w:w="3402" w:type="dxa"/>
            <w:tcBorders>
              <w:top w:val="single" w:sz="4" w:space="0" w:color="auto"/>
              <w:bottom w:val="single" w:sz="4" w:space="0" w:color="auto"/>
            </w:tcBorders>
          </w:tcPr>
          <w:p w14:paraId="0225E28B" w14:textId="77777777" w:rsidR="00D32DF8" w:rsidRDefault="00D32DF8" w:rsidP="00CC19F4">
            <w:r>
              <w:t>Chit de cutit pe baza de ulei C 101-2</w:t>
            </w:r>
          </w:p>
        </w:tc>
        <w:tc>
          <w:tcPr>
            <w:tcW w:w="1701" w:type="dxa"/>
            <w:tcBorders>
              <w:top w:val="single" w:sz="4" w:space="0" w:color="auto"/>
              <w:bottom w:val="single" w:sz="4" w:space="0" w:color="auto"/>
            </w:tcBorders>
            <w:vAlign w:val="center"/>
          </w:tcPr>
          <w:p w14:paraId="0270A4E6" w14:textId="77777777" w:rsidR="00D32DF8" w:rsidRDefault="00D32DF8" w:rsidP="00CC19F4">
            <w:r>
              <w:t>kg</w:t>
            </w:r>
          </w:p>
        </w:tc>
        <w:tc>
          <w:tcPr>
            <w:tcW w:w="2126" w:type="dxa"/>
            <w:tcBorders>
              <w:top w:val="single" w:sz="4" w:space="0" w:color="auto"/>
              <w:bottom w:val="single" w:sz="4" w:space="0" w:color="auto"/>
            </w:tcBorders>
            <w:vAlign w:val="center"/>
          </w:tcPr>
          <w:p w14:paraId="3672BA17" w14:textId="77777777" w:rsidR="00D32DF8" w:rsidRDefault="00D32DF8" w:rsidP="00CC19F4">
            <w:pPr>
              <w:rPr>
                <w:lang w:val="en-US"/>
              </w:rPr>
            </w:pPr>
            <w:r>
              <w:rPr>
                <w:lang w:val="en-US"/>
              </w:rPr>
              <w:t>0,0300</w:t>
            </w:r>
          </w:p>
        </w:tc>
      </w:tr>
      <w:tr w:rsidR="00D32DF8" w14:paraId="1FD6C14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92B42" w14:textId="77777777" w:rsidR="00D32DF8" w:rsidRDefault="00D32DF8" w:rsidP="00CC19F4">
            <w:r>
              <w:t>24</w:t>
            </w:r>
          </w:p>
        </w:tc>
        <w:tc>
          <w:tcPr>
            <w:tcW w:w="1869" w:type="dxa"/>
            <w:tcBorders>
              <w:top w:val="single" w:sz="4" w:space="0" w:color="auto"/>
              <w:bottom w:val="single" w:sz="4" w:space="0" w:color="auto"/>
            </w:tcBorders>
          </w:tcPr>
          <w:p w14:paraId="48CD595E" w14:textId="77777777" w:rsidR="00D32DF8" w:rsidRDefault="00D32DF8" w:rsidP="00CC19F4">
            <w:pPr>
              <w:rPr>
                <w:lang w:val="en-US"/>
              </w:rPr>
            </w:pPr>
            <w:r>
              <w:rPr>
                <w:lang w:val="en-US"/>
              </w:rPr>
              <w:t>TsH91A</w:t>
            </w:r>
          </w:p>
          <w:p w14:paraId="08EA558D" w14:textId="77777777" w:rsidR="00D32DF8" w:rsidRDefault="00D32DF8" w:rsidP="00CC19F4"/>
        </w:tc>
        <w:tc>
          <w:tcPr>
            <w:tcW w:w="3402" w:type="dxa"/>
            <w:tcBorders>
              <w:top w:val="single" w:sz="4" w:space="0" w:color="auto"/>
              <w:bottom w:val="single" w:sz="4" w:space="0" w:color="auto"/>
            </w:tcBorders>
          </w:tcPr>
          <w:p w14:paraId="20E0B301" w14:textId="77777777" w:rsidR="00D32DF8" w:rsidRDefault="00D32DF8" w:rsidP="00CC19F4">
            <w:r>
              <w:t>Instalarea banci pe 2 picioare</w:t>
            </w:r>
          </w:p>
          <w:p w14:paraId="673FEA5A" w14:textId="77777777" w:rsidR="00D32DF8" w:rsidRDefault="00D32DF8" w:rsidP="00CC19F4"/>
        </w:tc>
        <w:tc>
          <w:tcPr>
            <w:tcW w:w="1701" w:type="dxa"/>
            <w:tcBorders>
              <w:top w:val="single" w:sz="4" w:space="0" w:color="auto"/>
              <w:bottom w:val="single" w:sz="4" w:space="0" w:color="auto"/>
            </w:tcBorders>
            <w:vAlign w:val="center"/>
          </w:tcPr>
          <w:p w14:paraId="1A0E795B" w14:textId="77777777" w:rsidR="00D32DF8" w:rsidRDefault="00D32DF8" w:rsidP="00CC19F4">
            <w:pPr>
              <w:jc w:val="center"/>
            </w:pPr>
            <w:r>
              <w:t>buc</w:t>
            </w:r>
          </w:p>
        </w:tc>
        <w:tc>
          <w:tcPr>
            <w:tcW w:w="2126" w:type="dxa"/>
            <w:tcBorders>
              <w:top w:val="single" w:sz="4" w:space="0" w:color="auto"/>
              <w:bottom w:val="single" w:sz="4" w:space="0" w:color="auto"/>
            </w:tcBorders>
            <w:vAlign w:val="center"/>
          </w:tcPr>
          <w:p w14:paraId="385258CC" w14:textId="77777777" w:rsidR="00D32DF8" w:rsidRDefault="00D32DF8" w:rsidP="00CC19F4">
            <w:pPr>
              <w:jc w:val="center"/>
            </w:pPr>
          </w:p>
        </w:tc>
      </w:tr>
      <w:tr w:rsidR="00D32DF8" w14:paraId="5268CC7B"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193F8" w14:textId="77777777" w:rsidR="00D32DF8" w:rsidRDefault="00D32DF8" w:rsidP="00CC19F4"/>
        </w:tc>
        <w:tc>
          <w:tcPr>
            <w:tcW w:w="1869" w:type="dxa"/>
            <w:tcBorders>
              <w:top w:val="nil"/>
              <w:bottom w:val="single" w:sz="2" w:space="0" w:color="auto"/>
            </w:tcBorders>
          </w:tcPr>
          <w:p w14:paraId="79563608" w14:textId="77777777" w:rsidR="00D32DF8" w:rsidRDefault="00D32DF8" w:rsidP="00CC19F4">
            <w:r>
              <w:t>9310060019900</w:t>
            </w:r>
          </w:p>
        </w:tc>
        <w:tc>
          <w:tcPr>
            <w:tcW w:w="3402" w:type="dxa"/>
            <w:tcBorders>
              <w:top w:val="nil"/>
              <w:bottom w:val="single" w:sz="2" w:space="0" w:color="auto"/>
            </w:tcBorders>
          </w:tcPr>
          <w:p w14:paraId="7B63BFCC" w14:textId="77777777" w:rsidR="00D32DF8" w:rsidRDefault="00D32DF8" w:rsidP="00CC19F4">
            <w:r>
              <w:t>Muncitor necalificat</w:t>
            </w:r>
          </w:p>
        </w:tc>
        <w:tc>
          <w:tcPr>
            <w:tcW w:w="1701" w:type="dxa"/>
            <w:tcBorders>
              <w:top w:val="nil"/>
              <w:bottom w:val="single" w:sz="2" w:space="0" w:color="auto"/>
            </w:tcBorders>
          </w:tcPr>
          <w:p w14:paraId="3CC1EEB8" w14:textId="77777777" w:rsidR="00D32DF8" w:rsidRDefault="00D32DF8" w:rsidP="00CC19F4">
            <w:r>
              <w:t>h-om</w:t>
            </w:r>
          </w:p>
        </w:tc>
        <w:tc>
          <w:tcPr>
            <w:tcW w:w="2126" w:type="dxa"/>
            <w:tcBorders>
              <w:top w:val="nil"/>
              <w:bottom w:val="single" w:sz="2" w:space="0" w:color="auto"/>
            </w:tcBorders>
          </w:tcPr>
          <w:p w14:paraId="76EFDB30" w14:textId="77777777" w:rsidR="00D32DF8" w:rsidRDefault="00D32DF8" w:rsidP="00CC19F4">
            <w:pPr>
              <w:rPr>
                <w:lang w:val="en-US"/>
              </w:rPr>
            </w:pPr>
            <w:r>
              <w:rPr>
                <w:lang w:val="en-US"/>
              </w:rPr>
              <w:t>1,9000</w:t>
            </w:r>
          </w:p>
        </w:tc>
      </w:tr>
      <w:tr w:rsidR="00D32DF8" w14:paraId="58A778F1"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797B74" w14:textId="77777777" w:rsidR="00D32DF8" w:rsidRDefault="00D32DF8" w:rsidP="00CC19F4"/>
        </w:tc>
        <w:tc>
          <w:tcPr>
            <w:tcW w:w="1869" w:type="dxa"/>
            <w:tcBorders>
              <w:top w:val="nil"/>
              <w:bottom w:val="single" w:sz="2" w:space="0" w:color="auto"/>
            </w:tcBorders>
          </w:tcPr>
          <w:p w14:paraId="6481D2C7" w14:textId="77777777" w:rsidR="00D32DF8" w:rsidRDefault="00D32DF8" w:rsidP="00CC19F4">
            <w:r>
              <w:t>9310060019922</w:t>
            </w:r>
          </w:p>
        </w:tc>
        <w:tc>
          <w:tcPr>
            <w:tcW w:w="3402" w:type="dxa"/>
            <w:tcBorders>
              <w:top w:val="nil"/>
              <w:bottom w:val="single" w:sz="2" w:space="0" w:color="auto"/>
            </w:tcBorders>
          </w:tcPr>
          <w:p w14:paraId="637FFAA0" w14:textId="77777777" w:rsidR="00D32DF8" w:rsidRDefault="00D32DF8" w:rsidP="00CC19F4">
            <w:r>
              <w:t xml:space="preserve">Muncitor deservire </w:t>
            </w:r>
          </w:p>
        </w:tc>
        <w:tc>
          <w:tcPr>
            <w:tcW w:w="1701" w:type="dxa"/>
            <w:tcBorders>
              <w:top w:val="nil"/>
              <w:bottom w:val="single" w:sz="2" w:space="0" w:color="auto"/>
            </w:tcBorders>
          </w:tcPr>
          <w:p w14:paraId="3FBEC044" w14:textId="77777777" w:rsidR="00D32DF8" w:rsidRDefault="00D32DF8" w:rsidP="00CC19F4">
            <w:r>
              <w:t>h-om</w:t>
            </w:r>
          </w:p>
        </w:tc>
        <w:tc>
          <w:tcPr>
            <w:tcW w:w="2126" w:type="dxa"/>
            <w:tcBorders>
              <w:top w:val="nil"/>
              <w:bottom w:val="single" w:sz="2" w:space="0" w:color="auto"/>
            </w:tcBorders>
          </w:tcPr>
          <w:p w14:paraId="13E2B903" w14:textId="77777777" w:rsidR="00D32DF8" w:rsidRDefault="00D32DF8" w:rsidP="00CC19F4">
            <w:pPr>
              <w:rPr>
                <w:lang w:val="en-US"/>
              </w:rPr>
            </w:pPr>
            <w:r>
              <w:rPr>
                <w:lang w:val="en-US"/>
              </w:rPr>
              <w:t>0,4500</w:t>
            </w:r>
          </w:p>
        </w:tc>
      </w:tr>
      <w:tr w:rsidR="00D32DF8" w14:paraId="2D73E2D0"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D79AC8" w14:textId="77777777" w:rsidR="00D32DF8" w:rsidRDefault="00D32DF8" w:rsidP="00CC19F4"/>
        </w:tc>
        <w:tc>
          <w:tcPr>
            <w:tcW w:w="1869" w:type="dxa"/>
            <w:tcBorders>
              <w:top w:val="nil"/>
              <w:bottom w:val="single" w:sz="2" w:space="0" w:color="auto"/>
            </w:tcBorders>
          </w:tcPr>
          <w:p w14:paraId="0959AD59" w14:textId="77777777" w:rsidR="00D32DF8" w:rsidRDefault="00D32DF8" w:rsidP="00CC19F4">
            <w:r>
              <w:t>7123011000200</w:t>
            </w:r>
          </w:p>
        </w:tc>
        <w:tc>
          <w:tcPr>
            <w:tcW w:w="3402" w:type="dxa"/>
            <w:tcBorders>
              <w:top w:val="nil"/>
              <w:bottom w:val="single" w:sz="2" w:space="0" w:color="auto"/>
            </w:tcBorders>
          </w:tcPr>
          <w:p w14:paraId="505BD5C5" w14:textId="77777777" w:rsidR="00D32DF8" w:rsidRDefault="00D32DF8" w:rsidP="00CC19F4">
            <w:r>
              <w:t>Betonist</w:t>
            </w:r>
          </w:p>
        </w:tc>
        <w:tc>
          <w:tcPr>
            <w:tcW w:w="1701" w:type="dxa"/>
            <w:tcBorders>
              <w:top w:val="nil"/>
              <w:bottom w:val="single" w:sz="2" w:space="0" w:color="auto"/>
            </w:tcBorders>
          </w:tcPr>
          <w:p w14:paraId="6E24C75F" w14:textId="77777777" w:rsidR="00D32DF8" w:rsidRDefault="00D32DF8" w:rsidP="00CC19F4">
            <w:r>
              <w:t>h-om</w:t>
            </w:r>
          </w:p>
        </w:tc>
        <w:tc>
          <w:tcPr>
            <w:tcW w:w="2126" w:type="dxa"/>
            <w:tcBorders>
              <w:top w:val="nil"/>
              <w:bottom w:val="single" w:sz="2" w:space="0" w:color="auto"/>
            </w:tcBorders>
          </w:tcPr>
          <w:p w14:paraId="14017B6E" w14:textId="77777777" w:rsidR="00D32DF8" w:rsidRDefault="00D32DF8" w:rsidP="00CC19F4">
            <w:pPr>
              <w:rPr>
                <w:lang w:val="en-US"/>
              </w:rPr>
            </w:pPr>
            <w:r>
              <w:rPr>
                <w:lang w:val="en-US"/>
              </w:rPr>
              <w:t>4,8500</w:t>
            </w:r>
          </w:p>
        </w:tc>
      </w:tr>
      <w:tr w:rsidR="00D32DF8" w14:paraId="58CAD6C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113C9" w14:textId="77777777" w:rsidR="00D32DF8" w:rsidRDefault="00D32DF8" w:rsidP="00CC19F4">
            <w:pPr>
              <w:rPr>
                <w:lang w:val="en-US"/>
              </w:rPr>
            </w:pPr>
          </w:p>
        </w:tc>
        <w:tc>
          <w:tcPr>
            <w:tcW w:w="1869" w:type="dxa"/>
            <w:tcBorders>
              <w:top w:val="single" w:sz="4" w:space="0" w:color="auto"/>
              <w:bottom w:val="single" w:sz="4" w:space="0" w:color="auto"/>
            </w:tcBorders>
          </w:tcPr>
          <w:p w14:paraId="5CF0F822" w14:textId="77777777" w:rsidR="00D32DF8" w:rsidRDefault="00D32DF8" w:rsidP="00CC19F4">
            <w:r>
              <w:t>2513206621460</w:t>
            </w:r>
          </w:p>
        </w:tc>
        <w:tc>
          <w:tcPr>
            <w:tcW w:w="3402" w:type="dxa"/>
            <w:tcBorders>
              <w:top w:val="single" w:sz="4" w:space="0" w:color="auto"/>
              <w:bottom w:val="single" w:sz="4" w:space="0" w:color="auto"/>
            </w:tcBorders>
          </w:tcPr>
          <w:p w14:paraId="236C22B2" w14:textId="77777777" w:rsidR="00D32DF8" w:rsidRDefault="00D32DF8" w:rsidP="00CC19F4">
            <w:r>
              <w:t>Banca pe 2 picioare</w:t>
            </w:r>
          </w:p>
        </w:tc>
        <w:tc>
          <w:tcPr>
            <w:tcW w:w="1701" w:type="dxa"/>
            <w:tcBorders>
              <w:top w:val="single" w:sz="4" w:space="0" w:color="auto"/>
              <w:bottom w:val="single" w:sz="4" w:space="0" w:color="auto"/>
            </w:tcBorders>
            <w:vAlign w:val="center"/>
          </w:tcPr>
          <w:p w14:paraId="067BC130" w14:textId="77777777" w:rsidR="00D32DF8" w:rsidRDefault="00D32DF8" w:rsidP="00CC19F4">
            <w:r>
              <w:t>buc</w:t>
            </w:r>
          </w:p>
        </w:tc>
        <w:tc>
          <w:tcPr>
            <w:tcW w:w="2126" w:type="dxa"/>
            <w:tcBorders>
              <w:top w:val="single" w:sz="4" w:space="0" w:color="auto"/>
              <w:bottom w:val="single" w:sz="4" w:space="0" w:color="auto"/>
            </w:tcBorders>
            <w:vAlign w:val="center"/>
          </w:tcPr>
          <w:p w14:paraId="54AEFC98" w14:textId="77777777" w:rsidR="00D32DF8" w:rsidRDefault="00D32DF8" w:rsidP="00CC19F4">
            <w:pPr>
              <w:rPr>
                <w:lang w:val="en-US"/>
              </w:rPr>
            </w:pPr>
            <w:r>
              <w:rPr>
                <w:lang w:val="en-US"/>
              </w:rPr>
              <w:t>1,0000</w:t>
            </w:r>
          </w:p>
        </w:tc>
      </w:tr>
      <w:tr w:rsidR="00D32DF8" w14:paraId="4749E2B8"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E499C" w14:textId="77777777" w:rsidR="00D32DF8" w:rsidRDefault="00D32DF8" w:rsidP="00CC19F4">
            <w:pPr>
              <w:rPr>
                <w:lang w:val="en-US"/>
              </w:rPr>
            </w:pPr>
          </w:p>
        </w:tc>
        <w:tc>
          <w:tcPr>
            <w:tcW w:w="1869" w:type="dxa"/>
            <w:tcBorders>
              <w:top w:val="single" w:sz="4" w:space="0" w:color="auto"/>
              <w:bottom w:val="single" w:sz="4" w:space="0" w:color="auto"/>
            </w:tcBorders>
          </w:tcPr>
          <w:p w14:paraId="6B7AE426" w14:textId="77777777" w:rsidR="00D32DF8" w:rsidRDefault="00D32DF8" w:rsidP="00CC19F4">
            <w:r>
              <w:t>2663102100000</w:t>
            </w:r>
          </w:p>
        </w:tc>
        <w:tc>
          <w:tcPr>
            <w:tcW w:w="3402" w:type="dxa"/>
            <w:tcBorders>
              <w:top w:val="single" w:sz="4" w:space="0" w:color="auto"/>
              <w:bottom w:val="single" w:sz="4" w:space="0" w:color="auto"/>
            </w:tcBorders>
          </w:tcPr>
          <w:p w14:paraId="648F7705" w14:textId="77777777" w:rsidR="00D32DF8" w:rsidRDefault="00D32DF8" w:rsidP="00CC19F4">
            <w:r>
              <w:t>Beton C20/25</w:t>
            </w:r>
          </w:p>
        </w:tc>
        <w:tc>
          <w:tcPr>
            <w:tcW w:w="1701" w:type="dxa"/>
            <w:tcBorders>
              <w:top w:val="single" w:sz="4" w:space="0" w:color="auto"/>
              <w:bottom w:val="single" w:sz="4" w:space="0" w:color="auto"/>
            </w:tcBorders>
            <w:vAlign w:val="center"/>
          </w:tcPr>
          <w:p w14:paraId="6ED5E656" w14:textId="77777777" w:rsidR="00D32DF8" w:rsidRDefault="00D32DF8" w:rsidP="00CC19F4">
            <w:r>
              <w:t>m3</w:t>
            </w:r>
          </w:p>
        </w:tc>
        <w:tc>
          <w:tcPr>
            <w:tcW w:w="2126" w:type="dxa"/>
            <w:tcBorders>
              <w:top w:val="single" w:sz="4" w:space="0" w:color="auto"/>
              <w:bottom w:val="single" w:sz="4" w:space="0" w:color="auto"/>
            </w:tcBorders>
            <w:vAlign w:val="center"/>
          </w:tcPr>
          <w:p w14:paraId="1EF2642F" w14:textId="77777777" w:rsidR="00D32DF8" w:rsidRDefault="00D32DF8" w:rsidP="00CC19F4">
            <w:pPr>
              <w:rPr>
                <w:lang w:val="en-US"/>
              </w:rPr>
            </w:pPr>
            <w:r>
              <w:rPr>
                <w:lang w:val="en-US"/>
              </w:rPr>
              <w:t>0,0360</w:t>
            </w:r>
          </w:p>
        </w:tc>
      </w:tr>
      <w:tr w:rsidR="00D32DF8" w14:paraId="0551AB1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B82DC" w14:textId="77777777" w:rsidR="00D32DF8" w:rsidRDefault="00D32DF8" w:rsidP="00CC19F4">
            <w:pPr>
              <w:rPr>
                <w:lang w:val="en-US"/>
              </w:rPr>
            </w:pPr>
          </w:p>
        </w:tc>
        <w:tc>
          <w:tcPr>
            <w:tcW w:w="1869" w:type="dxa"/>
            <w:tcBorders>
              <w:top w:val="single" w:sz="4" w:space="0" w:color="auto"/>
              <w:bottom w:val="single" w:sz="4" w:space="0" w:color="auto"/>
            </w:tcBorders>
          </w:tcPr>
          <w:p w14:paraId="1B281FD8" w14:textId="77777777" w:rsidR="00D32DF8" w:rsidRDefault="00D32DF8" w:rsidP="00CC19F4">
            <w:r>
              <w:t>1212121212121</w:t>
            </w:r>
          </w:p>
        </w:tc>
        <w:tc>
          <w:tcPr>
            <w:tcW w:w="3402" w:type="dxa"/>
            <w:tcBorders>
              <w:top w:val="single" w:sz="4" w:space="0" w:color="auto"/>
              <w:bottom w:val="single" w:sz="4" w:space="0" w:color="auto"/>
            </w:tcBorders>
          </w:tcPr>
          <w:p w14:paraId="6D5A66ED" w14:textId="77777777" w:rsidR="00D32DF8" w:rsidRDefault="00D32DF8" w:rsidP="00CC19F4">
            <w:r>
              <w:t>apa</w:t>
            </w:r>
          </w:p>
        </w:tc>
        <w:tc>
          <w:tcPr>
            <w:tcW w:w="1701" w:type="dxa"/>
            <w:tcBorders>
              <w:top w:val="single" w:sz="4" w:space="0" w:color="auto"/>
              <w:bottom w:val="single" w:sz="4" w:space="0" w:color="auto"/>
            </w:tcBorders>
            <w:vAlign w:val="center"/>
          </w:tcPr>
          <w:p w14:paraId="402B7A8C" w14:textId="77777777" w:rsidR="00D32DF8" w:rsidRDefault="00D32DF8" w:rsidP="00CC19F4">
            <w:r>
              <w:t>m3</w:t>
            </w:r>
          </w:p>
        </w:tc>
        <w:tc>
          <w:tcPr>
            <w:tcW w:w="2126" w:type="dxa"/>
            <w:tcBorders>
              <w:top w:val="single" w:sz="4" w:space="0" w:color="auto"/>
              <w:bottom w:val="single" w:sz="4" w:space="0" w:color="auto"/>
            </w:tcBorders>
            <w:vAlign w:val="center"/>
          </w:tcPr>
          <w:p w14:paraId="5F092ECA" w14:textId="77777777" w:rsidR="00D32DF8" w:rsidRDefault="00D32DF8" w:rsidP="00CC19F4">
            <w:pPr>
              <w:rPr>
                <w:lang w:val="en-US"/>
              </w:rPr>
            </w:pPr>
            <w:r>
              <w:rPr>
                <w:lang w:val="en-US"/>
              </w:rPr>
              <w:t>0,1500</w:t>
            </w:r>
          </w:p>
        </w:tc>
      </w:tr>
      <w:tr w:rsidR="00D32DF8" w14:paraId="578DB849" w14:textId="77777777" w:rsidTr="00D32DF8">
        <w:tc>
          <w:tcPr>
            <w:tcW w:w="709" w:type="dxa"/>
            <w:tcBorders>
              <w:top w:val="nil"/>
              <w:left w:val="single" w:sz="6" w:space="0" w:color="auto"/>
              <w:bottom w:val="nil"/>
              <w:right w:val="nil"/>
            </w:tcBorders>
          </w:tcPr>
          <w:p w14:paraId="291CA78F" w14:textId="77777777" w:rsidR="00D32DF8" w:rsidRDefault="00D32DF8" w:rsidP="00CC19F4">
            <w:pPr>
              <w:jc w:val="center"/>
            </w:pPr>
          </w:p>
        </w:tc>
        <w:tc>
          <w:tcPr>
            <w:tcW w:w="1869" w:type="dxa"/>
            <w:tcBorders>
              <w:top w:val="nil"/>
              <w:left w:val="single" w:sz="6" w:space="0" w:color="auto"/>
              <w:bottom w:val="nil"/>
              <w:right w:val="nil"/>
            </w:tcBorders>
          </w:tcPr>
          <w:p w14:paraId="4B54E081" w14:textId="77777777" w:rsidR="00D32DF8" w:rsidRDefault="00D32DF8" w:rsidP="00CC19F4"/>
        </w:tc>
        <w:tc>
          <w:tcPr>
            <w:tcW w:w="3402" w:type="dxa"/>
            <w:tcBorders>
              <w:top w:val="nil"/>
              <w:left w:val="single" w:sz="6" w:space="0" w:color="auto"/>
              <w:bottom w:val="nil"/>
              <w:right w:val="nil"/>
            </w:tcBorders>
          </w:tcPr>
          <w:p w14:paraId="1235A09D" w14:textId="77777777" w:rsidR="00D32DF8" w:rsidRDefault="00D32DF8" w:rsidP="00CC19F4">
            <w:pPr>
              <w:rPr>
                <w:b/>
                <w:bCs/>
                <w:sz w:val="22"/>
                <w:szCs w:val="22"/>
              </w:rPr>
            </w:pPr>
            <w:r>
              <w:rPr>
                <w:b/>
                <w:bCs/>
                <w:sz w:val="22"/>
                <w:szCs w:val="22"/>
              </w:rPr>
              <w:t>3. str. Izmail 106/2</w:t>
            </w:r>
          </w:p>
        </w:tc>
        <w:tc>
          <w:tcPr>
            <w:tcW w:w="1701" w:type="dxa"/>
            <w:tcBorders>
              <w:top w:val="nil"/>
              <w:left w:val="single" w:sz="6" w:space="0" w:color="auto"/>
              <w:bottom w:val="nil"/>
              <w:right w:val="nil"/>
            </w:tcBorders>
          </w:tcPr>
          <w:p w14:paraId="2E5F6228" w14:textId="77777777" w:rsidR="00D32DF8" w:rsidRDefault="00D32DF8" w:rsidP="00CC19F4"/>
        </w:tc>
        <w:tc>
          <w:tcPr>
            <w:tcW w:w="2126" w:type="dxa"/>
            <w:tcBorders>
              <w:top w:val="nil"/>
              <w:left w:val="single" w:sz="6" w:space="0" w:color="auto"/>
              <w:bottom w:val="nil"/>
              <w:right w:val="nil"/>
            </w:tcBorders>
          </w:tcPr>
          <w:p w14:paraId="1C455813" w14:textId="77777777" w:rsidR="00D32DF8" w:rsidRDefault="00D32DF8" w:rsidP="00CC19F4"/>
        </w:tc>
      </w:tr>
      <w:tr w:rsidR="00D32DF8" w14:paraId="3A857CA1" w14:textId="77777777" w:rsidTr="00D32DF8">
        <w:tc>
          <w:tcPr>
            <w:tcW w:w="709" w:type="dxa"/>
            <w:tcBorders>
              <w:top w:val="nil"/>
              <w:left w:val="single" w:sz="6" w:space="0" w:color="auto"/>
              <w:bottom w:val="nil"/>
              <w:right w:val="nil"/>
            </w:tcBorders>
          </w:tcPr>
          <w:p w14:paraId="72E39CBC" w14:textId="77777777" w:rsidR="00D32DF8" w:rsidRDefault="00D32DF8" w:rsidP="00CC19F4">
            <w:pPr>
              <w:jc w:val="center"/>
            </w:pPr>
          </w:p>
        </w:tc>
        <w:tc>
          <w:tcPr>
            <w:tcW w:w="1869" w:type="dxa"/>
            <w:tcBorders>
              <w:top w:val="nil"/>
              <w:left w:val="single" w:sz="6" w:space="0" w:color="auto"/>
              <w:bottom w:val="nil"/>
              <w:right w:val="nil"/>
            </w:tcBorders>
          </w:tcPr>
          <w:p w14:paraId="2100DECC" w14:textId="77777777" w:rsidR="00D32DF8" w:rsidRDefault="00D32DF8" w:rsidP="00CC19F4"/>
        </w:tc>
        <w:tc>
          <w:tcPr>
            <w:tcW w:w="3402" w:type="dxa"/>
            <w:tcBorders>
              <w:top w:val="nil"/>
              <w:left w:val="single" w:sz="6" w:space="0" w:color="auto"/>
              <w:bottom w:val="nil"/>
              <w:right w:val="nil"/>
            </w:tcBorders>
          </w:tcPr>
          <w:p w14:paraId="396FED62" w14:textId="77777777" w:rsidR="00D32DF8" w:rsidRDefault="00D32DF8" w:rsidP="00CC19F4">
            <w:pPr>
              <w:rPr>
                <w:b/>
                <w:bCs/>
                <w:sz w:val="22"/>
                <w:szCs w:val="22"/>
              </w:rPr>
            </w:pPr>
            <w:r>
              <w:rPr>
                <w:b/>
                <w:bCs/>
                <w:sz w:val="22"/>
                <w:szCs w:val="22"/>
              </w:rPr>
              <w:t>3.1. Lucrari de constructie</w:t>
            </w:r>
          </w:p>
        </w:tc>
        <w:tc>
          <w:tcPr>
            <w:tcW w:w="1701" w:type="dxa"/>
            <w:tcBorders>
              <w:top w:val="nil"/>
              <w:left w:val="single" w:sz="6" w:space="0" w:color="auto"/>
              <w:bottom w:val="nil"/>
              <w:right w:val="nil"/>
            </w:tcBorders>
          </w:tcPr>
          <w:p w14:paraId="15F2A810" w14:textId="77777777" w:rsidR="00D32DF8" w:rsidRDefault="00D32DF8" w:rsidP="00CC19F4"/>
        </w:tc>
        <w:tc>
          <w:tcPr>
            <w:tcW w:w="2126" w:type="dxa"/>
            <w:tcBorders>
              <w:top w:val="nil"/>
              <w:left w:val="single" w:sz="6" w:space="0" w:color="auto"/>
              <w:bottom w:val="nil"/>
              <w:right w:val="nil"/>
            </w:tcBorders>
          </w:tcPr>
          <w:p w14:paraId="19263107" w14:textId="77777777" w:rsidR="00D32DF8" w:rsidRDefault="00D32DF8" w:rsidP="00CC19F4"/>
        </w:tc>
      </w:tr>
      <w:tr w:rsidR="00D32DF8" w14:paraId="0D95E15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AEDC1" w14:textId="77777777" w:rsidR="00D32DF8" w:rsidRDefault="00D32DF8" w:rsidP="00CC19F4">
            <w:r>
              <w:t>25</w:t>
            </w:r>
          </w:p>
        </w:tc>
        <w:tc>
          <w:tcPr>
            <w:tcW w:w="1869" w:type="dxa"/>
            <w:tcBorders>
              <w:top w:val="single" w:sz="4" w:space="0" w:color="auto"/>
              <w:bottom w:val="single" w:sz="4" w:space="0" w:color="auto"/>
            </w:tcBorders>
          </w:tcPr>
          <w:p w14:paraId="744FC09A" w14:textId="77777777" w:rsidR="00D32DF8" w:rsidRDefault="00D32DF8" w:rsidP="00CC19F4">
            <w:pPr>
              <w:rPr>
                <w:lang w:val="en-US"/>
              </w:rPr>
            </w:pPr>
            <w:r>
              <w:rPr>
                <w:lang w:val="en-US"/>
              </w:rPr>
              <w:t>RpCB18E</w:t>
            </w:r>
          </w:p>
          <w:p w14:paraId="329CDCB1" w14:textId="77777777" w:rsidR="00D32DF8" w:rsidRDefault="00D32DF8" w:rsidP="00CC19F4"/>
        </w:tc>
        <w:tc>
          <w:tcPr>
            <w:tcW w:w="3402" w:type="dxa"/>
            <w:tcBorders>
              <w:top w:val="single" w:sz="4" w:space="0" w:color="auto"/>
              <w:bottom w:val="single" w:sz="4" w:space="0" w:color="auto"/>
            </w:tcBorders>
          </w:tcPr>
          <w:p w14:paraId="46CB38CF" w14:textId="77777777" w:rsidR="00D32DF8" w:rsidRDefault="00D32DF8" w:rsidP="00CC19F4">
            <w:r>
              <w:t>Demolarea betoanelor vechi cu mijloace manuale, placi prefabricate cu grosimi peste 15 cm</w:t>
            </w:r>
          </w:p>
          <w:p w14:paraId="7D4F341D" w14:textId="77777777" w:rsidR="00D32DF8" w:rsidRDefault="00D32DF8" w:rsidP="00CC19F4"/>
        </w:tc>
        <w:tc>
          <w:tcPr>
            <w:tcW w:w="1701" w:type="dxa"/>
            <w:tcBorders>
              <w:top w:val="single" w:sz="4" w:space="0" w:color="auto"/>
              <w:bottom w:val="single" w:sz="4" w:space="0" w:color="auto"/>
            </w:tcBorders>
            <w:vAlign w:val="center"/>
          </w:tcPr>
          <w:p w14:paraId="628F3159"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2A650411" w14:textId="77777777" w:rsidR="00D32DF8" w:rsidRDefault="00D32DF8" w:rsidP="00CC19F4">
            <w:pPr>
              <w:jc w:val="center"/>
            </w:pPr>
          </w:p>
        </w:tc>
      </w:tr>
      <w:tr w:rsidR="00D32DF8" w14:paraId="1C467CAC"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31841" w14:textId="77777777" w:rsidR="00D32DF8" w:rsidRDefault="00D32DF8" w:rsidP="00CC19F4"/>
        </w:tc>
        <w:tc>
          <w:tcPr>
            <w:tcW w:w="1869" w:type="dxa"/>
            <w:tcBorders>
              <w:top w:val="nil"/>
              <w:bottom w:val="single" w:sz="2" w:space="0" w:color="auto"/>
            </w:tcBorders>
          </w:tcPr>
          <w:p w14:paraId="0DF6584C" w14:textId="77777777" w:rsidR="00D32DF8" w:rsidRDefault="00D32DF8" w:rsidP="00CC19F4">
            <w:r>
              <w:t>7123010010200</w:t>
            </w:r>
          </w:p>
        </w:tc>
        <w:tc>
          <w:tcPr>
            <w:tcW w:w="3402" w:type="dxa"/>
            <w:tcBorders>
              <w:top w:val="nil"/>
              <w:bottom w:val="single" w:sz="2" w:space="0" w:color="auto"/>
            </w:tcBorders>
          </w:tcPr>
          <w:p w14:paraId="3EA6178D" w14:textId="77777777" w:rsidR="00D32DF8" w:rsidRDefault="00D32DF8" w:rsidP="00CC19F4">
            <w:r>
              <w:t>Betonist</w:t>
            </w:r>
          </w:p>
        </w:tc>
        <w:tc>
          <w:tcPr>
            <w:tcW w:w="1701" w:type="dxa"/>
            <w:tcBorders>
              <w:top w:val="nil"/>
              <w:bottom w:val="single" w:sz="2" w:space="0" w:color="auto"/>
            </w:tcBorders>
          </w:tcPr>
          <w:p w14:paraId="04E2620E" w14:textId="77777777" w:rsidR="00D32DF8" w:rsidRDefault="00D32DF8" w:rsidP="00CC19F4">
            <w:r>
              <w:t>h-om</w:t>
            </w:r>
          </w:p>
        </w:tc>
        <w:tc>
          <w:tcPr>
            <w:tcW w:w="2126" w:type="dxa"/>
            <w:tcBorders>
              <w:top w:val="nil"/>
              <w:bottom w:val="single" w:sz="2" w:space="0" w:color="auto"/>
            </w:tcBorders>
          </w:tcPr>
          <w:p w14:paraId="7BD860CA" w14:textId="77777777" w:rsidR="00D32DF8" w:rsidRDefault="00D32DF8" w:rsidP="00CC19F4">
            <w:pPr>
              <w:rPr>
                <w:lang w:val="en-US"/>
              </w:rPr>
            </w:pPr>
            <w:r>
              <w:rPr>
                <w:lang w:val="en-US"/>
              </w:rPr>
              <w:t>12,5000</w:t>
            </w:r>
          </w:p>
        </w:tc>
      </w:tr>
      <w:tr w:rsidR="00D32DF8" w14:paraId="5997573F"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299CBD" w14:textId="77777777" w:rsidR="00D32DF8" w:rsidRDefault="00D32DF8" w:rsidP="00CC19F4"/>
        </w:tc>
        <w:tc>
          <w:tcPr>
            <w:tcW w:w="1869" w:type="dxa"/>
            <w:tcBorders>
              <w:top w:val="nil"/>
              <w:bottom w:val="single" w:sz="2" w:space="0" w:color="auto"/>
            </w:tcBorders>
          </w:tcPr>
          <w:p w14:paraId="726EE439" w14:textId="77777777" w:rsidR="00D32DF8" w:rsidRDefault="00D32DF8" w:rsidP="00CC19F4">
            <w:r>
              <w:t>9310060019920</w:t>
            </w:r>
          </w:p>
        </w:tc>
        <w:tc>
          <w:tcPr>
            <w:tcW w:w="3402" w:type="dxa"/>
            <w:tcBorders>
              <w:top w:val="nil"/>
              <w:bottom w:val="single" w:sz="2" w:space="0" w:color="auto"/>
            </w:tcBorders>
          </w:tcPr>
          <w:p w14:paraId="233653E6" w14:textId="77777777" w:rsidR="00D32DF8" w:rsidRDefault="00D32DF8" w:rsidP="00CC19F4">
            <w:r>
              <w:t>Muncitor deservire CM</w:t>
            </w:r>
          </w:p>
        </w:tc>
        <w:tc>
          <w:tcPr>
            <w:tcW w:w="1701" w:type="dxa"/>
            <w:tcBorders>
              <w:top w:val="nil"/>
              <w:bottom w:val="single" w:sz="2" w:space="0" w:color="auto"/>
            </w:tcBorders>
          </w:tcPr>
          <w:p w14:paraId="763D5553" w14:textId="77777777" w:rsidR="00D32DF8" w:rsidRDefault="00D32DF8" w:rsidP="00CC19F4">
            <w:r>
              <w:t>h-om</w:t>
            </w:r>
          </w:p>
        </w:tc>
        <w:tc>
          <w:tcPr>
            <w:tcW w:w="2126" w:type="dxa"/>
            <w:tcBorders>
              <w:top w:val="nil"/>
              <w:bottom w:val="single" w:sz="2" w:space="0" w:color="auto"/>
            </w:tcBorders>
          </w:tcPr>
          <w:p w14:paraId="29FF48E4" w14:textId="77777777" w:rsidR="00D32DF8" w:rsidRDefault="00D32DF8" w:rsidP="00CC19F4">
            <w:pPr>
              <w:rPr>
                <w:lang w:val="en-US"/>
              </w:rPr>
            </w:pPr>
            <w:r>
              <w:rPr>
                <w:lang w:val="en-US"/>
              </w:rPr>
              <w:t>5,3200</w:t>
            </w:r>
          </w:p>
        </w:tc>
      </w:tr>
      <w:tr w:rsidR="00D32DF8" w14:paraId="333533D1"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AE6B4" w14:textId="77777777" w:rsidR="00D32DF8" w:rsidRDefault="00D32DF8" w:rsidP="00CC19F4">
            <w:pPr>
              <w:rPr>
                <w:lang w:val="en-US"/>
              </w:rPr>
            </w:pPr>
          </w:p>
        </w:tc>
        <w:tc>
          <w:tcPr>
            <w:tcW w:w="1869" w:type="dxa"/>
            <w:tcBorders>
              <w:top w:val="single" w:sz="4" w:space="0" w:color="auto"/>
              <w:bottom w:val="single" w:sz="4" w:space="0" w:color="auto"/>
            </w:tcBorders>
          </w:tcPr>
          <w:p w14:paraId="3D714090" w14:textId="77777777" w:rsidR="00D32DF8" w:rsidRDefault="00D32DF8" w:rsidP="00CC19F4">
            <w:r>
              <w:t>4100116202818</w:t>
            </w:r>
          </w:p>
        </w:tc>
        <w:tc>
          <w:tcPr>
            <w:tcW w:w="3402" w:type="dxa"/>
            <w:tcBorders>
              <w:top w:val="single" w:sz="4" w:space="0" w:color="auto"/>
              <w:bottom w:val="single" w:sz="4" w:space="0" w:color="auto"/>
            </w:tcBorders>
          </w:tcPr>
          <w:p w14:paraId="3CC69E7E" w14:textId="77777777" w:rsidR="00D32DF8" w:rsidRDefault="00D32DF8" w:rsidP="00CC19F4">
            <w:r>
              <w:t>Apa pentru mortare si betoane</w:t>
            </w:r>
          </w:p>
        </w:tc>
        <w:tc>
          <w:tcPr>
            <w:tcW w:w="1701" w:type="dxa"/>
            <w:tcBorders>
              <w:top w:val="single" w:sz="4" w:space="0" w:color="auto"/>
              <w:bottom w:val="single" w:sz="4" w:space="0" w:color="auto"/>
            </w:tcBorders>
            <w:vAlign w:val="center"/>
          </w:tcPr>
          <w:p w14:paraId="2ABB1ADF" w14:textId="77777777" w:rsidR="00D32DF8" w:rsidRDefault="00D32DF8" w:rsidP="00CC19F4">
            <w:r>
              <w:t>m3</w:t>
            </w:r>
          </w:p>
        </w:tc>
        <w:tc>
          <w:tcPr>
            <w:tcW w:w="2126" w:type="dxa"/>
            <w:tcBorders>
              <w:top w:val="single" w:sz="4" w:space="0" w:color="auto"/>
              <w:bottom w:val="single" w:sz="4" w:space="0" w:color="auto"/>
            </w:tcBorders>
            <w:vAlign w:val="center"/>
          </w:tcPr>
          <w:p w14:paraId="6702A158" w14:textId="77777777" w:rsidR="00D32DF8" w:rsidRDefault="00D32DF8" w:rsidP="00CC19F4">
            <w:pPr>
              <w:rPr>
                <w:lang w:val="en-US"/>
              </w:rPr>
            </w:pPr>
            <w:r>
              <w:rPr>
                <w:lang w:val="en-US"/>
              </w:rPr>
              <w:t>0,0200</w:t>
            </w:r>
          </w:p>
        </w:tc>
      </w:tr>
      <w:tr w:rsidR="00D32DF8" w14:paraId="7EEBB06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19984" w14:textId="77777777" w:rsidR="00D32DF8" w:rsidRDefault="00D32DF8" w:rsidP="00CC19F4">
            <w:pPr>
              <w:rPr>
                <w:lang w:val="en-US"/>
              </w:rPr>
            </w:pPr>
          </w:p>
        </w:tc>
        <w:tc>
          <w:tcPr>
            <w:tcW w:w="1869" w:type="dxa"/>
            <w:tcBorders>
              <w:top w:val="single" w:sz="4" w:space="0" w:color="auto"/>
              <w:bottom w:val="single" w:sz="4" w:space="0" w:color="auto"/>
            </w:tcBorders>
          </w:tcPr>
          <w:p w14:paraId="0D3B2676" w14:textId="77777777" w:rsidR="00D32DF8" w:rsidRDefault="00D32DF8" w:rsidP="00CC19F4">
            <w:r>
              <w:t>2922140006702</w:t>
            </w:r>
          </w:p>
        </w:tc>
        <w:tc>
          <w:tcPr>
            <w:tcW w:w="3402" w:type="dxa"/>
            <w:tcBorders>
              <w:top w:val="single" w:sz="4" w:space="0" w:color="auto"/>
              <w:bottom w:val="single" w:sz="4" w:space="0" w:color="auto"/>
            </w:tcBorders>
          </w:tcPr>
          <w:p w14:paraId="313F379D" w14:textId="77777777" w:rsidR="00D32DF8" w:rsidRDefault="00D32DF8" w:rsidP="00CC19F4">
            <w:r>
              <w:t>Macara de fereastra</w:t>
            </w:r>
          </w:p>
        </w:tc>
        <w:tc>
          <w:tcPr>
            <w:tcW w:w="1701" w:type="dxa"/>
            <w:tcBorders>
              <w:top w:val="single" w:sz="4" w:space="0" w:color="auto"/>
              <w:bottom w:val="single" w:sz="4" w:space="0" w:color="auto"/>
            </w:tcBorders>
            <w:vAlign w:val="center"/>
          </w:tcPr>
          <w:p w14:paraId="61454518" w14:textId="77777777" w:rsidR="00D32DF8" w:rsidRDefault="00D32DF8" w:rsidP="00CC19F4">
            <w:r>
              <w:t>h-ut</w:t>
            </w:r>
          </w:p>
        </w:tc>
        <w:tc>
          <w:tcPr>
            <w:tcW w:w="2126" w:type="dxa"/>
            <w:tcBorders>
              <w:top w:val="single" w:sz="4" w:space="0" w:color="auto"/>
              <w:bottom w:val="single" w:sz="4" w:space="0" w:color="auto"/>
            </w:tcBorders>
            <w:vAlign w:val="center"/>
          </w:tcPr>
          <w:p w14:paraId="3978995D" w14:textId="77777777" w:rsidR="00D32DF8" w:rsidRDefault="00D32DF8" w:rsidP="00CC19F4">
            <w:pPr>
              <w:rPr>
                <w:lang w:val="en-US"/>
              </w:rPr>
            </w:pPr>
            <w:r>
              <w:rPr>
                <w:lang w:val="en-US"/>
              </w:rPr>
              <w:t>0,2000</w:t>
            </w:r>
          </w:p>
        </w:tc>
      </w:tr>
      <w:tr w:rsidR="00D32DF8" w14:paraId="3A81A97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B0FD3" w14:textId="77777777" w:rsidR="00D32DF8" w:rsidRDefault="00D32DF8" w:rsidP="00CC19F4">
            <w:r>
              <w:t>26</w:t>
            </w:r>
          </w:p>
        </w:tc>
        <w:tc>
          <w:tcPr>
            <w:tcW w:w="1869" w:type="dxa"/>
            <w:tcBorders>
              <w:top w:val="single" w:sz="4" w:space="0" w:color="auto"/>
              <w:bottom w:val="single" w:sz="4" w:space="0" w:color="auto"/>
            </w:tcBorders>
          </w:tcPr>
          <w:p w14:paraId="18FAD251" w14:textId="77777777" w:rsidR="00D32DF8" w:rsidRDefault="00D32DF8" w:rsidP="00CC19F4">
            <w:pPr>
              <w:rPr>
                <w:lang w:val="en-US"/>
              </w:rPr>
            </w:pPr>
            <w:r>
              <w:rPr>
                <w:lang w:val="en-US"/>
              </w:rPr>
              <w:t>TsH92B</w:t>
            </w:r>
          </w:p>
          <w:p w14:paraId="69633DE6" w14:textId="77777777" w:rsidR="00D32DF8" w:rsidRDefault="00D32DF8" w:rsidP="00CC19F4"/>
        </w:tc>
        <w:tc>
          <w:tcPr>
            <w:tcW w:w="3402" w:type="dxa"/>
            <w:tcBorders>
              <w:top w:val="single" w:sz="4" w:space="0" w:color="auto"/>
              <w:bottom w:val="single" w:sz="4" w:space="0" w:color="auto"/>
            </w:tcBorders>
          </w:tcPr>
          <w:p w14:paraId="1F4A7D8B" w14:textId="77777777" w:rsidR="00D32DF8" w:rsidRDefault="00D32DF8" w:rsidP="00CC19F4">
            <w:r>
              <w:t>Incarcarea in auto sol (pamint) cu bolovani, cu pietre</w:t>
            </w:r>
          </w:p>
          <w:p w14:paraId="07BF00EF" w14:textId="77777777" w:rsidR="00D32DF8" w:rsidRDefault="00D32DF8" w:rsidP="00CC19F4"/>
        </w:tc>
        <w:tc>
          <w:tcPr>
            <w:tcW w:w="1701" w:type="dxa"/>
            <w:tcBorders>
              <w:top w:val="single" w:sz="4" w:space="0" w:color="auto"/>
              <w:bottom w:val="single" w:sz="4" w:space="0" w:color="auto"/>
            </w:tcBorders>
            <w:vAlign w:val="center"/>
          </w:tcPr>
          <w:p w14:paraId="45939695" w14:textId="77777777" w:rsidR="00D32DF8" w:rsidRDefault="00D32DF8" w:rsidP="00CC19F4">
            <w:pPr>
              <w:jc w:val="center"/>
            </w:pPr>
            <w:r>
              <w:t>t</w:t>
            </w:r>
          </w:p>
        </w:tc>
        <w:tc>
          <w:tcPr>
            <w:tcW w:w="2126" w:type="dxa"/>
            <w:tcBorders>
              <w:top w:val="single" w:sz="4" w:space="0" w:color="auto"/>
              <w:bottom w:val="single" w:sz="4" w:space="0" w:color="auto"/>
            </w:tcBorders>
            <w:vAlign w:val="center"/>
          </w:tcPr>
          <w:p w14:paraId="4A04B017" w14:textId="77777777" w:rsidR="00D32DF8" w:rsidRDefault="00D32DF8" w:rsidP="00CC19F4">
            <w:pPr>
              <w:jc w:val="center"/>
            </w:pPr>
          </w:p>
        </w:tc>
      </w:tr>
      <w:tr w:rsidR="00D32DF8" w14:paraId="6AD264D7"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4EA777" w14:textId="77777777" w:rsidR="00D32DF8" w:rsidRDefault="00D32DF8" w:rsidP="00CC19F4"/>
        </w:tc>
        <w:tc>
          <w:tcPr>
            <w:tcW w:w="1869" w:type="dxa"/>
            <w:tcBorders>
              <w:top w:val="nil"/>
              <w:bottom w:val="single" w:sz="2" w:space="0" w:color="auto"/>
            </w:tcBorders>
          </w:tcPr>
          <w:p w14:paraId="337B33A2" w14:textId="77777777" w:rsidR="00D32DF8" w:rsidRDefault="00D32DF8" w:rsidP="00CC19F4">
            <w:r>
              <w:t>9310060019900</w:t>
            </w:r>
          </w:p>
        </w:tc>
        <w:tc>
          <w:tcPr>
            <w:tcW w:w="3402" w:type="dxa"/>
            <w:tcBorders>
              <w:top w:val="nil"/>
              <w:bottom w:val="single" w:sz="2" w:space="0" w:color="auto"/>
            </w:tcBorders>
          </w:tcPr>
          <w:p w14:paraId="1878988F" w14:textId="77777777" w:rsidR="00D32DF8" w:rsidRDefault="00D32DF8" w:rsidP="00CC19F4">
            <w:r>
              <w:t>Muncitor necalificat</w:t>
            </w:r>
          </w:p>
        </w:tc>
        <w:tc>
          <w:tcPr>
            <w:tcW w:w="1701" w:type="dxa"/>
            <w:tcBorders>
              <w:top w:val="nil"/>
              <w:bottom w:val="single" w:sz="2" w:space="0" w:color="auto"/>
            </w:tcBorders>
          </w:tcPr>
          <w:p w14:paraId="65815D18" w14:textId="77777777" w:rsidR="00D32DF8" w:rsidRDefault="00D32DF8" w:rsidP="00CC19F4">
            <w:r>
              <w:t>h-om</w:t>
            </w:r>
          </w:p>
        </w:tc>
        <w:tc>
          <w:tcPr>
            <w:tcW w:w="2126" w:type="dxa"/>
            <w:tcBorders>
              <w:top w:val="nil"/>
              <w:bottom w:val="single" w:sz="2" w:space="0" w:color="auto"/>
            </w:tcBorders>
          </w:tcPr>
          <w:p w14:paraId="2EDD55EF" w14:textId="77777777" w:rsidR="00D32DF8" w:rsidRDefault="00D32DF8" w:rsidP="00CC19F4">
            <w:pPr>
              <w:rPr>
                <w:lang w:val="en-US"/>
              </w:rPr>
            </w:pPr>
            <w:r>
              <w:rPr>
                <w:lang w:val="en-US"/>
              </w:rPr>
              <w:t>1,1100</w:t>
            </w:r>
          </w:p>
        </w:tc>
      </w:tr>
      <w:tr w:rsidR="00D32DF8" w14:paraId="57C9F35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737934" w14:textId="77777777" w:rsidR="00D32DF8" w:rsidRDefault="00D32DF8" w:rsidP="00CC19F4">
            <w:r>
              <w:t>27</w:t>
            </w:r>
          </w:p>
        </w:tc>
        <w:tc>
          <w:tcPr>
            <w:tcW w:w="1869" w:type="dxa"/>
            <w:tcBorders>
              <w:top w:val="single" w:sz="4" w:space="0" w:color="auto"/>
              <w:bottom w:val="single" w:sz="4" w:space="0" w:color="auto"/>
            </w:tcBorders>
          </w:tcPr>
          <w:p w14:paraId="7CFD8559" w14:textId="77777777" w:rsidR="00D32DF8" w:rsidRDefault="00D32DF8" w:rsidP="00CC19F4">
            <w:pPr>
              <w:rPr>
                <w:lang w:val="en-US"/>
              </w:rPr>
            </w:pPr>
            <w:r>
              <w:rPr>
                <w:lang w:val="en-US"/>
              </w:rPr>
              <w:t>TsI50B10</w:t>
            </w:r>
          </w:p>
          <w:p w14:paraId="24F18FC9" w14:textId="77777777" w:rsidR="00D32DF8" w:rsidRDefault="00D32DF8" w:rsidP="00CC19F4"/>
        </w:tc>
        <w:tc>
          <w:tcPr>
            <w:tcW w:w="3402" w:type="dxa"/>
            <w:tcBorders>
              <w:top w:val="single" w:sz="4" w:space="0" w:color="auto"/>
              <w:bottom w:val="single" w:sz="4" w:space="0" w:color="auto"/>
            </w:tcBorders>
          </w:tcPr>
          <w:p w14:paraId="6225CD96" w14:textId="77777777" w:rsidR="00D32DF8" w:rsidRDefault="00D32DF8" w:rsidP="00CC19F4">
            <w:r>
              <w:t xml:space="preserve">Transportarea pamintului cu autobasculanta de 5 t la distanta de 20 km </w:t>
            </w:r>
          </w:p>
          <w:p w14:paraId="5F4CDCD7" w14:textId="77777777" w:rsidR="00D32DF8" w:rsidRDefault="00D32DF8" w:rsidP="00CC19F4"/>
        </w:tc>
        <w:tc>
          <w:tcPr>
            <w:tcW w:w="1701" w:type="dxa"/>
            <w:tcBorders>
              <w:top w:val="single" w:sz="4" w:space="0" w:color="auto"/>
              <w:bottom w:val="single" w:sz="4" w:space="0" w:color="auto"/>
            </w:tcBorders>
            <w:vAlign w:val="center"/>
          </w:tcPr>
          <w:p w14:paraId="22C10CC8" w14:textId="77777777" w:rsidR="00D32DF8" w:rsidRDefault="00D32DF8" w:rsidP="00CC19F4">
            <w:pPr>
              <w:jc w:val="center"/>
            </w:pPr>
            <w:r>
              <w:t>t</w:t>
            </w:r>
          </w:p>
        </w:tc>
        <w:tc>
          <w:tcPr>
            <w:tcW w:w="2126" w:type="dxa"/>
            <w:tcBorders>
              <w:top w:val="single" w:sz="4" w:space="0" w:color="auto"/>
              <w:bottom w:val="single" w:sz="4" w:space="0" w:color="auto"/>
            </w:tcBorders>
            <w:vAlign w:val="center"/>
          </w:tcPr>
          <w:p w14:paraId="631424FA" w14:textId="77777777" w:rsidR="00D32DF8" w:rsidRDefault="00D32DF8" w:rsidP="00CC19F4">
            <w:pPr>
              <w:jc w:val="center"/>
            </w:pPr>
          </w:p>
        </w:tc>
      </w:tr>
      <w:tr w:rsidR="00D32DF8" w14:paraId="2F77703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8D8EB" w14:textId="77777777" w:rsidR="00D32DF8" w:rsidRDefault="00D32DF8" w:rsidP="00CC19F4">
            <w:pPr>
              <w:rPr>
                <w:lang w:val="en-US"/>
              </w:rPr>
            </w:pPr>
          </w:p>
        </w:tc>
        <w:tc>
          <w:tcPr>
            <w:tcW w:w="1869" w:type="dxa"/>
            <w:tcBorders>
              <w:top w:val="single" w:sz="4" w:space="0" w:color="auto"/>
              <w:bottom w:val="single" w:sz="4" w:space="0" w:color="auto"/>
            </w:tcBorders>
          </w:tcPr>
          <w:p w14:paraId="11F6B5CC" w14:textId="77777777" w:rsidR="00D32DF8" w:rsidRDefault="00D32DF8" w:rsidP="00CC19F4">
            <w:r>
              <w:t>3410540000006</w:t>
            </w:r>
          </w:p>
        </w:tc>
        <w:tc>
          <w:tcPr>
            <w:tcW w:w="3402" w:type="dxa"/>
            <w:tcBorders>
              <w:top w:val="single" w:sz="4" w:space="0" w:color="auto"/>
              <w:bottom w:val="single" w:sz="4" w:space="0" w:color="auto"/>
            </w:tcBorders>
          </w:tcPr>
          <w:p w14:paraId="40A9017E" w14:textId="77777777" w:rsidR="00D32DF8" w:rsidRDefault="00D32DF8" w:rsidP="00CC19F4">
            <w:r>
              <w:t>Autobasculanta-5t</w:t>
            </w:r>
          </w:p>
        </w:tc>
        <w:tc>
          <w:tcPr>
            <w:tcW w:w="1701" w:type="dxa"/>
            <w:tcBorders>
              <w:top w:val="single" w:sz="4" w:space="0" w:color="auto"/>
              <w:bottom w:val="single" w:sz="4" w:space="0" w:color="auto"/>
            </w:tcBorders>
            <w:vAlign w:val="center"/>
          </w:tcPr>
          <w:p w14:paraId="2EAB02F6" w14:textId="77777777" w:rsidR="00D32DF8" w:rsidRDefault="00D32DF8" w:rsidP="00CC19F4">
            <w:r>
              <w:t>h-ut</w:t>
            </w:r>
          </w:p>
        </w:tc>
        <w:tc>
          <w:tcPr>
            <w:tcW w:w="2126" w:type="dxa"/>
            <w:tcBorders>
              <w:top w:val="single" w:sz="4" w:space="0" w:color="auto"/>
              <w:bottom w:val="single" w:sz="4" w:space="0" w:color="auto"/>
            </w:tcBorders>
            <w:vAlign w:val="center"/>
          </w:tcPr>
          <w:p w14:paraId="719D5614" w14:textId="77777777" w:rsidR="00D32DF8" w:rsidRDefault="00D32DF8" w:rsidP="00CC19F4">
            <w:pPr>
              <w:rPr>
                <w:lang w:val="en-US"/>
              </w:rPr>
            </w:pPr>
            <w:r>
              <w:rPr>
                <w:lang w:val="en-US"/>
              </w:rPr>
              <w:t>0,3180</w:t>
            </w:r>
          </w:p>
        </w:tc>
      </w:tr>
      <w:tr w:rsidR="00D32DF8" w14:paraId="01E7E6C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98265" w14:textId="77777777" w:rsidR="00D32DF8" w:rsidRDefault="00D32DF8" w:rsidP="00CC19F4">
            <w:r>
              <w:t>28</w:t>
            </w:r>
          </w:p>
        </w:tc>
        <w:tc>
          <w:tcPr>
            <w:tcW w:w="1869" w:type="dxa"/>
            <w:tcBorders>
              <w:top w:val="single" w:sz="4" w:space="0" w:color="auto"/>
              <w:bottom w:val="single" w:sz="4" w:space="0" w:color="auto"/>
            </w:tcBorders>
          </w:tcPr>
          <w:p w14:paraId="31AC12F1" w14:textId="77777777" w:rsidR="00D32DF8" w:rsidRDefault="00D32DF8" w:rsidP="00CC19F4">
            <w:pPr>
              <w:rPr>
                <w:lang w:val="en-US"/>
              </w:rPr>
            </w:pPr>
            <w:r>
              <w:rPr>
                <w:lang w:val="en-US"/>
              </w:rPr>
              <w:t>TsC54B</w:t>
            </w:r>
          </w:p>
          <w:p w14:paraId="315F6E82" w14:textId="77777777" w:rsidR="00D32DF8" w:rsidRDefault="00D32DF8" w:rsidP="00CC19F4"/>
        </w:tc>
        <w:tc>
          <w:tcPr>
            <w:tcW w:w="3402" w:type="dxa"/>
            <w:tcBorders>
              <w:top w:val="single" w:sz="4" w:space="0" w:color="auto"/>
              <w:bottom w:val="single" w:sz="4" w:space="0" w:color="auto"/>
            </w:tcBorders>
          </w:tcPr>
          <w:p w14:paraId="351F4B97" w14:textId="77777777" w:rsidR="00D32DF8" w:rsidRDefault="00D32DF8" w:rsidP="00CC19F4">
            <w:r>
              <w:t>Strat de fundatie din piatra sparta</w:t>
            </w:r>
          </w:p>
          <w:p w14:paraId="0CA3BBF2" w14:textId="77777777" w:rsidR="00D32DF8" w:rsidRDefault="00D32DF8" w:rsidP="00CC19F4"/>
        </w:tc>
        <w:tc>
          <w:tcPr>
            <w:tcW w:w="1701" w:type="dxa"/>
            <w:tcBorders>
              <w:top w:val="single" w:sz="4" w:space="0" w:color="auto"/>
              <w:bottom w:val="single" w:sz="4" w:space="0" w:color="auto"/>
            </w:tcBorders>
            <w:vAlign w:val="center"/>
          </w:tcPr>
          <w:p w14:paraId="006DEF76"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14882C5B" w14:textId="77777777" w:rsidR="00D32DF8" w:rsidRDefault="00D32DF8" w:rsidP="00CC19F4">
            <w:pPr>
              <w:jc w:val="center"/>
            </w:pPr>
          </w:p>
        </w:tc>
      </w:tr>
      <w:tr w:rsidR="00D32DF8" w14:paraId="7229B41C"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CF68C" w14:textId="77777777" w:rsidR="00D32DF8" w:rsidRDefault="00D32DF8" w:rsidP="00CC19F4"/>
        </w:tc>
        <w:tc>
          <w:tcPr>
            <w:tcW w:w="1869" w:type="dxa"/>
            <w:tcBorders>
              <w:top w:val="nil"/>
              <w:bottom w:val="single" w:sz="2" w:space="0" w:color="auto"/>
            </w:tcBorders>
          </w:tcPr>
          <w:p w14:paraId="12DB30AE" w14:textId="77777777" w:rsidR="00D32DF8" w:rsidRDefault="00D32DF8" w:rsidP="00CC19F4">
            <w:r>
              <w:t>9310060019900</w:t>
            </w:r>
          </w:p>
        </w:tc>
        <w:tc>
          <w:tcPr>
            <w:tcW w:w="3402" w:type="dxa"/>
            <w:tcBorders>
              <w:top w:val="nil"/>
              <w:bottom w:val="single" w:sz="2" w:space="0" w:color="auto"/>
            </w:tcBorders>
          </w:tcPr>
          <w:p w14:paraId="7DE74931" w14:textId="77777777" w:rsidR="00D32DF8" w:rsidRDefault="00D32DF8" w:rsidP="00CC19F4">
            <w:r>
              <w:t>Muncitor necalificat</w:t>
            </w:r>
          </w:p>
        </w:tc>
        <w:tc>
          <w:tcPr>
            <w:tcW w:w="1701" w:type="dxa"/>
            <w:tcBorders>
              <w:top w:val="nil"/>
              <w:bottom w:val="single" w:sz="2" w:space="0" w:color="auto"/>
            </w:tcBorders>
          </w:tcPr>
          <w:p w14:paraId="2CEFCFAB" w14:textId="77777777" w:rsidR="00D32DF8" w:rsidRDefault="00D32DF8" w:rsidP="00CC19F4">
            <w:r>
              <w:t>h-om</w:t>
            </w:r>
          </w:p>
        </w:tc>
        <w:tc>
          <w:tcPr>
            <w:tcW w:w="2126" w:type="dxa"/>
            <w:tcBorders>
              <w:top w:val="nil"/>
              <w:bottom w:val="single" w:sz="2" w:space="0" w:color="auto"/>
            </w:tcBorders>
          </w:tcPr>
          <w:p w14:paraId="06FE9822" w14:textId="77777777" w:rsidR="00D32DF8" w:rsidRDefault="00D32DF8" w:rsidP="00CC19F4">
            <w:pPr>
              <w:rPr>
                <w:lang w:val="en-US"/>
              </w:rPr>
            </w:pPr>
            <w:r>
              <w:rPr>
                <w:lang w:val="en-US"/>
              </w:rPr>
              <w:t>0,9900</w:t>
            </w:r>
          </w:p>
        </w:tc>
      </w:tr>
      <w:tr w:rsidR="00D32DF8" w14:paraId="4E8E89C8"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F7CE6" w14:textId="77777777" w:rsidR="00D32DF8" w:rsidRDefault="00D32DF8" w:rsidP="00CC19F4">
            <w:pPr>
              <w:rPr>
                <w:lang w:val="en-US"/>
              </w:rPr>
            </w:pPr>
          </w:p>
        </w:tc>
        <w:tc>
          <w:tcPr>
            <w:tcW w:w="1869" w:type="dxa"/>
            <w:tcBorders>
              <w:top w:val="single" w:sz="4" w:space="0" w:color="auto"/>
              <w:bottom w:val="single" w:sz="4" w:space="0" w:color="auto"/>
            </w:tcBorders>
          </w:tcPr>
          <w:p w14:paraId="32975E98" w14:textId="77777777" w:rsidR="00D32DF8" w:rsidRDefault="00D32DF8" w:rsidP="00CC19F4">
            <w:r>
              <w:t>1411122201752</w:t>
            </w:r>
          </w:p>
        </w:tc>
        <w:tc>
          <w:tcPr>
            <w:tcW w:w="3402" w:type="dxa"/>
            <w:tcBorders>
              <w:top w:val="single" w:sz="4" w:space="0" w:color="auto"/>
              <w:bottom w:val="single" w:sz="4" w:space="0" w:color="auto"/>
            </w:tcBorders>
          </w:tcPr>
          <w:p w14:paraId="7414BB4B" w14:textId="77777777" w:rsidR="00D32DF8" w:rsidRDefault="00D32DF8" w:rsidP="00CC19F4">
            <w:r>
              <w:t xml:space="preserve">Piatra sparta </w:t>
            </w:r>
          </w:p>
        </w:tc>
        <w:tc>
          <w:tcPr>
            <w:tcW w:w="1701" w:type="dxa"/>
            <w:tcBorders>
              <w:top w:val="single" w:sz="4" w:space="0" w:color="auto"/>
              <w:bottom w:val="single" w:sz="4" w:space="0" w:color="auto"/>
            </w:tcBorders>
            <w:vAlign w:val="center"/>
          </w:tcPr>
          <w:p w14:paraId="5A62106D" w14:textId="77777777" w:rsidR="00D32DF8" w:rsidRDefault="00D32DF8" w:rsidP="00CC19F4">
            <w:r>
              <w:t>m3</w:t>
            </w:r>
          </w:p>
        </w:tc>
        <w:tc>
          <w:tcPr>
            <w:tcW w:w="2126" w:type="dxa"/>
            <w:tcBorders>
              <w:top w:val="single" w:sz="4" w:space="0" w:color="auto"/>
              <w:bottom w:val="single" w:sz="4" w:space="0" w:color="auto"/>
            </w:tcBorders>
            <w:vAlign w:val="center"/>
          </w:tcPr>
          <w:p w14:paraId="7F1CF9E3" w14:textId="77777777" w:rsidR="00D32DF8" w:rsidRDefault="00D32DF8" w:rsidP="00CC19F4">
            <w:pPr>
              <w:rPr>
                <w:lang w:val="en-US"/>
              </w:rPr>
            </w:pPr>
            <w:r>
              <w:rPr>
                <w:lang w:val="en-US"/>
              </w:rPr>
              <w:t>1,1500</w:t>
            </w:r>
          </w:p>
        </w:tc>
      </w:tr>
      <w:tr w:rsidR="00D32DF8" w14:paraId="363E3E4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8A7FB" w14:textId="77777777" w:rsidR="00D32DF8" w:rsidRDefault="00D32DF8" w:rsidP="00CC19F4">
            <w:pPr>
              <w:rPr>
                <w:lang w:val="en-US"/>
              </w:rPr>
            </w:pPr>
          </w:p>
        </w:tc>
        <w:tc>
          <w:tcPr>
            <w:tcW w:w="1869" w:type="dxa"/>
            <w:tcBorders>
              <w:top w:val="single" w:sz="4" w:space="0" w:color="auto"/>
              <w:bottom w:val="single" w:sz="4" w:space="0" w:color="auto"/>
            </w:tcBorders>
          </w:tcPr>
          <w:p w14:paraId="7761185B" w14:textId="77777777" w:rsidR="00D32DF8" w:rsidRDefault="00D32DF8" w:rsidP="00CC19F4">
            <w:r>
              <w:t>4100126202818</w:t>
            </w:r>
          </w:p>
        </w:tc>
        <w:tc>
          <w:tcPr>
            <w:tcW w:w="3402" w:type="dxa"/>
            <w:tcBorders>
              <w:top w:val="single" w:sz="4" w:space="0" w:color="auto"/>
              <w:bottom w:val="single" w:sz="4" w:space="0" w:color="auto"/>
            </w:tcBorders>
          </w:tcPr>
          <w:p w14:paraId="62F04288" w14:textId="77777777" w:rsidR="00D32DF8" w:rsidRDefault="00D32DF8" w:rsidP="00CC19F4">
            <w:r>
              <w:t>Apa</w:t>
            </w:r>
          </w:p>
        </w:tc>
        <w:tc>
          <w:tcPr>
            <w:tcW w:w="1701" w:type="dxa"/>
            <w:tcBorders>
              <w:top w:val="single" w:sz="4" w:space="0" w:color="auto"/>
              <w:bottom w:val="single" w:sz="4" w:space="0" w:color="auto"/>
            </w:tcBorders>
            <w:vAlign w:val="center"/>
          </w:tcPr>
          <w:p w14:paraId="363555C4" w14:textId="77777777" w:rsidR="00D32DF8" w:rsidRDefault="00D32DF8" w:rsidP="00CC19F4">
            <w:r>
              <w:t>m3</w:t>
            </w:r>
          </w:p>
        </w:tc>
        <w:tc>
          <w:tcPr>
            <w:tcW w:w="2126" w:type="dxa"/>
            <w:tcBorders>
              <w:top w:val="single" w:sz="4" w:space="0" w:color="auto"/>
              <w:bottom w:val="single" w:sz="4" w:space="0" w:color="auto"/>
            </w:tcBorders>
            <w:vAlign w:val="center"/>
          </w:tcPr>
          <w:p w14:paraId="37280B6F" w14:textId="77777777" w:rsidR="00D32DF8" w:rsidRDefault="00D32DF8" w:rsidP="00CC19F4">
            <w:pPr>
              <w:rPr>
                <w:lang w:val="en-US"/>
              </w:rPr>
            </w:pPr>
            <w:r>
              <w:rPr>
                <w:lang w:val="en-US"/>
              </w:rPr>
              <w:t>0,1000</w:t>
            </w:r>
          </w:p>
        </w:tc>
      </w:tr>
      <w:tr w:rsidR="00D32DF8" w14:paraId="3175071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7F1BA" w14:textId="77777777" w:rsidR="00D32DF8" w:rsidRDefault="00D32DF8" w:rsidP="00CC19F4">
            <w:pPr>
              <w:rPr>
                <w:lang w:val="en-US"/>
              </w:rPr>
            </w:pPr>
          </w:p>
        </w:tc>
        <w:tc>
          <w:tcPr>
            <w:tcW w:w="1869" w:type="dxa"/>
            <w:tcBorders>
              <w:top w:val="single" w:sz="4" w:space="0" w:color="auto"/>
              <w:bottom w:val="single" w:sz="4" w:space="0" w:color="auto"/>
            </w:tcBorders>
          </w:tcPr>
          <w:p w14:paraId="39312E6F" w14:textId="77777777" w:rsidR="00D32DF8" w:rsidRDefault="00D32DF8" w:rsidP="00CC19F4">
            <w:r>
              <w:t>2912340002506</w:t>
            </w:r>
          </w:p>
        </w:tc>
        <w:tc>
          <w:tcPr>
            <w:tcW w:w="3402" w:type="dxa"/>
            <w:tcBorders>
              <w:top w:val="single" w:sz="4" w:space="0" w:color="auto"/>
              <w:bottom w:val="single" w:sz="4" w:space="0" w:color="auto"/>
            </w:tcBorders>
          </w:tcPr>
          <w:p w14:paraId="2ECF2534" w14:textId="77777777" w:rsidR="00D32DF8" w:rsidRDefault="00D32DF8" w:rsidP="00CC19F4">
            <w:r>
              <w:t>Compresor mobil motor ardere interna, presiunea pina la 686 kPa (7atm), 2,2 m3/min</w:t>
            </w:r>
          </w:p>
        </w:tc>
        <w:tc>
          <w:tcPr>
            <w:tcW w:w="1701" w:type="dxa"/>
            <w:tcBorders>
              <w:top w:val="single" w:sz="4" w:space="0" w:color="auto"/>
              <w:bottom w:val="single" w:sz="4" w:space="0" w:color="auto"/>
            </w:tcBorders>
            <w:vAlign w:val="center"/>
          </w:tcPr>
          <w:p w14:paraId="5BD2FD4D" w14:textId="77777777" w:rsidR="00D32DF8" w:rsidRDefault="00D32DF8" w:rsidP="00CC19F4">
            <w:r>
              <w:t>h-ut</w:t>
            </w:r>
          </w:p>
        </w:tc>
        <w:tc>
          <w:tcPr>
            <w:tcW w:w="2126" w:type="dxa"/>
            <w:tcBorders>
              <w:top w:val="single" w:sz="4" w:space="0" w:color="auto"/>
              <w:bottom w:val="single" w:sz="4" w:space="0" w:color="auto"/>
            </w:tcBorders>
            <w:vAlign w:val="center"/>
          </w:tcPr>
          <w:p w14:paraId="484C62C4" w14:textId="77777777" w:rsidR="00D32DF8" w:rsidRDefault="00D32DF8" w:rsidP="00CC19F4">
            <w:pPr>
              <w:rPr>
                <w:lang w:val="en-US"/>
              </w:rPr>
            </w:pPr>
            <w:r>
              <w:rPr>
                <w:lang w:val="en-US"/>
              </w:rPr>
              <w:t>0,2100</w:t>
            </w:r>
          </w:p>
        </w:tc>
      </w:tr>
      <w:tr w:rsidR="00D32DF8" w14:paraId="204F3C0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D33A0" w14:textId="77777777" w:rsidR="00D32DF8" w:rsidRDefault="00D32DF8" w:rsidP="00CC19F4">
            <w:pPr>
              <w:rPr>
                <w:lang w:val="en-US"/>
              </w:rPr>
            </w:pPr>
          </w:p>
        </w:tc>
        <w:tc>
          <w:tcPr>
            <w:tcW w:w="1869" w:type="dxa"/>
            <w:tcBorders>
              <w:top w:val="single" w:sz="4" w:space="0" w:color="auto"/>
              <w:bottom w:val="single" w:sz="4" w:space="0" w:color="auto"/>
            </w:tcBorders>
          </w:tcPr>
          <w:p w14:paraId="36D26528" w14:textId="77777777" w:rsidR="00D32DF8" w:rsidRDefault="00D32DF8" w:rsidP="00CC19F4">
            <w:r>
              <w:t>2592270004021</w:t>
            </w:r>
          </w:p>
        </w:tc>
        <w:tc>
          <w:tcPr>
            <w:tcW w:w="3402" w:type="dxa"/>
            <w:tcBorders>
              <w:top w:val="single" w:sz="4" w:space="0" w:color="auto"/>
              <w:bottom w:val="single" w:sz="4" w:space="0" w:color="auto"/>
            </w:tcBorders>
          </w:tcPr>
          <w:p w14:paraId="407F75E4" w14:textId="77777777" w:rsidR="00D32DF8" w:rsidRDefault="00D32DF8" w:rsidP="00CC19F4">
            <w:r>
              <w:t>Compactor pe pneuri sau mecanic 150 - 200 kg</w:t>
            </w:r>
          </w:p>
        </w:tc>
        <w:tc>
          <w:tcPr>
            <w:tcW w:w="1701" w:type="dxa"/>
            <w:tcBorders>
              <w:top w:val="single" w:sz="4" w:space="0" w:color="auto"/>
              <w:bottom w:val="single" w:sz="4" w:space="0" w:color="auto"/>
            </w:tcBorders>
            <w:vAlign w:val="center"/>
          </w:tcPr>
          <w:p w14:paraId="74DA74CE" w14:textId="77777777" w:rsidR="00D32DF8" w:rsidRDefault="00D32DF8" w:rsidP="00CC19F4">
            <w:r>
              <w:t>h-ut</w:t>
            </w:r>
          </w:p>
        </w:tc>
        <w:tc>
          <w:tcPr>
            <w:tcW w:w="2126" w:type="dxa"/>
            <w:tcBorders>
              <w:top w:val="single" w:sz="4" w:space="0" w:color="auto"/>
              <w:bottom w:val="single" w:sz="4" w:space="0" w:color="auto"/>
            </w:tcBorders>
            <w:vAlign w:val="center"/>
          </w:tcPr>
          <w:p w14:paraId="7BBFFFE3" w14:textId="77777777" w:rsidR="00D32DF8" w:rsidRDefault="00D32DF8" w:rsidP="00CC19F4">
            <w:pPr>
              <w:rPr>
                <w:lang w:val="en-US"/>
              </w:rPr>
            </w:pPr>
            <w:r>
              <w:rPr>
                <w:lang w:val="en-US"/>
              </w:rPr>
              <w:t>0,4200</w:t>
            </w:r>
          </w:p>
        </w:tc>
      </w:tr>
      <w:tr w:rsidR="00D32DF8" w14:paraId="6BC7304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F3476" w14:textId="77777777" w:rsidR="00D32DF8" w:rsidRDefault="00D32DF8" w:rsidP="00CC19F4">
            <w:r>
              <w:t>29</w:t>
            </w:r>
          </w:p>
        </w:tc>
        <w:tc>
          <w:tcPr>
            <w:tcW w:w="1869" w:type="dxa"/>
            <w:tcBorders>
              <w:top w:val="single" w:sz="4" w:space="0" w:color="auto"/>
              <w:bottom w:val="single" w:sz="4" w:space="0" w:color="auto"/>
            </w:tcBorders>
          </w:tcPr>
          <w:p w14:paraId="344C4AC4" w14:textId="77777777" w:rsidR="00D32DF8" w:rsidRDefault="00D32DF8" w:rsidP="00CC19F4">
            <w:pPr>
              <w:rPr>
                <w:lang w:val="en-US"/>
              </w:rPr>
            </w:pPr>
            <w:r>
              <w:rPr>
                <w:lang w:val="en-US"/>
              </w:rPr>
              <w:t>CB03E</w:t>
            </w:r>
          </w:p>
          <w:p w14:paraId="6DDD0802" w14:textId="77777777" w:rsidR="00D32DF8" w:rsidRDefault="00D32DF8" w:rsidP="00CC19F4"/>
        </w:tc>
        <w:tc>
          <w:tcPr>
            <w:tcW w:w="3402" w:type="dxa"/>
            <w:tcBorders>
              <w:top w:val="single" w:sz="4" w:space="0" w:color="auto"/>
              <w:bottom w:val="single" w:sz="4" w:space="0" w:color="auto"/>
            </w:tcBorders>
          </w:tcPr>
          <w:p w14:paraId="53892784" w14:textId="77777777" w:rsidR="00D32DF8" w:rsidRDefault="00D32DF8" w:rsidP="00CC19F4">
            <w:r>
              <w:t xml:space="preserve">Cofraje din panouri refolosibile, cu placaj de 15 mm pentru turnarea betonului in placi si grinzi la constructii cu inaltimea  pina la 20 m inclusiv,  exclusiv sustinerile </w:t>
            </w:r>
          </w:p>
          <w:p w14:paraId="4FBDD748" w14:textId="77777777" w:rsidR="00D32DF8" w:rsidRDefault="00D32DF8" w:rsidP="00CC19F4"/>
        </w:tc>
        <w:tc>
          <w:tcPr>
            <w:tcW w:w="1701" w:type="dxa"/>
            <w:tcBorders>
              <w:top w:val="single" w:sz="4" w:space="0" w:color="auto"/>
              <w:bottom w:val="single" w:sz="4" w:space="0" w:color="auto"/>
            </w:tcBorders>
            <w:vAlign w:val="center"/>
          </w:tcPr>
          <w:p w14:paraId="40F8C750"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23031FF5" w14:textId="77777777" w:rsidR="00D32DF8" w:rsidRDefault="00D32DF8" w:rsidP="00CC19F4">
            <w:pPr>
              <w:jc w:val="center"/>
            </w:pPr>
          </w:p>
        </w:tc>
      </w:tr>
      <w:tr w:rsidR="00D32DF8" w14:paraId="3034F39F"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9483CA" w14:textId="77777777" w:rsidR="00D32DF8" w:rsidRDefault="00D32DF8" w:rsidP="00CC19F4"/>
        </w:tc>
        <w:tc>
          <w:tcPr>
            <w:tcW w:w="1869" w:type="dxa"/>
            <w:tcBorders>
              <w:top w:val="nil"/>
              <w:bottom w:val="single" w:sz="2" w:space="0" w:color="auto"/>
            </w:tcBorders>
          </w:tcPr>
          <w:p w14:paraId="0390AE6F" w14:textId="77777777" w:rsidR="00D32DF8" w:rsidRDefault="00D32DF8" w:rsidP="00CC19F4">
            <w:r>
              <w:t>9310060019920</w:t>
            </w:r>
          </w:p>
        </w:tc>
        <w:tc>
          <w:tcPr>
            <w:tcW w:w="3402" w:type="dxa"/>
            <w:tcBorders>
              <w:top w:val="nil"/>
              <w:bottom w:val="single" w:sz="2" w:space="0" w:color="auto"/>
            </w:tcBorders>
          </w:tcPr>
          <w:p w14:paraId="608087D4" w14:textId="77777777" w:rsidR="00D32DF8" w:rsidRDefault="00D32DF8" w:rsidP="00CC19F4">
            <w:r>
              <w:t>Muncitor deservire CM</w:t>
            </w:r>
          </w:p>
        </w:tc>
        <w:tc>
          <w:tcPr>
            <w:tcW w:w="1701" w:type="dxa"/>
            <w:tcBorders>
              <w:top w:val="nil"/>
              <w:bottom w:val="single" w:sz="2" w:space="0" w:color="auto"/>
            </w:tcBorders>
          </w:tcPr>
          <w:p w14:paraId="3DE7B000" w14:textId="77777777" w:rsidR="00D32DF8" w:rsidRDefault="00D32DF8" w:rsidP="00CC19F4">
            <w:r>
              <w:t>h-om</w:t>
            </w:r>
          </w:p>
        </w:tc>
        <w:tc>
          <w:tcPr>
            <w:tcW w:w="2126" w:type="dxa"/>
            <w:tcBorders>
              <w:top w:val="nil"/>
              <w:bottom w:val="single" w:sz="2" w:space="0" w:color="auto"/>
            </w:tcBorders>
          </w:tcPr>
          <w:p w14:paraId="7C57BD9F" w14:textId="77777777" w:rsidR="00D32DF8" w:rsidRDefault="00D32DF8" w:rsidP="00CC19F4">
            <w:pPr>
              <w:rPr>
                <w:lang w:val="en-US"/>
              </w:rPr>
            </w:pPr>
            <w:r>
              <w:rPr>
                <w:lang w:val="en-US"/>
              </w:rPr>
              <w:t>0,1500</w:t>
            </w:r>
          </w:p>
        </w:tc>
      </w:tr>
      <w:tr w:rsidR="00D32DF8" w14:paraId="78ADD47B"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72E0F7" w14:textId="77777777" w:rsidR="00D32DF8" w:rsidRDefault="00D32DF8" w:rsidP="00CC19F4"/>
        </w:tc>
        <w:tc>
          <w:tcPr>
            <w:tcW w:w="1869" w:type="dxa"/>
            <w:tcBorders>
              <w:top w:val="nil"/>
              <w:bottom w:val="single" w:sz="2" w:space="0" w:color="auto"/>
            </w:tcBorders>
          </w:tcPr>
          <w:p w14:paraId="242D6B81" w14:textId="77777777" w:rsidR="00D32DF8" w:rsidRDefault="00D32DF8" w:rsidP="00CC19F4">
            <w:r>
              <w:t>7124010010700</w:t>
            </w:r>
          </w:p>
        </w:tc>
        <w:tc>
          <w:tcPr>
            <w:tcW w:w="3402" w:type="dxa"/>
            <w:tcBorders>
              <w:top w:val="nil"/>
              <w:bottom w:val="single" w:sz="2" w:space="0" w:color="auto"/>
            </w:tcBorders>
          </w:tcPr>
          <w:p w14:paraId="7D81EC6E" w14:textId="77777777" w:rsidR="00D32DF8" w:rsidRDefault="00D32DF8" w:rsidP="00CC19F4">
            <w:r>
              <w:t>Dulgher</w:t>
            </w:r>
          </w:p>
        </w:tc>
        <w:tc>
          <w:tcPr>
            <w:tcW w:w="1701" w:type="dxa"/>
            <w:tcBorders>
              <w:top w:val="nil"/>
              <w:bottom w:val="single" w:sz="2" w:space="0" w:color="auto"/>
            </w:tcBorders>
          </w:tcPr>
          <w:p w14:paraId="7C583D7B" w14:textId="77777777" w:rsidR="00D32DF8" w:rsidRDefault="00D32DF8" w:rsidP="00CC19F4">
            <w:r>
              <w:t>h-om</w:t>
            </w:r>
          </w:p>
        </w:tc>
        <w:tc>
          <w:tcPr>
            <w:tcW w:w="2126" w:type="dxa"/>
            <w:tcBorders>
              <w:top w:val="nil"/>
              <w:bottom w:val="single" w:sz="2" w:space="0" w:color="auto"/>
            </w:tcBorders>
          </w:tcPr>
          <w:p w14:paraId="603B8BE5" w14:textId="77777777" w:rsidR="00D32DF8" w:rsidRDefault="00D32DF8" w:rsidP="00CC19F4">
            <w:pPr>
              <w:rPr>
                <w:lang w:val="en-US"/>
              </w:rPr>
            </w:pPr>
            <w:r>
              <w:rPr>
                <w:lang w:val="en-US"/>
              </w:rPr>
              <w:t>0,8500</w:t>
            </w:r>
          </w:p>
        </w:tc>
      </w:tr>
      <w:tr w:rsidR="00D32DF8" w14:paraId="4727328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D5930" w14:textId="77777777" w:rsidR="00D32DF8" w:rsidRDefault="00D32DF8" w:rsidP="00CC19F4">
            <w:pPr>
              <w:rPr>
                <w:lang w:val="en-US"/>
              </w:rPr>
            </w:pPr>
          </w:p>
        </w:tc>
        <w:tc>
          <w:tcPr>
            <w:tcW w:w="1869" w:type="dxa"/>
            <w:tcBorders>
              <w:top w:val="single" w:sz="4" w:space="0" w:color="auto"/>
              <w:bottom w:val="single" w:sz="4" w:space="0" w:color="auto"/>
            </w:tcBorders>
          </w:tcPr>
          <w:p w14:paraId="5E134C7E" w14:textId="77777777" w:rsidR="00D32DF8" w:rsidRDefault="00D32DF8" w:rsidP="00CC19F4">
            <w:r>
              <w:t>2874125881241</w:t>
            </w:r>
          </w:p>
        </w:tc>
        <w:tc>
          <w:tcPr>
            <w:tcW w:w="3402" w:type="dxa"/>
            <w:tcBorders>
              <w:top w:val="single" w:sz="4" w:space="0" w:color="auto"/>
              <w:bottom w:val="single" w:sz="4" w:space="0" w:color="auto"/>
            </w:tcBorders>
          </w:tcPr>
          <w:p w14:paraId="256A779C" w14:textId="77777777" w:rsidR="00D32DF8" w:rsidRDefault="00D32DF8" w:rsidP="00CC19F4">
            <w:r>
              <w:t>Saibe uzuale M 10</w:t>
            </w:r>
          </w:p>
        </w:tc>
        <w:tc>
          <w:tcPr>
            <w:tcW w:w="1701" w:type="dxa"/>
            <w:tcBorders>
              <w:top w:val="single" w:sz="4" w:space="0" w:color="auto"/>
              <w:bottom w:val="single" w:sz="4" w:space="0" w:color="auto"/>
            </w:tcBorders>
            <w:vAlign w:val="center"/>
          </w:tcPr>
          <w:p w14:paraId="007B5C7D" w14:textId="77777777" w:rsidR="00D32DF8" w:rsidRDefault="00D32DF8" w:rsidP="00CC19F4">
            <w:r>
              <w:t>kg</w:t>
            </w:r>
          </w:p>
        </w:tc>
        <w:tc>
          <w:tcPr>
            <w:tcW w:w="2126" w:type="dxa"/>
            <w:tcBorders>
              <w:top w:val="single" w:sz="4" w:space="0" w:color="auto"/>
              <w:bottom w:val="single" w:sz="4" w:space="0" w:color="auto"/>
            </w:tcBorders>
            <w:vAlign w:val="center"/>
          </w:tcPr>
          <w:p w14:paraId="1797DF76" w14:textId="77777777" w:rsidR="00D32DF8" w:rsidRDefault="00D32DF8" w:rsidP="00CC19F4">
            <w:pPr>
              <w:rPr>
                <w:lang w:val="en-US"/>
              </w:rPr>
            </w:pPr>
            <w:r>
              <w:rPr>
                <w:lang w:val="en-US"/>
              </w:rPr>
              <w:t>0,0050</w:t>
            </w:r>
          </w:p>
        </w:tc>
      </w:tr>
      <w:tr w:rsidR="00D32DF8" w14:paraId="673043E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9B6D0" w14:textId="77777777" w:rsidR="00D32DF8" w:rsidRDefault="00D32DF8" w:rsidP="00CC19F4">
            <w:pPr>
              <w:rPr>
                <w:lang w:val="en-US"/>
              </w:rPr>
            </w:pPr>
          </w:p>
        </w:tc>
        <w:tc>
          <w:tcPr>
            <w:tcW w:w="1869" w:type="dxa"/>
            <w:tcBorders>
              <w:top w:val="single" w:sz="4" w:space="0" w:color="auto"/>
              <w:bottom w:val="single" w:sz="4" w:space="0" w:color="auto"/>
            </w:tcBorders>
          </w:tcPr>
          <w:p w14:paraId="667720A1" w14:textId="77777777" w:rsidR="00D32DF8" w:rsidRDefault="00D32DF8" w:rsidP="00CC19F4">
            <w:r>
              <w:t>2874115841033</w:t>
            </w:r>
          </w:p>
        </w:tc>
        <w:tc>
          <w:tcPr>
            <w:tcW w:w="3402" w:type="dxa"/>
            <w:tcBorders>
              <w:top w:val="single" w:sz="4" w:space="0" w:color="auto"/>
              <w:bottom w:val="single" w:sz="4" w:space="0" w:color="auto"/>
            </w:tcBorders>
          </w:tcPr>
          <w:p w14:paraId="032B9CE1" w14:textId="77777777" w:rsidR="00D32DF8" w:rsidRDefault="00D32DF8" w:rsidP="00CC19F4">
            <w:r>
              <w:t>Piulite uzuale patrate M 10</w:t>
            </w:r>
          </w:p>
        </w:tc>
        <w:tc>
          <w:tcPr>
            <w:tcW w:w="1701" w:type="dxa"/>
            <w:tcBorders>
              <w:top w:val="single" w:sz="4" w:space="0" w:color="auto"/>
              <w:bottom w:val="single" w:sz="4" w:space="0" w:color="auto"/>
            </w:tcBorders>
            <w:vAlign w:val="center"/>
          </w:tcPr>
          <w:p w14:paraId="3B2E15CA" w14:textId="77777777" w:rsidR="00D32DF8" w:rsidRDefault="00D32DF8" w:rsidP="00CC19F4">
            <w:r>
              <w:t>buc</w:t>
            </w:r>
          </w:p>
        </w:tc>
        <w:tc>
          <w:tcPr>
            <w:tcW w:w="2126" w:type="dxa"/>
            <w:tcBorders>
              <w:top w:val="single" w:sz="4" w:space="0" w:color="auto"/>
              <w:bottom w:val="single" w:sz="4" w:space="0" w:color="auto"/>
            </w:tcBorders>
            <w:vAlign w:val="center"/>
          </w:tcPr>
          <w:p w14:paraId="7206CD1C" w14:textId="77777777" w:rsidR="00D32DF8" w:rsidRDefault="00D32DF8" w:rsidP="00CC19F4">
            <w:pPr>
              <w:rPr>
                <w:lang w:val="en-US"/>
              </w:rPr>
            </w:pPr>
            <w:r>
              <w:rPr>
                <w:lang w:val="en-US"/>
              </w:rPr>
              <w:t>0,3000</w:t>
            </w:r>
          </w:p>
        </w:tc>
      </w:tr>
      <w:tr w:rsidR="00D32DF8" w14:paraId="77AA324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977D7" w14:textId="77777777" w:rsidR="00D32DF8" w:rsidRDefault="00D32DF8" w:rsidP="00CC19F4">
            <w:pPr>
              <w:rPr>
                <w:lang w:val="en-US"/>
              </w:rPr>
            </w:pPr>
          </w:p>
        </w:tc>
        <w:tc>
          <w:tcPr>
            <w:tcW w:w="1869" w:type="dxa"/>
            <w:tcBorders>
              <w:top w:val="single" w:sz="4" w:space="0" w:color="auto"/>
              <w:bottom w:val="single" w:sz="4" w:space="0" w:color="auto"/>
            </w:tcBorders>
          </w:tcPr>
          <w:p w14:paraId="1D67502B" w14:textId="77777777" w:rsidR="00D32DF8" w:rsidRDefault="00D32DF8" w:rsidP="00CC19F4">
            <w:r>
              <w:t>2874115825003</w:t>
            </w:r>
          </w:p>
        </w:tc>
        <w:tc>
          <w:tcPr>
            <w:tcW w:w="3402" w:type="dxa"/>
            <w:tcBorders>
              <w:top w:val="single" w:sz="4" w:space="0" w:color="auto"/>
              <w:bottom w:val="single" w:sz="4" w:space="0" w:color="auto"/>
            </w:tcBorders>
          </w:tcPr>
          <w:p w14:paraId="1F7B4C07" w14:textId="77777777" w:rsidR="00D32DF8" w:rsidRDefault="00D32DF8" w:rsidP="00CC19F4">
            <w:r>
              <w:t>Suruburi uzuale patrate M 10 x 140 mm</w:t>
            </w:r>
          </w:p>
        </w:tc>
        <w:tc>
          <w:tcPr>
            <w:tcW w:w="1701" w:type="dxa"/>
            <w:tcBorders>
              <w:top w:val="single" w:sz="4" w:space="0" w:color="auto"/>
              <w:bottom w:val="single" w:sz="4" w:space="0" w:color="auto"/>
            </w:tcBorders>
            <w:vAlign w:val="center"/>
          </w:tcPr>
          <w:p w14:paraId="58206A2E" w14:textId="77777777" w:rsidR="00D32DF8" w:rsidRDefault="00D32DF8" w:rsidP="00CC19F4">
            <w:r>
              <w:t>buc</w:t>
            </w:r>
          </w:p>
        </w:tc>
        <w:tc>
          <w:tcPr>
            <w:tcW w:w="2126" w:type="dxa"/>
            <w:tcBorders>
              <w:top w:val="single" w:sz="4" w:space="0" w:color="auto"/>
              <w:bottom w:val="single" w:sz="4" w:space="0" w:color="auto"/>
            </w:tcBorders>
            <w:vAlign w:val="center"/>
          </w:tcPr>
          <w:p w14:paraId="6E96450B" w14:textId="77777777" w:rsidR="00D32DF8" w:rsidRDefault="00D32DF8" w:rsidP="00CC19F4">
            <w:pPr>
              <w:rPr>
                <w:lang w:val="en-US"/>
              </w:rPr>
            </w:pPr>
            <w:r>
              <w:rPr>
                <w:lang w:val="en-US"/>
              </w:rPr>
              <w:t>0,3000</w:t>
            </w:r>
          </w:p>
        </w:tc>
      </w:tr>
      <w:tr w:rsidR="00D32DF8" w14:paraId="54BB16D1"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70ABB" w14:textId="77777777" w:rsidR="00D32DF8" w:rsidRDefault="00D32DF8" w:rsidP="00CC19F4">
            <w:pPr>
              <w:rPr>
                <w:lang w:val="en-US"/>
              </w:rPr>
            </w:pPr>
          </w:p>
        </w:tc>
        <w:tc>
          <w:tcPr>
            <w:tcW w:w="1869" w:type="dxa"/>
            <w:tcBorders>
              <w:top w:val="single" w:sz="4" w:space="0" w:color="auto"/>
              <w:bottom w:val="single" w:sz="4" w:space="0" w:color="auto"/>
            </w:tcBorders>
          </w:tcPr>
          <w:p w14:paraId="41439268" w14:textId="77777777" w:rsidR="00D32DF8" w:rsidRDefault="00D32DF8" w:rsidP="00CC19F4">
            <w:r>
              <w:t>2875276311528</w:t>
            </w:r>
          </w:p>
        </w:tc>
        <w:tc>
          <w:tcPr>
            <w:tcW w:w="3402" w:type="dxa"/>
            <w:tcBorders>
              <w:top w:val="single" w:sz="4" w:space="0" w:color="auto"/>
              <w:bottom w:val="single" w:sz="4" w:space="0" w:color="auto"/>
            </w:tcBorders>
          </w:tcPr>
          <w:p w14:paraId="58547DE4" w14:textId="77777777" w:rsidR="00D32DF8" w:rsidRDefault="00D32DF8" w:rsidP="00CC19F4">
            <w:r>
              <w:t>Scoabe din otel pentru constructii</w:t>
            </w:r>
          </w:p>
        </w:tc>
        <w:tc>
          <w:tcPr>
            <w:tcW w:w="1701" w:type="dxa"/>
            <w:tcBorders>
              <w:top w:val="single" w:sz="4" w:space="0" w:color="auto"/>
              <w:bottom w:val="single" w:sz="4" w:space="0" w:color="auto"/>
            </w:tcBorders>
            <w:vAlign w:val="center"/>
          </w:tcPr>
          <w:p w14:paraId="3C6E7310" w14:textId="77777777" w:rsidR="00D32DF8" w:rsidRDefault="00D32DF8" w:rsidP="00CC19F4">
            <w:r>
              <w:t>kg</w:t>
            </w:r>
          </w:p>
        </w:tc>
        <w:tc>
          <w:tcPr>
            <w:tcW w:w="2126" w:type="dxa"/>
            <w:tcBorders>
              <w:top w:val="single" w:sz="4" w:space="0" w:color="auto"/>
              <w:bottom w:val="single" w:sz="4" w:space="0" w:color="auto"/>
            </w:tcBorders>
            <w:vAlign w:val="center"/>
          </w:tcPr>
          <w:p w14:paraId="7441017B" w14:textId="77777777" w:rsidR="00D32DF8" w:rsidRDefault="00D32DF8" w:rsidP="00CC19F4">
            <w:pPr>
              <w:rPr>
                <w:lang w:val="en-US"/>
              </w:rPr>
            </w:pPr>
            <w:r>
              <w:rPr>
                <w:lang w:val="en-US"/>
              </w:rPr>
              <w:t>0,0300</w:t>
            </w:r>
          </w:p>
        </w:tc>
      </w:tr>
      <w:tr w:rsidR="00D32DF8" w14:paraId="6E9345D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72B57" w14:textId="77777777" w:rsidR="00D32DF8" w:rsidRDefault="00D32DF8" w:rsidP="00CC19F4">
            <w:pPr>
              <w:rPr>
                <w:lang w:val="en-US"/>
              </w:rPr>
            </w:pPr>
          </w:p>
        </w:tc>
        <w:tc>
          <w:tcPr>
            <w:tcW w:w="1869" w:type="dxa"/>
            <w:tcBorders>
              <w:top w:val="single" w:sz="4" w:space="0" w:color="auto"/>
              <w:bottom w:val="single" w:sz="4" w:space="0" w:color="auto"/>
            </w:tcBorders>
          </w:tcPr>
          <w:p w14:paraId="18F67329" w14:textId="77777777" w:rsidR="00D32DF8" w:rsidRDefault="00D32DF8" w:rsidP="00CC19F4">
            <w:r>
              <w:t>2873145887000</w:t>
            </w:r>
          </w:p>
        </w:tc>
        <w:tc>
          <w:tcPr>
            <w:tcW w:w="3402" w:type="dxa"/>
            <w:tcBorders>
              <w:top w:val="single" w:sz="4" w:space="0" w:color="auto"/>
              <w:bottom w:val="single" w:sz="4" w:space="0" w:color="auto"/>
            </w:tcBorders>
          </w:tcPr>
          <w:p w14:paraId="41ACBB78" w14:textId="77777777" w:rsidR="00D32DF8" w:rsidRDefault="00D32DF8" w:rsidP="00CC19F4">
            <w:r>
              <w:t>Cuie cu cap conic tip A pentru constructii</w:t>
            </w:r>
          </w:p>
        </w:tc>
        <w:tc>
          <w:tcPr>
            <w:tcW w:w="1701" w:type="dxa"/>
            <w:tcBorders>
              <w:top w:val="single" w:sz="4" w:space="0" w:color="auto"/>
              <w:bottom w:val="single" w:sz="4" w:space="0" w:color="auto"/>
            </w:tcBorders>
            <w:vAlign w:val="center"/>
          </w:tcPr>
          <w:p w14:paraId="1AA0C0B0" w14:textId="77777777" w:rsidR="00D32DF8" w:rsidRDefault="00D32DF8" w:rsidP="00CC19F4">
            <w:r>
              <w:t>kg</w:t>
            </w:r>
          </w:p>
        </w:tc>
        <w:tc>
          <w:tcPr>
            <w:tcW w:w="2126" w:type="dxa"/>
            <w:tcBorders>
              <w:top w:val="single" w:sz="4" w:space="0" w:color="auto"/>
              <w:bottom w:val="single" w:sz="4" w:space="0" w:color="auto"/>
            </w:tcBorders>
            <w:vAlign w:val="center"/>
          </w:tcPr>
          <w:p w14:paraId="240CEE77" w14:textId="77777777" w:rsidR="00D32DF8" w:rsidRDefault="00D32DF8" w:rsidP="00CC19F4">
            <w:pPr>
              <w:rPr>
                <w:lang w:val="en-US"/>
              </w:rPr>
            </w:pPr>
            <w:r>
              <w:rPr>
                <w:lang w:val="en-US"/>
              </w:rPr>
              <w:t>0,0300</w:t>
            </w:r>
          </w:p>
        </w:tc>
      </w:tr>
      <w:tr w:rsidR="00D32DF8" w14:paraId="5219F848"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C4285" w14:textId="77777777" w:rsidR="00D32DF8" w:rsidRDefault="00D32DF8" w:rsidP="00CC19F4">
            <w:pPr>
              <w:rPr>
                <w:lang w:val="en-US"/>
              </w:rPr>
            </w:pPr>
          </w:p>
        </w:tc>
        <w:tc>
          <w:tcPr>
            <w:tcW w:w="1869" w:type="dxa"/>
            <w:tcBorders>
              <w:top w:val="single" w:sz="4" w:space="0" w:color="auto"/>
              <w:bottom w:val="single" w:sz="4" w:space="0" w:color="auto"/>
            </w:tcBorders>
          </w:tcPr>
          <w:p w14:paraId="5CC0BF4F" w14:textId="77777777" w:rsidR="00D32DF8" w:rsidRDefault="00D32DF8" w:rsidP="00CC19F4">
            <w:r>
              <w:t>2030122928385</w:t>
            </w:r>
          </w:p>
        </w:tc>
        <w:tc>
          <w:tcPr>
            <w:tcW w:w="3402" w:type="dxa"/>
            <w:tcBorders>
              <w:top w:val="single" w:sz="4" w:space="0" w:color="auto"/>
              <w:bottom w:val="single" w:sz="4" w:space="0" w:color="auto"/>
            </w:tcBorders>
          </w:tcPr>
          <w:p w14:paraId="69780F1E" w14:textId="77777777" w:rsidR="00D32DF8" w:rsidRDefault="00D32DF8" w:rsidP="00CC19F4">
            <w:r>
              <w:t xml:space="preserve">Panou de cofraj cu placaj de 15 mm  </w:t>
            </w:r>
          </w:p>
        </w:tc>
        <w:tc>
          <w:tcPr>
            <w:tcW w:w="1701" w:type="dxa"/>
            <w:tcBorders>
              <w:top w:val="single" w:sz="4" w:space="0" w:color="auto"/>
              <w:bottom w:val="single" w:sz="4" w:space="0" w:color="auto"/>
            </w:tcBorders>
            <w:vAlign w:val="center"/>
          </w:tcPr>
          <w:p w14:paraId="3DE8CE6F" w14:textId="77777777" w:rsidR="00D32DF8" w:rsidRDefault="00D32DF8" w:rsidP="00CC19F4">
            <w:r>
              <w:t>m2</w:t>
            </w:r>
          </w:p>
        </w:tc>
        <w:tc>
          <w:tcPr>
            <w:tcW w:w="2126" w:type="dxa"/>
            <w:tcBorders>
              <w:top w:val="single" w:sz="4" w:space="0" w:color="auto"/>
              <w:bottom w:val="single" w:sz="4" w:space="0" w:color="auto"/>
            </w:tcBorders>
            <w:vAlign w:val="center"/>
          </w:tcPr>
          <w:p w14:paraId="27445EAE" w14:textId="77777777" w:rsidR="00D32DF8" w:rsidRDefault="00D32DF8" w:rsidP="00CC19F4">
            <w:pPr>
              <w:rPr>
                <w:lang w:val="en-US"/>
              </w:rPr>
            </w:pPr>
            <w:r>
              <w:rPr>
                <w:lang w:val="en-US"/>
              </w:rPr>
              <w:t>0,1300</w:t>
            </w:r>
          </w:p>
        </w:tc>
      </w:tr>
      <w:tr w:rsidR="00D32DF8" w14:paraId="5CA1B77F"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6C79C" w14:textId="77777777" w:rsidR="00D32DF8" w:rsidRDefault="00D32DF8" w:rsidP="00CC19F4">
            <w:pPr>
              <w:rPr>
                <w:lang w:val="en-US"/>
              </w:rPr>
            </w:pPr>
          </w:p>
        </w:tc>
        <w:tc>
          <w:tcPr>
            <w:tcW w:w="1869" w:type="dxa"/>
            <w:tcBorders>
              <w:top w:val="single" w:sz="4" w:space="0" w:color="auto"/>
              <w:bottom w:val="single" w:sz="4" w:space="0" w:color="auto"/>
            </w:tcBorders>
          </w:tcPr>
          <w:p w14:paraId="21348344" w14:textId="77777777" w:rsidR="00D32DF8" w:rsidRDefault="00D32DF8" w:rsidP="00CC19F4">
            <w:r>
              <w:t>2010102904340</w:t>
            </w:r>
          </w:p>
        </w:tc>
        <w:tc>
          <w:tcPr>
            <w:tcW w:w="3402" w:type="dxa"/>
            <w:tcBorders>
              <w:top w:val="single" w:sz="4" w:space="0" w:color="auto"/>
              <w:bottom w:val="single" w:sz="4" w:space="0" w:color="auto"/>
            </w:tcBorders>
          </w:tcPr>
          <w:p w14:paraId="769C8823" w14:textId="77777777" w:rsidR="00D32DF8" w:rsidRDefault="00D32DF8" w:rsidP="00CC19F4">
            <w:r>
              <w:t>Dulapi de rasinoase</w:t>
            </w:r>
          </w:p>
        </w:tc>
        <w:tc>
          <w:tcPr>
            <w:tcW w:w="1701" w:type="dxa"/>
            <w:tcBorders>
              <w:top w:val="single" w:sz="4" w:space="0" w:color="auto"/>
              <w:bottom w:val="single" w:sz="4" w:space="0" w:color="auto"/>
            </w:tcBorders>
            <w:vAlign w:val="center"/>
          </w:tcPr>
          <w:p w14:paraId="6E1FAF02" w14:textId="77777777" w:rsidR="00D32DF8" w:rsidRDefault="00D32DF8" w:rsidP="00CC19F4">
            <w:r>
              <w:t>m3</w:t>
            </w:r>
          </w:p>
        </w:tc>
        <w:tc>
          <w:tcPr>
            <w:tcW w:w="2126" w:type="dxa"/>
            <w:tcBorders>
              <w:top w:val="single" w:sz="4" w:space="0" w:color="auto"/>
              <w:bottom w:val="single" w:sz="4" w:space="0" w:color="auto"/>
            </w:tcBorders>
            <w:vAlign w:val="center"/>
          </w:tcPr>
          <w:p w14:paraId="5089C926" w14:textId="77777777" w:rsidR="00D32DF8" w:rsidRDefault="00D32DF8" w:rsidP="00CC19F4">
            <w:pPr>
              <w:rPr>
                <w:lang w:val="en-US"/>
              </w:rPr>
            </w:pPr>
            <w:r>
              <w:rPr>
                <w:lang w:val="en-US"/>
              </w:rPr>
              <w:t>0,0010</w:t>
            </w:r>
          </w:p>
        </w:tc>
      </w:tr>
      <w:tr w:rsidR="00D32DF8" w14:paraId="289DA341"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97208" w14:textId="77777777" w:rsidR="00D32DF8" w:rsidRDefault="00D32DF8" w:rsidP="00CC19F4">
            <w:pPr>
              <w:rPr>
                <w:lang w:val="en-US"/>
              </w:rPr>
            </w:pPr>
          </w:p>
        </w:tc>
        <w:tc>
          <w:tcPr>
            <w:tcW w:w="1869" w:type="dxa"/>
            <w:tcBorders>
              <w:top w:val="single" w:sz="4" w:space="0" w:color="auto"/>
              <w:bottom w:val="single" w:sz="4" w:space="0" w:color="auto"/>
            </w:tcBorders>
          </w:tcPr>
          <w:p w14:paraId="5C687026" w14:textId="77777777" w:rsidR="00D32DF8" w:rsidRDefault="00D32DF8" w:rsidP="00CC19F4">
            <w:r>
              <w:t>2010102903495</w:t>
            </w:r>
          </w:p>
        </w:tc>
        <w:tc>
          <w:tcPr>
            <w:tcW w:w="3402" w:type="dxa"/>
            <w:tcBorders>
              <w:top w:val="single" w:sz="4" w:space="0" w:color="auto"/>
              <w:bottom w:val="single" w:sz="4" w:space="0" w:color="auto"/>
            </w:tcBorders>
          </w:tcPr>
          <w:p w14:paraId="2DA35A71" w14:textId="77777777" w:rsidR="00D32DF8" w:rsidRDefault="00D32DF8" w:rsidP="00CC19F4">
            <w:r>
              <w:t>Scinduri de rasinoase</w:t>
            </w:r>
          </w:p>
        </w:tc>
        <w:tc>
          <w:tcPr>
            <w:tcW w:w="1701" w:type="dxa"/>
            <w:tcBorders>
              <w:top w:val="single" w:sz="4" w:space="0" w:color="auto"/>
              <w:bottom w:val="single" w:sz="4" w:space="0" w:color="auto"/>
            </w:tcBorders>
            <w:vAlign w:val="center"/>
          </w:tcPr>
          <w:p w14:paraId="6ED16575" w14:textId="77777777" w:rsidR="00D32DF8" w:rsidRDefault="00D32DF8" w:rsidP="00CC19F4">
            <w:r>
              <w:t>m3</w:t>
            </w:r>
          </w:p>
        </w:tc>
        <w:tc>
          <w:tcPr>
            <w:tcW w:w="2126" w:type="dxa"/>
            <w:tcBorders>
              <w:top w:val="single" w:sz="4" w:space="0" w:color="auto"/>
              <w:bottom w:val="single" w:sz="4" w:space="0" w:color="auto"/>
            </w:tcBorders>
            <w:vAlign w:val="center"/>
          </w:tcPr>
          <w:p w14:paraId="722E337C" w14:textId="77777777" w:rsidR="00D32DF8" w:rsidRDefault="00D32DF8" w:rsidP="00CC19F4">
            <w:pPr>
              <w:rPr>
                <w:lang w:val="en-US"/>
              </w:rPr>
            </w:pPr>
            <w:r>
              <w:rPr>
                <w:lang w:val="en-US"/>
              </w:rPr>
              <w:t>0,0010</w:t>
            </w:r>
          </w:p>
        </w:tc>
      </w:tr>
      <w:tr w:rsidR="00D32DF8" w14:paraId="34228B6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CB4AD" w14:textId="77777777" w:rsidR="00D32DF8" w:rsidRDefault="00D32DF8" w:rsidP="00CC19F4">
            <w:pPr>
              <w:rPr>
                <w:lang w:val="en-US"/>
              </w:rPr>
            </w:pPr>
          </w:p>
        </w:tc>
        <w:tc>
          <w:tcPr>
            <w:tcW w:w="1869" w:type="dxa"/>
            <w:tcBorders>
              <w:top w:val="single" w:sz="4" w:space="0" w:color="auto"/>
              <w:bottom w:val="single" w:sz="4" w:space="0" w:color="auto"/>
            </w:tcBorders>
          </w:tcPr>
          <w:p w14:paraId="2AFC364D" w14:textId="77777777" w:rsidR="00D32DF8" w:rsidRDefault="00D32DF8" w:rsidP="00CC19F4">
            <w:r>
              <w:t>2320187315789</w:t>
            </w:r>
          </w:p>
        </w:tc>
        <w:tc>
          <w:tcPr>
            <w:tcW w:w="3402" w:type="dxa"/>
            <w:tcBorders>
              <w:top w:val="single" w:sz="4" w:space="0" w:color="auto"/>
              <w:bottom w:val="single" w:sz="4" w:space="0" w:color="auto"/>
            </w:tcBorders>
          </w:tcPr>
          <w:p w14:paraId="28BBFF91" w14:textId="77777777" w:rsidR="00D32DF8" w:rsidRDefault="00D32DF8" w:rsidP="00CC19F4">
            <w:r>
              <w:t>Decofrol</w:t>
            </w:r>
          </w:p>
        </w:tc>
        <w:tc>
          <w:tcPr>
            <w:tcW w:w="1701" w:type="dxa"/>
            <w:tcBorders>
              <w:top w:val="single" w:sz="4" w:space="0" w:color="auto"/>
              <w:bottom w:val="single" w:sz="4" w:space="0" w:color="auto"/>
            </w:tcBorders>
            <w:vAlign w:val="center"/>
          </w:tcPr>
          <w:p w14:paraId="4F481E1D" w14:textId="77777777" w:rsidR="00D32DF8" w:rsidRDefault="00D32DF8" w:rsidP="00CC19F4">
            <w:r>
              <w:t>kg</w:t>
            </w:r>
          </w:p>
        </w:tc>
        <w:tc>
          <w:tcPr>
            <w:tcW w:w="2126" w:type="dxa"/>
            <w:tcBorders>
              <w:top w:val="single" w:sz="4" w:space="0" w:color="auto"/>
              <w:bottom w:val="single" w:sz="4" w:space="0" w:color="auto"/>
            </w:tcBorders>
            <w:vAlign w:val="center"/>
          </w:tcPr>
          <w:p w14:paraId="1CB82078" w14:textId="77777777" w:rsidR="00D32DF8" w:rsidRDefault="00D32DF8" w:rsidP="00CC19F4">
            <w:pPr>
              <w:rPr>
                <w:lang w:val="en-US"/>
              </w:rPr>
            </w:pPr>
            <w:r>
              <w:rPr>
                <w:lang w:val="en-US"/>
              </w:rPr>
              <w:t>0,1200</w:t>
            </w:r>
          </w:p>
        </w:tc>
      </w:tr>
      <w:tr w:rsidR="00D32DF8" w14:paraId="2E98C77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9B0ED" w14:textId="77777777" w:rsidR="00D32DF8" w:rsidRDefault="00D32DF8" w:rsidP="00CC19F4">
            <w:pPr>
              <w:rPr>
                <w:lang w:val="en-US"/>
              </w:rPr>
            </w:pPr>
          </w:p>
        </w:tc>
        <w:tc>
          <w:tcPr>
            <w:tcW w:w="1869" w:type="dxa"/>
            <w:tcBorders>
              <w:top w:val="single" w:sz="4" w:space="0" w:color="auto"/>
              <w:bottom w:val="single" w:sz="4" w:space="0" w:color="auto"/>
            </w:tcBorders>
          </w:tcPr>
          <w:p w14:paraId="22153FC7" w14:textId="77777777" w:rsidR="00D32DF8" w:rsidRDefault="00D32DF8" w:rsidP="00CC19F4">
            <w:r>
              <w:t>3410520006752</w:t>
            </w:r>
          </w:p>
        </w:tc>
        <w:tc>
          <w:tcPr>
            <w:tcW w:w="3402" w:type="dxa"/>
            <w:tcBorders>
              <w:top w:val="single" w:sz="4" w:space="0" w:color="auto"/>
              <w:bottom w:val="single" w:sz="4" w:space="0" w:color="auto"/>
            </w:tcBorders>
          </w:tcPr>
          <w:p w14:paraId="243C7A4E" w14:textId="77777777" w:rsidR="00D32DF8" w:rsidRDefault="00D32DF8" w:rsidP="00CC19F4">
            <w:r>
              <w:t>Automacara 6 - 10 tf</w:t>
            </w:r>
          </w:p>
        </w:tc>
        <w:tc>
          <w:tcPr>
            <w:tcW w:w="1701" w:type="dxa"/>
            <w:tcBorders>
              <w:top w:val="single" w:sz="4" w:space="0" w:color="auto"/>
              <w:bottom w:val="single" w:sz="4" w:space="0" w:color="auto"/>
            </w:tcBorders>
            <w:vAlign w:val="center"/>
          </w:tcPr>
          <w:p w14:paraId="3F2CC0FA" w14:textId="77777777" w:rsidR="00D32DF8" w:rsidRDefault="00D32DF8" w:rsidP="00CC19F4">
            <w:r>
              <w:t>h-ut</w:t>
            </w:r>
          </w:p>
        </w:tc>
        <w:tc>
          <w:tcPr>
            <w:tcW w:w="2126" w:type="dxa"/>
            <w:tcBorders>
              <w:top w:val="single" w:sz="4" w:space="0" w:color="auto"/>
              <w:bottom w:val="single" w:sz="4" w:space="0" w:color="auto"/>
            </w:tcBorders>
            <w:vAlign w:val="center"/>
          </w:tcPr>
          <w:p w14:paraId="32F40AF7" w14:textId="77777777" w:rsidR="00D32DF8" w:rsidRDefault="00D32DF8" w:rsidP="00CC19F4">
            <w:pPr>
              <w:rPr>
                <w:lang w:val="en-US"/>
              </w:rPr>
            </w:pPr>
            <w:r>
              <w:rPr>
                <w:lang w:val="en-US"/>
              </w:rPr>
              <w:t>0,0200</w:t>
            </w:r>
          </w:p>
        </w:tc>
      </w:tr>
      <w:tr w:rsidR="00D32DF8" w14:paraId="2E0E3A3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9F7A1" w14:textId="77777777" w:rsidR="00D32DF8" w:rsidRDefault="00D32DF8" w:rsidP="00CC19F4">
            <w:r>
              <w:t>30</w:t>
            </w:r>
          </w:p>
        </w:tc>
        <w:tc>
          <w:tcPr>
            <w:tcW w:w="1869" w:type="dxa"/>
            <w:tcBorders>
              <w:top w:val="single" w:sz="4" w:space="0" w:color="auto"/>
              <w:bottom w:val="single" w:sz="4" w:space="0" w:color="auto"/>
            </w:tcBorders>
          </w:tcPr>
          <w:p w14:paraId="030DA094" w14:textId="77777777" w:rsidR="00D32DF8" w:rsidRDefault="00D32DF8" w:rsidP="00CC19F4">
            <w:pPr>
              <w:rPr>
                <w:lang w:val="en-US"/>
              </w:rPr>
            </w:pPr>
            <w:r>
              <w:rPr>
                <w:lang w:val="en-US"/>
              </w:rPr>
              <w:t>CC02M</w:t>
            </w:r>
          </w:p>
          <w:p w14:paraId="3CD5ED03" w14:textId="77777777" w:rsidR="00D32DF8" w:rsidRDefault="00D32DF8" w:rsidP="00CC19F4"/>
        </w:tc>
        <w:tc>
          <w:tcPr>
            <w:tcW w:w="3402" w:type="dxa"/>
            <w:tcBorders>
              <w:top w:val="single" w:sz="4" w:space="0" w:color="auto"/>
              <w:bottom w:val="single" w:sz="4" w:space="0" w:color="auto"/>
            </w:tcBorders>
          </w:tcPr>
          <w:p w14:paraId="75F25C1D" w14:textId="77777777" w:rsidR="00D32DF8" w:rsidRDefault="00D32DF8" w:rsidP="00CC19F4">
            <w:r>
              <w:t>Armaturi din otel beton OB 37 fasonate in ateliere de santier, cu diametrul barelor pina la 8 mm, si montate in  placi,  la inaltimi mai mici sau egale cu 35 m, exclusiv constructiile executate cu cofraje glisante</w:t>
            </w:r>
          </w:p>
          <w:p w14:paraId="6DC4B513" w14:textId="77777777" w:rsidR="00D32DF8" w:rsidRDefault="00D32DF8" w:rsidP="00CC19F4"/>
        </w:tc>
        <w:tc>
          <w:tcPr>
            <w:tcW w:w="1701" w:type="dxa"/>
            <w:tcBorders>
              <w:top w:val="single" w:sz="4" w:space="0" w:color="auto"/>
              <w:bottom w:val="single" w:sz="4" w:space="0" w:color="auto"/>
            </w:tcBorders>
            <w:vAlign w:val="center"/>
          </w:tcPr>
          <w:p w14:paraId="2E639383" w14:textId="77777777" w:rsidR="00D32DF8" w:rsidRDefault="00D32DF8" w:rsidP="00CC19F4">
            <w:pPr>
              <w:jc w:val="center"/>
            </w:pPr>
            <w:r>
              <w:t>kg</w:t>
            </w:r>
          </w:p>
        </w:tc>
        <w:tc>
          <w:tcPr>
            <w:tcW w:w="2126" w:type="dxa"/>
            <w:tcBorders>
              <w:top w:val="single" w:sz="4" w:space="0" w:color="auto"/>
              <w:bottom w:val="single" w:sz="4" w:space="0" w:color="auto"/>
            </w:tcBorders>
            <w:vAlign w:val="center"/>
          </w:tcPr>
          <w:p w14:paraId="3D1EDAF0" w14:textId="77777777" w:rsidR="00D32DF8" w:rsidRDefault="00D32DF8" w:rsidP="00CC19F4">
            <w:pPr>
              <w:jc w:val="center"/>
            </w:pPr>
          </w:p>
        </w:tc>
      </w:tr>
      <w:tr w:rsidR="00D32DF8" w14:paraId="532CEC0E"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B758A" w14:textId="77777777" w:rsidR="00D32DF8" w:rsidRDefault="00D32DF8" w:rsidP="00CC19F4"/>
        </w:tc>
        <w:tc>
          <w:tcPr>
            <w:tcW w:w="1869" w:type="dxa"/>
            <w:tcBorders>
              <w:top w:val="nil"/>
              <w:bottom w:val="single" w:sz="2" w:space="0" w:color="auto"/>
            </w:tcBorders>
          </w:tcPr>
          <w:p w14:paraId="6839261E" w14:textId="77777777" w:rsidR="00D32DF8" w:rsidRDefault="00D32DF8" w:rsidP="00CC19F4">
            <w:r>
              <w:t>7123020011140</w:t>
            </w:r>
          </w:p>
        </w:tc>
        <w:tc>
          <w:tcPr>
            <w:tcW w:w="3402" w:type="dxa"/>
            <w:tcBorders>
              <w:top w:val="nil"/>
              <w:bottom w:val="single" w:sz="2" w:space="0" w:color="auto"/>
            </w:tcBorders>
          </w:tcPr>
          <w:p w14:paraId="737837D1" w14:textId="77777777" w:rsidR="00D32DF8" w:rsidRDefault="00D32DF8" w:rsidP="00CC19F4">
            <w:r>
              <w:t>Fierar beton</w:t>
            </w:r>
          </w:p>
        </w:tc>
        <w:tc>
          <w:tcPr>
            <w:tcW w:w="1701" w:type="dxa"/>
            <w:tcBorders>
              <w:top w:val="nil"/>
              <w:bottom w:val="single" w:sz="2" w:space="0" w:color="auto"/>
            </w:tcBorders>
          </w:tcPr>
          <w:p w14:paraId="660254D8" w14:textId="77777777" w:rsidR="00D32DF8" w:rsidRDefault="00D32DF8" w:rsidP="00CC19F4">
            <w:r>
              <w:t>h-om</w:t>
            </w:r>
          </w:p>
        </w:tc>
        <w:tc>
          <w:tcPr>
            <w:tcW w:w="2126" w:type="dxa"/>
            <w:tcBorders>
              <w:top w:val="nil"/>
              <w:bottom w:val="single" w:sz="2" w:space="0" w:color="auto"/>
            </w:tcBorders>
          </w:tcPr>
          <w:p w14:paraId="027DCF7E" w14:textId="77777777" w:rsidR="00D32DF8" w:rsidRDefault="00D32DF8" w:rsidP="00CC19F4">
            <w:pPr>
              <w:rPr>
                <w:lang w:val="en-US"/>
              </w:rPr>
            </w:pPr>
            <w:r>
              <w:rPr>
                <w:lang w:val="en-US"/>
              </w:rPr>
              <w:t>0,0650</w:t>
            </w:r>
          </w:p>
        </w:tc>
      </w:tr>
      <w:tr w:rsidR="00D32DF8" w14:paraId="2E9F0FA9"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8AB06" w14:textId="77777777" w:rsidR="00D32DF8" w:rsidRDefault="00D32DF8" w:rsidP="00CC19F4"/>
        </w:tc>
        <w:tc>
          <w:tcPr>
            <w:tcW w:w="1869" w:type="dxa"/>
            <w:tcBorders>
              <w:top w:val="nil"/>
              <w:bottom w:val="single" w:sz="2" w:space="0" w:color="auto"/>
            </w:tcBorders>
          </w:tcPr>
          <w:p w14:paraId="3376127F" w14:textId="77777777" w:rsidR="00D32DF8" w:rsidRDefault="00D32DF8" w:rsidP="00CC19F4">
            <w:r>
              <w:t>9310060019920</w:t>
            </w:r>
          </w:p>
        </w:tc>
        <w:tc>
          <w:tcPr>
            <w:tcW w:w="3402" w:type="dxa"/>
            <w:tcBorders>
              <w:top w:val="nil"/>
              <w:bottom w:val="single" w:sz="2" w:space="0" w:color="auto"/>
            </w:tcBorders>
          </w:tcPr>
          <w:p w14:paraId="53B05BCA" w14:textId="77777777" w:rsidR="00D32DF8" w:rsidRDefault="00D32DF8" w:rsidP="00CC19F4">
            <w:r>
              <w:t>Muncitor deservire CM</w:t>
            </w:r>
          </w:p>
        </w:tc>
        <w:tc>
          <w:tcPr>
            <w:tcW w:w="1701" w:type="dxa"/>
            <w:tcBorders>
              <w:top w:val="nil"/>
              <w:bottom w:val="single" w:sz="2" w:space="0" w:color="auto"/>
            </w:tcBorders>
          </w:tcPr>
          <w:p w14:paraId="2FBE436E" w14:textId="77777777" w:rsidR="00D32DF8" w:rsidRDefault="00D32DF8" w:rsidP="00CC19F4">
            <w:r>
              <w:t>h-om</w:t>
            </w:r>
          </w:p>
        </w:tc>
        <w:tc>
          <w:tcPr>
            <w:tcW w:w="2126" w:type="dxa"/>
            <w:tcBorders>
              <w:top w:val="nil"/>
              <w:bottom w:val="single" w:sz="2" w:space="0" w:color="auto"/>
            </w:tcBorders>
          </w:tcPr>
          <w:p w14:paraId="312D8DC8" w14:textId="77777777" w:rsidR="00D32DF8" w:rsidRDefault="00D32DF8" w:rsidP="00CC19F4">
            <w:pPr>
              <w:rPr>
                <w:lang w:val="en-US"/>
              </w:rPr>
            </w:pPr>
            <w:r>
              <w:rPr>
                <w:lang w:val="en-US"/>
              </w:rPr>
              <w:t>0,0040</w:t>
            </w:r>
          </w:p>
        </w:tc>
      </w:tr>
      <w:tr w:rsidR="00D32DF8" w14:paraId="4A5432B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8924C" w14:textId="77777777" w:rsidR="00D32DF8" w:rsidRDefault="00D32DF8" w:rsidP="00CC19F4">
            <w:pPr>
              <w:rPr>
                <w:lang w:val="en-US"/>
              </w:rPr>
            </w:pPr>
          </w:p>
        </w:tc>
        <w:tc>
          <w:tcPr>
            <w:tcW w:w="1869" w:type="dxa"/>
            <w:tcBorders>
              <w:top w:val="single" w:sz="4" w:space="0" w:color="auto"/>
              <w:bottom w:val="single" w:sz="4" w:space="0" w:color="auto"/>
            </w:tcBorders>
          </w:tcPr>
          <w:p w14:paraId="5A814786" w14:textId="77777777" w:rsidR="00D32DF8" w:rsidRDefault="00D32DF8" w:rsidP="00CC19F4">
            <w:r>
              <w:t>2710602100000</w:t>
            </w:r>
          </w:p>
        </w:tc>
        <w:tc>
          <w:tcPr>
            <w:tcW w:w="3402" w:type="dxa"/>
            <w:tcBorders>
              <w:top w:val="single" w:sz="4" w:space="0" w:color="auto"/>
              <w:bottom w:val="single" w:sz="4" w:space="0" w:color="auto"/>
            </w:tcBorders>
          </w:tcPr>
          <w:p w14:paraId="2CA1B852" w14:textId="77777777" w:rsidR="00D32DF8" w:rsidRDefault="00D32DF8" w:rsidP="00CC19F4">
            <w:r>
              <w:t>Otel beton OB 37 diam. mai mic sau egal de 8 mm</w:t>
            </w:r>
          </w:p>
        </w:tc>
        <w:tc>
          <w:tcPr>
            <w:tcW w:w="1701" w:type="dxa"/>
            <w:tcBorders>
              <w:top w:val="single" w:sz="4" w:space="0" w:color="auto"/>
              <w:bottom w:val="single" w:sz="4" w:space="0" w:color="auto"/>
            </w:tcBorders>
            <w:vAlign w:val="center"/>
          </w:tcPr>
          <w:p w14:paraId="5328F70E" w14:textId="77777777" w:rsidR="00D32DF8" w:rsidRDefault="00D32DF8" w:rsidP="00CC19F4">
            <w:r>
              <w:t>kg</w:t>
            </w:r>
          </w:p>
        </w:tc>
        <w:tc>
          <w:tcPr>
            <w:tcW w:w="2126" w:type="dxa"/>
            <w:tcBorders>
              <w:top w:val="single" w:sz="4" w:space="0" w:color="auto"/>
              <w:bottom w:val="single" w:sz="4" w:space="0" w:color="auto"/>
            </w:tcBorders>
            <w:vAlign w:val="center"/>
          </w:tcPr>
          <w:p w14:paraId="659AC90C" w14:textId="77777777" w:rsidR="00D32DF8" w:rsidRDefault="00D32DF8" w:rsidP="00CC19F4">
            <w:pPr>
              <w:rPr>
                <w:lang w:val="en-US"/>
              </w:rPr>
            </w:pPr>
            <w:r>
              <w:rPr>
                <w:lang w:val="en-US"/>
              </w:rPr>
              <w:t>1,0250</w:t>
            </w:r>
          </w:p>
        </w:tc>
      </w:tr>
      <w:tr w:rsidR="00D32DF8" w14:paraId="470DEC78"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A13A3" w14:textId="77777777" w:rsidR="00D32DF8" w:rsidRDefault="00D32DF8" w:rsidP="00CC19F4">
            <w:pPr>
              <w:rPr>
                <w:lang w:val="en-US"/>
              </w:rPr>
            </w:pPr>
          </w:p>
        </w:tc>
        <w:tc>
          <w:tcPr>
            <w:tcW w:w="1869" w:type="dxa"/>
            <w:tcBorders>
              <w:top w:val="single" w:sz="4" w:space="0" w:color="auto"/>
              <w:bottom w:val="single" w:sz="4" w:space="0" w:color="auto"/>
            </w:tcBorders>
          </w:tcPr>
          <w:p w14:paraId="38400B70" w14:textId="77777777" w:rsidR="00D32DF8" w:rsidRDefault="00D32DF8" w:rsidP="00CC19F4">
            <w:r>
              <w:t>2734113803881</w:t>
            </w:r>
          </w:p>
        </w:tc>
        <w:tc>
          <w:tcPr>
            <w:tcW w:w="3402" w:type="dxa"/>
            <w:tcBorders>
              <w:top w:val="single" w:sz="4" w:space="0" w:color="auto"/>
              <w:bottom w:val="single" w:sz="4" w:space="0" w:color="auto"/>
            </w:tcBorders>
          </w:tcPr>
          <w:p w14:paraId="0C039C83" w14:textId="77777777" w:rsidR="00D32DF8" w:rsidRDefault="00D32DF8" w:rsidP="00CC19F4">
            <w:r>
              <w:t>Sirma din otel moale, neagra, D=1 mm</w:t>
            </w:r>
          </w:p>
        </w:tc>
        <w:tc>
          <w:tcPr>
            <w:tcW w:w="1701" w:type="dxa"/>
            <w:tcBorders>
              <w:top w:val="single" w:sz="4" w:space="0" w:color="auto"/>
              <w:bottom w:val="single" w:sz="4" w:space="0" w:color="auto"/>
            </w:tcBorders>
            <w:vAlign w:val="center"/>
          </w:tcPr>
          <w:p w14:paraId="0197F262" w14:textId="77777777" w:rsidR="00D32DF8" w:rsidRDefault="00D32DF8" w:rsidP="00CC19F4">
            <w:r>
              <w:t>kg</w:t>
            </w:r>
          </w:p>
        </w:tc>
        <w:tc>
          <w:tcPr>
            <w:tcW w:w="2126" w:type="dxa"/>
            <w:tcBorders>
              <w:top w:val="single" w:sz="4" w:space="0" w:color="auto"/>
              <w:bottom w:val="single" w:sz="4" w:space="0" w:color="auto"/>
            </w:tcBorders>
            <w:vAlign w:val="center"/>
          </w:tcPr>
          <w:p w14:paraId="3D3A5432" w14:textId="77777777" w:rsidR="00D32DF8" w:rsidRDefault="00D32DF8" w:rsidP="00CC19F4">
            <w:pPr>
              <w:rPr>
                <w:lang w:val="en-US"/>
              </w:rPr>
            </w:pPr>
            <w:r>
              <w:rPr>
                <w:lang w:val="en-US"/>
              </w:rPr>
              <w:t>0,0100</w:t>
            </w:r>
          </w:p>
        </w:tc>
      </w:tr>
      <w:tr w:rsidR="00D32DF8" w14:paraId="487FF76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5945A" w14:textId="77777777" w:rsidR="00D32DF8" w:rsidRDefault="00D32DF8" w:rsidP="00CC19F4">
            <w:pPr>
              <w:rPr>
                <w:lang w:val="en-US"/>
              </w:rPr>
            </w:pPr>
          </w:p>
        </w:tc>
        <w:tc>
          <w:tcPr>
            <w:tcW w:w="1869" w:type="dxa"/>
            <w:tcBorders>
              <w:top w:val="single" w:sz="4" w:space="0" w:color="auto"/>
              <w:bottom w:val="single" w:sz="4" w:space="0" w:color="auto"/>
            </w:tcBorders>
          </w:tcPr>
          <w:p w14:paraId="2E893BF4" w14:textId="77777777" w:rsidR="00D32DF8" w:rsidRDefault="00D32DF8" w:rsidP="00CC19F4">
            <w:r>
              <w:t>2010237318750</w:t>
            </w:r>
          </w:p>
        </w:tc>
        <w:tc>
          <w:tcPr>
            <w:tcW w:w="3402" w:type="dxa"/>
            <w:tcBorders>
              <w:top w:val="single" w:sz="4" w:space="0" w:color="auto"/>
              <w:bottom w:val="single" w:sz="4" w:space="0" w:color="auto"/>
            </w:tcBorders>
          </w:tcPr>
          <w:p w14:paraId="61CDD1D6" w14:textId="77777777" w:rsidR="00D32DF8" w:rsidRDefault="00D32DF8" w:rsidP="00CC19F4">
            <w:r>
              <w:t xml:space="preserve">Distantieri </w:t>
            </w:r>
          </w:p>
        </w:tc>
        <w:tc>
          <w:tcPr>
            <w:tcW w:w="1701" w:type="dxa"/>
            <w:tcBorders>
              <w:top w:val="single" w:sz="4" w:space="0" w:color="auto"/>
              <w:bottom w:val="single" w:sz="4" w:space="0" w:color="auto"/>
            </w:tcBorders>
            <w:vAlign w:val="center"/>
          </w:tcPr>
          <w:p w14:paraId="2FF7E28C" w14:textId="77777777" w:rsidR="00D32DF8" w:rsidRDefault="00D32DF8" w:rsidP="00CC19F4">
            <w:r>
              <w:t>buc</w:t>
            </w:r>
          </w:p>
        </w:tc>
        <w:tc>
          <w:tcPr>
            <w:tcW w:w="2126" w:type="dxa"/>
            <w:tcBorders>
              <w:top w:val="single" w:sz="4" w:space="0" w:color="auto"/>
              <w:bottom w:val="single" w:sz="4" w:space="0" w:color="auto"/>
            </w:tcBorders>
            <w:vAlign w:val="center"/>
          </w:tcPr>
          <w:p w14:paraId="53BAEC99" w14:textId="77777777" w:rsidR="00D32DF8" w:rsidRDefault="00D32DF8" w:rsidP="00CC19F4">
            <w:pPr>
              <w:rPr>
                <w:lang w:val="en-US"/>
              </w:rPr>
            </w:pPr>
            <w:r>
              <w:rPr>
                <w:lang w:val="en-US"/>
              </w:rPr>
              <w:t>0,2800</w:t>
            </w:r>
          </w:p>
        </w:tc>
      </w:tr>
      <w:tr w:rsidR="00D32DF8" w14:paraId="073F34B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3A580" w14:textId="77777777" w:rsidR="00D32DF8" w:rsidRDefault="00D32DF8" w:rsidP="00CC19F4">
            <w:pPr>
              <w:rPr>
                <w:lang w:val="en-US"/>
              </w:rPr>
            </w:pPr>
          </w:p>
        </w:tc>
        <w:tc>
          <w:tcPr>
            <w:tcW w:w="1869" w:type="dxa"/>
            <w:tcBorders>
              <w:top w:val="single" w:sz="4" w:space="0" w:color="auto"/>
              <w:bottom w:val="single" w:sz="4" w:space="0" w:color="auto"/>
            </w:tcBorders>
          </w:tcPr>
          <w:p w14:paraId="6E311356" w14:textId="77777777" w:rsidR="00D32DF8" w:rsidRDefault="00D32DF8" w:rsidP="00CC19F4">
            <w:r>
              <w:t>2922140007000</w:t>
            </w:r>
          </w:p>
        </w:tc>
        <w:tc>
          <w:tcPr>
            <w:tcW w:w="3402" w:type="dxa"/>
            <w:tcBorders>
              <w:top w:val="single" w:sz="4" w:space="0" w:color="auto"/>
              <w:bottom w:val="single" w:sz="4" w:space="0" w:color="auto"/>
            </w:tcBorders>
          </w:tcPr>
          <w:p w14:paraId="6BBFC38C" w14:textId="77777777" w:rsidR="00D32DF8" w:rsidRDefault="00D32DF8" w:rsidP="00CC19F4">
            <w:r>
              <w:t xml:space="preserve">Macara </w:t>
            </w:r>
          </w:p>
        </w:tc>
        <w:tc>
          <w:tcPr>
            <w:tcW w:w="1701" w:type="dxa"/>
            <w:tcBorders>
              <w:top w:val="single" w:sz="4" w:space="0" w:color="auto"/>
              <w:bottom w:val="single" w:sz="4" w:space="0" w:color="auto"/>
            </w:tcBorders>
            <w:vAlign w:val="center"/>
          </w:tcPr>
          <w:p w14:paraId="36BDD50F" w14:textId="77777777" w:rsidR="00D32DF8" w:rsidRDefault="00D32DF8" w:rsidP="00CC19F4">
            <w:r>
              <w:t>h-ut</w:t>
            </w:r>
          </w:p>
        </w:tc>
        <w:tc>
          <w:tcPr>
            <w:tcW w:w="2126" w:type="dxa"/>
            <w:tcBorders>
              <w:top w:val="single" w:sz="4" w:space="0" w:color="auto"/>
              <w:bottom w:val="single" w:sz="4" w:space="0" w:color="auto"/>
            </w:tcBorders>
            <w:vAlign w:val="center"/>
          </w:tcPr>
          <w:p w14:paraId="2BA37C63" w14:textId="77777777" w:rsidR="00D32DF8" w:rsidRDefault="00D32DF8" w:rsidP="00CC19F4">
            <w:pPr>
              <w:rPr>
                <w:lang w:val="en-US"/>
              </w:rPr>
            </w:pPr>
            <w:r>
              <w:rPr>
                <w:lang w:val="en-US"/>
              </w:rPr>
              <w:t>0,0010</w:t>
            </w:r>
          </w:p>
        </w:tc>
      </w:tr>
      <w:tr w:rsidR="00D32DF8" w14:paraId="3956B36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67972" w14:textId="77777777" w:rsidR="00D32DF8" w:rsidRDefault="00D32DF8" w:rsidP="00CC19F4">
            <w:r>
              <w:t>31</w:t>
            </w:r>
          </w:p>
        </w:tc>
        <w:tc>
          <w:tcPr>
            <w:tcW w:w="1869" w:type="dxa"/>
            <w:tcBorders>
              <w:top w:val="single" w:sz="4" w:space="0" w:color="auto"/>
              <w:bottom w:val="single" w:sz="4" w:space="0" w:color="auto"/>
            </w:tcBorders>
          </w:tcPr>
          <w:p w14:paraId="24FDD4E5" w14:textId="77777777" w:rsidR="00D32DF8" w:rsidRDefault="00D32DF8" w:rsidP="00CC19F4">
            <w:pPr>
              <w:rPr>
                <w:lang w:val="en-US"/>
              </w:rPr>
            </w:pPr>
            <w:r>
              <w:rPr>
                <w:lang w:val="en-US"/>
              </w:rPr>
              <w:t>CC02N2</w:t>
            </w:r>
          </w:p>
          <w:p w14:paraId="38DD1DCC" w14:textId="77777777" w:rsidR="00D32DF8" w:rsidRDefault="00D32DF8" w:rsidP="00CC19F4"/>
        </w:tc>
        <w:tc>
          <w:tcPr>
            <w:tcW w:w="3402" w:type="dxa"/>
            <w:tcBorders>
              <w:top w:val="single" w:sz="4" w:space="0" w:color="auto"/>
              <w:bottom w:val="single" w:sz="4" w:space="0" w:color="auto"/>
            </w:tcBorders>
          </w:tcPr>
          <w:p w14:paraId="15CCF553" w14:textId="77777777" w:rsidR="00D32DF8" w:rsidRDefault="00D32DF8" w:rsidP="00CC19F4">
            <w:r>
              <w:t xml:space="preserve">Armaturi din otel beton PC 52 fasonate in ateliere de santier, cu diametrul barelor peste 8 mm, si montate  in placi, la inaltimi mai mici sau egale cu 35 m, exclusiv constructiile executate cu cofraje glisante </w:t>
            </w:r>
          </w:p>
          <w:p w14:paraId="72EC3F4D" w14:textId="77777777" w:rsidR="00D32DF8" w:rsidRDefault="00D32DF8" w:rsidP="00CC19F4"/>
        </w:tc>
        <w:tc>
          <w:tcPr>
            <w:tcW w:w="1701" w:type="dxa"/>
            <w:tcBorders>
              <w:top w:val="single" w:sz="4" w:space="0" w:color="auto"/>
              <w:bottom w:val="single" w:sz="4" w:space="0" w:color="auto"/>
            </w:tcBorders>
            <w:vAlign w:val="center"/>
          </w:tcPr>
          <w:p w14:paraId="6C45581E" w14:textId="77777777" w:rsidR="00D32DF8" w:rsidRDefault="00D32DF8" w:rsidP="00CC19F4">
            <w:pPr>
              <w:jc w:val="center"/>
            </w:pPr>
            <w:r>
              <w:t>kg</w:t>
            </w:r>
          </w:p>
        </w:tc>
        <w:tc>
          <w:tcPr>
            <w:tcW w:w="2126" w:type="dxa"/>
            <w:tcBorders>
              <w:top w:val="single" w:sz="4" w:space="0" w:color="auto"/>
              <w:bottom w:val="single" w:sz="4" w:space="0" w:color="auto"/>
            </w:tcBorders>
            <w:vAlign w:val="center"/>
          </w:tcPr>
          <w:p w14:paraId="3B526D83" w14:textId="77777777" w:rsidR="00D32DF8" w:rsidRDefault="00D32DF8" w:rsidP="00CC19F4">
            <w:pPr>
              <w:jc w:val="center"/>
            </w:pPr>
          </w:p>
        </w:tc>
      </w:tr>
      <w:tr w:rsidR="00D32DF8" w14:paraId="7C006B39"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2DF8EC" w14:textId="77777777" w:rsidR="00D32DF8" w:rsidRDefault="00D32DF8" w:rsidP="00CC19F4"/>
        </w:tc>
        <w:tc>
          <w:tcPr>
            <w:tcW w:w="1869" w:type="dxa"/>
            <w:tcBorders>
              <w:top w:val="nil"/>
              <w:bottom w:val="single" w:sz="2" w:space="0" w:color="auto"/>
            </w:tcBorders>
          </w:tcPr>
          <w:p w14:paraId="54B34289" w14:textId="77777777" w:rsidR="00D32DF8" w:rsidRDefault="00D32DF8" w:rsidP="00CC19F4">
            <w:r>
              <w:t>7123020011140</w:t>
            </w:r>
          </w:p>
        </w:tc>
        <w:tc>
          <w:tcPr>
            <w:tcW w:w="3402" w:type="dxa"/>
            <w:tcBorders>
              <w:top w:val="nil"/>
              <w:bottom w:val="single" w:sz="2" w:space="0" w:color="auto"/>
            </w:tcBorders>
          </w:tcPr>
          <w:p w14:paraId="7C0C6293" w14:textId="77777777" w:rsidR="00D32DF8" w:rsidRDefault="00D32DF8" w:rsidP="00CC19F4">
            <w:r>
              <w:t>Fierar beton</w:t>
            </w:r>
          </w:p>
        </w:tc>
        <w:tc>
          <w:tcPr>
            <w:tcW w:w="1701" w:type="dxa"/>
            <w:tcBorders>
              <w:top w:val="nil"/>
              <w:bottom w:val="single" w:sz="2" w:space="0" w:color="auto"/>
            </w:tcBorders>
          </w:tcPr>
          <w:p w14:paraId="022E9552" w14:textId="77777777" w:rsidR="00D32DF8" w:rsidRDefault="00D32DF8" w:rsidP="00CC19F4">
            <w:r>
              <w:t>h-om</w:t>
            </w:r>
          </w:p>
        </w:tc>
        <w:tc>
          <w:tcPr>
            <w:tcW w:w="2126" w:type="dxa"/>
            <w:tcBorders>
              <w:top w:val="nil"/>
              <w:bottom w:val="single" w:sz="2" w:space="0" w:color="auto"/>
            </w:tcBorders>
          </w:tcPr>
          <w:p w14:paraId="50231E44" w14:textId="77777777" w:rsidR="00D32DF8" w:rsidRDefault="00D32DF8" w:rsidP="00CC19F4">
            <w:pPr>
              <w:rPr>
                <w:lang w:val="en-US"/>
              </w:rPr>
            </w:pPr>
            <w:r>
              <w:rPr>
                <w:lang w:val="en-US"/>
              </w:rPr>
              <w:t>0,0580</w:t>
            </w:r>
          </w:p>
        </w:tc>
      </w:tr>
      <w:tr w:rsidR="00D32DF8" w14:paraId="17F0B571"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1E5CA6" w14:textId="77777777" w:rsidR="00D32DF8" w:rsidRDefault="00D32DF8" w:rsidP="00CC19F4"/>
        </w:tc>
        <w:tc>
          <w:tcPr>
            <w:tcW w:w="1869" w:type="dxa"/>
            <w:tcBorders>
              <w:top w:val="nil"/>
              <w:bottom w:val="single" w:sz="2" w:space="0" w:color="auto"/>
            </w:tcBorders>
          </w:tcPr>
          <w:p w14:paraId="22D5185C" w14:textId="77777777" w:rsidR="00D32DF8" w:rsidRDefault="00D32DF8" w:rsidP="00CC19F4">
            <w:r>
              <w:t>9310060019920</w:t>
            </w:r>
          </w:p>
        </w:tc>
        <w:tc>
          <w:tcPr>
            <w:tcW w:w="3402" w:type="dxa"/>
            <w:tcBorders>
              <w:top w:val="nil"/>
              <w:bottom w:val="single" w:sz="2" w:space="0" w:color="auto"/>
            </w:tcBorders>
          </w:tcPr>
          <w:p w14:paraId="641442E8" w14:textId="77777777" w:rsidR="00D32DF8" w:rsidRDefault="00D32DF8" w:rsidP="00CC19F4">
            <w:r>
              <w:t>Muncitor deservire CM</w:t>
            </w:r>
          </w:p>
        </w:tc>
        <w:tc>
          <w:tcPr>
            <w:tcW w:w="1701" w:type="dxa"/>
            <w:tcBorders>
              <w:top w:val="nil"/>
              <w:bottom w:val="single" w:sz="2" w:space="0" w:color="auto"/>
            </w:tcBorders>
          </w:tcPr>
          <w:p w14:paraId="7857B50A" w14:textId="77777777" w:rsidR="00D32DF8" w:rsidRDefault="00D32DF8" w:rsidP="00CC19F4">
            <w:r>
              <w:t>h-om</w:t>
            </w:r>
          </w:p>
        </w:tc>
        <w:tc>
          <w:tcPr>
            <w:tcW w:w="2126" w:type="dxa"/>
            <w:tcBorders>
              <w:top w:val="nil"/>
              <w:bottom w:val="single" w:sz="2" w:space="0" w:color="auto"/>
            </w:tcBorders>
          </w:tcPr>
          <w:p w14:paraId="57C93D03" w14:textId="77777777" w:rsidR="00D32DF8" w:rsidRDefault="00D32DF8" w:rsidP="00CC19F4">
            <w:pPr>
              <w:rPr>
                <w:lang w:val="en-US"/>
              </w:rPr>
            </w:pPr>
            <w:r>
              <w:rPr>
                <w:lang w:val="en-US"/>
              </w:rPr>
              <w:t>0,0030</w:t>
            </w:r>
          </w:p>
        </w:tc>
      </w:tr>
      <w:tr w:rsidR="00D32DF8" w14:paraId="2F0B6E06"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D6FAB" w14:textId="77777777" w:rsidR="00D32DF8" w:rsidRDefault="00D32DF8" w:rsidP="00CC19F4">
            <w:pPr>
              <w:rPr>
                <w:lang w:val="en-US"/>
              </w:rPr>
            </w:pPr>
          </w:p>
        </w:tc>
        <w:tc>
          <w:tcPr>
            <w:tcW w:w="1869" w:type="dxa"/>
            <w:tcBorders>
              <w:top w:val="single" w:sz="4" w:space="0" w:color="auto"/>
              <w:bottom w:val="single" w:sz="4" w:space="0" w:color="auto"/>
            </w:tcBorders>
          </w:tcPr>
          <w:p w14:paraId="6961AEC3" w14:textId="77777777" w:rsidR="00D32DF8" w:rsidRDefault="00D32DF8" w:rsidP="00CC19F4">
            <w:r>
              <w:t>2710602200000</w:t>
            </w:r>
          </w:p>
        </w:tc>
        <w:tc>
          <w:tcPr>
            <w:tcW w:w="3402" w:type="dxa"/>
            <w:tcBorders>
              <w:top w:val="single" w:sz="4" w:space="0" w:color="auto"/>
              <w:bottom w:val="single" w:sz="4" w:space="0" w:color="auto"/>
            </w:tcBorders>
          </w:tcPr>
          <w:p w14:paraId="637A5F28" w14:textId="77777777" w:rsidR="00D32DF8" w:rsidRDefault="00D32DF8" w:rsidP="00CC19F4">
            <w:r>
              <w:t>Otel beton PC 52  diam mai mare de 8 mm</w:t>
            </w:r>
          </w:p>
        </w:tc>
        <w:tc>
          <w:tcPr>
            <w:tcW w:w="1701" w:type="dxa"/>
            <w:tcBorders>
              <w:top w:val="single" w:sz="4" w:space="0" w:color="auto"/>
              <w:bottom w:val="single" w:sz="4" w:space="0" w:color="auto"/>
            </w:tcBorders>
            <w:vAlign w:val="center"/>
          </w:tcPr>
          <w:p w14:paraId="68A16615" w14:textId="77777777" w:rsidR="00D32DF8" w:rsidRDefault="00D32DF8" w:rsidP="00CC19F4">
            <w:r>
              <w:t>kg</w:t>
            </w:r>
          </w:p>
        </w:tc>
        <w:tc>
          <w:tcPr>
            <w:tcW w:w="2126" w:type="dxa"/>
            <w:tcBorders>
              <w:top w:val="single" w:sz="4" w:space="0" w:color="auto"/>
              <w:bottom w:val="single" w:sz="4" w:space="0" w:color="auto"/>
            </w:tcBorders>
            <w:vAlign w:val="center"/>
          </w:tcPr>
          <w:p w14:paraId="12D62AB1" w14:textId="77777777" w:rsidR="00D32DF8" w:rsidRDefault="00D32DF8" w:rsidP="00CC19F4">
            <w:pPr>
              <w:rPr>
                <w:lang w:val="en-US"/>
              </w:rPr>
            </w:pPr>
            <w:r>
              <w:rPr>
                <w:lang w:val="en-US"/>
              </w:rPr>
              <w:t>1,0250</w:t>
            </w:r>
          </w:p>
        </w:tc>
      </w:tr>
      <w:tr w:rsidR="00D32DF8" w14:paraId="682F66C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8AF93" w14:textId="77777777" w:rsidR="00D32DF8" w:rsidRDefault="00D32DF8" w:rsidP="00CC19F4">
            <w:pPr>
              <w:rPr>
                <w:lang w:val="en-US"/>
              </w:rPr>
            </w:pPr>
          </w:p>
        </w:tc>
        <w:tc>
          <w:tcPr>
            <w:tcW w:w="1869" w:type="dxa"/>
            <w:tcBorders>
              <w:top w:val="single" w:sz="4" w:space="0" w:color="auto"/>
              <w:bottom w:val="single" w:sz="4" w:space="0" w:color="auto"/>
            </w:tcBorders>
          </w:tcPr>
          <w:p w14:paraId="6AC47A9C" w14:textId="77777777" w:rsidR="00D32DF8" w:rsidRDefault="00D32DF8" w:rsidP="00CC19F4">
            <w:r>
              <w:t>2734113803881</w:t>
            </w:r>
          </w:p>
        </w:tc>
        <w:tc>
          <w:tcPr>
            <w:tcW w:w="3402" w:type="dxa"/>
            <w:tcBorders>
              <w:top w:val="single" w:sz="4" w:space="0" w:color="auto"/>
              <w:bottom w:val="single" w:sz="4" w:space="0" w:color="auto"/>
            </w:tcBorders>
          </w:tcPr>
          <w:p w14:paraId="0EA09535" w14:textId="77777777" w:rsidR="00D32DF8" w:rsidRDefault="00D32DF8" w:rsidP="00CC19F4">
            <w:r>
              <w:t>Sirma din otel moale, neagra, D=1 mm</w:t>
            </w:r>
          </w:p>
        </w:tc>
        <w:tc>
          <w:tcPr>
            <w:tcW w:w="1701" w:type="dxa"/>
            <w:tcBorders>
              <w:top w:val="single" w:sz="4" w:space="0" w:color="auto"/>
              <w:bottom w:val="single" w:sz="4" w:space="0" w:color="auto"/>
            </w:tcBorders>
            <w:vAlign w:val="center"/>
          </w:tcPr>
          <w:p w14:paraId="4188C056" w14:textId="77777777" w:rsidR="00D32DF8" w:rsidRDefault="00D32DF8" w:rsidP="00CC19F4">
            <w:r>
              <w:t>kg</w:t>
            </w:r>
          </w:p>
        </w:tc>
        <w:tc>
          <w:tcPr>
            <w:tcW w:w="2126" w:type="dxa"/>
            <w:tcBorders>
              <w:top w:val="single" w:sz="4" w:space="0" w:color="auto"/>
              <w:bottom w:val="single" w:sz="4" w:space="0" w:color="auto"/>
            </w:tcBorders>
            <w:vAlign w:val="center"/>
          </w:tcPr>
          <w:p w14:paraId="364771EB" w14:textId="77777777" w:rsidR="00D32DF8" w:rsidRDefault="00D32DF8" w:rsidP="00CC19F4">
            <w:pPr>
              <w:rPr>
                <w:lang w:val="en-US"/>
              </w:rPr>
            </w:pPr>
            <w:r>
              <w:rPr>
                <w:lang w:val="en-US"/>
              </w:rPr>
              <w:t>0,0100</w:t>
            </w:r>
          </w:p>
        </w:tc>
      </w:tr>
      <w:tr w:rsidR="00D32DF8" w14:paraId="4051D50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785DC" w14:textId="77777777" w:rsidR="00D32DF8" w:rsidRDefault="00D32DF8" w:rsidP="00CC19F4">
            <w:pPr>
              <w:rPr>
                <w:lang w:val="en-US"/>
              </w:rPr>
            </w:pPr>
          </w:p>
        </w:tc>
        <w:tc>
          <w:tcPr>
            <w:tcW w:w="1869" w:type="dxa"/>
            <w:tcBorders>
              <w:top w:val="single" w:sz="4" w:space="0" w:color="auto"/>
              <w:bottom w:val="single" w:sz="4" w:space="0" w:color="auto"/>
            </w:tcBorders>
          </w:tcPr>
          <w:p w14:paraId="53273C63" w14:textId="77777777" w:rsidR="00D32DF8" w:rsidRDefault="00D32DF8" w:rsidP="00CC19F4">
            <w:r>
              <w:t>2010237318750</w:t>
            </w:r>
          </w:p>
        </w:tc>
        <w:tc>
          <w:tcPr>
            <w:tcW w:w="3402" w:type="dxa"/>
            <w:tcBorders>
              <w:top w:val="single" w:sz="4" w:space="0" w:color="auto"/>
              <w:bottom w:val="single" w:sz="4" w:space="0" w:color="auto"/>
            </w:tcBorders>
          </w:tcPr>
          <w:p w14:paraId="2344785C" w14:textId="77777777" w:rsidR="00D32DF8" w:rsidRDefault="00D32DF8" w:rsidP="00CC19F4">
            <w:r>
              <w:t xml:space="preserve">Distantieri </w:t>
            </w:r>
          </w:p>
        </w:tc>
        <w:tc>
          <w:tcPr>
            <w:tcW w:w="1701" w:type="dxa"/>
            <w:tcBorders>
              <w:top w:val="single" w:sz="4" w:space="0" w:color="auto"/>
              <w:bottom w:val="single" w:sz="4" w:space="0" w:color="auto"/>
            </w:tcBorders>
            <w:vAlign w:val="center"/>
          </w:tcPr>
          <w:p w14:paraId="14CA2576" w14:textId="77777777" w:rsidR="00D32DF8" w:rsidRDefault="00D32DF8" w:rsidP="00CC19F4">
            <w:r>
              <w:t>buc</w:t>
            </w:r>
          </w:p>
        </w:tc>
        <w:tc>
          <w:tcPr>
            <w:tcW w:w="2126" w:type="dxa"/>
            <w:tcBorders>
              <w:top w:val="single" w:sz="4" w:space="0" w:color="auto"/>
              <w:bottom w:val="single" w:sz="4" w:space="0" w:color="auto"/>
            </w:tcBorders>
            <w:vAlign w:val="center"/>
          </w:tcPr>
          <w:p w14:paraId="2A0BD0A6" w14:textId="77777777" w:rsidR="00D32DF8" w:rsidRDefault="00D32DF8" w:rsidP="00CC19F4">
            <w:pPr>
              <w:rPr>
                <w:lang w:val="en-US"/>
              </w:rPr>
            </w:pPr>
            <w:r>
              <w:rPr>
                <w:lang w:val="en-US"/>
              </w:rPr>
              <w:t>0,2800</w:t>
            </w:r>
          </w:p>
        </w:tc>
      </w:tr>
      <w:tr w:rsidR="00D32DF8" w14:paraId="49EA75E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5F843" w14:textId="77777777" w:rsidR="00D32DF8" w:rsidRDefault="00D32DF8" w:rsidP="00CC19F4">
            <w:pPr>
              <w:rPr>
                <w:lang w:val="en-US"/>
              </w:rPr>
            </w:pPr>
          </w:p>
        </w:tc>
        <w:tc>
          <w:tcPr>
            <w:tcW w:w="1869" w:type="dxa"/>
            <w:tcBorders>
              <w:top w:val="single" w:sz="4" w:space="0" w:color="auto"/>
              <w:bottom w:val="single" w:sz="4" w:space="0" w:color="auto"/>
            </w:tcBorders>
          </w:tcPr>
          <w:p w14:paraId="48F1D4D7" w14:textId="77777777" w:rsidR="00D32DF8" w:rsidRDefault="00D32DF8" w:rsidP="00CC19F4">
            <w:r>
              <w:t>2922140007000</w:t>
            </w:r>
          </w:p>
        </w:tc>
        <w:tc>
          <w:tcPr>
            <w:tcW w:w="3402" w:type="dxa"/>
            <w:tcBorders>
              <w:top w:val="single" w:sz="4" w:space="0" w:color="auto"/>
              <w:bottom w:val="single" w:sz="4" w:space="0" w:color="auto"/>
            </w:tcBorders>
          </w:tcPr>
          <w:p w14:paraId="007F2648" w14:textId="77777777" w:rsidR="00D32DF8" w:rsidRDefault="00D32DF8" w:rsidP="00CC19F4">
            <w:r>
              <w:t xml:space="preserve">Macara </w:t>
            </w:r>
          </w:p>
        </w:tc>
        <w:tc>
          <w:tcPr>
            <w:tcW w:w="1701" w:type="dxa"/>
            <w:tcBorders>
              <w:top w:val="single" w:sz="4" w:space="0" w:color="auto"/>
              <w:bottom w:val="single" w:sz="4" w:space="0" w:color="auto"/>
            </w:tcBorders>
            <w:vAlign w:val="center"/>
          </w:tcPr>
          <w:p w14:paraId="28EC5A65" w14:textId="77777777" w:rsidR="00D32DF8" w:rsidRDefault="00D32DF8" w:rsidP="00CC19F4">
            <w:r>
              <w:t>h-ut</w:t>
            </w:r>
          </w:p>
        </w:tc>
        <w:tc>
          <w:tcPr>
            <w:tcW w:w="2126" w:type="dxa"/>
            <w:tcBorders>
              <w:top w:val="single" w:sz="4" w:space="0" w:color="auto"/>
              <w:bottom w:val="single" w:sz="4" w:space="0" w:color="auto"/>
            </w:tcBorders>
            <w:vAlign w:val="center"/>
          </w:tcPr>
          <w:p w14:paraId="0E549E0D" w14:textId="77777777" w:rsidR="00D32DF8" w:rsidRDefault="00D32DF8" w:rsidP="00CC19F4">
            <w:pPr>
              <w:rPr>
                <w:lang w:val="en-US"/>
              </w:rPr>
            </w:pPr>
            <w:r>
              <w:rPr>
                <w:lang w:val="en-US"/>
              </w:rPr>
              <w:t>0,0010</w:t>
            </w:r>
          </w:p>
        </w:tc>
      </w:tr>
      <w:tr w:rsidR="00D32DF8" w14:paraId="48F980EB"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9F59C" w14:textId="77777777" w:rsidR="00D32DF8" w:rsidRDefault="00D32DF8" w:rsidP="00CC19F4">
            <w:r>
              <w:t>32</w:t>
            </w:r>
          </w:p>
        </w:tc>
        <w:tc>
          <w:tcPr>
            <w:tcW w:w="1869" w:type="dxa"/>
            <w:tcBorders>
              <w:top w:val="single" w:sz="4" w:space="0" w:color="auto"/>
              <w:bottom w:val="single" w:sz="4" w:space="0" w:color="auto"/>
            </w:tcBorders>
          </w:tcPr>
          <w:p w14:paraId="73104194" w14:textId="77777777" w:rsidR="00D32DF8" w:rsidRDefault="00D32DF8" w:rsidP="00CC19F4">
            <w:pPr>
              <w:rPr>
                <w:lang w:val="en-US"/>
              </w:rPr>
            </w:pPr>
            <w:r>
              <w:rPr>
                <w:lang w:val="en-US"/>
              </w:rPr>
              <w:t>RpCB04D</w:t>
            </w:r>
          </w:p>
          <w:p w14:paraId="51B0B7C9" w14:textId="77777777" w:rsidR="00D32DF8" w:rsidRDefault="00D32DF8" w:rsidP="00CC19F4"/>
        </w:tc>
        <w:tc>
          <w:tcPr>
            <w:tcW w:w="3402" w:type="dxa"/>
            <w:tcBorders>
              <w:top w:val="single" w:sz="4" w:space="0" w:color="auto"/>
              <w:bottom w:val="single" w:sz="4" w:space="0" w:color="auto"/>
            </w:tcBorders>
          </w:tcPr>
          <w:p w14:paraId="03877EF4" w14:textId="77777777" w:rsidR="00D32DF8" w:rsidRDefault="00D32DF8" w:rsidP="00CC19F4">
            <w:r>
              <w:t xml:space="preserve">Beton c20/25 armat turnat in stilpi, nervuri, placi, podeste, scari, ziduri de sprijin, cuzineti din beton armat, plansee, diafragme, rampe de scara etc., la cladiri existente turnare cu mijloace clasice cu beton marfa procurat  din statii </w:t>
            </w:r>
          </w:p>
          <w:p w14:paraId="001DFD75" w14:textId="77777777" w:rsidR="00D32DF8" w:rsidRDefault="00D32DF8" w:rsidP="00CC19F4"/>
        </w:tc>
        <w:tc>
          <w:tcPr>
            <w:tcW w:w="1701" w:type="dxa"/>
            <w:tcBorders>
              <w:top w:val="single" w:sz="4" w:space="0" w:color="auto"/>
              <w:bottom w:val="single" w:sz="4" w:space="0" w:color="auto"/>
            </w:tcBorders>
            <w:vAlign w:val="center"/>
          </w:tcPr>
          <w:p w14:paraId="1991286E" w14:textId="77777777" w:rsidR="00D32DF8" w:rsidRDefault="00D32DF8" w:rsidP="00CC19F4">
            <w:pPr>
              <w:jc w:val="center"/>
            </w:pPr>
            <w:r>
              <w:t>m3</w:t>
            </w:r>
          </w:p>
        </w:tc>
        <w:tc>
          <w:tcPr>
            <w:tcW w:w="2126" w:type="dxa"/>
            <w:tcBorders>
              <w:top w:val="single" w:sz="4" w:space="0" w:color="auto"/>
              <w:bottom w:val="single" w:sz="4" w:space="0" w:color="auto"/>
            </w:tcBorders>
            <w:vAlign w:val="center"/>
          </w:tcPr>
          <w:p w14:paraId="70C8BCE8" w14:textId="77777777" w:rsidR="00D32DF8" w:rsidRDefault="00D32DF8" w:rsidP="00CC19F4">
            <w:pPr>
              <w:jc w:val="center"/>
            </w:pPr>
          </w:p>
        </w:tc>
      </w:tr>
      <w:tr w:rsidR="00D32DF8" w14:paraId="29E3C358"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D3909D" w14:textId="77777777" w:rsidR="00D32DF8" w:rsidRDefault="00D32DF8" w:rsidP="00CC19F4"/>
        </w:tc>
        <w:tc>
          <w:tcPr>
            <w:tcW w:w="1869" w:type="dxa"/>
            <w:tcBorders>
              <w:top w:val="nil"/>
              <w:bottom w:val="single" w:sz="2" w:space="0" w:color="auto"/>
            </w:tcBorders>
          </w:tcPr>
          <w:p w14:paraId="1D5F9753" w14:textId="77777777" w:rsidR="00D32DF8" w:rsidRDefault="00D32DF8" w:rsidP="00CC19F4">
            <w:r>
              <w:t>7123010010200</w:t>
            </w:r>
          </w:p>
        </w:tc>
        <w:tc>
          <w:tcPr>
            <w:tcW w:w="3402" w:type="dxa"/>
            <w:tcBorders>
              <w:top w:val="nil"/>
              <w:bottom w:val="single" w:sz="2" w:space="0" w:color="auto"/>
            </w:tcBorders>
          </w:tcPr>
          <w:p w14:paraId="773D1F25" w14:textId="77777777" w:rsidR="00D32DF8" w:rsidRDefault="00D32DF8" w:rsidP="00CC19F4">
            <w:r>
              <w:t>Betonist</w:t>
            </w:r>
          </w:p>
        </w:tc>
        <w:tc>
          <w:tcPr>
            <w:tcW w:w="1701" w:type="dxa"/>
            <w:tcBorders>
              <w:top w:val="nil"/>
              <w:bottom w:val="single" w:sz="2" w:space="0" w:color="auto"/>
            </w:tcBorders>
          </w:tcPr>
          <w:p w14:paraId="7EE0C007" w14:textId="77777777" w:rsidR="00D32DF8" w:rsidRDefault="00D32DF8" w:rsidP="00CC19F4">
            <w:r>
              <w:t>h-om</w:t>
            </w:r>
          </w:p>
        </w:tc>
        <w:tc>
          <w:tcPr>
            <w:tcW w:w="2126" w:type="dxa"/>
            <w:tcBorders>
              <w:top w:val="nil"/>
              <w:bottom w:val="single" w:sz="2" w:space="0" w:color="auto"/>
            </w:tcBorders>
          </w:tcPr>
          <w:p w14:paraId="0F33DAD6" w14:textId="77777777" w:rsidR="00D32DF8" w:rsidRDefault="00D32DF8" w:rsidP="00CC19F4">
            <w:pPr>
              <w:rPr>
                <w:lang w:val="en-US"/>
              </w:rPr>
            </w:pPr>
            <w:r>
              <w:rPr>
                <w:lang w:val="en-US"/>
              </w:rPr>
              <w:t>4,3800</w:t>
            </w:r>
          </w:p>
        </w:tc>
      </w:tr>
      <w:tr w:rsidR="00D32DF8" w14:paraId="6FBE0602"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9C948" w14:textId="77777777" w:rsidR="00D32DF8" w:rsidRDefault="00D32DF8" w:rsidP="00CC19F4"/>
        </w:tc>
        <w:tc>
          <w:tcPr>
            <w:tcW w:w="1869" w:type="dxa"/>
            <w:tcBorders>
              <w:top w:val="nil"/>
              <w:bottom w:val="single" w:sz="2" w:space="0" w:color="auto"/>
            </w:tcBorders>
          </w:tcPr>
          <w:p w14:paraId="553B9F7A" w14:textId="77777777" w:rsidR="00D32DF8" w:rsidRDefault="00D32DF8" w:rsidP="00CC19F4">
            <w:r>
              <w:t>9310060019920</w:t>
            </w:r>
          </w:p>
        </w:tc>
        <w:tc>
          <w:tcPr>
            <w:tcW w:w="3402" w:type="dxa"/>
            <w:tcBorders>
              <w:top w:val="nil"/>
              <w:bottom w:val="single" w:sz="2" w:space="0" w:color="auto"/>
            </w:tcBorders>
          </w:tcPr>
          <w:p w14:paraId="6B6200BB" w14:textId="77777777" w:rsidR="00D32DF8" w:rsidRDefault="00D32DF8" w:rsidP="00CC19F4">
            <w:r>
              <w:t>Muncitor deservire CM</w:t>
            </w:r>
          </w:p>
        </w:tc>
        <w:tc>
          <w:tcPr>
            <w:tcW w:w="1701" w:type="dxa"/>
            <w:tcBorders>
              <w:top w:val="nil"/>
              <w:bottom w:val="single" w:sz="2" w:space="0" w:color="auto"/>
            </w:tcBorders>
          </w:tcPr>
          <w:p w14:paraId="29C2F7FA" w14:textId="77777777" w:rsidR="00D32DF8" w:rsidRDefault="00D32DF8" w:rsidP="00CC19F4">
            <w:r>
              <w:t>h-om</w:t>
            </w:r>
          </w:p>
        </w:tc>
        <w:tc>
          <w:tcPr>
            <w:tcW w:w="2126" w:type="dxa"/>
            <w:tcBorders>
              <w:top w:val="nil"/>
              <w:bottom w:val="single" w:sz="2" w:space="0" w:color="auto"/>
            </w:tcBorders>
          </w:tcPr>
          <w:p w14:paraId="37AFF6FB" w14:textId="77777777" w:rsidR="00D32DF8" w:rsidRDefault="00D32DF8" w:rsidP="00CC19F4">
            <w:pPr>
              <w:rPr>
                <w:lang w:val="en-US"/>
              </w:rPr>
            </w:pPr>
            <w:r>
              <w:rPr>
                <w:lang w:val="en-US"/>
              </w:rPr>
              <w:t>2,3000</w:t>
            </w:r>
          </w:p>
        </w:tc>
      </w:tr>
      <w:tr w:rsidR="00D32DF8" w14:paraId="070DB803"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980B2" w14:textId="77777777" w:rsidR="00D32DF8" w:rsidRDefault="00D32DF8" w:rsidP="00CC19F4">
            <w:pPr>
              <w:rPr>
                <w:lang w:val="en-US"/>
              </w:rPr>
            </w:pPr>
          </w:p>
        </w:tc>
        <w:tc>
          <w:tcPr>
            <w:tcW w:w="1869" w:type="dxa"/>
            <w:tcBorders>
              <w:top w:val="single" w:sz="4" w:space="0" w:color="auto"/>
              <w:bottom w:val="single" w:sz="4" w:space="0" w:color="auto"/>
            </w:tcBorders>
          </w:tcPr>
          <w:p w14:paraId="69CB242C" w14:textId="77777777" w:rsidR="00D32DF8" w:rsidRDefault="00D32DF8" w:rsidP="00CC19F4">
            <w:r>
              <w:t>2663102100000</w:t>
            </w:r>
          </w:p>
        </w:tc>
        <w:tc>
          <w:tcPr>
            <w:tcW w:w="3402" w:type="dxa"/>
            <w:tcBorders>
              <w:top w:val="single" w:sz="4" w:space="0" w:color="auto"/>
              <w:bottom w:val="single" w:sz="4" w:space="0" w:color="auto"/>
            </w:tcBorders>
          </w:tcPr>
          <w:p w14:paraId="3137A153" w14:textId="77777777" w:rsidR="00D32DF8" w:rsidRDefault="00D32DF8" w:rsidP="00CC19F4">
            <w:r>
              <w:t>Beton C20/25</w:t>
            </w:r>
          </w:p>
        </w:tc>
        <w:tc>
          <w:tcPr>
            <w:tcW w:w="1701" w:type="dxa"/>
            <w:tcBorders>
              <w:top w:val="single" w:sz="4" w:space="0" w:color="auto"/>
              <w:bottom w:val="single" w:sz="4" w:space="0" w:color="auto"/>
            </w:tcBorders>
            <w:vAlign w:val="center"/>
          </w:tcPr>
          <w:p w14:paraId="3E34B1DD" w14:textId="77777777" w:rsidR="00D32DF8" w:rsidRDefault="00D32DF8" w:rsidP="00CC19F4">
            <w:r>
              <w:t>m3</w:t>
            </w:r>
          </w:p>
        </w:tc>
        <w:tc>
          <w:tcPr>
            <w:tcW w:w="2126" w:type="dxa"/>
            <w:tcBorders>
              <w:top w:val="single" w:sz="4" w:space="0" w:color="auto"/>
              <w:bottom w:val="single" w:sz="4" w:space="0" w:color="auto"/>
            </w:tcBorders>
            <w:vAlign w:val="center"/>
          </w:tcPr>
          <w:p w14:paraId="0698346B" w14:textId="77777777" w:rsidR="00D32DF8" w:rsidRDefault="00D32DF8" w:rsidP="00CC19F4">
            <w:pPr>
              <w:rPr>
                <w:lang w:val="en-US"/>
              </w:rPr>
            </w:pPr>
            <w:r>
              <w:rPr>
                <w:lang w:val="en-US"/>
              </w:rPr>
              <w:t>1,0250</w:t>
            </w:r>
          </w:p>
        </w:tc>
      </w:tr>
      <w:tr w:rsidR="00D32DF8" w14:paraId="278A9B3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9028A" w14:textId="77777777" w:rsidR="00D32DF8" w:rsidRDefault="00D32DF8" w:rsidP="00CC19F4">
            <w:pPr>
              <w:rPr>
                <w:lang w:val="en-US"/>
              </w:rPr>
            </w:pPr>
          </w:p>
        </w:tc>
        <w:tc>
          <w:tcPr>
            <w:tcW w:w="1869" w:type="dxa"/>
            <w:tcBorders>
              <w:top w:val="single" w:sz="4" w:space="0" w:color="auto"/>
              <w:bottom w:val="single" w:sz="4" w:space="0" w:color="auto"/>
            </w:tcBorders>
          </w:tcPr>
          <w:p w14:paraId="55C32B7E" w14:textId="77777777" w:rsidR="00D32DF8" w:rsidRDefault="00D32DF8" w:rsidP="00CC19F4">
            <w:r>
              <w:t>4100116202818</w:t>
            </w:r>
          </w:p>
        </w:tc>
        <w:tc>
          <w:tcPr>
            <w:tcW w:w="3402" w:type="dxa"/>
            <w:tcBorders>
              <w:top w:val="single" w:sz="4" w:space="0" w:color="auto"/>
              <w:bottom w:val="single" w:sz="4" w:space="0" w:color="auto"/>
            </w:tcBorders>
          </w:tcPr>
          <w:p w14:paraId="3B6865ED" w14:textId="77777777" w:rsidR="00D32DF8" w:rsidRDefault="00D32DF8" w:rsidP="00CC19F4">
            <w:r>
              <w:t>Apa pentru mortare si betoane</w:t>
            </w:r>
          </w:p>
        </w:tc>
        <w:tc>
          <w:tcPr>
            <w:tcW w:w="1701" w:type="dxa"/>
            <w:tcBorders>
              <w:top w:val="single" w:sz="4" w:space="0" w:color="auto"/>
              <w:bottom w:val="single" w:sz="4" w:space="0" w:color="auto"/>
            </w:tcBorders>
            <w:vAlign w:val="center"/>
          </w:tcPr>
          <w:p w14:paraId="2F1B172E" w14:textId="77777777" w:rsidR="00D32DF8" w:rsidRDefault="00D32DF8" w:rsidP="00CC19F4">
            <w:r>
              <w:t>m3</w:t>
            </w:r>
          </w:p>
        </w:tc>
        <w:tc>
          <w:tcPr>
            <w:tcW w:w="2126" w:type="dxa"/>
            <w:tcBorders>
              <w:top w:val="single" w:sz="4" w:space="0" w:color="auto"/>
              <w:bottom w:val="single" w:sz="4" w:space="0" w:color="auto"/>
            </w:tcBorders>
            <w:vAlign w:val="center"/>
          </w:tcPr>
          <w:p w14:paraId="3D5510A2" w14:textId="77777777" w:rsidR="00D32DF8" w:rsidRDefault="00D32DF8" w:rsidP="00CC19F4">
            <w:pPr>
              <w:rPr>
                <w:lang w:val="en-US"/>
              </w:rPr>
            </w:pPr>
            <w:r>
              <w:rPr>
                <w:lang w:val="en-US"/>
              </w:rPr>
              <w:t>0,1200</w:t>
            </w:r>
          </w:p>
        </w:tc>
      </w:tr>
      <w:tr w:rsidR="00D32DF8" w14:paraId="23227ED9"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1C8E7" w14:textId="77777777" w:rsidR="00D32DF8" w:rsidRDefault="00D32DF8" w:rsidP="00CC19F4">
            <w:pPr>
              <w:rPr>
                <w:lang w:val="en-US"/>
              </w:rPr>
            </w:pPr>
          </w:p>
        </w:tc>
        <w:tc>
          <w:tcPr>
            <w:tcW w:w="1869" w:type="dxa"/>
            <w:tcBorders>
              <w:top w:val="single" w:sz="4" w:space="0" w:color="auto"/>
              <w:bottom w:val="single" w:sz="4" w:space="0" w:color="auto"/>
            </w:tcBorders>
          </w:tcPr>
          <w:p w14:paraId="27350EAD" w14:textId="77777777" w:rsidR="00D32DF8" w:rsidRDefault="00D32DF8" w:rsidP="00CC19F4">
            <w:r>
              <w:t>2952270003717</w:t>
            </w:r>
          </w:p>
        </w:tc>
        <w:tc>
          <w:tcPr>
            <w:tcW w:w="3402" w:type="dxa"/>
            <w:tcBorders>
              <w:top w:val="single" w:sz="4" w:space="0" w:color="auto"/>
              <w:bottom w:val="single" w:sz="4" w:space="0" w:color="auto"/>
            </w:tcBorders>
          </w:tcPr>
          <w:p w14:paraId="3980C4A3" w14:textId="77777777" w:rsidR="00D32DF8" w:rsidRDefault="00D32DF8" w:rsidP="00CC19F4">
            <w:r>
              <w:t>Vibrator de interior pentru beton actionat pneumatic tip "VP-2C" (exclusiv consumul de aer comprimat)</w:t>
            </w:r>
          </w:p>
        </w:tc>
        <w:tc>
          <w:tcPr>
            <w:tcW w:w="1701" w:type="dxa"/>
            <w:tcBorders>
              <w:top w:val="single" w:sz="4" w:space="0" w:color="auto"/>
              <w:bottom w:val="single" w:sz="4" w:space="0" w:color="auto"/>
            </w:tcBorders>
            <w:vAlign w:val="center"/>
          </w:tcPr>
          <w:p w14:paraId="1C046720" w14:textId="77777777" w:rsidR="00D32DF8" w:rsidRDefault="00D32DF8" w:rsidP="00CC19F4">
            <w:r>
              <w:t>h-ut</w:t>
            </w:r>
          </w:p>
        </w:tc>
        <w:tc>
          <w:tcPr>
            <w:tcW w:w="2126" w:type="dxa"/>
            <w:tcBorders>
              <w:top w:val="single" w:sz="4" w:space="0" w:color="auto"/>
              <w:bottom w:val="single" w:sz="4" w:space="0" w:color="auto"/>
            </w:tcBorders>
            <w:vAlign w:val="center"/>
          </w:tcPr>
          <w:p w14:paraId="6FF4FC28" w14:textId="77777777" w:rsidR="00D32DF8" w:rsidRDefault="00D32DF8" w:rsidP="00CC19F4">
            <w:pPr>
              <w:rPr>
                <w:lang w:val="en-US"/>
              </w:rPr>
            </w:pPr>
            <w:r>
              <w:rPr>
                <w:lang w:val="en-US"/>
              </w:rPr>
              <w:t>0,6000</w:t>
            </w:r>
          </w:p>
        </w:tc>
      </w:tr>
      <w:tr w:rsidR="00D32DF8" w14:paraId="3F24910C"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690DBD" w14:textId="77777777" w:rsidR="00D32DF8" w:rsidRDefault="00D32DF8" w:rsidP="00CC19F4">
            <w:pPr>
              <w:rPr>
                <w:lang w:val="en-US"/>
              </w:rPr>
            </w:pPr>
          </w:p>
        </w:tc>
        <w:tc>
          <w:tcPr>
            <w:tcW w:w="1869" w:type="dxa"/>
            <w:tcBorders>
              <w:top w:val="single" w:sz="4" w:space="0" w:color="auto"/>
              <w:bottom w:val="single" w:sz="4" w:space="0" w:color="auto"/>
            </w:tcBorders>
          </w:tcPr>
          <w:p w14:paraId="424113BB" w14:textId="77777777" w:rsidR="00D32DF8" w:rsidRDefault="00D32DF8" w:rsidP="00CC19F4">
            <w:r>
              <w:t>3410520001373</w:t>
            </w:r>
          </w:p>
        </w:tc>
        <w:tc>
          <w:tcPr>
            <w:tcW w:w="3402" w:type="dxa"/>
            <w:tcBorders>
              <w:top w:val="single" w:sz="4" w:space="0" w:color="auto"/>
              <w:bottom w:val="single" w:sz="4" w:space="0" w:color="auto"/>
            </w:tcBorders>
          </w:tcPr>
          <w:p w14:paraId="559EC160" w14:textId="77777777" w:rsidR="00D32DF8" w:rsidRDefault="00D32DF8" w:rsidP="00CC19F4">
            <w:r>
              <w:t>Automacara 5 tf</w:t>
            </w:r>
          </w:p>
        </w:tc>
        <w:tc>
          <w:tcPr>
            <w:tcW w:w="1701" w:type="dxa"/>
            <w:tcBorders>
              <w:top w:val="single" w:sz="4" w:space="0" w:color="auto"/>
              <w:bottom w:val="single" w:sz="4" w:space="0" w:color="auto"/>
            </w:tcBorders>
            <w:vAlign w:val="center"/>
          </w:tcPr>
          <w:p w14:paraId="466D74EA" w14:textId="77777777" w:rsidR="00D32DF8" w:rsidRDefault="00D32DF8" w:rsidP="00CC19F4">
            <w:r>
              <w:t>h-ut</w:t>
            </w:r>
          </w:p>
        </w:tc>
        <w:tc>
          <w:tcPr>
            <w:tcW w:w="2126" w:type="dxa"/>
            <w:tcBorders>
              <w:top w:val="single" w:sz="4" w:space="0" w:color="auto"/>
              <w:bottom w:val="single" w:sz="4" w:space="0" w:color="auto"/>
            </w:tcBorders>
            <w:vAlign w:val="center"/>
          </w:tcPr>
          <w:p w14:paraId="702B0434" w14:textId="77777777" w:rsidR="00D32DF8" w:rsidRDefault="00D32DF8" w:rsidP="00CC19F4">
            <w:pPr>
              <w:rPr>
                <w:lang w:val="en-US"/>
              </w:rPr>
            </w:pPr>
            <w:r>
              <w:rPr>
                <w:lang w:val="en-US"/>
              </w:rPr>
              <w:t>0,1500</w:t>
            </w:r>
          </w:p>
        </w:tc>
      </w:tr>
      <w:tr w:rsidR="00D32DF8" w14:paraId="25E44CA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D4675" w14:textId="77777777" w:rsidR="00D32DF8" w:rsidRDefault="00D32DF8" w:rsidP="00CC19F4">
            <w:r>
              <w:t>33</w:t>
            </w:r>
          </w:p>
        </w:tc>
        <w:tc>
          <w:tcPr>
            <w:tcW w:w="1869" w:type="dxa"/>
            <w:tcBorders>
              <w:top w:val="single" w:sz="4" w:space="0" w:color="auto"/>
              <w:bottom w:val="single" w:sz="4" w:space="0" w:color="auto"/>
            </w:tcBorders>
          </w:tcPr>
          <w:p w14:paraId="5BE4F32F" w14:textId="77777777" w:rsidR="00D32DF8" w:rsidRDefault="00D32DF8" w:rsidP="00CC19F4">
            <w:pPr>
              <w:rPr>
                <w:lang w:val="en-US"/>
              </w:rPr>
            </w:pPr>
            <w:r>
              <w:rPr>
                <w:lang w:val="en-US"/>
              </w:rPr>
              <w:t>CH06A</w:t>
            </w:r>
          </w:p>
          <w:p w14:paraId="79523580" w14:textId="77777777" w:rsidR="00D32DF8" w:rsidRDefault="00D32DF8" w:rsidP="00CC19F4"/>
        </w:tc>
        <w:tc>
          <w:tcPr>
            <w:tcW w:w="3402" w:type="dxa"/>
            <w:tcBorders>
              <w:top w:val="single" w:sz="4" w:space="0" w:color="auto"/>
              <w:bottom w:val="single" w:sz="4" w:space="0" w:color="auto"/>
            </w:tcBorders>
          </w:tcPr>
          <w:p w14:paraId="61DB7120" w14:textId="77777777" w:rsidR="00D32DF8" w:rsidRDefault="00D32DF8" w:rsidP="00CC19F4">
            <w:r>
              <w:t>Perila metalica, confectionata din teava din otel D=1 1/4" si otel laminat, dreapta</w:t>
            </w:r>
          </w:p>
          <w:p w14:paraId="3A8FBBC1" w14:textId="77777777" w:rsidR="00D32DF8" w:rsidRDefault="00D32DF8" w:rsidP="00CC19F4"/>
        </w:tc>
        <w:tc>
          <w:tcPr>
            <w:tcW w:w="1701" w:type="dxa"/>
            <w:tcBorders>
              <w:top w:val="single" w:sz="4" w:space="0" w:color="auto"/>
              <w:bottom w:val="single" w:sz="4" w:space="0" w:color="auto"/>
            </w:tcBorders>
            <w:vAlign w:val="center"/>
          </w:tcPr>
          <w:p w14:paraId="3722C0DE" w14:textId="77777777" w:rsidR="00D32DF8" w:rsidRDefault="00D32DF8" w:rsidP="00CC19F4">
            <w:pPr>
              <w:jc w:val="center"/>
            </w:pPr>
            <w:r>
              <w:t>m</w:t>
            </w:r>
          </w:p>
        </w:tc>
        <w:tc>
          <w:tcPr>
            <w:tcW w:w="2126" w:type="dxa"/>
            <w:tcBorders>
              <w:top w:val="single" w:sz="4" w:space="0" w:color="auto"/>
              <w:bottom w:val="single" w:sz="4" w:space="0" w:color="auto"/>
            </w:tcBorders>
            <w:vAlign w:val="center"/>
          </w:tcPr>
          <w:p w14:paraId="4B4DD1C0" w14:textId="77777777" w:rsidR="00D32DF8" w:rsidRDefault="00D32DF8" w:rsidP="00CC19F4">
            <w:pPr>
              <w:jc w:val="center"/>
            </w:pPr>
          </w:p>
        </w:tc>
      </w:tr>
      <w:tr w:rsidR="00D32DF8" w14:paraId="0A3A96E9"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5CB832" w14:textId="77777777" w:rsidR="00D32DF8" w:rsidRDefault="00D32DF8" w:rsidP="00CC19F4"/>
        </w:tc>
        <w:tc>
          <w:tcPr>
            <w:tcW w:w="1869" w:type="dxa"/>
            <w:tcBorders>
              <w:top w:val="nil"/>
              <w:bottom w:val="single" w:sz="2" w:space="0" w:color="auto"/>
            </w:tcBorders>
          </w:tcPr>
          <w:p w14:paraId="7A132BBB" w14:textId="77777777" w:rsidR="00D32DF8" w:rsidRDefault="00D32DF8" w:rsidP="00CC19F4">
            <w:r>
              <w:t>7214240021810</w:t>
            </w:r>
          </w:p>
        </w:tc>
        <w:tc>
          <w:tcPr>
            <w:tcW w:w="3402" w:type="dxa"/>
            <w:tcBorders>
              <w:top w:val="nil"/>
              <w:bottom w:val="single" w:sz="2" w:space="0" w:color="auto"/>
            </w:tcBorders>
          </w:tcPr>
          <w:p w14:paraId="4C818F68" w14:textId="77777777" w:rsidR="00D32DF8" w:rsidRDefault="00D32DF8" w:rsidP="00CC19F4">
            <w:r>
              <w:t>Lacatus CM</w:t>
            </w:r>
          </w:p>
        </w:tc>
        <w:tc>
          <w:tcPr>
            <w:tcW w:w="1701" w:type="dxa"/>
            <w:tcBorders>
              <w:top w:val="nil"/>
              <w:bottom w:val="single" w:sz="2" w:space="0" w:color="auto"/>
            </w:tcBorders>
          </w:tcPr>
          <w:p w14:paraId="216766F8" w14:textId="77777777" w:rsidR="00D32DF8" w:rsidRDefault="00D32DF8" w:rsidP="00CC19F4">
            <w:r>
              <w:t>h-om</w:t>
            </w:r>
          </w:p>
        </w:tc>
        <w:tc>
          <w:tcPr>
            <w:tcW w:w="2126" w:type="dxa"/>
            <w:tcBorders>
              <w:top w:val="nil"/>
              <w:bottom w:val="single" w:sz="2" w:space="0" w:color="auto"/>
            </w:tcBorders>
          </w:tcPr>
          <w:p w14:paraId="16E5F7EF" w14:textId="77777777" w:rsidR="00D32DF8" w:rsidRDefault="00D32DF8" w:rsidP="00CC19F4">
            <w:pPr>
              <w:rPr>
                <w:lang w:val="en-US"/>
              </w:rPr>
            </w:pPr>
            <w:r>
              <w:rPr>
                <w:lang w:val="en-US"/>
              </w:rPr>
              <w:t>0,9000</w:t>
            </w:r>
          </w:p>
        </w:tc>
      </w:tr>
      <w:tr w:rsidR="00D32DF8" w14:paraId="52CB3ECD"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BC2EC8" w14:textId="77777777" w:rsidR="00D32DF8" w:rsidRDefault="00D32DF8" w:rsidP="00CC19F4">
            <w:pPr>
              <w:rPr>
                <w:lang w:val="en-US"/>
              </w:rPr>
            </w:pPr>
          </w:p>
        </w:tc>
        <w:tc>
          <w:tcPr>
            <w:tcW w:w="1869" w:type="dxa"/>
            <w:tcBorders>
              <w:top w:val="single" w:sz="4" w:space="0" w:color="auto"/>
              <w:bottom w:val="single" w:sz="4" w:space="0" w:color="auto"/>
            </w:tcBorders>
          </w:tcPr>
          <w:p w14:paraId="425B62BB" w14:textId="77777777" w:rsidR="00D32DF8" w:rsidRDefault="00D32DF8" w:rsidP="00CC19F4">
            <w:r>
              <w:t>2812106305714</w:t>
            </w:r>
          </w:p>
        </w:tc>
        <w:tc>
          <w:tcPr>
            <w:tcW w:w="3402" w:type="dxa"/>
            <w:tcBorders>
              <w:top w:val="single" w:sz="4" w:space="0" w:color="auto"/>
              <w:bottom w:val="single" w:sz="4" w:space="0" w:color="auto"/>
            </w:tcBorders>
          </w:tcPr>
          <w:p w14:paraId="46E782FD" w14:textId="77777777" w:rsidR="00D32DF8" w:rsidRDefault="00D32DF8" w:rsidP="00CC19F4">
            <w:r>
              <w:t>Mina curenta drepta din teava de otel D=1 1/4" si otel laminat (inclusiv suportii)</w:t>
            </w:r>
          </w:p>
        </w:tc>
        <w:tc>
          <w:tcPr>
            <w:tcW w:w="1701" w:type="dxa"/>
            <w:tcBorders>
              <w:top w:val="single" w:sz="4" w:space="0" w:color="auto"/>
              <w:bottom w:val="single" w:sz="4" w:space="0" w:color="auto"/>
            </w:tcBorders>
            <w:vAlign w:val="center"/>
          </w:tcPr>
          <w:p w14:paraId="3A9902B2" w14:textId="77777777" w:rsidR="00D32DF8" w:rsidRDefault="00D32DF8" w:rsidP="00CC19F4">
            <w:r>
              <w:t>m</w:t>
            </w:r>
          </w:p>
        </w:tc>
        <w:tc>
          <w:tcPr>
            <w:tcW w:w="2126" w:type="dxa"/>
            <w:tcBorders>
              <w:top w:val="single" w:sz="4" w:space="0" w:color="auto"/>
              <w:bottom w:val="single" w:sz="4" w:space="0" w:color="auto"/>
            </w:tcBorders>
            <w:vAlign w:val="center"/>
          </w:tcPr>
          <w:p w14:paraId="1B0937E4" w14:textId="77777777" w:rsidR="00D32DF8" w:rsidRDefault="00D32DF8" w:rsidP="00CC19F4">
            <w:pPr>
              <w:rPr>
                <w:lang w:val="en-US"/>
              </w:rPr>
            </w:pPr>
            <w:r>
              <w:rPr>
                <w:lang w:val="en-US"/>
              </w:rPr>
              <w:t>1,0000</w:t>
            </w:r>
          </w:p>
        </w:tc>
      </w:tr>
      <w:tr w:rsidR="00D32DF8" w14:paraId="5B4C7F2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51F94" w14:textId="77777777" w:rsidR="00D32DF8" w:rsidRDefault="00D32DF8" w:rsidP="00CC19F4">
            <w:pPr>
              <w:rPr>
                <w:lang w:val="en-US"/>
              </w:rPr>
            </w:pPr>
          </w:p>
        </w:tc>
        <w:tc>
          <w:tcPr>
            <w:tcW w:w="1869" w:type="dxa"/>
            <w:tcBorders>
              <w:top w:val="single" w:sz="4" w:space="0" w:color="auto"/>
              <w:bottom w:val="single" w:sz="4" w:space="0" w:color="auto"/>
            </w:tcBorders>
          </w:tcPr>
          <w:p w14:paraId="43096893" w14:textId="77777777" w:rsidR="00D32DF8" w:rsidRDefault="00D32DF8" w:rsidP="00CC19F4">
            <w:r>
              <w:t>4011106202741</w:t>
            </w:r>
          </w:p>
        </w:tc>
        <w:tc>
          <w:tcPr>
            <w:tcW w:w="3402" w:type="dxa"/>
            <w:tcBorders>
              <w:top w:val="single" w:sz="4" w:space="0" w:color="auto"/>
              <w:bottom w:val="single" w:sz="4" w:space="0" w:color="auto"/>
            </w:tcBorders>
          </w:tcPr>
          <w:p w14:paraId="5AFDBA40" w14:textId="77777777" w:rsidR="00D32DF8" w:rsidRDefault="00D32DF8" w:rsidP="00CC19F4">
            <w:r>
              <w:t>Energie electrica</w:t>
            </w:r>
          </w:p>
        </w:tc>
        <w:tc>
          <w:tcPr>
            <w:tcW w:w="1701" w:type="dxa"/>
            <w:tcBorders>
              <w:top w:val="single" w:sz="4" w:space="0" w:color="auto"/>
              <w:bottom w:val="single" w:sz="4" w:space="0" w:color="auto"/>
            </w:tcBorders>
            <w:vAlign w:val="center"/>
          </w:tcPr>
          <w:p w14:paraId="52DF03D6" w14:textId="77777777" w:rsidR="00D32DF8" w:rsidRDefault="00D32DF8" w:rsidP="00CC19F4">
            <w:r>
              <w:t>kw</w:t>
            </w:r>
          </w:p>
        </w:tc>
        <w:tc>
          <w:tcPr>
            <w:tcW w:w="2126" w:type="dxa"/>
            <w:tcBorders>
              <w:top w:val="single" w:sz="4" w:space="0" w:color="auto"/>
              <w:bottom w:val="single" w:sz="4" w:space="0" w:color="auto"/>
            </w:tcBorders>
            <w:vAlign w:val="center"/>
          </w:tcPr>
          <w:p w14:paraId="50A319BC" w14:textId="77777777" w:rsidR="00D32DF8" w:rsidRDefault="00D32DF8" w:rsidP="00CC19F4">
            <w:pPr>
              <w:rPr>
                <w:lang w:val="en-US"/>
              </w:rPr>
            </w:pPr>
            <w:r>
              <w:rPr>
                <w:lang w:val="en-US"/>
              </w:rPr>
              <w:t>0,1000</w:t>
            </w:r>
          </w:p>
        </w:tc>
      </w:tr>
      <w:tr w:rsidR="00D32DF8" w14:paraId="1C2C05D9"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75270" w14:textId="77777777" w:rsidR="00D32DF8" w:rsidRDefault="00D32DF8" w:rsidP="00CC19F4">
            <w:pPr>
              <w:rPr>
                <w:lang w:val="en-US"/>
              </w:rPr>
            </w:pPr>
          </w:p>
        </w:tc>
        <w:tc>
          <w:tcPr>
            <w:tcW w:w="1869" w:type="dxa"/>
            <w:tcBorders>
              <w:top w:val="single" w:sz="4" w:space="0" w:color="auto"/>
              <w:bottom w:val="single" w:sz="4" w:space="0" w:color="auto"/>
            </w:tcBorders>
          </w:tcPr>
          <w:p w14:paraId="33E266E8" w14:textId="77777777" w:rsidR="00D32DF8" w:rsidRDefault="00D32DF8" w:rsidP="00CC19F4">
            <w:r>
              <w:t>2873155900800</w:t>
            </w:r>
          </w:p>
        </w:tc>
        <w:tc>
          <w:tcPr>
            <w:tcW w:w="3402" w:type="dxa"/>
            <w:tcBorders>
              <w:top w:val="single" w:sz="4" w:space="0" w:color="auto"/>
              <w:bottom w:val="single" w:sz="4" w:space="0" w:color="auto"/>
            </w:tcBorders>
          </w:tcPr>
          <w:p w14:paraId="0F92B26B" w14:textId="77777777" w:rsidR="00D32DF8" w:rsidRDefault="00D32DF8" w:rsidP="00CC19F4">
            <w:r>
              <w:t>Electrozi de sudura</w:t>
            </w:r>
          </w:p>
        </w:tc>
        <w:tc>
          <w:tcPr>
            <w:tcW w:w="1701" w:type="dxa"/>
            <w:tcBorders>
              <w:top w:val="single" w:sz="4" w:space="0" w:color="auto"/>
              <w:bottom w:val="single" w:sz="4" w:space="0" w:color="auto"/>
            </w:tcBorders>
            <w:vAlign w:val="center"/>
          </w:tcPr>
          <w:p w14:paraId="09D36813" w14:textId="77777777" w:rsidR="00D32DF8" w:rsidRDefault="00D32DF8" w:rsidP="00CC19F4">
            <w:r>
              <w:t>kg</w:t>
            </w:r>
          </w:p>
        </w:tc>
        <w:tc>
          <w:tcPr>
            <w:tcW w:w="2126" w:type="dxa"/>
            <w:tcBorders>
              <w:top w:val="single" w:sz="4" w:space="0" w:color="auto"/>
              <w:bottom w:val="single" w:sz="4" w:space="0" w:color="auto"/>
            </w:tcBorders>
            <w:vAlign w:val="center"/>
          </w:tcPr>
          <w:p w14:paraId="0E4C5308" w14:textId="77777777" w:rsidR="00D32DF8" w:rsidRDefault="00D32DF8" w:rsidP="00CC19F4">
            <w:pPr>
              <w:rPr>
                <w:lang w:val="en-US"/>
              </w:rPr>
            </w:pPr>
            <w:r>
              <w:rPr>
                <w:lang w:val="en-US"/>
              </w:rPr>
              <w:t>0,0600</w:t>
            </w:r>
          </w:p>
        </w:tc>
      </w:tr>
      <w:tr w:rsidR="00D32DF8" w14:paraId="5940603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9143F" w14:textId="77777777" w:rsidR="00D32DF8" w:rsidRDefault="00D32DF8" w:rsidP="00CC19F4">
            <w:pPr>
              <w:rPr>
                <w:lang w:val="en-US"/>
              </w:rPr>
            </w:pPr>
          </w:p>
        </w:tc>
        <w:tc>
          <w:tcPr>
            <w:tcW w:w="1869" w:type="dxa"/>
            <w:tcBorders>
              <w:top w:val="single" w:sz="4" w:space="0" w:color="auto"/>
              <w:bottom w:val="single" w:sz="4" w:space="0" w:color="auto"/>
            </w:tcBorders>
          </w:tcPr>
          <w:p w14:paraId="0BBAB17F" w14:textId="77777777" w:rsidR="00D32DF8" w:rsidRDefault="00D32DF8" w:rsidP="00CC19F4">
            <w:r>
              <w:t>2651122100402</w:t>
            </w:r>
          </w:p>
        </w:tc>
        <w:tc>
          <w:tcPr>
            <w:tcW w:w="3402" w:type="dxa"/>
            <w:tcBorders>
              <w:top w:val="single" w:sz="4" w:space="0" w:color="auto"/>
              <w:bottom w:val="single" w:sz="4" w:space="0" w:color="auto"/>
            </w:tcBorders>
          </w:tcPr>
          <w:p w14:paraId="14380B3D" w14:textId="77777777" w:rsidR="00D32DF8" w:rsidRDefault="00D32DF8" w:rsidP="00CC19F4">
            <w:r>
              <w:t>Ciment metalurgic cu adaosuri M 30 saci S1500</w:t>
            </w:r>
          </w:p>
        </w:tc>
        <w:tc>
          <w:tcPr>
            <w:tcW w:w="1701" w:type="dxa"/>
            <w:tcBorders>
              <w:top w:val="single" w:sz="4" w:space="0" w:color="auto"/>
              <w:bottom w:val="single" w:sz="4" w:space="0" w:color="auto"/>
            </w:tcBorders>
            <w:vAlign w:val="center"/>
          </w:tcPr>
          <w:p w14:paraId="4513DC2E" w14:textId="77777777" w:rsidR="00D32DF8" w:rsidRDefault="00D32DF8" w:rsidP="00CC19F4">
            <w:r>
              <w:t>kg</w:t>
            </w:r>
          </w:p>
        </w:tc>
        <w:tc>
          <w:tcPr>
            <w:tcW w:w="2126" w:type="dxa"/>
            <w:tcBorders>
              <w:top w:val="single" w:sz="4" w:space="0" w:color="auto"/>
              <w:bottom w:val="single" w:sz="4" w:space="0" w:color="auto"/>
            </w:tcBorders>
            <w:vAlign w:val="center"/>
          </w:tcPr>
          <w:p w14:paraId="25F2B352" w14:textId="77777777" w:rsidR="00D32DF8" w:rsidRDefault="00D32DF8" w:rsidP="00CC19F4">
            <w:pPr>
              <w:rPr>
                <w:lang w:val="en-US"/>
              </w:rPr>
            </w:pPr>
            <w:r>
              <w:rPr>
                <w:lang w:val="en-US"/>
              </w:rPr>
              <w:t>0,7000</w:t>
            </w:r>
          </w:p>
        </w:tc>
      </w:tr>
      <w:tr w:rsidR="00D32DF8" w14:paraId="39945672"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874BA" w14:textId="77777777" w:rsidR="00D32DF8" w:rsidRDefault="00D32DF8" w:rsidP="00CC19F4">
            <w:pPr>
              <w:rPr>
                <w:lang w:val="en-US"/>
              </w:rPr>
            </w:pPr>
          </w:p>
        </w:tc>
        <w:tc>
          <w:tcPr>
            <w:tcW w:w="1869" w:type="dxa"/>
            <w:tcBorders>
              <w:top w:val="single" w:sz="4" w:space="0" w:color="auto"/>
              <w:bottom w:val="single" w:sz="4" w:space="0" w:color="auto"/>
            </w:tcBorders>
          </w:tcPr>
          <w:p w14:paraId="6062CD5F" w14:textId="77777777" w:rsidR="00D32DF8" w:rsidRDefault="00D32DF8" w:rsidP="00CC19F4">
            <w:r>
              <w:t>2430126103294</w:t>
            </w:r>
          </w:p>
        </w:tc>
        <w:tc>
          <w:tcPr>
            <w:tcW w:w="3402" w:type="dxa"/>
            <w:tcBorders>
              <w:top w:val="single" w:sz="4" w:space="0" w:color="auto"/>
              <w:bottom w:val="single" w:sz="4" w:space="0" w:color="auto"/>
            </w:tcBorders>
          </w:tcPr>
          <w:p w14:paraId="496DB27E" w14:textId="77777777" w:rsidR="00D32DF8" w:rsidRDefault="00D32DF8" w:rsidP="00CC19F4">
            <w:r>
              <w:t>Vopsea minium de plumb  v.351-3 ntr 90-80</w:t>
            </w:r>
          </w:p>
        </w:tc>
        <w:tc>
          <w:tcPr>
            <w:tcW w:w="1701" w:type="dxa"/>
            <w:tcBorders>
              <w:top w:val="single" w:sz="4" w:space="0" w:color="auto"/>
              <w:bottom w:val="single" w:sz="4" w:space="0" w:color="auto"/>
            </w:tcBorders>
            <w:vAlign w:val="center"/>
          </w:tcPr>
          <w:p w14:paraId="106564B7" w14:textId="77777777" w:rsidR="00D32DF8" w:rsidRDefault="00D32DF8" w:rsidP="00CC19F4">
            <w:r>
              <w:t>kg</w:t>
            </w:r>
          </w:p>
        </w:tc>
        <w:tc>
          <w:tcPr>
            <w:tcW w:w="2126" w:type="dxa"/>
            <w:tcBorders>
              <w:top w:val="single" w:sz="4" w:space="0" w:color="auto"/>
              <w:bottom w:val="single" w:sz="4" w:space="0" w:color="auto"/>
            </w:tcBorders>
            <w:vAlign w:val="center"/>
          </w:tcPr>
          <w:p w14:paraId="1CD58B43" w14:textId="77777777" w:rsidR="00D32DF8" w:rsidRDefault="00D32DF8" w:rsidP="00CC19F4">
            <w:pPr>
              <w:rPr>
                <w:lang w:val="en-US"/>
              </w:rPr>
            </w:pPr>
            <w:r>
              <w:rPr>
                <w:lang w:val="en-US"/>
              </w:rPr>
              <w:t>0,0250</w:t>
            </w:r>
          </w:p>
        </w:tc>
      </w:tr>
      <w:tr w:rsidR="00D32DF8" w14:paraId="2BC8B887"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5307B" w14:textId="77777777" w:rsidR="00D32DF8" w:rsidRDefault="00D32DF8" w:rsidP="00CC19F4">
            <w:pPr>
              <w:rPr>
                <w:lang w:val="en-US"/>
              </w:rPr>
            </w:pPr>
          </w:p>
        </w:tc>
        <w:tc>
          <w:tcPr>
            <w:tcW w:w="1869" w:type="dxa"/>
            <w:tcBorders>
              <w:top w:val="single" w:sz="4" w:space="0" w:color="auto"/>
              <w:bottom w:val="single" w:sz="4" w:space="0" w:color="auto"/>
            </w:tcBorders>
          </w:tcPr>
          <w:p w14:paraId="49E182B9" w14:textId="77777777" w:rsidR="00D32DF8" w:rsidRDefault="00D32DF8" w:rsidP="00CC19F4">
            <w:r>
              <w:t>1010126200341</w:t>
            </w:r>
          </w:p>
        </w:tc>
        <w:tc>
          <w:tcPr>
            <w:tcW w:w="3402" w:type="dxa"/>
            <w:tcBorders>
              <w:top w:val="single" w:sz="4" w:space="0" w:color="auto"/>
              <w:bottom w:val="single" w:sz="4" w:space="0" w:color="auto"/>
            </w:tcBorders>
          </w:tcPr>
          <w:p w14:paraId="6B60DB35" w14:textId="77777777" w:rsidR="00D32DF8" w:rsidRDefault="00D32DF8" w:rsidP="00CC19F4">
            <w:r>
              <w:t>Carbuni de forja (huila)</w:t>
            </w:r>
          </w:p>
        </w:tc>
        <w:tc>
          <w:tcPr>
            <w:tcW w:w="1701" w:type="dxa"/>
            <w:tcBorders>
              <w:top w:val="single" w:sz="4" w:space="0" w:color="auto"/>
              <w:bottom w:val="single" w:sz="4" w:space="0" w:color="auto"/>
            </w:tcBorders>
            <w:vAlign w:val="center"/>
          </w:tcPr>
          <w:p w14:paraId="7DC65E96" w14:textId="77777777" w:rsidR="00D32DF8" w:rsidRDefault="00D32DF8" w:rsidP="00CC19F4">
            <w:r>
              <w:t>kg</w:t>
            </w:r>
          </w:p>
        </w:tc>
        <w:tc>
          <w:tcPr>
            <w:tcW w:w="2126" w:type="dxa"/>
            <w:tcBorders>
              <w:top w:val="single" w:sz="4" w:space="0" w:color="auto"/>
              <w:bottom w:val="single" w:sz="4" w:space="0" w:color="auto"/>
            </w:tcBorders>
            <w:vAlign w:val="center"/>
          </w:tcPr>
          <w:p w14:paraId="3E2794B5" w14:textId="77777777" w:rsidR="00D32DF8" w:rsidRDefault="00D32DF8" w:rsidP="00CC19F4">
            <w:pPr>
              <w:rPr>
                <w:lang w:val="en-US"/>
              </w:rPr>
            </w:pPr>
            <w:r>
              <w:rPr>
                <w:lang w:val="en-US"/>
              </w:rPr>
              <w:t>0,2000</w:t>
            </w:r>
          </w:p>
        </w:tc>
      </w:tr>
      <w:tr w:rsidR="00D32DF8" w14:paraId="0337451A"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5BD32E" w14:textId="77777777" w:rsidR="00D32DF8" w:rsidRDefault="00D32DF8" w:rsidP="00CC19F4">
            <w:r>
              <w:t>34</w:t>
            </w:r>
          </w:p>
        </w:tc>
        <w:tc>
          <w:tcPr>
            <w:tcW w:w="1869" w:type="dxa"/>
            <w:tcBorders>
              <w:top w:val="single" w:sz="4" w:space="0" w:color="auto"/>
              <w:bottom w:val="single" w:sz="4" w:space="0" w:color="auto"/>
            </w:tcBorders>
          </w:tcPr>
          <w:p w14:paraId="33C17822" w14:textId="77777777" w:rsidR="00D32DF8" w:rsidRDefault="00D32DF8" w:rsidP="00CC19F4">
            <w:pPr>
              <w:rPr>
                <w:lang w:val="en-US"/>
              </w:rPr>
            </w:pPr>
            <w:r>
              <w:rPr>
                <w:lang w:val="en-US"/>
              </w:rPr>
              <w:t>CN21A</w:t>
            </w:r>
          </w:p>
          <w:p w14:paraId="202A83D3" w14:textId="77777777" w:rsidR="00D32DF8" w:rsidRDefault="00D32DF8" w:rsidP="00CC19F4"/>
        </w:tc>
        <w:tc>
          <w:tcPr>
            <w:tcW w:w="3402" w:type="dxa"/>
            <w:tcBorders>
              <w:top w:val="single" w:sz="4" w:space="0" w:color="auto"/>
              <w:bottom w:val="single" w:sz="4" w:space="0" w:color="auto"/>
            </w:tcBorders>
          </w:tcPr>
          <w:p w14:paraId="1A0FF678" w14:textId="77777777" w:rsidR="00D32DF8" w:rsidRDefault="00D32DF8" w:rsidP="00CC19F4">
            <w:r>
              <w:t>Vopsitorii la balustrade, grile si parapete metalice,executate cu  vopsele pe baza de ulei in 2 straturi</w:t>
            </w:r>
          </w:p>
          <w:p w14:paraId="716F11A3" w14:textId="77777777" w:rsidR="00D32DF8" w:rsidRDefault="00D32DF8" w:rsidP="00CC19F4"/>
        </w:tc>
        <w:tc>
          <w:tcPr>
            <w:tcW w:w="1701" w:type="dxa"/>
            <w:tcBorders>
              <w:top w:val="single" w:sz="4" w:space="0" w:color="auto"/>
              <w:bottom w:val="single" w:sz="4" w:space="0" w:color="auto"/>
            </w:tcBorders>
            <w:vAlign w:val="center"/>
          </w:tcPr>
          <w:p w14:paraId="4D049552" w14:textId="77777777" w:rsidR="00D32DF8" w:rsidRDefault="00D32DF8" w:rsidP="00CC19F4">
            <w:pPr>
              <w:jc w:val="center"/>
            </w:pPr>
            <w:r>
              <w:t>m2</w:t>
            </w:r>
          </w:p>
        </w:tc>
        <w:tc>
          <w:tcPr>
            <w:tcW w:w="2126" w:type="dxa"/>
            <w:tcBorders>
              <w:top w:val="single" w:sz="4" w:space="0" w:color="auto"/>
              <w:bottom w:val="single" w:sz="4" w:space="0" w:color="auto"/>
            </w:tcBorders>
            <w:vAlign w:val="center"/>
          </w:tcPr>
          <w:p w14:paraId="43E15569" w14:textId="77777777" w:rsidR="00D32DF8" w:rsidRDefault="00D32DF8" w:rsidP="00CC19F4">
            <w:pPr>
              <w:jc w:val="center"/>
            </w:pPr>
          </w:p>
        </w:tc>
      </w:tr>
      <w:tr w:rsidR="00D32DF8" w14:paraId="776BAC06" w14:textId="77777777" w:rsidTr="00D32DF8">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62AEB7" w14:textId="77777777" w:rsidR="00D32DF8" w:rsidRDefault="00D32DF8" w:rsidP="00CC19F4"/>
        </w:tc>
        <w:tc>
          <w:tcPr>
            <w:tcW w:w="1869" w:type="dxa"/>
            <w:tcBorders>
              <w:top w:val="nil"/>
              <w:bottom w:val="single" w:sz="2" w:space="0" w:color="auto"/>
            </w:tcBorders>
          </w:tcPr>
          <w:p w14:paraId="36D58C22" w14:textId="77777777" w:rsidR="00D32DF8" w:rsidRDefault="00D32DF8" w:rsidP="00CC19F4">
            <w:r>
              <w:t>7141020013300</w:t>
            </w:r>
          </w:p>
        </w:tc>
        <w:tc>
          <w:tcPr>
            <w:tcW w:w="3402" w:type="dxa"/>
            <w:tcBorders>
              <w:top w:val="nil"/>
              <w:bottom w:val="single" w:sz="2" w:space="0" w:color="auto"/>
            </w:tcBorders>
          </w:tcPr>
          <w:p w14:paraId="396DC340" w14:textId="77777777" w:rsidR="00D32DF8" w:rsidRDefault="00D32DF8" w:rsidP="00CC19F4">
            <w:r>
              <w:t>Zugrav vopsitor</w:t>
            </w:r>
          </w:p>
        </w:tc>
        <w:tc>
          <w:tcPr>
            <w:tcW w:w="1701" w:type="dxa"/>
            <w:tcBorders>
              <w:top w:val="nil"/>
              <w:bottom w:val="single" w:sz="2" w:space="0" w:color="auto"/>
            </w:tcBorders>
          </w:tcPr>
          <w:p w14:paraId="42E8525B" w14:textId="77777777" w:rsidR="00D32DF8" w:rsidRDefault="00D32DF8" w:rsidP="00CC19F4">
            <w:r>
              <w:t>h-om</w:t>
            </w:r>
          </w:p>
        </w:tc>
        <w:tc>
          <w:tcPr>
            <w:tcW w:w="2126" w:type="dxa"/>
            <w:tcBorders>
              <w:top w:val="nil"/>
              <w:bottom w:val="single" w:sz="2" w:space="0" w:color="auto"/>
            </w:tcBorders>
          </w:tcPr>
          <w:p w14:paraId="65AC3A4F" w14:textId="77777777" w:rsidR="00D32DF8" w:rsidRDefault="00D32DF8" w:rsidP="00CC19F4">
            <w:pPr>
              <w:rPr>
                <w:lang w:val="en-US"/>
              </w:rPr>
            </w:pPr>
            <w:r>
              <w:rPr>
                <w:lang w:val="en-US"/>
              </w:rPr>
              <w:t>1,1200</w:t>
            </w:r>
          </w:p>
        </w:tc>
      </w:tr>
      <w:tr w:rsidR="00D32DF8" w14:paraId="7ECE0AC1"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3647A" w14:textId="77777777" w:rsidR="00D32DF8" w:rsidRDefault="00D32DF8" w:rsidP="00CC19F4">
            <w:pPr>
              <w:rPr>
                <w:lang w:val="en-US"/>
              </w:rPr>
            </w:pPr>
          </w:p>
        </w:tc>
        <w:tc>
          <w:tcPr>
            <w:tcW w:w="1869" w:type="dxa"/>
            <w:tcBorders>
              <w:top w:val="single" w:sz="4" w:space="0" w:color="auto"/>
              <w:bottom w:val="single" w:sz="4" w:space="0" w:color="auto"/>
            </w:tcBorders>
          </w:tcPr>
          <w:p w14:paraId="152297BB" w14:textId="77777777" w:rsidR="00D32DF8" w:rsidRDefault="00D32DF8" w:rsidP="00CC19F4">
            <w:r>
              <w:t>2430116103000</w:t>
            </w:r>
          </w:p>
        </w:tc>
        <w:tc>
          <w:tcPr>
            <w:tcW w:w="3402" w:type="dxa"/>
            <w:tcBorders>
              <w:top w:val="single" w:sz="4" w:space="0" w:color="auto"/>
              <w:bottom w:val="single" w:sz="4" w:space="0" w:color="auto"/>
            </w:tcBorders>
          </w:tcPr>
          <w:p w14:paraId="6B239AB3" w14:textId="77777777" w:rsidR="00D32DF8" w:rsidRDefault="00D32DF8" w:rsidP="00CC19F4">
            <w:r>
              <w:t>Vopsea  pe baza de ulei</w:t>
            </w:r>
          </w:p>
        </w:tc>
        <w:tc>
          <w:tcPr>
            <w:tcW w:w="1701" w:type="dxa"/>
            <w:tcBorders>
              <w:top w:val="single" w:sz="4" w:space="0" w:color="auto"/>
              <w:bottom w:val="single" w:sz="4" w:space="0" w:color="auto"/>
            </w:tcBorders>
            <w:vAlign w:val="center"/>
          </w:tcPr>
          <w:p w14:paraId="4FF2C6F4" w14:textId="77777777" w:rsidR="00D32DF8" w:rsidRDefault="00D32DF8" w:rsidP="00CC19F4">
            <w:r>
              <w:t>kg</w:t>
            </w:r>
          </w:p>
        </w:tc>
        <w:tc>
          <w:tcPr>
            <w:tcW w:w="2126" w:type="dxa"/>
            <w:tcBorders>
              <w:top w:val="single" w:sz="4" w:space="0" w:color="auto"/>
              <w:bottom w:val="single" w:sz="4" w:space="0" w:color="auto"/>
            </w:tcBorders>
            <w:vAlign w:val="center"/>
          </w:tcPr>
          <w:p w14:paraId="2FC75748" w14:textId="77777777" w:rsidR="00D32DF8" w:rsidRDefault="00D32DF8" w:rsidP="00CC19F4">
            <w:pPr>
              <w:rPr>
                <w:lang w:val="en-US"/>
              </w:rPr>
            </w:pPr>
            <w:r>
              <w:rPr>
                <w:lang w:val="en-US"/>
              </w:rPr>
              <w:t>0,1200</w:t>
            </w:r>
          </w:p>
        </w:tc>
      </w:tr>
      <w:tr w:rsidR="00D32DF8" w14:paraId="7215B934"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F9236" w14:textId="77777777" w:rsidR="00D32DF8" w:rsidRDefault="00D32DF8" w:rsidP="00CC19F4">
            <w:pPr>
              <w:rPr>
                <w:lang w:val="en-US"/>
              </w:rPr>
            </w:pPr>
          </w:p>
        </w:tc>
        <w:tc>
          <w:tcPr>
            <w:tcW w:w="1869" w:type="dxa"/>
            <w:tcBorders>
              <w:top w:val="single" w:sz="4" w:space="0" w:color="auto"/>
              <w:bottom w:val="single" w:sz="4" w:space="0" w:color="auto"/>
            </w:tcBorders>
          </w:tcPr>
          <w:p w14:paraId="56190472" w14:textId="77777777" w:rsidR="00D32DF8" w:rsidRDefault="00D32DF8" w:rsidP="00CC19F4">
            <w:r>
              <w:t>1542126108945</w:t>
            </w:r>
          </w:p>
        </w:tc>
        <w:tc>
          <w:tcPr>
            <w:tcW w:w="3402" w:type="dxa"/>
            <w:tcBorders>
              <w:top w:val="single" w:sz="4" w:space="0" w:color="auto"/>
              <w:bottom w:val="single" w:sz="4" w:space="0" w:color="auto"/>
            </w:tcBorders>
          </w:tcPr>
          <w:p w14:paraId="18CC79A9" w14:textId="77777777" w:rsidR="00D32DF8" w:rsidRDefault="00D32DF8" w:rsidP="00CC19F4">
            <w:r>
              <w:t>Ulei de in sicativat</w:t>
            </w:r>
          </w:p>
        </w:tc>
        <w:tc>
          <w:tcPr>
            <w:tcW w:w="1701" w:type="dxa"/>
            <w:tcBorders>
              <w:top w:val="single" w:sz="4" w:space="0" w:color="auto"/>
              <w:bottom w:val="single" w:sz="4" w:space="0" w:color="auto"/>
            </w:tcBorders>
            <w:vAlign w:val="center"/>
          </w:tcPr>
          <w:p w14:paraId="7763FF9D" w14:textId="77777777" w:rsidR="00D32DF8" w:rsidRDefault="00D32DF8" w:rsidP="00CC19F4">
            <w:r>
              <w:t>kg</w:t>
            </w:r>
          </w:p>
        </w:tc>
        <w:tc>
          <w:tcPr>
            <w:tcW w:w="2126" w:type="dxa"/>
            <w:tcBorders>
              <w:top w:val="single" w:sz="4" w:space="0" w:color="auto"/>
              <w:bottom w:val="single" w:sz="4" w:space="0" w:color="auto"/>
            </w:tcBorders>
            <w:vAlign w:val="center"/>
          </w:tcPr>
          <w:p w14:paraId="52522537" w14:textId="77777777" w:rsidR="00D32DF8" w:rsidRDefault="00D32DF8" w:rsidP="00CC19F4">
            <w:pPr>
              <w:rPr>
                <w:lang w:val="en-US"/>
              </w:rPr>
            </w:pPr>
            <w:r>
              <w:rPr>
                <w:lang w:val="en-US"/>
              </w:rPr>
              <w:t>0,1000</w:t>
            </w:r>
          </w:p>
        </w:tc>
      </w:tr>
      <w:tr w:rsidR="00D32DF8" w14:paraId="006B09FE"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EF7DA" w14:textId="77777777" w:rsidR="00D32DF8" w:rsidRDefault="00D32DF8" w:rsidP="00CC19F4">
            <w:pPr>
              <w:rPr>
                <w:lang w:val="en-US"/>
              </w:rPr>
            </w:pPr>
          </w:p>
        </w:tc>
        <w:tc>
          <w:tcPr>
            <w:tcW w:w="1869" w:type="dxa"/>
            <w:tcBorders>
              <w:top w:val="single" w:sz="4" w:space="0" w:color="auto"/>
              <w:bottom w:val="single" w:sz="4" w:space="0" w:color="auto"/>
            </w:tcBorders>
          </w:tcPr>
          <w:p w14:paraId="2A2738B1" w14:textId="77777777" w:rsidR="00D32DF8" w:rsidRDefault="00D32DF8" w:rsidP="00CC19F4">
            <w:r>
              <w:t>2320116200573</w:t>
            </w:r>
          </w:p>
        </w:tc>
        <w:tc>
          <w:tcPr>
            <w:tcW w:w="3402" w:type="dxa"/>
            <w:tcBorders>
              <w:top w:val="single" w:sz="4" w:space="0" w:color="auto"/>
              <w:bottom w:val="single" w:sz="4" w:space="0" w:color="auto"/>
            </w:tcBorders>
          </w:tcPr>
          <w:p w14:paraId="3DB6B79E" w14:textId="77777777" w:rsidR="00D32DF8" w:rsidRDefault="00D32DF8" w:rsidP="00CC19F4">
            <w:r>
              <w:t>Benzina auto tip CO/R 75</w:t>
            </w:r>
          </w:p>
        </w:tc>
        <w:tc>
          <w:tcPr>
            <w:tcW w:w="1701" w:type="dxa"/>
            <w:tcBorders>
              <w:top w:val="single" w:sz="4" w:space="0" w:color="auto"/>
              <w:bottom w:val="single" w:sz="4" w:space="0" w:color="auto"/>
            </w:tcBorders>
            <w:vAlign w:val="center"/>
          </w:tcPr>
          <w:p w14:paraId="25AEEFA8" w14:textId="77777777" w:rsidR="00D32DF8" w:rsidRDefault="00D32DF8" w:rsidP="00CC19F4">
            <w:r>
              <w:t>l</w:t>
            </w:r>
          </w:p>
        </w:tc>
        <w:tc>
          <w:tcPr>
            <w:tcW w:w="2126" w:type="dxa"/>
            <w:tcBorders>
              <w:top w:val="single" w:sz="4" w:space="0" w:color="auto"/>
              <w:bottom w:val="single" w:sz="4" w:space="0" w:color="auto"/>
            </w:tcBorders>
            <w:vAlign w:val="center"/>
          </w:tcPr>
          <w:p w14:paraId="432CCFE8" w14:textId="77777777" w:rsidR="00D32DF8" w:rsidRDefault="00D32DF8" w:rsidP="00CC19F4">
            <w:pPr>
              <w:rPr>
                <w:lang w:val="en-US"/>
              </w:rPr>
            </w:pPr>
            <w:r>
              <w:rPr>
                <w:lang w:val="en-US"/>
              </w:rPr>
              <w:t>0,0150</w:t>
            </w:r>
          </w:p>
        </w:tc>
      </w:tr>
      <w:tr w:rsidR="00D32DF8" w14:paraId="05A35795"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B02AF" w14:textId="77777777" w:rsidR="00D32DF8" w:rsidRDefault="00D32DF8" w:rsidP="00CC19F4">
            <w:pPr>
              <w:rPr>
                <w:lang w:val="en-US"/>
              </w:rPr>
            </w:pPr>
          </w:p>
        </w:tc>
        <w:tc>
          <w:tcPr>
            <w:tcW w:w="1869" w:type="dxa"/>
            <w:tcBorders>
              <w:top w:val="single" w:sz="4" w:space="0" w:color="auto"/>
              <w:bottom w:val="single" w:sz="4" w:space="0" w:color="auto"/>
            </w:tcBorders>
          </w:tcPr>
          <w:p w14:paraId="1552A9E7" w14:textId="77777777" w:rsidR="00D32DF8" w:rsidRDefault="00D32DF8" w:rsidP="00CC19F4">
            <w:r>
              <w:t>2681126001472</w:t>
            </w:r>
          </w:p>
        </w:tc>
        <w:tc>
          <w:tcPr>
            <w:tcW w:w="3402" w:type="dxa"/>
            <w:tcBorders>
              <w:top w:val="single" w:sz="4" w:space="0" w:color="auto"/>
              <w:bottom w:val="single" w:sz="4" w:space="0" w:color="auto"/>
            </w:tcBorders>
          </w:tcPr>
          <w:p w14:paraId="1F4CB5FC" w14:textId="77777777" w:rsidR="00D32DF8" w:rsidRDefault="00D32DF8" w:rsidP="00CC19F4">
            <w:r>
              <w:t>Hirtie slefuita uscata 23x30 gr 6</w:t>
            </w:r>
          </w:p>
        </w:tc>
        <w:tc>
          <w:tcPr>
            <w:tcW w:w="1701" w:type="dxa"/>
            <w:tcBorders>
              <w:top w:val="single" w:sz="4" w:space="0" w:color="auto"/>
              <w:bottom w:val="single" w:sz="4" w:space="0" w:color="auto"/>
            </w:tcBorders>
            <w:vAlign w:val="center"/>
          </w:tcPr>
          <w:p w14:paraId="5CEE4313" w14:textId="77777777" w:rsidR="00D32DF8" w:rsidRDefault="00D32DF8" w:rsidP="00CC19F4">
            <w:r>
              <w:t>buc</w:t>
            </w:r>
          </w:p>
        </w:tc>
        <w:tc>
          <w:tcPr>
            <w:tcW w:w="2126" w:type="dxa"/>
            <w:tcBorders>
              <w:top w:val="single" w:sz="4" w:space="0" w:color="auto"/>
              <w:bottom w:val="single" w:sz="4" w:space="0" w:color="auto"/>
            </w:tcBorders>
            <w:vAlign w:val="center"/>
          </w:tcPr>
          <w:p w14:paraId="3B900CC7" w14:textId="77777777" w:rsidR="00D32DF8" w:rsidRDefault="00D32DF8" w:rsidP="00CC19F4">
            <w:pPr>
              <w:rPr>
                <w:lang w:val="en-US"/>
              </w:rPr>
            </w:pPr>
            <w:r>
              <w:rPr>
                <w:lang w:val="en-US"/>
              </w:rPr>
              <w:t>0,1000</w:t>
            </w:r>
          </w:p>
        </w:tc>
      </w:tr>
      <w:tr w:rsidR="00D32DF8" w14:paraId="22F946A9"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639F28" w14:textId="77777777" w:rsidR="00D32DF8" w:rsidRDefault="00D32DF8" w:rsidP="00CC19F4">
            <w:pPr>
              <w:rPr>
                <w:lang w:val="en-US"/>
              </w:rPr>
            </w:pPr>
          </w:p>
        </w:tc>
        <w:tc>
          <w:tcPr>
            <w:tcW w:w="1869" w:type="dxa"/>
            <w:tcBorders>
              <w:top w:val="single" w:sz="4" w:space="0" w:color="auto"/>
              <w:bottom w:val="single" w:sz="4" w:space="0" w:color="auto"/>
            </w:tcBorders>
          </w:tcPr>
          <w:p w14:paraId="16DDABEF" w14:textId="77777777" w:rsidR="00D32DF8" w:rsidRDefault="00D32DF8" w:rsidP="00CC19F4">
            <w:r>
              <w:t>1711317306661</w:t>
            </w:r>
          </w:p>
        </w:tc>
        <w:tc>
          <w:tcPr>
            <w:tcW w:w="3402" w:type="dxa"/>
            <w:tcBorders>
              <w:top w:val="single" w:sz="4" w:space="0" w:color="auto"/>
              <w:bottom w:val="single" w:sz="4" w:space="0" w:color="auto"/>
            </w:tcBorders>
          </w:tcPr>
          <w:p w14:paraId="5119A09A" w14:textId="77777777" w:rsidR="00D32DF8" w:rsidRDefault="00D32DF8" w:rsidP="00CC19F4">
            <w:r>
              <w:t>Bumbac de sters</w:t>
            </w:r>
          </w:p>
        </w:tc>
        <w:tc>
          <w:tcPr>
            <w:tcW w:w="1701" w:type="dxa"/>
            <w:tcBorders>
              <w:top w:val="single" w:sz="4" w:space="0" w:color="auto"/>
              <w:bottom w:val="single" w:sz="4" w:space="0" w:color="auto"/>
            </w:tcBorders>
            <w:vAlign w:val="center"/>
          </w:tcPr>
          <w:p w14:paraId="5F33174C" w14:textId="77777777" w:rsidR="00D32DF8" w:rsidRDefault="00D32DF8" w:rsidP="00CC19F4">
            <w:r>
              <w:t>kg</w:t>
            </w:r>
          </w:p>
        </w:tc>
        <w:tc>
          <w:tcPr>
            <w:tcW w:w="2126" w:type="dxa"/>
            <w:tcBorders>
              <w:top w:val="single" w:sz="4" w:space="0" w:color="auto"/>
              <w:bottom w:val="single" w:sz="4" w:space="0" w:color="auto"/>
            </w:tcBorders>
            <w:vAlign w:val="center"/>
          </w:tcPr>
          <w:p w14:paraId="4611B944" w14:textId="77777777" w:rsidR="00D32DF8" w:rsidRDefault="00D32DF8" w:rsidP="00CC19F4">
            <w:pPr>
              <w:rPr>
                <w:lang w:val="en-US"/>
              </w:rPr>
            </w:pPr>
            <w:r>
              <w:rPr>
                <w:lang w:val="en-US"/>
              </w:rPr>
              <w:t>0,0500</w:t>
            </w:r>
          </w:p>
        </w:tc>
      </w:tr>
      <w:tr w:rsidR="00D32DF8" w14:paraId="329CCC10" w14:textId="77777777" w:rsidTr="00D32DF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88535" w14:textId="77777777" w:rsidR="00D32DF8" w:rsidRDefault="00D32DF8" w:rsidP="00CC19F4">
            <w:pPr>
              <w:rPr>
                <w:lang w:val="en-US"/>
              </w:rPr>
            </w:pPr>
          </w:p>
        </w:tc>
        <w:tc>
          <w:tcPr>
            <w:tcW w:w="1869" w:type="dxa"/>
            <w:tcBorders>
              <w:top w:val="single" w:sz="4" w:space="0" w:color="auto"/>
              <w:bottom w:val="single" w:sz="4" w:space="0" w:color="auto"/>
            </w:tcBorders>
          </w:tcPr>
          <w:p w14:paraId="57BB0FFE" w14:textId="77777777" w:rsidR="00D32DF8" w:rsidRDefault="00D32DF8" w:rsidP="00CC19F4">
            <w:r>
              <w:t>2430226101337</w:t>
            </w:r>
          </w:p>
        </w:tc>
        <w:tc>
          <w:tcPr>
            <w:tcW w:w="3402" w:type="dxa"/>
            <w:tcBorders>
              <w:top w:val="single" w:sz="4" w:space="0" w:color="auto"/>
              <w:bottom w:val="single" w:sz="4" w:space="0" w:color="auto"/>
            </w:tcBorders>
          </w:tcPr>
          <w:p w14:paraId="3E615B3D" w14:textId="77777777" w:rsidR="00D32DF8" w:rsidRDefault="00D32DF8" w:rsidP="00CC19F4">
            <w:r>
              <w:t>Chit de cutit pe baza de ulei C 101-2</w:t>
            </w:r>
          </w:p>
        </w:tc>
        <w:tc>
          <w:tcPr>
            <w:tcW w:w="1701" w:type="dxa"/>
            <w:tcBorders>
              <w:top w:val="single" w:sz="4" w:space="0" w:color="auto"/>
              <w:bottom w:val="single" w:sz="4" w:space="0" w:color="auto"/>
            </w:tcBorders>
            <w:vAlign w:val="center"/>
          </w:tcPr>
          <w:p w14:paraId="37F61671" w14:textId="77777777" w:rsidR="00D32DF8" w:rsidRDefault="00D32DF8" w:rsidP="00CC19F4">
            <w:r>
              <w:t>kg</w:t>
            </w:r>
          </w:p>
        </w:tc>
        <w:tc>
          <w:tcPr>
            <w:tcW w:w="2126" w:type="dxa"/>
            <w:tcBorders>
              <w:top w:val="single" w:sz="4" w:space="0" w:color="auto"/>
              <w:bottom w:val="single" w:sz="4" w:space="0" w:color="auto"/>
            </w:tcBorders>
            <w:vAlign w:val="center"/>
          </w:tcPr>
          <w:p w14:paraId="76C7BA60" w14:textId="77777777" w:rsidR="00D32DF8" w:rsidRDefault="00D32DF8" w:rsidP="00CC19F4">
            <w:pPr>
              <w:rPr>
                <w:lang w:val="en-US"/>
              </w:rPr>
            </w:pPr>
            <w:r>
              <w:rPr>
                <w:lang w:val="en-US"/>
              </w:rPr>
              <w:t>0,0300</w:t>
            </w:r>
          </w:p>
        </w:tc>
      </w:tr>
    </w:tbl>
    <w:p w14:paraId="7873E616" w14:textId="77777777" w:rsidR="00CE3E3D" w:rsidRPr="00525EFA" w:rsidRDefault="00CE3E3D" w:rsidP="00CE3E3D"/>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16423BA" w:rsidR="00460653" w:rsidRPr="00D32DF8" w:rsidRDefault="00A156C0" w:rsidP="00D32DF8">
            <w:pPr>
              <w:ind w:right="567"/>
              <w:jc w:val="both"/>
              <w:rPr>
                <w:bCs/>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D32DF8" w:rsidRPr="002120E2">
              <w:rPr>
                <w:bCs/>
                <w:sz w:val="28"/>
                <w:szCs w:val="28"/>
                <w:lang w:val="ro-MD"/>
              </w:rPr>
              <w:t xml:space="preserve">Lucrări de </w:t>
            </w:r>
            <w:r w:rsidR="00D32DF8">
              <w:rPr>
                <w:bCs/>
                <w:sz w:val="28"/>
                <w:szCs w:val="28"/>
                <w:lang w:val="ro-MD"/>
              </w:rPr>
              <w:t xml:space="preserve">reparație </w:t>
            </w:r>
            <w:r w:rsidR="00BB43E2">
              <w:rPr>
                <w:bCs/>
                <w:sz w:val="28"/>
                <w:szCs w:val="28"/>
                <w:lang w:val="ro-MD"/>
              </w:rPr>
              <w:t>capitală</w:t>
            </w:r>
            <w:r w:rsidR="00D32DF8" w:rsidRPr="002120E2">
              <w:rPr>
                <w:bCs/>
                <w:sz w:val="28"/>
                <w:szCs w:val="28"/>
                <w:lang w:val="ro-MD"/>
              </w:rPr>
              <w:t xml:space="preserve"> a  scărilor</w:t>
            </w:r>
            <w:r w:rsidR="00D32DF8">
              <w:rPr>
                <w:bCs/>
                <w:sz w:val="28"/>
                <w:szCs w:val="28"/>
                <w:lang w:val="ro-MD"/>
              </w:rPr>
              <w:t xml:space="preserve"> inter-cartier</w:t>
            </w:r>
            <w:r w:rsidR="00D32DF8" w:rsidRPr="002120E2">
              <w:rPr>
                <w:bCs/>
                <w:sz w:val="28"/>
                <w:szCs w:val="28"/>
                <w:lang w:val="ro-MD"/>
              </w:rPr>
              <w:t xml:space="preserve"> din sectorul Rîșcani, mun. Chișinău</w:t>
            </w:r>
            <w:r w:rsidR="00D32DF8">
              <w:rPr>
                <w:bCs/>
                <w:sz w:val="28"/>
                <w:szCs w:val="28"/>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E11881C"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0C7EF900"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BB43E2">
                    <w:rPr>
                      <w:sz w:val="22"/>
                      <w:szCs w:val="22"/>
                    </w:rPr>
                    <w:t>MD53TRPDAK319220D07355AE</w:t>
                  </w:r>
                  <w:bookmarkStart w:id="63" w:name="_GoBack"/>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69BB5941"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BB43E2">
          <w:t>72</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3E2"/>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DF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AA539-A7FE-408E-952F-B34F0A5CA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76</Pages>
  <Words>26561</Words>
  <Characters>154056</Characters>
  <Application>Microsoft Office Word</Application>
  <DocSecurity>0</DocSecurity>
  <Lines>1283</Lines>
  <Paragraphs>360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2026-03-23T08:03:00Z</dcterms:created>
  <dcterms:modified xsi:type="dcterms:W3CDTF">2026-06-05T07:40:00Z</dcterms:modified>
</cp:coreProperties>
</file>