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C64C42" w14:textId="77777777" w:rsidR="002C07A2" w:rsidRPr="00FF430B" w:rsidRDefault="002C07A2" w:rsidP="00C805CC">
      <w:pPr>
        <w:tabs>
          <w:tab w:val="left" w:pos="5103"/>
          <w:tab w:val="left" w:pos="10348"/>
        </w:tabs>
        <w:jc w:val="right"/>
        <w:rPr>
          <w:noProof w:val="0"/>
          <w:lang w:eastAsia="ru-RU"/>
        </w:rPr>
      </w:pPr>
      <w:r w:rsidRPr="00F721D6">
        <w:rPr>
          <w:b/>
          <w:noProof w:val="0"/>
          <w:lang w:eastAsia="ru-RU"/>
        </w:rPr>
        <w:t>APROBAT</w:t>
      </w:r>
      <w:r w:rsidR="0072565E" w:rsidRPr="00F721D6">
        <w:rPr>
          <w:b/>
          <w:noProof w:val="0"/>
          <w:lang w:eastAsia="ru-RU"/>
        </w:rPr>
        <w:t>Ă</w:t>
      </w:r>
    </w:p>
    <w:p w14:paraId="54686D99"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45415688"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E32A50">
        <w:rPr>
          <w:noProof w:val="0"/>
          <w:lang w:eastAsia="ru-RU"/>
        </w:rPr>
        <w:t>69</w:t>
      </w:r>
      <w:r w:rsidR="004B131E">
        <w:rPr>
          <w:noProof w:val="0"/>
          <w:lang w:eastAsia="ru-RU"/>
        </w:rPr>
        <w:t xml:space="preserve"> </w:t>
      </w:r>
      <w:r w:rsidRPr="00FF430B">
        <w:rPr>
          <w:noProof w:val="0"/>
          <w:lang w:eastAsia="ru-RU"/>
        </w:rPr>
        <w:t xml:space="preserve">din </w:t>
      </w:r>
      <w:r w:rsidR="00E32A50">
        <w:rPr>
          <w:noProof w:val="0"/>
          <w:lang w:eastAsia="ru-RU"/>
        </w:rPr>
        <w:t xml:space="preserve">07 mai </w:t>
      </w:r>
      <w:r w:rsidRPr="00FF430B">
        <w:rPr>
          <w:noProof w:val="0"/>
          <w:lang w:eastAsia="ru-RU"/>
        </w:rPr>
        <w:t>202</w:t>
      </w:r>
      <w:r w:rsidR="00AD32DD" w:rsidRPr="00FF430B">
        <w:rPr>
          <w:noProof w:val="0"/>
          <w:lang w:eastAsia="ru-RU"/>
        </w:rPr>
        <w:t>1</w:t>
      </w:r>
    </w:p>
    <w:p w14:paraId="76A171F9" w14:textId="77777777" w:rsidR="008F1D40" w:rsidRPr="00FF430B" w:rsidRDefault="008F1D40" w:rsidP="003961E7">
      <w:pPr>
        <w:tabs>
          <w:tab w:val="left" w:pos="5103"/>
          <w:tab w:val="left" w:pos="10348"/>
        </w:tabs>
        <w:jc w:val="right"/>
        <w:rPr>
          <w:noProof w:val="0"/>
          <w:lang w:eastAsia="ru-RU"/>
        </w:rPr>
      </w:pPr>
    </w:p>
    <w:p w14:paraId="2A9E641B" w14:textId="77777777" w:rsidR="00D925B0" w:rsidRPr="00FF430B" w:rsidRDefault="00D925B0" w:rsidP="003961E7">
      <w:pPr>
        <w:tabs>
          <w:tab w:val="left" w:pos="5103"/>
          <w:tab w:val="left" w:pos="10348"/>
        </w:tabs>
        <w:jc w:val="center"/>
        <w:rPr>
          <w:noProof w:val="0"/>
          <w:lang w:eastAsia="ru-RU"/>
        </w:rPr>
      </w:pPr>
    </w:p>
    <w:p w14:paraId="19732306" w14:textId="77777777" w:rsidR="00DA6115" w:rsidRPr="00FF430B" w:rsidRDefault="00DA6115" w:rsidP="003961E7">
      <w:pPr>
        <w:tabs>
          <w:tab w:val="left" w:pos="5103"/>
          <w:tab w:val="left" w:pos="10348"/>
        </w:tabs>
        <w:jc w:val="center"/>
        <w:rPr>
          <w:b/>
          <w:noProof w:val="0"/>
          <w:lang w:eastAsia="ru-RU"/>
        </w:rPr>
      </w:pPr>
    </w:p>
    <w:p w14:paraId="71134E08" w14:textId="77777777" w:rsidR="003961E7" w:rsidRPr="00F721D6" w:rsidRDefault="003961E7" w:rsidP="003961E7">
      <w:pPr>
        <w:tabs>
          <w:tab w:val="left" w:pos="5103"/>
          <w:tab w:val="left" w:pos="10348"/>
        </w:tabs>
        <w:jc w:val="center"/>
        <w:rPr>
          <w:b/>
          <w:noProof w:val="0"/>
          <w:sz w:val="56"/>
          <w:lang w:eastAsia="ru-RU"/>
        </w:rPr>
      </w:pPr>
      <w:r w:rsidRPr="00F721D6">
        <w:rPr>
          <w:b/>
          <w:noProof w:val="0"/>
          <w:sz w:val="56"/>
          <w:lang w:eastAsia="ru-RU"/>
        </w:rPr>
        <w:t>DOCUMENTAŢIA STANDARD</w:t>
      </w:r>
    </w:p>
    <w:p w14:paraId="0CA5733C" w14:textId="77777777" w:rsidR="003961E7" w:rsidRPr="00F721D6" w:rsidRDefault="003961E7" w:rsidP="003961E7">
      <w:pPr>
        <w:tabs>
          <w:tab w:val="left" w:pos="5103"/>
          <w:tab w:val="left" w:pos="10348"/>
        </w:tabs>
        <w:jc w:val="center"/>
        <w:rPr>
          <w:b/>
          <w:noProof w:val="0"/>
          <w:sz w:val="40"/>
          <w:lang w:eastAsia="ru-RU"/>
        </w:rPr>
      </w:pPr>
      <w:r w:rsidRPr="00F721D6">
        <w:rPr>
          <w:b/>
          <w:noProof w:val="0"/>
          <w:sz w:val="40"/>
          <w:lang w:eastAsia="ru-RU"/>
        </w:rPr>
        <w:t>pentru realizarea achizițiilor publice de lucrări</w:t>
      </w:r>
    </w:p>
    <w:p w14:paraId="42426EAF" w14:textId="77777777" w:rsidR="00F721D6" w:rsidRDefault="00F721D6" w:rsidP="003961E7">
      <w:pPr>
        <w:tabs>
          <w:tab w:val="left" w:pos="5103"/>
          <w:tab w:val="left" w:pos="10348"/>
        </w:tabs>
        <w:jc w:val="center"/>
        <w:rPr>
          <w:b/>
          <w:noProof w:val="0"/>
          <w:lang w:eastAsia="ru-RU"/>
        </w:rPr>
      </w:pPr>
    </w:p>
    <w:p w14:paraId="099CF7A9" w14:textId="77777777" w:rsidR="00F721D6" w:rsidRDefault="00F721D6" w:rsidP="00F721D6">
      <w:pPr>
        <w:contextualSpacing/>
        <w:jc w:val="both"/>
        <w:rPr>
          <w:sz w:val="32"/>
          <w:szCs w:val="32"/>
        </w:rPr>
      </w:pPr>
    </w:p>
    <w:p w14:paraId="65D5B7D4" w14:textId="77777777" w:rsidR="00F721D6" w:rsidRDefault="00F721D6" w:rsidP="00F721D6">
      <w:pPr>
        <w:contextualSpacing/>
        <w:jc w:val="both"/>
        <w:rPr>
          <w:sz w:val="32"/>
          <w:szCs w:val="32"/>
        </w:rPr>
      </w:pPr>
    </w:p>
    <w:p w14:paraId="52FA2B03" w14:textId="77777777" w:rsidR="00F721D6" w:rsidRDefault="00F721D6" w:rsidP="00F721D6">
      <w:pPr>
        <w:contextualSpacing/>
        <w:jc w:val="both"/>
        <w:rPr>
          <w:sz w:val="32"/>
          <w:szCs w:val="32"/>
        </w:rPr>
      </w:pPr>
    </w:p>
    <w:p w14:paraId="6250FA9D" w14:textId="77777777" w:rsidR="00F721D6" w:rsidRDefault="00F721D6" w:rsidP="00F721D6">
      <w:pPr>
        <w:contextualSpacing/>
        <w:jc w:val="both"/>
        <w:rPr>
          <w:sz w:val="32"/>
          <w:szCs w:val="32"/>
        </w:rPr>
      </w:pPr>
    </w:p>
    <w:p w14:paraId="6007934F" w14:textId="2DD5477E" w:rsidR="00F721D6" w:rsidRPr="009A7F42" w:rsidRDefault="00F721D6" w:rsidP="005E61E0">
      <w:pPr>
        <w:contextualSpacing/>
        <w:jc w:val="both"/>
        <w:rPr>
          <w:sz w:val="32"/>
          <w:szCs w:val="32"/>
        </w:rPr>
      </w:pPr>
      <w:r w:rsidRPr="00793478">
        <w:rPr>
          <w:sz w:val="32"/>
          <w:szCs w:val="32"/>
        </w:rPr>
        <w:t>Obiectul achiziţiei:</w:t>
      </w:r>
      <w:r w:rsidR="00170171" w:rsidRPr="00793478">
        <w:rPr>
          <w:b/>
          <w:sz w:val="32"/>
          <w:szCs w:val="32"/>
        </w:rPr>
        <w:t xml:space="preserve"> </w:t>
      </w:r>
      <w:r w:rsidR="005E61E0" w:rsidRPr="005E61E0">
        <w:rPr>
          <w:b/>
          <w:sz w:val="32"/>
          <w:szCs w:val="32"/>
        </w:rPr>
        <w:t>Lucrări de reparații a trotuarului din str. Miron Costin 15,17,19,21 or. Florești și Lucrări de reparații la str. Ion Neculce or. Florești</w:t>
      </w:r>
      <w:r w:rsidRPr="009A7F42">
        <w:rPr>
          <w:b/>
          <w:sz w:val="36"/>
          <w:szCs w:val="32"/>
        </w:rPr>
        <w:tab/>
      </w:r>
    </w:p>
    <w:p w14:paraId="1DAB2EFE" w14:textId="77777777" w:rsidR="00F721D6" w:rsidRPr="009A7F42" w:rsidRDefault="00F721D6" w:rsidP="00F721D6">
      <w:pPr>
        <w:spacing w:line="360" w:lineRule="auto"/>
        <w:jc w:val="both"/>
        <w:rPr>
          <w:sz w:val="32"/>
          <w:szCs w:val="32"/>
        </w:rPr>
      </w:pPr>
    </w:p>
    <w:p w14:paraId="4B369253" w14:textId="0A705844" w:rsidR="00F721D6" w:rsidRPr="009A7F42" w:rsidRDefault="00F721D6" w:rsidP="00F721D6">
      <w:pPr>
        <w:spacing w:line="360" w:lineRule="auto"/>
        <w:jc w:val="both"/>
        <w:rPr>
          <w:sz w:val="32"/>
          <w:szCs w:val="32"/>
        </w:rPr>
      </w:pPr>
      <w:r w:rsidRPr="009414B3">
        <w:rPr>
          <w:sz w:val="32"/>
          <w:szCs w:val="32"/>
        </w:rPr>
        <w:t>Cod CPV:</w:t>
      </w:r>
      <w:r w:rsidRPr="009414B3">
        <w:rPr>
          <w:b/>
          <w:sz w:val="32"/>
          <w:szCs w:val="32"/>
        </w:rPr>
        <w:tab/>
      </w:r>
      <w:r w:rsidRPr="009414B3">
        <w:rPr>
          <w:b/>
          <w:sz w:val="32"/>
          <w:szCs w:val="32"/>
        </w:rPr>
        <w:tab/>
      </w:r>
      <w:r w:rsidRPr="009414B3">
        <w:rPr>
          <w:b/>
          <w:sz w:val="32"/>
          <w:szCs w:val="32"/>
        </w:rPr>
        <w:tab/>
      </w:r>
      <w:r w:rsidRPr="009414B3">
        <w:rPr>
          <w:b/>
          <w:sz w:val="32"/>
          <w:szCs w:val="32"/>
        </w:rPr>
        <w:tab/>
      </w:r>
      <w:r w:rsidR="005E61E0" w:rsidRPr="005E61E0">
        <w:rPr>
          <w:b/>
          <w:sz w:val="28"/>
          <w:u w:val="single"/>
        </w:rPr>
        <w:t>45200000-9</w:t>
      </w:r>
    </w:p>
    <w:p w14:paraId="07986202" w14:textId="77777777" w:rsidR="00F721D6" w:rsidRPr="009A7F42" w:rsidRDefault="00F721D6" w:rsidP="00F721D6">
      <w:pPr>
        <w:spacing w:line="360" w:lineRule="auto"/>
        <w:jc w:val="both"/>
        <w:rPr>
          <w:sz w:val="32"/>
          <w:szCs w:val="32"/>
        </w:rPr>
      </w:pPr>
    </w:p>
    <w:p w14:paraId="7BF490C2" w14:textId="1FF26764" w:rsidR="00F721D6" w:rsidRPr="00DD2C9D" w:rsidRDefault="00F721D6" w:rsidP="00F721D6">
      <w:pPr>
        <w:spacing w:line="360" w:lineRule="auto"/>
        <w:jc w:val="both"/>
        <w:rPr>
          <w:sz w:val="32"/>
          <w:szCs w:val="32"/>
        </w:rPr>
      </w:pPr>
      <w:r w:rsidRPr="009A7F42">
        <w:rPr>
          <w:sz w:val="32"/>
          <w:szCs w:val="32"/>
        </w:rPr>
        <w:t>Autoritatea Contractantă:</w:t>
      </w:r>
      <w:r w:rsidRPr="009A7F42">
        <w:rPr>
          <w:sz w:val="32"/>
          <w:szCs w:val="32"/>
        </w:rPr>
        <w:tab/>
      </w:r>
      <w:r w:rsidR="00170171" w:rsidRPr="00240265">
        <w:rPr>
          <w:b/>
          <w:sz w:val="28"/>
          <w:u w:val="single"/>
        </w:rPr>
        <w:t>Primăria orașului Florești</w:t>
      </w:r>
    </w:p>
    <w:p w14:paraId="70625EDB" w14:textId="77777777" w:rsidR="00F721D6" w:rsidRPr="009A7F42" w:rsidRDefault="00F721D6" w:rsidP="00F721D6">
      <w:pPr>
        <w:spacing w:line="360" w:lineRule="auto"/>
        <w:jc w:val="both"/>
        <w:rPr>
          <w:sz w:val="32"/>
          <w:szCs w:val="32"/>
        </w:rPr>
      </w:pPr>
    </w:p>
    <w:p w14:paraId="08DDE57B" w14:textId="77777777" w:rsidR="00F721D6" w:rsidRPr="009A7F42" w:rsidRDefault="00F721D6" w:rsidP="00F721D6">
      <w:pPr>
        <w:spacing w:line="360" w:lineRule="auto"/>
        <w:jc w:val="both"/>
        <w:rPr>
          <w:sz w:val="32"/>
          <w:szCs w:val="32"/>
        </w:rPr>
      </w:pPr>
    </w:p>
    <w:p w14:paraId="43B96524" w14:textId="77777777" w:rsidR="00F721D6" w:rsidRPr="009A7F42" w:rsidRDefault="00F721D6" w:rsidP="00F721D6">
      <w:pPr>
        <w:spacing w:line="360" w:lineRule="auto"/>
        <w:jc w:val="both"/>
        <w:rPr>
          <w:sz w:val="28"/>
          <w:szCs w:val="28"/>
        </w:rPr>
      </w:pPr>
      <w:r w:rsidRPr="009A7F42">
        <w:rPr>
          <w:sz w:val="32"/>
          <w:szCs w:val="32"/>
        </w:rPr>
        <w:t>Procedura achiziţiei:</w:t>
      </w:r>
      <w:r w:rsidRPr="009A7F42">
        <w:rPr>
          <w:sz w:val="32"/>
          <w:szCs w:val="32"/>
        </w:rPr>
        <w:tab/>
      </w:r>
      <w:r w:rsidRPr="009A7F42">
        <w:rPr>
          <w:sz w:val="28"/>
          <w:szCs w:val="28"/>
        </w:rPr>
        <w:tab/>
      </w:r>
      <w:r w:rsidR="004C6933" w:rsidRPr="004C6933">
        <w:rPr>
          <w:b/>
          <w:sz w:val="32"/>
        </w:rPr>
        <w:t>LICITAȚIE DESCHISĂ</w:t>
      </w:r>
    </w:p>
    <w:p w14:paraId="3A69FE87" w14:textId="77777777" w:rsidR="00F721D6" w:rsidRPr="00FF430B" w:rsidRDefault="00F721D6" w:rsidP="003961E7">
      <w:pPr>
        <w:tabs>
          <w:tab w:val="left" w:pos="5103"/>
          <w:tab w:val="left" w:pos="10348"/>
        </w:tabs>
        <w:jc w:val="center"/>
        <w:rPr>
          <w:b/>
          <w:noProof w:val="0"/>
          <w:lang w:eastAsia="ru-RU"/>
        </w:rPr>
      </w:pPr>
    </w:p>
    <w:p w14:paraId="0F5662D4" w14:textId="77777777" w:rsidR="003961E7" w:rsidRPr="00FF430B" w:rsidRDefault="003961E7" w:rsidP="003961E7">
      <w:pPr>
        <w:tabs>
          <w:tab w:val="left" w:pos="5103"/>
          <w:tab w:val="left" w:pos="10348"/>
        </w:tabs>
        <w:jc w:val="center"/>
        <w:rPr>
          <w:noProof w:val="0"/>
          <w:lang w:eastAsia="ru-RU"/>
        </w:rPr>
      </w:pPr>
    </w:p>
    <w:p w14:paraId="001A1412" w14:textId="77777777" w:rsidR="00A20ACF" w:rsidRPr="009414B3" w:rsidRDefault="00F721D6" w:rsidP="00261959">
      <w:pPr>
        <w:jc w:val="both"/>
        <w:rPr>
          <w:b/>
          <w:bCs/>
          <w:sz w:val="44"/>
          <w:szCs w:val="44"/>
        </w:rPr>
      </w:pPr>
      <w:r>
        <w:br w:type="page"/>
      </w:r>
      <w:r w:rsidR="00261959" w:rsidRPr="009414B3">
        <w:rPr>
          <w:b/>
          <w:bCs/>
          <w:sz w:val="44"/>
          <w:szCs w:val="44"/>
        </w:rPr>
        <w:lastRenderedPageBreak/>
        <w:t>Denumirile de firme și modele din caietul de sarcini trebuie tratate că pot fi înlocuite prin echivalentul lor.</w:t>
      </w:r>
    </w:p>
    <w:p w14:paraId="03809ABC" w14:textId="77777777" w:rsidR="00261959" w:rsidRPr="009414B3" w:rsidRDefault="00261959" w:rsidP="00261959">
      <w:pPr>
        <w:jc w:val="both"/>
        <w:rPr>
          <w:b/>
          <w:bCs/>
          <w:sz w:val="44"/>
          <w:szCs w:val="44"/>
        </w:rPr>
      </w:pPr>
    </w:p>
    <w:p w14:paraId="77BCC781" w14:textId="77777777" w:rsidR="00261959" w:rsidRDefault="00261959" w:rsidP="00261959">
      <w:pPr>
        <w:jc w:val="both"/>
        <w:rPr>
          <w:b/>
          <w:bCs/>
          <w:sz w:val="44"/>
          <w:szCs w:val="44"/>
        </w:rPr>
      </w:pPr>
      <w:r w:rsidRPr="009414B3">
        <w:rPr>
          <w:b/>
          <w:bCs/>
          <w:sz w:val="44"/>
          <w:szCs w:val="44"/>
        </w:rPr>
        <w:t xml:space="preserve">În viitorul contract care va fi încheiat în urma licitației în cauză </w:t>
      </w:r>
      <w:r w:rsidR="00996CE4" w:rsidRPr="009414B3">
        <w:rPr>
          <w:b/>
          <w:bCs/>
          <w:sz w:val="44"/>
          <w:szCs w:val="44"/>
        </w:rPr>
        <w:t>este interzisă</w:t>
      </w:r>
      <w:r w:rsidRPr="009414B3">
        <w:rPr>
          <w:b/>
          <w:bCs/>
          <w:sz w:val="44"/>
          <w:szCs w:val="44"/>
        </w:rPr>
        <w:t xml:space="preserve"> efectuarea</w:t>
      </w:r>
      <w:r w:rsidR="00F46322" w:rsidRPr="009414B3">
        <w:rPr>
          <w:b/>
          <w:bCs/>
          <w:sz w:val="44"/>
          <w:szCs w:val="44"/>
        </w:rPr>
        <w:t xml:space="preserve"> de către autoritatea contractantă a</w:t>
      </w:r>
      <w:r w:rsidRPr="009414B3">
        <w:rPr>
          <w:b/>
          <w:bCs/>
          <w:sz w:val="44"/>
          <w:szCs w:val="44"/>
        </w:rPr>
        <w:t xml:space="preserve"> plăților anticipate (avans).</w:t>
      </w:r>
    </w:p>
    <w:p w14:paraId="71311AC2" w14:textId="77777777" w:rsidR="007A25FD" w:rsidRDefault="007A25FD" w:rsidP="00261959">
      <w:pPr>
        <w:jc w:val="both"/>
        <w:rPr>
          <w:b/>
          <w:bCs/>
          <w:sz w:val="44"/>
          <w:szCs w:val="44"/>
        </w:rPr>
      </w:pPr>
    </w:p>
    <w:p w14:paraId="03DC7BD7" w14:textId="2E68C6A2" w:rsidR="007A25FD" w:rsidRDefault="007A25FD" w:rsidP="00261959">
      <w:pPr>
        <w:jc w:val="both"/>
        <w:rPr>
          <w:b/>
          <w:bCs/>
          <w:sz w:val="44"/>
          <w:szCs w:val="44"/>
        </w:rPr>
      </w:pPr>
      <w:r w:rsidRPr="007A25FD">
        <w:rPr>
          <w:b/>
          <w:bCs/>
          <w:sz w:val="44"/>
          <w:szCs w:val="44"/>
        </w:rPr>
        <w:t>Lucrările vor fi executate numai în limita alocațiilor pentru anul de gestiune.</w:t>
      </w:r>
    </w:p>
    <w:p w14:paraId="203EAAB2" w14:textId="77777777" w:rsidR="001E233C" w:rsidRDefault="001E233C" w:rsidP="00261959">
      <w:pPr>
        <w:jc w:val="both"/>
        <w:rPr>
          <w:b/>
          <w:bCs/>
          <w:sz w:val="44"/>
          <w:szCs w:val="44"/>
        </w:rPr>
      </w:pPr>
    </w:p>
    <w:p w14:paraId="06EEE916"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7C61374" w14:textId="77777777" w:rsidR="00170171" w:rsidRDefault="00170171" w:rsidP="00170171"/>
    <w:p w14:paraId="56677E40" w14:textId="77777777" w:rsidR="00170171" w:rsidRDefault="00170171" w:rsidP="00170171"/>
    <w:p w14:paraId="094DB322" w14:textId="77777777" w:rsidR="00170171" w:rsidRDefault="00170171" w:rsidP="00170171"/>
    <w:p w14:paraId="4D8919B4" w14:textId="77777777" w:rsidR="00170171" w:rsidRDefault="00170171" w:rsidP="00170171"/>
    <w:p w14:paraId="220CE4B1" w14:textId="77777777" w:rsidR="00170171" w:rsidRDefault="00170171" w:rsidP="00170171"/>
    <w:p w14:paraId="2B35F038" w14:textId="77777777" w:rsidR="00170171" w:rsidRDefault="00170171" w:rsidP="00170171"/>
    <w:p w14:paraId="67805EA4" w14:textId="77777777" w:rsidR="00170171" w:rsidRDefault="00170171" w:rsidP="00170171"/>
    <w:p w14:paraId="361547DD" w14:textId="77777777" w:rsidR="00170171" w:rsidRDefault="00170171" w:rsidP="00170171"/>
    <w:p w14:paraId="73276F1F" w14:textId="77777777" w:rsidR="00170171" w:rsidRDefault="00170171" w:rsidP="00170171"/>
    <w:p w14:paraId="65289369" w14:textId="77777777" w:rsidR="00170171" w:rsidRDefault="00170171" w:rsidP="00170171"/>
    <w:p w14:paraId="41E6F7C7" w14:textId="77777777" w:rsidR="00170171" w:rsidRPr="00170171" w:rsidRDefault="00170171" w:rsidP="00170171"/>
    <w:p w14:paraId="16709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31AEF9"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2126EB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2CF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0E08F6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1EB24E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4F3D018"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82ED35"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1D2BE7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CE23F5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EA3B69B"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A12A4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6DFDB0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4E38C44"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888E0EC"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6299DD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59A2935"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62BD51B"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A9B5A81"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4EBDDB4"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7A5303D"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73852BA" w14:textId="77777777" w:rsidR="00915336" w:rsidRDefault="00915336" w:rsidP="00915336"/>
    <w:p w14:paraId="06CA76C0" w14:textId="77777777" w:rsidR="001E233C" w:rsidRPr="00915336" w:rsidRDefault="001E233C" w:rsidP="00915336"/>
    <w:p w14:paraId="203A5AA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14:paraId="79B557CA" w14:textId="77777777" w:rsidR="007D2250" w:rsidRPr="007D2250" w:rsidRDefault="007D2250" w:rsidP="007D2250"/>
    <w:p w14:paraId="3CF5E262" w14:textId="77777777" w:rsidR="001034CC" w:rsidRPr="00A14C96" w:rsidRDefault="007D2250" w:rsidP="009F1E2C">
      <w:pPr>
        <w:pStyle w:val="Titlu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14:paraId="3FFAA923" w14:textId="77777777" w:rsidR="007D2250" w:rsidRPr="00A14C96" w:rsidRDefault="007D2250" w:rsidP="007D2250"/>
    <w:p w14:paraId="0E376DE6" w14:textId="77777777" w:rsidR="00922F8A" w:rsidRPr="0040714D" w:rsidRDefault="00033577" w:rsidP="00DF3127">
      <w:pPr>
        <w:pStyle w:val="Listparagraf"/>
        <w:numPr>
          <w:ilvl w:val="0"/>
          <w:numId w:val="15"/>
        </w:numPr>
        <w:tabs>
          <w:tab w:val="clear" w:pos="1134"/>
          <w:tab w:val="left" w:pos="-284"/>
          <w:tab w:val="left" w:pos="196"/>
          <w:tab w:val="left" w:pos="567"/>
        </w:tabs>
        <w:spacing w:after="120"/>
        <w:ind w:left="-284" w:firstLine="284"/>
        <w:rPr>
          <w:color w:val="000000"/>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7F7FBD49" w14:textId="77777777" w:rsidR="00922F8A" w:rsidRPr="0040714D" w:rsidRDefault="00922F8A" w:rsidP="00DF3127">
      <w:pPr>
        <w:pStyle w:val="Listparagraf"/>
        <w:numPr>
          <w:ilvl w:val="0"/>
          <w:numId w:val="15"/>
        </w:numPr>
        <w:tabs>
          <w:tab w:val="clear" w:pos="1134"/>
          <w:tab w:val="left" w:pos="-284"/>
          <w:tab w:val="left" w:pos="196"/>
          <w:tab w:val="left" w:pos="567"/>
        </w:tabs>
        <w:spacing w:after="120"/>
        <w:ind w:left="-284" w:firstLine="284"/>
        <w:rPr>
          <w:color w:val="000000"/>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40714D">
        <w:rPr>
          <w:color w:val="000000"/>
        </w:rPr>
        <w:t xml:space="preserve">după cum urmează:     </w:t>
      </w:r>
    </w:p>
    <w:p w14:paraId="628D8437" w14:textId="77777777" w:rsidR="00922F8A" w:rsidRPr="0040714D" w:rsidRDefault="00922F8A" w:rsidP="00DF3127">
      <w:pPr>
        <w:pStyle w:val="Listparagraf"/>
        <w:numPr>
          <w:ilvl w:val="0"/>
          <w:numId w:val="20"/>
        </w:numPr>
        <w:tabs>
          <w:tab w:val="clear" w:pos="1134"/>
          <w:tab w:val="left" w:pos="-284"/>
          <w:tab w:val="left" w:pos="196"/>
          <w:tab w:val="left" w:pos="426"/>
          <w:tab w:val="left" w:pos="567"/>
        </w:tabs>
        <w:spacing w:after="120"/>
        <w:ind w:left="-284" w:firstLine="284"/>
        <w:rPr>
          <w:color w:val="000000"/>
        </w:rPr>
      </w:pPr>
      <w:r w:rsidRPr="00FF430B">
        <w:t>Anunț de intenție</w:t>
      </w:r>
      <w:r w:rsidR="0072565E" w:rsidRPr="00FF430B">
        <w:t xml:space="preserve"> (anexa nr.1)</w:t>
      </w:r>
      <w:r w:rsidRPr="00FF430B">
        <w:t>;</w:t>
      </w:r>
    </w:p>
    <w:p w14:paraId="6A1624FE" w14:textId="77777777" w:rsidR="00922F8A" w:rsidRPr="00FF430B" w:rsidRDefault="00D8130E" w:rsidP="00DF3127">
      <w:pPr>
        <w:pStyle w:val="Listparagraf"/>
        <w:numPr>
          <w:ilvl w:val="0"/>
          <w:numId w:val="20"/>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6E961D81" w14:textId="77777777" w:rsidR="00922F8A" w:rsidRPr="00FF430B" w:rsidRDefault="00922F8A" w:rsidP="00DF3127">
      <w:pPr>
        <w:pStyle w:val="Listparagraf"/>
        <w:numPr>
          <w:ilvl w:val="0"/>
          <w:numId w:val="20"/>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F6DA06" w14:textId="77777777" w:rsidR="00922F8A" w:rsidRPr="00FF430B" w:rsidRDefault="00922F8A" w:rsidP="00DF3127">
      <w:pPr>
        <w:pStyle w:val="Listparagraf"/>
        <w:numPr>
          <w:ilvl w:val="0"/>
          <w:numId w:val="20"/>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0C16CAE9" w14:textId="77777777" w:rsidR="00922F8A" w:rsidRPr="00FF430B" w:rsidRDefault="00922F8A" w:rsidP="00DF3127">
      <w:pPr>
        <w:pStyle w:val="Listparagraf"/>
        <w:numPr>
          <w:ilvl w:val="0"/>
          <w:numId w:val="20"/>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6172FEFF" w14:textId="77777777" w:rsidR="00922F8A" w:rsidRPr="00FF430B" w:rsidRDefault="00922F8A" w:rsidP="00DF3127">
      <w:pPr>
        <w:pStyle w:val="Listparagraf"/>
        <w:numPr>
          <w:ilvl w:val="0"/>
          <w:numId w:val="20"/>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13AD58E0" w14:textId="77777777" w:rsidR="00922F8A" w:rsidRPr="00FF430B" w:rsidRDefault="0072565E" w:rsidP="00DF3127">
      <w:pPr>
        <w:pStyle w:val="Listparagraf"/>
        <w:numPr>
          <w:ilvl w:val="0"/>
          <w:numId w:val="20"/>
        </w:numPr>
        <w:tabs>
          <w:tab w:val="left" w:pos="-284"/>
          <w:tab w:val="left" w:pos="426"/>
        </w:tabs>
        <w:ind w:left="-284" w:firstLine="284"/>
      </w:pPr>
      <w:r w:rsidRPr="00FF430B">
        <w:t>Cerere de participare (anexa nr.</w:t>
      </w:r>
      <w:r w:rsidR="00E322C9" w:rsidRPr="00FF430B">
        <w:t xml:space="preserve"> </w:t>
      </w:r>
      <w:r w:rsidRPr="00FF430B">
        <w:t>7);</w:t>
      </w:r>
    </w:p>
    <w:p w14:paraId="7C3753DA" w14:textId="77777777" w:rsidR="00922F8A" w:rsidRPr="00FF430B" w:rsidRDefault="00922F8A" w:rsidP="00DF3127">
      <w:pPr>
        <w:pStyle w:val="Listparagraf"/>
        <w:numPr>
          <w:ilvl w:val="0"/>
          <w:numId w:val="20"/>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7198C129" w14:textId="77777777" w:rsidR="00922F8A" w:rsidRPr="00FF430B" w:rsidRDefault="00922F8A" w:rsidP="00DF3127">
      <w:pPr>
        <w:pStyle w:val="Listparagraf"/>
        <w:numPr>
          <w:ilvl w:val="0"/>
          <w:numId w:val="20"/>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0C37428D"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3F00CA0E"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1C5442B8"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7905932"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27BAB087"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4012EAF5" w14:textId="77777777" w:rsidR="00922F8A" w:rsidRPr="00FF430B" w:rsidRDefault="00922F8A" w:rsidP="00DF3127">
      <w:pPr>
        <w:pStyle w:val="Listparagraf"/>
        <w:numPr>
          <w:ilvl w:val="0"/>
          <w:numId w:val="20"/>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30CC9085" w14:textId="77777777" w:rsidR="00922F8A" w:rsidRPr="00FF430B" w:rsidRDefault="00922F8A" w:rsidP="00DF3127">
      <w:pPr>
        <w:pStyle w:val="Listparagraf"/>
        <w:numPr>
          <w:ilvl w:val="0"/>
          <w:numId w:val="20"/>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32D11E27" w14:textId="77777777" w:rsidR="00922F8A" w:rsidRPr="00FF430B" w:rsidRDefault="0072565E" w:rsidP="00DF3127">
      <w:pPr>
        <w:pStyle w:val="Listparagraf"/>
        <w:numPr>
          <w:ilvl w:val="0"/>
          <w:numId w:val="20"/>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1B7E7DDC"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5EAF2388"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7FF30499"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29046CE0"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29D19AA1"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6925D060"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6AB7F46C"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2E28D59C" w14:textId="77777777" w:rsidR="00922F8A" w:rsidRPr="00FF430B" w:rsidRDefault="0072565E" w:rsidP="00DF3127">
      <w:pPr>
        <w:pStyle w:val="Listparagraf"/>
        <w:numPr>
          <w:ilvl w:val="0"/>
          <w:numId w:val="20"/>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6F979D9B"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26863EA4"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lastRenderedPageBreak/>
        <w:t>Acord a</w:t>
      </w:r>
      <w:r w:rsidR="0072565E" w:rsidRPr="00FF430B">
        <w:t>dițional (anexa nr.</w:t>
      </w:r>
      <w:r w:rsidR="00E322C9" w:rsidRPr="00FF430B">
        <w:t xml:space="preserve"> </w:t>
      </w:r>
      <w:r w:rsidR="0072565E" w:rsidRPr="00FF430B">
        <w:t>27);</w:t>
      </w:r>
    </w:p>
    <w:p w14:paraId="071DF2D2" w14:textId="77777777" w:rsidR="00922F8A" w:rsidRPr="00FF430B" w:rsidRDefault="0072565E" w:rsidP="00DF3127">
      <w:pPr>
        <w:pStyle w:val="Listparagraf"/>
        <w:numPr>
          <w:ilvl w:val="0"/>
          <w:numId w:val="20"/>
        </w:numPr>
        <w:tabs>
          <w:tab w:val="clear" w:pos="1134"/>
          <w:tab w:val="left" w:pos="-284"/>
          <w:tab w:val="left" w:pos="426"/>
        </w:tabs>
        <w:ind w:left="-284" w:firstLine="284"/>
      </w:pPr>
      <w:r w:rsidRPr="00FF430B">
        <w:t>Acord-cadru (anexa nr.</w:t>
      </w:r>
      <w:r w:rsidR="00E322C9" w:rsidRPr="00FF430B">
        <w:t xml:space="preserve"> </w:t>
      </w:r>
      <w:r w:rsidRPr="00FF430B">
        <w:t>28).</w:t>
      </w:r>
    </w:p>
    <w:p w14:paraId="22F92294"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4AB05BC3" w14:textId="77777777" w:rsidR="00922F8A" w:rsidRPr="0040714D" w:rsidRDefault="00922F8A" w:rsidP="00DF3127">
      <w:pPr>
        <w:pStyle w:val="Listparagraf"/>
        <w:numPr>
          <w:ilvl w:val="0"/>
          <w:numId w:val="15"/>
        </w:numPr>
        <w:tabs>
          <w:tab w:val="clear" w:pos="1134"/>
          <w:tab w:val="left" w:pos="-284"/>
          <w:tab w:val="left" w:pos="196"/>
          <w:tab w:val="left" w:pos="567"/>
        </w:tabs>
        <w:ind w:left="-284" w:firstLine="284"/>
        <w:rPr>
          <w:color w:val="000000"/>
        </w:rPr>
      </w:pPr>
      <w:r w:rsidRPr="0040714D">
        <w:rPr>
          <w:color w:val="000000"/>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40714D">
        <w:rPr>
          <w:color w:val="000000"/>
        </w:rPr>
        <w:t>documentația standard.</w:t>
      </w:r>
    </w:p>
    <w:p w14:paraId="6ABD1311"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72915B19" w14:textId="77777777" w:rsidR="00B93DBE" w:rsidRPr="00FF430B" w:rsidRDefault="00033577" w:rsidP="00DF3127">
      <w:pPr>
        <w:pStyle w:val="Listparagraf"/>
        <w:numPr>
          <w:ilvl w:val="0"/>
          <w:numId w:val="15"/>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4D60CBD0" w14:textId="77777777" w:rsidR="00D8130E" w:rsidRPr="00FF430B" w:rsidRDefault="00D8130E" w:rsidP="00D8130E">
      <w:pPr>
        <w:pStyle w:val="Listparagraf"/>
        <w:numPr>
          <w:ilvl w:val="0"/>
          <w:numId w:val="0"/>
        </w:numPr>
        <w:ind w:left="360"/>
      </w:pPr>
    </w:p>
    <w:p w14:paraId="1577BC9D" w14:textId="77777777" w:rsidR="00352B05" w:rsidRPr="00FF430B" w:rsidRDefault="00033577" w:rsidP="00DF3127">
      <w:pPr>
        <w:pStyle w:val="Listparagraf"/>
        <w:numPr>
          <w:ilvl w:val="0"/>
          <w:numId w:val="15"/>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2D8B828B" w14:textId="77777777" w:rsidR="00D8130E" w:rsidRPr="00FF430B" w:rsidRDefault="00D8130E" w:rsidP="00D8130E">
      <w:pPr>
        <w:pStyle w:val="Listparagraf"/>
        <w:numPr>
          <w:ilvl w:val="0"/>
          <w:numId w:val="0"/>
        </w:numPr>
        <w:ind w:left="357"/>
      </w:pPr>
    </w:p>
    <w:p w14:paraId="5C1BC81D" w14:textId="77777777" w:rsidR="00352B05" w:rsidRPr="00FF430B" w:rsidRDefault="00033577" w:rsidP="00DF3127">
      <w:pPr>
        <w:pStyle w:val="Listparagraf"/>
        <w:numPr>
          <w:ilvl w:val="0"/>
          <w:numId w:val="15"/>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30D8F487" w14:textId="77777777" w:rsidR="00352B05" w:rsidRPr="00FF430B" w:rsidRDefault="004B16DD" w:rsidP="00DF3127">
      <w:pPr>
        <w:pStyle w:val="Listparagraf"/>
        <w:numPr>
          <w:ilvl w:val="0"/>
          <w:numId w:val="16"/>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0E29996A" w14:textId="77777777" w:rsidR="00352B05" w:rsidRPr="00FF430B" w:rsidRDefault="00114AC8" w:rsidP="00DF3127">
      <w:pPr>
        <w:pStyle w:val="Listparagraf"/>
        <w:numPr>
          <w:ilvl w:val="0"/>
          <w:numId w:val="16"/>
        </w:numPr>
        <w:tabs>
          <w:tab w:val="clear" w:pos="1134"/>
          <w:tab w:val="left" w:pos="-284"/>
          <w:tab w:val="left" w:pos="284"/>
        </w:tabs>
        <w:spacing w:after="120"/>
        <w:ind w:left="-284" w:firstLine="284"/>
      </w:pPr>
      <w:hyperlink r:id="rId9" w:history="1">
        <w:r w:rsidR="00DA6115" w:rsidRPr="0040714D">
          <w:rPr>
            <w:rStyle w:val="Hyperlink"/>
            <w:bCs/>
            <w:color w:val="auto"/>
            <w:u w:val="none"/>
            <w:bdr w:val="none" w:sz="0" w:space="0" w:color="auto" w:frame="1"/>
            <w:shd w:val="clear" w:color="auto" w:fill="FFFFFF"/>
          </w:rPr>
          <w:t>Hotărârii Guvernului nr.</w:t>
        </w:r>
        <w:r w:rsidR="00FF430B" w:rsidRPr="0040714D">
          <w:rPr>
            <w:rStyle w:val="Hyperlink"/>
            <w:bCs/>
            <w:color w:val="auto"/>
            <w:u w:val="none"/>
            <w:bdr w:val="none" w:sz="0" w:space="0" w:color="auto" w:frame="1"/>
            <w:shd w:val="clear" w:color="auto" w:fill="FFFFFF"/>
          </w:rPr>
          <w:t xml:space="preserve"> </w:t>
        </w:r>
        <w:r w:rsidR="004B16DD" w:rsidRPr="0040714D">
          <w:rPr>
            <w:rStyle w:val="Hyperlink"/>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6CEF3E16" w14:textId="77777777" w:rsidR="00A50D0A" w:rsidRPr="0040714D" w:rsidRDefault="00033577" w:rsidP="00DF3127">
      <w:pPr>
        <w:pStyle w:val="Listparagraf"/>
        <w:numPr>
          <w:ilvl w:val="0"/>
          <w:numId w:val="15"/>
        </w:numPr>
        <w:tabs>
          <w:tab w:val="clear" w:pos="1134"/>
          <w:tab w:val="left" w:pos="-284"/>
          <w:tab w:val="left" w:pos="196"/>
          <w:tab w:val="left" w:pos="567"/>
        </w:tabs>
        <w:spacing w:after="120"/>
        <w:ind w:left="-284" w:firstLine="284"/>
        <w:rPr>
          <w:color w:val="000000"/>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40714D">
        <w:rPr>
          <w:color w:val="000000"/>
        </w:rPr>
        <w:t>Regulamentului cu privire la acordul-cadru ca modalitate specială de atribuire a contractelor de achiziți</w:t>
      </w:r>
      <w:r w:rsidR="00FB21E6" w:rsidRPr="0040714D">
        <w:rPr>
          <w:color w:val="000000"/>
        </w:rPr>
        <w:t>i</w:t>
      </w:r>
      <w:r w:rsidR="0075550B" w:rsidRPr="0040714D">
        <w:rPr>
          <w:color w:val="000000"/>
        </w:rPr>
        <w:t xml:space="preserve"> </w:t>
      </w:r>
      <w:r w:rsidR="00491A8B" w:rsidRPr="0040714D">
        <w:rPr>
          <w:color w:val="000000"/>
        </w:rPr>
        <w:t>publice,</w:t>
      </w:r>
      <w:r w:rsidR="0075550B" w:rsidRPr="0040714D">
        <w:rPr>
          <w:color w:val="000000"/>
        </w:rPr>
        <w:t xml:space="preserve"> aproba</w:t>
      </w:r>
      <w:r w:rsidR="00DA6115" w:rsidRPr="0040714D">
        <w:rPr>
          <w:color w:val="000000"/>
        </w:rPr>
        <w:t>t prin Hotărârea Guvernului nr.</w:t>
      </w:r>
      <w:r w:rsidR="00DF4DCF" w:rsidRPr="0040714D">
        <w:rPr>
          <w:color w:val="000000"/>
        </w:rPr>
        <w:t xml:space="preserve"> </w:t>
      </w:r>
      <w:r w:rsidR="0075550B" w:rsidRPr="0040714D">
        <w:rPr>
          <w:color w:val="000000"/>
        </w:rPr>
        <w:t>694</w:t>
      </w:r>
      <w:r w:rsidR="00101CBC" w:rsidRPr="0040714D">
        <w:rPr>
          <w:color w:val="000000"/>
        </w:rPr>
        <w:t>/</w:t>
      </w:r>
      <w:r w:rsidR="0075550B" w:rsidRPr="0040714D">
        <w:rPr>
          <w:color w:val="000000"/>
        </w:rPr>
        <w:t>2020.</w:t>
      </w:r>
    </w:p>
    <w:p w14:paraId="312DD63E" w14:textId="77777777" w:rsidR="009F6B02" w:rsidRPr="00FF430B" w:rsidRDefault="00033577" w:rsidP="00DF3127">
      <w:pPr>
        <w:pStyle w:val="Listparagraf"/>
        <w:numPr>
          <w:ilvl w:val="0"/>
          <w:numId w:val="15"/>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4680D2ED" w14:textId="77777777" w:rsidR="00E000AD" w:rsidRPr="00FF430B" w:rsidRDefault="00E000AD" w:rsidP="00DF3127">
      <w:pPr>
        <w:pStyle w:val="Listparagraf"/>
        <w:numPr>
          <w:ilvl w:val="0"/>
          <w:numId w:val="15"/>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5728B619" w14:textId="77777777" w:rsidR="00A50D0A" w:rsidRPr="00FF430B" w:rsidRDefault="001C03B0" w:rsidP="00DF3127">
      <w:pPr>
        <w:pStyle w:val="Listparagraf"/>
        <w:numPr>
          <w:ilvl w:val="0"/>
          <w:numId w:val="15"/>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4FDEBB6B" w14:textId="77777777" w:rsidR="00A50D0A" w:rsidRPr="00FF430B" w:rsidRDefault="00E42F35" w:rsidP="00DF3127">
      <w:pPr>
        <w:pStyle w:val="Listparagraf"/>
        <w:numPr>
          <w:ilvl w:val="0"/>
          <w:numId w:val="15"/>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2EC8C5A6" w14:textId="77777777" w:rsidR="00946421" w:rsidRPr="00FF430B" w:rsidRDefault="00946421" w:rsidP="00DF3127">
      <w:pPr>
        <w:pStyle w:val="Listparagraf"/>
        <w:numPr>
          <w:ilvl w:val="0"/>
          <w:numId w:val="15"/>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6753399C" w14:textId="77777777" w:rsidR="00862010" w:rsidRPr="00FF430B" w:rsidRDefault="00862010" w:rsidP="00DF3127">
      <w:pPr>
        <w:pStyle w:val="Listparagraf"/>
        <w:numPr>
          <w:ilvl w:val="0"/>
          <w:numId w:val="15"/>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7ED5FA5F" w14:textId="77777777" w:rsidR="00A50D0A" w:rsidRPr="00FF430B" w:rsidRDefault="001C03B0" w:rsidP="00DF3127">
      <w:pPr>
        <w:pStyle w:val="Listparagraf"/>
        <w:numPr>
          <w:ilvl w:val="0"/>
          <w:numId w:val="15"/>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71F31382" w14:textId="77777777" w:rsidR="00A50D0A" w:rsidRPr="00FF430B" w:rsidRDefault="001C03B0" w:rsidP="00DF3127">
      <w:pPr>
        <w:pStyle w:val="Listparagraf"/>
        <w:numPr>
          <w:ilvl w:val="0"/>
          <w:numId w:val="15"/>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15404BF4" w14:textId="77777777" w:rsidR="00D22624" w:rsidRPr="00FF430B" w:rsidRDefault="001C03B0" w:rsidP="00DF3127">
      <w:pPr>
        <w:pStyle w:val="Listparagraf"/>
        <w:numPr>
          <w:ilvl w:val="0"/>
          <w:numId w:val="15"/>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5EAE8E81" w14:textId="77777777" w:rsidR="005D44CE" w:rsidRPr="00FF430B" w:rsidRDefault="001C03B0" w:rsidP="00DF3127">
      <w:pPr>
        <w:pStyle w:val="Listparagraf"/>
        <w:numPr>
          <w:ilvl w:val="0"/>
          <w:numId w:val="17"/>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699DD3E9" w14:textId="77777777" w:rsidR="005D44CE" w:rsidRPr="00FF430B" w:rsidRDefault="001C03B0" w:rsidP="00DF3127">
      <w:pPr>
        <w:pStyle w:val="Listparagraf"/>
        <w:numPr>
          <w:ilvl w:val="0"/>
          <w:numId w:val="17"/>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66D784CF" w14:textId="77777777" w:rsidR="00D22624" w:rsidRPr="00FF430B" w:rsidRDefault="00B45370" w:rsidP="00DF3127">
      <w:pPr>
        <w:pStyle w:val="Listparagraf"/>
        <w:numPr>
          <w:ilvl w:val="0"/>
          <w:numId w:val="15"/>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750EDA01" w14:textId="77777777" w:rsidR="005D44CE" w:rsidRPr="0040714D" w:rsidRDefault="007167E4" w:rsidP="00DF3127">
      <w:pPr>
        <w:pStyle w:val="Listparagraf"/>
        <w:numPr>
          <w:ilvl w:val="0"/>
          <w:numId w:val="18"/>
        </w:numPr>
        <w:tabs>
          <w:tab w:val="clear" w:pos="1134"/>
          <w:tab w:val="left" w:pos="-284"/>
          <w:tab w:val="left" w:pos="142"/>
          <w:tab w:val="left" w:pos="426"/>
        </w:tabs>
        <w:spacing w:after="120"/>
        <w:ind w:left="-284" w:firstLine="284"/>
        <w:rPr>
          <w:color w:val="000000"/>
        </w:rPr>
      </w:pPr>
      <w:r w:rsidRPr="0040714D">
        <w:rPr>
          <w:color w:val="000000"/>
        </w:rPr>
        <w:t xml:space="preserve">promisiunea sau oferirea unei persoane cu funcție de răspundere, personal sau prin mijlocitor, de bunuri sau servicii, sau </w:t>
      </w:r>
      <w:r w:rsidR="00215AC6" w:rsidRPr="0040714D">
        <w:rPr>
          <w:color w:val="000000"/>
        </w:rPr>
        <w:t>privilegii</w:t>
      </w:r>
      <w:r w:rsidR="00C255B7" w:rsidRPr="0040714D">
        <w:rPr>
          <w:color w:val="000000"/>
        </w:rPr>
        <w:t>,</w:t>
      </w:r>
      <w:r w:rsidR="00215AC6" w:rsidRPr="0040714D">
        <w:rPr>
          <w:color w:val="000000"/>
        </w:rPr>
        <w:t xml:space="preserve"> sau avantaje sub orice formă</w:t>
      </w:r>
      <w:r w:rsidRPr="0040714D">
        <w:rPr>
          <w:color w:val="000000"/>
        </w:rPr>
        <w:t>, pentru a influența</w:t>
      </w:r>
      <w:r w:rsidR="00482E77" w:rsidRPr="0040714D">
        <w:rPr>
          <w:color w:val="000000"/>
        </w:rPr>
        <w:t xml:space="preserve"> </w:t>
      </w:r>
      <w:r w:rsidRPr="0040714D">
        <w:rPr>
          <w:color w:val="000000"/>
        </w:rPr>
        <w:t>acțiunile unei alte părți;</w:t>
      </w:r>
      <w:bookmarkStart w:id="9" w:name="_Toc392179966"/>
      <w:bookmarkStart w:id="10" w:name="_Toc392180137"/>
      <w:bookmarkStart w:id="11" w:name="_Toc449539027"/>
      <w:bookmarkEnd w:id="6"/>
      <w:bookmarkEnd w:id="7"/>
      <w:bookmarkEnd w:id="8"/>
    </w:p>
    <w:p w14:paraId="55CE4C47" w14:textId="77777777" w:rsidR="005D44CE" w:rsidRPr="0040714D" w:rsidRDefault="007167E4" w:rsidP="00DF3127">
      <w:pPr>
        <w:pStyle w:val="Listparagraf"/>
        <w:numPr>
          <w:ilvl w:val="0"/>
          <w:numId w:val="18"/>
        </w:numPr>
        <w:tabs>
          <w:tab w:val="clear" w:pos="1134"/>
          <w:tab w:val="left" w:pos="-284"/>
          <w:tab w:val="left" w:pos="142"/>
          <w:tab w:val="left" w:pos="426"/>
        </w:tabs>
        <w:spacing w:after="120"/>
        <w:ind w:left="-284" w:firstLine="284"/>
        <w:rPr>
          <w:color w:val="000000"/>
        </w:rPr>
      </w:pPr>
      <w:r w:rsidRPr="0040714D">
        <w:rPr>
          <w:color w:val="000000"/>
        </w:rPr>
        <w:t>orice acțiune sau omisiune, inclusiv</w:t>
      </w:r>
      <w:r w:rsidR="00DD5423" w:rsidRPr="0040714D">
        <w:rPr>
          <w:color w:val="000000"/>
        </w:rPr>
        <w:t xml:space="preserve"> interpretare eronată, care</w:t>
      </w:r>
      <w:r w:rsidRPr="0040714D">
        <w:rPr>
          <w:color w:val="000000"/>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65119A1" w14:textId="77777777" w:rsidR="005D44CE" w:rsidRPr="0040714D" w:rsidRDefault="007167E4" w:rsidP="00DF3127">
      <w:pPr>
        <w:pStyle w:val="Listparagraf"/>
        <w:numPr>
          <w:ilvl w:val="0"/>
          <w:numId w:val="18"/>
        </w:numPr>
        <w:tabs>
          <w:tab w:val="clear" w:pos="1134"/>
          <w:tab w:val="left" w:pos="-284"/>
          <w:tab w:val="left" w:pos="142"/>
          <w:tab w:val="left" w:pos="426"/>
        </w:tabs>
        <w:spacing w:after="120"/>
        <w:ind w:left="-284" w:firstLine="284"/>
        <w:rPr>
          <w:color w:val="000000"/>
        </w:rPr>
      </w:pPr>
      <w:r w:rsidRPr="0040714D">
        <w:rPr>
          <w:color w:val="00000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50512D86" w14:textId="77777777" w:rsidR="005D44CE" w:rsidRPr="0040714D" w:rsidRDefault="007167E4" w:rsidP="00DF3127">
      <w:pPr>
        <w:pStyle w:val="Listparagraf"/>
        <w:numPr>
          <w:ilvl w:val="0"/>
          <w:numId w:val="18"/>
        </w:numPr>
        <w:tabs>
          <w:tab w:val="clear" w:pos="1134"/>
          <w:tab w:val="left" w:pos="-284"/>
          <w:tab w:val="left" w:pos="142"/>
          <w:tab w:val="left" w:pos="426"/>
        </w:tabs>
        <w:spacing w:after="120"/>
        <w:ind w:left="-284" w:firstLine="284"/>
        <w:rPr>
          <w:color w:val="000000"/>
        </w:rPr>
      </w:pPr>
      <w:r w:rsidRPr="0040714D">
        <w:rPr>
          <w:color w:val="00000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554C4711" w14:textId="77777777" w:rsidR="001034CC" w:rsidRPr="0040714D" w:rsidRDefault="007167E4" w:rsidP="00DF3127">
      <w:pPr>
        <w:pStyle w:val="Listparagraf"/>
        <w:numPr>
          <w:ilvl w:val="0"/>
          <w:numId w:val="18"/>
        </w:numPr>
        <w:tabs>
          <w:tab w:val="clear" w:pos="1134"/>
          <w:tab w:val="left" w:pos="-284"/>
          <w:tab w:val="left" w:pos="142"/>
          <w:tab w:val="left" w:pos="426"/>
        </w:tabs>
        <w:spacing w:after="120"/>
        <w:ind w:left="-284" w:firstLine="284"/>
        <w:rPr>
          <w:color w:val="000000"/>
        </w:rPr>
      </w:pPr>
      <w:r w:rsidRPr="0040714D">
        <w:rPr>
          <w:color w:val="000000"/>
        </w:rPr>
        <w:t xml:space="preserve">distrugerea intenţionată, falsificarea, contrafacerea sau ascunderea materialelor de evidenţă ale investigării, sau </w:t>
      </w:r>
      <w:r w:rsidR="00215AC6" w:rsidRPr="0040714D">
        <w:rPr>
          <w:color w:val="000000"/>
        </w:rPr>
        <w:t>prezentarea</w:t>
      </w:r>
      <w:r w:rsidR="00482E77" w:rsidRPr="0040714D">
        <w:rPr>
          <w:color w:val="000000"/>
        </w:rPr>
        <w:t xml:space="preserve"> </w:t>
      </w:r>
      <w:r w:rsidRPr="0040714D">
        <w:rPr>
          <w:color w:val="000000"/>
        </w:rPr>
        <w:t xml:space="preserve">unor informaţii false </w:t>
      </w:r>
      <w:r w:rsidR="006755A1" w:rsidRPr="0040714D">
        <w:rPr>
          <w:color w:val="000000"/>
        </w:rPr>
        <w:t>organelor de urmărire penală</w:t>
      </w:r>
      <w:r w:rsidRPr="0040714D">
        <w:rPr>
          <w:color w:val="000000"/>
        </w:rPr>
        <w:t xml:space="preserve">, pentru a împiedica esenţial </w:t>
      </w:r>
      <w:r w:rsidR="006755A1" w:rsidRPr="0040714D">
        <w:rPr>
          <w:color w:val="000000"/>
        </w:rPr>
        <w:t>urmărirea penală</w:t>
      </w:r>
      <w:r w:rsidR="00491A8B" w:rsidRPr="0040714D">
        <w:rPr>
          <w:color w:val="000000"/>
        </w:rPr>
        <w:t xml:space="preserve"> </w:t>
      </w:r>
      <w:r w:rsidRPr="0040714D">
        <w:rPr>
          <w:color w:val="000000"/>
        </w:rPr>
        <w:t xml:space="preserve">în vederea identificării unor practici frauduloase, precum şi ameninţarea, hărţuirea sau intimidarea oricărei părţi pentru a o împiedica să divulge informaţia cu privire la chestiuni relevante </w:t>
      </w:r>
      <w:r w:rsidR="00627939" w:rsidRPr="0040714D">
        <w:rPr>
          <w:color w:val="000000"/>
        </w:rPr>
        <w:t>urmăririi penale.</w:t>
      </w:r>
      <w:bookmarkEnd w:id="18"/>
      <w:bookmarkEnd w:id="19"/>
      <w:bookmarkEnd w:id="20"/>
    </w:p>
    <w:p w14:paraId="6A4F4BC3"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7F1A69F4"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335FA7FB" w14:textId="77777777" w:rsidR="0007146B" w:rsidRPr="00FF430B" w:rsidRDefault="007167E4" w:rsidP="009F1E2C">
      <w:pPr>
        <w:pStyle w:val="Titlu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14:paraId="77BC2936" w14:textId="77777777" w:rsidR="00B51DAA" w:rsidRPr="00FF430B" w:rsidRDefault="00B51DAA" w:rsidP="00B51DAA"/>
    <w:p w14:paraId="08860571"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188B673E"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70468ED"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F3A16CD"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328993FC"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2FEF865"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6A8C3054" w14:textId="77777777" w:rsidR="00E36D38" w:rsidRPr="0040714D"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rPr>
      </w:pPr>
      <w:r w:rsidRPr="00FF430B">
        <w:rPr>
          <w:b/>
        </w:rPr>
        <w:t>2</w:t>
      </w:r>
      <w:r w:rsidR="00113B5E" w:rsidRPr="00FF430B">
        <w:rPr>
          <w:b/>
        </w:rPr>
        <w:t>3</w:t>
      </w:r>
      <w:r w:rsidR="00355211" w:rsidRPr="00FF430B">
        <w:rPr>
          <w:b/>
        </w:rPr>
        <w:t>.</w:t>
      </w:r>
      <w:r w:rsidR="0026663C" w:rsidRPr="00FF430B">
        <w:rPr>
          <w:b/>
        </w:rPr>
        <w:t xml:space="preserve"> </w:t>
      </w:r>
      <w:r w:rsidR="007167E4" w:rsidRPr="0040714D">
        <w:rPr>
          <w:color w:val="000000"/>
        </w:rPr>
        <w:t>Pentru confirmarea datelor de calificare în cadrul procedurii de achiziți</w:t>
      </w:r>
      <w:r w:rsidR="009F5BE7" w:rsidRPr="0040714D">
        <w:rPr>
          <w:color w:val="000000"/>
        </w:rPr>
        <w:t>e</w:t>
      </w:r>
      <w:r w:rsidR="007167E4" w:rsidRPr="0040714D">
        <w:rPr>
          <w:color w:val="000000"/>
        </w:rPr>
        <w:t xml:space="preserve"> public</w:t>
      </w:r>
      <w:r w:rsidR="009F5BE7" w:rsidRPr="0040714D">
        <w:rPr>
          <w:color w:val="000000"/>
        </w:rPr>
        <w:t>ă</w:t>
      </w:r>
      <w:r w:rsidR="007167E4" w:rsidRPr="0040714D">
        <w:rPr>
          <w:color w:val="000000"/>
        </w:rPr>
        <w:t>, operatorul economic complet</w:t>
      </w:r>
      <w:r w:rsidR="00817E55" w:rsidRPr="0040714D">
        <w:rPr>
          <w:color w:val="000000"/>
        </w:rPr>
        <w:t>e</w:t>
      </w:r>
      <w:r w:rsidR="007167E4" w:rsidRPr="0040714D">
        <w:rPr>
          <w:color w:val="000000"/>
        </w:rPr>
        <w:t>a</w:t>
      </w:r>
      <w:r w:rsidR="00817E55" w:rsidRPr="0040714D">
        <w:rPr>
          <w:color w:val="000000"/>
        </w:rPr>
        <w:t>ză</w:t>
      </w:r>
      <w:r w:rsidR="007167E4" w:rsidRPr="0040714D">
        <w:rPr>
          <w:color w:val="000000"/>
        </w:rPr>
        <w:t xml:space="preserve"> și prez</w:t>
      </w:r>
      <w:r w:rsidR="00817E55" w:rsidRPr="0040714D">
        <w:rPr>
          <w:color w:val="000000"/>
        </w:rPr>
        <w:t>i</w:t>
      </w:r>
      <w:r w:rsidR="007167E4" w:rsidRPr="0040714D">
        <w:rPr>
          <w:color w:val="000000"/>
        </w:rPr>
        <w:t>nt</w:t>
      </w:r>
      <w:r w:rsidR="00817E55" w:rsidRPr="0040714D">
        <w:rPr>
          <w:color w:val="000000"/>
        </w:rPr>
        <w:t>ă</w:t>
      </w:r>
      <w:r w:rsidR="007167E4" w:rsidRPr="0040714D">
        <w:rPr>
          <w:color w:val="000000"/>
        </w:rPr>
        <w:t xml:space="preserve"> DUAE</w:t>
      </w:r>
      <w:r w:rsidR="00627939" w:rsidRPr="0040714D">
        <w:rPr>
          <w:color w:val="000000"/>
        </w:rPr>
        <w:t>, conform</w:t>
      </w:r>
      <w:r w:rsidR="0026663C" w:rsidRPr="0040714D">
        <w:rPr>
          <w:color w:val="000000"/>
        </w:rPr>
        <w:t xml:space="preserve"> </w:t>
      </w:r>
      <w:r w:rsidR="00817E55" w:rsidRPr="0040714D">
        <w:rPr>
          <w:color w:val="000000"/>
        </w:rPr>
        <w:t>formularul</w:t>
      </w:r>
      <w:r w:rsidR="00627939" w:rsidRPr="0040714D">
        <w:rPr>
          <w:color w:val="000000"/>
        </w:rPr>
        <w:t>ui</w:t>
      </w:r>
      <w:r w:rsidR="0072565E" w:rsidRPr="0040714D">
        <w:rPr>
          <w:color w:val="000000"/>
        </w:rPr>
        <w:t>,</w:t>
      </w:r>
      <w:r w:rsidR="00817E55" w:rsidRPr="0040714D">
        <w:rPr>
          <w:color w:val="000000"/>
        </w:rPr>
        <w:t xml:space="preserve"> aprobat prin </w:t>
      </w:r>
      <w:r w:rsidR="005157B4" w:rsidRPr="0040714D">
        <w:rPr>
          <w:color w:val="000000"/>
        </w:rPr>
        <w:t>O</w:t>
      </w:r>
      <w:r w:rsidR="00817E55" w:rsidRPr="0040714D">
        <w:rPr>
          <w:color w:val="000000"/>
        </w:rPr>
        <w:t xml:space="preserve">rdinul </w:t>
      </w:r>
      <w:r w:rsidR="00627939" w:rsidRPr="0040714D">
        <w:rPr>
          <w:color w:val="000000"/>
        </w:rPr>
        <w:t>m</w:t>
      </w:r>
      <w:r w:rsidR="00817E55" w:rsidRPr="0040714D">
        <w:rPr>
          <w:color w:val="000000"/>
        </w:rPr>
        <w:t xml:space="preserve">inistrului </w:t>
      </w:r>
      <w:r w:rsidR="00627939" w:rsidRPr="0040714D">
        <w:rPr>
          <w:color w:val="000000"/>
        </w:rPr>
        <w:t>f</w:t>
      </w:r>
      <w:r w:rsidR="00817E55" w:rsidRPr="0040714D">
        <w:rPr>
          <w:color w:val="000000"/>
        </w:rPr>
        <w:t>inanțelor</w:t>
      </w:r>
      <w:r w:rsidR="009F5BE7" w:rsidRPr="0040714D">
        <w:rPr>
          <w:color w:val="000000"/>
        </w:rPr>
        <w:t xml:space="preserve"> </w:t>
      </w:r>
      <w:r w:rsidR="005157B4" w:rsidRPr="0040714D">
        <w:rPr>
          <w:color w:val="000000"/>
        </w:rPr>
        <w:t>nr.</w:t>
      </w:r>
      <w:r w:rsidR="00DF4DCF" w:rsidRPr="0040714D">
        <w:rPr>
          <w:color w:val="000000"/>
        </w:rPr>
        <w:t xml:space="preserve"> </w:t>
      </w:r>
      <w:proofErr w:type="gramStart"/>
      <w:r w:rsidR="005157B4" w:rsidRPr="0040714D">
        <w:rPr>
          <w:color w:val="000000"/>
        </w:rPr>
        <w:t>72/2020</w:t>
      </w:r>
      <w:r w:rsidR="007167E4" w:rsidRPr="0040714D">
        <w:rPr>
          <w:color w:val="000000"/>
        </w:rPr>
        <w:t>, în conformitate cu cerințele stabilite de autoritatea contractantă.</w:t>
      </w:r>
      <w:proofErr w:type="gramEnd"/>
    </w:p>
    <w:p w14:paraId="1F26E71A" w14:textId="77777777" w:rsidR="00E36D3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FF430B">
        <w:rPr>
          <w:b/>
        </w:rPr>
        <w:t>2</w:t>
      </w:r>
      <w:r w:rsidR="00113B5E" w:rsidRPr="00FF430B">
        <w:rPr>
          <w:b/>
        </w:rPr>
        <w:t>4</w:t>
      </w:r>
      <w:r w:rsidR="007167E4" w:rsidRPr="00FF430B">
        <w:rPr>
          <w:b/>
        </w:rPr>
        <w:t>.</w:t>
      </w:r>
      <w:r w:rsidR="0026663C" w:rsidRPr="00FF430B">
        <w:rPr>
          <w:b/>
        </w:rPr>
        <w:t xml:space="preserve"> </w:t>
      </w:r>
      <w:r w:rsidR="007167E4" w:rsidRPr="0040714D">
        <w:rPr>
          <w:color w:val="000000"/>
        </w:rPr>
        <w:t xml:space="preserve">Prezentarea oricărui alt formular DUAE </w:t>
      </w:r>
      <w:proofErr w:type="gramStart"/>
      <w:r w:rsidR="007167E4" w:rsidRPr="0040714D">
        <w:rPr>
          <w:color w:val="000000"/>
        </w:rPr>
        <w:t>este</w:t>
      </w:r>
      <w:proofErr w:type="gramEnd"/>
      <w:r w:rsidR="007167E4" w:rsidRPr="0040714D">
        <w:rPr>
          <w:color w:val="000000"/>
        </w:rPr>
        <w:t xml:space="preserve"> temei de descalificare de la procedura de achiziție publică.</w:t>
      </w:r>
    </w:p>
    <w:p w14:paraId="327C8918" w14:textId="77777777" w:rsidR="00AC477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40714D">
        <w:rPr>
          <w:b/>
          <w:color w:val="000000"/>
        </w:rPr>
        <w:t>2</w:t>
      </w:r>
      <w:r w:rsidR="00113B5E" w:rsidRPr="0040714D">
        <w:rPr>
          <w:b/>
          <w:color w:val="000000"/>
        </w:rPr>
        <w:t>5</w:t>
      </w:r>
      <w:r w:rsidRPr="0040714D">
        <w:rPr>
          <w:b/>
          <w:color w:val="000000"/>
        </w:rPr>
        <w:t>.</w:t>
      </w:r>
      <w:r w:rsidR="0026663C" w:rsidRPr="0040714D">
        <w:rPr>
          <w:b/>
          <w:color w:val="000000"/>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EA41D7B"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290BE7A1"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48C1CD5A" w14:textId="77777777" w:rsidR="004C23A8" w:rsidRPr="00FF430B" w:rsidRDefault="004C23A8" w:rsidP="00A54239">
      <w:pPr>
        <w:spacing w:after="120"/>
        <w:ind w:left="142"/>
      </w:pPr>
      <w:r w:rsidRPr="00FF430B">
        <w:t>2) capacitatea de exercitare a activității profesionale;</w:t>
      </w:r>
    </w:p>
    <w:p w14:paraId="4DEFC29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020842D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11F8155C"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75581E3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508B68B6"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40714D">
        <w:rPr>
          <w:color w:val="000000"/>
        </w:rPr>
        <w:t xml:space="preserve">Sistemul informaţional automatizat </w:t>
      </w:r>
      <w:r w:rsidR="00113B5E" w:rsidRPr="0040714D">
        <w:rPr>
          <w:color w:val="000000"/>
        </w:rPr>
        <w:t>„</w:t>
      </w:r>
      <w:r w:rsidR="00B45370" w:rsidRPr="0040714D">
        <w:rPr>
          <w:color w:val="000000"/>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0F3CF466"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789E35"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1E5A3717"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06002D0C"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lastRenderedPageBreak/>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FCCE7F8"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EC014B"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2FA58D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92DF0BE"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027976F4"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08D51E86"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7300B0C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7C8AB8AB"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70DB68E3"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2C53B48B"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2241F783"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57C12D36"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w:t>
      </w:r>
      <w:r w:rsidRPr="00FF430B">
        <w:lastRenderedPageBreak/>
        <w:t xml:space="preserve">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28F05B8B"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27F49EB1"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6E78B2C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2770861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22D5FB5A"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061865FE" w14:textId="77777777" w:rsidR="00925DF7" w:rsidRPr="00FF430B" w:rsidRDefault="007167E4" w:rsidP="00A54239">
      <w:pPr>
        <w:pStyle w:val="Listparagraf"/>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710D80E3"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2E166679"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2C65F9EA"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5F314432"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0012293B"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C46199"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2FE10805"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66FD7C55"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597C4E3"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4A69038B"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9B9C57C"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6DA05A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1517CF2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4D73E6A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265B2A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4283536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4324AD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713241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30003B1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3E858B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39F6EFE"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671E74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7AC37D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8BDA22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E0257B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1AEB94A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5AB33CC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92EDA1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57232C7"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9129E2A"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2A4A68A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039CCB3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312DF2C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4AC85DD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03C3EF6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0EC2DE3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64D2A6A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lastRenderedPageBreak/>
        <w:t>26) generarea de deșeuri în timpul pregătirii terenului, al construirii, utilizării și demolării clădirii.</w:t>
      </w:r>
    </w:p>
    <w:bookmarkEnd w:id="23"/>
    <w:bookmarkEnd w:id="24"/>
    <w:p w14:paraId="004F94D5"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080D6C26"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5FAAD33"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7CD332A4"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D4AA635"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40714D">
        <w:rPr>
          <w:color w:val="000000"/>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3D7101A" w14:textId="77777777" w:rsidR="00621CDF" w:rsidRPr="00FF430B" w:rsidRDefault="00377CE0" w:rsidP="003C2C26">
      <w:pPr>
        <w:tabs>
          <w:tab w:val="left" w:pos="-284"/>
          <w:tab w:val="left" w:pos="426"/>
          <w:tab w:val="left" w:pos="604"/>
        </w:tabs>
        <w:spacing w:after="120"/>
        <w:ind w:left="-284" w:firstLine="284"/>
        <w:jc w:val="both"/>
      </w:pPr>
      <w:r w:rsidRPr="00FF430B">
        <w:tab/>
      </w:r>
    </w:p>
    <w:p w14:paraId="2C918EE9"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14:paraId="672455D6" w14:textId="77777777" w:rsidR="000E4D7D" w:rsidRPr="00FF430B" w:rsidRDefault="000E4D7D" w:rsidP="000E4D7D"/>
    <w:bookmarkEnd w:id="25"/>
    <w:bookmarkEnd w:id="26"/>
    <w:p w14:paraId="77FDE0BC"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w:t>
      </w:r>
      <w:r w:rsidR="009D5E99" w:rsidRPr="00FF430B">
        <w:rPr>
          <w:rFonts w:ascii="Times New Roman" w:hAnsi="Times New Roman"/>
          <w:bCs w:val="0"/>
          <w:color w:val="auto"/>
          <w:sz w:val="24"/>
          <w:szCs w:val="24"/>
        </w:rPr>
        <w:t>/Elaborarea</w:t>
      </w:r>
      <w:r w:rsidRPr="00FF430B">
        <w:rPr>
          <w:rFonts w:ascii="Times New Roman" w:hAnsi="Times New Roman"/>
          <w:bCs w:val="0"/>
          <w:color w:val="auto"/>
          <w:sz w:val="24"/>
          <w:szCs w:val="24"/>
        </w:rPr>
        <w:t xml:space="preserve"> ofertelor</w:t>
      </w:r>
    </w:p>
    <w:p w14:paraId="61A37F03" w14:textId="77777777" w:rsidR="006957AA" w:rsidRPr="00FF430B" w:rsidRDefault="006957AA" w:rsidP="009F1E2C">
      <w:pPr>
        <w:tabs>
          <w:tab w:val="left" w:pos="-284"/>
        </w:tabs>
        <w:ind w:left="-284" w:firstLine="284"/>
      </w:pPr>
    </w:p>
    <w:p w14:paraId="584C7386"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7F8C8EE"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E40FF7E"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4E9664FB" w14:textId="77777777" w:rsidR="00A61C31" w:rsidRPr="00FF430B" w:rsidRDefault="00A61C31" w:rsidP="00A54239">
      <w:pPr>
        <w:tabs>
          <w:tab w:val="left" w:pos="0"/>
          <w:tab w:val="left" w:pos="426"/>
          <w:tab w:val="left" w:pos="960"/>
        </w:tabs>
        <w:spacing w:after="120"/>
      </w:pPr>
      <w:r w:rsidRPr="00FF430B">
        <w:t>2) Propunerea financiară;</w:t>
      </w:r>
    </w:p>
    <w:p w14:paraId="7AACD3B6" w14:textId="77777777" w:rsidR="00ED0E8A" w:rsidRPr="0040714D" w:rsidRDefault="00A61C31" w:rsidP="00A54239">
      <w:pPr>
        <w:tabs>
          <w:tab w:val="left" w:pos="0"/>
          <w:tab w:val="left" w:pos="426"/>
          <w:tab w:val="left" w:pos="960"/>
        </w:tabs>
        <w:spacing w:after="120"/>
        <w:rPr>
          <w:color w:val="000000"/>
        </w:rPr>
      </w:pPr>
      <w:r w:rsidRPr="00FF430B">
        <w:t>3</w:t>
      </w:r>
      <w:r w:rsidR="004344C6" w:rsidRPr="00FF430B">
        <w:t xml:space="preserve">) </w:t>
      </w:r>
      <w:r w:rsidR="004344C6" w:rsidRPr="0040714D">
        <w:rPr>
          <w:color w:val="000000"/>
        </w:rPr>
        <w:t>DUAE</w:t>
      </w:r>
      <w:bookmarkEnd w:id="31"/>
      <w:bookmarkEnd w:id="32"/>
      <w:bookmarkEnd w:id="33"/>
      <w:bookmarkEnd w:id="34"/>
      <w:bookmarkEnd w:id="35"/>
      <w:r w:rsidR="004D6DBE" w:rsidRPr="0040714D">
        <w:rPr>
          <w:color w:val="000000"/>
        </w:rPr>
        <w:t>;</w:t>
      </w:r>
    </w:p>
    <w:p w14:paraId="5342E7D9" w14:textId="77777777" w:rsidR="00A61C31" w:rsidRPr="00FF430B" w:rsidRDefault="00A61C31" w:rsidP="00A54239">
      <w:pPr>
        <w:tabs>
          <w:tab w:val="left" w:pos="0"/>
          <w:tab w:val="left" w:pos="426"/>
          <w:tab w:val="left" w:pos="960"/>
        </w:tabs>
        <w:spacing w:after="120"/>
      </w:pPr>
      <w:r w:rsidRPr="0040714D">
        <w:rPr>
          <w:color w:val="000000"/>
        </w:rPr>
        <w:t>4) Garanția pentru ofertă, după caz</w:t>
      </w:r>
      <w:r w:rsidR="00115B7D" w:rsidRPr="0040714D">
        <w:rPr>
          <w:color w:val="000000"/>
        </w:rPr>
        <w:t xml:space="preserve"> (</w:t>
      </w:r>
      <w:r w:rsidR="00590C16" w:rsidRPr="0040714D">
        <w:rPr>
          <w:color w:val="000000"/>
        </w:rPr>
        <w:t>a</w:t>
      </w:r>
      <w:r w:rsidR="00115B7D" w:rsidRPr="0040714D">
        <w:rPr>
          <w:color w:val="000000"/>
        </w:rPr>
        <w:t>nexa nr.</w:t>
      </w:r>
      <w:r w:rsidR="00C77AA7" w:rsidRPr="0040714D">
        <w:rPr>
          <w:color w:val="000000"/>
        </w:rPr>
        <w:t xml:space="preserve"> </w:t>
      </w:r>
      <w:r w:rsidR="00115B7D" w:rsidRPr="0040714D">
        <w:rPr>
          <w:color w:val="000000"/>
        </w:rPr>
        <w:t>9)</w:t>
      </w:r>
      <w:r w:rsidRPr="0040714D">
        <w:rPr>
          <w:color w:val="000000"/>
        </w:rPr>
        <w:t>.</w:t>
      </w:r>
    </w:p>
    <w:p w14:paraId="48C55E0D"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56B5F9FB"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1E43E32F" w14:textId="77777777" w:rsidR="00AD4A65" w:rsidRPr="00FF430B" w:rsidRDefault="004344C6" w:rsidP="00AD4A65">
      <w:pPr>
        <w:tabs>
          <w:tab w:val="left" w:pos="-284"/>
          <w:tab w:val="left" w:pos="426"/>
          <w:tab w:val="left" w:pos="604"/>
          <w:tab w:val="left" w:pos="960"/>
        </w:tabs>
        <w:spacing w:after="120"/>
        <w:ind w:left="-284" w:firstLine="284"/>
        <w:jc w:val="both"/>
      </w:pPr>
      <w:r w:rsidRPr="00FF430B">
        <w:lastRenderedPageBreak/>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2D6F431D"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206E7C7D"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49AA8FCA"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2F5B240E" w14:textId="77777777" w:rsidR="00FA1DBA" w:rsidRPr="0040714D" w:rsidRDefault="002E6BB0" w:rsidP="009F1E2C">
      <w:pPr>
        <w:tabs>
          <w:tab w:val="left" w:pos="-284"/>
          <w:tab w:val="left" w:pos="426"/>
          <w:tab w:val="left" w:pos="604"/>
          <w:tab w:val="left" w:pos="960"/>
        </w:tabs>
        <w:spacing w:after="120"/>
        <w:ind w:left="-284" w:firstLine="284"/>
        <w:jc w:val="both"/>
        <w:rPr>
          <w:color w:val="000000"/>
        </w:rPr>
      </w:pPr>
      <w:r w:rsidRPr="00FF430B">
        <w:rPr>
          <w:b/>
        </w:rPr>
        <w:t>5</w:t>
      </w:r>
      <w:r w:rsidR="00113B5E" w:rsidRPr="00FF430B">
        <w:rPr>
          <w:b/>
        </w:rPr>
        <w:t>5</w:t>
      </w:r>
      <w:r w:rsidR="004344C6" w:rsidRPr="00FF430B">
        <w:rPr>
          <w:b/>
        </w:rPr>
        <w:t>.</w:t>
      </w:r>
      <w:r w:rsidR="00115B7D" w:rsidRPr="00FF430B">
        <w:rPr>
          <w:b/>
        </w:rPr>
        <w:t xml:space="preserve"> </w:t>
      </w:r>
      <w:r w:rsidR="004344C6" w:rsidRPr="0040714D">
        <w:rPr>
          <w:color w:val="000000"/>
        </w:rPr>
        <w:t>Operatorii economici pregăt</w:t>
      </w:r>
      <w:r w:rsidR="00BE5425" w:rsidRPr="0040714D">
        <w:rPr>
          <w:color w:val="000000"/>
        </w:rPr>
        <w:t>esc</w:t>
      </w:r>
      <w:r w:rsidR="004344C6" w:rsidRPr="0040714D">
        <w:rPr>
          <w:color w:val="000000"/>
        </w:rPr>
        <w:t xml:space="preserve"> ofertele </w:t>
      </w:r>
      <w:r w:rsidR="005F1533" w:rsidRPr="0040714D">
        <w:rPr>
          <w:color w:val="000000"/>
        </w:rPr>
        <w:t>conform cerințelor stabilite în anunțul de participare</w:t>
      </w:r>
      <w:r w:rsidR="004344C6" w:rsidRPr="0040714D">
        <w:rPr>
          <w:color w:val="000000"/>
        </w:rPr>
        <w:t xml:space="preserve">, publicat de către autoritatea contractantă în </w:t>
      </w:r>
      <w:r w:rsidR="00AE1523" w:rsidRPr="0040714D">
        <w:rPr>
          <w:color w:val="000000"/>
        </w:rPr>
        <w:t>Buletinul achizițiilor p</w:t>
      </w:r>
      <w:r w:rsidR="005F1533" w:rsidRPr="0040714D">
        <w:rPr>
          <w:color w:val="000000"/>
        </w:rPr>
        <w:t>ublice</w:t>
      </w:r>
      <w:r w:rsidR="004344C6" w:rsidRPr="0040714D">
        <w:rPr>
          <w:color w:val="000000"/>
        </w:rPr>
        <w:t>, și depun ofertele în mod electronic, folosind fluxurile interactive de lucru puse la dispoziție de platformele electronice, cu excepția cazurilor prevăzute la art.</w:t>
      </w:r>
      <w:r w:rsidR="00C77AA7" w:rsidRPr="0040714D">
        <w:rPr>
          <w:color w:val="000000"/>
        </w:rPr>
        <w:t xml:space="preserve"> </w:t>
      </w:r>
      <w:r w:rsidR="004344C6" w:rsidRPr="0040714D">
        <w:rPr>
          <w:color w:val="000000"/>
        </w:rPr>
        <w:t>33 alin.</w:t>
      </w:r>
      <w:r w:rsidR="00C77AA7" w:rsidRPr="0040714D">
        <w:rPr>
          <w:color w:val="000000"/>
        </w:rPr>
        <w:t xml:space="preserve"> </w:t>
      </w:r>
      <w:r w:rsidR="004344C6" w:rsidRPr="0040714D">
        <w:rPr>
          <w:color w:val="000000"/>
        </w:rPr>
        <w:t>(7) şi alin.</w:t>
      </w:r>
      <w:r w:rsidR="00C77AA7" w:rsidRPr="0040714D">
        <w:rPr>
          <w:color w:val="000000"/>
        </w:rPr>
        <w:t xml:space="preserve"> </w:t>
      </w:r>
      <w:r w:rsidR="004344C6" w:rsidRPr="0040714D">
        <w:rPr>
          <w:color w:val="000000"/>
        </w:rPr>
        <w:t>(11) din Legea nr.</w:t>
      </w:r>
      <w:r w:rsidR="00C77AA7" w:rsidRPr="0040714D">
        <w:rPr>
          <w:color w:val="000000"/>
        </w:rPr>
        <w:t xml:space="preserve"> </w:t>
      </w:r>
      <w:r w:rsidR="004344C6" w:rsidRPr="0040714D">
        <w:rPr>
          <w:color w:val="000000"/>
        </w:rPr>
        <w:t>131/2015 privind achizițiile publice</w:t>
      </w:r>
      <w:r w:rsidR="00BE5425" w:rsidRPr="0040714D">
        <w:rPr>
          <w:color w:val="000000"/>
        </w:rPr>
        <w:t>.</w:t>
      </w:r>
    </w:p>
    <w:p w14:paraId="56830799" w14:textId="77777777" w:rsidR="007252D3" w:rsidRPr="0040714D" w:rsidRDefault="00A07B23"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5</w:t>
      </w:r>
      <w:r w:rsidR="000E4D7D" w:rsidRPr="00FF430B">
        <w:rPr>
          <w:b/>
        </w:rPr>
        <w:t>6</w:t>
      </w:r>
      <w:r w:rsidRPr="00FF430B">
        <w:rPr>
          <w:b/>
        </w:rPr>
        <w:t>.</w:t>
      </w:r>
      <w:r w:rsidR="00115B7D" w:rsidRPr="00FF430B">
        <w:rPr>
          <w:b/>
        </w:rPr>
        <w:t xml:space="preserve"> </w:t>
      </w:r>
      <w:r w:rsidR="007252D3" w:rsidRPr="0040714D">
        <w:rPr>
          <w:noProof w:val="0"/>
          <w:color w:val="000000"/>
        </w:rPr>
        <w:t>Ofertantul depune garanția pentru ofertă</w:t>
      </w:r>
      <w:r w:rsidR="007252D3" w:rsidRPr="0040714D">
        <w:rPr>
          <w:color w:val="000000"/>
        </w:rPr>
        <w:t xml:space="preserve"> conform</w:t>
      </w:r>
      <w:hyperlink r:id="rId10" w:history="1">
        <w:r w:rsidR="007252D3" w:rsidRPr="0040714D">
          <w:rPr>
            <w:bCs/>
            <w:noProof w:val="0"/>
            <w:color w:val="000000"/>
            <w:lang w:eastAsia="it-IT"/>
          </w:rPr>
          <w:t xml:space="preserve"> Regulamentului privind achizițiile publice de lucrări</w:t>
        </w:r>
      </w:hyperlink>
      <w:r w:rsidR="0031215E" w:rsidRPr="00FF430B">
        <w:t>,</w:t>
      </w:r>
      <w:r w:rsidR="007252D3" w:rsidRPr="0040714D">
        <w:rPr>
          <w:bCs/>
          <w:noProof w:val="0"/>
          <w:color w:val="000000"/>
          <w:lang w:eastAsia="it-IT"/>
        </w:rPr>
        <w:t xml:space="preserve"> aproba</w:t>
      </w:r>
      <w:r w:rsidR="00E17AFF" w:rsidRPr="0040714D">
        <w:rPr>
          <w:bCs/>
          <w:noProof w:val="0"/>
          <w:color w:val="000000"/>
          <w:lang w:eastAsia="it-IT"/>
        </w:rPr>
        <w:t>t prin Hotărârea Guvernului nr.</w:t>
      </w:r>
      <w:r w:rsidR="00C77AA7" w:rsidRPr="0040714D">
        <w:rPr>
          <w:bCs/>
          <w:noProof w:val="0"/>
          <w:color w:val="000000"/>
          <w:lang w:eastAsia="it-IT"/>
        </w:rPr>
        <w:t xml:space="preserve"> </w:t>
      </w:r>
      <w:r w:rsidR="007252D3" w:rsidRPr="0040714D">
        <w:rPr>
          <w:bCs/>
          <w:noProof w:val="0"/>
          <w:color w:val="000000"/>
          <w:lang w:eastAsia="it-IT"/>
        </w:rPr>
        <w:t>638/2020</w:t>
      </w:r>
      <w:r w:rsidR="008A3177" w:rsidRPr="0040714D">
        <w:rPr>
          <w:bCs/>
          <w:noProof w:val="0"/>
          <w:color w:val="000000"/>
          <w:lang w:eastAsia="it-IT"/>
        </w:rPr>
        <w:t>.</w:t>
      </w:r>
    </w:p>
    <w:p w14:paraId="7BC7629A"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2B1EAEF9"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32B58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40E3A340"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77FA985A"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3B3A72F"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E21A4E4"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6BBFB177" w14:textId="77777777" w:rsidR="00FA1DBA" w:rsidRPr="0040714D" w:rsidRDefault="00FA1DBA"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14:paraId="34081F23" w14:textId="77777777" w:rsidR="002E6BB0" w:rsidRPr="00FF430B" w:rsidRDefault="002E6BB0" w:rsidP="009F1E2C">
      <w:pPr>
        <w:tabs>
          <w:tab w:val="left" w:pos="-284"/>
        </w:tabs>
        <w:ind w:left="-284" w:firstLine="284"/>
        <w:jc w:val="center"/>
        <w:rPr>
          <w:b/>
          <w:sz w:val="26"/>
          <w:szCs w:val="26"/>
        </w:rPr>
      </w:pPr>
    </w:p>
    <w:p w14:paraId="369F53C3"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195D35B6" w14:textId="77777777" w:rsidR="000E4D7D" w:rsidRPr="00FF430B" w:rsidRDefault="000E4D7D" w:rsidP="009F1E2C">
      <w:pPr>
        <w:tabs>
          <w:tab w:val="left" w:pos="-284"/>
        </w:tabs>
        <w:ind w:left="-284" w:firstLine="284"/>
        <w:jc w:val="center"/>
        <w:rPr>
          <w:b/>
          <w:sz w:val="26"/>
          <w:szCs w:val="26"/>
        </w:rPr>
      </w:pPr>
    </w:p>
    <w:p w14:paraId="27E240BD" w14:textId="77777777" w:rsidR="00DA3C87" w:rsidRPr="00FF430B" w:rsidRDefault="004344C6" w:rsidP="009F1E2C">
      <w:pPr>
        <w:tabs>
          <w:tab w:val="left" w:pos="-284"/>
        </w:tabs>
        <w:ind w:left="-284" w:firstLine="284"/>
        <w:jc w:val="center"/>
        <w:rPr>
          <w:b/>
        </w:rPr>
      </w:pPr>
      <w:r w:rsidRPr="00FF430B">
        <w:rPr>
          <w:b/>
        </w:rPr>
        <w:t>Depunerea și deschiderea ofertelor</w:t>
      </w:r>
    </w:p>
    <w:p w14:paraId="2DDA604A" w14:textId="77777777" w:rsidR="0097083F" w:rsidRPr="00FF430B" w:rsidRDefault="0097083F" w:rsidP="009F1E2C">
      <w:pPr>
        <w:tabs>
          <w:tab w:val="left" w:pos="-284"/>
        </w:tabs>
        <w:ind w:left="-284" w:firstLine="284"/>
        <w:jc w:val="center"/>
        <w:rPr>
          <w:b/>
        </w:rPr>
      </w:pPr>
    </w:p>
    <w:p w14:paraId="2DACB141"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w:t>
      </w:r>
      <w:r w:rsidR="00E2154F" w:rsidRPr="00FF430B">
        <w:lastRenderedPageBreak/>
        <w:t>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5518D13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341E490D"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08E5420E"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5E23CDC1"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1E994792"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95B797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54EAFE1"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BE1DAE"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6859F55" w14:textId="77777777" w:rsidR="001034CC" w:rsidRPr="00FF430B" w:rsidRDefault="001034CC" w:rsidP="009F1E2C">
      <w:pPr>
        <w:tabs>
          <w:tab w:val="left" w:pos="-284"/>
          <w:tab w:val="left" w:pos="960"/>
        </w:tabs>
        <w:ind w:left="-284" w:firstLine="284"/>
        <w:jc w:val="both"/>
      </w:pPr>
    </w:p>
    <w:p w14:paraId="7F3E7B48" w14:textId="77777777" w:rsidR="00E17AFF" w:rsidRPr="00FF430B" w:rsidRDefault="00E17AFF" w:rsidP="009F1E2C">
      <w:pPr>
        <w:tabs>
          <w:tab w:val="left" w:pos="-284"/>
          <w:tab w:val="left" w:pos="960"/>
        </w:tabs>
        <w:ind w:left="-284" w:firstLine="284"/>
        <w:jc w:val="both"/>
      </w:pPr>
    </w:p>
    <w:p w14:paraId="1B0C7FA8" w14:textId="77777777" w:rsidR="002B7A36" w:rsidRPr="0040714D" w:rsidRDefault="00F75F0C" w:rsidP="009F1E2C">
      <w:pPr>
        <w:tabs>
          <w:tab w:val="left" w:pos="-284"/>
          <w:tab w:val="left" w:pos="284"/>
          <w:tab w:val="left" w:pos="604"/>
          <w:tab w:val="left" w:pos="1134"/>
        </w:tabs>
        <w:ind w:left="-284" w:firstLine="284"/>
        <w:jc w:val="center"/>
        <w:rPr>
          <w:b/>
          <w:bCs/>
        </w:rPr>
      </w:pPr>
      <w:r w:rsidRPr="0040714D">
        <w:rPr>
          <w:b/>
          <w:bCs/>
        </w:rPr>
        <w:t>Secţiunea a 5-a</w:t>
      </w:r>
    </w:p>
    <w:p w14:paraId="498A054E" w14:textId="77777777" w:rsidR="000E4D7D" w:rsidRPr="0040714D" w:rsidRDefault="000E4D7D" w:rsidP="009F1E2C">
      <w:pPr>
        <w:tabs>
          <w:tab w:val="left" w:pos="-284"/>
          <w:tab w:val="left" w:pos="284"/>
          <w:tab w:val="left" w:pos="604"/>
          <w:tab w:val="left" w:pos="1134"/>
        </w:tabs>
        <w:ind w:left="-284" w:firstLine="284"/>
        <w:jc w:val="center"/>
        <w:rPr>
          <w:b/>
          <w:bCs/>
        </w:rPr>
      </w:pPr>
    </w:p>
    <w:p w14:paraId="4EFA60CB" w14:textId="77777777" w:rsidR="002B7A36" w:rsidRPr="0040714D" w:rsidRDefault="00F75F0C" w:rsidP="009F1E2C">
      <w:pPr>
        <w:tabs>
          <w:tab w:val="left" w:pos="-284"/>
          <w:tab w:val="left" w:pos="604"/>
          <w:tab w:val="left" w:pos="1134"/>
        </w:tabs>
        <w:ind w:left="-284" w:firstLine="284"/>
        <w:jc w:val="center"/>
        <w:rPr>
          <w:b/>
          <w:bCs/>
        </w:rPr>
      </w:pPr>
      <w:r w:rsidRPr="0040714D">
        <w:rPr>
          <w:b/>
          <w:bCs/>
        </w:rPr>
        <w:t>Evaluarea și compararea ofertelor</w:t>
      </w:r>
    </w:p>
    <w:p w14:paraId="76603551" w14:textId="77777777" w:rsidR="0097083F" w:rsidRPr="0040714D" w:rsidRDefault="0097083F" w:rsidP="009F1E2C">
      <w:pPr>
        <w:tabs>
          <w:tab w:val="left" w:pos="-284"/>
          <w:tab w:val="left" w:pos="604"/>
          <w:tab w:val="left" w:pos="1134"/>
        </w:tabs>
        <w:ind w:left="-284" w:firstLine="284"/>
        <w:jc w:val="center"/>
        <w:rPr>
          <w:b/>
          <w:bCs/>
        </w:rPr>
      </w:pPr>
    </w:p>
    <w:p w14:paraId="63EA6201"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31BEAAB0"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AA6F21C"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1A303A5"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15CFCB4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lastRenderedPageBreak/>
        <w:t xml:space="preserve">3) </w:t>
      </w:r>
      <w:r w:rsidR="001C439F" w:rsidRPr="00FF430B">
        <w:t xml:space="preserve">se obligă </w:t>
      </w:r>
      <w:r w:rsidR="005E58E6" w:rsidRPr="00FF430B">
        <w:t>să asigure și să respecte standardele de asigurare a calităţii și standardele de protecţie a mediului.</w:t>
      </w:r>
    </w:p>
    <w:p w14:paraId="5FB71446"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0D91B054"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9263366"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98EA254"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FF634ED"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13593BB8"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6154D09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0DD32D64"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79810474"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6594E00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1B628EF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F132BDD"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0D86957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7F213B23"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38E6BB68"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06B04AD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3433ED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w:t>
      </w:r>
      <w:r w:rsidR="00F75F0C" w:rsidRPr="00FF430B">
        <w:lastRenderedPageBreak/>
        <w:t>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472E07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4BE5972D"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1E56E1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19BD52E8"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F224D00"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31F0ADC0" w14:textId="77777777" w:rsidR="0079540A" w:rsidRPr="0040714D" w:rsidRDefault="002B206B" w:rsidP="002B206B">
      <w:pPr>
        <w:tabs>
          <w:tab w:val="left" w:pos="-284"/>
          <w:tab w:val="left" w:pos="142"/>
          <w:tab w:val="left" w:pos="426"/>
          <w:tab w:val="left" w:pos="604"/>
          <w:tab w:val="left" w:pos="1134"/>
        </w:tabs>
        <w:spacing w:after="120"/>
        <w:ind w:left="-284"/>
        <w:jc w:val="both"/>
        <w:rPr>
          <w:color w:val="000000"/>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40714D">
        <w:rPr>
          <w:color w:val="000000"/>
        </w:rPr>
        <w:t>în</w:t>
      </w:r>
      <w:hyperlink r:id="rId11" w:history="1">
        <w:r w:rsidR="00B91A34" w:rsidRPr="0040714D">
          <w:rPr>
            <w:bCs/>
            <w:noProof w:val="0"/>
            <w:color w:val="000000"/>
            <w:lang w:eastAsia="it-IT"/>
          </w:rPr>
          <w:t xml:space="preserve"> Regulamentul privind achizițiile publice de lucrări</w:t>
        </w:r>
      </w:hyperlink>
      <w:r w:rsidR="00E6009A" w:rsidRPr="00FF430B">
        <w:t>,</w:t>
      </w:r>
      <w:r w:rsidR="00B91A34"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91A34" w:rsidRPr="0040714D">
        <w:rPr>
          <w:bCs/>
          <w:noProof w:val="0"/>
          <w:color w:val="000000"/>
          <w:lang w:eastAsia="it-IT"/>
        </w:rPr>
        <w:t>638</w:t>
      </w:r>
      <w:r w:rsidR="00090D4D" w:rsidRPr="0040714D">
        <w:rPr>
          <w:bCs/>
          <w:noProof w:val="0"/>
          <w:color w:val="000000"/>
          <w:lang w:eastAsia="it-IT"/>
        </w:rPr>
        <w:t>/</w:t>
      </w:r>
      <w:r w:rsidR="00B91A34" w:rsidRPr="0040714D">
        <w:rPr>
          <w:bCs/>
          <w:noProof w:val="0"/>
          <w:color w:val="000000"/>
          <w:lang w:eastAsia="it-IT"/>
        </w:rPr>
        <w:t>2020.</w:t>
      </w:r>
    </w:p>
    <w:p w14:paraId="794673CA"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1ED512CE"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6F3F3D94"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682A4150" w14:textId="77777777" w:rsidR="004A4CB4" w:rsidRPr="00FF430B" w:rsidRDefault="004A4CB4" w:rsidP="009F1E2C">
      <w:pPr>
        <w:tabs>
          <w:tab w:val="left" w:pos="-284"/>
          <w:tab w:val="left" w:pos="462"/>
          <w:tab w:val="left" w:pos="1134"/>
        </w:tabs>
        <w:spacing w:after="120"/>
        <w:ind w:left="-284" w:firstLine="284"/>
        <w:jc w:val="both"/>
      </w:pPr>
    </w:p>
    <w:p w14:paraId="38187F4B" w14:textId="77777777" w:rsidR="0079540A" w:rsidRPr="0040714D" w:rsidRDefault="001C03B0" w:rsidP="009F1E2C">
      <w:pPr>
        <w:tabs>
          <w:tab w:val="left" w:pos="-284"/>
        </w:tabs>
        <w:ind w:left="-284" w:firstLine="284"/>
        <w:jc w:val="center"/>
        <w:rPr>
          <w:b/>
          <w:bCs/>
          <w:sz w:val="26"/>
          <w:szCs w:val="26"/>
        </w:rPr>
      </w:pPr>
      <w:r w:rsidRPr="0040714D">
        <w:rPr>
          <w:b/>
          <w:bCs/>
          <w:sz w:val="26"/>
          <w:szCs w:val="26"/>
        </w:rPr>
        <w:t>Secţiunea a 6-a</w:t>
      </w:r>
    </w:p>
    <w:p w14:paraId="1ED822EF" w14:textId="77777777" w:rsidR="000E4D7D" w:rsidRPr="0040714D" w:rsidRDefault="000E4D7D" w:rsidP="009F1E2C">
      <w:pPr>
        <w:tabs>
          <w:tab w:val="left" w:pos="-284"/>
        </w:tabs>
        <w:ind w:left="-284" w:firstLine="284"/>
        <w:jc w:val="center"/>
        <w:rPr>
          <w:b/>
          <w:bCs/>
          <w:sz w:val="26"/>
          <w:szCs w:val="26"/>
        </w:rPr>
      </w:pPr>
    </w:p>
    <w:p w14:paraId="64C0F7A0" w14:textId="77777777" w:rsidR="00CF7F40" w:rsidRPr="0040714D" w:rsidRDefault="00D55CC9" w:rsidP="009F1E2C">
      <w:pPr>
        <w:tabs>
          <w:tab w:val="left" w:pos="-284"/>
        </w:tabs>
        <w:ind w:left="-284" w:firstLine="284"/>
        <w:jc w:val="center"/>
        <w:rPr>
          <w:b/>
          <w:bCs/>
        </w:rPr>
      </w:pPr>
      <w:r w:rsidRPr="0040714D">
        <w:rPr>
          <w:b/>
          <w:bCs/>
        </w:rPr>
        <w:t>Atribuirea</w:t>
      </w:r>
      <w:r w:rsidR="001C03B0" w:rsidRPr="0040714D">
        <w:rPr>
          <w:b/>
          <w:bCs/>
        </w:rPr>
        <w:t xml:space="preserve"> contractului</w:t>
      </w:r>
    </w:p>
    <w:p w14:paraId="59E895EE" w14:textId="77777777" w:rsidR="009A6869" w:rsidRPr="00FF430B" w:rsidRDefault="009A6869" w:rsidP="009F1E2C">
      <w:pPr>
        <w:tabs>
          <w:tab w:val="left" w:pos="-284"/>
        </w:tabs>
        <w:ind w:left="-284" w:firstLine="284"/>
        <w:jc w:val="center"/>
      </w:pPr>
    </w:p>
    <w:p w14:paraId="4ACCBF60"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2BD69FA4"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63B7214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384A4AC"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12AE01FA" w14:textId="77777777" w:rsidR="008E304B" w:rsidRPr="0040714D" w:rsidRDefault="000E4D7D"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40714D">
        <w:rPr>
          <w:color w:val="000000"/>
        </w:rPr>
        <w:t>stipulate în</w:t>
      </w:r>
      <w:hyperlink r:id="rId12" w:history="1">
        <w:r w:rsidR="00B00190" w:rsidRPr="0040714D">
          <w:rPr>
            <w:bCs/>
            <w:noProof w:val="0"/>
            <w:color w:val="000000"/>
            <w:lang w:eastAsia="it-IT"/>
          </w:rPr>
          <w:t xml:space="preserve"> Regulamentul privind achizițiile publice de lucrări</w:t>
        </w:r>
      </w:hyperlink>
      <w:r w:rsidR="00C77AA7" w:rsidRPr="0040714D">
        <w:rPr>
          <w:bCs/>
          <w:noProof w:val="0"/>
          <w:color w:val="000000"/>
          <w:lang w:eastAsia="it-IT"/>
        </w:rPr>
        <w:t>,</w:t>
      </w:r>
      <w:r w:rsidR="00B00190"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00190" w:rsidRPr="0040714D">
        <w:rPr>
          <w:bCs/>
          <w:noProof w:val="0"/>
          <w:color w:val="000000"/>
          <w:lang w:eastAsia="it-IT"/>
        </w:rPr>
        <w:t>638</w:t>
      </w:r>
      <w:r w:rsidR="00090D4D" w:rsidRPr="0040714D">
        <w:rPr>
          <w:bCs/>
          <w:noProof w:val="0"/>
          <w:color w:val="000000"/>
          <w:lang w:eastAsia="it-IT"/>
        </w:rPr>
        <w:t>/</w:t>
      </w:r>
      <w:r w:rsidR="00B00190" w:rsidRPr="0040714D">
        <w:rPr>
          <w:bCs/>
          <w:noProof w:val="0"/>
          <w:color w:val="000000"/>
          <w:lang w:eastAsia="it-IT"/>
        </w:rPr>
        <w:t>2020.</w:t>
      </w:r>
    </w:p>
    <w:p w14:paraId="388E7CBB" w14:textId="77777777" w:rsidR="00B00190" w:rsidRPr="0079256C" w:rsidRDefault="000E4D7D" w:rsidP="009F1E2C">
      <w:pPr>
        <w:pStyle w:val="1"/>
        <w:shd w:val="clear" w:color="auto" w:fill="FFFFFF"/>
        <w:tabs>
          <w:tab w:val="left" w:pos="-284"/>
        </w:tabs>
        <w:ind w:left="-284" w:firstLine="284"/>
        <w:rPr>
          <w:color w:val="000000"/>
          <w:lang w:val="en-US" w:eastAsia="it-IT"/>
        </w:rPr>
      </w:pPr>
      <w:r w:rsidRPr="0079256C">
        <w:rPr>
          <w:b/>
          <w:color w:val="000000"/>
          <w:lang w:val="en-US"/>
        </w:rPr>
        <w:t>9</w:t>
      </w:r>
      <w:r w:rsidR="0024699C" w:rsidRPr="0079256C">
        <w:rPr>
          <w:b/>
          <w:color w:val="000000"/>
          <w:lang w:val="en-US"/>
        </w:rPr>
        <w:t>8</w:t>
      </w:r>
      <w:r w:rsidR="00B00190" w:rsidRPr="0079256C">
        <w:rPr>
          <w:b/>
          <w:color w:val="000000"/>
          <w:lang w:val="en-US"/>
        </w:rPr>
        <w:t xml:space="preserve">. </w:t>
      </w:r>
      <w:r w:rsidR="009C11B3" w:rsidRPr="0079256C">
        <w:rPr>
          <w:b/>
          <w:color w:val="000000"/>
          <w:lang w:val="en-US"/>
        </w:rPr>
        <w:t xml:space="preserve"> </w:t>
      </w:r>
      <w:r w:rsidR="00B00190" w:rsidRPr="0079256C">
        <w:rPr>
          <w:color w:val="000000"/>
          <w:lang w:val="en-US" w:eastAsia="it-IT"/>
        </w:rPr>
        <w:t>Garanția de bună execuție a contractului, dacă părțile agreează, se constituie din:</w:t>
      </w:r>
    </w:p>
    <w:p w14:paraId="4D53F284"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1) rețineri succesive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 cu efectuarea transferului sumei respective pe un cont special deschis de către operatorul economic, pus la dispoziția autorității contractante, la o bancă licențiată, agreată de ambele părți;</w:t>
      </w:r>
    </w:p>
    <w:p w14:paraId="288B90F7"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2) rețineri succesive directe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w:t>
      </w:r>
    </w:p>
    <w:p w14:paraId="0D45137F" w14:textId="77777777" w:rsidR="00B00190" w:rsidRPr="0040714D" w:rsidRDefault="004A4CB4" w:rsidP="00FD2181">
      <w:pPr>
        <w:tabs>
          <w:tab w:val="left" w:pos="-284"/>
          <w:tab w:val="left" w:pos="360"/>
          <w:tab w:val="left" w:pos="462"/>
          <w:tab w:val="left" w:pos="960"/>
        </w:tabs>
        <w:spacing w:after="120"/>
        <w:ind w:left="-284" w:firstLine="284"/>
        <w:jc w:val="both"/>
        <w:rPr>
          <w:bCs/>
          <w:noProof w:val="0"/>
          <w:color w:val="000000"/>
          <w:lang w:eastAsia="it-IT"/>
        </w:rPr>
      </w:pPr>
      <w:r w:rsidRPr="0040714D">
        <w:rPr>
          <w:noProof w:val="0"/>
          <w:color w:val="000000"/>
          <w:lang w:eastAsia="it-IT"/>
        </w:rPr>
        <w:t xml:space="preserve">  </w:t>
      </w:r>
      <w:r w:rsidR="00B00190" w:rsidRPr="0040714D">
        <w:rPr>
          <w:noProof w:val="0"/>
          <w:color w:val="000000"/>
          <w:lang w:eastAsia="it-IT"/>
        </w:rPr>
        <w:t>3</w:t>
      </w:r>
      <w:r w:rsidR="00B00190" w:rsidRPr="0040714D">
        <w:rPr>
          <w:bCs/>
          <w:noProof w:val="0"/>
          <w:color w:val="000000"/>
          <w:lang w:eastAsia="it-IT"/>
        </w:rPr>
        <w:t>) transfer pe contul</w:t>
      </w:r>
      <w:r w:rsidRPr="0040714D">
        <w:rPr>
          <w:bCs/>
          <w:noProof w:val="0"/>
          <w:color w:val="000000"/>
          <w:lang w:eastAsia="it-IT"/>
        </w:rPr>
        <w:t xml:space="preserve"> </w:t>
      </w:r>
      <w:r w:rsidR="00B00190" w:rsidRPr="0040714D">
        <w:rPr>
          <w:bCs/>
          <w:noProof w:val="0"/>
          <w:color w:val="000000"/>
          <w:lang w:eastAsia="it-IT"/>
        </w:rPr>
        <w:t>autorității contracta</w:t>
      </w:r>
      <w:r w:rsidR="0097477A" w:rsidRPr="0040714D">
        <w:rPr>
          <w:bCs/>
          <w:noProof w:val="0"/>
          <w:color w:val="000000"/>
          <w:lang w:eastAsia="it-IT"/>
        </w:rPr>
        <w:t>n</w:t>
      </w:r>
      <w:r w:rsidR="00B00190" w:rsidRPr="0040714D">
        <w:rPr>
          <w:bCs/>
          <w:noProof w:val="0"/>
          <w:color w:val="000000"/>
          <w:lang w:eastAsia="it-IT"/>
        </w:rPr>
        <w:t>te.</w:t>
      </w:r>
    </w:p>
    <w:p w14:paraId="2E09B8B8" w14:textId="77777777" w:rsidR="008E304B" w:rsidRPr="00FF430B" w:rsidRDefault="0024699C" w:rsidP="009F1E2C">
      <w:pPr>
        <w:tabs>
          <w:tab w:val="left" w:pos="-284"/>
          <w:tab w:val="left" w:pos="360"/>
          <w:tab w:val="left" w:pos="462"/>
          <w:tab w:val="left" w:pos="960"/>
        </w:tabs>
        <w:spacing w:after="120"/>
        <w:ind w:left="-284" w:firstLine="284"/>
        <w:jc w:val="both"/>
      </w:pPr>
      <w:r w:rsidRPr="0040714D">
        <w:rPr>
          <w:b/>
          <w:bCs/>
          <w:noProof w:val="0"/>
          <w:color w:val="000000"/>
          <w:lang w:eastAsia="it-IT"/>
        </w:rPr>
        <w:t>99</w:t>
      </w:r>
      <w:r w:rsidR="00F75F0C" w:rsidRPr="0040714D">
        <w:rPr>
          <w:b/>
          <w:bCs/>
          <w:noProof w:val="0"/>
          <w:color w:val="000000"/>
          <w:lang w:eastAsia="it-IT"/>
        </w:rPr>
        <w:t>.</w:t>
      </w:r>
      <w:r w:rsidR="00F75F0C" w:rsidRPr="0040714D">
        <w:rPr>
          <w:bCs/>
          <w:noProof w:val="0"/>
          <w:color w:val="000000"/>
          <w:lang w:eastAsia="it-IT"/>
        </w:rPr>
        <w:t xml:space="preserve"> </w:t>
      </w:r>
      <w:r w:rsidR="009C11B3" w:rsidRPr="0040714D">
        <w:rPr>
          <w:bCs/>
          <w:noProof w:val="0"/>
          <w:color w:val="000000"/>
          <w:lang w:eastAsia="it-IT"/>
        </w:rPr>
        <w:t xml:space="preserve"> </w:t>
      </w:r>
      <w:r w:rsidR="00F75F0C" w:rsidRPr="0040714D">
        <w:rPr>
          <w:bCs/>
          <w:noProof w:val="0"/>
          <w:color w:val="000000"/>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6002C8E"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0FBA28E4"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BF7C7B"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1769B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13FE5E7"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lastRenderedPageBreak/>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B63A6E2"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9060F61"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2888F00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86C2231"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6884BF"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5FB97025" w14:textId="77777777" w:rsidR="00F03D82"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81036B2"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0F4326"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8FE5A4"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1869A071" w14:textId="2AE5951B" w:rsidR="00325528" w:rsidRPr="009414B3" w:rsidRDefault="00325528" w:rsidP="006A19DE">
      <w:pPr>
        <w:spacing w:before="120" w:after="120"/>
        <w:ind w:left="-284" w:firstLine="284"/>
        <w:rPr>
          <w:b/>
          <w:shd w:val="clear" w:color="auto" w:fill="FFFFFF"/>
        </w:rPr>
      </w:pPr>
      <w:r w:rsidRPr="009414B3">
        <w:rPr>
          <w:b/>
        </w:rPr>
        <w:t xml:space="preserve">Conducătorul grupului de lucru:  </w:t>
      </w:r>
      <w:r w:rsidR="00005AA8" w:rsidRPr="009414B3">
        <w:rPr>
          <w:b/>
          <w:shd w:val="clear" w:color="auto" w:fill="FFFFFF"/>
        </w:rPr>
        <w:t>Iurie</w:t>
      </w:r>
      <w:r w:rsidRPr="009414B3">
        <w:rPr>
          <w:b/>
          <w:shd w:val="clear" w:color="auto" w:fill="FFFFFF"/>
        </w:rPr>
        <w:t xml:space="preserve"> </w:t>
      </w:r>
      <w:r w:rsidR="00005AA8" w:rsidRPr="009414B3">
        <w:rPr>
          <w:b/>
          <w:shd w:val="clear" w:color="auto" w:fill="FFFFFF"/>
        </w:rPr>
        <w:t>GANGAN</w:t>
      </w:r>
      <w:r w:rsidRPr="009414B3">
        <w:rPr>
          <w:b/>
          <w:shd w:val="clear" w:color="auto" w:fill="FFFFFF"/>
        </w:rPr>
        <w:tab/>
        <w:t>___________________________</w:t>
      </w:r>
      <w:r w:rsidRPr="009414B3">
        <w:rPr>
          <w:b/>
          <w:shd w:val="clear" w:color="auto" w:fill="FFFFFF"/>
        </w:rPr>
        <w:tab/>
      </w:r>
      <w:r w:rsidRPr="009414B3">
        <w:rPr>
          <w:b/>
          <w:shd w:val="clear" w:color="auto" w:fill="FFFFFF"/>
        </w:rPr>
        <w:tab/>
      </w:r>
      <w:r w:rsidRPr="009414B3">
        <w:rPr>
          <w:b/>
          <w:shd w:val="clear" w:color="auto" w:fill="FFFFFF"/>
        </w:rPr>
        <w:tab/>
      </w:r>
    </w:p>
    <w:p w14:paraId="273CDD0E" w14:textId="77777777" w:rsidR="00325528" w:rsidRDefault="00325528" w:rsidP="00325528">
      <w:pPr>
        <w:spacing w:before="120" w:after="120"/>
        <w:ind w:left="6916" w:firstLine="284"/>
        <w:rPr>
          <w:b/>
          <w:shd w:val="clear" w:color="auto" w:fill="FFFFFF"/>
        </w:rPr>
      </w:pPr>
      <w:r w:rsidRPr="009414B3">
        <w:rPr>
          <w:b/>
          <w:shd w:val="clear" w:color="auto" w:fill="FFFFFF"/>
        </w:rPr>
        <w:t>L.Ș.</w:t>
      </w:r>
    </w:p>
    <w:p w14:paraId="64F918EE" w14:textId="77777777" w:rsidR="00325528" w:rsidRDefault="00325528" w:rsidP="00325528">
      <w:pPr>
        <w:jc w:val="both"/>
        <w:rPr>
          <w:b/>
          <w:shd w:val="clear" w:color="auto" w:fill="FFFFFF"/>
        </w:rPr>
      </w:pPr>
    </w:p>
    <w:p w14:paraId="4CD549A7" w14:textId="77777777" w:rsidR="00F320C9" w:rsidRPr="007F0B6D" w:rsidRDefault="00F320C9" w:rsidP="007F0B6D">
      <w:pPr>
        <w:jc w:val="both"/>
        <w:rPr>
          <w:b/>
          <w:bCs/>
        </w:rPr>
      </w:pPr>
    </w:p>
    <w:p w14:paraId="2D776270" w14:textId="77777777" w:rsidR="00105A79" w:rsidRPr="00105A79" w:rsidRDefault="00F03D82" w:rsidP="00105A79">
      <w:pPr>
        <w:pStyle w:val="Style3"/>
        <w:tabs>
          <w:tab w:val="left" w:pos="567"/>
        </w:tabs>
        <w:ind w:left="0" w:firstLine="0"/>
        <w:jc w:val="center"/>
        <w:rPr>
          <w:rFonts w:eastAsia="PMingLiU"/>
          <w:lang w:eastAsia="zh-CN"/>
        </w:rPr>
      </w:pPr>
      <w:r w:rsidRPr="007F0B6D">
        <w:br w:type="page"/>
      </w:r>
      <w:bookmarkStart w:id="45" w:name="_Toc449692095"/>
      <w:r w:rsidR="00105A79" w:rsidRPr="00105A79">
        <w:rPr>
          <w:rFonts w:eastAsia="PMingLiU"/>
          <w:lang w:eastAsia="zh-CN"/>
        </w:rPr>
        <w:lastRenderedPageBreak/>
        <w:t>FORMULARUL F3.1</w:t>
      </w:r>
    </w:p>
    <w:p w14:paraId="58082333" w14:textId="77777777" w:rsidR="00105A79" w:rsidRPr="00105A79" w:rsidRDefault="00105A79" w:rsidP="00105A79">
      <w:pPr>
        <w:tabs>
          <w:tab w:val="left" w:pos="567"/>
        </w:tabs>
        <w:rPr>
          <w:b/>
          <w:noProof w:val="0"/>
        </w:rPr>
      </w:pPr>
    </w:p>
    <w:p w14:paraId="4B3B446D" w14:textId="77777777" w:rsidR="00105A79" w:rsidRPr="00105A79" w:rsidRDefault="00105A79" w:rsidP="00105A79">
      <w:pPr>
        <w:tabs>
          <w:tab w:val="left" w:pos="567"/>
        </w:tabs>
        <w:jc w:val="center"/>
        <w:rPr>
          <w:noProof w:val="0"/>
        </w:rPr>
      </w:pPr>
      <w:r w:rsidRPr="00105A79">
        <w:rPr>
          <w:b/>
          <w:noProof w:val="0"/>
        </w:rPr>
        <w:t>OFERTĂ</w:t>
      </w:r>
    </w:p>
    <w:p w14:paraId="3BBCEED4" w14:textId="77777777" w:rsidR="00105A79" w:rsidRPr="00105A79" w:rsidRDefault="00105A79" w:rsidP="00105A79">
      <w:pPr>
        <w:tabs>
          <w:tab w:val="left" w:pos="567"/>
        </w:tabs>
        <w:rPr>
          <w:noProof w:val="0"/>
        </w:rPr>
      </w:pPr>
      <w:r w:rsidRPr="00105A79">
        <w:rPr>
          <w:noProof w:val="0"/>
        </w:rPr>
        <w:t>Către_________________________________________________________________________</w:t>
      </w:r>
    </w:p>
    <w:p w14:paraId="5A22FDB3" w14:textId="77777777" w:rsidR="00105A79" w:rsidRPr="00105A79" w:rsidRDefault="00105A79" w:rsidP="00105A79">
      <w:pPr>
        <w:tabs>
          <w:tab w:val="left" w:pos="567"/>
        </w:tabs>
        <w:spacing w:line="360" w:lineRule="auto"/>
        <w:rPr>
          <w:noProof w:val="0"/>
        </w:rPr>
      </w:pPr>
      <w:r w:rsidRPr="00105A79">
        <w:rPr>
          <w:noProof w:val="0"/>
        </w:rPr>
        <w:t xml:space="preserve">                          (dinumirea autorităţii contractante şi adresa completă)</w:t>
      </w:r>
    </w:p>
    <w:p w14:paraId="0B6BAF32"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3D2CCB9C" w14:textId="77777777" w:rsidR="00105A79" w:rsidRPr="00105A79" w:rsidRDefault="00105A79" w:rsidP="00105A79">
      <w:pPr>
        <w:tabs>
          <w:tab w:val="left" w:pos="567"/>
        </w:tabs>
        <w:spacing w:line="360" w:lineRule="auto"/>
        <w:rPr>
          <w:noProof w:val="0"/>
        </w:rPr>
      </w:pPr>
      <w:r w:rsidRPr="00105A79">
        <w:rPr>
          <w:noProof w:val="0"/>
        </w:rPr>
        <w:t>Stimaţi domni,</w:t>
      </w:r>
    </w:p>
    <w:p w14:paraId="7A8BED38" w14:textId="77777777" w:rsidR="00105A79" w:rsidRPr="00105A79" w:rsidRDefault="00105A79" w:rsidP="00105A79">
      <w:pPr>
        <w:numPr>
          <w:ilvl w:val="0"/>
          <w:numId w:val="40"/>
        </w:numPr>
        <w:tabs>
          <w:tab w:val="left" w:pos="567"/>
        </w:tabs>
        <w:spacing w:line="360" w:lineRule="auto"/>
        <w:jc w:val="both"/>
        <w:rPr>
          <w:noProof w:val="0"/>
        </w:rPr>
      </w:pPr>
      <w:r w:rsidRPr="00105A79">
        <w:rPr>
          <w:noProof w:val="0"/>
        </w:rPr>
        <w:t>Examinînd documentaţia standard pentru elaborarea şi prezentarea ofertei, subsemnaţii,___________________________________________________________________</w:t>
      </w:r>
    </w:p>
    <w:p w14:paraId="65187D78" w14:textId="77777777" w:rsidR="00105A79" w:rsidRPr="00105A79" w:rsidRDefault="00105A79" w:rsidP="00105A79">
      <w:pPr>
        <w:tabs>
          <w:tab w:val="left" w:pos="567"/>
        </w:tabs>
        <w:rPr>
          <w:noProof w:val="0"/>
        </w:rPr>
      </w:pPr>
      <w:r w:rsidRPr="00105A79">
        <w:rPr>
          <w:noProof w:val="0"/>
        </w:rPr>
        <w:t xml:space="preserve">reprezentanţi ai ofertantului _______________________________________________________ </w:t>
      </w:r>
    </w:p>
    <w:p w14:paraId="779255CF" w14:textId="77777777" w:rsidR="00105A79" w:rsidRPr="00105A79" w:rsidRDefault="00105A79" w:rsidP="00105A79">
      <w:pPr>
        <w:tabs>
          <w:tab w:val="left" w:pos="567"/>
        </w:tabs>
        <w:jc w:val="center"/>
        <w:rPr>
          <w:noProof w:val="0"/>
        </w:rPr>
      </w:pPr>
      <w:r w:rsidRPr="00105A79">
        <w:rPr>
          <w:noProof w:val="0"/>
        </w:rPr>
        <w:t>(denumirea, numele ofertantului)</w:t>
      </w:r>
    </w:p>
    <w:p w14:paraId="43F2D1A6"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5619310" w14:textId="77777777" w:rsidR="00105A79" w:rsidRPr="00105A79" w:rsidRDefault="00105A79" w:rsidP="00105A79">
      <w:pPr>
        <w:tabs>
          <w:tab w:val="left" w:pos="567"/>
        </w:tabs>
        <w:rPr>
          <w:noProof w:val="0"/>
        </w:rPr>
      </w:pPr>
      <w:r w:rsidRPr="00105A79">
        <w:rPr>
          <w:noProof w:val="0"/>
        </w:rPr>
        <w:t>ne oferim ca, în conformitate cu prevederile şicerinţele cuprinse în documentaţiamenţionată, să executăm__________________________________________________________</w:t>
      </w:r>
    </w:p>
    <w:p w14:paraId="1B53AAC6" w14:textId="77777777" w:rsidR="00105A79" w:rsidRPr="00105A79" w:rsidRDefault="00105A79" w:rsidP="00105A79">
      <w:pPr>
        <w:tabs>
          <w:tab w:val="left" w:pos="567"/>
        </w:tabs>
        <w:rPr>
          <w:noProof w:val="0"/>
        </w:rPr>
      </w:pPr>
      <w:r w:rsidRPr="00105A79">
        <w:rPr>
          <w:noProof w:val="0"/>
        </w:rPr>
        <w:t xml:space="preserve">                                                                                      (denumirea lucrării)</w:t>
      </w:r>
    </w:p>
    <w:p w14:paraId="73CB3F39"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74570FB" w14:textId="77777777" w:rsidR="00105A79" w:rsidRPr="00105A79" w:rsidRDefault="00105A79" w:rsidP="00105A79">
      <w:pPr>
        <w:tabs>
          <w:tab w:val="left" w:pos="567"/>
        </w:tabs>
        <w:rPr>
          <w:noProof w:val="0"/>
        </w:rPr>
      </w:pPr>
      <w:r w:rsidRPr="00105A79">
        <w:rPr>
          <w:noProof w:val="0"/>
        </w:rPr>
        <w:t xml:space="preserve">pentru suma fără TVA de ________________________________________________________lei, </w:t>
      </w:r>
    </w:p>
    <w:p w14:paraId="1E0C3004" w14:textId="77777777" w:rsidR="00105A79" w:rsidRPr="00105A79" w:rsidRDefault="00105A79" w:rsidP="00105A79">
      <w:pPr>
        <w:tabs>
          <w:tab w:val="left" w:pos="567"/>
        </w:tabs>
        <w:jc w:val="center"/>
        <w:rPr>
          <w:noProof w:val="0"/>
        </w:rPr>
      </w:pPr>
      <w:r w:rsidRPr="00105A79">
        <w:rPr>
          <w:noProof w:val="0"/>
        </w:rPr>
        <w:t>(suma în litere şi în cifre)</w:t>
      </w:r>
    </w:p>
    <w:p w14:paraId="549AD355" w14:textId="77777777" w:rsidR="00105A79" w:rsidRPr="00105A79" w:rsidRDefault="00105A79" w:rsidP="00105A79">
      <w:pPr>
        <w:tabs>
          <w:tab w:val="left" w:pos="567"/>
        </w:tabs>
        <w:spacing w:line="360" w:lineRule="auto"/>
        <w:rPr>
          <w:noProof w:val="0"/>
        </w:rPr>
      </w:pPr>
      <w:r w:rsidRPr="00105A79">
        <w:rPr>
          <w:noProof w:val="0"/>
        </w:rPr>
        <w:t>la care se adaugă taxa pe valoarea adăugată în cuantum de ______________________________</w:t>
      </w:r>
    </w:p>
    <w:p w14:paraId="52AA4177" w14:textId="77777777" w:rsidR="00105A79" w:rsidRPr="00105A79" w:rsidRDefault="00105A79" w:rsidP="00105A79">
      <w:pPr>
        <w:tabs>
          <w:tab w:val="left" w:pos="567"/>
        </w:tabs>
        <w:rPr>
          <w:noProof w:val="0"/>
        </w:rPr>
      </w:pPr>
      <w:r w:rsidRPr="00105A79">
        <w:rPr>
          <w:noProof w:val="0"/>
        </w:rPr>
        <w:t>________________________________________________ lei.</w:t>
      </w:r>
    </w:p>
    <w:p w14:paraId="689E470C" w14:textId="77777777" w:rsidR="00105A79" w:rsidRPr="00105A79" w:rsidRDefault="00105A79" w:rsidP="00105A79">
      <w:pPr>
        <w:tabs>
          <w:tab w:val="left" w:pos="567"/>
        </w:tabs>
        <w:spacing w:line="360" w:lineRule="auto"/>
        <w:rPr>
          <w:noProof w:val="0"/>
        </w:rPr>
      </w:pPr>
      <w:r w:rsidRPr="00105A79">
        <w:rPr>
          <w:noProof w:val="0"/>
        </w:rPr>
        <w:t xml:space="preserve">                          (suma în litere şi în cifre)</w:t>
      </w:r>
    </w:p>
    <w:p w14:paraId="1B1888E1" w14:textId="77777777" w:rsidR="00105A79" w:rsidRPr="00105A79" w:rsidRDefault="00105A79" w:rsidP="00105A79">
      <w:pPr>
        <w:numPr>
          <w:ilvl w:val="0"/>
          <w:numId w:val="40"/>
        </w:numPr>
        <w:tabs>
          <w:tab w:val="left" w:pos="567"/>
        </w:tabs>
        <w:jc w:val="both"/>
        <w:rPr>
          <w:noProof w:val="0"/>
        </w:rPr>
      </w:pPr>
      <w:r w:rsidRPr="00105A79">
        <w:rPr>
          <w:noProof w:val="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1747DA56" w14:textId="77777777" w:rsidR="00105A79" w:rsidRPr="00105A79" w:rsidRDefault="00105A79" w:rsidP="00105A79">
      <w:pPr>
        <w:tabs>
          <w:tab w:val="left" w:pos="567"/>
        </w:tabs>
        <w:spacing w:line="360" w:lineRule="auto"/>
        <w:rPr>
          <w:noProof w:val="0"/>
        </w:rPr>
      </w:pPr>
      <w:r w:rsidRPr="00105A79">
        <w:rPr>
          <w:noProof w:val="0"/>
        </w:rPr>
        <w:t xml:space="preserve">                          (perioada în litere şi în cifre)</w:t>
      </w:r>
    </w:p>
    <w:p w14:paraId="3A8FCA5E" w14:textId="77777777" w:rsidR="00105A79" w:rsidRPr="00105A79" w:rsidRDefault="00105A79" w:rsidP="00105A79">
      <w:pPr>
        <w:numPr>
          <w:ilvl w:val="0"/>
          <w:numId w:val="40"/>
        </w:numPr>
        <w:tabs>
          <w:tab w:val="left" w:pos="567"/>
        </w:tabs>
        <w:jc w:val="both"/>
        <w:rPr>
          <w:noProof w:val="0"/>
        </w:rPr>
      </w:pPr>
      <w:r w:rsidRPr="00105A79">
        <w:rPr>
          <w:noProof w:val="0"/>
        </w:rPr>
        <w:t xml:space="preserve">Ne angajăm să menţinem această ofertă valabilă pentru o durată de __________________________________ zile, respectiv pînă la data de____________________                             </w:t>
      </w:r>
    </w:p>
    <w:p w14:paraId="395349AC" w14:textId="77777777" w:rsidR="00105A79" w:rsidRPr="00105A79" w:rsidRDefault="00105A79" w:rsidP="00105A79">
      <w:pPr>
        <w:tabs>
          <w:tab w:val="left" w:pos="567"/>
        </w:tabs>
        <w:rPr>
          <w:noProof w:val="0"/>
        </w:rPr>
      </w:pPr>
      <w:r w:rsidRPr="00105A79">
        <w:rPr>
          <w:noProof w:val="0"/>
        </w:rPr>
        <w:t xml:space="preserve">              (durata în litere şi în cifre)</w:t>
      </w:r>
    </w:p>
    <w:p w14:paraId="4B3E16F0" w14:textId="77777777" w:rsidR="00105A79" w:rsidRPr="00105A79" w:rsidRDefault="00105A79" w:rsidP="00105A79">
      <w:pPr>
        <w:tabs>
          <w:tab w:val="left" w:pos="567"/>
        </w:tabs>
        <w:rPr>
          <w:noProof w:val="0"/>
        </w:rPr>
      </w:pPr>
      <w:r w:rsidRPr="00105A79">
        <w:rPr>
          <w:noProof w:val="0"/>
        </w:rPr>
        <w:t xml:space="preserve">______________________________________, şi ea va rămîne obligatorie pentru noi şi poate fi  </w:t>
      </w:r>
    </w:p>
    <w:p w14:paraId="2802CBA8" w14:textId="77777777" w:rsidR="00105A79" w:rsidRPr="00105A79" w:rsidRDefault="00105A79" w:rsidP="00105A79">
      <w:pPr>
        <w:tabs>
          <w:tab w:val="left" w:pos="567"/>
        </w:tabs>
        <w:rPr>
          <w:noProof w:val="0"/>
        </w:rPr>
      </w:pPr>
      <w:r w:rsidRPr="00105A79">
        <w:rPr>
          <w:noProof w:val="0"/>
        </w:rPr>
        <w:t xml:space="preserve">              (ziua/luna/anul)        </w:t>
      </w:r>
    </w:p>
    <w:p w14:paraId="0E4BB70A" w14:textId="77777777" w:rsidR="00105A79" w:rsidRPr="00105A79" w:rsidRDefault="00105A79" w:rsidP="00105A79">
      <w:pPr>
        <w:tabs>
          <w:tab w:val="left" w:pos="567"/>
        </w:tabs>
        <w:spacing w:line="360" w:lineRule="auto"/>
        <w:rPr>
          <w:noProof w:val="0"/>
        </w:rPr>
      </w:pPr>
      <w:r w:rsidRPr="00105A79">
        <w:rPr>
          <w:noProof w:val="0"/>
        </w:rPr>
        <w:t>acceptată oricînd  înainte de expirarea perioadei de valabilitate.</w:t>
      </w:r>
    </w:p>
    <w:p w14:paraId="09B9A74B" w14:textId="77777777" w:rsidR="00105A79" w:rsidRPr="00105A79" w:rsidRDefault="00105A79" w:rsidP="00105A79">
      <w:pPr>
        <w:numPr>
          <w:ilvl w:val="0"/>
          <w:numId w:val="40"/>
        </w:numPr>
        <w:tabs>
          <w:tab w:val="left" w:pos="567"/>
        </w:tabs>
        <w:spacing w:line="360" w:lineRule="auto"/>
        <w:jc w:val="both"/>
        <w:rPr>
          <w:noProof w:val="0"/>
        </w:rPr>
      </w:pPr>
      <w:r w:rsidRPr="00105A79">
        <w:rPr>
          <w:noProof w:val="0"/>
        </w:rPr>
        <w:t>Pînă la încheierea, semnarea contractului de achiziţie publică această ofertă, împreună cu comunicarea transmisă de dumneavoastră, prin care oferta noastră este stabilită cîştigătoare, vor constitui un contract angajat între noi.</w:t>
      </w:r>
    </w:p>
    <w:p w14:paraId="3253A59D" w14:textId="77777777" w:rsidR="00105A79" w:rsidRPr="00105A79" w:rsidRDefault="00105A79" w:rsidP="00105A79">
      <w:pPr>
        <w:numPr>
          <w:ilvl w:val="0"/>
          <w:numId w:val="40"/>
        </w:numPr>
        <w:tabs>
          <w:tab w:val="left" w:pos="567"/>
        </w:tabs>
        <w:jc w:val="both"/>
        <w:rPr>
          <w:noProof w:val="0"/>
        </w:rPr>
      </w:pPr>
      <w:r w:rsidRPr="00105A79">
        <w:rPr>
          <w:noProof w:val="0"/>
        </w:rPr>
        <w:t>Alături de oferta de bază:</w:t>
      </w:r>
    </w:p>
    <w:p w14:paraId="4E0548CF" w14:textId="77777777" w:rsidR="00105A79" w:rsidRPr="00105A79" w:rsidRDefault="00105A79" w:rsidP="00105A79">
      <w:pPr>
        <w:tabs>
          <w:tab w:val="left" w:pos="567"/>
        </w:tabs>
        <w:spacing w:line="360" w:lineRule="auto"/>
        <w:ind w:left="1080"/>
        <w:rPr>
          <w:noProof w:val="0"/>
        </w:rPr>
      </w:pPr>
      <w:r w:rsidRPr="00105A79">
        <w:rPr>
          <w:noProof w:val="0"/>
        </w:rPr>
        <w:t xml:space="preserve">[ </w:t>
      </w:r>
      <w:r w:rsidRPr="00105A79">
        <w:rPr>
          <w:noProof w:val="0"/>
        </w:rPr>
        <w:sym w:font="Symbol" w:char="F05D"/>
      </w:r>
      <w:r w:rsidRPr="00105A79">
        <w:rPr>
          <w:noProof w:val="0"/>
        </w:rPr>
        <w:t xml:space="preserve"> depunem oferta alternativă, ale cărei detalii sînt prezentate într-un formular de ofertă separat, marcat în mod clar „alternativă”;</w:t>
      </w:r>
    </w:p>
    <w:p w14:paraId="3BC6FFB2" w14:textId="77777777" w:rsidR="00105A79" w:rsidRPr="00105A79" w:rsidRDefault="00105A79" w:rsidP="00105A79">
      <w:pPr>
        <w:tabs>
          <w:tab w:val="left" w:pos="567"/>
        </w:tabs>
        <w:spacing w:line="360" w:lineRule="auto"/>
        <w:ind w:left="1080"/>
        <w:rPr>
          <w:noProof w:val="0"/>
        </w:rPr>
      </w:pPr>
      <w:r w:rsidRPr="00105A79">
        <w:rPr>
          <w:noProof w:val="0"/>
        </w:rPr>
        <w:sym w:font="Symbol" w:char="F05B"/>
      </w:r>
      <w:r w:rsidRPr="00105A79">
        <w:rPr>
          <w:noProof w:val="0"/>
        </w:rPr>
        <w:sym w:font="Symbol" w:char="F05D"/>
      </w:r>
      <w:r w:rsidRPr="00105A79">
        <w:rPr>
          <w:noProof w:val="0"/>
        </w:rPr>
        <w:t xml:space="preserve"> nu depunem ofertă alternativă.</w:t>
      </w:r>
    </w:p>
    <w:p w14:paraId="5C4C28FA" w14:textId="77777777" w:rsidR="00105A79" w:rsidRPr="00105A79" w:rsidRDefault="00105A79" w:rsidP="00105A79">
      <w:pPr>
        <w:tabs>
          <w:tab w:val="left" w:pos="567"/>
        </w:tabs>
        <w:spacing w:line="360" w:lineRule="auto"/>
        <w:rPr>
          <w:noProof w:val="0"/>
        </w:rPr>
      </w:pPr>
      <w:r w:rsidRPr="00105A79">
        <w:rPr>
          <w:noProof w:val="0"/>
        </w:rPr>
        <w:lastRenderedPageBreak/>
        <w:t xml:space="preserve">     (</w:t>
      </w:r>
      <w:r w:rsidRPr="00105A79">
        <w:rPr>
          <w:i/>
          <w:iCs/>
          <w:noProof w:val="0"/>
        </w:rPr>
        <w:t>se bifează opţiunea corespunzătoare</w:t>
      </w:r>
      <w:r w:rsidRPr="00105A79">
        <w:rPr>
          <w:noProof w:val="0"/>
        </w:rPr>
        <w:t>)</w:t>
      </w:r>
    </w:p>
    <w:p w14:paraId="70CCEC70" w14:textId="77777777" w:rsidR="00105A79" w:rsidRPr="00105A79" w:rsidRDefault="00105A79" w:rsidP="00105A79">
      <w:pPr>
        <w:numPr>
          <w:ilvl w:val="0"/>
          <w:numId w:val="40"/>
        </w:numPr>
        <w:tabs>
          <w:tab w:val="left" w:pos="567"/>
        </w:tabs>
        <w:spacing w:line="360" w:lineRule="auto"/>
        <w:jc w:val="both"/>
        <w:rPr>
          <w:noProof w:val="0"/>
        </w:rPr>
      </w:pPr>
      <w:r w:rsidRPr="00105A79">
        <w:rPr>
          <w:noProof w:val="0"/>
        </w:rPr>
        <w:t>Am înţeles şi consimţim ca, în cazul în care oferta noastră este stabilită ca fiind cîştigătoare, să constituim garanţia de bună executare în conformitate cu prevederile din documentaţia standard pentru elaborarea şi prezentarea ofertei.</w:t>
      </w:r>
    </w:p>
    <w:p w14:paraId="00977AEE" w14:textId="77777777" w:rsidR="00105A79" w:rsidRPr="00105A79" w:rsidRDefault="00105A79" w:rsidP="00105A79">
      <w:pPr>
        <w:numPr>
          <w:ilvl w:val="0"/>
          <w:numId w:val="40"/>
        </w:numPr>
        <w:tabs>
          <w:tab w:val="left" w:pos="567"/>
        </w:tabs>
        <w:spacing w:line="360" w:lineRule="auto"/>
        <w:jc w:val="both"/>
        <w:rPr>
          <w:noProof w:val="0"/>
        </w:rPr>
      </w:pPr>
      <w:r w:rsidRPr="00105A79">
        <w:rPr>
          <w:noProof w:val="0"/>
        </w:rPr>
        <w:t>Înţelegem că nu sînteţi obligaţi să acceptaţi oferta cu cel mai scăzut preţ sau orice altă ofertă pe care o puteţi primi.</w:t>
      </w:r>
    </w:p>
    <w:p w14:paraId="4E53A1DA" w14:textId="77777777" w:rsidR="00105A79" w:rsidRPr="00105A79" w:rsidRDefault="00105A79" w:rsidP="00105A79">
      <w:pPr>
        <w:tabs>
          <w:tab w:val="left" w:pos="567"/>
        </w:tabs>
        <w:spacing w:line="360" w:lineRule="auto"/>
        <w:rPr>
          <w:noProof w:val="0"/>
        </w:rPr>
      </w:pPr>
    </w:p>
    <w:p w14:paraId="7974F42C" w14:textId="77777777" w:rsidR="00105A79" w:rsidRPr="00105A79" w:rsidRDefault="00105A79" w:rsidP="00105A79">
      <w:pPr>
        <w:tabs>
          <w:tab w:val="left" w:pos="567"/>
        </w:tabs>
        <w:spacing w:line="360" w:lineRule="auto"/>
        <w:rPr>
          <w:noProof w:val="0"/>
        </w:rPr>
      </w:pPr>
      <w:r w:rsidRPr="00105A79">
        <w:rPr>
          <w:noProof w:val="0"/>
        </w:rPr>
        <w:t>Data____________/__________/___________</w:t>
      </w:r>
    </w:p>
    <w:p w14:paraId="16C82855" w14:textId="77777777" w:rsidR="00105A79" w:rsidRPr="00105A79" w:rsidRDefault="00105A79" w:rsidP="00105A79">
      <w:pPr>
        <w:tabs>
          <w:tab w:val="left" w:pos="567"/>
        </w:tabs>
        <w:rPr>
          <w:noProof w:val="0"/>
        </w:rPr>
      </w:pPr>
      <w:r w:rsidRPr="00105A79">
        <w:rPr>
          <w:noProof w:val="0"/>
        </w:rPr>
        <w:t>______________________________________, în calitate de ___________________________________, legal autorizat să semnez oferta pentru şi în numele                    ____________________________________________________________________________</w:t>
      </w:r>
    </w:p>
    <w:p w14:paraId="17C01189" w14:textId="77777777" w:rsidR="00105A79" w:rsidRPr="00105A79" w:rsidRDefault="00105A79" w:rsidP="00105A79">
      <w:pPr>
        <w:tabs>
          <w:tab w:val="left" w:pos="567"/>
        </w:tabs>
        <w:spacing w:line="360" w:lineRule="auto"/>
        <w:jc w:val="center"/>
        <w:rPr>
          <w:noProof w:val="0"/>
        </w:rPr>
      </w:pPr>
      <w:r w:rsidRPr="00105A79">
        <w:rPr>
          <w:noProof w:val="0"/>
        </w:rPr>
        <w:t>(denumirea/numele ofertantului)</w:t>
      </w:r>
    </w:p>
    <w:p w14:paraId="3E6D6147" w14:textId="77777777" w:rsidR="00105A79" w:rsidRPr="00105A79" w:rsidRDefault="00105A79" w:rsidP="00105A79">
      <w:pPr>
        <w:tabs>
          <w:tab w:val="left" w:pos="567"/>
        </w:tabs>
        <w:spacing w:line="360" w:lineRule="auto"/>
        <w:rPr>
          <w:b/>
          <w:noProof w:val="0"/>
        </w:rPr>
      </w:pPr>
    </w:p>
    <w:p w14:paraId="0539B697" w14:textId="77777777" w:rsidR="00105A79" w:rsidRPr="00105A79" w:rsidRDefault="00105A79" w:rsidP="00105A79">
      <w:pPr>
        <w:tabs>
          <w:tab w:val="left" w:pos="567"/>
        </w:tabs>
        <w:spacing w:line="360" w:lineRule="auto"/>
        <w:jc w:val="center"/>
        <w:rPr>
          <w:noProof w:val="0"/>
        </w:rPr>
      </w:pPr>
      <w:r w:rsidRPr="00105A79">
        <w:rPr>
          <w:b/>
          <w:noProof w:val="0"/>
        </w:rPr>
        <w:t>ANEXĂ LA OFERTĂ</w:t>
      </w:r>
    </w:p>
    <w:p w14:paraId="121E7183" w14:textId="77777777" w:rsidR="00105A79" w:rsidRPr="00105A79" w:rsidRDefault="00105A79" w:rsidP="00105A79">
      <w:pPr>
        <w:tabs>
          <w:tab w:val="left" w:pos="567"/>
        </w:tabs>
        <w:spacing w:line="360" w:lineRule="auto"/>
        <w:rPr>
          <w:noProof w:val="0"/>
        </w:rPr>
      </w:pPr>
    </w:p>
    <w:p w14:paraId="34F559F9" w14:textId="77777777" w:rsidR="00105A79" w:rsidRPr="00105A79" w:rsidRDefault="00105A79" w:rsidP="00105A79">
      <w:pPr>
        <w:numPr>
          <w:ilvl w:val="0"/>
          <w:numId w:val="41"/>
        </w:numPr>
        <w:tabs>
          <w:tab w:val="left" w:pos="567"/>
        </w:tabs>
        <w:spacing w:line="360" w:lineRule="auto"/>
        <w:jc w:val="both"/>
        <w:rPr>
          <w:noProof w:val="0"/>
        </w:rPr>
      </w:pPr>
      <w:r w:rsidRPr="00105A79">
        <w:rPr>
          <w:noProof w:val="0"/>
        </w:rPr>
        <w:t>Valoarea maximă a lucrărilor executate de subantreprenor  _______ (% din preţul total ofertat).</w:t>
      </w:r>
    </w:p>
    <w:p w14:paraId="438985D1" w14:textId="77777777" w:rsidR="00105A79" w:rsidRPr="00105A79" w:rsidRDefault="00105A79" w:rsidP="00105A79">
      <w:pPr>
        <w:numPr>
          <w:ilvl w:val="0"/>
          <w:numId w:val="41"/>
        </w:numPr>
        <w:tabs>
          <w:tab w:val="left" w:pos="567"/>
        </w:tabs>
        <w:spacing w:line="360" w:lineRule="auto"/>
        <w:jc w:val="both"/>
        <w:rPr>
          <w:noProof w:val="0"/>
        </w:rPr>
      </w:pPr>
      <w:r w:rsidRPr="00105A79">
        <w:rPr>
          <w:noProof w:val="0"/>
        </w:rPr>
        <w:t>Garanţia de bună executare va fi constituită  sub formă   _____________________________</w:t>
      </w:r>
    </w:p>
    <w:p w14:paraId="0DDF6D09" w14:textId="77777777" w:rsidR="00105A79" w:rsidRPr="00105A79" w:rsidRDefault="00105A79" w:rsidP="00105A79">
      <w:pPr>
        <w:tabs>
          <w:tab w:val="left" w:pos="567"/>
        </w:tabs>
        <w:spacing w:line="360" w:lineRule="auto"/>
        <w:rPr>
          <w:noProof w:val="0"/>
        </w:rPr>
      </w:pPr>
      <w:r w:rsidRPr="00105A79">
        <w:rPr>
          <w:noProof w:val="0"/>
        </w:rPr>
        <w:t>în cuantum de ____ %  (din preţul total ofertat) și constituie _________________________mii lei.</w:t>
      </w:r>
    </w:p>
    <w:p w14:paraId="4F669808" w14:textId="77777777" w:rsidR="00105A79" w:rsidRPr="00105A79" w:rsidRDefault="00105A79" w:rsidP="00105A79">
      <w:pPr>
        <w:numPr>
          <w:ilvl w:val="0"/>
          <w:numId w:val="41"/>
        </w:numPr>
        <w:tabs>
          <w:tab w:val="left" w:pos="567"/>
        </w:tabs>
        <w:spacing w:line="360" w:lineRule="auto"/>
        <w:jc w:val="both"/>
        <w:rPr>
          <w:noProof w:val="0"/>
        </w:rPr>
      </w:pPr>
      <w:r w:rsidRPr="00105A79">
        <w:rPr>
          <w:noProof w:val="0"/>
        </w:rPr>
        <w:t xml:space="preserve">Perioada de garanţie pentru lucrările executate _____________________________ luni calendaristice. </w:t>
      </w:r>
    </w:p>
    <w:p w14:paraId="2DE359BA" w14:textId="77777777" w:rsidR="00105A79" w:rsidRPr="00105A79" w:rsidRDefault="00105A79" w:rsidP="00105A79">
      <w:pPr>
        <w:numPr>
          <w:ilvl w:val="0"/>
          <w:numId w:val="41"/>
        </w:numPr>
        <w:tabs>
          <w:tab w:val="left" w:pos="567"/>
        </w:tabs>
        <w:spacing w:line="360" w:lineRule="auto"/>
        <w:jc w:val="both"/>
        <w:rPr>
          <w:noProof w:val="0"/>
        </w:rPr>
      </w:pPr>
      <w:r w:rsidRPr="00105A79">
        <w:rPr>
          <w:noProof w:val="0"/>
        </w:rPr>
        <w:t>Perioada de mobilizare (durata de la data primirii dispoziţiei de începere a lucrărilor pînă la data începerii executării) ______________________________ zile calendaristice.</w:t>
      </w:r>
    </w:p>
    <w:p w14:paraId="05F600DA" w14:textId="77777777" w:rsidR="00105A79" w:rsidRPr="00105A79" w:rsidRDefault="00105A79" w:rsidP="00105A79">
      <w:pPr>
        <w:numPr>
          <w:ilvl w:val="0"/>
          <w:numId w:val="41"/>
        </w:numPr>
        <w:tabs>
          <w:tab w:val="left" w:pos="567"/>
        </w:tabs>
        <w:spacing w:line="360" w:lineRule="auto"/>
        <w:jc w:val="both"/>
        <w:rPr>
          <w:noProof w:val="0"/>
        </w:rPr>
      </w:pPr>
      <w:r w:rsidRPr="00105A79">
        <w:rPr>
          <w:noProof w:val="0"/>
        </w:rPr>
        <w:t>Termenul pentru emiterea dispoziţiei de începere a lucrărilor (de la data semnării contractului) _________________________________ zile calendaristice</w:t>
      </w:r>
    </w:p>
    <w:p w14:paraId="498B5B39" w14:textId="77777777" w:rsidR="00105A79" w:rsidRPr="00105A79" w:rsidRDefault="00105A79" w:rsidP="00105A79">
      <w:pPr>
        <w:tabs>
          <w:tab w:val="left" w:pos="567"/>
        </w:tabs>
        <w:spacing w:line="360" w:lineRule="auto"/>
        <w:rPr>
          <w:noProof w:val="0"/>
        </w:rPr>
      </w:pPr>
    </w:p>
    <w:p w14:paraId="0237841C" w14:textId="77777777" w:rsidR="00105A79" w:rsidRPr="00105A79" w:rsidRDefault="00105A79" w:rsidP="00105A79">
      <w:pPr>
        <w:tabs>
          <w:tab w:val="left" w:pos="567"/>
        </w:tabs>
        <w:spacing w:line="360" w:lineRule="auto"/>
        <w:rPr>
          <w:noProof w:val="0"/>
        </w:rPr>
      </w:pPr>
      <w:r w:rsidRPr="00105A79">
        <w:rPr>
          <w:noProof w:val="0"/>
        </w:rPr>
        <w:t xml:space="preserve">Ofertant,                                                               </w:t>
      </w:r>
    </w:p>
    <w:p w14:paraId="26D3D6F4" w14:textId="77777777" w:rsidR="00105A79" w:rsidRPr="00105A79" w:rsidRDefault="00105A79" w:rsidP="00105A79">
      <w:pPr>
        <w:tabs>
          <w:tab w:val="left" w:pos="567"/>
        </w:tabs>
        <w:spacing w:line="360" w:lineRule="auto"/>
        <w:rPr>
          <w:noProof w:val="0"/>
        </w:rPr>
      </w:pPr>
      <w:r w:rsidRPr="00105A79">
        <w:rPr>
          <w:noProof w:val="0"/>
        </w:rPr>
        <w:t xml:space="preserve">_______________________  </w:t>
      </w:r>
    </w:p>
    <w:p w14:paraId="27EA0BA3" w14:textId="77777777" w:rsidR="00105A79" w:rsidRPr="00105A79" w:rsidRDefault="00105A79" w:rsidP="00105A79">
      <w:pPr>
        <w:tabs>
          <w:tab w:val="left" w:pos="567"/>
        </w:tabs>
        <w:spacing w:line="360" w:lineRule="auto"/>
        <w:rPr>
          <w:noProof w:val="0"/>
        </w:rPr>
      </w:pPr>
      <w:r w:rsidRPr="00105A79">
        <w:rPr>
          <w:noProof w:val="0"/>
        </w:rPr>
        <w:t xml:space="preserve">          (semnătura autorizată)</w:t>
      </w:r>
    </w:p>
    <w:p w14:paraId="58CD3126" w14:textId="77777777" w:rsidR="00BA7FF4" w:rsidRPr="00FF430B" w:rsidRDefault="00105A79" w:rsidP="00105A79">
      <w:pPr>
        <w:spacing w:after="160" w:line="259" w:lineRule="auto"/>
        <w:jc w:val="right"/>
        <w:rPr>
          <w:noProof w:val="0"/>
          <w:sz w:val="22"/>
          <w:szCs w:val="22"/>
        </w:rPr>
      </w:pPr>
      <w:r w:rsidRPr="00105A79">
        <w:rPr>
          <w:bCs/>
          <w:color w:val="000000"/>
        </w:rPr>
        <w:br w:type="page"/>
      </w:r>
      <w:r w:rsidR="00BA7FF4" w:rsidRPr="00FF430B">
        <w:rPr>
          <w:noProof w:val="0"/>
        </w:rPr>
        <w:lastRenderedPageBreak/>
        <w:t>Anexa nr.</w:t>
      </w:r>
      <w:r w:rsidR="00FF430B">
        <w:rPr>
          <w:noProof w:val="0"/>
        </w:rPr>
        <w:t xml:space="preserve"> </w:t>
      </w:r>
      <w:r w:rsidR="00BA7FF4" w:rsidRPr="00FF430B">
        <w:rPr>
          <w:noProof w:val="0"/>
        </w:rPr>
        <w:t>7</w:t>
      </w:r>
    </w:p>
    <w:p w14:paraId="52E35CD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76D7C5E"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3E49214D" w14:textId="77777777" w:rsidR="00101CBC" w:rsidRPr="00FF430B" w:rsidRDefault="00101CBC">
      <w:pPr>
        <w:pStyle w:val="Style3"/>
        <w:tabs>
          <w:tab w:val="left" w:pos="567"/>
        </w:tabs>
        <w:spacing w:before="0" w:beforeAutospacing="0" w:after="0"/>
        <w:ind w:left="0" w:firstLine="0"/>
        <w:rPr>
          <w:rFonts w:eastAsia="PMingLiU"/>
          <w:lang w:eastAsia="zh-CN"/>
        </w:rPr>
      </w:pPr>
    </w:p>
    <w:p w14:paraId="168F6A41"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16EC0CF1" w14:textId="77777777" w:rsidR="00F5261B" w:rsidRPr="0040714D" w:rsidRDefault="00F5261B" w:rsidP="00F5261B">
      <w:pPr>
        <w:pStyle w:val="Corptext"/>
        <w:tabs>
          <w:tab w:val="left" w:pos="567"/>
        </w:tabs>
        <w:rPr>
          <w:rFonts w:ascii="Calibri Light" w:hAnsi="Calibri Light" w:cs="Calibri Light"/>
          <w:b/>
          <w:szCs w:val="24"/>
        </w:rPr>
      </w:pPr>
      <w:bookmarkStart w:id="46" w:name="_Toc449692096"/>
      <w:bookmarkEnd w:id="45"/>
    </w:p>
    <w:p w14:paraId="78B93E68"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759C1935" w14:textId="77777777" w:rsidR="00F5261B" w:rsidRPr="0040714D" w:rsidRDefault="00F5261B" w:rsidP="00F5261B">
      <w:pPr>
        <w:pStyle w:val="Corptext"/>
        <w:tabs>
          <w:tab w:val="left" w:pos="-142"/>
        </w:tabs>
        <w:spacing w:before="240"/>
        <w:jc w:val="center"/>
        <w:rPr>
          <w:rFonts w:ascii="Calibri Light" w:hAnsi="Calibri Light" w:cs="Calibri Light"/>
          <w:szCs w:val="24"/>
        </w:rPr>
      </w:pPr>
    </w:p>
    <w:p w14:paraId="00800928"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4AEC0398"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B52C3A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1129808B"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00350CEC" w14:textId="77777777" w:rsidR="00E706C1" w:rsidRPr="00FF430B" w:rsidRDefault="00E706C1" w:rsidP="00F5261B">
      <w:pPr>
        <w:pStyle w:val="Corptext"/>
        <w:tabs>
          <w:tab w:val="left" w:pos="567"/>
        </w:tabs>
        <w:spacing w:line="360" w:lineRule="auto"/>
        <w:rPr>
          <w:rFonts w:ascii="Times New Roman" w:hAnsi="Times New Roman"/>
          <w:szCs w:val="24"/>
        </w:rPr>
      </w:pPr>
    </w:p>
    <w:p w14:paraId="0E3D6499"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448F129"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5D58A736"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D13B58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828FAD9" w14:textId="77777777" w:rsidR="00227348" w:rsidRPr="00FF430B" w:rsidRDefault="00227348" w:rsidP="00950D18">
      <w:pPr>
        <w:pStyle w:val="Corptext"/>
        <w:tabs>
          <w:tab w:val="left" w:pos="567"/>
        </w:tabs>
        <w:spacing w:line="360" w:lineRule="auto"/>
        <w:rPr>
          <w:rFonts w:ascii="Times New Roman" w:hAnsi="Times New Roman"/>
          <w:szCs w:val="24"/>
        </w:rPr>
      </w:pPr>
    </w:p>
    <w:p w14:paraId="072C571D" w14:textId="77777777" w:rsidR="0033109C" w:rsidRPr="00FF430B" w:rsidRDefault="0033109C" w:rsidP="00950D18">
      <w:pPr>
        <w:pStyle w:val="Corptext"/>
        <w:tabs>
          <w:tab w:val="left" w:pos="567"/>
        </w:tabs>
        <w:spacing w:line="360" w:lineRule="auto"/>
        <w:rPr>
          <w:rFonts w:ascii="Times New Roman" w:hAnsi="Times New Roman"/>
          <w:szCs w:val="24"/>
        </w:rPr>
      </w:pPr>
    </w:p>
    <w:p w14:paraId="4B16A5D0" w14:textId="77777777" w:rsidR="00B65C93" w:rsidRPr="00FF430B" w:rsidRDefault="00B65C93" w:rsidP="00950D18">
      <w:pPr>
        <w:pStyle w:val="Corptext"/>
        <w:tabs>
          <w:tab w:val="left" w:pos="567"/>
        </w:tabs>
        <w:spacing w:line="360" w:lineRule="auto"/>
        <w:rPr>
          <w:rFonts w:ascii="Times New Roman" w:hAnsi="Times New Roman"/>
          <w:szCs w:val="24"/>
        </w:rPr>
      </w:pPr>
    </w:p>
    <w:p w14:paraId="3EE3F1D5" w14:textId="77777777" w:rsidR="00B65C93" w:rsidRPr="00FF430B" w:rsidRDefault="00B65C93" w:rsidP="00950D18">
      <w:pPr>
        <w:pStyle w:val="Corptext"/>
        <w:tabs>
          <w:tab w:val="left" w:pos="567"/>
        </w:tabs>
        <w:spacing w:line="360" w:lineRule="auto"/>
        <w:rPr>
          <w:rFonts w:ascii="Times New Roman" w:hAnsi="Times New Roman"/>
          <w:szCs w:val="24"/>
        </w:rPr>
      </w:pPr>
    </w:p>
    <w:p w14:paraId="49C146FA" w14:textId="77777777" w:rsidR="00B65C93" w:rsidRPr="00FF430B" w:rsidRDefault="00B65C93" w:rsidP="00950D18">
      <w:pPr>
        <w:pStyle w:val="Corptext"/>
        <w:tabs>
          <w:tab w:val="left" w:pos="567"/>
        </w:tabs>
        <w:spacing w:line="360" w:lineRule="auto"/>
        <w:rPr>
          <w:rFonts w:ascii="Times New Roman" w:hAnsi="Times New Roman"/>
          <w:szCs w:val="24"/>
        </w:rPr>
      </w:pPr>
    </w:p>
    <w:p w14:paraId="16CCD36B" w14:textId="77777777" w:rsidR="00B65C93" w:rsidRPr="00FF430B" w:rsidRDefault="00B65C93" w:rsidP="00950D18">
      <w:pPr>
        <w:pStyle w:val="Corptext"/>
        <w:tabs>
          <w:tab w:val="left" w:pos="567"/>
        </w:tabs>
        <w:spacing w:line="360" w:lineRule="auto"/>
        <w:rPr>
          <w:rFonts w:ascii="Times New Roman" w:hAnsi="Times New Roman"/>
          <w:szCs w:val="24"/>
        </w:rPr>
      </w:pPr>
    </w:p>
    <w:p w14:paraId="4AD7673E" w14:textId="77777777" w:rsidR="00B65C93" w:rsidRPr="00FF430B" w:rsidRDefault="00B65C93" w:rsidP="00950D18">
      <w:pPr>
        <w:pStyle w:val="Corptext"/>
        <w:tabs>
          <w:tab w:val="left" w:pos="567"/>
        </w:tabs>
        <w:spacing w:line="360" w:lineRule="auto"/>
        <w:rPr>
          <w:rFonts w:ascii="Times New Roman" w:hAnsi="Times New Roman"/>
          <w:szCs w:val="24"/>
        </w:rPr>
      </w:pPr>
    </w:p>
    <w:p w14:paraId="44A09847" w14:textId="77777777" w:rsidR="00B65C93" w:rsidRPr="00FF430B" w:rsidRDefault="00B65C93" w:rsidP="00950D18">
      <w:pPr>
        <w:pStyle w:val="Corptext"/>
        <w:tabs>
          <w:tab w:val="left" w:pos="567"/>
        </w:tabs>
        <w:spacing w:line="360" w:lineRule="auto"/>
        <w:rPr>
          <w:rFonts w:ascii="Times New Roman" w:hAnsi="Times New Roman"/>
          <w:szCs w:val="24"/>
        </w:rPr>
      </w:pPr>
    </w:p>
    <w:p w14:paraId="5FFEC511" w14:textId="77777777" w:rsidR="00B65C93" w:rsidRPr="00FF430B" w:rsidRDefault="00B65C93" w:rsidP="00950D18">
      <w:pPr>
        <w:pStyle w:val="Corptext"/>
        <w:tabs>
          <w:tab w:val="left" w:pos="567"/>
        </w:tabs>
        <w:spacing w:line="360" w:lineRule="auto"/>
        <w:rPr>
          <w:rFonts w:ascii="Times New Roman" w:hAnsi="Times New Roman"/>
          <w:szCs w:val="24"/>
        </w:rPr>
      </w:pPr>
    </w:p>
    <w:p w14:paraId="4BDAFEE2" w14:textId="77777777" w:rsidR="00B65C93" w:rsidRPr="00FF430B" w:rsidRDefault="00B65C93" w:rsidP="00950D18">
      <w:pPr>
        <w:pStyle w:val="Corptext"/>
        <w:tabs>
          <w:tab w:val="left" w:pos="567"/>
        </w:tabs>
        <w:spacing w:line="360" w:lineRule="auto"/>
        <w:rPr>
          <w:rFonts w:ascii="Times New Roman" w:hAnsi="Times New Roman"/>
          <w:szCs w:val="24"/>
        </w:rPr>
      </w:pPr>
    </w:p>
    <w:p w14:paraId="2B70F88C" w14:textId="77777777" w:rsidR="00B65C93" w:rsidRPr="00FF430B" w:rsidRDefault="00B65C93" w:rsidP="00950D18">
      <w:pPr>
        <w:pStyle w:val="Corptext"/>
        <w:tabs>
          <w:tab w:val="left" w:pos="567"/>
        </w:tabs>
        <w:spacing w:line="360" w:lineRule="auto"/>
        <w:rPr>
          <w:rFonts w:ascii="Times New Roman" w:hAnsi="Times New Roman"/>
          <w:szCs w:val="24"/>
        </w:rPr>
      </w:pPr>
    </w:p>
    <w:p w14:paraId="27FBE189" w14:textId="77777777" w:rsidR="00B65C93" w:rsidRPr="00FF430B" w:rsidRDefault="00B65C93" w:rsidP="00950D18">
      <w:pPr>
        <w:pStyle w:val="Corptext"/>
        <w:tabs>
          <w:tab w:val="left" w:pos="567"/>
        </w:tabs>
        <w:spacing w:line="360" w:lineRule="auto"/>
        <w:rPr>
          <w:rFonts w:ascii="Times New Roman" w:hAnsi="Times New Roman"/>
          <w:szCs w:val="24"/>
        </w:rPr>
      </w:pPr>
    </w:p>
    <w:p w14:paraId="050813F9" w14:textId="77777777" w:rsidR="00B65C93" w:rsidRPr="00FF430B" w:rsidRDefault="00B65C93" w:rsidP="00950D18">
      <w:pPr>
        <w:pStyle w:val="Corptext"/>
        <w:tabs>
          <w:tab w:val="left" w:pos="567"/>
        </w:tabs>
        <w:spacing w:line="360" w:lineRule="auto"/>
        <w:rPr>
          <w:rFonts w:ascii="Times New Roman" w:hAnsi="Times New Roman"/>
          <w:szCs w:val="24"/>
        </w:rPr>
      </w:pPr>
    </w:p>
    <w:p w14:paraId="21F2EAB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8</w:t>
      </w:r>
    </w:p>
    <w:p w14:paraId="7F2304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D7F37D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48E99D0" w14:textId="77777777" w:rsidR="00B65C93" w:rsidRPr="00FF430B" w:rsidRDefault="00B65C93" w:rsidP="00950D18">
      <w:pPr>
        <w:pStyle w:val="Corptext"/>
        <w:tabs>
          <w:tab w:val="left" w:pos="567"/>
        </w:tabs>
        <w:spacing w:line="360" w:lineRule="auto"/>
        <w:rPr>
          <w:rFonts w:ascii="Times New Roman" w:hAnsi="Times New Roman"/>
          <w:szCs w:val="24"/>
        </w:rPr>
      </w:pPr>
    </w:p>
    <w:p w14:paraId="3DAF7E87" w14:textId="77777777" w:rsidR="00BE49DD" w:rsidRPr="00FF430B" w:rsidRDefault="00BE49DD" w:rsidP="00950D18">
      <w:pPr>
        <w:pStyle w:val="Corptext"/>
        <w:tabs>
          <w:tab w:val="left" w:pos="567"/>
        </w:tabs>
        <w:spacing w:line="360" w:lineRule="auto"/>
        <w:rPr>
          <w:rFonts w:ascii="Times New Roman" w:hAnsi="Times New Roman"/>
          <w:szCs w:val="24"/>
        </w:rPr>
      </w:pPr>
    </w:p>
    <w:p w14:paraId="1095E334" w14:textId="77777777" w:rsidR="00BB1EC7" w:rsidRPr="00FF430B" w:rsidRDefault="00BB1EC7" w:rsidP="00BB1EC7">
      <w:pPr>
        <w:pStyle w:val="Titlu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14:paraId="6139F36B"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73C2C30" w14:textId="77777777" w:rsidR="00BB1EC7" w:rsidRPr="00FF430B" w:rsidRDefault="00BB1EC7" w:rsidP="00950D18">
      <w:pPr>
        <w:pStyle w:val="Corptext"/>
        <w:tabs>
          <w:tab w:val="left" w:pos="567"/>
        </w:tabs>
        <w:spacing w:line="360" w:lineRule="auto"/>
        <w:rPr>
          <w:rFonts w:ascii="Times New Roman" w:hAnsi="Times New Roman"/>
          <w:szCs w:val="24"/>
        </w:rPr>
      </w:pPr>
    </w:p>
    <w:p w14:paraId="2A77D886"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2BA512A"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0C892D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9B65976"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392DA69" w14:textId="77777777" w:rsidR="00BB1EC7" w:rsidRPr="00FF430B" w:rsidRDefault="00BB1EC7" w:rsidP="00950D18">
      <w:pPr>
        <w:pStyle w:val="Corptext"/>
        <w:tabs>
          <w:tab w:val="left" w:pos="567"/>
        </w:tabs>
        <w:spacing w:line="360" w:lineRule="auto"/>
        <w:rPr>
          <w:rFonts w:ascii="Times New Roman" w:hAnsi="Times New Roman"/>
          <w:szCs w:val="24"/>
        </w:rPr>
      </w:pPr>
    </w:p>
    <w:p w14:paraId="53D1C01D" w14:textId="77777777" w:rsidR="00211C74" w:rsidRPr="00FF430B" w:rsidRDefault="00211C74" w:rsidP="0040714D">
      <w:pPr>
        <w:shd w:val="clear" w:color="auto" w:fill="FFFFFF"/>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40714D">
        <w:rPr>
          <w:b/>
          <w:noProof w:val="0"/>
          <w:shd w:val="clear" w:color="auto" w:fill="FFFFFF"/>
          <w:lang w:eastAsia="ru-RU"/>
        </w:rPr>
        <w:t>_______________________</w:t>
      </w:r>
      <w:r w:rsidRPr="0040714D">
        <w:rPr>
          <w:b/>
          <w:noProof w:val="0"/>
          <w:shd w:val="clear" w:color="auto" w:fill="FFFFFF"/>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0C40DCD"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C522F36" w14:textId="77777777" w:rsidR="00BB1EC7" w:rsidRPr="00FF430B" w:rsidRDefault="00BB1EC7" w:rsidP="00950D18">
      <w:pPr>
        <w:pStyle w:val="Corptext"/>
        <w:tabs>
          <w:tab w:val="left" w:pos="567"/>
        </w:tabs>
        <w:spacing w:line="360" w:lineRule="auto"/>
        <w:rPr>
          <w:rFonts w:ascii="Times New Roman" w:hAnsi="Times New Roman"/>
          <w:szCs w:val="24"/>
        </w:rPr>
      </w:pPr>
    </w:p>
    <w:p w14:paraId="27EA1E3C" w14:textId="77777777" w:rsidR="00BB1EC7" w:rsidRPr="00FF430B" w:rsidRDefault="00BB1EC7" w:rsidP="00950D18">
      <w:pPr>
        <w:pStyle w:val="Corptext"/>
        <w:tabs>
          <w:tab w:val="left" w:pos="567"/>
        </w:tabs>
        <w:spacing w:line="360" w:lineRule="auto"/>
        <w:rPr>
          <w:rFonts w:ascii="Times New Roman" w:hAnsi="Times New Roman"/>
          <w:szCs w:val="24"/>
        </w:rPr>
      </w:pPr>
    </w:p>
    <w:p w14:paraId="5B96A1C3" w14:textId="77777777" w:rsidR="00BB1EC7" w:rsidRPr="00FF430B" w:rsidRDefault="00BB1EC7" w:rsidP="00950D18">
      <w:pPr>
        <w:pStyle w:val="Corptext"/>
        <w:tabs>
          <w:tab w:val="left" w:pos="567"/>
        </w:tabs>
        <w:spacing w:line="360" w:lineRule="auto"/>
        <w:rPr>
          <w:rFonts w:ascii="Times New Roman" w:hAnsi="Times New Roman"/>
          <w:szCs w:val="24"/>
        </w:rPr>
      </w:pPr>
    </w:p>
    <w:p w14:paraId="3CC897FF" w14:textId="77777777" w:rsidR="00BB1EC7" w:rsidRPr="00FF430B" w:rsidRDefault="00BB1EC7" w:rsidP="00950D18">
      <w:pPr>
        <w:pStyle w:val="Corptext"/>
        <w:tabs>
          <w:tab w:val="left" w:pos="567"/>
        </w:tabs>
        <w:spacing w:line="360" w:lineRule="auto"/>
        <w:rPr>
          <w:rFonts w:ascii="Times New Roman" w:hAnsi="Times New Roman"/>
          <w:szCs w:val="24"/>
        </w:rPr>
      </w:pPr>
    </w:p>
    <w:p w14:paraId="767BE986" w14:textId="77777777" w:rsidR="00BE49DD" w:rsidRPr="00FF430B" w:rsidRDefault="00BE49DD" w:rsidP="00950D18">
      <w:pPr>
        <w:pStyle w:val="Corptext"/>
        <w:tabs>
          <w:tab w:val="left" w:pos="567"/>
        </w:tabs>
        <w:spacing w:line="360" w:lineRule="auto"/>
        <w:rPr>
          <w:rFonts w:ascii="Times New Roman" w:hAnsi="Times New Roman"/>
          <w:szCs w:val="24"/>
        </w:rPr>
      </w:pPr>
    </w:p>
    <w:p w14:paraId="0ABABC5C" w14:textId="77777777" w:rsidR="00BE49DD" w:rsidRPr="00FF430B" w:rsidRDefault="00BE49DD" w:rsidP="00950D18">
      <w:pPr>
        <w:pStyle w:val="Corptext"/>
        <w:tabs>
          <w:tab w:val="left" w:pos="567"/>
        </w:tabs>
        <w:spacing w:line="360" w:lineRule="auto"/>
        <w:rPr>
          <w:rFonts w:ascii="Times New Roman" w:hAnsi="Times New Roman"/>
          <w:szCs w:val="24"/>
        </w:rPr>
      </w:pPr>
    </w:p>
    <w:p w14:paraId="38D8C082"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E5DFF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2727C3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8BC17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B898303" w14:textId="77777777" w:rsidR="00BE49DD" w:rsidRPr="00FF430B" w:rsidRDefault="00BE49DD" w:rsidP="00950D18">
      <w:pPr>
        <w:pStyle w:val="Corptext"/>
        <w:tabs>
          <w:tab w:val="left" w:pos="567"/>
        </w:tabs>
        <w:spacing w:line="360" w:lineRule="auto"/>
        <w:rPr>
          <w:rFonts w:ascii="Times New Roman" w:hAnsi="Times New Roman"/>
          <w:szCs w:val="24"/>
        </w:rPr>
      </w:pPr>
    </w:p>
    <w:p w14:paraId="6573FE4D" w14:textId="77777777" w:rsidR="00BE49DD" w:rsidRPr="00FF430B" w:rsidRDefault="00BE49DD" w:rsidP="00950D18">
      <w:pPr>
        <w:pStyle w:val="Corptext"/>
        <w:tabs>
          <w:tab w:val="left" w:pos="567"/>
        </w:tabs>
        <w:spacing w:line="360" w:lineRule="auto"/>
        <w:rPr>
          <w:rFonts w:ascii="Times New Roman" w:hAnsi="Times New Roman"/>
          <w:szCs w:val="24"/>
        </w:rPr>
      </w:pPr>
    </w:p>
    <w:p w14:paraId="2DEFC5B0" w14:textId="77777777" w:rsidR="00BE49DD" w:rsidRPr="00FF430B" w:rsidRDefault="00BE49DD" w:rsidP="00950D18">
      <w:pPr>
        <w:pStyle w:val="Corptext"/>
        <w:tabs>
          <w:tab w:val="left" w:pos="567"/>
        </w:tabs>
        <w:spacing w:line="360" w:lineRule="auto"/>
        <w:rPr>
          <w:rFonts w:ascii="Times New Roman" w:hAnsi="Times New Roman"/>
          <w:szCs w:val="24"/>
        </w:rPr>
      </w:pPr>
    </w:p>
    <w:p w14:paraId="627FB220" w14:textId="77777777" w:rsidR="00BE49DD" w:rsidRPr="00FF430B" w:rsidRDefault="00BE49DD" w:rsidP="00950D18">
      <w:pPr>
        <w:pStyle w:val="Corptext"/>
        <w:tabs>
          <w:tab w:val="left" w:pos="567"/>
        </w:tabs>
        <w:spacing w:line="360" w:lineRule="auto"/>
        <w:rPr>
          <w:rFonts w:ascii="Times New Roman" w:hAnsi="Times New Roman"/>
          <w:szCs w:val="24"/>
        </w:rPr>
      </w:pPr>
    </w:p>
    <w:p w14:paraId="57E15083" w14:textId="77777777" w:rsidR="00BE49DD" w:rsidRPr="00FF430B" w:rsidRDefault="00BE49DD" w:rsidP="00950D18">
      <w:pPr>
        <w:pStyle w:val="Corptext"/>
        <w:tabs>
          <w:tab w:val="left" w:pos="567"/>
        </w:tabs>
        <w:spacing w:line="360" w:lineRule="auto"/>
        <w:rPr>
          <w:rFonts w:ascii="Times New Roman" w:hAnsi="Times New Roman"/>
          <w:szCs w:val="24"/>
        </w:rPr>
      </w:pPr>
    </w:p>
    <w:p w14:paraId="79DA9817" w14:textId="77777777" w:rsidR="00BE49DD" w:rsidRPr="00FF430B" w:rsidRDefault="00BE49DD" w:rsidP="00950D18">
      <w:pPr>
        <w:pStyle w:val="Corptext"/>
        <w:tabs>
          <w:tab w:val="left" w:pos="567"/>
        </w:tabs>
        <w:spacing w:line="360" w:lineRule="auto"/>
        <w:rPr>
          <w:rFonts w:ascii="Times New Roman" w:hAnsi="Times New Roman"/>
          <w:szCs w:val="24"/>
        </w:rPr>
      </w:pPr>
    </w:p>
    <w:p w14:paraId="520996C7" w14:textId="77777777" w:rsidR="00BE49DD" w:rsidRPr="00FF430B" w:rsidRDefault="00BE49DD" w:rsidP="00950D18">
      <w:pPr>
        <w:pStyle w:val="Corptext"/>
        <w:tabs>
          <w:tab w:val="left" w:pos="567"/>
        </w:tabs>
        <w:spacing w:line="360" w:lineRule="auto"/>
        <w:rPr>
          <w:rFonts w:ascii="Times New Roman" w:hAnsi="Times New Roman"/>
          <w:szCs w:val="24"/>
        </w:rPr>
      </w:pPr>
    </w:p>
    <w:p w14:paraId="54EA23D6" w14:textId="77777777" w:rsidR="00BE49DD" w:rsidRPr="00FF430B" w:rsidRDefault="00BE49DD" w:rsidP="00950D18">
      <w:pPr>
        <w:pStyle w:val="Corptext"/>
        <w:tabs>
          <w:tab w:val="left" w:pos="567"/>
        </w:tabs>
        <w:spacing w:line="360" w:lineRule="auto"/>
        <w:rPr>
          <w:rFonts w:ascii="Times New Roman" w:hAnsi="Times New Roman"/>
          <w:szCs w:val="24"/>
        </w:rPr>
      </w:pPr>
    </w:p>
    <w:p w14:paraId="356DB6E3" w14:textId="77777777" w:rsidR="00BE49DD" w:rsidRPr="00FF430B" w:rsidRDefault="00BE49DD" w:rsidP="00950D18">
      <w:pPr>
        <w:pStyle w:val="Corptext"/>
        <w:tabs>
          <w:tab w:val="left" w:pos="567"/>
        </w:tabs>
        <w:spacing w:line="360" w:lineRule="auto"/>
        <w:rPr>
          <w:rFonts w:ascii="Times New Roman" w:hAnsi="Times New Roman"/>
          <w:szCs w:val="24"/>
        </w:rPr>
      </w:pPr>
    </w:p>
    <w:p w14:paraId="4D0DFCC1" w14:textId="77777777" w:rsidR="00BE49DD" w:rsidRPr="00FF430B" w:rsidRDefault="00213D1A" w:rsidP="00BE49DD">
      <w:pPr>
        <w:jc w:val="right"/>
        <w:rPr>
          <w:noProof w:val="0"/>
          <w:sz w:val="22"/>
          <w:szCs w:val="22"/>
        </w:rPr>
      </w:pPr>
      <w:r>
        <w:rPr>
          <w:noProof w:val="0"/>
        </w:rPr>
        <w:br w:type="page"/>
      </w:r>
      <w:r w:rsidR="00BE49DD" w:rsidRPr="00FF430B">
        <w:rPr>
          <w:noProof w:val="0"/>
        </w:rPr>
        <w:lastRenderedPageBreak/>
        <w:t>Anexa nr.</w:t>
      </w:r>
      <w:r w:rsidR="00FF430B">
        <w:rPr>
          <w:noProof w:val="0"/>
        </w:rPr>
        <w:t xml:space="preserve"> </w:t>
      </w:r>
      <w:r w:rsidR="00BE49DD" w:rsidRPr="00FF430B">
        <w:rPr>
          <w:noProof w:val="0"/>
        </w:rPr>
        <w:t>9</w:t>
      </w:r>
    </w:p>
    <w:p w14:paraId="2CA64D3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2EDB77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4A3FA56"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6"/>
    <w:p w14:paraId="51C7B898" w14:textId="77777777" w:rsidR="00AA1372" w:rsidRPr="00FF430B" w:rsidRDefault="00AA1372" w:rsidP="00950D18">
      <w:pPr>
        <w:pStyle w:val="Corptext"/>
        <w:tabs>
          <w:tab w:val="left" w:pos="567"/>
        </w:tabs>
        <w:rPr>
          <w:rFonts w:ascii="Times New Roman" w:hAnsi="Times New Roman"/>
          <w:b/>
          <w:szCs w:val="24"/>
        </w:rPr>
      </w:pPr>
    </w:p>
    <w:p w14:paraId="760179A7"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1A5051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22C0FB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08D9241" w14:textId="77777777" w:rsidR="00AA1372" w:rsidRPr="00FF430B" w:rsidRDefault="00AA1372" w:rsidP="00950D18">
      <w:pPr>
        <w:pStyle w:val="Corptext"/>
        <w:tabs>
          <w:tab w:val="left" w:pos="567"/>
        </w:tabs>
        <w:rPr>
          <w:rFonts w:ascii="Times New Roman" w:hAnsi="Times New Roman"/>
          <w:b/>
          <w:szCs w:val="24"/>
        </w:rPr>
      </w:pPr>
    </w:p>
    <w:p w14:paraId="3230BBA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29CC38D"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2306BAB0" w14:textId="77777777" w:rsidR="00AA1372" w:rsidRPr="00FF430B" w:rsidRDefault="00AA1372" w:rsidP="00950D18">
      <w:pPr>
        <w:pStyle w:val="Corptext"/>
        <w:tabs>
          <w:tab w:val="left" w:pos="567"/>
        </w:tabs>
        <w:rPr>
          <w:rFonts w:ascii="Times New Roman" w:hAnsi="Times New Roman"/>
          <w:szCs w:val="24"/>
        </w:rPr>
      </w:pPr>
    </w:p>
    <w:p w14:paraId="5434A9D5" w14:textId="77777777" w:rsidR="00AA1372" w:rsidRPr="00FF430B" w:rsidRDefault="00AA1372" w:rsidP="00950D18">
      <w:pPr>
        <w:pStyle w:val="Corptext"/>
        <w:tabs>
          <w:tab w:val="left" w:pos="567"/>
        </w:tabs>
        <w:rPr>
          <w:rFonts w:ascii="Times New Roman" w:hAnsi="Times New Roman"/>
          <w:szCs w:val="24"/>
        </w:rPr>
      </w:pPr>
    </w:p>
    <w:p w14:paraId="03643D8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379A16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2D63C2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72EA30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03305B9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713798B5"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CEA4F9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43FB492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1A32A1DB"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237820FB"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2960F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61DE9FC8"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34A4B18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D3B0A71"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0C63B2"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6F598AEA"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933186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183B5EAA"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38AB6B4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33FACF5"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5CDAF9E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57B14CDC"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7DE7421"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3C19F88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B5FDAAF" w14:textId="77777777" w:rsidR="00AA1372" w:rsidRPr="00FF430B" w:rsidRDefault="00AA1372" w:rsidP="00950D18">
      <w:pPr>
        <w:pStyle w:val="Corptext"/>
        <w:tabs>
          <w:tab w:val="left" w:pos="567"/>
        </w:tabs>
        <w:ind w:hanging="502"/>
        <w:rPr>
          <w:rFonts w:ascii="Times New Roman" w:hAnsi="Times New Roman"/>
          <w:szCs w:val="24"/>
        </w:rPr>
      </w:pPr>
    </w:p>
    <w:p w14:paraId="375559A5"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605CE24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660FD9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31ECFD6B"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6BC2C5DD" w14:textId="77777777" w:rsidR="00BA7FF4" w:rsidRPr="00FF430B" w:rsidRDefault="00213D1A" w:rsidP="00BA7FF4">
      <w:pPr>
        <w:jc w:val="right"/>
        <w:rPr>
          <w:noProof w:val="0"/>
          <w:sz w:val="22"/>
          <w:szCs w:val="22"/>
        </w:rPr>
      </w:pPr>
      <w:bookmarkStart w:id="47" w:name="_Toc449692097"/>
      <w:r>
        <w:rPr>
          <w:noProof w:val="0"/>
        </w:rPr>
        <w:br w:type="page"/>
      </w:r>
      <w:r w:rsidR="00BA7FF4" w:rsidRPr="00FF430B">
        <w:rPr>
          <w:noProof w:val="0"/>
        </w:rPr>
        <w:lastRenderedPageBreak/>
        <w:t>Anexa nr.</w:t>
      </w:r>
      <w:r w:rsidR="00FF430B">
        <w:rPr>
          <w:noProof w:val="0"/>
        </w:rPr>
        <w:t xml:space="preserve"> </w:t>
      </w:r>
      <w:r w:rsidR="00BE49DD" w:rsidRPr="00FF430B">
        <w:rPr>
          <w:noProof w:val="0"/>
        </w:rPr>
        <w:t>10</w:t>
      </w:r>
    </w:p>
    <w:p w14:paraId="2A2DA0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381994D"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DE2F658" w14:textId="77777777" w:rsidR="00B65C93" w:rsidRPr="00FF430B" w:rsidRDefault="00B65C93" w:rsidP="00196AB4">
      <w:pPr>
        <w:spacing w:after="200" w:line="276" w:lineRule="auto"/>
        <w:jc w:val="center"/>
        <w:rPr>
          <w:lang w:eastAsia="zh-CN"/>
        </w:rPr>
      </w:pPr>
    </w:p>
    <w:p w14:paraId="57113980" w14:textId="77777777" w:rsidR="00950D18" w:rsidRPr="00FF430B" w:rsidRDefault="00950D18" w:rsidP="00950D18">
      <w:pPr>
        <w:rPr>
          <w:lang w:eastAsia="zh-CN"/>
        </w:rPr>
      </w:pPr>
    </w:p>
    <w:bookmarkEnd w:id="47"/>
    <w:p w14:paraId="4AD7D1CB" w14:textId="77777777" w:rsidR="008B330F" w:rsidRPr="00FF430B" w:rsidRDefault="008B330F" w:rsidP="00950D18">
      <w:pPr>
        <w:jc w:val="center"/>
        <w:rPr>
          <w:b/>
        </w:rPr>
      </w:pPr>
    </w:p>
    <w:p w14:paraId="549840F8"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70015D5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F666DA7"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17898F8A"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6CB9A9D" w14:textId="77777777" w:rsidTr="00233538">
        <w:trPr>
          <w:cantSplit/>
          <w:trHeight w:val="300"/>
        </w:trPr>
        <w:tc>
          <w:tcPr>
            <w:tcW w:w="709" w:type="dxa"/>
            <w:vMerge w:val="restart"/>
          </w:tcPr>
          <w:p w14:paraId="13545BF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265869A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8DAB0A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8B7768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614A983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5BE764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7561D912" w14:textId="77777777" w:rsidTr="00233538">
        <w:trPr>
          <w:cantSplit/>
          <w:trHeight w:val="240"/>
        </w:trPr>
        <w:tc>
          <w:tcPr>
            <w:tcW w:w="709" w:type="dxa"/>
            <w:vMerge/>
          </w:tcPr>
          <w:p w14:paraId="7BF774AA"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5F4392DF"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3E664B4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7A0C576" w14:textId="77777777" w:rsidTr="00233538">
        <w:trPr>
          <w:cantSplit/>
          <w:trHeight w:val="120"/>
        </w:trPr>
        <w:tc>
          <w:tcPr>
            <w:tcW w:w="709" w:type="dxa"/>
            <w:vMerge/>
          </w:tcPr>
          <w:p w14:paraId="45D18D49"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13260C34"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35AEE2D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140EB3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28C245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55A565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05AF7825"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1FAE0F53" w14:textId="77777777" w:rsidTr="00233538">
        <w:trPr>
          <w:cantSplit/>
          <w:trHeight w:val="180"/>
        </w:trPr>
        <w:tc>
          <w:tcPr>
            <w:tcW w:w="709" w:type="dxa"/>
          </w:tcPr>
          <w:p w14:paraId="2DC4052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40769D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B7506F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984C95"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4BE9B5D"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F5B1135"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3AFF09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42E4A133" w14:textId="77777777" w:rsidTr="00233538">
        <w:trPr>
          <w:cantSplit/>
          <w:trHeight w:val="1372"/>
        </w:trPr>
        <w:tc>
          <w:tcPr>
            <w:tcW w:w="709" w:type="dxa"/>
          </w:tcPr>
          <w:p w14:paraId="738EB2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4687FCB" w14:textId="77777777" w:rsidR="00AA1372" w:rsidRPr="00FF430B" w:rsidRDefault="00AA1372" w:rsidP="00950D18">
            <w:pPr>
              <w:pStyle w:val="Corptext"/>
              <w:tabs>
                <w:tab w:val="left" w:pos="567"/>
              </w:tabs>
              <w:rPr>
                <w:rFonts w:ascii="Times New Roman" w:hAnsi="Times New Roman"/>
                <w:szCs w:val="24"/>
              </w:rPr>
            </w:pPr>
          </w:p>
          <w:p w14:paraId="77FB6164" w14:textId="77777777" w:rsidR="00AA1372" w:rsidRPr="00FF430B" w:rsidRDefault="00AA1372" w:rsidP="00950D18">
            <w:pPr>
              <w:pStyle w:val="Corptext"/>
              <w:tabs>
                <w:tab w:val="left" w:pos="567"/>
              </w:tabs>
              <w:rPr>
                <w:rFonts w:ascii="Times New Roman" w:hAnsi="Times New Roman"/>
                <w:szCs w:val="24"/>
              </w:rPr>
            </w:pPr>
          </w:p>
          <w:p w14:paraId="01D42095" w14:textId="77777777" w:rsidR="00AA1372" w:rsidRPr="00FF430B" w:rsidRDefault="00AA1372" w:rsidP="00950D18">
            <w:pPr>
              <w:pStyle w:val="Corptext"/>
              <w:tabs>
                <w:tab w:val="left" w:pos="567"/>
              </w:tabs>
              <w:rPr>
                <w:rFonts w:ascii="Times New Roman" w:hAnsi="Times New Roman"/>
                <w:szCs w:val="24"/>
              </w:rPr>
            </w:pPr>
          </w:p>
          <w:p w14:paraId="41F2B34B"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16D522D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09A5328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8FF18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A32BB3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745E72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FC1B4C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5405E6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1726CC9"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3DC42CE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9FBFB4E"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3CE5783B" w14:textId="77777777" w:rsidTr="00233538">
        <w:trPr>
          <w:cantSplit/>
          <w:trHeight w:val="1412"/>
        </w:trPr>
        <w:tc>
          <w:tcPr>
            <w:tcW w:w="709" w:type="dxa"/>
          </w:tcPr>
          <w:p w14:paraId="5808EE6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9AECD31" w14:textId="77777777" w:rsidR="00AA1372" w:rsidRPr="00FF430B" w:rsidRDefault="00AA1372" w:rsidP="00950D18">
            <w:pPr>
              <w:pStyle w:val="Corptext"/>
              <w:tabs>
                <w:tab w:val="left" w:pos="567"/>
              </w:tabs>
              <w:rPr>
                <w:rFonts w:ascii="Times New Roman" w:hAnsi="Times New Roman"/>
                <w:szCs w:val="24"/>
              </w:rPr>
            </w:pPr>
          </w:p>
          <w:p w14:paraId="7202C097" w14:textId="77777777" w:rsidR="00AA1372" w:rsidRPr="00FF430B" w:rsidRDefault="00AA1372" w:rsidP="00950D18">
            <w:pPr>
              <w:pStyle w:val="Corptext"/>
              <w:tabs>
                <w:tab w:val="left" w:pos="567"/>
              </w:tabs>
              <w:rPr>
                <w:rFonts w:ascii="Times New Roman" w:hAnsi="Times New Roman"/>
                <w:szCs w:val="24"/>
              </w:rPr>
            </w:pPr>
          </w:p>
          <w:p w14:paraId="6EA3615B" w14:textId="77777777" w:rsidR="00AA1372" w:rsidRPr="00FF430B" w:rsidRDefault="00AA1372" w:rsidP="00950D18">
            <w:pPr>
              <w:pStyle w:val="Corptext"/>
              <w:tabs>
                <w:tab w:val="left" w:pos="567"/>
              </w:tabs>
              <w:rPr>
                <w:rFonts w:ascii="Times New Roman" w:hAnsi="Times New Roman"/>
                <w:szCs w:val="24"/>
              </w:rPr>
            </w:pPr>
          </w:p>
          <w:p w14:paraId="0CDACDAF"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41115C2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5209637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4D39AC8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9C071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4C8CD9A"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36847B64"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7E7B21"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7646659F"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05B56D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C2E725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6E46CA8B" w14:textId="77777777" w:rsidTr="00233538">
        <w:trPr>
          <w:cantSplit/>
          <w:trHeight w:val="1593"/>
        </w:trPr>
        <w:tc>
          <w:tcPr>
            <w:tcW w:w="709" w:type="dxa"/>
          </w:tcPr>
          <w:p w14:paraId="4A42363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6927B4F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3355B29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9B1C67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4179B1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8A6D0A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29F48B9"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3B5A19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A04390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6F0BB978"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FD73631" w14:textId="77777777" w:rsidR="00AA1372" w:rsidRPr="00FF430B" w:rsidRDefault="00AA1372" w:rsidP="00950D18">
            <w:pPr>
              <w:pStyle w:val="Corptext"/>
              <w:tabs>
                <w:tab w:val="left" w:pos="567"/>
              </w:tabs>
              <w:rPr>
                <w:rFonts w:ascii="Times New Roman" w:hAnsi="Times New Roman"/>
                <w:szCs w:val="24"/>
              </w:rPr>
            </w:pPr>
          </w:p>
        </w:tc>
      </w:tr>
    </w:tbl>
    <w:p w14:paraId="2CD5210C" w14:textId="77777777" w:rsidR="00AA1372" w:rsidRPr="00FF430B" w:rsidRDefault="00AA1372" w:rsidP="00950D18">
      <w:pPr>
        <w:jc w:val="both"/>
      </w:pPr>
    </w:p>
    <w:p w14:paraId="0761883A" w14:textId="77777777" w:rsidR="00E706C1" w:rsidRPr="00FF430B" w:rsidRDefault="00E706C1" w:rsidP="00950D18">
      <w:pPr>
        <w:jc w:val="both"/>
      </w:pPr>
    </w:p>
    <w:p w14:paraId="43B3DBC2"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66026E4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064D7A9B"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565337E"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767568E6" w14:textId="77777777" w:rsidR="00F43D02" w:rsidRPr="00FF430B" w:rsidRDefault="00F43D02" w:rsidP="00F43D02">
      <w:pPr>
        <w:jc w:val="both"/>
        <w:rPr>
          <w:rFonts w:eastAsia="PMingLiU"/>
          <w:lang w:eastAsia="zh-CN"/>
        </w:rPr>
      </w:pPr>
    </w:p>
    <w:p w14:paraId="114630A0" w14:textId="77777777" w:rsidR="00B65C93" w:rsidRPr="00FF430B" w:rsidRDefault="00B65C93" w:rsidP="00F43D02">
      <w:pPr>
        <w:jc w:val="both"/>
        <w:rPr>
          <w:rFonts w:eastAsia="PMingLiU"/>
          <w:lang w:eastAsia="zh-CN"/>
        </w:rPr>
      </w:pPr>
    </w:p>
    <w:p w14:paraId="4CC42159" w14:textId="77777777" w:rsidR="00B65C93" w:rsidRPr="00FF430B" w:rsidRDefault="00B65C93" w:rsidP="00F43D02">
      <w:pPr>
        <w:jc w:val="both"/>
        <w:rPr>
          <w:rFonts w:eastAsia="PMingLiU"/>
          <w:lang w:eastAsia="zh-CN"/>
        </w:rPr>
      </w:pPr>
    </w:p>
    <w:p w14:paraId="1B402827" w14:textId="77777777" w:rsidR="00B65C93" w:rsidRPr="00FF430B" w:rsidRDefault="00B65C93" w:rsidP="00F43D02">
      <w:pPr>
        <w:jc w:val="both"/>
        <w:rPr>
          <w:rFonts w:eastAsia="PMingLiU"/>
          <w:lang w:eastAsia="zh-CN"/>
        </w:rPr>
      </w:pPr>
    </w:p>
    <w:p w14:paraId="07512B53" w14:textId="77777777" w:rsidR="00B65C93" w:rsidRPr="00FF430B" w:rsidRDefault="00B65C93" w:rsidP="00F43D02">
      <w:pPr>
        <w:jc w:val="both"/>
        <w:rPr>
          <w:rFonts w:eastAsia="PMingLiU"/>
          <w:lang w:eastAsia="zh-CN"/>
        </w:rPr>
      </w:pPr>
    </w:p>
    <w:p w14:paraId="4FF7C9BF" w14:textId="77777777" w:rsidR="00B65C93" w:rsidRPr="00FF430B" w:rsidRDefault="00B65C93" w:rsidP="00F43D02">
      <w:pPr>
        <w:jc w:val="both"/>
        <w:rPr>
          <w:rFonts w:eastAsia="PMingLiU"/>
          <w:lang w:eastAsia="zh-CN"/>
        </w:rPr>
      </w:pPr>
    </w:p>
    <w:p w14:paraId="70037FDF"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BE49DD" w:rsidRPr="00FF430B">
        <w:rPr>
          <w:noProof w:val="0"/>
        </w:rPr>
        <w:t>2</w:t>
      </w:r>
    </w:p>
    <w:bookmarkEnd w:id="48"/>
    <w:p w14:paraId="514D85E5"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616940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B38E732" w14:textId="77777777" w:rsidR="002242A0" w:rsidRPr="00FF430B" w:rsidRDefault="002242A0" w:rsidP="00773FE9">
      <w:pPr>
        <w:rPr>
          <w:rFonts w:eastAsia="PMingLiU"/>
          <w:b/>
          <w:lang w:eastAsia="zh-CN"/>
        </w:rPr>
      </w:pPr>
    </w:p>
    <w:p w14:paraId="610A342A"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5F8028A4"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52A3FF4F" w14:textId="77777777" w:rsidR="00FB2FFC" w:rsidRPr="00FF430B" w:rsidRDefault="00FB2FFC">
      <w:pPr>
        <w:pStyle w:val="Corptext"/>
        <w:tabs>
          <w:tab w:val="left" w:pos="567"/>
        </w:tabs>
        <w:jc w:val="center"/>
        <w:rPr>
          <w:rFonts w:ascii="Times New Roman" w:hAnsi="Times New Roman"/>
          <w:b/>
          <w:szCs w:val="24"/>
        </w:rPr>
      </w:pPr>
    </w:p>
    <w:p w14:paraId="78864A78"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2E3D674"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09A6F98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5BFA4A1"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41BA69C"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33D3544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D555567"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5DBA24F0"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4927E0D5"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9E91676"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1E0F607F"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4EF5A16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03CFDC0"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EDF7DB9"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5EE70D47"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60F54C5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D7F51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5854005C"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99EB791"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48F50FF7"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C724BD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7D4AAD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4AB8A7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3EC018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0043D8A" w14:textId="77777777" w:rsidR="0019071C" w:rsidRPr="00FF430B" w:rsidRDefault="0019071C" w:rsidP="00773FE9">
      <w:pPr>
        <w:rPr>
          <w:rFonts w:eastAsia="MS Mincho"/>
          <w:lang w:eastAsia="zh-CN"/>
        </w:rPr>
      </w:pPr>
    </w:p>
    <w:p w14:paraId="0DB99D45"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4D31425"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50B88C22"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2E4D323"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F84B6F0"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16AEB22" w14:textId="77777777" w:rsidR="009A7C84" w:rsidRPr="00FF430B" w:rsidRDefault="009A7C84" w:rsidP="009A7C84">
      <w:pPr>
        <w:spacing w:after="200" w:line="276" w:lineRule="auto"/>
        <w:rPr>
          <w:rFonts w:eastAsia="PMingLiU"/>
          <w:lang w:eastAsia="zh-CN"/>
        </w:rPr>
      </w:pPr>
      <w:bookmarkStart w:id="49" w:name="_Toc449692109"/>
    </w:p>
    <w:p w14:paraId="4DCB37F0" w14:textId="77777777" w:rsidR="00BA7FF4" w:rsidRPr="00FF430B" w:rsidRDefault="00213D1A" w:rsidP="00213D1A">
      <w:pPr>
        <w:jc w:val="right"/>
        <w:rPr>
          <w:noProof w:val="0"/>
          <w:sz w:val="22"/>
          <w:szCs w:val="22"/>
        </w:rPr>
      </w:pPr>
      <w:r>
        <w:rPr>
          <w:rFonts w:eastAsia="PMingLiU"/>
          <w:b/>
          <w:lang w:eastAsia="zh-CN"/>
        </w:rPr>
        <w:br w:type="page"/>
      </w:r>
      <w:r w:rsidR="00BA7FF4"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082DE2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6346143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281853A" w14:textId="77777777" w:rsidR="002D6E71" w:rsidRPr="00FF430B" w:rsidRDefault="002D6E71" w:rsidP="009A7C84">
      <w:pPr>
        <w:jc w:val="center"/>
        <w:rPr>
          <w:rFonts w:eastAsia="PMingLiU"/>
          <w:b/>
          <w:lang w:eastAsia="zh-CN"/>
        </w:rPr>
      </w:pPr>
    </w:p>
    <w:p w14:paraId="0DE0CB5B" w14:textId="77777777" w:rsidR="002D6E71" w:rsidRPr="00FF430B" w:rsidRDefault="002D6E71" w:rsidP="009A7C84">
      <w:pPr>
        <w:jc w:val="center"/>
        <w:rPr>
          <w:rFonts w:eastAsia="PMingLiU"/>
          <w:b/>
          <w:lang w:eastAsia="zh-CN"/>
        </w:rPr>
      </w:pPr>
    </w:p>
    <w:bookmarkEnd w:id="49"/>
    <w:p w14:paraId="03E607E7" w14:textId="77777777" w:rsidR="00B14173" w:rsidRPr="00FF430B" w:rsidRDefault="00B14173" w:rsidP="009A7C84">
      <w:pPr>
        <w:jc w:val="center"/>
        <w:rPr>
          <w:b/>
        </w:rPr>
      </w:pPr>
    </w:p>
    <w:p w14:paraId="2AC9D1FB"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1B895258"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E28AA5E"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6599B320"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91CE563" w14:textId="77777777" w:rsidR="00AA1372" w:rsidRPr="00FF430B" w:rsidRDefault="00A227F2" w:rsidP="00196AB4">
            <w:pPr>
              <w:jc w:val="center"/>
              <w:rPr>
                <w:b/>
                <w:bCs/>
              </w:rPr>
            </w:pPr>
            <w:r w:rsidRPr="00FF430B">
              <w:rPr>
                <w:b/>
                <w:bCs/>
              </w:rPr>
              <w:t>Nr</w:t>
            </w:r>
          </w:p>
          <w:p w14:paraId="6498EFF0"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5A39B675"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73199266"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712427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528CF9B1"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553DE0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D7AA85B"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0FDBAC3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479CD6E"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FCAE9FF"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7FD13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896B2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2E027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C4D021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155B3B3" w14:textId="77777777" w:rsidR="00AA1372" w:rsidRPr="00FF430B" w:rsidRDefault="00A227F2" w:rsidP="00196AB4">
            <w:pPr>
              <w:jc w:val="center"/>
            </w:pPr>
            <w:r w:rsidRPr="00FF430B">
              <w:t> </w:t>
            </w:r>
          </w:p>
        </w:tc>
      </w:tr>
      <w:tr w:rsidR="00AA1372" w:rsidRPr="00EC30C2" w14:paraId="448AE69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96AEA82"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15B37B5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18F3A55"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EBD892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84442F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DC9B96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ED961D5" w14:textId="77777777" w:rsidR="00AA1372" w:rsidRPr="00FF430B" w:rsidRDefault="00A227F2" w:rsidP="00196AB4">
            <w:pPr>
              <w:jc w:val="center"/>
            </w:pPr>
            <w:r w:rsidRPr="00FF430B">
              <w:t> </w:t>
            </w:r>
          </w:p>
        </w:tc>
      </w:tr>
      <w:tr w:rsidR="00AA1372" w:rsidRPr="00EC30C2" w14:paraId="497FCEA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FBC3FBD"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3E601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9C86BD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8DF374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657B28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D688676"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DFB3728" w14:textId="77777777" w:rsidR="00AA1372" w:rsidRPr="00FF430B" w:rsidRDefault="00A227F2" w:rsidP="00196AB4">
            <w:pPr>
              <w:jc w:val="center"/>
            </w:pPr>
            <w:r w:rsidRPr="00FF430B">
              <w:t> </w:t>
            </w:r>
          </w:p>
        </w:tc>
      </w:tr>
    </w:tbl>
    <w:p w14:paraId="47279D55" w14:textId="77777777" w:rsidR="00AB1EC3" w:rsidRPr="00FF430B" w:rsidRDefault="00AB1EC3" w:rsidP="009A7C84">
      <w:pPr>
        <w:jc w:val="both"/>
      </w:pPr>
    </w:p>
    <w:p w14:paraId="55CB965A"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E53D7AE" w14:textId="77777777" w:rsidR="00AB1EC3" w:rsidRPr="00FF430B" w:rsidRDefault="00AB1EC3" w:rsidP="00196AB4">
      <w:pPr>
        <w:jc w:val="both"/>
        <w:rPr>
          <w:rFonts w:eastAsia="PMingLiU"/>
          <w:lang w:eastAsia="zh-CN"/>
        </w:rPr>
      </w:pPr>
    </w:p>
    <w:p w14:paraId="71861802"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4053F0D9"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6F4B92DD"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14E26EA"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E37B7F2" w14:textId="77777777" w:rsidR="00284ED0" w:rsidRPr="00FF430B" w:rsidRDefault="00284ED0" w:rsidP="00284ED0">
      <w:pPr>
        <w:spacing w:after="200" w:line="276" w:lineRule="auto"/>
        <w:rPr>
          <w:rFonts w:eastAsia="PMingLiU"/>
          <w:lang w:eastAsia="zh-CN"/>
        </w:rPr>
      </w:pPr>
      <w:bookmarkStart w:id="50" w:name="_Toc449692110"/>
    </w:p>
    <w:p w14:paraId="6A98B00E" w14:textId="77777777" w:rsidR="002D6E71" w:rsidRPr="00FF430B" w:rsidRDefault="002D6E71" w:rsidP="00284ED0">
      <w:pPr>
        <w:spacing w:line="276" w:lineRule="auto"/>
        <w:jc w:val="center"/>
        <w:rPr>
          <w:rFonts w:eastAsia="PMingLiU"/>
          <w:b/>
          <w:lang w:eastAsia="zh-CN"/>
        </w:rPr>
      </w:pPr>
    </w:p>
    <w:p w14:paraId="7EA6EDB6" w14:textId="77777777" w:rsidR="002D6E71" w:rsidRPr="00FF430B" w:rsidRDefault="002D6E71" w:rsidP="00284ED0">
      <w:pPr>
        <w:spacing w:line="276" w:lineRule="auto"/>
        <w:jc w:val="center"/>
        <w:rPr>
          <w:rFonts w:eastAsia="PMingLiU"/>
          <w:b/>
          <w:lang w:eastAsia="zh-CN"/>
        </w:rPr>
      </w:pPr>
    </w:p>
    <w:p w14:paraId="64FA5D25" w14:textId="77777777" w:rsidR="002D6E71" w:rsidRPr="00FF430B" w:rsidRDefault="002D6E71" w:rsidP="00284ED0">
      <w:pPr>
        <w:spacing w:line="276" w:lineRule="auto"/>
        <w:jc w:val="center"/>
        <w:rPr>
          <w:rFonts w:eastAsia="PMingLiU"/>
          <w:b/>
          <w:lang w:eastAsia="zh-CN"/>
        </w:rPr>
      </w:pPr>
    </w:p>
    <w:p w14:paraId="73D4425C" w14:textId="77777777" w:rsidR="002D6E71" w:rsidRPr="00FF430B" w:rsidRDefault="002D6E71" w:rsidP="00284ED0">
      <w:pPr>
        <w:spacing w:line="276" w:lineRule="auto"/>
        <w:jc w:val="center"/>
        <w:rPr>
          <w:rFonts w:eastAsia="PMingLiU"/>
          <w:b/>
          <w:lang w:eastAsia="zh-CN"/>
        </w:rPr>
      </w:pPr>
    </w:p>
    <w:p w14:paraId="3102AF2C" w14:textId="77777777" w:rsidR="002D6E71" w:rsidRPr="00FF430B" w:rsidRDefault="002D6E71" w:rsidP="00284ED0">
      <w:pPr>
        <w:spacing w:line="276" w:lineRule="auto"/>
        <w:jc w:val="center"/>
        <w:rPr>
          <w:rFonts w:eastAsia="PMingLiU"/>
          <w:b/>
          <w:lang w:eastAsia="zh-CN"/>
        </w:rPr>
      </w:pPr>
    </w:p>
    <w:p w14:paraId="4F06E641" w14:textId="77777777" w:rsidR="002D6E71" w:rsidRPr="00FF430B" w:rsidRDefault="002D6E71" w:rsidP="00284ED0">
      <w:pPr>
        <w:spacing w:line="276" w:lineRule="auto"/>
        <w:jc w:val="center"/>
        <w:rPr>
          <w:rFonts w:eastAsia="PMingLiU"/>
          <w:b/>
          <w:lang w:eastAsia="zh-CN"/>
        </w:rPr>
      </w:pPr>
    </w:p>
    <w:p w14:paraId="56BC1917" w14:textId="77777777" w:rsidR="002D6E71" w:rsidRPr="00FF430B" w:rsidRDefault="002D6E71" w:rsidP="00284ED0">
      <w:pPr>
        <w:spacing w:line="276" w:lineRule="auto"/>
        <w:jc w:val="center"/>
        <w:rPr>
          <w:rFonts w:eastAsia="PMingLiU"/>
          <w:b/>
          <w:lang w:eastAsia="zh-CN"/>
        </w:rPr>
      </w:pPr>
    </w:p>
    <w:p w14:paraId="091B5A28" w14:textId="77777777" w:rsidR="002D6E71" w:rsidRPr="00FF430B" w:rsidRDefault="002D6E71" w:rsidP="00284ED0">
      <w:pPr>
        <w:spacing w:line="276" w:lineRule="auto"/>
        <w:jc w:val="center"/>
        <w:rPr>
          <w:rFonts w:eastAsia="PMingLiU"/>
          <w:b/>
          <w:lang w:eastAsia="zh-CN"/>
        </w:rPr>
      </w:pPr>
    </w:p>
    <w:p w14:paraId="795E58FD" w14:textId="77777777" w:rsidR="002D6E71" w:rsidRPr="00FF430B" w:rsidRDefault="002D6E71" w:rsidP="00284ED0">
      <w:pPr>
        <w:spacing w:line="276" w:lineRule="auto"/>
        <w:jc w:val="center"/>
        <w:rPr>
          <w:rFonts w:eastAsia="PMingLiU"/>
          <w:b/>
          <w:lang w:eastAsia="zh-CN"/>
        </w:rPr>
      </w:pPr>
    </w:p>
    <w:p w14:paraId="3388E569" w14:textId="77777777" w:rsidR="002D6E71" w:rsidRPr="00FF430B" w:rsidRDefault="002D6E71" w:rsidP="00284ED0">
      <w:pPr>
        <w:spacing w:line="276" w:lineRule="auto"/>
        <w:jc w:val="center"/>
        <w:rPr>
          <w:rFonts w:eastAsia="PMingLiU"/>
          <w:b/>
          <w:lang w:eastAsia="zh-CN"/>
        </w:rPr>
      </w:pPr>
    </w:p>
    <w:p w14:paraId="25D5BE98" w14:textId="77777777" w:rsidR="002D6E71" w:rsidRPr="00FF430B" w:rsidRDefault="002D6E71" w:rsidP="00284ED0">
      <w:pPr>
        <w:spacing w:line="276" w:lineRule="auto"/>
        <w:jc w:val="center"/>
        <w:rPr>
          <w:rFonts w:eastAsia="PMingLiU"/>
          <w:b/>
          <w:lang w:eastAsia="zh-CN"/>
        </w:rPr>
      </w:pPr>
    </w:p>
    <w:p w14:paraId="13FD91B5" w14:textId="77777777" w:rsidR="002D6E71" w:rsidRPr="00FF430B" w:rsidRDefault="002D6E71" w:rsidP="00284ED0">
      <w:pPr>
        <w:spacing w:line="276" w:lineRule="auto"/>
        <w:jc w:val="center"/>
        <w:rPr>
          <w:rFonts w:eastAsia="PMingLiU"/>
          <w:b/>
          <w:lang w:eastAsia="zh-CN"/>
        </w:rPr>
      </w:pPr>
    </w:p>
    <w:p w14:paraId="01CB80FC" w14:textId="77777777" w:rsidR="002D6E71" w:rsidRPr="00FF430B" w:rsidRDefault="002D6E71" w:rsidP="00284ED0">
      <w:pPr>
        <w:spacing w:line="276" w:lineRule="auto"/>
        <w:jc w:val="center"/>
        <w:rPr>
          <w:rFonts w:eastAsia="PMingLiU"/>
          <w:b/>
          <w:lang w:eastAsia="zh-CN"/>
        </w:rPr>
      </w:pPr>
    </w:p>
    <w:p w14:paraId="771FE7CF" w14:textId="77777777" w:rsidR="002D6E71" w:rsidRPr="00FF430B" w:rsidRDefault="002D6E71" w:rsidP="00284ED0">
      <w:pPr>
        <w:spacing w:line="276" w:lineRule="auto"/>
        <w:jc w:val="center"/>
        <w:rPr>
          <w:rFonts w:eastAsia="PMingLiU"/>
          <w:b/>
          <w:lang w:eastAsia="zh-CN"/>
        </w:rPr>
      </w:pPr>
    </w:p>
    <w:p w14:paraId="1E0CED1C" w14:textId="77777777" w:rsidR="002D6E71" w:rsidRPr="00FF430B" w:rsidRDefault="002D6E71" w:rsidP="00284ED0">
      <w:pPr>
        <w:spacing w:line="276" w:lineRule="auto"/>
        <w:jc w:val="center"/>
        <w:rPr>
          <w:rFonts w:eastAsia="PMingLiU"/>
          <w:b/>
          <w:lang w:eastAsia="zh-CN"/>
        </w:rPr>
      </w:pPr>
    </w:p>
    <w:p w14:paraId="70F10DC8" w14:textId="77777777" w:rsidR="002D6E71" w:rsidRPr="00FF430B" w:rsidRDefault="002D6E71" w:rsidP="00284ED0">
      <w:pPr>
        <w:spacing w:line="276" w:lineRule="auto"/>
        <w:jc w:val="center"/>
        <w:rPr>
          <w:rFonts w:eastAsia="PMingLiU"/>
          <w:b/>
          <w:lang w:eastAsia="zh-CN"/>
        </w:rPr>
      </w:pPr>
    </w:p>
    <w:p w14:paraId="6AAA9DDA" w14:textId="77777777" w:rsidR="002D6E71" w:rsidRPr="00FF430B" w:rsidRDefault="002D6E71" w:rsidP="00284ED0">
      <w:pPr>
        <w:spacing w:line="276" w:lineRule="auto"/>
        <w:jc w:val="center"/>
        <w:rPr>
          <w:rFonts w:eastAsia="PMingLiU"/>
          <w:b/>
          <w:lang w:eastAsia="zh-CN"/>
        </w:rPr>
      </w:pPr>
    </w:p>
    <w:p w14:paraId="2E769920" w14:textId="77777777" w:rsidR="002D6E71" w:rsidRPr="00FF430B" w:rsidRDefault="002D6E71" w:rsidP="00284ED0">
      <w:pPr>
        <w:spacing w:line="276" w:lineRule="auto"/>
        <w:jc w:val="center"/>
        <w:rPr>
          <w:rFonts w:eastAsia="PMingLiU"/>
          <w:b/>
          <w:lang w:eastAsia="zh-CN"/>
        </w:rPr>
      </w:pPr>
    </w:p>
    <w:p w14:paraId="16DD2DCE" w14:textId="77777777" w:rsidR="002D6E71" w:rsidRPr="00FF430B" w:rsidRDefault="002D6E71" w:rsidP="00284ED0">
      <w:pPr>
        <w:spacing w:line="276" w:lineRule="auto"/>
        <w:jc w:val="center"/>
        <w:rPr>
          <w:rFonts w:eastAsia="PMingLiU"/>
          <w:b/>
          <w:lang w:eastAsia="zh-CN"/>
        </w:rPr>
      </w:pPr>
    </w:p>
    <w:p w14:paraId="3E32EEC2" w14:textId="77777777" w:rsidR="002D6E71" w:rsidRPr="00FF430B" w:rsidRDefault="002D6E71" w:rsidP="00284ED0">
      <w:pPr>
        <w:spacing w:line="276" w:lineRule="auto"/>
        <w:jc w:val="center"/>
        <w:rPr>
          <w:rFonts w:eastAsia="PMingLiU"/>
          <w:b/>
          <w:lang w:eastAsia="zh-CN"/>
        </w:rPr>
      </w:pPr>
    </w:p>
    <w:p w14:paraId="42FE67C9" w14:textId="77777777" w:rsidR="002D6E71" w:rsidRPr="00FF430B" w:rsidRDefault="002D6E71" w:rsidP="00284ED0">
      <w:pPr>
        <w:spacing w:line="276" w:lineRule="auto"/>
        <w:jc w:val="center"/>
        <w:rPr>
          <w:rFonts w:eastAsia="PMingLiU"/>
          <w:b/>
          <w:lang w:eastAsia="zh-CN"/>
        </w:rPr>
      </w:pPr>
    </w:p>
    <w:p w14:paraId="34E065A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4</w:t>
      </w:r>
    </w:p>
    <w:p w14:paraId="1FA8BD7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77A4DFC"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A0E93C4" w14:textId="77777777" w:rsidR="002D6E71" w:rsidRPr="00FF430B" w:rsidRDefault="002D6E71" w:rsidP="00284ED0">
      <w:pPr>
        <w:spacing w:line="276" w:lineRule="auto"/>
        <w:jc w:val="center"/>
        <w:rPr>
          <w:rFonts w:eastAsia="PMingLiU"/>
          <w:b/>
          <w:lang w:eastAsia="zh-CN"/>
        </w:rPr>
      </w:pPr>
    </w:p>
    <w:p w14:paraId="3C478A2A" w14:textId="77777777" w:rsidR="002D6E71" w:rsidRPr="00FF430B" w:rsidRDefault="002D6E71" w:rsidP="00284ED0">
      <w:pPr>
        <w:spacing w:line="276" w:lineRule="auto"/>
        <w:jc w:val="center"/>
        <w:rPr>
          <w:rFonts w:eastAsia="PMingLiU"/>
          <w:b/>
          <w:lang w:eastAsia="zh-CN"/>
        </w:rPr>
      </w:pPr>
    </w:p>
    <w:bookmarkEnd w:id="50"/>
    <w:p w14:paraId="1F8C3D6F" w14:textId="77777777" w:rsidR="00B14173" w:rsidRPr="00FF430B" w:rsidRDefault="00B14173" w:rsidP="00284ED0">
      <w:pPr>
        <w:spacing w:line="276" w:lineRule="auto"/>
        <w:jc w:val="center"/>
        <w:rPr>
          <w:rFonts w:eastAsia="PMingLiU"/>
          <w:b/>
          <w:noProof w:val="0"/>
          <w:lang w:eastAsia="zh-CN"/>
        </w:rPr>
      </w:pPr>
    </w:p>
    <w:p w14:paraId="621D8C6F"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22A1789C"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279CBCEF"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A3925C1" w14:textId="77777777" w:rsidTr="00233538">
        <w:trPr>
          <w:trHeight w:val="700"/>
        </w:trPr>
        <w:tc>
          <w:tcPr>
            <w:tcW w:w="720" w:type="dxa"/>
          </w:tcPr>
          <w:p w14:paraId="4308E282" w14:textId="77777777" w:rsidR="00AA1372" w:rsidRPr="00FF430B" w:rsidRDefault="00AA1372" w:rsidP="008A6911">
            <w:pPr>
              <w:tabs>
                <w:tab w:val="left" w:pos="567"/>
                <w:tab w:val="left" w:pos="1134"/>
              </w:tabs>
              <w:ind w:left="360"/>
              <w:jc w:val="both"/>
              <w:outlineLvl w:val="0"/>
              <w:rPr>
                <w:b/>
              </w:rPr>
            </w:pPr>
          </w:p>
          <w:p w14:paraId="46E66C38" w14:textId="77777777" w:rsidR="00AA1372" w:rsidRPr="00FF430B" w:rsidRDefault="00A227F2" w:rsidP="00196AB4">
            <w:pPr>
              <w:tabs>
                <w:tab w:val="left" w:pos="567"/>
              </w:tabs>
              <w:jc w:val="both"/>
              <w:rPr>
                <w:b/>
              </w:rPr>
            </w:pPr>
            <w:r w:rsidRPr="00FF430B">
              <w:rPr>
                <w:b/>
              </w:rPr>
              <w:t>Nr.</w:t>
            </w:r>
          </w:p>
          <w:p w14:paraId="10D275C4" w14:textId="77777777" w:rsidR="00AA1372" w:rsidRPr="00FF430B" w:rsidRDefault="00A227F2" w:rsidP="00196AB4">
            <w:pPr>
              <w:tabs>
                <w:tab w:val="left" w:pos="567"/>
              </w:tabs>
              <w:jc w:val="both"/>
              <w:rPr>
                <w:b/>
              </w:rPr>
            </w:pPr>
            <w:r w:rsidRPr="00FF430B">
              <w:rPr>
                <w:b/>
              </w:rPr>
              <w:t>d/o</w:t>
            </w:r>
          </w:p>
        </w:tc>
        <w:tc>
          <w:tcPr>
            <w:tcW w:w="4680" w:type="dxa"/>
            <w:vAlign w:val="center"/>
          </w:tcPr>
          <w:p w14:paraId="74FC9660"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921C73B" w14:textId="77777777" w:rsidR="00AA1372" w:rsidRPr="00FF430B" w:rsidRDefault="00AA1372" w:rsidP="008A6911">
            <w:pPr>
              <w:tabs>
                <w:tab w:val="left" w:pos="567"/>
                <w:tab w:val="left" w:pos="1134"/>
              </w:tabs>
              <w:ind w:left="360"/>
              <w:jc w:val="center"/>
              <w:outlineLvl w:val="0"/>
              <w:rPr>
                <w:b/>
              </w:rPr>
            </w:pPr>
          </w:p>
          <w:p w14:paraId="3FE4DAB4" w14:textId="77777777" w:rsidR="00AA1372" w:rsidRPr="00FF430B" w:rsidRDefault="00A227F2" w:rsidP="00196AB4">
            <w:pPr>
              <w:tabs>
                <w:tab w:val="left" w:pos="567"/>
              </w:tabs>
              <w:jc w:val="center"/>
              <w:rPr>
                <w:b/>
              </w:rPr>
            </w:pPr>
            <w:r w:rsidRPr="00FF430B">
              <w:rPr>
                <w:b/>
              </w:rPr>
              <w:t>Unitatea de măsură</w:t>
            </w:r>
          </w:p>
          <w:p w14:paraId="49A7150A"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9DEFED2" w14:textId="77777777" w:rsidR="00AA1372" w:rsidRPr="00FF430B" w:rsidRDefault="00AA1372" w:rsidP="008A6911">
            <w:pPr>
              <w:tabs>
                <w:tab w:val="left" w:pos="567"/>
                <w:tab w:val="left" w:pos="1134"/>
              </w:tabs>
              <w:ind w:left="360"/>
              <w:jc w:val="center"/>
              <w:outlineLvl w:val="0"/>
              <w:rPr>
                <w:b/>
              </w:rPr>
            </w:pPr>
          </w:p>
          <w:p w14:paraId="6AE27E2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0E0D888A" w14:textId="77777777" w:rsidR="00AA1372" w:rsidRPr="00FF430B" w:rsidRDefault="00AA1372" w:rsidP="008A6911">
            <w:pPr>
              <w:tabs>
                <w:tab w:val="left" w:pos="567"/>
                <w:tab w:val="left" w:pos="1134"/>
              </w:tabs>
              <w:ind w:left="360"/>
              <w:jc w:val="center"/>
              <w:outlineLvl w:val="0"/>
              <w:rPr>
                <w:b/>
              </w:rPr>
            </w:pPr>
          </w:p>
          <w:p w14:paraId="383BD3CD"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462B8D3" w14:textId="77777777" w:rsidTr="00233538">
        <w:trPr>
          <w:trHeight w:val="240"/>
        </w:trPr>
        <w:tc>
          <w:tcPr>
            <w:tcW w:w="720" w:type="dxa"/>
          </w:tcPr>
          <w:p w14:paraId="2D6A457D" w14:textId="77777777" w:rsidR="00AA1372" w:rsidRPr="00FF430B" w:rsidRDefault="00D7570D" w:rsidP="00196AB4">
            <w:pPr>
              <w:tabs>
                <w:tab w:val="left" w:pos="567"/>
              </w:tabs>
              <w:jc w:val="both"/>
              <w:rPr>
                <w:b/>
              </w:rPr>
            </w:pPr>
            <w:r w:rsidRPr="00FF430B">
              <w:rPr>
                <w:b/>
              </w:rPr>
              <w:t>0</w:t>
            </w:r>
          </w:p>
        </w:tc>
        <w:tc>
          <w:tcPr>
            <w:tcW w:w="4680" w:type="dxa"/>
          </w:tcPr>
          <w:p w14:paraId="60F8A739" w14:textId="77777777" w:rsidR="00AA1372" w:rsidRPr="00FF430B" w:rsidRDefault="00D7570D" w:rsidP="00196AB4">
            <w:pPr>
              <w:tabs>
                <w:tab w:val="left" w:pos="567"/>
              </w:tabs>
              <w:jc w:val="both"/>
              <w:rPr>
                <w:b/>
              </w:rPr>
            </w:pPr>
            <w:r w:rsidRPr="00FF430B">
              <w:rPr>
                <w:b/>
              </w:rPr>
              <w:t xml:space="preserve">                             1</w:t>
            </w:r>
          </w:p>
        </w:tc>
        <w:tc>
          <w:tcPr>
            <w:tcW w:w="1260" w:type="dxa"/>
          </w:tcPr>
          <w:p w14:paraId="3E34153E" w14:textId="77777777" w:rsidR="00AA1372" w:rsidRPr="00FF430B" w:rsidRDefault="0003591A" w:rsidP="00196AB4">
            <w:pPr>
              <w:tabs>
                <w:tab w:val="left" w:pos="567"/>
              </w:tabs>
              <w:jc w:val="both"/>
              <w:rPr>
                <w:b/>
              </w:rPr>
            </w:pPr>
            <w:r w:rsidRPr="00FF430B">
              <w:rPr>
                <w:b/>
              </w:rPr>
              <w:t>2</w:t>
            </w:r>
          </w:p>
        </w:tc>
        <w:tc>
          <w:tcPr>
            <w:tcW w:w="1289" w:type="dxa"/>
          </w:tcPr>
          <w:p w14:paraId="6F1FB5B3" w14:textId="77777777" w:rsidR="00AA1372" w:rsidRPr="00FF430B" w:rsidRDefault="0003591A" w:rsidP="00196AB4">
            <w:pPr>
              <w:tabs>
                <w:tab w:val="left" w:pos="567"/>
              </w:tabs>
              <w:jc w:val="both"/>
              <w:rPr>
                <w:b/>
              </w:rPr>
            </w:pPr>
            <w:r w:rsidRPr="00FF430B">
              <w:rPr>
                <w:b/>
              </w:rPr>
              <w:t>3</w:t>
            </w:r>
          </w:p>
        </w:tc>
        <w:tc>
          <w:tcPr>
            <w:tcW w:w="1544" w:type="dxa"/>
          </w:tcPr>
          <w:p w14:paraId="2E8A8D7D" w14:textId="77777777" w:rsidR="00AA1372" w:rsidRPr="00FF430B" w:rsidRDefault="0003591A" w:rsidP="00196AB4">
            <w:pPr>
              <w:tabs>
                <w:tab w:val="left" w:pos="567"/>
              </w:tabs>
              <w:jc w:val="both"/>
              <w:rPr>
                <w:b/>
              </w:rPr>
            </w:pPr>
            <w:r w:rsidRPr="00FF430B">
              <w:rPr>
                <w:b/>
              </w:rPr>
              <w:t>4</w:t>
            </w:r>
          </w:p>
        </w:tc>
      </w:tr>
      <w:tr w:rsidR="00AA1372" w:rsidRPr="00EC30C2" w14:paraId="171E8053" w14:textId="77777777" w:rsidTr="00233538">
        <w:trPr>
          <w:trHeight w:val="240"/>
        </w:trPr>
        <w:tc>
          <w:tcPr>
            <w:tcW w:w="720" w:type="dxa"/>
          </w:tcPr>
          <w:p w14:paraId="2A5923E9" w14:textId="77777777" w:rsidR="00AA1372" w:rsidRPr="00FF430B" w:rsidRDefault="0003591A" w:rsidP="00196AB4">
            <w:pPr>
              <w:tabs>
                <w:tab w:val="left" w:pos="567"/>
              </w:tabs>
              <w:jc w:val="both"/>
            </w:pPr>
            <w:r w:rsidRPr="00FF430B">
              <w:t>1.</w:t>
            </w:r>
          </w:p>
        </w:tc>
        <w:tc>
          <w:tcPr>
            <w:tcW w:w="4680" w:type="dxa"/>
          </w:tcPr>
          <w:p w14:paraId="38C37065" w14:textId="77777777" w:rsidR="00AA1372" w:rsidRPr="00FF430B" w:rsidRDefault="00AA1372" w:rsidP="00196AB4">
            <w:pPr>
              <w:keepNext/>
              <w:keepLines/>
              <w:tabs>
                <w:tab w:val="left" w:pos="567"/>
              </w:tabs>
              <w:spacing w:before="200"/>
              <w:jc w:val="both"/>
              <w:outlineLvl w:val="2"/>
            </w:pPr>
          </w:p>
        </w:tc>
        <w:tc>
          <w:tcPr>
            <w:tcW w:w="1260" w:type="dxa"/>
          </w:tcPr>
          <w:p w14:paraId="3CBBA8DC" w14:textId="77777777" w:rsidR="00AA1372" w:rsidRPr="00FF430B" w:rsidRDefault="00AA1372" w:rsidP="00196AB4">
            <w:pPr>
              <w:keepNext/>
              <w:keepLines/>
              <w:tabs>
                <w:tab w:val="left" w:pos="567"/>
              </w:tabs>
              <w:spacing w:before="200"/>
              <w:jc w:val="both"/>
              <w:outlineLvl w:val="2"/>
            </w:pPr>
          </w:p>
        </w:tc>
        <w:tc>
          <w:tcPr>
            <w:tcW w:w="1289" w:type="dxa"/>
          </w:tcPr>
          <w:p w14:paraId="0649D56B" w14:textId="77777777" w:rsidR="00AA1372" w:rsidRPr="00FF430B" w:rsidRDefault="00AA1372" w:rsidP="00196AB4">
            <w:pPr>
              <w:keepNext/>
              <w:keepLines/>
              <w:tabs>
                <w:tab w:val="left" w:pos="567"/>
              </w:tabs>
              <w:spacing w:before="200"/>
              <w:jc w:val="both"/>
              <w:outlineLvl w:val="2"/>
            </w:pPr>
          </w:p>
        </w:tc>
        <w:tc>
          <w:tcPr>
            <w:tcW w:w="1544" w:type="dxa"/>
          </w:tcPr>
          <w:p w14:paraId="598D2703" w14:textId="77777777" w:rsidR="00AA1372" w:rsidRPr="00FF430B" w:rsidRDefault="00AA1372" w:rsidP="00196AB4">
            <w:pPr>
              <w:keepNext/>
              <w:keepLines/>
              <w:tabs>
                <w:tab w:val="left" w:pos="567"/>
              </w:tabs>
              <w:spacing w:before="200"/>
              <w:jc w:val="both"/>
              <w:outlineLvl w:val="2"/>
            </w:pPr>
          </w:p>
        </w:tc>
      </w:tr>
      <w:tr w:rsidR="00AA1372" w:rsidRPr="00EC30C2" w14:paraId="7EF82FEF" w14:textId="77777777" w:rsidTr="00233538">
        <w:trPr>
          <w:trHeight w:val="240"/>
        </w:trPr>
        <w:tc>
          <w:tcPr>
            <w:tcW w:w="720" w:type="dxa"/>
          </w:tcPr>
          <w:p w14:paraId="082DA8A7" w14:textId="77777777" w:rsidR="00AA1372" w:rsidRPr="00FF430B" w:rsidRDefault="0003591A" w:rsidP="00196AB4">
            <w:pPr>
              <w:tabs>
                <w:tab w:val="left" w:pos="567"/>
              </w:tabs>
              <w:jc w:val="both"/>
            </w:pPr>
            <w:r w:rsidRPr="00FF430B">
              <w:t>2.</w:t>
            </w:r>
          </w:p>
        </w:tc>
        <w:tc>
          <w:tcPr>
            <w:tcW w:w="4680" w:type="dxa"/>
          </w:tcPr>
          <w:p w14:paraId="5AABC07E" w14:textId="77777777" w:rsidR="00AA1372" w:rsidRPr="00FF430B" w:rsidRDefault="00AA1372" w:rsidP="00196AB4">
            <w:pPr>
              <w:keepNext/>
              <w:keepLines/>
              <w:tabs>
                <w:tab w:val="left" w:pos="567"/>
              </w:tabs>
              <w:spacing w:before="200"/>
              <w:jc w:val="both"/>
              <w:outlineLvl w:val="2"/>
            </w:pPr>
          </w:p>
        </w:tc>
        <w:tc>
          <w:tcPr>
            <w:tcW w:w="1260" w:type="dxa"/>
          </w:tcPr>
          <w:p w14:paraId="0A0499F6" w14:textId="77777777" w:rsidR="00AA1372" w:rsidRPr="00FF430B" w:rsidRDefault="00AA1372" w:rsidP="00196AB4">
            <w:pPr>
              <w:keepNext/>
              <w:keepLines/>
              <w:tabs>
                <w:tab w:val="left" w:pos="567"/>
              </w:tabs>
              <w:spacing w:before="200"/>
              <w:jc w:val="both"/>
              <w:outlineLvl w:val="2"/>
            </w:pPr>
          </w:p>
        </w:tc>
        <w:tc>
          <w:tcPr>
            <w:tcW w:w="1289" w:type="dxa"/>
          </w:tcPr>
          <w:p w14:paraId="6D933354" w14:textId="77777777" w:rsidR="00AA1372" w:rsidRPr="00FF430B" w:rsidRDefault="00AA1372" w:rsidP="00196AB4">
            <w:pPr>
              <w:keepNext/>
              <w:keepLines/>
              <w:tabs>
                <w:tab w:val="left" w:pos="567"/>
              </w:tabs>
              <w:spacing w:before="200"/>
              <w:jc w:val="both"/>
              <w:outlineLvl w:val="2"/>
            </w:pPr>
          </w:p>
        </w:tc>
        <w:tc>
          <w:tcPr>
            <w:tcW w:w="1544" w:type="dxa"/>
          </w:tcPr>
          <w:p w14:paraId="432509DD" w14:textId="77777777" w:rsidR="00AA1372" w:rsidRPr="00FF430B" w:rsidRDefault="00AA1372" w:rsidP="00196AB4">
            <w:pPr>
              <w:keepNext/>
              <w:keepLines/>
              <w:tabs>
                <w:tab w:val="left" w:pos="567"/>
              </w:tabs>
              <w:spacing w:before="200"/>
              <w:jc w:val="both"/>
              <w:outlineLvl w:val="2"/>
            </w:pPr>
          </w:p>
        </w:tc>
      </w:tr>
      <w:tr w:rsidR="00AA1372" w:rsidRPr="00EC30C2" w14:paraId="745893EC" w14:textId="77777777" w:rsidTr="00233538">
        <w:trPr>
          <w:trHeight w:val="240"/>
        </w:trPr>
        <w:tc>
          <w:tcPr>
            <w:tcW w:w="720" w:type="dxa"/>
          </w:tcPr>
          <w:p w14:paraId="1253DD10" w14:textId="77777777" w:rsidR="00AA1372" w:rsidRPr="00FF430B" w:rsidRDefault="0003591A" w:rsidP="00196AB4">
            <w:pPr>
              <w:tabs>
                <w:tab w:val="left" w:pos="567"/>
              </w:tabs>
              <w:jc w:val="both"/>
            </w:pPr>
            <w:r w:rsidRPr="00FF430B">
              <w:t>3.</w:t>
            </w:r>
          </w:p>
        </w:tc>
        <w:tc>
          <w:tcPr>
            <w:tcW w:w="4680" w:type="dxa"/>
          </w:tcPr>
          <w:p w14:paraId="36545E65" w14:textId="77777777" w:rsidR="00AA1372" w:rsidRPr="00FF430B" w:rsidRDefault="00AA1372" w:rsidP="00196AB4">
            <w:pPr>
              <w:keepNext/>
              <w:keepLines/>
              <w:tabs>
                <w:tab w:val="left" w:pos="567"/>
              </w:tabs>
              <w:spacing w:before="200"/>
              <w:jc w:val="both"/>
              <w:outlineLvl w:val="2"/>
            </w:pPr>
          </w:p>
        </w:tc>
        <w:tc>
          <w:tcPr>
            <w:tcW w:w="1260" w:type="dxa"/>
          </w:tcPr>
          <w:p w14:paraId="5DB60947" w14:textId="77777777" w:rsidR="00AA1372" w:rsidRPr="00FF430B" w:rsidRDefault="00AA1372" w:rsidP="00196AB4">
            <w:pPr>
              <w:keepNext/>
              <w:keepLines/>
              <w:tabs>
                <w:tab w:val="left" w:pos="567"/>
              </w:tabs>
              <w:spacing w:before="200"/>
              <w:jc w:val="both"/>
              <w:outlineLvl w:val="2"/>
            </w:pPr>
          </w:p>
        </w:tc>
        <w:tc>
          <w:tcPr>
            <w:tcW w:w="1289" w:type="dxa"/>
          </w:tcPr>
          <w:p w14:paraId="2B8ED8AA" w14:textId="77777777" w:rsidR="00AA1372" w:rsidRPr="00FF430B" w:rsidRDefault="00AA1372" w:rsidP="00196AB4">
            <w:pPr>
              <w:keepNext/>
              <w:keepLines/>
              <w:tabs>
                <w:tab w:val="left" w:pos="567"/>
              </w:tabs>
              <w:spacing w:before="200"/>
              <w:jc w:val="both"/>
              <w:outlineLvl w:val="2"/>
            </w:pPr>
          </w:p>
        </w:tc>
        <w:tc>
          <w:tcPr>
            <w:tcW w:w="1544" w:type="dxa"/>
          </w:tcPr>
          <w:p w14:paraId="221AAC81" w14:textId="77777777" w:rsidR="00AA1372" w:rsidRPr="00FF430B" w:rsidRDefault="00AA1372" w:rsidP="00196AB4">
            <w:pPr>
              <w:keepNext/>
              <w:keepLines/>
              <w:tabs>
                <w:tab w:val="left" w:pos="567"/>
              </w:tabs>
              <w:spacing w:before="200"/>
              <w:jc w:val="both"/>
              <w:outlineLvl w:val="2"/>
            </w:pPr>
          </w:p>
        </w:tc>
      </w:tr>
      <w:tr w:rsidR="00AA1372" w:rsidRPr="00EC30C2" w14:paraId="174F739C" w14:textId="77777777" w:rsidTr="00233538">
        <w:trPr>
          <w:trHeight w:val="240"/>
        </w:trPr>
        <w:tc>
          <w:tcPr>
            <w:tcW w:w="720" w:type="dxa"/>
          </w:tcPr>
          <w:p w14:paraId="052FB462" w14:textId="77777777" w:rsidR="00AA1372" w:rsidRPr="00FF430B" w:rsidRDefault="0003591A" w:rsidP="00196AB4">
            <w:pPr>
              <w:tabs>
                <w:tab w:val="left" w:pos="567"/>
              </w:tabs>
              <w:jc w:val="both"/>
            </w:pPr>
            <w:r w:rsidRPr="00FF430B">
              <w:t>.</w:t>
            </w:r>
          </w:p>
        </w:tc>
        <w:tc>
          <w:tcPr>
            <w:tcW w:w="4680" w:type="dxa"/>
          </w:tcPr>
          <w:p w14:paraId="1227B998" w14:textId="77777777" w:rsidR="00AA1372" w:rsidRPr="00FF430B" w:rsidRDefault="00AA1372" w:rsidP="00196AB4">
            <w:pPr>
              <w:keepNext/>
              <w:keepLines/>
              <w:tabs>
                <w:tab w:val="left" w:pos="567"/>
              </w:tabs>
              <w:spacing w:before="200"/>
              <w:jc w:val="both"/>
              <w:outlineLvl w:val="2"/>
            </w:pPr>
          </w:p>
        </w:tc>
        <w:tc>
          <w:tcPr>
            <w:tcW w:w="1260" w:type="dxa"/>
          </w:tcPr>
          <w:p w14:paraId="1907B338" w14:textId="77777777" w:rsidR="00AA1372" w:rsidRPr="00FF430B" w:rsidRDefault="00AA1372" w:rsidP="00196AB4">
            <w:pPr>
              <w:keepNext/>
              <w:keepLines/>
              <w:tabs>
                <w:tab w:val="left" w:pos="567"/>
              </w:tabs>
              <w:spacing w:before="200"/>
              <w:jc w:val="both"/>
              <w:outlineLvl w:val="2"/>
            </w:pPr>
          </w:p>
        </w:tc>
        <w:tc>
          <w:tcPr>
            <w:tcW w:w="1289" w:type="dxa"/>
          </w:tcPr>
          <w:p w14:paraId="57732B42" w14:textId="77777777" w:rsidR="00AA1372" w:rsidRPr="00FF430B" w:rsidRDefault="00AA1372" w:rsidP="00196AB4">
            <w:pPr>
              <w:keepNext/>
              <w:keepLines/>
              <w:tabs>
                <w:tab w:val="left" w:pos="567"/>
              </w:tabs>
              <w:spacing w:before="200"/>
              <w:jc w:val="both"/>
              <w:outlineLvl w:val="2"/>
            </w:pPr>
          </w:p>
        </w:tc>
        <w:tc>
          <w:tcPr>
            <w:tcW w:w="1544" w:type="dxa"/>
          </w:tcPr>
          <w:p w14:paraId="784F5A7D" w14:textId="77777777" w:rsidR="00AA1372" w:rsidRPr="00FF430B" w:rsidRDefault="00AA1372" w:rsidP="00196AB4">
            <w:pPr>
              <w:keepNext/>
              <w:keepLines/>
              <w:tabs>
                <w:tab w:val="left" w:pos="567"/>
              </w:tabs>
              <w:spacing w:before="200"/>
              <w:jc w:val="both"/>
              <w:outlineLvl w:val="2"/>
            </w:pPr>
          </w:p>
        </w:tc>
      </w:tr>
      <w:tr w:rsidR="00AA1372" w:rsidRPr="00EC30C2" w14:paraId="4917B2D8" w14:textId="77777777" w:rsidTr="00233538">
        <w:trPr>
          <w:trHeight w:val="240"/>
        </w:trPr>
        <w:tc>
          <w:tcPr>
            <w:tcW w:w="720" w:type="dxa"/>
          </w:tcPr>
          <w:p w14:paraId="5E12E76F" w14:textId="77777777" w:rsidR="00AA1372" w:rsidRPr="00FF430B" w:rsidRDefault="00AA1372" w:rsidP="00196AB4">
            <w:pPr>
              <w:keepNext/>
              <w:keepLines/>
              <w:tabs>
                <w:tab w:val="left" w:pos="567"/>
              </w:tabs>
              <w:spacing w:before="200"/>
              <w:jc w:val="both"/>
              <w:outlineLvl w:val="2"/>
            </w:pPr>
          </w:p>
        </w:tc>
        <w:tc>
          <w:tcPr>
            <w:tcW w:w="4680" w:type="dxa"/>
          </w:tcPr>
          <w:p w14:paraId="16457D45" w14:textId="77777777" w:rsidR="00AA1372" w:rsidRPr="00FF430B" w:rsidRDefault="00AA1372" w:rsidP="00196AB4">
            <w:pPr>
              <w:keepNext/>
              <w:keepLines/>
              <w:tabs>
                <w:tab w:val="left" w:pos="567"/>
              </w:tabs>
              <w:spacing w:before="200"/>
              <w:jc w:val="both"/>
              <w:outlineLvl w:val="2"/>
            </w:pPr>
          </w:p>
        </w:tc>
        <w:tc>
          <w:tcPr>
            <w:tcW w:w="1260" w:type="dxa"/>
          </w:tcPr>
          <w:p w14:paraId="02E381C8" w14:textId="77777777" w:rsidR="00AA1372" w:rsidRPr="00FF430B" w:rsidRDefault="00AA1372" w:rsidP="00196AB4">
            <w:pPr>
              <w:keepNext/>
              <w:keepLines/>
              <w:tabs>
                <w:tab w:val="left" w:pos="567"/>
              </w:tabs>
              <w:spacing w:before="200"/>
              <w:jc w:val="both"/>
              <w:outlineLvl w:val="2"/>
            </w:pPr>
          </w:p>
        </w:tc>
        <w:tc>
          <w:tcPr>
            <w:tcW w:w="1289" w:type="dxa"/>
          </w:tcPr>
          <w:p w14:paraId="6CF69498" w14:textId="77777777" w:rsidR="00AA1372" w:rsidRPr="00FF430B" w:rsidRDefault="00AA1372" w:rsidP="00196AB4">
            <w:pPr>
              <w:keepNext/>
              <w:keepLines/>
              <w:tabs>
                <w:tab w:val="left" w:pos="567"/>
              </w:tabs>
              <w:spacing w:before="200"/>
              <w:jc w:val="both"/>
              <w:outlineLvl w:val="2"/>
            </w:pPr>
          </w:p>
        </w:tc>
        <w:tc>
          <w:tcPr>
            <w:tcW w:w="1544" w:type="dxa"/>
          </w:tcPr>
          <w:p w14:paraId="4AAF7B3D" w14:textId="77777777" w:rsidR="00AA1372" w:rsidRPr="00FF430B" w:rsidRDefault="00AA1372" w:rsidP="00196AB4">
            <w:pPr>
              <w:keepNext/>
              <w:keepLines/>
              <w:tabs>
                <w:tab w:val="left" w:pos="567"/>
              </w:tabs>
              <w:spacing w:before="200"/>
              <w:jc w:val="both"/>
              <w:outlineLvl w:val="2"/>
            </w:pPr>
          </w:p>
        </w:tc>
      </w:tr>
      <w:tr w:rsidR="00AA1372" w:rsidRPr="00EC30C2" w14:paraId="6D05794A" w14:textId="77777777" w:rsidTr="00233538">
        <w:trPr>
          <w:trHeight w:val="240"/>
        </w:trPr>
        <w:tc>
          <w:tcPr>
            <w:tcW w:w="720" w:type="dxa"/>
          </w:tcPr>
          <w:p w14:paraId="2D34E096" w14:textId="77777777" w:rsidR="00AA1372" w:rsidRPr="00FF430B" w:rsidRDefault="0003591A" w:rsidP="00196AB4">
            <w:pPr>
              <w:tabs>
                <w:tab w:val="left" w:pos="567"/>
              </w:tabs>
              <w:jc w:val="both"/>
            </w:pPr>
            <w:r w:rsidRPr="00FF430B">
              <w:t>n</w:t>
            </w:r>
          </w:p>
        </w:tc>
        <w:tc>
          <w:tcPr>
            <w:tcW w:w="4680" w:type="dxa"/>
          </w:tcPr>
          <w:p w14:paraId="6098A558" w14:textId="77777777" w:rsidR="00AA1372" w:rsidRPr="00FF430B" w:rsidRDefault="00AA1372" w:rsidP="00196AB4">
            <w:pPr>
              <w:keepNext/>
              <w:keepLines/>
              <w:tabs>
                <w:tab w:val="left" w:pos="567"/>
              </w:tabs>
              <w:spacing w:before="200"/>
              <w:jc w:val="both"/>
              <w:outlineLvl w:val="2"/>
            </w:pPr>
          </w:p>
        </w:tc>
        <w:tc>
          <w:tcPr>
            <w:tcW w:w="1260" w:type="dxa"/>
          </w:tcPr>
          <w:p w14:paraId="5B0C0C6A" w14:textId="77777777" w:rsidR="00AA1372" w:rsidRPr="00FF430B" w:rsidRDefault="00AA1372" w:rsidP="00196AB4">
            <w:pPr>
              <w:keepNext/>
              <w:keepLines/>
              <w:tabs>
                <w:tab w:val="left" w:pos="567"/>
              </w:tabs>
              <w:spacing w:before="200"/>
              <w:jc w:val="both"/>
              <w:outlineLvl w:val="2"/>
            </w:pPr>
          </w:p>
        </w:tc>
        <w:tc>
          <w:tcPr>
            <w:tcW w:w="1289" w:type="dxa"/>
          </w:tcPr>
          <w:p w14:paraId="78452A7A" w14:textId="77777777" w:rsidR="00AA1372" w:rsidRPr="00FF430B" w:rsidRDefault="00AA1372" w:rsidP="00196AB4">
            <w:pPr>
              <w:keepNext/>
              <w:keepLines/>
              <w:tabs>
                <w:tab w:val="left" w:pos="567"/>
              </w:tabs>
              <w:spacing w:before="200"/>
              <w:jc w:val="both"/>
              <w:outlineLvl w:val="2"/>
            </w:pPr>
          </w:p>
        </w:tc>
        <w:tc>
          <w:tcPr>
            <w:tcW w:w="1544" w:type="dxa"/>
          </w:tcPr>
          <w:p w14:paraId="107B80B6" w14:textId="77777777" w:rsidR="00AA1372" w:rsidRPr="00FF430B" w:rsidRDefault="00AA1372" w:rsidP="00196AB4">
            <w:pPr>
              <w:keepNext/>
              <w:keepLines/>
              <w:tabs>
                <w:tab w:val="left" w:pos="567"/>
              </w:tabs>
              <w:spacing w:before="200"/>
              <w:jc w:val="both"/>
              <w:outlineLvl w:val="2"/>
            </w:pPr>
          </w:p>
        </w:tc>
      </w:tr>
    </w:tbl>
    <w:p w14:paraId="060B0E69" w14:textId="77777777" w:rsidR="008A6911" w:rsidRPr="00FF430B" w:rsidRDefault="008A6911" w:rsidP="00196AB4">
      <w:pPr>
        <w:jc w:val="both"/>
        <w:rPr>
          <w:rFonts w:eastAsia="PMingLiU"/>
          <w:lang w:eastAsia="zh-CN"/>
        </w:rPr>
      </w:pPr>
    </w:p>
    <w:p w14:paraId="713495CD" w14:textId="77777777" w:rsidR="0019071C" w:rsidRPr="00FF430B" w:rsidRDefault="0019071C" w:rsidP="00196AB4">
      <w:pPr>
        <w:jc w:val="both"/>
        <w:rPr>
          <w:rFonts w:eastAsia="PMingLiU"/>
          <w:lang w:eastAsia="zh-CN"/>
        </w:rPr>
      </w:pPr>
    </w:p>
    <w:p w14:paraId="0963DA81"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6C2323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30E7B3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D9AE9FF"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B0F817B" w14:textId="77777777" w:rsidR="00B322B4" w:rsidRPr="00FF430B" w:rsidRDefault="00B322B4" w:rsidP="00B322B4">
      <w:pPr>
        <w:spacing w:after="200" w:line="276" w:lineRule="auto"/>
        <w:jc w:val="center"/>
        <w:rPr>
          <w:rFonts w:eastAsia="PMingLiU"/>
          <w:lang w:eastAsia="zh-CN"/>
        </w:rPr>
      </w:pPr>
      <w:bookmarkStart w:id="57" w:name="_Toc449692113"/>
    </w:p>
    <w:p w14:paraId="6CE6F4BE" w14:textId="77777777" w:rsidR="002D6E71" w:rsidRPr="00FF430B" w:rsidRDefault="002D6E71" w:rsidP="00B322B4">
      <w:pPr>
        <w:spacing w:line="276" w:lineRule="auto"/>
        <w:jc w:val="center"/>
        <w:rPr>
          <w:rFonts w:eastAsia="PMingLiU"/>
          <w:b/>
          <w:lang w:eastAsia="zh-CN"/>
        </w:rPr>
      </w:pPr>
    </w:p>
    <w:p w14:paraId="73480B8A" w14:textId="77777777" w:rsidR="002D6E71" w:rsidRPr="00FF430B" w:rsidRDefault="002D6E71" w:rsidP="00B322B4">
      <w:pPr>
        <w:spacing w:line="276" w:lineRule="auto"/>
        <w:jc w:val="center"/>
        <w:rPr>
          <w:rFonts w:eastAsia="PMingLiU"/>
          <w:b/>
          <w:lang w:eastAsia="zh-CN"/>
        </w:rPr>
      </w:pPr>
    </w:p>
    <w:p w14:paraId="2DEFAA57" w14:textId="77777777" w:rsidR="002D6E71" w:rsidRPr="00FF430B" w:rsidRDefault="002D6E71" w:rsidP="00B322B4">
      <w:pPr>
        <w:spacing w:line="276" w:lineRule="auto"/>
        <w:jc w:val="center"/>
        <w:rPr>
          <w:rFonts w:eastAsia="PMingLiU"/>
          <w:b/>
          <w:lang w:eastAsia="zh-CN"/>
        </w:rPr>
      </w:pPr>
    </w:p>
    <w:p w14:paraId="5E669329" w14:textId="77777777" w:rsidR="002D6E71" w:rsidRPr="00FF430B" w:rsidRDefault="002D6E71" w:rsidP="00B322B4">
      <w:pPr>
        <w:spacing w:line="276" w:lineRule="auto"/>
        <w:jc w:val="center"/>
        <w:rPr>
          <w:rFonts w:eastAsia="PMingLiU"/>
          <w:b/>
          <w:lang w:eastAsia="zh-CN"/>
        </w:rPr>
      </w:pPr>
    </w:p>
    <w:p w14:paraId="202877A5" w14:textId="77777777" w:rsidR="002D6E71" w:rsidRPr="00FF430B" w:rsidRDefault="002D6E71" w:rsidP="00B322B4">
      <w:pPr>
        <w:spacing w:line="276" w:lineRule="auto"/>
        <w:jc w:val="center"/>
        <w:rPr>
          <w:rFonts w:eastAsia="PMingLiU"/>
          <w:b/>
          <w:lang w:eastAsia="zh-CN"/>
        </w:rPr>
      </w:pPr>
    </w:p>
    <w:p w14:paraId="4B82B00F" w14:textId="77777777" w:rsidR="002D6E71" w:rsidRPr="00FF430B" w:rsidRDefault="002D6E71" w:rsidP="00B322B4">
      <w:pPr>
        <w:spacing w:line="276" w:lineRule="auto"/>
        <w:jc w:val="center"/>
        <w:rPr>
          <w:rFonts w:eastAsia="PMingLiU"/>
          <w:b/>
          <w:lang w:eastAsia="zh-CN"/>
        </w:rPr>
      </w:pPr>
    </w:p>
    <w:p w14:paraId="6FA91559" w14:textId="77777777" w:rsidR="002D6E71" w:rsidRPr="00FF430B" w:rsidRDefault="002D6E71" w:rsidP="00B322B4">
      <w:pPr>
        <w:spacing w:line="276" w:lineRule="auto"/>
        <w:jc w:val="center"/>
        <w:rPr>
          <w:rFonts w:eastAsia="PMingLiU"/>
          <w:b/>
          <w:lang w:eastAsia="zh-CN"/>
        </w:rPr>
      </w:pPr>
    </w:p>
    <w:p w14:paraId="44A4F8BC" w14:textId="77777777" w:rsidR="002D6E71" w:rsidRPr="00FF430B" w:rsidRDefault="002D6E71" w:rsidP="00B322B4">
      <w:pPr>
        <w:spacing w:line="276" w:lineRule="auto"/>
        <w:jc w:val="center"/>
        <w:rPr>
          <w:rFonts w:eastAsia="PMingLiU"/>
          <w:b/>
          <w:lang w:eastAsia="zh-CN"/>
        </w:rPr>
      </w:pPr>
    </w:p>
    <w:p w14:paraId="07E71273" w14:textId="77777777" w:rsidR="002D6E71" w:rsidRPr="00FF430B" w:rsidRDefault="002D6E71" w:rsidP="00B322B4">
      <w:pPr>
        <w:spacing w:line="276" w:lineRule="auto"/>
        <w:jc w:val="center"/>
        <w:rPr>
          <w:rFonts w:eastAsia="PMingLiU"/>
          <w:b/>
          <w:lang w:eastAsia="zh-CN"/>
        </w:rPr>
      </w:pPr>
    </w:p>
    <w:p w14:paraId="46BB8A90" w14:textId="77777777" w:rsidR="002D6E71" w:rsidRPr="00FF430B" w:rsidRDefault="002D6E71" w:rsidP="00B322B4">
      <w:pPr>
        <w:spacing w:line="276" w:lineRule="auto"/>
        <w:jc w:val="center"/>
        <w:rPr>
          <w:rFonts w:eastAsia="PMingLiU"/>
          <w:b/>
          <w:lang w:eastAsia="zh-CN"/>
        </w:rPr>
      </w:pPr>
    </w:p>
    <w:p w14:paraId="23BF866A" w14:textId="77777777" w:rsidR="002D6E71" w:rsidRPr="00FF430B" w:rsidRDefault="002D6E71" w:rsidP="00B322B4">
      <w:pPr>
        <w:spacing w:line="276" w:lineRule="auto"/>
        <w:jc w:val="center"/>
        <w:rPr>
          <w:rFonts w:eastAsia="PMingLiU"/>
          <w:b/>
          <w:lang w:eastAsia="zh-CN"/>
        </w:rPr>
      </w:pPr>
    </w:p>
    <w:p w14:paraId="05944AA8" w14:textId="77777777" w:rsidR="002D6E71" w:rsidRPr="00FF430B" w:rsidRDefault="002D6E71" w:rsidP="00B322B4">
      <w:pPr>
        <w:spacing w:line="276" w:lineRule="auto"/>
        <w:jc w:val="center"/>
        <w:rPr>
          <w:rFonts w:eastAsia="PMingLiU"/>
          <w:b/>
          <w:lang w:eastAsia="zh-CN"/>
        </w:rPr>
      </w:pPr>
    </w:p>
    <w:p w14:paraId="2500C0B6" w14:textId="77777777" w:rsidR="002D6E71" w:rsidRPr="00FF430B" w:rsidRDefault="002D6E71" w:rsidP="00B322B4">
      <w:pPr>
        <w:spacing w:line="276" w:lineRule="auto"/>
        <w:jc w:val="center"/>
        <w:rPr>
          <w:rFonts w:eastAsia="PMingLiU"/>
          <w:b/>
          <w:lang w:eastAsia="zh-CN"/>
        </w:rPr>
      </w:pPr>
    </w:p>
    <w:p w14:paraId="28EDCA01" w14:textId="77777777" w:rsidR="002D6E71" w:rsidRPr="00FF430B" w:rsidRDefault="002D6E71" w:rsidP="00B322B4">
      <w:pPr>
        <w:spacing w:line="276" w:lineRule="auto"/>
        <w:jc w:val="center"/>
        <w:rPr>
          <w:rFonts w:eastAsia="PMingLiU"/>
          <w:b/>
          <w:lang w:eastAsia="zh-CN"/>
        </w:rPr>
      </w:pPr>
    </w:p>
    <w:p w14:paraId="456B5191" w14:textId="77777777" w:rsidR="000E4D7D" w:rsidRPr="00FF430B" w:rsidRDefault="000E4D7D" w:rsidP="00B322B4">
      <w:pPr>
        <w:spacing w:line="276" w:lineRule="auto"/>
        <w:jc w:val="center"/>
        <w:rPr>
          <w:rFonts w:eastAsia="PMingLiU"/>
          <w:b/>
          <w:lang w:eastAsia="zh-CN"/>
        </w:rPr>
      </w:pPr>
    </w:p>
    <w:p w14:paraId="4125134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5</w:t>
      </w:r>
    </w:p>
    <w:p w14:paraId="466137F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AAD399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287A33D" w14:textId="77777777" w:rsidR="002D6E71" w:rsidRPr="00FF430B" w:rsidRDefault="002D6E71" w:rsidP="00B322B4">
      <w:pPr>
        <w:spacing w:line="276" w:lineRule="auto"/>
        <w:jc w:val="center"/>
        <w:rPr>
          <w:rFonts w:eastAsia="PMingLiU"/>
          <w:b/>
          <w:lang w:eastAsia="zh-CN"/>
        </w:rPr>
      </w:pPr>
    </w:p>
    <w:p w14:paraId="288E09EB" w14:textId="77777777" w:rsidR="002D6E71" w:rsidRPr="00FF430B" w:rsidRDefault="002D6E71" w:rsidP="00B322B4">
      <w:pPr>
        <w:spacing w:line="276" w:lineRule="auto"/>
        <w:jc w:val="center"/>
        <w:rPr>
          <w:rFonts w:eastAsia="PMingLiU"/>
          <w:b/>
          <w:lang w:eastAsia="zh-CN"/>
        </w:rPr>
      </w:pPr>
    </w:p>
    <w:bookmarkEnd w:id="57"/>
    <w:p w14:paraId="6C1F3D09" w14:textId="77777777" w:rsidR="00316C81" w:rsidRPr="00FF430B" w:rsidRDefault="00316C81" w:rsidP="00B322B4">
      <w:pPr>
        <w:spacing w:line="276" w:lineRule="auto"/>
        <w:jc w:val="center"/>
        <w:rPr>
          <w:rFonts w:eastAsia="PMingLiU"/>
          <w:b/>
          <w:noProof w:val="0"/>
          <w:lang w:eastAsia="zh-CN"/>
        </w:rPr>
      </w:pPr>
    </w:p>
    <w:p w14:paraId="057569C0"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04669863"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EF0B2D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10AB31E1" w14:textId="77777777" w:rsidTr="00233538">
        <w:trPr>
          <w:cantSplit/>
          <w:trHeight w:val="1942"/>
        </w:trPr>
        <w:tc>
          <w:tcPr>
            <w:tcW w:w="273" w:type="pct"/>
            <w:vAlign w:val="center"/>
          </w:tcPr>
          <w:p w14:paraId="230956F1" w14:textId="77777777" w:rsidR="00AA1372" w:rsidRPr="00FF430B" w:rsidRDefault="00AA1372" w:rsidP="00196AB4">
            <w:pPr>
              <w:tabs>
                <w:tab w:val="left" w:pos="567"/>
              </w:tabs>
              <w:jc w:val="center"/>
              <w:rPr>
                <w:b/>
                <w:bCs/>
              </w:rPr>
            </w:pPr>
          </w:p>
          <w:p w14:paraId="385932FE" w14:textId="77777777" w:rsidR="00AA1372" w:rsidRPr="00FF430B" w:rsidRDefault="0003591A" w:rsidP="00196AB4">
            <w:pPr>
              <w:tabs>
                <w:tab w:val="left" w:pos="567"/>
              </w:tabs>
              <w:jc w:val="center"/>
              <w:rPr>
                <w:b/>
                <w:bCs/>
              </w:rPr>
            </w:pPr>
            <w:r w:rsidRPr="00FF430B">
              <w:rPr>
                <w:b/>
                <w:bCs/>
              </w:rPr>
              <w:t>Nr.</w:t>
            </w:r>
          </w:p>
          <w:p w14:paraId="51061323"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1190FE3" w14:textId="77777777" w:rsidR="00AA1372" w:rsidRPr="00FF430B" w:rsidRDefault="00AA1372" w:rsidP="008A6911">
            <w:pPr>
              <w:tabs>
                <w:tab w:val="left" w:pos="567"/>
                <w:tab w:val="left" w:pos="1134"/>
              </w:tabs>
              <w:ind w:left="360"/>
              <w:jc w:val="center"/>
              <w:outlineLvl w:val="0"/>
              <w:rPr>
                <w:b/>
                <w:bCs/>
              </w:rPr>
            </w:pPr>
          </w:p>
          <w:p w14:paraId="69836010"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0093587" w14:textId="77777777" w:rsidR="00AA1372" w:rsidRPr="00FF430B" w:rsidRDefault="00AA1372" w:rsidP="008A6911">
            <w:pPr>
              <w:tabs>
                <w:tab w:val="left" w:pos="567"/>
                <w:tab w:val="left" w:pos="1134"/>
              </w:tabs>
              <w:ind w:left="360"/>
              <w:jc w:val="center"/>
              <w:outlineLvl w:val="0"/>
              <w:rPr>
                <w:b/>
                <w:bCs/>
              </w:rPr>
            </w:pPr>
          </w:p>
          <w:p w14:paraId="2C57759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2467A38"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54CB8CCF"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FE5D291" w14:textId="77777777" w:rsidR="00AA1372" w:rsidRPr="00FF430B" w:rsidRDefault="0003591A" w:rsidP="00196AB4">
            <w:pPr>
              <w:tabs>
                <w:tab w:val="left" w:pos="567"/>
              </w:tabs>
              <w:jc w:val="center"/>
              <w:rPr>
                <w:b/>
                <w:bCs/>
              </w:rPr>
            </w:pPr>
            <w:r w:rsidRPr="00FF430B">
              <w:rPr>
                <w:b/>
                <w:bCs/>
              </w:rPr>
              <w:t>Numărul certificatului de atestare</w:t>
            </w:r>
          </w:p>
          <w:p w14:paraId="4ECBD7B2"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D1EAB64" w14:textId="77777777" w:rsidR="00AA1372" w:rsidRPr="00FF430B" w:rsidRDefault="00AA1372" w:rsidP="008A6911">
            <w:pPr>
              <w:tabs>
                <w:tab w:val="left" w:pos="567"/>
                <w:tab w:val="left" w:pos="1134"/>
              </w:tabs>
              <w:ind w:left="360"/>
              <w:jc w:val="center"/>
              <w:outlineLvl w:val="0"/>
              <w:rPr>
                <w:b/>
                <w:bCs/>
              </w:rPr>
            </w:pPr>
          </w:p>
          <w:p w14:paraId="1CA21277" w14:textId="77777777" w:rsidR="00AA1372" w:rsidRPr="00FF430B" w:rsidRDefault="00AA1372" w:rsidP="008A6911">
            <w:pPr>
              <w:tabs>
                <w:tab w:val="left" w:pos="567"/>
                <w:tab w:val="left" w:pos="1134"/>
              </w:tabs>
              <w:ind w:left="360"/>
              <w:jc w:val="center"/>
              <w:outlineLvl w:val="0"/>
              <w:rPr>
                <w:b/>
                <w:bCs/>
              </w:rPr>
            </w:pPr>
          </w:p>
        </w:tc>
      </w:tr>
      <w:tr w:rsidR="00AA1372" w:rsidRPr="00EC30C2" w14:paraId="53BD5101" w14:textId="77777777" w:rsidTr="00233538">
        <w:trPr>
          <w:cantSplit/>
          <w:trHeight w:val="320"/>
        </w:trPr>
        <w:tc>
          <w:tcPr>
            <w:tcW w:w="273" w:type="pct"/>
          </w:tcPr>
          <w:p w14:paraId="12A545A1" w14:textId="77777777" w:rsidR="00AA1372" w:rsidRPr="00FF430B" w:rsidRDefault="00AA1372" w:rsidP="008A6911">
            <w:pPr>
              <w:tabs>
                <w:tab w:val="left" w:pos="567"/>
                <w:tab w:val="left" w:pos="1134"/>
              </w:tabs>
              <w:ind w:left="360"/>
              <w:jc w:val="both"/>
              <w:outlineLvl w:val="0"/>
              <w:rPr>
                <w:b/>
                <w:bCs/>
              </w:rPr>
            </w:pPr>
          </w:p>
        </w:tc>
        <w:tc>
          <w:tcPr>
            <w:tcW w:w="727" w:type="pct"/>
          </w:tcPr>
          <w:p w14:paraId="696CF080" w14:textId="77777777" w:rsidR="00AA1372" w:rsidRPr="00FF430B" w:rsidRDefault="0003591A" w:rsidP="00196AB4">
            <w:pPr>
              <w:tabs>
                <w:tab w:val="left" w:pos="567"/>
              </w:tabs>
              <w:jc w:val="both"/>
              <w:rPr>
                <w:b/>
                <w:bCs/>
              </w:rPr>
            </w:pPr>
            <w:r w:rsidRPr="00FF430B">
              <w:rPr>
                <w:b/>
                <w:bCs/>
              </w:rPr>
              <w:t>1</w:t>
            </w:r>
          </w:p>
        </w:tc>
        <w:tc>
          <w:tcPr>
            <w:tcW w:w="1000" w:type="pct"/>
          </w:tcPr>
          <w:p w14:paraId="1353557D" w14:textId="77777777" w:rsidR="00AA1372" w:rsidRPr="00FF430B" w:rsidRDefault="0003591A" w:rsidP="00196AB4">
            <w:pPr>
              <w:tabs>
                <w:tab w:val="left" w:pos="567"/>
              </w:tabs>
              <w:jc w:val="both"/>
              <w:rPr>
                <w:b/>
                <w:bCs/>
              </w:rPr>
            </w:pPr>
            <w:r w:rsidRPr="00FF430B">
              <w:rPr>
                <w:b/>
                <w:bCs/>
              </w:rPr>
              <w:t>2</w:t>
            </w:r>
          </w:p>
        </w:tc>
        <w:tc>
          <w:tcPr>
            <w:tcW w:w="1036" w:type="pct"/>
          </w:tcPr>
          <w:p w14:paraId="7F0360F7" w14:textId="77777777" w:rsidR="00AA1372" w:rsidRPr="00FF430B" w:rsidRDefault="0003591A" w:rsidP="00196AB4">
            <w:pPr>
              <w:tabs>
                <w:tab w:val="left" w:pos="567"/>
              </w:tabs>
              <w:jc w:val="both"/>
              <w:rPr>
                <w:b/>
                <w:bCs/>
              </w:rPr>
            </w:pPr>
            <w:r w:rsidRPr="00FF430B">
              <w:rPr>
                <w:b/>
                <w:bCs/>
              </w:rPr>
              <w:t>3</w:t>
            </w:r>
          </w:p>
        </w:tc>
        <w:tc>
          <w:tcPr>
            <w:tcW w:w="1056" w:type="pct"/>
          </w:tcPr>
          <w:p w14:paraId="3FABEBA7" w14:textId="77777777" w:rsidR="00AA1372" w:rsidRPr="00FF430B" w:rsidRDefault="0003591A" w:rsidP="00196AB4">
            <w:pPr>
              <w:tabs>
                <w:tab w:val="left" w:pos="567"/>
              </w:tabs>
              <w:jc w:val="both"/>
              <w:rPr>
                <w:b/>
                <w:bCs/>
              </w:rPr>
            </w:pPr>
            <w:r w:rsidRPr="00FF430B">
              <w:rPr>
                <w:b/>
                <w:bCs/>
              </w:rPr>
              <w:t>4</w:t>
            </w:r>
          </w:p>
        </w:tc>
        <w:tc>
          <w:tcPr>
            <w:tcW w:w="908" w:type="pct"/>
          </w:tcPr>
          <w:p w14:paraId="417C2C53" w14:textId="77777777" w:rsidR="00AA1372" w:rsidRPr="00FF430B" w:rsidRDefault="008A6911" w:rsidP="008A6911">
            <w:pPr>
              <w:tabs>
                <w:tab w:val="left" w:pos="567"/>
              </w:tabs>
              <w:jc w:val="both"/>
              <w:rPr>
                <w:b/>
                <w:bCs/>
              </w:rPr>
            </w:pPr>
            <w:r w:rsidRPr="00FF430B">
              <w:rPr>
                <w:b/>
                <w:bCs/>
              </w:rPr>
              <w:t>5</w:t>
            </w:r>
          </w:p>
        </w:tc>
      </w:tr>
      <w:tr w:rsidR="00AA1372" w:rsidRPr="00EC30C2" w14:paraId="6810AFEE" w14:textId="77777777" w:rsidTr="00233538">
        <w:trPr>
          <w:cantSplit/>
          <w:trHeight w:val="140"/>
        </w:trPr>
        <w:tc>
          <w:tcPr>
            <w:tcW w:w="273" w:type="pct"/>
          </w:tcPr>
          <w:p w14:paraId="20D97FF0" w14:textId="77777777" w:rsidR="00AA1372" w:rsidRPr="00FF430B" w:rsidRDefault="00AA1372" w:rsidP="00196AB4">
            <w:pPr>
              <w:keepNext/>
              <w:keepLines/>
              <w:tabs>
                <w:tab w:val="left" w:pos="567"/>
              </w:tabs>
              <w:spacing w:before="200"/>
              <w:jc w:val="both"/>
              <w:outlineLvl w:val="2"/>
              <w:rPr>
                <w:bCs/>
              </w:rPr>
            </w:pPr>
          </w:p>
        </w:tc>
        <w:tc>
          <w:tcPr>
            <w:tcW w:w="727" w:type="pct"/>
          </w:tcPr>
          <w:p w14:paraId="530DD53B"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4BA175E" w14:textId="77777777" w:rsidR="00AA1372" w:rsidRPr="00FF430B" w:rsidRDefault="00AA1372" w:rsidP="00196AB4">
            <w:pPr>
              <w:keepNext/>
              <w:keepLines/>
              <w:tabs>
                <w:tab w:val="left" w:pos="567"/>
              </w:tabs>
              <w:spacing w:before="200"/>
              <w:jc w:val="both"/>
              <w:outlineLvl w:val="2"/>
              <w:rPr>
                <w:bCs/>
              </w:rPr>
            </w:pPr>
          </w:p>
        </w:tc>
        <w:tc>
          <w:tcPr>
            <w:tcW w:w="1036" w:type="pct"/>
          </w:tcPr>
          <w:p w14:paraId="021F5050" w14:textId="77777777" w:rsidR="00AA1372" w:rsidRPr="00FF430B" w:rsidRDefault="00AA1372" w:rsidP="00196AB4">
            <w:pPr>
              <w:keepNext/>
              <w:keepLines/>
              <w:tabs>
                <w:tab w:val="left" w:pos="567"/>
              </w:tabs>
              <w:spacing w:before="200"/>
              <w:jc w:val="both"/>
              <w:outlineLvl w:val="2"/>
              <w:rPr>
                <w:bCs/>
              </w:rPr>
            </w:pPr>
          </w:p>
        </w:tc>
        <w:tc>
          <w:tcPr>
            <w:tcW w:w="1056" w:type="pct"/>
          </w:tcPr>
          <w:p w14:paraId="0658B467" w14:textId="77777777" w:rsidR="00AA1372" w:rsidRPr="00FF430B" w:rsidRDefault="00AA1372" w:rsidP="00196AB4">
            <w:pPr>
              <w:keepNext/>
              <w:keepLines/>
              <w:tabs>
                <w:tab w:val="left" w:pos="567"/>
              </w:tabs>
              <w:spacing w:before="200"/>
              <w:jc w:val="both"/>
              <w:outlineLvl w:val="2"/>
              <w:rPr>
                <w:bCs/>
              </w:rPr>
            </w:pPr>
          </w:p>
        </w:tc>
        <w:tc>
          <w:tcPr>
            <w:tcW w:w="908" w:type="pct"/>
          </w:tcPr>
          <w:p w14:paraId="140D94C3" w14:textId="77777777" w:rsidR="00AA1372" w:rsidRPr="00FF430B" w:rsidRDefault="00AA1372" w:rsidP="00196AB4">
            <w:pPr>
              <w:keepNext/>
              <w:keepLines/>
              <w:tabs>
                <w:tab w:val="left" w:pos="567"/>
              </w:tabs>
              <w:spacing w:before="200"/>
              <w:jc w:val="both"/>
              <w:outlineLvl w:val="2"/>
              <w:rPr>
                <w:bCs/>
              </w:rPr>
            </w:pPr>
          </w:p>
        </w:tc>
      </w:tr>
      <w:tr w:rsidR="009451E2" w:rsidRPr="00EC30C2" w14:paraId="65B6C362" w14:textId="77777777" w:rsidTr="00233538">
        <w:trPr>
          <w:cantSplit/>
          <w:trHeight w:val="140"/>
        </w:trPr>
        <w:tc>
          <w:tcPr>
            <w:tcW w:w="273" w:type="pct"/>
          </w:tcPr>
          <w:p w14:paraId="633A29C5" w14:textId="77777777" w:rsidR="009451E2" w:rsidRPr="00FF430B" w:rsidRDefault="009451E2" w:rsidP="00196AB4">
            <w:pPr>
              <w:keepNext/>
              <w:keepLines/>
              <w:tabs>
                <w:tab w:val="left" w:pos="567"/>
              </w:tabs>
              <w:spacing w:before="200"/>
              <w:jc w:val="both"/>
              <w:outlineLvl w:val="2"/>
              <w:rPr>
                <w:bCs/>
              </w:rPr>
            </w:pPr>
          </w:p>
        </w:tc>
        <w:tc>
          <w:tcPr>
            <w:tcW w:w="727" w:type="pct"/>
          </w:tcPr>
          <w:p w14:paraId="496146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33E33772" w14:textId="77777777" w:rsidR="009451E2" w:rsidRPr="00FF430B" w:rsidRDefault="009451E2" w:rsidP="00196AB4">
            <w:pPr>
              <w:keepNext/>
              <w:keepLines/>
              <w:tabs>
                <w:tab w:val="left" w:pos="567"/>
              </w:tabs>
              <w:spacing w:before="200"/>
              <w:jc w:val="both"/>
              <w:outlineLvl w:val="2"/>
              <w:rPr>
                <w:bCs/>
              </w:rPr>
            </w:pPr>
          </w:p>
        </w:tc>
        <w:tc>
          <w:tcPr>
            <w:tcW w:w="1036" w:type="pct"/>
          </w:tcPr>
          <w:p w14:paraId="2ED2DD24" w14:textId="77777777" w:rsidR="009451E2" w:rsidRPr="00FF430B" w:rsidRDefault="009451E2" w:rsidP="00196AB4">
            <w:pPr>
              <w:keepNext/>
              <w:keepLines/>
              <w:tabs>
                <w:tab w:val="left" w:pos="567"/>
              </w:tabs>
              <w:spacing w:before="200"/>
              <w:jc w:val="both"/>
              <w:outlineLvl w:val="2"/>
              <w:rPr>
                <w:bCs/>
              </w:rPr>
            </w:pPr>
          </w:p>
        </w:tc>
        <w:tc>
          <w:tcPr>
            <w:tcW w:w="1056" w:type="pct"/>
          </w:tcPr>
          <w:p w14:paraId="6A7A87EA" w14:textId="77777777" w:rsidR="009451E2" w:rsidRPr="00FF430B" w:rsidRDefault="009451E2" w:rsidP="00196AB4">
            <w:pPr>
              <w:keepNext/>
              <w:keepLines/>
              <w:tabs>
                <w:tab w:val="left" w:pos="567"/>
              </w:tabs>
              <w:spacing w:before="200"/>
              <w:jc w:val="both"/>
              <w:outlineLvl w:val="2"/>
              <w:rPr>
                <w:bCs/>
              </w:rPr>
            </w:pPr>
          </w:p>
        </w:tc>
        <w:tc>
          <w:tcPr>
            <w:tcW w:w="908" w:type="pct"/>
          </w:tcPr>
          <w:p w14:paraId="79BD140A" w14:textId="77777777" w:rsidR="009451E2" w:rsidRPr="00FF430B" w:rsidRDefault="009451E2" w:rsidP="00196AB4">
            <w:pPr>
              <w:keepNext/>
              <w:keepLines/>
              <w:tabs>
                <w:tab w:val="left" w:pos="567"/>
              </w:tabs>
              <w:spacing w:before="200"/>
              <w:jc w:val="both"/>
              <w:outlineLvl w:val="2"/>
              <w:rPr>
                <w:bCs/>
              </w:rPr>
            </w:pPr>
          </w:p>
        </w:tc>
      </w:tr>
      <w:tr w:rsidR="009451E2" w:rsidRPr="00EC30C2" w14:paraId="0213FA95" w14:textId="77777777" w:rsidTr="00233538">
        <w:trPr>
          <w:cantSplit/>
          <w:trHeight w:val="140"/>
        </w:trPr>
        <w:tc>
          <w:tcPr>
            <w:tcW w:w="273" w:type="pct"/>
          </w:tcPr>
          <w:p w14:paraId="2F727B44" w14:textId="77777777" w:rsidR="009451E2" w:rsidRPr="00FF430B" w:rsidRDefault="009451E2" w:rsidP="00196AB4">
            <w:pPr>
              <w:keepNext/>
              <w:keepLines/>
              <w:tabs>
                <w:tab w:val="left" w:pos="567"/>
              </w:tabs>
              <w:spacing w:before="200"/>
              <w:jc w:val="both"/>
              <w:outlineLvl w:val="2"/>
              <w:rPr>
                <w:bCs/>
              </w:rPr>
            </w:pPr>
          </w:p>
        </w:tc>
        <w:tc>
          <w:tcPr>
            <w:tcW w:w="727" w:type="pct"/>
          </w:tcPr>
          <w:p w14:paraId="55EFB26C"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9CC774" w14:textId="77777777" w:rsidR="009451E2" w:rsidRPr="00FF430B" w:rsidRDefault="009451E2" w:rsidP="00196AB4">
            <w:pPr>
              <w:keepNext/>
              <w:keepLines/>
              <w:tabs>
                <w:tab w:val="left" w:pos="567"/>
              </w:tabs>
              <w:spacing w:before="200"/>
              <w:jc w:val="both"/>
              <w:outlineLvl w:val="2"/>
              <w:rPr>
                <w:bCs/>
              </w:rPr>
            </w:pPr>
          </w:p>
        </w:tc>
        <w:tc>
          <w:tcPr>
            <w:tcW w:w="1036" w:type="pct"/>
          </w:tcPr>
          <w:p w14:paraId="049C8E67" w14:textId="77777777" w:rsidR="009451E2" w:rsidRPr="00FF430B" w:rsidRDefault="009451E2" w:rsidP="00196AB4">
            <w:pPr>
              <w:keepNext/>
              <w:keepLines/>
              <w:tabs>
                <w:tab w:val="left" w:pos="567"/>
              </w:tabs>
              <w:spacing w:before="200"/>
              <w:jc w:val="both"/>
              <w:outlineLvl w:val="2"/>
              <w:rPr>
                <w:bCs/>
              </w:rPr>
            </w:pPr>
          </w:p>
        </w:tc>
        <w:tc>
          <w:tcPr>
            <w:tcW w:w="1056" w:type="pct"/>
          </w:tcPr>
          <w:p w14:paraId="050FB00E" w14:textId="77777777" w:rsidR="009451E2" w:rsidRPr="00FF430B" w:rsidRDefault="009451E2" w:rsidP="00196AB4">
            <w:pPr>
              <w:keepNext/>
              <w:keepLines/>
              <w:tabs>
                <w:tab w:val="left" w:pos="567"/>
              </w:tabs>
              <w:spacing w:before="200"/>
              <w:jc w:val="both"/>
              <w:outlineLvl w:val="2"/>
              <w:rPr>
                <w:bCs/>
              </w:rPr>
            </w:pPr>
          </w:p>
        </w:tc>
        <w:tc>
          <w:tcPr>
            <w:tcW w:w="908" w:type="pct"/>
          </w:tcPr>
          <w:p w14:paraId="45E1CA20" w14:textId="77777777" w:rsidR="009451E2" w:rsidRPr="00FF430B" w:rsidRDefault="009451E2" w:rsidP="00196AB4">
            <w:pPr>
              <w:keepNext/>
              <w:keepLines/>
              <w:tabs>
                <w:tab w:val="left" w:pos="567"/>
              </w:tabs>
              <w:spacing w:before="200"/>
              <w:jc w:val="both"/>
              <w:outlineLvl w:val="2"/>
              <w:rPr>
                <w:bCs/>
              </w:rPr>
            </w:pPr>
          </w:p>
        </w:tc>
      </w:tr>
      <w:tr w:rsidR="00AA1372" w:rsidRPr="00EC30C2" w14:paraId="02BC9AAE" w14:textId="77777777" w:rsidTr="00233538">
        <w:trPr>
          <w:cantSplit/>
          <w:trHeight w:val="140"/>
        </w:trPr>
        <w:tc>
          <w:tcPr>
            <w:tcW w:w="273" w:type="pct"/>
          </w:tcPr>
          <w:p w14:paraId="5380C825" w14:textId="77777777" w:rsidR="00AA1372" w:rsidRPr="00FF430B" w:rsidRDefault="00AA1372" w:rsidP="00196AB4">
            <w:pPr>
              <w:keepNext/>
              <w:keepLines/>
              <w:tabs>
                <w:tab w:val="left" w:pos="567"/>
              </w:tabs>
              <w:spacing w:before="200"/>
              <w:jc w:val="both"/>
              <w:outlineLvl w:val="2"/>
              <w:rPr>
                <w:bCs/>
              </w:rPr>
            </w:pPr>
          </w:p>
        </w:tc>
        <w:tc>
          <w:tcPr>
            <w:tcW w:w="727" w:type="pct"/>
          </w:tcPr>
          <w:p w14:paraId="0E8B1F1E" w14:textId="77777777" w:rsidR="00AA1372" w:rsidRPr="00FF430B" w:rsidRDefault="0003591A" w:rsidP="00196AB4">
            <w:pPr>
              <w:tabs>
                <w:tab w:val="left" w:pos="567"/>
              </w:tabs>
              <w:jc w:val="both"/>
              <w:rPr>
                <w:bCs/>
              </w:rPr>
            </w:pPr>
            <w:r w:rsidRPr="00FF430B">
              <w:rPr>
                <w:bCs/>
              </w:rPr>
              <w:t>Maiştri</w:t>
            </w:r>
          </w:p>
        </w:tc>
        <w:tc>
          <w:tcPr>
            <w:tcW w:w="1000" w:type="pct"/>
          </w:tcPr>
          <w:p w14:paraId="0A358D0E" w14:textId="77777777" w:rsidR="00AA1372" w:rsidRPr="00FF430B" w:rsidRDefault="00AA1372" w:rsidP="00196AB4">
            <w:pPr>
              <w:keepNext/>
              <w:keepLines/>
              <w:tabs>
                <w:tab w:val="left" w:pos="567"/>
              </w:tabs>
              <w:spacing w:before="200"/>
              <w:jc w:val="both"/>
              <w:outlineLvl w:val="2"/>
              <w:rPr>
                <w:bCs/>
              </w:rPr>
            </w:pPr>
          </w:p>
        </w:tc>
        <w:tc>
          <w:tcPr>
            <w:tcW w:w="1036" w:type="pct"/>
          </w:tcPr>
          <w:p w14:paraId="43710CAE" w14:textId="77777777" w:rsidR="00AA1372" w:rsidRPr="00FF430B" w:rsidRDefault="00AA1372" w:rsidP="00196AB4">
            <w:pPr>
              <w:keepNext/>
              <w:keepLines/>
              <w:tabs>
                <w:tab w:val="left" w:pos="567"/>
              </w:tabs>
              <w:spacing w:before="200"/>
              <w:jc w:val="both"/>
              <w:outlineLvl w:val="2"/>
              <w:rPr>
                <w:bCs/>
              </w:rPr>
            </w:pPr>
          </w:p>
        </w:tc>
        <w:tc>
          <w:tcPr>
            <w:tcW w:w="1056" w:type="pct"/>
          </w:tcPr>
          <w:p w14:paraId="63004AB2" w14:textId="77777777" w:rsidR="00AA1372" w:rsidRPr="00FF430B" w:rsidRDefault="00AA1372" w:rsidP="00196AB4">
            <w:pPr>
              <w:keepNext/>
              <w:keepLines/>
              <w:tabs>
                <w:tab w:val="left" w:pos="567"/>
              </w:tabs>
              <w:spacing w:before="200"/>
              <w:jc w:val="both"/>
              <w:outlineLvl w:val="2"/>
              <w:rPr>
                <w:bCs/>
              </w:rPr>
            </w:pPr>
          </w:p>
        </w:tc>
        <w:tc>
          <w:tcPr>
            <w:tcW w:w="908" w:type="pct"/>
          </w:tcPr>
          <w:p w14:paraId="1D3E868D" w14:textId="77777777" w:rsidR="00AA1372" w:rsidRPr="00FF430B" w:rsidRDefault="00AA1372" w:rsidP="00196AB4">
            <w:pPr>
              <w:keepNext/>
              <w:keepLines/>
              <w:tabs>
                <w:tab w:val="left" w:pos="567"/>
              </w:tabs>
              <w:spacing w:before="200"/>
              <w:jc w:val="both"/>
              <w:outlineLvl w:val="2"/>
              <w:rPr>
                <w:bCs/>
              </w:rPr>
            </w:pPr>
          </w:p>
        </w:tc>
      </w:tr>
      <w:tr w:rsidR="00AA1372" w:rsidRPr="00EC30C2" w14:paraId="2E7780AC" w14:textId="77777777" w:rsidTr="00233538">
        <w:trPr>
          <w:cantSplit/>
          <w:trHeight w:val="1270"/>
        </w:trPr>
        <w:tc>
          <w:tcPr>
            <w:tcW w:w="273" w:type="pct"/>
          </w:tcPr>
          <w:p w14:paraId="1886B551" w14:textId="77777777" w:rsidR="00AA1372" w:rsidRPr="00FF430B" w:rsidRDefault="00AA1372" w:rsidP="00196AB4">
            <w:pPr>
              <w:keepNext/>
              <w:keepLines/>
              <w:tabs>
                <w:tab w:val="left" w:pos="567"/>
              </w:tabs>
              <w:spacing w:before="200"/>
              <w:jc w:val="both"/>
              <w:outlineLvl w:val="2"/>
              <w:rPr>
                <w:bCs/>
              </w:rPr>
            </w:pPr>
          </w:p>
        </w:tc>
        <w:tc>
          <w:tcPr>
            <w:tcW w:w="727" w:type="pct"/>
          </w:tcPr>
          <w:p w14:paraId="02E6AF6F" w14:textId="77777777" w:rsidR="00AA1372" w:rsidRPr="00FF430B" w:rsidRDefault="0003591A" w:rsidP="00196AB4">
            <w:pPr>
              <w:tabs>
                <w:tab w:val="left" w:pos="567"/>
              </w:tabs>
              <w:jc w:val="both"/>
              <w:rPr>
                <w:bCs/>
              </w:rPr>
            </w:pPr>
            <w:r w:rsidRPr="00FF430B">
              <w:rPr>
                <w:bCs/>
              </w:rPr>
              <w:t>Specialişti</w:t>
            </w:r>
          </w:p>
          <w:p w14:paraId="66E4F8FB" w14:textId="77777777" w:rsidR="00AA1372" w:rsidRPr="00FF430B" w:rsidRDefault="0003591A" w:rsidP="00196AB4">
            <w:pPr>
              <w:tabs>
                <w:tab w:val="left" w:pos="567"/>
              </w:tabs>
              <w:jc w:val="both"/>
              <w:rPr>
                <w:bCs/>
              </w:rPr>
            </w:pPr>
            <w:r w:rsidRPr="00FF430B">
              <w:rPr>
                <w:bCs/>
              </w:rPr>
              <w:t>……………</w:t>
            </w:r>
          </w:p>
          <w:p w14:paraId="7930B636" w14:textId="77777777" w:rsidR="00AA1372" w:rsidRPr="00FF430B" w:rsidRDefault="0003591A" w:rsidP="00196AB4">
            <w:pPr>
              <w:tabs>
                <w:tab w:val="left" w:pos="567"/>
              </w:tabs>
              <w:jc w:val="both"/>
              <w:rPr>
                <w:bCs/>
              </w:rPr>
            </w:pPr>
            <w:r w:rsidRPr="00FF430B">
              <w:rPr>
                <w:bCs/>
              </w:rPr>
              <w:t>……………</w:t>
            </w:r>
          </w:p>
          <w:p w14:paraId="5CCB1E37" w14:textId="77777777" w:rsidR="00AA1372" w:rsidRPr="00FF430B" w:rsidRDefault="0003591A" w:rsidP="00196AB4">
            <w:pPr>
              <w:tabs>
                <w:tab w:val="left" w:pos="567"/>
              </w:tabs>
              <w:jc w:val="both"/>
              <w:rPr>
                <w:bCs/>
              </w:rPr>
            </w:pPr>
            <w:r w:rsidRPr="00FF430B">
              <w:rPr>
                <w:bCs/>
              </w:rPr>
              <w:t>…………….</w:t>
            </w:r>
          </w:p>
        </w:tc>
        <w:tc>
          <w:tcPr>
            <w:tcW w:w="1000" w:type="pct"/>
          </w:tcPr>
          <w:p w14:paraId="775313B2" w14:textId="77777777" w:rsidR="00AA1372" w:rsidRPr="00FF430B" w:rsidRDefault="00AA1372" w:rsidP="00196AB4">
            <w:pPr>
              <w:keepNext/>
              <w:keepLines/>
              <w:tabs>
                <w:tab w:val="left" w:pos="567"/>
              </w:tabs>
              <w:spacing w:before="200"/>
              <w:jc w:val="both"/>
              <w:outlineLvl w:val="2"/>
              <w:rPr>
                <w:bCs/>
              </w:rPr>
            </w:pPr>
          </w:p>
        </w:tc>
        <w:tc>
          <w:tcPr>
            <w:tcW w:w="1036" w:type="pct"/>
          </w:tcPr>
          <w:p w14:paraId="49278D33" w14:textId="77777777" w:rsidR="00AA1372" w:rsidRPr="00FF430B" w:rsidRDefault="00AA1372" w:rsidP="00196AB4">
            <w:pPr>
              <w:keepNext/>
              <w:keepLines/>
              <w:tabs>
                <w:tab w:val="left" w:pos="567"/>
              </w:tabs>
              <w:spacing w:before="200"/>
              <w:jc w:val="both"/>
              <w:outlineLvl w:val="2"/>
              <w:rPr>
                <w:bCs/>
              </w:rPr>
            </w:pPr>
          </w:p>
        </w:tc>
        <w:tc>
          <w:tcPr>
            <w:tcW w:w="1056" w:type="pct"/>
          </w:tcPr>
          <w:p w14:paraId="0D60A8FC" w14:textId="77777777" w:rsidR="00AA1372" w:rsidRPr="00FF430B" w:rsidRDefault="00AA1372" w:rsidP="00196AB4">
            <w:pPr>
              <w:keepNext/>
              <w:keepLines/>
              <w:tabs>
                <w:tab w:val="left" w:pos="567"/>
              </w:tabs>
              <w:spacing w:before="200"/>
              <w:jc w:val="both"/>
              <w:outlineLvl w:val="2"/>
              <w:rPr>
                <w:bCs/>
              </w:rPr>
            </w:pPr>
          </w:p>
        </w:tc>
        <w:tc>
          <w:tcPr>
            <w:tcW w:w="908" w:type="pct"/>
          </w:tcPr>
          <w:p w14:paraId="503F7BA6" w14:textId="77777777" w:rsidR="00AA1372" w:rsidRPr="00FF430B" w:rsidRDefault="00AA1372" w:rsidP="00196AB4">
            <w:pPr>
              <w:keepNext/>
              <w:keepLines/>
              <w:tabs>
                <w:tab w:val="left" w:pos="567"/>
              </w:tabs>
              <w:spacing w:before="200"/>
              <w:jc w:val="both"/>
              <w:outlineLvl w:val="2"/>
              <w:rPr>
                <w:bCs/>
              </w:rPr>
            </w:pPr>
          </w:p>
        </w:tc>
      </w:tr>
    </w:tbl>
    <w:p w14:paraId="39901981" w14:textId="77777777" w:rsidR="008A6911" w:rsidRPr="00FF430B" w:rsidRDefault="008A6911" w:rsidP="00196AB4">
      <w:pPr>
        <w:jc w:val="both"/>
        <w:rPr>
          <w:rFonts w:eastAsia="PMingLiU"/>
          <w:lang w:eastAsia="zh-CN"/>
        </w:rPr>
      </w:pPr>
    </w:p>
    <w:p w14:paraId="682F4D97"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9C090FD"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B8732C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3CB388F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E99ED4E" w14:textId="77777777" w:rsidR="004F77F1" w:rsidRPr="00FF430B" w:rsidRDefault="004F77F1" w:rsidP="004F77F1">
      <w:pPr>
        <w:spacing w:after="200" w:line="276" w:lineRule="auto"/>
        <w:rPr>
          <w:rFonts w:eastAsia="PMingLiU"/>
          <w:lang w:eastAsia="zh-CN"/>
        </w:rPr>
      </w:pPr>
      <w:bookmarkStart w:id="58" w:name="_Toc449692114"/>
    </w:p>
    <w:p w14:paraId="02319C10" w14:textId="77777777" w:rsidR="002D6E71" w:rsidRPr="00FF430B" w:rsidRDefault="002D6E71" w:rsidP="004F77F1">
      <w:pPr>
        <w:spacing w:line="276" w:lineRule="auto"/>
        <w:jc w:val="center"/>
        <w:rPr>
          <w:rFonts w:eastAsia="PMingLiU"/>
          <w:b/>
          <w:lang w:eastAsia="zh-CN"/>
        </w:rPr>
      </w:pPr>
    </w:p>
    <w:p w14:paraId="443CB34E" w14:textId="77777777" w:rsidR="002D6E71" w:rsidRPr="00FF430B" w:rsidRDefault="002D6E71" w:rsidP="004F77F1">
      <w:pPr>
        <w:spacing w:line="276" w:lineRule="auto"/>
        <w:jc w:val="center"/>
        <w:rPr>
          <w:rFonts w:eastAsia="PMingLiU"/>
          <w:b/>
          <w:lang w:eastAsia="zh-CN"/>
        </w:rPr>
      </w:pPr>
    </w:p>
    <w:p w14:paraId="67B79898" w14:textId="77777777" w:rsidR="002D6E71" w:rsidRPr="00FF430B" w:rsidRDefault="002D6E71" w:rsidP="004F77F1">
      <w:pPr>
        <w:spacing w:line="276" w:lineRule="auto"/>
        <w:jc w:val="center"/>
        <w:rPr>
          <w:rFonts w:eastAsia="PMingLiU"/>
          <w:b/>
          <w:lang w:eastAsia="zh-CN"/>
        </w:rPr>
      </w:pPr>
    </w:p>
    <w:p w14:paraId="0965E739" w14:textId="77777777" w:rsidR="002D6E71" w:rsidRPr="00FF430B" w:rsidRDefault="002D6E71" w:rsidP="004F77F1">
      <w:pPr>
        <w:spacing w:line="276" w:lineRule="auto"/>
        <w:jc w:val="center"/>
        <w:rPr>
          <w:rFonts w:eastAsia="PMingLiU"/>
          <w:b/>
          <w:lang w:eastAsia="zh-CN"/>
        </w:rPr>
      </w:pPr>
    </w:p>
    <w:p w14:paraId="25642DAE" w14:textId="77777777" w:rsidR="002D6E71" w:rsidRPr="00FF430B" w:rsidRDefault="002D6E71" w:rsidP="004F77F1">
      <w:pPr>
        <w:spacing w:line="276" w:lineRule="auto"/>
        <w:jc w:val="center"/>
        <w:rPr>
          <w:rFonts w:eastAsia="PMingLiU"/>
          <w:b/>
          <w:lang w:eastAsia="zh-CN"/>
        </w:rPr>
      </w:pPr>
    </w:p>
    <w:p w14:paraId="0F3939FD" w14:textId="77777777" w:rsidR="002D6E71" w:rsidRPr="00FF430B" w:rsidRDefault="002D6E71" w:rsidP="004F77F1">
      <w:pPr>
        <w:spacing w:line="276" w:lineRule="auto"/>
        <w:jc w:val="center"/>
        <w:rPr>
          <w:rFonts w:eastAsia="PMingLiU"/>
          <w:b/>
          <w:lang w:eastAsia="zh-CN"/>
        </w:rPr>
      </w:pPr>
    </w:p>
    <w:p w14:paraId="21726738" w14:textId="77777777" w:rsidR="002D6E71" w:rsidRPr="00FF430B" w:rsidRDefault="002D6E71" w:rsidP="004F77F1">
      <w:pPr>
        <w:spacing w:line="276" w:lineRule="auto"/>
        <w:jc w:val="center"/>
        <w:rPr>
          <w:rFonts w:eastAsia="PMingLiU"/>
          <w:b/>
          <w:lang w:eastAsia="zh-CN"/>
        </w:rPr>
      </w:pPr>
    </w:p>
    <w:p w14:paraId="3CEE8DAF" w14:textId="77777777" w:rsidR="002D6E71" w:rsidRPr="00FF430B" w:rsidRDefault="002D6E71" w:rsidP="004F77F1">
      <w:pPr>
        <w:spacing w:line="276" w:lineRule="auto"/>
        <w:jc w:val="center"/>
        <w:rPr>
          <w:rFonts w:eastAsia="PMingLiU"/>
          <w:b/>
          <w:lang w:eastAsia="zh-CN"/>
        </w:rPr>
      </w:pPr>
    </w:p>
    <w:p w14:paraId="26BE5136" w14:textId="77777777" w:rsidR="002D6E71" w:rsidRPr="00FF430B" w:rsidRDefault="002D6E71" w:rsidP="004F77F1">
      <w:pPr>
        <w:spacing w:line="276" w:lineRule="auto"/>
        <w:jc w:val="center"/>
        <w:rPr>
          <w:rFonts w:eastAsia="PMingLiU"/>
          <w:b/>
          <w:lang w:eastAsia="zh-CN"/>
        </w:rPr>
      </w:pPr>
    </w:p>
    <w:p w14:paraId="6E3E47E6" w14:textId="77777777" w:rsidR="002D6E71" w:rsidRPr="00FF430B" w:rsidRDefault="002D6E71" w:rsidP="004F77F1">
      <w:pPr>
        <w:spacing w:line="276" w:lineRule="auto"/>
        <w:jc w:val="center"/>
        <w:rPr>
          <w:rFonts w:eastAsia="PMingLiU"/>
          <w:b/>
          <w:lang w:eastAsia="zh-CN"/>
        </w:rPr>
      </w:pPr>
    </w:p>
    <w:p w14:paraId="6659471A" w14:textId="77777777" w:rsidR="002D6E71" w:rsidRPr="00FF430B" w:rsidRDefault="002D6E71" w:rsidP="004F77F1">
      <w:pPr>
        <w:spacing w:line="276" w:lineRule="auto"/>
        <w:jc w:val="center"/>
        <w:rPr>
          <w:rFonts w:eastAsia="PMingLiU"/>
          <w:b/>
          <w:lang w:eastAsia="zh-CN"/>
        </w:rPr>
      </w:pPr>
    </w:p>
    <w:p w14:paraId="0A0996BA" w14:textId="77777777" w:rsidR="000E4D7D" w:rsidRPr="00FF430B" w:rsidRDefault="000E4D7D" w:rsidP="004F77F1">
      <w:pPr>
        <w:spacing w:line="276" w:lineRule="auto"/>
        <w:jc w:val="center"/>
        <w:rPr>
          <w:rFonts w:eastAsia="PMingLiU"/>
          <w:b/>
          <w:lang w:eastAsia="zh-CN"/>
        </w:rPr>
      </w:pPr>
    </w:p>
    <w:p w14:paraId="2CE80EBA" w14:textId="77777777" w:rsidR="000E4D7D" w:rsidRPr="00FF430B" w:rsidRDefault="000E4D7D" w:rsidP="004F77F1">
      <w:pPr>
        <w:spacing w:line="276" w:lineRule="auto"/>
        <w:jc w:val="center"/>
        <w:rPr>
          <w:rFonts w:eastAsia="PMingLiU"/>
          <w:b/>
          <w:lang w:eastAsia="zh-CN"/>
        </w:rPr>
      </w:pPr>
    </w:p>
    <w:p w14:paraId="5D89AF0A" w14:textId="77777777" w:rsidR="000E4D7D" w:rsidRPr="00FF430B" w:rsidRDefault="000E4D7D" w:rsidP="004F77F1">
      <w:pPr>
        <w:spacing w:line="276" w:lineRule="auto"/>
        <w:jc w:val="center"/>
        <w:rPr>
          <w:rFonts w:eastAsia="PMingLiU"/>
          <w:b/>
          <w:lang w:eastAsia="zh-CN"/>
        </w:rPr>
      </w:pPr>
    </w:p>
    <w:p w14:paraId="060CF8B0" w14:textId="77777777" w:rsidR="000E4D7D" w:rsidRPr="00FF430B" w:rsidRDefault="000E4D7D" w:rsidP="004F77F1">
      <w:pPr>
        <w:spacing w:line="276" w:lineRule="auto"/>
        <w:jc w:val="center"/>
        <w:rPr>
          <w:rFonts w:eastAsia="PMingLiU"/>
          <w:b/>
          <w:lang w:eastAsia="zh-CN"/>
        </w:rPr>
      </w:pPr>
    </w:p>
    <w:p w14:paraId="3AAD3A8D"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6</w:t>
      </w:r>
    </w:p>
    <w:p w14:paraId="22ABF9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A7E730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200F2DA2" w14:textId="77777777" w:rsidR="002D6E71" w:rsidRPr="00FF430B" w:rsidRDefault="002D6E71" w:rsidP="004F77F1">
      <w:pPr>
        <w:spacing w:line="276" w:lineRule="auto"/>
        <w:jc w:val="center"/>
        <w:rPr>
          <w:rFonts w:eastAsia="PMingLiU"/>
          <w:b/>
          <w:lang w:eastAsia="zh-CN"/>
        </w:rPr>
      </w:pPr>
    </w:p>
    <w:p w14:paraId="015656C7" w14:textId="77777777" w:rsidR="002D6E71" w:rsidRPr="00FF430B" w:rsidRDefault="002D6E71" w:rsidP="004F77F1">
      <w:pPr>
        <w:spacing w:line="276" w:lineRule="auto"/>
        <w:jc w:val="center"/>
        <w:rPr>
          <w:rFonts w:eastAsia="PMingLiU"/>
          <w:b/>
          <w:lang w:eastAsia="zh-CN"/>
        </w:rPr>
      </w:pPr>
    </w:p>
    <w:p w14:paraId="684BC93D" w14:textId="77777777" w:rsidR="002D6E71" w:rsidRPr="00FF430B" w:rsidRDefault="002D6E71" w:rsidP="004F77F1">
      <w:pPr>
        <w:spacing w:line="276" w:lineRule="auto"/>
        <w:jc w:val="center"/>
        <w:rPr>
          <w:rFonts w:eastAsia="PMingLiU"/>
          <w:b/>
          <w:lang w:eastAsia="zh-CN"/>
        </w:rPr>
      </w:pPr>
    </w:p>
    <w:bookmarkEnd w:id="58"/>
    <w:p w14:paraId="3E7404CD" w14:textId="77777777" w:rsidR="00316C81" w:rsidRPr="00FF430B" w:rsidRDefault="00316C81" w:rsidP="004F77F1">
      <w:pPr>
        <w:spacing w:line="276" w:lineRule="auto"/>
        <w:jc w:val="center"/>
        <w:rPr>
          <w:rFonts w:eastAsia="PMingLiU"/>
          <w:b/>
          <w:noProof w:val="0"/>
          <w:lang w:eastAsia="zh-CN"/>
        </w:rPr>
      </w:pPr>
    </w:p>
    <w:p w14:paraId="03E8F109"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1A73A17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610618BC"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1EFE194"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7C3F12B8" w14:textId="77777777" w:rsidTr="00233538">
        <w:trPr>
          <w:cantSplit/>
          <w:trHeight w:val="920"/>
        </w:trPr>
        <w:tc>
          <w:tcPr>
            <w:tcW w:w="0" w:type="auto"/>
            <w:vAlign w:val="center"/>
          </w:tcPr>
          <w:p w14:paraId="2AADB938"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5A753A3" w14:textId="77777777" w:rsidR="00AA1372" w:rsidRPr="00FF430B" w:rsidRDefault="0003591A" w:rsidP="00196AB4">
            <w:pPr>
              <w:jc w:val="center"/>
              <w:rPr>
                <w:b/>
              </w:rPr>
            </w:pPr>
            <w:r w:rsidRPr="00FF430B">
              <w:rPr>
                <w:b/>
              </w:rPr>
              <w:t>Numele şi adresa subantreprenorilor</w:t>
            </w:r>
          </w:p>
        </w:tc>
        <w:tc>
          <w:tcPr>
            <w:tcW w:w="1984" w:type="dxa"/>
            <w:vAlign w:val="center"/>
          </w:tcPr>
          <w:p w14:paraId="5F407A31"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479C8BCF"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5BAC4E27"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0CBE9DE7" w14:textId="77777777" w:rsidTr="00233538">
        <w:trPr>
          <w:trHeight w:val="175"/>
        </w:trPr>
        <w:tc>
          <w:tcPr>
            <w:tcW w:w="0" w:type="auto"/>
          </w:tcPr>
          <w:p w14:paraId="1ABE13E8" w14:textId="77777777" w:rsidR="00AA1372" w:rsidRPr="00FF430B" w:rsidRDefault="0003591A" w:rsidP="00196AB4">
            <w:pPr>
              <w:tabs>
                <w:tab w:val="left" w:pos="567"/>
              </w:tabs>
              <w:jc w:val="both"/>
            </w:pPr>
            <w:r w:rsidRPr="00FF430B">
              <w:t>1.</w:t>
            </w:r>
          </w:p>
        </w:tc>
        <w:tc>
          <w:tcPr>
            <w:tcW w:w="3126" w:type="dxa"/>
          </w:tcPr>
          <w:p w14:paraId="090E76E3" w14:textId="77777777" w:rsidR="00AA1372" w:rsidRPr="00FF430B" w:rsidRDefault="00AA1372" w:rsidP="00196AB4">
            <w:pPr>
              <w:keepNext/>
              <w:keepLines/>
              <w:tabs>
                <w:tab w:val="left" w:pos="567"/>
              </w:tabs>
              <w:spacing w:before="200"/>
              <w:jc w:val="both"/>
              <w:outlineLvl w:val="2"/>
            </w:pPr>
          </w:p>
        </w:tc>
        <w:tc>
          <w:tcPr>
            <w:tcW w:w="1984" w:type="dxa"/>
          </w:tcPr>
          <w:p w14:paraId="0AF3A082" w14:textId="77777777" w:rsidR="00AA1372" w:rsidRPr="00FF430B" w:rsidRDefault="00AA1372" w:rsidP="00196AB4">
            <w:pPr>
              <w:keepNext/>
              <w:keepLines/>
              <w:tabs>
                <w:tab w:val="left" w:pos="567"/>
              </w:tabs>
              <w:spacing w:before="200"/>
              <w:jc w:val="both"/>
              <w:outlineLvl w:val="2"/>
            </w:pPr>
          </w:p>
        </w:tc>
        <w:tc>
          <w:tcPr>
            <w:tcW w:w="1443" w:type="dxa"/>
          </w:tcPr>
          <w:p w14:paraId="3F615DFD" w14:textId="77777777" w:rsidR="00AA1372" w:rsidRPr="00FF430B" w:rsidRDefault="00AA1372" w:rsidP="00196AB4">
            <w:pPr>
              <w:keepNext/>
              <w:keepLines/>
              <w:tabs>
                <w:tab w:val="left" w:pos="567"/>
              </w:tabs>
              <w:spacing w:before="200"/>
              <w:jc w:val="both"/>
              <w:outlineLvl w:val="2"/>
            </w:pPr>
          </w:p>
        </w:tc>
        <w:tc>
          <w:tcPr>
            <w:tcW w:w="0" w:type="auto"/>
          </w:tcPr>
          <w:p w14:paraId="155F86AF" w14:textId="77777777" w:rsidR="00AA1372" w:rsidRPr="00FF430B" w:rsidRDefault="00AA1372" w:rsidP="00196AB4">
            <w:pPr>
              <w:keepNext/>
              <w:keepLines/>
              <w:tabs>
                <w:tab w:val="left" w:pos="567"/>
              </w:tabs>
              <w:spacing w:before="200"/>
              <w:jc w:val="both"/>
              <w:outlineLvl w:val="2"/>
            </w:pPr>
          </w:p>
        </w:tc>
      </w:tr>
      <w:tr w:rsidR="00AA1372" w:rsidRPr="00EC30C2" w14:paraId="77404262" w14:textId="77777777" w:rsidTr="00233538">
        <w:trPr>
          <w:trHeight w:val="337"/>
        </w:trPr>
        <w:tc>
          <w:tcPr>
            <w:tcW w:w="0" w:type="auto"/>
          </w:tcPr>
          <w:p w14:paraId="07BC4E7C" w14:textId="77777777" w:rsidR="00AA1372" w:rsidRPr="00FF430B" w:rsidRDefault="0003591A" w:rsidP="00196AB4">
            <w:pPr>
              <w:tabs>
                <w:tab w:val="left" w:pos="567"/>
              </w:tabs>
              <w:jc w:val="both"/>
            </w:pPr>
            <w:r w:rsidRPr="00FF430B">
              <w:t>2.</w:t>
            </w:r>
          </w:p>
        </w:tc>
        <w:tc>
          <w:tcPr>
            <w:tcW w:w="3126" w:type="dxa"/>
          </w:tcPr>
          <w:p w14:paraId="5E1B9AED" w14:textId="77777777" w:rsidR="00AA1372" w:rsidRPr="00FF430B" w:rsidRDefault="00AA1372" w:rsidP="00196AB4">
            <w:pPr>
              <w:keepNext/>
              <w:keepLines/>
              <w:tabs>
                <w:tab w:val="left" w:pos="567"/>
              </w:tabs>
              <w:spacing w:before="200"/>
              <w:jc w:val="both"/>
              <w:outlineLvl w:val="2"/>
            </w:pPr>
          </w:p>
        </w:tc>
        <w:tc>
          <w:tcPr>
            <w:tcW w:w="1984" w:type="dxa"/>
          </w:tcPr>
          <w:p w14:paraId="6413528F" w14:textId="77777777" w:rsidR="00AA1372" w:rsidRPr="00FF430B" w:rsidRDefault="00AA1372" w:rsidP="00196AB4">
            <w:pPr>
              <w:keepNext/>
              <w:keepLines/>
              <w:tabs>
                <w:tab w:val="left" w:pos="567"/>
              </w:tabs>
              <w:spacing w:before="200"/>
              <w:jc w:val="both"/>
              <w:outlineLvl w:val="2"/>
            </w:pPr>
          </w:p>
        </w:tc>
        <w:tc>
          <w:tcPr>
            <w:tcW w:w="1443" w:type="dxa"/>
          </w:tcPr>
          <w:p w14:paraId="54531755" w14:textId="77777777" w:rsidR="00AA1372" w:rsidRPr="00FF430B" w:rsidRDefault="00AA1372" w:rsidP="00196AB4">
            <w:pPr>
              <w:keepNext/>
              <w:keepLines/>
              <w:tabs>
                <w:tab w:val="left" w:pos="567"/>
              </w:tabs>
              <w:spacing w:before="200"/>
              <w:jc w:val="both"/>
              <w:outlineLvl w:val="2"/>
            </w:pPr>
          </w:p>
        </w:tc>
        <w:tc>
          <w:tcPr>
            <w:tcW w:w="0" w:type="auto"/>
          </w:tcPr>
          <w:p w14:paraId="12B2FA7D" w14:textId="77777777" w:rsidR="00AA1372" w:rsidRPr="00FF430B" w:rsidRDefault="00AA1372" w:rsidP="00196AB4">
            <w:pPr>
              <w:keepNext/>
              <w:keepLines/>
              <w:tabs>
                <w:tab w:val="left" w:pos="567"/>
              </w:tabs>
              <w:spacing w:before="200"/>
              <w:jc w:val="both"/>
              <w:outlineLvl w:val="2"/>
            </w:pPr>
          </w:p>
        </w:tc>
      </w:tr>
      <w:tr w:rsidR="00AA1372" w:rsidRPr="00EC30C2" w14:paraId="4DEDD071" w14:textId="77777777" w:rsidTr="00233538">
        <w:trPr>
          <w:trHeight w:val="181"/>
        </w:trPr>
        <w:tc>
          <w:tcPr>
            <w:tcW w:w="0" w:type="auto"/>
          </w:tcPr>
          <w:p w14:paraId="773F938C" w14:textId="77777777" w:rsidR="00AA1372" w:rsidRPr="00FF430B" w:rsidRDefault="0003591A" w:rsidP="00196AB4">
            <w:pPr>
              <w:tabs>
                <w:tab w:val="left" w:pos="567"/>
              </w:tabs>
              <w:jc w:val="both"/>
            </w:pPr>
            <w:r w:rsidRPr="00FF430B">
              <w:t>3.</w:t>
            </w:r>
          </w:p>
        </w:tc>
        <w:tc>
          <w:tcPr>
            <w:tcW w:w="3126" w:type="dxa"/>
          </w:tcPr>
          <w:p w14:paraId="5D0C5C11" w14:textId="77777777" w:rsidR="00AA1372" w:rsidRPr="00FF430B" w:rsidRDefault="00AA1372" w:rsidP="00196AB4">
            <w:pPr>
              <w:keepNext/>
              <w:keepLines/>
              <w:tabs>
                <w:tab w:val="left" w:pos="567"/>
              </w:tabs>
              <w:spacing w:before="200"/>
              <w:jc w:val="both"/>
              <w:outlineLvl w:val="2"/>
            </w:pPr>
          </w:p>
        </w:tc>
        <w:tc>
          <w:tcPr>
            <w:tcW w:w="1984" w:type="dxa"/>
          </w:tcPr>
          <w:p w14:paraId="3E34DBE8" w14:textId="77777777" w:rsidR="00AA1372" w:rsidRPr="00FF430B" w:rsidRDefault="00AA1372" w:rsidP="00196AB4">
            <w:pPr>
              <w:keepNext/>
              <w:keepLines/>
              <w:tabs>
                <w:tab w:val="left" w:pos="567"/>
              </w:tabs>
              <w:spacing w:before="200"/>
              <w:jc w:val="both"/>
              <w:outlineLvl w:val="2"/>
            </w:pPr>
          </w:p>
        </w:tc>
        <w:tc>
          <w:tcPr>
            <w:tcW w:w="1443" w:type="dxa"/>
          </w:tcPr>
          <w:p w14:paraId="0CE5240F" w14:textId="77777777" w:rsidR="00AA1372" w:rsidRPr="00FF430B" w:rsidRDefault="00AA1372" w:rsidP="00196AB4">
            <w:pPr>
              <w:keepNext/>
              <w:keepLines/>
              <w:tabs>
                <w:tab w:val="left" w:pos="567"/>
              </w:tabs>
              <w:spacing w:before="200"/>
              <w:jc w:val="both"/>
              <w:outlineLvl w:val="2"/>
            </w:pPr>
          </w:p>
        </w:tc>
        <w:tc>
          <w:tcPr>
            <w:tcW w:w="0" w:type="auto"/>
          </w:tcPr>
          <w:p w14:paraId="4DA4FF95" w14:textId="77777777" w:rsidR="00AA1372" w:rsidRPr="00FF430B" w:rsidRDefault="00AA1372" w:rsidP="00196AB4">
            <w:pPr>
              <w:keepNext/>
              <w:keepLines/>
              <w:tabs>
                <w:tab w:val="left" w:pos="567"/>
              </w:tabs>
              <w:spacing w:before="200"/>
              <w:jc w:val="both"/>
              <w:outlineLvl w:val="2"/>
            </w:pPr>
          </w:p>
        </w:tc>
      </w:tr>
      <w:tr w:rsidR="00AA1372" w:rsidRPr="00EC30C2" w14:paraId="551CAF62" w14:textId="77777777" w:rsidTr="00233538">
        <w:trPr>
          <w:trHeight w:val="181"/>
        </w:trPr>
        <w:tc>
          <w:tcPr>
            <w:tcW w:w="0" w:type="auto"/>
          </w:tcPr>
          <w:p w14:paraId="37626CAC" w14:textId="77777777" w:rsidR="00AA1372" w:rsidRPr="00FF430B" w:rsidRDefault="0003591A" w:rsidP="00196AB4">
            <w:pPr>
              <w:tabs>
                <w:tab w:val="left" w:pos="567"/>
              </w:tabs>
              <w:jc w:val="both"/>
            </w:pPr>
            <w:r w:rsidRPr="00FF430B">
              <w:t>4.</w:t>
            </w:r>
          </w:p>
        </w:tc>
        <w:tc>
          <w:tcPr>
            <w:tcW w:w="3126" w:type="dxa"/>
          </w:tcPr>
          <w:p w14:paraId="55EFD25B" w14:textId="77777777" w:rsidR="00AA1372" w:rsidRPr="00FF430B" w:rsidRDefault="00AA1372" w:rsidP="00196AB4">
            <w:pPr>
              <w:keepNext/>
              <w:keepLines/>
              <w:tabs>
                <w:tab w:val="left" w:pos="567"/>
              </w:tabs>
              <w:spacing w:before="200"/>
              <w:jc w:val="both"/>
              <w:outlineLvl w:val="2"/>
            </w:pPr>
          </w:p>
        </w:tc>
        <w:tc>
          <w:tcPr>
            <w:tcW w:w="1984" w:type="dxa"/>
          </w:tcPr>
          <w:p w14:paraId="6C65DF06" w14:textId="77777777" w:rsidR="00AA1372" w:rsidRPr="00FF430B" w:rsidRDefault="00AA1372" w:rsidP="00196AB4">
            <w:pPr>
              <w:keepNext/>
              <w:keepLines/>
              <w:tabs>
                <w:tab w:val="left" w:pos="567"/>
              </w:tabs>
              <w:spacing w:before="200"/>
              <w:jc w:val="both"/>
              <w:outlineLvl w:val="2"/>
            </w:pPr>
          </w:p>
        </w:tc>
        <w:tc>
          <w:tcPr>
            <w:tcW w:w="1443" w:type="dxa"/>
          </w:tcPr>
          <w:p w14:paraId="1B29CD96" w14:textId="77777777" w:rsidR="00AA1372" w:rsidRPr="00FF430B" w:rsidRDefault="00AA1372" w:rsidP="00196AB4">
            <w:pPr>
              <w:keepNext/>
              <w:keepLines/>
              <w:tabs>
                <w:tab w:val="left" w:pos="567"/>
              </w:tabs>
              <w:spacing w:before="200"/>
              <w:jc w:val="both"/>
              <w:outlineLvl w:val="2"/>
            </w:pPr>
          </w:p>
        </w:tc>
        <w:tc>
          <w:tcPr>
            <w:tcW w:w="0" w:type="auto"/>
          </w:tcPr>
          <w:p w14:paraId="2DC0B641" w14:textId="77777777" w:rsidR="00AA1372" w:rsidRPr="00FF430B" w:rsidRDefault="00AA1372" w:rsidP="00196AB4">
            <w:pPr>
              <w:keepNext/>
              <w:keepLines/>
              <w:tabs>
                <w:tab w:val="left" w:pos="567"/>
              </w:tabs>
              <w:spacing w:before="200"/>
              <w:jc w:val="both"/>
              <w:outlineLvl w:val="2"/>
            </w:pPr>
          </w:p>
        </w:tc>
      </w:tr>
      <w:tr w:rsidR="00AA1372" w:rsidRPr="00EC30C2" w14:paraId="12C23411" w14:textId="77777777" w:rsidTr="00233538">
        <w:trPr>
          <w:trHeight w:val="181"/>
        </w:trPr>
        <w:tc>
          <w:tcPr>
            <w:tcW w:w="0" w:type="auto"/>
          </w:tcPr>
          <w:p w14:paraId="48811F4A" w14:textId="77777777" w:rsidR="00AA1372" w:rsidRPr="00FF430B" w:rsidRDefault="00AA1372" w:rsidP="00196AB4">
            <w:pPr>
              <w:keepNext/>
              <w:keepLines/>
              <w:tabs>
                <w:tab w:val="left" w:pos="567"/>
              </w:tabs>
              <w:spacing w:before="200"/>
              <w:jc w:val="both"/>
              <w:outlineLvl w:val="2"/>
            </w:pPr>
          </w:p>
        </w:tc>
        <w:tc>
          <w:tcPr>
            <w:tcW w:w="3126" w:type="dxa"/>
          </w:tcPr>
          <w:p w14:paraId="1C9A27D0" w14:textId="77777777" w:rsidR="00AA1372" w:rsidRPr="00FF430B" w:rsidRDefault="00AA1372" w:rsidP="00196AB4">
            <w:pPr>
              <w:keepNext/>
              <w:keepLines/>
              <w:tabs>
                <w:tab w:val="left" w:pos="567"/>
              </w:tabs>
              <w:spacing w:before="200"/>
              <w:jc w:val="both"/>
              <w:outlineLvl w:val="2"/>
            </w:pPr>
          </w:p>
        </w:tc>
        <w:tc>
          <w:tcPr>
            <w:tcW w:w="1984" w:type="dxa"/>
          </w:tcPr>
          <w:p w14:paraId="60F60671" w14:textId="77777777" w:rsidR="00AA1372" w:rsidRPr="00FF430B" w:rsidRDefault="00AA1372" w:rsidP="00196AB4">
            <w:pPr>
              <w:keepNext/>
              <w:keepLines/>
              <w:tabs>
                <w:tab w:val="left" w:pos="567"/>
              </w:tabs>
              <w:spacing w:before="200"/>
              <w:jc w:val="both"/>
              <w:outlineLvl w:val="2"/>
            </w:pPr>
          </w:p>
        </w:tc>
        <w:tc>
          <w:tcPr>
            <w:tcW w:w="1443" w:type="dxa"/>
          </w:tcPr>
          <w:p w14:paraId="5961F983" w14:textId="77777777" w:rsidR="00AA1372" w:rsidRPr="00FF430B" w:rsidRDefault="00AA1372" w:rsidP="00196AB4">
            <w:pPr>
              <w:keepNext/>
              <w:keepLines/>
              <w:tabs>
                <w:tab w:val="left" w:pos="567"/>
              </w:tabs>
              <w:spacing w:before="200"/>
              <w:jc w:val="both"/>
              <w:outlineLvl w:val="2"/>
            </w:pPr>
          </w:p>
        </w:tc>
        <w:tc>
          <w:tcPr>
            <w:tcW w:w="0" w:type="auto"/>
          </w:tcPr>
          <w:p w14:paraId="1EADF5FA" w14:textId="77777777" w:rsidR="00AA1372" w:rsidRPr="00FF430B" w:rsidRDefault="00AA1372" w:rsidP="00196AB4">
            <w:pPr>
              <w:keepNext/>
              <w:keepLines/>
              <w:tabs>
                <w:tab w:val="left" w:pos="567"/>
              </w:tabs>
              <w:spacing w:before="200"/>
              <w:jc w:val="both"/>
              <w:outlineLvl w:val="2"/>
            </w:pPr>
          </w:p>
        </w:tc>
      </w:tr>
    </w:tbl>
    <w:p w14:paraId="3F542527" w14:textId="77777777" w:rsidR="00B27D8B" w:rsidRPr="00FF430B" w:rsidRDefault="00B27D8B" w:rsidP="00196AB4">
      <w:pPr>
        <w:jc w:val="both"/>
        <w:rPr>
          <w:rFonts w:eastAsia="PMingLiU"/>
          <w:lang w:eastAsia="zh-CN"/>
        </w:rPr>
      </w:pPr>
    </w:p>
    <w:p w14:paraId="1A220CC2"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27501BC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4747A9EB"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234E6E6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2EED4BE" w14:textId="77777777" w:rsidR="00AA1372" w:rsidRPr="00FF430B" w:rsidRDefault="00AA1372" w:rsidP="00196AB4">
      <w:pPr>
        <w:rPr>
          <w:rFonts w:eastAsia="PMingLiU"/>
          <w:lang w:eastAsia="zh-CN"/>
        </w:rPr>
      </w:pPr>
    </w:p>
    <w:p w14:paraId="6F6436A4" w14:textId="77777777" w:rsidR="00316C81" w:rsidRPr="00FF430B" w:rsidRDefault="00316C81" w:rsidP="00316C81">
      <w:pPr>
        <w:spacing w:after="200" w:line="276" w:lineRule="auto"/>
        <w:jc w:val="center"/>
        <w:rPr>
          <w:rFonts w:eastAsia="PMingLiU"/>
          <w:lang w:eastAsia="zh-CN"/>
        </w:rPr>
      </w:pPr>
      <w:bookmarkStart w:id="59" w:name="_Toc449692115"/>
    </w:p>
    <w:p w14:paraId="72912590" w14:textId="77777777" w:rsidR="002D6E71" w:rsidRPr="00FF430B" w:rsidRDefault="002D6E71" w:rsidP="00316C81">
      <w:pPr>
        <w:spacing w:after="200" w:line="276" w:lineRule="auto"/>
        <w:jc w:val="center"/>
        <w:rPr>
          <w:rFonts w:eastAsia="PMingLiU"/>
          <w:b/>
          <w:lang w:eastAsia="zh-CN"/>
        </w:rPr>
      </w:pPr>
    </w:p>
    <w:p w14:paraId="455B0C69" w14:textId="77777777" w:rsidR="002D6E71" w:rsidRPr="00FF430B" w:rsidRDefault="002D6E71" w:rsidP="00316C81">
      <w:pPr>
        <w:spacing w:after="200" w:line="276" w:lineRule="auto"/>
        <w:jc w:val="center"/>
        <w:rPr>
          <w:rFonts w:eastAsia="PMingLiU"/>
          <w:b/>
          <w:lang w:eastAsia="zh-CN"/>
        </w:rPr>
      </w:pPr>
    </w:p>
    <w:p w14:paraId="50F7DECD" w14:textId="77777777" w:rsidR="002D6E71" w:rsidRPr="00FF430B" w:rsidRDefault="002D6E71" w:rsidP="00316C81">
      <w:pPr>
        <w:spacing w:after="200" w:line="276" w:lineRule="auto"/>
        <w:jc w:val="center"/>
        <w:rPr>
          <w:rFonts w:eastAsia="PMingLiU"/>
          <w:b/>
          <w:lang w:eastAsia="zh-CN"/>
        </w:rPr>
      </w:pPr>
    </w:p>
    <w:p w14:paraId="502B4353" w14:textId="77777777" w:rsidR="002D6E71" w:rsidRPr="00FF430B" w:rsidRDefault="002D6E71" w:rsidP="00316C81">
      <w:pPr>
        <w:spacing w:after="200" w:line="276" w:lineRule="auto"/>
        <w:jc w:val="center"/>
        <w:rPr>
          <w:rFonts w:eastAsia="PMingLiU"/>
          <w:b/>
          <w:lang w:eastAsia="zh-CN"/>
        </w:rPr>
      </w:pPr>
    </w:p>
    <w:p w14:paraId="26C2B3BA" w14:textId="77777777" w:rsidR="002D6E71" w:rsidRPr="00FF430B" w:rsidRDefault="002D6E71" w:rsidP="00316C81">
      <w:pPr>
        <w:spacing w:after="200" w:line="276" w:lineRule="auto"/>
        <w:jc w:val="center"/>
        <w:rPr>
          <w:rFonts w:eastAsia="PMingLiU"/>
          <w:b/>
          <w:lang w:eastAsia="zh-CN"/>
        </w:rPr>
      </w:pPr>
    </w:p>
    <w:p w14:paraId="1675A19E" w14:textId="77777777" w:rsidR="002D6E71" w:rsidRPr="00FF430B" w:rsidRDefault="002D6E71" w:rsidP="00316C81">
      <w:pPr>
        <w:spacing w:after="200" w:line="276" w:lineRule="auto"/>
        <w:jc w:val="center"/>
        <w:rPr>
          <w:rFonts w:eastAsia="PMingLiU"/>
          <w:b/>
          <w:lang w:eastAsia="zh-CN"/>
        </w:rPr>
      </w:pPr>
    </w:p>
    <w:p w14:paraId="39C5E2F8" w14:textId="77777777" w:rsidR="002D6E71" w:rsidRPr="00FF430B" w:rsidRDefault="002D6E71" w:rsidP="00316C81">
      <w:pPr>
        <w:spacing w:after="200" w:line="276" w:lineRule="auto"/>
        <w:jc w:val="center"/>
        <w:rPr>
          <w:rFonts w:eastAsia="PMingLiU"/>
          <w:b/>
          <w:lang w:eastAsia="zh-CN"/>
        </w:rPr>
      </w:pPr>
    </w:p>
    <w:p w14:paraId="77A12340" w14:textId="77777777" w:rsidR="002D6E71" w:rsidRPr="00FF430B" w:rsidRDefault="002D6E71" w:rsidP="00316C81">
      <w:pPr>
        <w:spacing w:after="200" w:line="276" w:lineRule="auto"/>
        <w:jc w:val="center"/>
        <w:rPr>
          <w:rFonts w:eastAsia="PMingLiU"/>
          <w:b/>
          <w:lang w:eastAsia="zh-CN"/>
        </w:rPr>
      </w:pPr>
    </w:p>
    <w:p w14:paraId="7BD24250" w14:textId="77777777" w:rsidR="002D6E71" w:rsidRPr="00FF430B" w:rsidRDefault="002D6E71" w:rsidP="00316C81">
      <w:pPr>
        <w:spacing w:after="200" w:line="276" w:lineRule="auto"/>
        <w:jc w:val="center"/>
        <w:rPr>
          <w:rFonts w:eastAsia="PMingLiU"/>
          <w:b/>
          <w:lang w:eastAsia="zh-CN"/>
        </w:rPr>
      </w:pPr>
    </w:p>
    <w:p w14:paraId="4C46DED6" w14:textId="77777777" w:rsidR="000E4D7D" w:rsidRPr="00FF430B" w:rsidRDefault="000E4D7D" w:rsidP="00316C81">
      <w:pPr>
        <w:spacing w:after="200" w:line="276" w:lineRule="auto"/>
        <w:jc w:val="center"/>
        <w:rPr>
          <w:rFonts w:eastAsia="PMingLiU"/>
          <w:b/>
          <w:lang w:eastAsia="zh-CN"/>
        </w:rPr>
      </w:pPr>
    </w:p>
    <w:p w14:paraId="55DFA79C" w14:textId="77777777" w:rsidR="000E4D7D" w:rsidRPr="00FF430B" w:rsidRDefault="000E4D7D" w:rsidP="00316C81">
      <w:pPr>
        <w:spacing w:after="200" w:line="276" w:lineRule="auto"/>
        <w:jc w:val="center"/>
        <w:rPr>
          <w:rFonts w:eastAsia="PMingLiU"/>
          <w:b/>
          <w:lang w:eastAsia="zh-CN"/>
        </w:rPr>
      </w:pPr>
    </w:p>
    <w:p w14:paraId="002DECC8" w14:textId="77777777" w:rsidR="000E4D7D" w:rsidRPr="00FF430B" w:rsidRDefault="000E4D7D" w:rsidP="00316C81">
      <w:pPr>
        <w:spacing w:after="200" w:line="276" w:lineRule="auto"/>
        <w:jc w:val="center"/>
        <w:rPr>
          <w:rFonts w:eastAsia="PMingLiU"/>
          <w:b/>
          <w:lang w:eastAsia="zh-CN"/>
        </w:rPr>
      </w:pPr>
    </w:p>
    <w:p w14:paraId="7CE177B7"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7</w:t>
      </w:r>
    </w:p>
    <w:p w14:paraId="70BA971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144813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C1DE5AE" w14:textId="77777777" w:rsidR="002D6E71" w:rsidRPr="00FF430B" w:rsidRDefault="002D6E71" w:rsidP="00316C81">
      <w:pPr>
        <w:spacing w:after="200" w:line="276" w:lineRule="auto"/>
        <w:jc w:val="center"/>
        <w:rPr>
          <w:rFonts w:eastAsia="PMingLiU"/>
          <w:b/>
          <w:lang w:eastAsia="zh-CN"/>
        </w:rPr>
      </w:pPr>
    </w:p>
    <w:p w14:paraId="22014816" w14:textId="77777777" w:rsidR="002D6E71" w:rsidRPr="00FF430B" w:rsidRDefault="002D6E71" w:rsidP="00316C81">
      <w:pPr>
        <w:spacing w:after="200" w:line="276" w:lineRule="auto"/>
        <w:jc w:val="center"/>
        <w:rPr>
          <w:rFonts w:eastAsia="PMingLiU"/>
          <w:b/>
          <w:lang w:eastAsia="zh-CN"/>
        </w:rPr>
      </w:pPr>
    </w:p>
    <w:bookmarkEnd w:id="59"/>
    <w:p w14:paraId="263741D8"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30E5CABE"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A9FBB9A" w14:textId="77777777" w:rsidR="00AA1372" w:rsidRPr="00FF430B" w:rsidRDefault="0003591A" w:rsidP="008C0290">
      <w:pPr>
        <w:tabs>
          <w:tab w:val="left" w:pos="567"/>
        </w:tabs>
        <w:jc w:val="both"/>
      </w:pPr>
      <w:r w:rsidRPr="00FF430B">
        <w:t>____________________________________________________________________________</w:t>
      </w:r>
    </w:p>
    <w:p w14:paraId="5CED0851" w14:textId="77777777" w:rsidR="00AA1372" w:rsidRPr="00FF430B" w:rsidRDefault="0003591A" w:rsidP="008C0290">
      <w:pPr>
        <w:tabs>
          <w:tab w:val="left" w:pos="567"/>
        </w:tabs>
        <w:jc w:val="center"/>
        <w:rPr>
          <w:b/>
        </w:rPr>
      </w:pPr>
      <w:r w:rsidRPr="00FF430B">
        <w:rPr>
          <w:b/>
        </w:rPr>
        <w:t>(denumirea)</w:t>
      </w:r>
    </w:p>
    <w:p w14:paraId="0C64F18E"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17939E2B"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15279956"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B32372F"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07BCFBB"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8DD019D"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0193C53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D01BF60"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7178B08" w14:textId="77777777" w:rsidR="00AA1372" w:rsidRPr="00FF430B" w:rsidRDefault="00A227F2" w:rsidP="008C0290">
      <w:pPr>
        <w:tabs>
          <w:tab w:val="left" w:pos="567"/>
        </w:tabs>
        <w:jc w:val="both"/>
      </w:pPr>
      <w:r w:rsidRPr="00FF430B">
        <w:rPr>
          <w:b/>
        </w:rPr>
        <w:t>3. Informaţii privind modul de asociere:</w:t>
      </w:r>
    </w:p>
    <w:p w14:paraId="0D3DB05A"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2A320D9"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2FE87F"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23F70470" w14:textId="77777777" w:rsidR="00AA1372" w:rsidRPr="00FF430B" w:rsidRDefault="00A227F2" w:rsidP="008C0290">
      <w:pPr>
        <w:tabs>
          <w:tab w:val="left" w:pos="567"/>
        </w:tabs>
        <w:jc w:val="both"/>
      </w:pPr>
      <w:r w:rsidRPr="00FF430B">
        <w:t>_____________________________________________________________________________</w:t>
      </w:r>
    </w:p>
    <w:p w14:paraId="56720E49"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09AD8F0"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F8167E5" w14:textId="77777777" w:rsidR="00355106" w:rsidRPr="00FF430B" w:rsidRDefault="00A227F2" w:rsidP="008C0290">
      <w:pPr>
        <w:tabs>
          <w:tab w:val="left" w:pos="567"/>
        </w:tabs>
        <w:jc w:val="both"/>
      </w:pPr>
      <w:r w:rsidRPr="00FF430B">
        <w:t>_____________________________________________________________________________</w:t>
      </w:r>
    </w:p>
    <w:p w14:paraId="227BAE02" w14:textId="77777777" w:rsidR="00355106" w:rsidRPr="00FF430B" w:rsidRDefault="00A227F2" w:rsidP="008C0290">
      <w:pPr>
        <w:tabs>
          <w:tab w:val="left" w:pos="567"/>
        </w:tabs>
        <w:jc w:val="both"/>
      </w:pPr>
      <w:r w:rsidRPr="00FF430B">
        <w:t>f) Condiţii de administrare a asociaţiei______________________________________________</w:t>
      </w:r>
    </w:p>
    <w:p w14:paraId="7DCF594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16A07E0A"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261014AF"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51F64940" w14:textId="77777777" w:rsidR="00AA1372" w:rsidRPr="00FF430B" w:rsidRDefault="00A227F2" w:rsidP="008C0290">
      <w:pPr>
        <w:tabs>
          <w:tab w:val="left" w:pos="567"/>
        </w:tabs>
        <w:jc w:val="both"/>
      </w:pPr>
      <w:r w:rsidRPr="00FF430B">
        <w:t>j) Alte cauze__________________________________________________________________</w:t>
      </w:r>
    </w:p>
    <w:p w14:paraId="7065079F" w14:textId="77777777" w:rsidR="008C0290" w:rsidRPr="00FF430B" w:rsidRDefault="008C0290" w:rsidP="008C0290">
      <w:pPr>
        <w:jc w:val="both"/>
        <w:rPr>
          <w:rFonts w:eastAsia="PMingLiU"/>
          <w:lang w:eastAsia="zh-CN"/>
        </w:rPr>
      </w:pPr>
    </w:p>
    <w:p w14:paraId="6EE243C3" w14:textId="77777777" w:rsidR="00B27D8B" w:rsidRPr="00FF430B" w:rsidRDefault="00B27D8B" w:rsidP="008C0290">
      <w:pPr>
        <w:jc w:val="both"/>
        <w:rPr>
          <w:rFonts w:eastAsia="PMingLiU"/>
          <w:lang w:eastAsia="zh-CN"/>
        </w:rPr>
      </w:pPr>
    </w:p>
    <w:p w14:paraId="794E8A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551E5192"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72C34C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5F11E2B"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E1F1EBA"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AEAADE0" w14:textId="77777777" w:rsidR="00AA1372" w:rsidRPr="00FF430B" w:rsidRDefault="00AA1372" w:rsidP="008C0290">
      <w:pPr>
        <w:jc w:val="both"/>
        <w:rPr>
          <w:rFonts w:eastAsia="PMingLiU"/>
          <w:lang w:eastAsia="zh-CN"/>
        </w:rPr>
      </w:pPr>
    </w:p>
    <w:p w14:paraId="381D17DB"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F291036"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55FD7C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8E610A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191628" w14:textId="77777777" w:rsidR="00A1178E" w:rsidRPr="00FF430B" w:rsidRDefault="00A1178E" w:rsidP="00A1178E">
      <w:pPr>
        <w:tabs>
          <w:tab w:val="left" w:pos="567"/>
        </w:tabs>
        <w:jc w:val="both"/>
        <w:rPr>
          <w:rFonts w:eastAsia="PMingLiU"/>
          <w:lang w:eastAsia="zh-CN"/>
        </w:rPr>
      </w:pPr>
    </w:p>
    <w:p w14:paraId="3673C763" w14:textId="77777777" w:rsidR="0036022B" w:rsidRPr="00FF430B" w:rsidRDefault="0036022B" w:rsidP="00A1178E">
      <w:pPr>
        <w:tabs>
          <w:tab w:val="left" w:pos="567"/>
        </w:tabs>
        <w:jc w:val="center"/>
        <w:rPr>
          <w:b/>
          <w:color w:val="000000"/>
          <w:w w:val="90"/>
          <w:sz w:val="28"/>
          <w:szCs w:val="28"/>
        </w:rPr>
      </w:pPr>
    </w:p>
    <w:p w14:paraId="12B4E60D" w14:textId="77777777" w:rsidR="002D6E71" w:rsidRPr="00FF430B" w:rsidRDefault="002D6E71" w:rsidP="00A1178E">
      <w:pPr>
        <w:tabs>
          <w:tab w:val="left" w:pos="567"/>
        </w:tabs>
        <w:jc w:val="center"/>
        <w:rPr>
          <w:b/>
          <w:color w:val="000000"/>
          <w:w w:val="90"/>
        </w:rPr>
      </w:pPr>
    </w:p>
    <w:p w14:paraId="40EA4655" w14:textId="77777777" w:rsidR="00B27D8B" w:rsidRPr="00FF430B" w:rsidRDefault="00B27D8B" w:rsidP="00A1178E">
      <w:pPr>
        <w:tabs>
          <w:tab w:val="left" w:pos="567"/>
        </w:tabs>
        <w:jc w:val="center"/>
        <w:rPr>
          <w:b/>
          <w:color w:val="000000"/>
          <w:w w:val="90"/>
        </w:rPr>
      </w:pPr>
    </w:p>
    <w:p w14:paraId="7698FAE6" w14:textId="77777777" w:rsidR="00B27D8B" w:rsidRDefault="00B27D8B" w:rsidP="00A1178E">
      <w:pPr>
        <w:tabs>
          <w:tab w:val="left" w:pos="567"/>
        </w:tabs>
        <w:jc w:val="center"/>
        <w:rPr>
          <w:b/>
          <w:color w:val="000000"/>
          <w:w w:val="90"/>
        </w:rPr>
      </w:pPr>
    </w:p>
    <w:p w14:paraId="65DE4975"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8</w:t>
      </w:r>
    </w:p>
    <w:p w14:paraId="1BB4E9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677E88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11F6578" w14:textId="77777777" w:rsidR="00B27D8B" w:rsidRPr="00FF430B" w:rsidRDefault="00B27D8B" w:rsidP="00A1178E">
      <w:pPr>
        <w:tabs>
          <w:tab w:val="left" w:pos="567"/>
        </w:tabs>
        <w:jc w:val="center"/>
        <w:rPr>
          <w:b/>
          <w:color w:val="000000"/>
          <w:w w:val="90"/>
        </w:rPr>
      </w:pPr>
    </w:p>
    <w:p w14:paraId="6C8486CE" w14:textId="77777777" w:rsidR="00B27D8B" w:rsidRPr="00FF430B" w:rsidRDefault="00B27D8B" w:rsidP="00A1178E">
      <w:pPr>
        <w:tabs>
          <w:tab w:val="left" w:pos="567"/>
        </w:tabs>
        <w:jc w:val="center"/>
        <w:rPr>
          <w:b/>
          <w:color w:val="000000"/>
          <w:w w:val="90"/>
        </w:rPr>
      </w:pPr>
    </w:p>
    <w:p w14:paraId="3334815A" w14:textId="77777777" w:rsidR="00653E70" w:rsidRPr="00FF430B" w:rsidRDefault="00653E70" w:rsidP="00B27D8B">
      <w:pPr>
        <w:tabs>
          <w:tab w:val="left" w:pos="567"/>
        </w:tabs>
        <w:jc w:val="center"/>
        <w:rPr>
          <w:b/>
          <w:color w:val="000000"/>
          <w:w w:val="90"/>
        </w:rPr>
      </w:pPr>
    </w:p>
    <w:p w14:paraId="00531E8F" w14:textId="77777777" w:rsidR="00653E70" w:rsidRPr="00FF430B" w:rsidRDefault="00A13EAE" w:rsidP="00B27D8B">
      <w:pPr>
        <w:pStyle w:val="Titlu1"/>
        <w:numPr>
          <w:ilvl w:val="0"/>
          <w:numId w:val="0"/>
        </w:numPr>
        <w:ind w:left="720"/>
      </w:pPr>
      <w:r w:rsidRPr="00FF430B">
        <w:t>ANGAJAMENT TERŢ SUSŢINĂTOR FINANCIAR</w:t>
      </w:r>
    </w:p>
    <w:p w14:paraId="0FC804A8" w14:textId="77777777" w:rsidR="002D6E71" w:rsidRPr="00FF430B" w:rsidRDefault="002D6E71" w:rsidP="00B27D8B">
      <w:pPr>
        <w:tabs>
          <w:tab w:val="left" w:pos="567"/>
        </w:tabs>
        <w:jc w:val="center"/>
        <w:rPr>
          <w:b/>
          <w:color w:val="000000"/>
          <w:w w:val="90"/>
        </w:rPr>
      </w:pPr>
    </w:p>
    <w:p w14:paraId="0767570F" w14:textId="77777777" w:rsidR="00AC7DAC" w:rsidRPr="00FF430B" w:rsidRDefault="00AC7DAC" w:rsidP="00AC7DAC">
      <w:pPr>
        <w:shd w:val="clear" w:color="auto" w:fill="FFFFFF"/>
        <w:jc w:val="both"/>
        <w:rPr>
          <w:b/>
          <w:spacing w:val="-2"/>
        </w:rPr>
      </w:pPr>
      <w:r w:rsidRPr="00FF430B">
        <w:rPr>
          <w:b/>
          <w:spacing w:val="-2"/>
        </w:rPr>
        <w:t>Terţ susţinător financiar</w:t>
      </w:r>
    </w:p>
    <w:p w14:paraId="22839ADF" w14:textId="77777777" w:rsidR="00AC7DAC" w:rsidRPr="00FF430B" w:rsidRDefault="00AC7DAC" w:rsidP="00AC7DAC">
      <w:pPr>
        <w:shd w:val="clear" w:color="auto" w:fill="FFFFFF"/>
        <w:jc w:val="both"/>
      </w:pPr>
      <w:r w:rsidRPr="00FF430B">
        <w:rPr>
          <w:b/>
          <w:spacing w:val="-2"/>
        </w:rPr>
        <w:t>..........................</w:t>
      </w:r>
      <w:r w:rsidRPr="00FF430B">
        <w:t xml:space="preserve">(denumirea)  </w:t>
      </w:r>
    </w:p>
    <w:p w14:paraId="2DD9206E" w14:textId="77777777" w:rsidR="00AC7DAC" w:rsidRPr="00FF430B" w:rsidRDefault="00AC7DAC" w:rsidP="00AC7DAC">
      <w:pPr>
        <w:shd w:val="clear" w:color="auto" w:fill="FFFFFF"/>
        <w:jc w:val="center"/>
        <w:rPr>
          <w:b/>
        </w:rPr>
      </w:pPr>
      <w:r w:rsidRPr="00FF430B">
        <w:rPr>
          <w:b/>
        </w:rPr>
        <w:t>ANGAJAMENT</w:t>
      </w:r>
    </w:p>
    <w:p w14:paraId="7DBDE99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79B70039"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7C9077B9"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4D4DFF80"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44F9EC0"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D8A1001"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494D18C"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0C37EA3D"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821DBBC"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5F79044"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256659CB"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628F9976" w14:textId="77777777" w:rsidR="00AC7DAC" w:rsidRPr="00FF430B" w:rsidRDefault="00AC7DAC" w:rsidP="00AC7DAC">
      <w:pPr>
        <w:shd w:val="clear" w:color="auto" w:fill="FFFFFF"/>
        <w:jc w:val="both"/>
        <w:rPr>
          <w:spacing w:val="-1"/>
        </w:rPr>
      </w:pPr>
    </w:p>
    <w:p w14:paraId="39FF201B" w14:textId="77777777" w:rsidR="00B27D8B" w:rsidRPr="00FF430B" w:rsidRDefault="00B27D8B" w:rsidP="00AC7DAC">
      <w:pPr>
        <w:shd w:val="clear" w:color="auto" w:fill="FFFFFF"/>
        <w:jc w:val="both"/>
        <w:rPr>
          <w:spacing w:val="-1"/>
        </w:rPr>
      </w:pPr>
    </w:p>
    <w:p w14:paraId="0B7F764A" w14:textId="77777777" w:rsidR="00B27D8B" w:rsidRPr="00FF430B" w:rsidRDefault="00B27D8B" w:rsidP="00AC7DAC">
      <w:pPr>
        <w:shd w:val="clear" w:color="auto" w:fill="FFFFFF"/>
        <w:jc w:val="both"/>
        <w:rPr>
          <w:spacing w:val="-1"/>
        </w:rPr>
      </w:pPr>
    </w:p>
    <w:p w14:paraId="33E9BD7D" w14:textId="77777777" w:rsidR="00AC7DAC" w:rsidRPr="00FF430B" w:rsidRDefault="00AC7DAC" w:rsidP="00AC7DAC">
      <w:pPr>
        <w:shd w:val="clear" w:color="auto" w:fill="FFFFFF"/>
        <w:jc w:val="both"/>
        <w:rPr>
          <w:spacing w:val="-1"/>
        </w:rPr>
      </w:pPr>
    </w:p>
    <w:p w14:paraId="29173EA0" w14:textId="77777777" w:rsidR="00AC7DAC" w:rsidRPr="00FF430B" w:rsidRDefault="00AC7DAC" w:rsidP="00AC7DAC">
      <w:pPr>
        <w:shd w:val="clear" w:color="auto" w:fill="FFFFFF"/>
        <w:jc w:val="both"/>
        <w:rPr>
          <w:spacing w:val="-1"/>
        </w:rPr>
      </w:pPr>
    </w:p>
    <w:p w14:paraId="7BCA4E46"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1B29BE94" w14:textId="77777777" w:rsidR="00AC7DAC" w:rsidRPr="0040714D" w:rsidRDefault="00AC7DAC" w:rsidP="00AC7DAC">
      <w:pPr>
        <w:ind w:left="5040" w:firstLine="720"/>
        <w:jc w:val="both"/>
        <w:rPr>
          <w:rStyle w:val="tax1"/>
          <w:sz w:val="22"/>
          <w:szCs w:val="22"/>
        </w:rPr>
      </w:pPr>
    </w:p>
    <w:p w14:paraId="2B810404"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EF4276" w:rsidRPr="00FF430B">
        <w:rPr>
          <w:noProof w:val="0"/>
        </w:rPr>
        <w:t>19</w:t>
      </w:r>
    </w:p>
    <w:p w14:paraId="0F83D58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FA3B89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56EC7DAC" w14:textId="77777777" w:rsidR="00B27D8B" w:rsidRPr="00FF430B" w:rsidRDefault="00B27D8B" w:rsidP="000D4488">
      <w:pPr>
        <w:tabs>
          <w:tab w:val="left" w:pos="567"/>
        </w:tabs>
        <w:jc w:val="center"/>
        <w:rPr>
          <w:b/>
          <w:color w:val="000000"/>
          <w:w w:val="90"/>
        </w:rPr>
      </w:pPr>
    </w:p>
    <w:p w14:paraId="499E1802" w14:textId="77777777" w:rsidR="00653E70" w:rsidRPr="00FF430B" w:rsidRDefault="00653E70" w:rsidP="00653E70">
      <w:pPr>
        <w:pStyle w:val="Titlu1"/>
        <w:numPr>
          <w:ilvl w:val="0"/>
          <w:numId w:val="0"/>
        </w:numPr>
        <w:ind w:left="720"/>
        <w:rPr>
          <w:sz w:val="22"/>
          <w:szCs w:val="22"/>
        </w:rPr>
      </w:pPr>
    </w:p>
    <w:p w14:paraId="510BED7A"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1A2389C" w14:textId="77777777" w:rsidR="00AC7DAC" w:rsidRPr="0040714D" w:rsidRDefault="00AC7DAC" w:rsidP="00AC7DAC">
      <w:pPr>
        <w:ind w:left="5040" w:firstLine="720"/>
        <w:jc w:val="both"/>
        <w:rPr>
          <w:rStyle w:val="tax1"/>
          <w:sz w:val="24"/>
          <w:szCs w:val="24"/>
        </w:rPr>
      </w:pPr>
    </w:p>
    <w:p w14:paraId="5762A9F6" w14:textId="77777777" w:rsidR="006A6FDA" w:rsidRPr="00FF430B" w:rsidRDefault="006A6FDA" w:rsidP="006A6FDA">
      <w:pPr>
        <w:pStyle w:val="DefaultText"/>
        <w:rPr>
          <w:noProof w:val="0"/>
          <w:szCs w:val="24"/>
        </w:rPr>
      </w:pPr>
    </w:p>
    <w:p w14:paraId="7F1F34C7" w14:textId="77777777" w:rsidR="006A6FDA" w:rsidRPr="00FF430B" w:rsidRDefault="006A6FDA" w:rsidP="006A6FDA">
      <w:pPr>
        <w:shd w:val="clear" w:color="auto" w:fill="FFFFFF"/>
        <w:rPr>
          <w:b/>
        </w:rPr>
      </w:pPr>
      <w:r w:rsidRPr="00FF430B">
        <w:rPr>
          <w:b/>
          <w:spacing w:val="-2"/>
        </w:rPr>
        <w:t>..........................</w:t>
      </w:r>
    </w:p>
    <w:p w14:paraId="6B38C481" w14:textId="77777777" w:rsidR="006A6FDA" w:rsidRPr="00FF430B" w:rsidRDefault="006A6FDA" w:rsidP="006A6FDA">
      <w:pPr>
        <w:shd w:val="clear" w:color="auto" w:fill="FFFFFF"/>
      </w:pPr>
      <w:r w:rsidRPr="00FF430B">
        <w:t>(denumirea)</w:t>
      </w:r>
    </w:p>
    <w:p w14:paraId="7BD77FC5" w14:textId="77777777" w:rsidR="006A6FDA" w:rsidRPr="00FF430B" w:rsidRDefault="006A6FDA" w:rsidP="006A6FDA">
      <w:pPr>
        <w:shd w:val="clear" w:color="auto" w:fill="FFFFFF"/>
        <w:jc w:val="center"/>
        <w:rPr>
          <w:b/>
        </w:rPr>
      </w:pPr>
      <w:r w:rsidRPr="00FF430B">
        <w:rPr>
          <w:b/>
        </w:rPr>
        <w:t>ANGAJAMENT</w:t>
      </w:r>
    </w:p>
    <w:p w14:paraId="154DB2F6"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0D74DB9" w14:textId="77777777" w:rsidR="006A6FDA" w:rsidRPr="00FF430B" w:rsidRDefault="006A6FDA" w:rsidP="006A6FDA">
      <w:pPr>
        <w:shd w:val="clear" w:color="auto" w:fill="FFFFFF"/>
        <w:jc w:val="center"/>
        <w:rPr>
          <w:b/>
        </w:rPr>
      </w:pPr>
      <w:r w:rsidRPr="00FF430B">
        <w:rPr>
          <w:b/>
        </w:rPr>
        <w:t>a ofertantului/candidatului</w:t>
      </w:r>
    </w:p>
    <w:p w14:paraId="3ECDA18D" w14:textId="77777777" w:rsidR="00FB2FFC" w:rsidRPr="00FF430B" w:rsidRDefault="00FB2FFC" w:rsidP="006A6FDA">
      <w:pPr>
        <w:shd w:val="clear" w:color="auto" w:fill="FFFFFF"/>
        <w:jc w:val="center"/>
      </w:pPr>
    </w:p>
    <w:p w14:paraId="71BB74E9"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3F8114EB"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560C4207"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F4DEB66"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5B4C6E43"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1E2EE1C0"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7973B5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4FCB97F3"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509112FA"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6891E885" w14:textId="77777777" w:rsidR="006A6FDA" w:rsidRPr="00FF430B" w:rsidRDefault="006A6FDA" w:rsidP="006A6FDA">
      <w:pPr>
        <w:shd w:val="clear" w:color="auto" w:fill="FFFFFF"/>
        <w:rPr>
          <w:spacing w:val="-1"/>
        </w:rPr>
      </w:pPr>
    </w:p>
    <w:p w14:paraId="40921F24" w14:textId="77777777" w:rsidR="006A6FDA" w:rsidRPr="00FF430B" w:rsidRDefault="006A6FDA" w:rsidP="006A6FDA">
      <w:pPr>
        <w:shd w:val="clear" w:color="auto" w:fill="FFFFFF"/>
        <w:rPr>
          <w:spacing w:val="-1"/>
        </w:rPr>
      </w:pPr>
    </w:p>
    <w:p w14:paraId="40C18657"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B4B7E69"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7A3D74EE" w14:textId="77777777" w:rsidR="006A6FDA" w:rsidRPr="00FF430B" w:rsidRDefault="006A6FDA" w:rsidP="009E719D">
      <w:pPr>
        <w:shd w:val="clear" w:color="auto" w:fill="FFFFFF"/>
        <w:jc w:val="right"/>
        <w:rPr>
          <w:i/>
          <w:spacing w:val="-1"/>
        </w:rPr>
      </w:pPr>
      <w:r w:rsidRPr="00FF430B">
        <w:rPr>
          <w:i/>
          <w:spacing w:val="-1"/>
        </w:rPr>
        <w:t>(semnătură autorizată)</w:t>
      </w:r>
    </w:p>
    <w:p w14:paraId="22BBD92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0</w:t>
      </w:r>
    </w:p>
    <w:p w14:paraId="1B868F6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4381AE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76D5B33" w14:textId="77777777" w:rsidR="00B27D8B" w:rsidRPr="00FF430B" w:rsidRDefault="00B27D8B" w:rsidP="000D4488">
      <w:pPr>
        <w:tabs>
          <w:tab w:val="left" w:pos="567"/>
        </w:tabs>
        <w:jc w:val="center"/>
        <w:rPr>
          <w:b/>
          <w:color w:val="000000"/>
          <w:w w:val="90"/>
        </w:rPr>
      </w:pPr>
    </w:p>
    <w:p w14:paraId="49508559" w14:textId="77777777" w:rsidR="00B27D8B" w:rsidRPr="00FF430B" w:rsidRDefault="00B27D8B" w:rsidP="000D4488">
      <w:pPr>
        <w:tabs>
          <w:tab w:val="left" w:pos="567"/>
        </w:tabs>
        <w:jc w:val="center"/>
        <w:rPr>
          <w:b/>
          <w:color w:val="000000"/>
          <w:w w:val="90"/>
        </w:rPr>
      </w:pPr>
    </w:p>
    <w:p w14:paraId="31188EA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1625AF61" w14:textId="77777777" w:rsidR="005C6BF4" w:rsidRPr="00FF430B" w:rsidRDefault="005C6BF4" w:rsidP="005C6BF4">
      <w:pPr>
        <w:shd w:val="clear" w:color="auto" w:fill="FFFFFF"/>
        <w:spacing w:after="200"/>
        <w:rPr>
          <w:rFonts w:eastAsia="Calibri"/>
          <w:b/>
          <w:i/>
        </w:rPr>
      </w:pPr>
    </w:p>
    <w:p w14:paraId="3EC5E8BE"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97E85F5" w14:textId="77777777" w:rsidR="005C6BF4" w:rsidRPr="00FF430B" w:rsidRDefault="005C6BF4" w:rsidP="005C6BF4">
      <w:pPr>
        <w:shd w:val="clear" w:color="auto" w:fill="FFFFFF"/>
        <w:rPr>
          <w:rFonts w:eastAsia="Calibri"/>
          <w:b/>
        </w:rPr>
      </w:pPr>
      <w:r w:rsidRPr="00FF430B">
        <w:rPr>
          <w:rFonts w:eastAsia="Calibri"/>
          <w:b/>
          <w:spacing w:val="-2"/>
        </w:rPr>
        <w:t>..........................</w:t>
      </w:r>
    </w:p>
    <w:p w14:paraId="15E5E60B" w14:textId="77777777" w:rsidR="005C6BF4" w:rsidRPr="00FF430B" w:rsidRDefault="005C6BF4" w:rsidP="005C6BF4">
      <w:pPr>
        <w:shd w:val="clear" w:color="auto" w:fill="FFFFFF"/>
        <w:rPr>
          <w:rFonts w:eastAsia="Calibri"/>
        </w:rPr>
      </w:pPr>
      <w:r w:rsidRPr="00FF430B">
        <w:rPr>
          <w:rFonts w:eastAsia="Calibri"/>
        </w:rPr>
        <w:t>(denumirea)</w:t>
      </w:r>
    </w:p>
    <w:p w14:paraId="2FB6E5E6" w14:textId="77777777" w:rsidR="005C6BF4" w:rsidRPr="00FF430B" w:rsidRDefault="005C6BF4" w:rsidP="005C6BF4">
      <w:pPr>
        <w:shd w:val="clear" w:color="auto" w:fill="FFFFFF"/>
        <w:rPr>
          <w:rFonts w:eastAsia="Calibri"/>
        </w:rPr>
      </w:pPr>
    </w:p>
    <w:p w14:paraId="169E8159" w14:textId="77777777" w:rsidR="005C6BF4" w:rsidRPr="00FF430B" w:rsidRDefault="005C6BF4" w:rsidP="005C6BF4">
      <w:pPr>
        <w:spacing w:after="200"/>
        <w:jc w:val="center"/>
        <w:rPr>
          <w:rFonts w:eastAsia="Calibri"/>
          <w:b/>
        </w:rPr>
      </w:pPr>
      <w:r w:rsidRPr="00FF430B">
        <w:rPr>
          <w:rFonts w:eastAsia="Calibri"/>
          <w:b/>
        </w:rPr>
        <w:t>Declaraţie</w:t>
      </w:r>
    </w:p>
    <w:p w14:paraId="59D4F02C"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90EB4B4"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4374CBC" w14:textId="77777777" w:rsidR="005C6BF4" w:rsidRPr="00FF430B" w:rsidRDefault="005C6BF4" w:rsidP="005C6BF4">
      <w:pPr>
        <w:shd w:val="clear" w:color="auto" w:fill="FFFFFF"/>
        <w:spacing w:after="200"/>
        <w:rPr>
          <w:rFonts w:eastAsia="Calibri"/>
        </w:rPr>
      </w:pPr>
    </w:p>
    <w:p w14:paraId="78879E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05EB2FD2"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7406E881" w14:textId="77777777" w:rsidTr="008A2F19">
        <w:tc>
          <w:tcPr>
            <w:tcW w:w="609" w:type="dxa"/>
            <w:shd w:val="clear" w:color="auto" w:fill="auto"/>
          </w:tcPr>
          <w:p w14:paraId="2A9651F3"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3D295C4"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20C86CC7"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4401C956"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395C72E"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A685A46" w14:textId="77777777" w:rsidTr="008A2F19">
        <w:tc>
          <w:tcPr>
            <w:tcW w:w="609" w:type="dxa"/>
            <w:shd w:val="clear" w:color="auto" w:fill="auto"/>
          </w:tcPr>
          <w:p w14:paraId="481290ED" w14:textId="77777777" w:rsidR="005C6BF4" w:rsidRPr="00FF430B" w:rsidRDefault="005C6BF4" w:rsidP="008A2F19">
            <w:pPr>
              <w:jc w:val="center"/>
              <w:rPr>
                <w:rFonts w:eastAsia="Calibri"/>
                <w:lang w:eastAsia="ro-RO"/>
              </w:rPr>
            </w:pPr>
          </w:p>
        </w:tc>
        <w:tc>
          <w:tcPr>
            <w:tcW w:w="3477" w:type="dxa"/>
            <w:shd w:val="clear" w:color="auto" w:fill="auto"/>
          </w:tcPr>
          <w:p w14:paraId="0B4EBBE0" w14:textId="77777777" w:rsidR="005C6BF4" w:rsidRPr="00FF430B" w:rsidRDefault="005C6BF4" w:rsidP="008A2F19">
            <w:pPr>
              <w:jc w:val="center"/>
              <w:rPr>
                <w:rFonts w:eastAsia="Calibri"/>
                <w:lang w:eastAsia="ro-RO"/>
              </w:rPr>
            </w:pPr>
          </w:p>
        </w:tc>
        <w:tc>
          <w:tcPr>
            <w:tcW w:w="1293" w:type="dxa"/>
            <w:shd w:val="clear" w:color="auto" w:fill="auto"/>
          </w:tcPr>
          <w:p w14:paraId="668A49CD" w14:textId="77777777" w:rsidR="005C6BF4" w:rsidRPr="00FF430B" w:rsidRDefault="005C6BF4" w:rsidP="008A2F19">
            <w:pPr>
              <w:jc w:val="center"/>
              <w:rPr>
                <w:rFonts w:eastAsia="Calibri"/>
                <w:lang w:eastAsia="ro-RO"/>
              </w:rPr>
            </w:pPr>
          </w:p>
        </w:tc>
        <w:tc>
          <w:tcPr>
            <w:tcW w:w="1608" w:type="dxa"/>
            <w:shd w:val="clear" w:color="auto" w:fill="auto"/>
          </w:tcPr>
          <w:p w14:paraId="623E3DF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08DC6702"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00D228EC" w14:textId="77777777" w:rsidTr="008A2F19">
        <w:tc>
          <w:tcPr>
            <w:tcW w:w="609" w:type="dxa"/>
            <w:shd w:val="clear" w:color="auto" w:fill="auto"/>
          </w:tcPr>
          <w:p w14:paraId="605BD8CA" w14:textId="77777777" w:rsidR="005C6BF4" w:rsidRPr="00FF430B" w:rsidRDefault="005C6BF4" w:rsidP="008A2F19">
            <w:pPr>
              <w:jc w:val="center"/>
              <w:rPr>
                <w:rFonts w:eastAsia="Calibri"/>
                <w:lang w:eastAsia="ro-RO"/>
              </w:rPr>
            </w:pPr>
          </w:p>
        </w:tc>
        <w:tc>
          <w:tcPr>
            <w:tcW w:w="3477" w:type="dxa"/>
            <w:shd w:val="clear" w:color="auto" w:fill="auto"/>
          </w:tcPr>
          <w:p w14:paraId="3E98A16A" w14:textId="77777777" w:rsidR="005C6BF4" w:rsidRPr="00FF430B" w:rsidRDefault="005C6BF4" w:rsidP="008A2F19">
            <w:pPr>
              <w:jc w:val="center"/>
              <w:rPr>
                <w:rFonts w:eastAsia="Calibri"/>
                <w:lang w:eastAsia="ro-RO"/>
              </w:rPr>
            </w:pPr>
          </w:p>
        </w:tc>
        <w:tc>
          <w:tcPr>
            <w:tcW w:w="1293" w:type="dxa"/>
            <w:shd w:val="clear" w:color="auto" w:fill="auto"/>
          </w:tcPr>
          <w:p w14:paraId="007525CB" w14:textId="77777777" w:rsidR="005C6BF4" w:rsidRPr="00FF430B" w:rsidRDefault="005C6BF4" w:rsidP="008A2F19">
            <w:pPr>
              <w:jc w:val="center"/>
              <w:rPr>
                <w:rFonts w:eastAsia="Calibri"/>
                <w:lang w:eastAsia="ro-RO"/>
              </w:rPr>
            </w:pPr>
          </w:p>
        </w:tc>
        <w:tc>
          <w:tcPr>
            <w:tcW w:w="1608" w:type="dxa"/>
            <w:shd w:val="clear" w:color="auto" w:fill="auto"/>
          </w:tcPr>
          <w:p w14:paraId="29379EC2" w14:textId="77777777" w:rsidR="005C6BF4" w:rsidRPr="00FF430B" w:rsidRDefault="005C6BF4" w:rsidP="008A2F19">
            <w:pPr>
              <w:jc w:val="center"/>
              <w:rPr>
                <w:rFonts w:eastAsia="Calibri"/>
                <w:lang w:eastAsia="ro-RO"/>
              </w:rPr>
            </w:pPr>
          </w:p>
        </w:tc>
        <w:tc>
          <w:tcPr>
            <w:tcW w:w="1323" w:type="dxa"/>
            <w:shd w:val="clear" w:color="auto" w:fill="auto"/>
          </w:tcPr>
          <w:p w14:paraId="55D2534A" w14:textId="77777777" w:rsidR="005C6BF4" w:rsidRPr="00FF430B" w:rsidRDefault="005C6BF4" w:rsidP="008A2F19">
            <w:pPr>
              <w:jc w:val="center"/>
              <w:rPr>
                <w:rFonts w:eastAsia="Calibri"/>
                <w:lang w:eastAsia="ro-RO"/>
              </w:rPr>
            </w:pPr>
          </w:p>
        </w:tc>
      </w:tr>
      <w:tr w:rsidR="005C6BF4" w:rsidRPr="00EC30C2" w14:paraId="3126F065" w14:textId="77777777" w:rsidTr="008A2F19">
        <w:tc>
          <w:tcPr>
            <w:tcW w:w="609" w:type="dxa"/>
            <w:shd w:val="clear" w:color="auto" w:fill="auto"/>
          </w:tcPr>
          <w:p w14:paraId="1978983D" w14:textId="77777777" w:rsidR="005C6BF4" w:rsidRPr="00FF430B" w:rsidRDefault="005C6BF4" w:rsidP="008A2F19">
            <w:pPr>
              <w:jc w:val="center"/>
              <w:rPr>
                <w:rFonts w:eastAsia="Calibri"/>
                <w:lang w:eastAsia="ro-RO"/>
              </w:rPr>
            </w:pPr>
          </w:p>
        </w:tc>
        <w:tc>
          <w:tcPr>
            <w:tcW w:w="3477" w:type="dxa"/>
            <w:shd w:val="clear" w:color="auto" w:fill="auto"/>
          </w:tcPr>
          <w:p w14:paraId="42751FF9" w14:textId="77777777" w:rsidR="005C6BF4" w:rsidRPr="00FF430B" w:rsidRDefault="005C6BF4" w:rsidP="008A2F19">
            <w:pPr>
              <w:jc w:val="center"/>
              <w:rPr>
                <w:rFonts w:eastAsia="Calibri"/>
                <w:lang w:eastAsia="ro-RO"/>
              </w:rPr>
            </w:pPr>
          </w:p>
        </w:tc>
        <w:tc>
          <w:tcPr>
            <w:tcW w:w="1293" w:type="dxa"/>
            <w:shd w:val="clear" w:color="auto" w:fill="auto"/>
          </w:tcPr>
          <w:p w14:paraId="22586133" w14:textId="77777777" w:rsidR="005C6BF4" w:rsidRPr="00FF430B" w:rsidRDefault="005C6BF4" w:rsidP="008A2F19">
            <w:pPr>
              <w:jc w:val="center"/>
              <w:rPr>
                <w:rFonts w:eastAsia="Calibri"/>
                <w:lang w:eastAsia="ro-RO"/>
              </w:rPr>
            </w:pPr>
          </w:p>
        </w:tc>
        <w:tc>
          <w:tcPr>
            <w:tcW w:w="1608" w:type="dxa"/>
            <w:shd w:val="clear" w:color="auto" w:fill="auto"/>
          </w:tcPr>
          <w:p w14:paraId="33959322" w14:textId="77777777" w:rsidR="005C6BF4" w:rsidRPr="00FF430B" w:rsidRDefault="005C6BF4" w:rsidP="008A2F19">
            <w:pPr>
              <w:jc w:val="center"/>
              <w:rPr>
                <w:rFonts w:eastAsia="Calibri"/>
                <w:lang w:eastAsia="ro-RO"/>
              </w:rPr>
            </w:pPr>
          </w:p>
        </w:tc>
        <w:tc>
          <w:tcPr>
            <w:tcW w:w="1323" w:type="dxa"/>
            <w:shd w:val="clear" w:color="auto" w:fill="auto"/>
          </w:tcPr>
          <w:p w14:paraId="0C3A3C46" w14:textId="77777777" w:rsidR="005C6BF4" w:rsidRPr="00FF430B" w:rsidRDefault="005C6BF4" w:rsidP="008A2F19">
            <w:pPr>
              <w:jc w:val="center"/>
              <w:rPr>
                <w:rFonts w:eastAsia="Calibri"/>
                <w:lang w:eastAsia="ro-RO"/>
              </w:rPr>
            </w:pPr>
          </w:p>
        </w:tc>
      </w:tr>
      <w:tr w:rsidR="005C6BF4" w:rsidRPr="00EC30C2" w14:paraId="0E662AF2" w14:textId="77777777" w:rsidTr="008A2F19">
        <w:tc>
          <w:tcPr>
            <w:tcW w:w="609" w:type="dxa"/>
            <w:shd w:val="clear" w:color="auto" w:fill="auto"/>
          </w:tcPr>
          <w:p w14:paraId="3DE1178D" w14:textId="77777777" w:rsidR="005C6BF4" w:rsidRPr="00FF430B" w:rsidRDefault="005C6BF4" w:rsidP="008A2F19">
            <w:pPr>
              <w:jc w:val="center"/>
              <w:rPr>
                <w:rFonts w:eastAsia="Calibri"/>
                <w:lang w:eastAsia="ro-RO"/>
              </w:rPr>
            </w:pPr>
          </w:p>
        </w:tc>
        <w:tc>
          <w:tcPr>
            <w:tcW w:w="3477" w:type="dxa"/>
            <w:shd w:val="clear" w:color="auto" w:fill="auto"/>
          </w:tcPr>
          <w:p w14:paraId="7F515349" w14:textId="77777777" w:rsidR="005C6BF4" w:rsidRPr="00FF430B" w:rsidRDefault="005C6BF4" w:rsidP="008A2F19">
            <w:pPr>
              <w:jc w:val="center"/>
              <w:rPr>
                <w:rFonts w:eastAsia="Calibri"/>
                <w:lang w:eastAsia="ro-RO"/>
              </w:rPr>
            </w:pPr>
          </w:p>
        </w:tc>
        <w:tc>
          <w:tcPr>
            <w:tcW w:w="1293" w:type="dxa"/>
            <w:shd w:val="clear" w:color="auto" w:fill="auto"/>
          </w:tcPr>
          <w:p w14:paraId="6DF51A44" w14:textId="77777777" w:rsidR="005C6BF4" w:rsidRPr="00FF430B" w:rsidRDefault="005C6BF4" w:rsidP="008A2F19">
            <w:pPr>
              <w:jc w:val="center"/>
              <w:rPr>
                <w:rFonts w:eastAsia="Calibri"/>
                <w:lang w:eastAsia="ro-RO"/>
              </w:rPr>
            </w:pPr>
          </w:p>
        </w:tc>
        <w:tc>
          <w:tcPr>
            <w:tcW w:w="1608" w:type="dxa"/>
            <w:shd w:val="clear" w:color="auto" w:fill="auto"/>
          </w:tcPr>
          <w:p w14:paraId="6EFDA18E" w14:textId="77777777" w:rsidR="005C6BF4" w:rsidRPr="00FF430B" w:rsidRDefault="005C6BF4" w:rsidP="008A2F19">
            <w:pPr>
              <w:jc w:val="center"/>
              <w:rPr>
                <w:rFonts w:eastAsia="Calibri"/>
                <w:lang w:eastAsia="ro-RO"/>
              </w:rPr>
            </w:pPr>
          </w:p>
        </w:tc>
        <w:tc>
          <w:tcPr>
            <w:tcW w:w="1323" w:type="dxa"/>
            <w:shd w:val="clear" w:color="auto" w:fill="auto"/>
          </w:tcPr>
          <w:p w14:paraId="132BB25C" w14:textId="77777777" w:rsidR="005C6BF4" w:rsidRPr="00FF430B" w:rsidRDefault="005C6BF4" w:rsidP="008A2F19">
            <w:pPr>
              <w:jc w:val="center"/>
              <w:rPr>
                <w:rFonts w:eastAsia="Calibri"/>
                <w:lang w:eastAsia="ro-RO"/>
              </w:rPr>
            </w:pPr>
          </w:p>
        </w:tc>
      </w:tr>
    </w:tbl>
    <w:p w14:paraId="008A503F" w14:textId="77777777" w:rsidR="005C6BF4" w:rsidRPr="00FF430B" w:rsidRDefault="005C6BF4" w:rsidP="005C6BF4">
      <w:pPr>
        <w:spacing w:after="200"/>
        <w:ind w:left="28"/>
        <w:rPr>
          <w:rFonts w:eastAsia="Calibri"/>
        </w:rPr>
      </w:pPr>
    </w:p>
    <w:p w14:paraId="55353B8E"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763A990A"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410E13DC" w14:textId="77777777" w:rsidR="00B27D8B" w:rsidRPr="00FF430B" w:rsidRDefault="00B27D8B" w:rsidP="005C6BF4">
      <w:pPr>
        <w:shd w:val="clear" w:color="auto" w:fill="FFFFFF"/>
        <w:spacing w:after="200"/>
        <w:ind w:firstLine="993"/>
        <w:rPr>
          <w:rFonts w:eastAsia="Calibri"/>
          <w:spacing w:val="-1"/>
        </w:rPr>
      </w:pPr>
    </w:p>
    <w:p w14:paraId="541CC93F" w14:textId="77777777" w:rsidR="00B27D8B" w:rsidRPr="00FF430B" w:rsidRDefault="00B27D8B" w:rsidP="005C6BF4">
      <w:pPr>
        <w:shd w:val="clear" w:color="auto" w:fill="FFFFFF"/>
        <w:spacing w:after="200"/>
        <w:ind w:firstLine="993"/>
        <w:rPr>
          <w:rFonts w:eastAsia="Calibri"/>
          <w:spacing w:val="-1"/>
        </w:rPr>
      </w:pPr>
    </w:p>
    <w:p w14:paraId="6F61460F" w14:textId="77777777" w:rsidR="00B27D8B" w:rsidRPr="00FF430B" w:rsidRDefault="00B27D8B" w:rsidP="005C6BF4">
      <w:pPr>
        <w:shd w:val="clear" w:color="auto" w:fill="FFFFFF"/>
        <w:spacing w:after="200"/>
        <w:ind w:firstLine="993"/>
        <w:rPr>
          <w:rFonts w:eastAsia="Calibri"/>
          <w:spacing w:val="-1"/>
        </w:rPr>
      </w:pPr>
    </w:p>
    <w:p w14:paraId="01C994EE"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2D631C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4E398FF3" w14:textId="77777777" w:rsidR="00B27D8B" w:rsidRPr="00FF430B" w:rsidRDefault="00B27D8B" w:rsidP="000D4488">
      <w:pPr>
        <w:tabs>
          <w:tab w:val="left" w:pos="567"/>
        </w:tabs>
        <w:jc w:val="center"/>
        <w:rPr>
          <w:b/>
          <w:color w:val="000000"/>
          <w:w w:val="90"/>
        </w:rPr>
      </w:pPr>
    </w:p>
    <w:p w14:paraId="115435D9" w14:textId="77777777" w:rsidR="00B27D8B" w:rsidRPr="00FF430B" w:rsidRDefault="00B27D8B" w:rsidP="000D4488">
      <w:pPr>
        <w:tabs>
          <w:tab w:val="left" w:pos="567"/>
        </w:tabs>
        <w:jc w:val="center"/>
        <w:rPr>
          <w:b/>
          <w:color w:val="000000"/>
          <w:w w:val="90"/>
        </w:rPr>
      </w:pPr>
    </w:p>
    <w:p w14:paraId="66A26DC4" w14:textId="77777777" w:rsidR="00B27D8B" w:rsidRPr="00FF430B" w:rsidRDefault="00B27D8B" w:rsidP="000D4488">
      <w:pPr>
        <w:tabs>
          <w:tab w:val="left" w:pos="567"/>
        </w:tabs>
        <w:jc w:val="center"/>
        <w:rPr>
          <w:b/>
          <w:color w:val="000000"/>
          <w:w w:val="90"/>
        </w:rPr>
      </w:pPr>
    </w:p>
    <w:p w14:paraId="0059F14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1</w:t>
      </w:r>
    </w:p>
    <w:p w14:paraId="158A6B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A5412E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666A0BD" w14:textId="77777777" w:rsidR="00B27D8B" w:rsidRPr="00FF430B" w:rsidRDefault="00B27D8B" w:rsidP="000D4488">
      <w:pPr>
        <w:tabs>
          <w:tab w:val="left" w:pos="567"/>
        </w:tabs>
        <w:jc w:val="center"/>
        <w:rPr>
          <w:b/>
          <w:color w:val="000000"/>
          <w:w w:val="90"/>
        </w:rPr>
      </w:pPr>
    </w:p>
    <w:p w14:paraId="2A3136C6"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3D0F01AD" w14:textId="77777777" w:rsidR="005C6BF4" w:rsidRPr="00FF430B" w:rsidRDefault="005C6BF4" w:rsidP="005C6BF4">
      <w:pPr>
        <w:spacing w:line="276" w:lineRule="auto"/>
        <w:rPr>
          <w:rFonts w:eastAsia="Calibri"/>
        </w:rPr>
      </w:pPr>
    </w:p>
    <w:p w14:paraId="03C02916"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7DF4DF4B"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6274A31"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1C55FCB7" w14:textId="77777777" w:rsidR="005C6BF4" w:rsidRPr="00FF430B" w:rsidRDefault="005C6BF4" w:rsidP="005C6BF4">
      <w:pPr>
        <w:shd w:val="clear" w:color="auto" w:fill="FFFFFF"/>
        <w:spacing w:line="276" w:lineRule="auto"/>
        <w:rPr>
          <w:rFonts w:eastAsia="Calibri"/>
        </w:rPr>
      </w:pPr>
    </w:p>
    <w:p w14:paraId="29CCB3D3"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2D1B7A19"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227DFC3"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1EBFE4AE"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42B49A76"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2596840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956E2F9" w14:textId="77777777" w:rsidTr="008A2F19">
        <w:trPr>
          <w:jc w:val="center"/>
        </w:trPr>
        <w:tc>
          <w:tcPr>
            <w:tcW w:w="3023" w:type="dxa"/>
            <w:shd w:val="clear" w:color="auto" w:fill="auto"/>
          </w:tcPr>
          <w:p w14:paraId="1A52B364" w14:textId="77777777" w:rsidR="005C6BF4" w:rsidRPr="00FF430B" w:rsidRDefault="005C6BF4" w:rsidP="008A2F19">
            <w:pPr>
              <w:rPr>
                <w:rFonts w:eastAsia="Calibri"/>
                <w:lang w:eastAsia="ro-RO"/>
              </w:rPr>
            </w:pPr>
          </w:p>
        </w:tc>
        <w:tc>
          <w:tcPr>
            <w:tcW w:w="1757" w:type="dxa"/>
            <w:shd w:val="clear" w:color="auto" w:fill="auto"/>
          </w:tcPr>
          <w:p w14:paraId="71B8D06D"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5A20E24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3A95A139"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592C8AD6" w14:textId="77777777" w:rsidTr="008A2F19">
        <w:trPr>
          <w:jc w:val="center"/>
        </w:trPr>
        <w:tc>
          <w:tcPr>
            <w:tcW w:w="3023" w:type="dxa"/>
            <w:shd w:val="clear" w:color="auto" w:fill="auto"/>
          </w:tcPr>
          <w:p w14:paraId="354E271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123DDBB9" w14:textId="77777777" w:rsidR="005C6BF4" w:rsidRPr="00FF430B" w:rsidRDefault="005C6BF4" w:rsidP="008A2F19">
            <w:pPr>
              <w:rPr>
                <w:rFonts w:eastAsia="Calibri"/>
                <w:lang w:eastAsia="ro-RO"/>
              </w:rPr>
            </w:pPr>
          </w:p>
        </w:tc>
        <w:tc>
          <w:tcPr>
            <w:tcW w:w="1845" w:type="dxa"/>
            <w:shd w:val="clear" w:color="auto" w:fill="auto"/>
          </w:tcPr>
          <w:p w14:paraId="6A22F72F" w14:textId="77777777" w:rsidR="005C6BF4" w:rsidRPr="00FF430B" w:rsidRDefault="005C6BF4" w:rsidP="008A2F19">
            <w:pPr>
              <w:rPr>
                <w:rFonts w:eastAsia="Calibri"/>
                <w:lang w:eastAsia="ro-RO"/>
              </w:rPr>
            </w:pPr>
          </w:p>
        </w:tc>
        <w:tc>
          <w:tcPr>
            <w:tcW w:w="1757" w:type="dxa"/>
            <w:shd w:val="clear" w:color="auto" w:fill="auto"/>
          </w:tcPr>
          <w:p w14:paraId="5A71C201" w14:textId="77777777" w:rsidR="005C6BF4" w:rsidRPr="00FF430B" w:rsidRDefault="005C6BF4" w:rsidP="008A2F19">
            <w:pPr>
              <w:rPr>
                <w:rFonts w:eastAsia="Calibri"/>
                <w:lang w:eastAsia="ro-RO"/>
              </w:rPr>
            </w:pPr>
          </w:p>
        </w:tc>
      </w:tr>
      <w:tr w:rsidR="005C6BF4" w:rsidRPr="00EC30C2" w14:paraId="214D6361" w14:textId="77777777" w:rsidTr="008A2F19">
        <w:trPr>
          <w:jc w:val="center"/>
        </w:trPr>
        <w:tc>
          <w:tcPr>
            <w:tcW w:w="3023" w:type="dxa"/>
            <w:shd w:val="clear" w:color="auto" w:fill="auto"/>
          </w:tcPr>
          <w:p w14:paraId="1CD711D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01D4B76F" w14:textId="77777777" w:rsidR="005C6BF4" w:rsidRPr="00FF430B" w:rsidRDefault="005C6BF4" w:rsidP="008A2F19">
            <w:pPr>
              <w:rPr>
                <w:rFonts w:eastAsia="Calibri"/>
                <w:lang w:eastAsia="ro-RO"/>
              </w:rPr>
            </w:pPr>
          </w:p>
        </w:tc>
        <w:tc>
          <w:tcPr>
            <w:tcW w:w="1845" w:type="dxa"/>
            <w:shd w:val="clear" w:color="auto" w:fill="auto"/>
          </w:tcPr>
          <w:p w14:paraId="588DCBA1" w14:textId="77777777" w:rsidR="005C6BF4" w:rsidRPr="00FF430B" w:rsidRDefault="005C6BF4" w:rsidP="008A2F19">
            <w:pPr>
              <w:rPr>
                <w:rFonts w:eastAsia="Calibri"/>
                <w:lang w:eastAsia="ro-RO"/>
              </w:rPr>
            </w:pPr>
          </w:p>
        </w:tc>
        <w:tc>
          <w:tcPr>
            <w:tcW w:w="1757" w:type="dxa"/>
            <w:shd w:val="clear" w:color="auto" w:fill="auto"/>
          </w:tcPr>
          <w:p w14:paraId="52C9C312" w14:textId="77777777" w:rsidR="005C6BF4" w:rsidRPr="00FF430B" w:rsidRDefault="005C6BF4" w:rsidP="008A2F19">
            <w:pPr>
              <w:rPr>
                <w:rFonts w:eastAsia="Calibri"/>
                <w:lang w:eastAsia="ro-RO"/>
              </w:rPr>
            </w:pPr>
          </w:p>
        </w:tc>
      </w:tr>
      <w:tr w:rsidR="005C6BF4" w:rsidRPr="00EC30C2" w14:paraId="33EA31CE" w14:textId="77777777" w:rsidTr="008A2F19">
        <w:trPr>
          <w:jc w:val="center"/>
        </w:trPr>
        <w:tc>
          <w:tcPr>
            <w:tcW w:w="3023" w:type="dxa"/>
            <w:shd w:val="clear" w:color="auto" w:fill="auto"/>
          </w:tcPr>
          <w:p w14:paraId="30EA51E9"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8553109" w14:textId="77777777" w:rsidR="005C6BF4" w:rsidRPr="00FF430B" w:rsidRDefault="005C6BF4" w:rsidP="008A2F19">
            <w:pPr>
              <w:rPr>
                <w:rFonts w:eastAsia="Calibri"/>
                <w:lang w:eastAsia="ro-RO"/>
              </w:rPr>
            </w:pPr>
          </w:p>
        </w:tc>
        <w:tc>
          <w:tcPr>
            <w:tcW w:w="1845" w:type="dxa"/>
            <w:shd w:val="clear" w:color="auto" w:fill="auto"/>
          </w:tcPr>
          <w:p w14:paraId="6746F47E" w14:textId="77777777" w:rsidR="005C6BF4" w:rsidRPr="00FF430B" w:rsidRDefault="005C6BF4" w:rsidP="008A2F19">
            <w:pPr>
              <w:rPr>
                <w:rFonts w:eastAsia="Calibri"/>
                <w:lang w:eastAsia="ro-RO"/>
              </w:rPr>
            </w:pPr>
          </w:p>
        </w:tc>
        <w:tc>
          <w:tcPr>
            <w:tcW w:w="1757" w:type="dxa"/>
            <w:shd w:val="clear" w:color="auto" w:fill="auto"/>
          </w:tcPr>
          <w:p w14:paraId="281E77E4" w14:textId="77777777" w:rsidR="005C6BF4" w:rsidRPr="00FF430B" w:rsidRDefault="005C6BF4" w:rsidP="008A2F19">
            <w:pPr>
              <w:rPr>
                <w:rFonts w:eastAsia="Calibri"/>
                <w:lang w:eastAsia="ro-RO"/>
              </w:rPr>
            </w:pPr>
          </w:p>
        </w:tc>
      </w:tr>
      <w:tr w:rsidR="005C6BF4" w:rsidRPr="00EC30C2" w14:paraId="534E20C5" w14:textId="77777777" w:rsidTr="008A2F19">
        <w:trPr>
          <w:jc w:val="center"/>
        </w:trPr>
        <w:tc>
          <w:tcPr>
            <w:tcW w:w="3023" w:type="dxa"/>
            <w:shd w:val="clear" w:color="auto" w:fill="auto"/>
          </w:tcPr>
          <w:p w14:paraId="3A858CB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074435D" w14:textId="77777777" w:rsidR="005C6BF4" w:rsidRPr="00FF430B" w:rsidRDefault="005C6BF4" w:rsidP="008A2F19">
            <w:pPr>
              <w:rPr>
                <w:rFonts w:eastAsia="Calibri"/>
                <w:lang w:eastAsia="ro-RO"/>
              </w:rPr>
            </w:pPr>
          </w:p>
        </w:tc>
        <w:tc>
          <w:tcPr>
            <w:tcW w:w="1845" w:type="dxa"/>
            <w:shd w:val="clear" w:color="auto" w:fill="auto"/>
          </w:tcPr>
          <w:p w14:paraId="77491C6D" w14:textId="77777777" w:rsidR="005C6BF4" w:rsidRPr="00FF430B" w:rsidRDefault="005C6BF4" w:rsidP="008A2F19">
            <w:pPr>
              <w:rPr>
                <w:rFonts w:eastAsia="Calibri"/>
                <w:lang w:eastAsia="ro-RO"/>
              </w:rPr>
            </w:pPr>
          </w:p>
        </w:tc>
        <w:tc>
          <w:tcPr>
            <w:tcW w:w="1757" w:type="dxa"/>
            <w:shd w:val="clear" w:color="auto" w:fill="auto"/>
          </w:tcPr>
          <w:p w14:paraId="4AD4730A" w14:textId="77777777" w:rsidR="005C6BF4" w:rsidRPr="00FF430B" w:rsidRDefault="005C6BF4" w:rsidP="008A2F19">
            <w:pPr>
              <w:rPr>
                <w:rFonts w:eastAsia="Calibri"/>
                <w:lang w:eastAsia="ro-RO"/>
              </w:rPr>
            </w:pPr>
          </w:p>
        </w:tc>
      </w:tr>
    </w:tbl>
    <w:p w14:paraId="774C131C" w14:textId="77777777" w:rsidR="00653E70" w:rsidRPr="00FF430B" w:rsidRDefault="00653E70" w:rsidP="005C6BF4">
      <w:pPr>
        <w:shd w:val="clear" w:color="auto" w:fill="FFFFFF"/>
        <w:spacing w:line="276" w:lineRule="auto"/>
        <w:ind w:firstLine="1080"/>
        <w:jc w:val="both"/>
        <w:rPr>
          <w:rFonts w:eastAsia="Calibri"/>
        </w:rPr>
      </w:pPr>
    </w:p>
    <w:p w14:paraId="3C8608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7CFEA6D9"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053BDD4"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37A6568B"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0352D4E3"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1BBDB965" w14:textId="77777777" w:rsidR="00E26A0E" w:rsidRPr="00FF430B" w:rsidRDefault="00E26A0E" w:rsidP="005C6BF4">
      <w:pPr>
        <w:shd w:val="clear" w:color="auto" w:fill="FFFFFF"/>
        <w:spacing w:after="200" w:line="276" w:lineRule="auto"/>
        <w:ind w:firstLine="720"/>
        <w:rPr>
          <w:rFonts w:eastAsia="Calibri"/>
          <w:spacing w:val="-1"/>
        </w:rPr>
      </w:pPr>
    </w:p>
    <w:p w14:paraId="587E229F" w14:textId="77777777" w:rsidR="002927B7" w:rsidRPr="00FF430B" w:rsidRDefault="002927B7" w:rsidP="005C6BF4">
      <w:pPr>
        <w:shd w:val="clear" w:color="auto" w:fill="FFFFFF"/>
        <w:spacing w:after="200" w:line="276" w:lineRule="auto"/>
        <w:ind w:firstLine="720"/>
        <w:rPr>
          <w:rFonts w:eastAsia="Calibri"/>
          <w:spacing w:val="-1"/>
        </w:rPr>
      </w:pPr>
    </w:p>
    <w:p w14:paraId="7A0310D0"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2A900B5"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088D176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5CB2">
        <w:rPr>
          <w:noProof w:val="0"/>
        </w:rPr>
        <w:t xml:space="preserve"> </w:t>
      </w:r>
      <w:r w:rsidR="00BA7FF4" w:rsidRPr="00FF430B">
        <w:rPr>
          <w:noProof w:val="0"/>
        </w:rPr>
        <w:t>2</w:t>
      </w:r>
      <w:r w:rsidR="00EF4276" w:rsidRPr="00FF430B">
        <w:rPr>
          <w:noProof w:val="0"/>
        </w:rPr>
        <w:t>2</w:t>
      </w:r>
    </w:p>
    <w:p w14:paraId="27C81A6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2AA5DB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CD98C46" w14:textId="77777777" w:rsidR="00B27D8B" w:rsidRPr="00FF430B" w:rsidRDefault="00B27D8B" w:rsidP="00A1178E">
      <w:pPr>
        <w:tabs>
          <w:tab w:val="left" w:pos="567"/>
        </w:tabs>
        <w:jc w:val="center"/>
        <w:rPr>
          <w:b/>
          <w:color w:val="000000"/>
          <w:w w:val="90"/>
        </w:rPr>
      </w:pPr>
    </w:p>
    <w:p w14:paraId="60E710A6"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1B76AB7D"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29DA590"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4E56645"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4F91408E"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266591C"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B75529F"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5EEF9A97"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290A846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13851179"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72FC041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3751"/>
        <w:gridCol w:w="4001"/>
        <w:gridCol w:w="575"/>
        <w:gridCol w:w="563"/>
        <w:gridCol w:w="846"/>
      </w:tblGrid>
      <w:tr w:rsidR="00F721D6" w:rsidRPr="00EC30C2" w14:paraId="6D7BE7B5" w14:textId="77777777" w:rsidTr="0040714D">
        <w:tc>
          <w:tcPr>
            <w:tcW w:w="471" w:type="dxa"/>
            <w:shd w:val="clear" w:color="auto" w:fill="auto"/>
          </w:tcPr>
          <w:p w14:paraId="49356B27"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Nr</w:t>
            </w:r>
          </w:p>
        </w:tc>
        <w:tc>
          <w:tcPr>
            <w:tcW w:w="3751" w:type="dxa"/>
            <w:shd w:val="clear" w:color="auto" w:fill="auto"/>
          </w:tcPr>
          <w:p w14:paraId="215C829F"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Informații</w:t>
            </w:r>
          </w:p>
        </w:tc>
        <w:tc>
          <w:tcPr>
            <w:tcW w:w="4001" w:type="dxa"/>
            <w:shd w:val="clear" w:color="auto" w:fill="auto"/>
          </w:tcPr>
          <w:p w14:paraId="750BE43A"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Noțiuni</w:t>
            </w:r>
          </w:p>
        </w:tc>
        <w:tc>
          <w:tcPr>
            <w:tcW w:w="575" w:type="dxa"/>
            <w:shd w:val="clear" w:color="auto" w:fill="auto"/>
          </w:tcPr>
          <w:p w14:paraId="643F766F"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DA</w:t>
            </w:r>
          </w:p>
        </w:tc>
        <w:tc>
          <w:tcPr>
            <w:tcW w:w="563" w:type="dxa"/>
            <w:shd w:val="clear" w:color="auto" w:fill="auto"/>
          </w:tcPr>
          <w:p w14:paraId="71AF79C8"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NU</w:t>
            </w:r>
          </w:p>
        </w:tc>
        <w:tc>
          <w:tcPr>
            <w:tcW w:w="846" w:type="dxa"/>
            <w:shd w:val="clear" w:color="auto" w:fill="auto"/>
          </w:tcPr>
          <w:p w14:paraId="73DFD85A"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Nota</w:t>
            </w:r>
          </w:p>
        </w:tc>
      </w:tr>
      <w:tr w:rsidR="00F721D6" w:rsidRPr="00EC30C2" w14:paraId="63DE49BB" w14:textId="77777777" w:rsidTr="0040714D">
        <w:trPr>
          <w:trHeight w:val="540"/>
        </w:trPr>
        <w:tc>
          <w:tcPr>
            <w:tcW w:w="471" w:type="dxa"/>
            <w:vMerge w:val="restart"/>
            <w:shd w:val="clear" w:color="auto" w:fill="auto"/>
          </w:tcPr>
          <w:p w14:paraId="457504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w:t>
            </w:r>
          </w:p>
        </w:tc>
        <w:tc>
          <w:tcPr>
            <w:tcW w:w="3751" w:type="dxa"/>
            <w:vMerge w:val="restart"/>
            <w:shd w:val="clear" w:color="auto" w:fill="auto"/>
          </w:tcPr>
          <w:p w14:paraId="3529B6A6"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Încălcări constatate prin procese - verbale de control, emise în temeiul Legii nr.131/2012</w:t>
            </w:r>
            <w:r w:rsidR="005B24DA" w:rsidRPr="0040714D">
              <w:rPr>
                <w:rFonts w:eastAsia="PMingLiU"/>
                <w:lang w:eastAsia="zh-CN"/>
              </w:rPr>
              <w:t xml:space="preserve"> privind controlul de stat asupra activității de întreprinzător</w:t>
            </w:r>
            <w:r w:rsidR="00A30B00" w:rsidRPr="0040714D">
              <w:t>)</w:t>
            </w:r>
            <w:r w:rsidR="0079357E" w:rsidRPr="0040714D">
              <w:rPr>
                <w:rFonts w:eastAsia="PMingLiU"/>
                <w:lang w:eastAsia="zh-CN"/>
              </w:rPr>
              <w:t>ș</w:t>
            </w:r>
            <w:r w:rsidRPr="0040714D">
              <w:rPr>
                <w:rFonts w:eastAsia="PMingLiU"/>
                <w:lang w:eastAsia="zh-CN"/>
              </w:rPr>
              <w:t>i/sau H</w:t>
            </w:r>
            <w:r w:rsidR="005B24DA" w:rsidRPr="0040714D">
              <w:rPr>
                <w:rFonts w:eastAsia="PMingLiU"/>
                <w:lang w:eastAsia="zh-CN"/>
              </w:rPr>
              <w:t>otărârii</w:t>
            </w:r>
            <w:r w:rsidRPr="0040714D">
              <w:rPr>
                <w:rFonts w:eastAsia="PMingLiU"/>
                <w:lang w:eastAsia="zh-CN"/>
              </w:rPr>
              <w:t>G</w:t>
            </w:r>
            <w:r w:rsidR="005B24DA" w:rsidRPr="0040714D">
              <w:rPr>
                <w:rFonts w:eastAsia="PMingLiU"/>
                <w:lang w:eastAsia="zh-CN"/>
              </w:rPr>
              <w:t>uvernului</w:t>
            </w:r>
            <w:r w:rsidRPr="0040714D">
              <w:rPr>
                <w:rFonts w:eastAsia="PMingLiU"/>
                <w:lang w:eastAsia="zh-CN"/>
              </w:rPr>
              <w:t xml:space="preserve"> nr. 360/1996</w:t>
            </w:r>
            <w:r w:rsidR="005B24DA" w:rsidRPr="0040714D">
              <w:rPr>
                <w:rFonts w:eastAsia="PMingLiU"/>
                <w:lang w:eastAsia="zh-CN"/>
              </w:rPr>
              <w:t xml:space="preserve"> cu privire la controlul de stat al calității în construcții</w:t>
            </w:r>
            <w:r w:rsidRPr="0040714D">
              <w:rPr>
                <w:rFonts w:eastAsia="PMingLiU"/>
                <w:lang w:eastAsia="zh-CN"/>
              </w:rPr>
              <w:t>, intrate în vigoare, necontestate sau contestate dar confirmate prin hotărâri judecătorești executorii definitive:</w:t>
            </w:r>
          </w:p>
        </w:tc>
        <w:tc>
          <w:tcPr>
            <w:tcW w:w="4001" w:type="dxa"/>
            <w:shd w:val="clear" w:color="auto" w:fill="auto"/>
          </w:tcPr>
          <w:p w14:paraId="1C50DA2B"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încalcări foarte grave</w:t>
            </w:r>
          </w:p>
          <w:p w14:paraId="64CE719F" w14:textId="77777777" w:rsidR="00964783" w:rsidRPr="0040714D" w:rsidRDefault="00A30B00" w:rsidP="0040714D">
            <w:pPr>
              <w:tabs>
                <w:tab w:val="left" w:leader="underscore" w:pos="6465"/>
                <w:tab w:val="right" w:leader="underscore" w:pos="9777"/>
              </w:tabs>
              <w:spacing w:line="302" w:lineRule="auto"/>
              <w:jc w:val="both"/>
              <w:rPr>
                <w:rFonts w:eastAsia="PMingLiU"/>
                <w:sz w:val="22"/>
                <w:szCs w:val="22"/>
                <w:lang w:eastAsia="zh-CN"/>
              </w:rPr>
            </w:pPr>
            <w:r w:rsidRPr="0040714D">
              <w:t>(art. 5</w:t>
            </w:r>
            <w:r w:rsidRPr="0040714D">
              <w:rPr>
                <w:vertAlign w:val="superscript"/>
              </w:rPr>
              <w:t>1</w:t>
            </w:r>
            <w:r w:rsidRPr="0040714D">
              <w:t xml:space="preserve"> Legea nr.131/2012</w:t>
            </w:r>
            <w:r w:rsidR="005B24DA" w:rsidRPr="0040714D">
              <w:t>privind controlul de stat asupra activității de întreprinzător</w:t>
            </w:r>
            <w:r w:rsidRPr="0040714D">
              <w:t>)</w:t>
            </w:r>
          </w:p>
        </w:tc>
        <w:tc>
          <w:tcPr>
            <w:tcW w:w="575" w:type="dxa"/>
            <w:shd w:val="clear" w:color="auto" w:fill="auto"/>
          </w:tcPr>
          <w:p w14:paraId="5EE9BDF9"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563" w:type="dxa"/>
            <w:shd w:val="clear" w:color="auto" w:fill="auto"/>
          </w:tcPr>
          <w:p w14:paraId="4829D1CC"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846" w:type="dxa"/>
            <w:shd w:val="clear" w:color="auto" w:fill="auto"/>
          </w:tcPr>
          <w:p w14:paraId="07625EDF"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r>
      <w:tr w:rsidR="00F721D6" w:rsidRPr="00EC30C2" w14:paraId="627924E2" w14:textId="77777777" w:rsidTr="0040714D">
        <w:trPr>
          <w:trHeight w:val="1380"/>
        </w:trPr>
        <w:tc>
          <w:tcPr>
            <w:tcW w:w="471" w:type="dxa"/>
            <w:vMerge/>
            <w:shd w:val="clear" w:color="auto" w:fill="auto"/>
          </w:tcPr>
          <w:p w14:paraId="61BF7807"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3751" w:type="dxa"/>
            <w:vMerge/>
            <w:shd w:val="clear" w:color="auto" w:fill="auto"/>
          </w:tcPr>
          <w:p w14:paraId="096C905E"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4001" w:type="dxa"/>
            <w:shd w:val="clear" w:color="auto" w:fill="auto"/>
          </w:tcPr>
          <w:p w14:paraId="24EB283D"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Sancțiuni economice</w:t>
            </w:r>
          </w:p>
          <w:p w14:paraId="6C736793"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(cu exagerări ale costului mai mare de 15% din valoarea lucrărilor executate, inclusiv)</w:t>
            </w:r>
          </w:p>
        </w:tc>
        <w:tc>
          <w:tcPr>
            <w:tcW w:w="575" w:type="dxa"/>
            <w:shd w:val="clear" w:color="auto" w:fill="auto"/>
          </w:tcPr>
          <w:p w14:paraId="2259742E"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CCAD343"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6C17A74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666F7AB1" w14:textId="77777777" w:rsidTr="0040714D">
        <w:trPr>
          <w:trHeight w:val="420"/>
        </w:trPr>
        <w:tc>
          <w:tcPr>
            <w:tcW w:w="471" w:type="dxa"/>
            <w:vMerge w:val="restart"/>
            <w:shd w:val="clear" w:color="auto" w:fill="auto"/>
          </w:tcPr>
          <w:p w14:paraId="5C88E7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w:t>
            </w:r>
          </w:p>
        </w:tc>
        <w:tc>
          <w:tcPr>
            <w:tcW w:w="3751" w:type="dxa"/>
            <w:vMerge w:val="restart"/>
            <w:shd w:val="clear" w:color="auto" w:fill="auto"/>
          </w:tcPr>
          <w:p w14:paraId="0B153F69"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Au fost înregistrate cazuri de accidente:</w:t>
            </w:r>
          </w:p>
        </w:tc>
        <w:tc>
          <w:tcPr>
            <w:tcW w:w="4001" w:type="dxa"/>
            <w:shd w:val="clear" w:color="auto" w:fill="auto"/>
          </w:tcPr>
          <w:p w14:paraId="492E5684"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Accidente tehnice grave</w:t>
            </w:r>
          </w:p>
        </w:tc>
        <w:tc>
          <w:tcPr>
            <w:tcW w:w="575" w:type="dxa"/>
            <w:shd w:val="clear" w:color="auto" w:fill="auto"/>
          </w:tcPr>
          <w:p w14:paraId="11B9E8B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2421510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D2E5B40"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7B9E592" w14:textId="77777777" w:rsidTr="0040714D">
        <w:trPr>
          <w:trHeight w:val="535"/>
        </w:trPr>
        <w:tc>
          <w:tcPr>
            <w:tcW w:w="471" w:type="dxa"/>
            <w:vMerge/>
            <w:shd w:val="clear" w:color="auto" w:fill="auto"/>
          </w:tcPr>
          <w:p w14:paraId="5DC2CD5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154C51CF" w14:textId="77777777" w:rsidR="00413218" w:rsidRPr="0040714D" w:rsidRDefault="00413218"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BEB2574"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575" w:type="dxa"/>
            <w:shd w:val="clear" w:color="auto" w:fill="auto"/>
          </w:tcPr>
          <w:p w14:paraId="77088FE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1E859D09"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6E62F8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856A15A" w14:textId="77777777" w:rsidTr="0040714D">
        <w:trPr>
          <w:trHeight w:val="1770"/>
        </w:trPr>
        <w:tc>
          <w:tcPr>
            <w:tcW w:w="471" w:type="dxa"/>
            <w:vMerge w:val="restart"/>
            <w:shd w:val="clear" w:color="auto" w:fill="auto"/>
          </w:tcPr>
          <w:p w14:paraId="41A8ED3A" w14:textId="77777777" w:rsidR="00F40A1C"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III</w:t>
            </w:r>
          </w:p>
        </w:tc>
        <w:tc>
          <w:tcPr>
            <w:tcW w:w="3751" w:type="dxa"/>
            <w:vMerge w:val="restart"/>
            <w:shd w:val="clear" w:color="auto" w:fill="auto"/>
          </w:tcPr>
          <w:p w14:paraId="08A1A616"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Întreprinderea dispune de necesarul de personal propriu calificat (specialiști </w:t>
            </w:r>
            <w:r w:rsidR="00F366C7" w:rsidRPr="0040714D">
              <w:rPr>
                <w:rFonts w:eastAsia="PMingLiU"/>
                <w:lang w:eastAsia="zh-CN"/>
              </w:rPr>
              <w:t>și</w:t>
            </w:r>
            <w:r w:rsidR="0079357E" w:rsidRPr="0040714D">
              <w:rPr>
                <w:rFonts w:eastAsia="PMingLiU"/>
                <w:lang w:eastAsia="zh-CN"/>
              </w:rPr>
              <w:t xml:space="preserve"> muncitori specializaț</w:t>
            </w:r>
            <w:r w:rsidRPr="0040714D">
              <w:rPr>
                <w:rFonts w:eastAsia="PMingLiU"/>
                <w:lang w:eastAsia="zh-CN"/>
              </w:rPr>
              <w:t>i</w:t>
            </w:r>
            <w:r w:rsidR="00FD2140" w:rsidRPr="0040714D">
              <w:t>cu certificate de atestare tehnico-profesională</w:t>
            </w:r>
            <w:r w:rsidRPr="0040714D">
              <w:rPr>
                <w:rFonts w:eastAsia="PMingLiU"/>
                <w:lang w:eastAsia="zh-CN"/>
              </w:rPr>
              <w:t>),tehnică specializată (mecanisme, utilaje), încăperi separate corespunzătoare genului de activitate (sector de producere, depozit, oficiu) pentru executarea următoarelor tipuri de lucrări:</w:t>
            </w:r>
          </w:p>
          <w:p w14:paraId="3C6D4F91"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489242A5"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2E138D08"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F16449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545363F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1E301E7B"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70E1D4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3867A19" w14:textId="77777777" w:rsidR="00F40A1C" w:rsidRPr="0040714D" w:rsidRDefault="000F650B" w:rsidP="0040714D">
            <w:pPr>
              <w:tabs>
                <w:tab w:val="left" w:leader="underscore" w:pos="6465"/>
                <w:tab w:val="right" w:leader="underscore" w:pos="9777"/>
              </w:tabs>
              <w:jc w:val="both"/>
              <w:rPr>
                <w:rFonts w:eastAsia="PMingLiU"/>
                <w:lang w:eastAsia="zh-CN"/>
              </w:rPr>
            </w:pPr>
            <w:r w:rsidRPr="0040714D">
              <w:rPr>
                <w:rFonts w:eastAsia="PMingLiU"/>
                <w:lang w:eastAsia="zh-CN"/>
              </w:rPr>
              <w:t>Construcții civile, industriale și agrozootehnice</w:t>
            </w:r>
          </w:p>
          <w:p w14:paraId="4906DF3B" w14:textId="77777777" w:rsidR="00F366C7" w:rsidRPr="0040714D" w:rsidRDefault="000F650B" w:rsidP="0040714D">
            <w:pPr>
              <w:tabs>
                <w:tab w:val="left" w:pos="567"/>
              </w:tabs>
            </w:pPr>
            <w:r w:rsidRPr="0040714D">
              <w:t>A.Terasamente, lucrări la structura clădirilor;</w:t>
            </w:r>
          </w:p>
          <w:p w14:paraId="27AEC595" w14:textId="77777777" w:rsidR="0079357E" w:rsidRPr="0040714D" w:rsidRDefault="000F650B" w:rsidP="0040714D">
            <w:pPr>
              <w:tabs>
                <w:tab w:val="decimal" w:pos="216"/>
                <w:tab w:val="left" w:leader="underscore" w:pos="6465"/>
                <w:tab w:val="right" w:leader="underscore" w:pos="9777"/>
              </w:tabs>
              <w:ind w:left="360" w:hanging="360"/>
            </w:pPr>
            <w:r w:rsidRPr="0040714D">
              <w:t>B. structur</w:t>
            </w:r>
            <w:r w:rsidR="005B24DA" w:rsidRPr="0040714D">
              <w:t>i</w:t>
            </w:r>
            <w:r w:rsidRPr="0040714D">
              <w:t xml:space="preserve"> metalice; </w:t>
            </w:r>
          </w:p>
          <w:p w14:paraId="76DEB539" w14:textId="77777777" w:rsidR="009F1E2C" w:rsidRPr="0040714D" w:rsidRDefault="000F650B" w:rsidP="0040714D">
            <w:pPr>
              <w:tabs>
                <w:tab w:val="decimal" w:pos="216"/>
                <w:tab w:val="left" w:leader="underscore" w:pos="6465"/>
                <w:tab w:val="right" w:leader="underscore" w:pos="9777"/>
              </w:tabs>
              <w:ind w:left="360" w:hanging="360"/>
              <w:rPr>
                <w:rFonts w:eastAsia="PMingLiU"/>
                <w:lang w:eastAsia="zh-CN"/>
              </w:rPr>
            </w:pPr>
            <w:r w:rsidRPr="0040714D">
              <w:t>C. finisare, amenajare, protecție.</w:t>
            </w:r>
          </w:p>
        </w:tc>
        <w:tc>
          <w:tcPr>
            <w:tcW w:w="575" w:type="dxa"/>
            <w:shd w:val="clear" w:color="auto" w:fill="auto"/>
          </w:tcPr>
          <w:p w14:paraId="58DB5294"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70FBCFC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75FFC1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AE19CD5" w14:textId="77777777" w:rsidTr="0040714D">
        <w:trPr>
          <w:trHeight w:val="1260"/>
        </w:trPr>
        <w:tc>
          <w:tcPr>
            <w:tcW w:w="471" w:type="dxa"/>
            <w:vMerge/>
            <w:shd w:val="clear" w:color="auto" w:fill="auto"/>
          </w:tcPr>
          <w:p w14:paraId="7E78A68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75986E2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73C73039"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 Construcții rutiere:</w:t>
            </w:r>
          </w:p>
          <w:p w14:paraId="3B91FB5C" w14:textId="77777777" w:rsidR="0079357E" w:rsidRPr="0040714D" w:rsidRDefault="00FD2140" w:rsidP="0040714D">
            <w:pPr>
              <w:tabs>
                <w:tab w:val="left" w:leader="underscore" w:pos="6465"/>
                <w:tab w:val="right" w:leader="underscore" w:pos="9777"/>
              </w:tabs>
              <w:jc w:val="both"/>
            </w:pPr>
            <w:r w:rsidRPr="0040714D">
              <w:t xml:space="preserve">A.drumuri și piste de aviație; </w:t>
            </w:r>
          </w:p>
          <w:p w14:paraId="6A64CD9D" w14:textId="77777777" w:rsidR="0079357E" w:rsidRPr="0040714D" w:rsidRDefault="00FD2140" w:rsidP="0040714D">
            <w:pPr>
              <w:tabs>
                <w:tab w:val="left" w:leader="underscore" w:pos="6465"/>
                <w:tab w:val="right" w:leader="underscore" w:pos="9777"/>
              </w:tabs>
              <w:jc w:val="both"/>
            </w:pPr>
            <w:r w:rsidRPr="0040714D">
              <w:t xml:space="preserve">B.poduri; </w:t>
            </w:r>
          </w:p>
          <w:p w14:paraId="3830EE08" w14:textId="77777777" w:rsidR="00F40A1C" w:rsidRPr="0040714D" w:rsidRDefault="00FD2140" w:rsidP="0040714D">
            <w:pPr>
              <w:tabs>
                <w:tab w:val="left" w:leader="underscore" w:pos="6465"/>
                <w:tab w:val="right" w:leader="underscore" w:pos="9777"/>
              </w:tabs>
              <w:jc w:val="both"/>
              <w:rPr>
                <w:rFonts w:eastAsia="PMingLiU"/>
                <w:lang w:eastAsia="zh-CN"/>
              </w:rPr>
            </w:pPr>
            <w:r w:rsidRPr="0040714D">
              <w:t>C.căi ferate.</w:t>
            </w:r>
          </w:p>
        </w:tc>
        <w:tc>
          <w:tcPr>
            <w:tcW w:w="575" w:type="dxa"/>
            <w:shd w:val="clear" w:color="auto" w:fill="auto"/>
          </w:tcPr>
          <w:p w14:paraId="48287542"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327425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428C385"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24431DDA" w14:textId="77777777" w:rsidTr="0040714D">
        <w:trPr>
          <w:trHeight w:val="1260"/>
        </w:trPr>
        <w:tc>
          <w:tcPr>
            <w:tcW w:w="471" w:type="dxa"/>
            <w:vMerge/>
            <w:shd w:val="clear" w:color="auto" w:fill="auto"/>
          </w:tcPr>
          <w:p w14:paraId="4C4A7736"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FCC38AB" w14:textId="77777777" w:rsidR="00F366C7" w:rsidRPr="0040714D" w:rsidRDefault="00F366C7"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8A6E119" w14:textId="77777777" w:rsidR="00F366C7" w:rsidRPr="0040714D" w:rsidRDefault="00F366C7" w:rsidP="0040714D">
            <w:pPr>
              <w:tabs>
                <w:tab w:val="left" w:pos="567"/>
              </w:tabs>
              <w:spacing w:line="276" w:lineRule="auto"/>
            </w:pPr>
            <w:r w:rsidRPr="0040714D">
              <w:t>Construcții speciale:</w:t>
            </w:r>
          </w:p>
          <w:p w14:paraId="751641EA" w14:textId="77777777" w:rsidR="00F366C7" w:rsidRPr="0040714D" w:rsidRDefault="00F366C7" w:rsidP="0040714D">
            <w:pPr>
              <w:tabs>
                <w:tab w:val="left" w:pos="567"/>
              </w:tabs>
              <w:spacing w:line="276" w:lineRule="auto"/>
            </w:pPr>
            <w:r w:rsidRPr="0040714D">
              <w:t>A. hidrotehnice și pentru îmbunătățiri funciare;</w:t>
            </w:r>
          </w:p>
          <w:p w14:paraId="71EB92EF" w14:textId="77777777" w:rsidR="0079357E" w:rsidRPr="0040714D" w:rsidRDefault="0079357E" w:rsidP="0040714D">
            <w:pPr>
              <w:tabs>
                <w:tab w:val="left" w:pos="567"/>
              </w:tabs>
              <w:spacing w:line="276" w:lineRule="auto"/>
            </w:pPr>
            <w:r w:rsidRPr="0040714D">
              <w:t>B. fântâ</w:t>
            </w:r>
            <w:r w:rsidR="00F366C7" w:rsidRPr="0040714D">
              <w:t xml:space="preserve">ni arteziene; </w:t>
            </w:r>
          </w:p>
          <w:p w14:paraId="7570CE70" w14:textId="77777777" w:rsidR="00F366C7" w:rsidRPr="0040714D" w:rsidRDefault="00F366C7" w:rsidP="0040714D">
            <w:pPr>
              <w:tabs>
                <w:tab w:val="left" w:pos="567"/>
              </w:tabs>
              <w:spacing w:line="276" w:lineRule="auto"/>
            </w:pPr>
            <w:r w:rsidRPr="0040714D">
              <w:t>C. porturi și debarcadere;</w:t>
            </w:r>
          </w:p>
          <w:p w14:paraId="03AC8305" w14:textId="77777777" w:rsidR="00F366C7" w:rsidRPr="0040714D" w:rsidRDefault="00F366C7" w:rsidP="0040714D">
            <w:pPr>
              <w:tabs>
                <w:tab w:val="left" w:leader="underscore" w:pos="6465"/>
                <w:tab w:val="right" w:leader="underscore" w:pos="9777"/>
              </w:tabs>
              <w:jc w:val="both"/>
              <w:rPr>
                <w:rFonts w:eastAsia="PMingLiU"/>
                <w:lang w:eastAsia="zh-CN"/>
              </w:rPr>
            </w:pPr>
            <w:r w:rsidRPr="0040714D">
              <w:t>D. mine, cariere;     E. tuneluri.</w:t>
            </w:r>
          </w:p>
        </w:tc>
        <w:tc>
          <w:tcPr>
            <w:tcW w:w="575" w:type="dxa"/>
            <w:shd w:val="clear" w:color="auto" w:fill="auto"/>
          </w:tcPr>
          <w:p w14:paraId="0C2B12B0"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6B78A26E"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DFC5485"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55B2E7D5" w14:textId="77777777" w:rsidTr="0040714D">
        <w:trPr>
          <w:trHeight w:val="2055"/>
        </w:trPr>
        <w:tc>
          <w:tcPr>
            <w:tcW w:w="471" w:type="dxa"/>
            <w:vMerge/>
            <w:shd w:val="clear" w:color="auto" w:fill="auto"/>
          </w:tcPr>
          <w:p w14:paraId="3DDCFC2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61C13FD9"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4DBB5B12"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și rețele tehnico-edilitare:</w:t>
            </w:r>
          </w:p>
          <w:p w14:paraId="27A1A951" w14:textId="77777777" w:rsidR="00F366C7" w:rsidRPr="0040714D" w:rsidRDefault="00F366C7" w:rsidP="0040714D">
            <w:pPr>
              <w:tabs>
                <w:tab w:val="left" w:pos="567"/>
              </w:tabs>
              <w:spacing w:line="276" w:lineRule="auto"/>
            </w:pPr>
            <w:r w:rsidRPr="0040714D">
              <w:t>A.de alimentare cu apă și canalizare;</w:t>
            </w:r>
          </w:p>
          <w:p w14:paraId="7FE951DA" w14:textId="77777777" w:rsidR="0079357E" w:rsidRPr="0040714D" w:rsidRDefault="00F366C7" w:rsidP="0040714D">
            <w:pPr>
              <w:tabs>
                <w:tab w:val="left" w:pos="567"/>
              </w:tabs>
              <w:spacing w:line="276" w:lineRule="auto"/>
            </w:pPr>
            <w:r w:rsidRPr="0040714D">
              <w:t xml:space="preserve">B.de încălzire; </w:t>
            </w:r>
          </w:p>
          <w:p w14:paraId="34F618B3" w14:textId="77777777" w:rsidR="00F366C7" w:rsidRPr="0040714D" w:rsidRDefault="00F366C7" w:rsidP="0040714D">
            <w:pPr>
              <w:tabs>
                <w:tab w:val="left" w:pos="567"/>
              </w:tabs>
              <w:spacing w:line="276" w:lineRule="auto"/>
            </w:pPr>
            <w:r w:rsidRPr="0040714D">
              <w:t>C. ventilație,</w:t>
            </w:r>
            <w:r w:rsidR="00DF4DCF" w:rsidRPr="0040714D">
              <w:t xml:space="preserve"> </w:t>
            </w:r>
            <w:r w:rsidRPr="0040714D">
              <w:t>climatizare; D. electrice;</w:t>
            </w:r>
          </w:p>
          <w:p w14:paraId="601E5248" w14:textId="77777777" w:rsidR="00F366C7" w:rsidRPr="0040714D" w:rsidRDefault="00F366C7" w:rsidP="0040714D">
            <w:pPr>
              <w:tabs>
                <w:tab w:val="left" w:pos="567"/>
              </w:tabs>
              <w:spacing w:line="276" w:lineRule="auto"/>
            </w:pPr>
            <w:r w:rsidRPr="0040714D">
              <w:t>E.de automatizare; F.telecomunicație;</w:t>
            </w:r>
            <w:r w:rsidR="00DF4DCF" w:rsidRPr="0040714D">
              <w:t xml:space="preserve"> </w:t>
            </w:r>
            <w:r w:rsidRPr="0040714D">
              <w:t>G.semnalizare;</w:t>
            </w:r>
          </w:p>
          <w:p w14:paraId="06478A66" w14:textId="77777777" w:rsidR="0079357E" w:rsidRPr="0040714D" w:rsidRDefault="0079357E" w:rsidP="0040714D">
            <w:pPr>
              <w:tabs>
                <w:tab w:val="left" w:leader="underscore" w:pos="6465"/>
                <w:tab w:val="right" w:leader="underscore" w:pos="9777"/>
              </w:tabs>
              <w:jc w:val="both"/>
            </w:pPr>
            <w:r w:rsidRPr="0040714D">
              <w:t>H.</w:t>
            </w:r>
            <w:r w:rsidR="00F366C7" w:rsidRPr="0040714D">
              <w:t>frigorifice,compresoare;</w:t>
            </w:r>
          </w:p>
          <w:p w14:paraId="0195104C" w14:textId="77777777" w:rsidR="00F40A1C" w:rsidRPr="0040714D" w:rsidRDefault="00F366C7" w:rsidP="0040714D">
            <w:pPr>
              <w:tabs>
                <w:tab w:val="left" w:leader="underscore" w:pos="6465"/>
                <w:tab w:val="right" w:leader="underscore" w:pos="9777"/>
              </w:tabs>
              <w:jc w:val="both"/>
              <w:rPr>
                <w:rFonts w:eastAsia="PMingLiU"/>
                <w:i/>
                <w:lang w:eastAsia="zh-CN"/>
              </w:rPr>
            </w:pPr>
            <w:r w:rsidRPr="0040714D">
              <w:t>I. tehnologice.</w:t>
            </w:r>
          </w:p>
        </w:tc>
        <w:tc>
          <w:tcPr>
            <w:tcW w:w="575" w:type="dxa"/>
            <w:shd w:val="clear" w:color="auto" w:fill="auto"/>
          </w:tcPr>
          <w:p w14:paraId="4E9EF1A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42A9566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75659931"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7156EED" w14:textId="77777777" w:rsidTr="0040714D">
        <w:trPr>
          <w:trHeight w:val="945"/>
        </w:trPr>
        <w:tc>
          <w:tcPr>
            <w:tcW w:w="471" w:type="dxa"/>
            <w:vMerge/>
            <w:shd w:val="clear" w:color="auto" w:fill="auto"/>
          </w:tcPr>
          <w:p w14:paraId="4B74BA1C"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81494F2"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8A2DA69"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industriale periculoase:</w:t>
            </w:r>
          </w:p>
          <w:p w14:paraId="0AA1C776" w14:textId="77777777" w:rsidR="00F366C7" w:rsidRPr="0040714D" w:rsidRDefault="00F366C7" w:rsidP="0040714D">
            <w:pPr>
              <w:tabs>
                <w:tab w:val="left" w:pos="567"/>
              </w:tabs>
              <w:spacing w:line="276" w:lineRule="auto"/>
            </w:pPr>
            <w:r w:rsidRPr="0040714D">
              <w:t>A. sub presiune, mecanisme de ridicat, cazane;</w:t>
            </w:r>
          </w:p>
          <w:p w14:paraId="7B6DC11F" w14:textId="77777777" w:rsidR="00F366C7" w:rsidRPr="0040714D" w:rsidRDefault="00F366C7" w:rsidP="0040714D">
            <w:pPr>
              <w:tabs>
                <w:tab w:val="left" w:pos="567"/>
              </w:tabs>
              <w:spacing w:line="276" w:lineRule="auto"/>
            </w:pPr>
            <w:r w:rsidRPr="0040714D">
              <w:t>B. chimico-tehnologice; C. gazoducte magistrale;</w:t>
            </w:r>
          </w:p>
          <w:p w14:paraId="3C96B880" w14:textId="77777777" w:rsidR="006C4C0E" w:rsidRPr="0040714D" w:rsidRDefault="00F366C7" w:rsidP="00DF3127">
            <w:pPr>
              <w:pStyle w:val="Listparagraf"/>
              <w:numPr>
                <w:ilvl w:val="0"/>
                <w:numId w:val="19"/>
              </w:numPr>
              <w:tabs>
                <w:tab w:val="decimal" w:pos="317"/>
              </w:tabs>
              <w:ind w:left="0" w:hanging="650"/>
              <w:rPr>
                <w:rFonts w:eastAsia="PMingLiU"/>
                <w:i/>
                <w:noProof/>
                <w:lang w:eastAsia="zh-CN"/>
              </w:rPr>
            </w:pPr>
            <w:r w:rsidRPr="0040714D">
              <w:t>D. sisteme de alimentare cu gaze.</w:t>
            </w:r>
          </w:p>
        </w:tc>
        <w:tc>
          <w:tcPr>
            <w:tcW w:w="575" w:type="dxa"/>
            <w:shd w:val="clear" w:color="auto" w:fill="auto"/>
          </w:tcPr>
          <w:p w14:paraId="7D30D24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4FED39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4F0828E3"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bl>
    <w:p w14:paraId="5C4D2122"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15FD078C"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27173272"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3FF6F5D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041017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8E1B7A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64E51F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5AB349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40E5A9A"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65B6B18A"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CC5F50B"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41566EC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BE4A29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D3E033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F0F6EE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E1ED78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040468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CDF01C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2554EB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DB8DD1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8071193"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23A1A27" w14:textId="77777777" w:rsidR="004C3E67" w:rsidRPr="004C3E67" w:rsidRDefault="00213D1A" w:rsidP="004C3E67">
      <w:pPr>
        <w:jc w:val="right"/>
        <w:rPr>
          <w:noProof w:val="0"/>
          <w:sz w:val="22"/>
          <w:szCs w:val="22"/>
          <w:lang w:val="en-US" w:eastAsia="ru-RU"/>
        </w:rPr>
      </w:pPr>
      <w:r>
        <w:rPr>
          <w:noProof w:val="0"/>
        </w:rPr>
        <w:br w:type="page"/>
      </w:r>
      <w:r w:rsidR="004C3E67" w:rsidRPr="004C3E67">
        <w:rPr>
          <w:noProof w:val="0"/>
          <w:lang w:val="en-US" w:eastAsia="ru-RU"/>
        </w:rPr>
        <w:lastRenderedPageBreak/>
        <w:t>Anexa nr.23</w:t>
      </w:r>
    </w:p>
    <w:p w14:paraId="1A0A3DA3" w14:textId="77777777" w:rsidR="004C3E67" w:rsidRPr="004C3E67" w:rsidRDefault="004C3E67" w:rsidP="004C3E67">
      <w:pPr>
        <w:jc w:val="right"/>
        <w:rPr>
          <w:noProof w:val="0"/>
          <w:lang w:val="en-US" w:eastAsia="ru-RU"/>
        </w:rPr>
      </w:pPr>
      <w:proofErr w:type="gramStart"/>
      <w:r w:rsidRPr="004C3E67">
        <w:rPr>
          <w:noProof w:val="0"/>
          <w:lang w:val="en-US" w:eastAsia="ru-RU"/>
        </w:rPr>
        <w:t>la</w:t>
      </w:r>
      <w:proofErr w:type="gramEnd"/>
      <w:r w:rsidRPr="004C3E67">
        <w:rPr>
          <w:noProof w:val="0"/>
          <w:lang w:val="en-US" w:eastAsia="ru-RU"/>
        </w:rPr>
        <w:t xml:space="preserve"> Documentația standard nr.69</w:t>
      </w:r>
    </w:p>
    <w:p w14:paraId="15EB462C" w14:textId="77777777" w:rsidR="004C3E67" w:rsidRPr="004C3E67" w:rsidRDefault="004C3E67" w:rsidP="004C3E67">
      <w:pPr>
        <w:jc w:val="right"/>
        <w:rPr>
          <w:noProof w:val="0"/>
          <w:lang w:val="en-US" w:eastAsia="ru-RU"/>
        </w:rPr>
      </w:pPr>
      <w:proofErr w:type="gramStart"/>
      <w:r w:rsidRPr="004C3E67">
        <w:rPr>
          <w:noProof w:val="0"/>
          <w:lang w:val="en-US" w:eastAsia="ru-RU"/>
        </w:rPr>
        <w:t>din</w:t>
      </w:r>
      <w:proofErr w:type="gramEnd"/>
      <w:r w:rsidRPr="004C3E67">
        <w:rPr>
          <w:noProof w:val="0"/>
          <w:lang w:val="en-US" w:eastAsia="ru-RU"/>
        </w:rPr>
        <w:t xml:space="preserve"> 7 mai 2021</w:t>
      </w:r>
    </w:p>
    <w:p w14:paraId="7DEFC30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721AA4F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03383AAE" w14:textId="77777777" w:rsidR="004C3E67" w:rsidRPr="004C3E67" w:rsidRDefault="004C3E67" w:rsidP="004C3E67">
      <w:pPr>
        <w:keepNext/>
        <w:keepLines/>
        <w:jc w:val="center"/>
        <w:outlineLvl w:val="1"/>
        <w:rPr>
          <w:b/>
        </w:rPr>
      </w:pPr>
      <w:bookmarkStart w:id="60" w:name="_Toc449692118"/>
      <w:bookmarkStart w:id="61" w:name="_Toc390252621"/>
      <w:r w:rsidRPr="004C3E67">
        <w:rPr>
          <w:b/>
        </w:rPr>
        <w:t>CAIET DE SARCINI</w:t>
      </w:r>
      <w:bookmarkEnd w:id="60"/>
    </w:p>
    <w:p w14:paraId="1F2FE4AD" w14:textId="77777777" w:rsidR="004C3E67" w:rsidRPr="004C3E67" w:rsidRDefault="004C3E67" w:rsidP="004C3E67">
      <w:pPr>
        <w:keepNext/>
        <w:keepLines/>
        <w:jc w:val="center"/>
        <w:outlineLvl w:val="1"/>
        <w:rPr>
          <w:b/>
        </w:rPr>
      </w:pPr>
    </w:p>
    <w:p w14:paraId="0B6494EC" w14:textId="77777777" w:rsidR="004C3E67" w:rsidRPr="004C3E67" w:rsidRDefault="004C3E67" w:rsidP="004C3E67">
      <w:pPr>
        <w:keepNext/>
        <w:keepLines/>
        <w:jc w:val="center"/>
        <w:outlineLvl w:val="1"/>
        <w:rPr>
          <w:b/>
        </w:rPr>
      </w:pPr>
      <w:r w:rsidRPr="004C3E67">
        <w:rPr>
          <w:b/>
          <w:bCs/>
        </w:rPr>
        <w:t>FORMULARUL DE DEVIZ NR.1 – LISTA CU CANTITĂȚILE DE LUCRĂRI</w:t>
      </w:r>
      <w:bookmarkEnd w:id="61"/>
    </w:p>
    <w:p w14:paraId="2CB1E492" w14:textId="77777777" w:rsidR="004C3E67" w:rsidRPr="004C3E67" w:rsidRDefault="004C3E67" w:rsidP="004C3E67">
      <w:pPr>
        <w:keepNext/>
        <w:keepLines/>
        <w:jc w:val="center"/>
        <w:outlineLvl w:val="1"/>
        <w:rPr>
          <w:b/>
          <w:i/>
          <w:sz w:val="26"/>
          <w:szCs w:val="26"/>
        </w:rPr>
      </w:pPr>
    </w:p>
    <w:p w14:paraId="3F9A8FC7" w14:textId="77777777" w:rsidR="004C3E67" w:rsidRPr="004C3E67" w:rsidRDefault="004C3E67" w:rsidP="004C3E67">
      <w:pPr>
        <w:keepNext/>
        <w:keepLines/>
        <w:jc w:val="center"/>
        <w:outlineLvl w:val="1"/>
        <w:rPr>
          <w:b/>
          <w:sz w:val="26"/>
          <w:szCs w:val="26"/>
        </w:rPr>
      </w:pPr>
      <w:r w:rsidRPr="004C3E67">
        <w:rPr>
          <w:b/>
          <w:sz w:val="26"/>
          <w:szCs w:val="26"/>
        </w:rPr>
        <w:t>LUCRĂRI</w:t>
      </w:r>
    </w:p>
    <w:p w14:paraId="278A9DDC" w14:textId="77777777" w:rsidR="004C3E67" w:rsidRPr="004C3E67" w:rsidRDefault="004C3E67" w:rsidP="004C3E67">
      <w:pPr>
        <w:rPr>
          <w:noProof w:val="0"/>
        </w:rPr>
      </w:pPr>
    </w:p>
    <w:p w14:paraId="0BD6CF3A" w14:textId="77777777" w:rsidR="004C3E67" w:rsidRPr="004C3E67" w:rsidRDefault="004C3E67" w:rsidP="004C3E67">
      <w:pPr>
        <w:jc w:val="both"/>
        <w:rPr>
          <w:noProof w:val="0"/>
          <w:lang w:eastAsia="ru-RU"/>
        </w:rPr>
      </w:pPr>
    </w:p>
    <w:p w14:paraId="4AD8906D" w14:textId="77777777" w:rsidR="004C3E67" w:rsidRPr="004C3E67" w:rsidRDefault="004C3E67" w:rsidP="004C3E67">
      <w:pPr>
        <w:tabs>
          <w:tab w:val="left" w:pos="1134"/>
        </w:tabs>
        <w:jc w:val="both"/>
        <w:rPr>
          <w:noProof w:val="0"/>
          <w:lang w:val="en-US"/>
        </w:rPr>
      </w:pPr>
    </w:p>
    <w:p w14:paraId="41F72FAF" w14:textId="2A5F09A5" w:rsidR="004C3E67" w:rsidRDefault="004C3E67" w:rsidP="009F148D">
      <w:pPr>
        <w:ind w:firstLine="709"/>
        <w:jc w:val="both"/>
        <w:rPr>
          <w:b/>
          <w:bCs/>
          <w:noProof w:val="0"/>
          <w:color w:val="000000"/>
          <w:u w:val="single"/>
          <w:lang w:val="en-US" w:eastAsia="ru-RU"/>
        </w:rPr>
      </w:pPr>
      <w:r w:rsidRPr="00E4442C">
        <w:rPr>
          <w:noProof w:val="0"/>
          <w:lang w:val="en-US" w:eastAsia="ru-RU"/>
        </w:rPr>
        <w:t>Obiectul</w:t>
      </w:r>
      <w:r w:rsidR="007D7D80" w:rsidRPr="0079256C">
        <w:rPr>
          <w:noProof w:val="0"/>
          <w:lang w:val="en-US" w:eastAsia="ru-RU"/>
        </w:rPr>
        <w:t xml:space="preserve"> </w:t>
      </w:r>
      <w:r w:rsidR="009F148D" w:rsidRPr="009F148D">
        <w:rPr>
          <w:b/>
          <w:bCs/>
          <w:noProof w:val="0"/>
          <w:color w:val="000000"/>
          <w:u w:val="single"/>
          <w:lang w:val="en-US" w:eastAsia="ru-RU"/>
        </w:rPr>
        <w:t>Lucrări de reparații a trotuarului din str. Miron Costin 15,17,19,21 or. Florești și Lucrări de reparații la str. Ion Neculce or. Florești</w:t>
      </w:r>
    </w:p>
    <w:p w14:paraId="1B01D197" w14:textId="77777777" w:rsidR="009F148D" w:rsidRPr="004C3E67" w:rsidRDefault="009F148D" w:rsidP="009F148D">
      <w:pPr>
        <w:ind w:firstLine="709"/>
        <w:jc w:val="both"/>
        <w:rPr>
          <w:b/>
          <w:noProof w:val="0"/>
          <w:lang w:eastAsia="ru-RU"/>
        </w:rPr>
      </w:pPr>
    </w:p>
    <w:p w14:paraId="42ED1149" w14:textId="77777777" w:rsidR="004C3E67" w:rsidRPr="004C3E67" w:rsidRDefault="004C3E67" w:rsidP="004C3E67">
      <w:pPr>
        <w:ind w:firstLine="709"/>
        <w:jc w:val="both"/>
        <w:rPr>
          <w:b/>
          <w:noProof w:val="0"/>
          <w:lang w:eastAsia="ru-RU"/>
        </w:rPr>
      </w:pPr>
      <w:r w:rsidRPr="004C3E67">
        <w:rPr>
          <w:b/>
          <w:noProof w:val="0"/>
          <w:lang w:val="en-US" w:eastAsia="ru-RU"/>
        </w:rPr>
        <w:t>1. Descriere generală</w:t>
      </w:r>
    </w:p>
    <w:p w14:paraId="1BBCE6A7" w14:textId="77777777" w:rsidR="004C3E67" w:rsidRPr="004C3E67" w:rsidRDefault="004C3E67" w:rsidP="004C3E67">
      <w:pPr>
        <w:ind w:firstLine="709"/>
        <w:jc w:val="both"/>
        <w:rPr>
          <w:noProof w:val="0"/>
          <w:lang w:val="en-US" w:eastAsia="ru-RU"/>
        </w:rPr>
      </w:pPr>
    </w:p>
    <w:p w14:paraId="05FA8DCA" w14:textId="6BCEAD9D" w:rsidR="00690EBD" w:rsidRDefault="009F148D" w:rsidP="00690EBD">
      <w:pPr>
        <w:ind w:firstLine="709"/>
        <w:jc w:val="both"/>
        <w:rPr>
          <w:b/>
          <w:noProof w:val="0"/>
          <w:lang w:val="en-US" w:eastAsia="ru-RU"/>
        </w:rPr>
      </w:pPr>
      <w:r w:rsidRPr="009F148D">
        <w:rPr>
          <w:rFonts w:eastAsia="Calibri"/>
          <w:b/>
          <w:i/>
          <w:lang w:val="fr-FR"/>
        </w:rPr>
        <w:t>Lucrări de reparații a trotuarului din str. Miron Costin 15,17,19,21 or. Florești și Lucrări de reparații la str. Ion Neculce or. Florești</w:t>
      </w:r>
    </w:p>
    <w:p w14:paraId="781E3A19" w14:textId="77777777" w:rsidR="00690EBD" w:rsidRDefault="00690EBD" w:rsidP="00690EBD">
      <w:pPr>
        <w:ind w:firstLine="709"/>
        <w:jc w:val="both"/>
        <w:rPr>
          <w:b/>
          <w:noProof w:val="0"/>
          <w:lang w:val="en-US" w:eastAsia="ru-RU"/>
        </w:rPr>
      </w:pPr>
    </w:p>
    <w:p w14:paraId="3AA7C85E" w14:textId="77777777" w:rsidR="00690EBD" w:rsidRPr="004C3E67" w:rsidRDefault="00690EBD" w:rsidP="00690EBD">
      <w:pPr>
        <w:ind w:firstLine="709"/>
        <w:jc w:val="both"/>
        <w:rPr>
          <w:b/>
          <w:noProof w:val="0"/>
          <w:lang w:val="en-US" w:eastAsia="ru-RU"/>
        </w:rPr>
      </w:pPr>
    </w:p>
    <w:p w14:paraId="51BE9E95" w14:textId="77777777" w:rsidR="004C3E67" w:rsidRPr="004C3E67" w:rsidRDefault="004C3E67" w:rsidP="004C3E67">
      <w:pPr>
        <w:ind w:firstLine="709"/>
        <w:jc w:val="both"/>
        <w:rPr>
          <w:b/>
          <w:noProof w:val="0"/>
          <w:lang w:eastAsia="ru-RU"/>
        </w:rPr>
      </w:pPr>
      <w:r w:rsidRPr="004C3E67">
        <w:rPr>
          <w:b/>
          <w:noProof w:val="0"/>
          <w:lang w:eastAsia="ru-RU"/>
        </w:rPr>
        <w:t>2. Informaţii şi proiectare</w:t>
      </w:r>
    </w:p>
    <w:p w14:paraId="18D68B34" w14:textId="77777777" w:rsidR="00690EBD" w:rsidRPr="004C3E67" w:rsidRDefault="00690EBD" w:rsidP="004C3E67">
      <w:pPr>
        <w:ind w:firstLine="709"/>
        <w:jc w:val="both"/>
        <w:rPr>
          <w:b/>
          <w:noProof w:val="0"/>
          <w:lang w:val="en-US" w:eastAsia="ru-RU"/>
        </w:rPr>
      </w:pPr>
    </w:p>
    <w:p w14:paraId="79A711E5" w14:textId="77777777" w:rsidR="004C3E67" w:rsidRPr="004C3E67" w:rsidRDefault="004C3E67" w:rsidP="004C3E67">
      <w:pPr>
        <w:ind w:firstLine="709"/>
        <w:jc w:val="both"/>
        <w:rPr>
          <w:b/>
          <w:noProof w:val="0"/>
          <w:lang w:val="en-US" w:eastAsia="ru-RU"/>
        </w:rPr>
      </w:pPr>
      <w:r w:rsidRPr="004C3E67">
        <w:rPr>
          <w:b/>
          <w:noProof w:val="0"/>
          <w:lang w:val="en-US" w:eastAsia="ru-RU"/>
        </w:rPr>
        <w:t>3. Materiale, compatibilităţi, reglementări tehnice şi standarde utilizate</w:t>
      </w:r>
    </w:p>
    <w:p w14:paraId="19666D63" w14:textId="492DD01B" w:rsidR="004C3E67" w:rsidRPr="004C3E67" w:rsidRDefault="004C3E67" w:rsidP="004C3E67">
      <w:pPr>
        <w:numPr>
          <w:ilvl w:val="0"/>
          <w:numId w:val="38"/>
        </w:numPr>
        <w:jc w:val="both"/>
        <w:rPr>
          <w:rFonts w:eastAsia="Calibri"/>
          <w:b/>
          <w:lang w:eastAsia="ru-RU"/>
        </w:rPr>
      </w:pPr>
      <w:r w:rsidRPr="004C3E67">
        <w:rPr>
          <w:rFonts w:eastAsia="Calibri"/>
          <w:lang w:eastAsia="ru-RU"/>
        </w:rPr>
        <w:t>Materiale</w:t>
      </w:r>
      <w:r w:rsidR="007D7D80">
        <w:rPr>
          <w:rFonts w:eastAsia="Calibri"/>
          <w:lang w:eastAsia="ru-RU"/>
        </w:rPr>
        <w:t>le</w:t>
      </w:r>
      <w:r w:rsidRPr="004C3E67">
        <w:rPr>
          <w:rFonts w:eastAsia="Calibri"/>
          <w:lang w:eastAsia="ru-RU"/>
        </w:rPr>
        <w:t xml:space="preserve"> trebuie să corespundă calității prevăzute în documentația tehnică. La procurarea utilajului și materialelor de respectat existența certificatelor și Agr</w:t>
      </w:r>
      <w:r w:rsidR="001F1ED4">
        <w:rPr>
          <w:rFonts w:eastAsia="Calibri"/>
          <w:lang w:eastAsia="ru-RU"/>
        </w:rPr>
        <w:t>e</w:t>
      </w:r>
      <w:r w:rsidRPr="004C3E67">
        <w:rPr>
          <w:rFonts w:eastAsia="Calibri"/>
          <w:lang w:eastAsia="ru-RU"/>
        </w:rPr>
        <w:t>mentelor RM</w:t>
      </w:r>
      <w:r w:rsidRPr="004C3E67">
        <w:rPr>
          <w:rFonts w:eastAsia="Calibri"/>
          <w:b/>
          <w:lang w:eastAsia="ru-RU"/>
        </w:rPr>
        <w:t xml:space="preserve"> </w:t>
      </w:r>
    </w:p>
    <w:p w14:paraId="097F37B9" w14:textId="77777777" w:rsidR="004C3E67" w:rsidRPr="004C3E67" w:rsidRDefault="004C3E67" w:rsidP="004C3E67">
      <w:pPr>
        <w:numPr>
          <w:ilvl w:val="0"/>
          <w:numId w:val="38"/>
        </w:numPr>
        <w:jc w:val="both"/>
        <w:rPr>
          <w:rFonts w:eastAsia="Calibri"/>
          <w:b/>
          <w:lang w:eastAsia="ru-RU"/>
        </w:rPr>
      </w:pPr>
      <w:r w:rsidRPr="004C3E67">
        <w:rPr>
          <w:noProof w:val="0"/>
          <w:lang w:val="en-US" w:eastAsia="ru-RU"/>
        </w:rPr>
        <w:t>Costul probelor şi încercărilor va fi suportat de Antreprenor</w:t>
      </w:r>
      <w:r w:rsidRPr="004C3E67">
        <w:rPr>
          <w:noProof w:val="0"/>
          <w:highlight w:val="yellow"/>
          <w:lang w:val="en-US" w:eastAsia="ru-RU"/>
        </w:rPr>
        <w:t xml:space="preserve">   </w:t>
      </w:r>
      <w:r w:rsidRPr="004C3E67">
        <w:rPr>
          <w:noProof w:val="0"/>
          <w:lang w:val="en-US" w:eastAsia="ru-RU"/>
        </w:rPr>
        <w:t xml:space="preserve"> </w:t>
      </w:r>
    </w:p>
    <w:p w14:paraId="708975FE" w14:textId="2AEAD00E" w:rsidR="004C3E67" w:rsidRPr="004C3E67" w:rsidRDefault="004C3E67" w:rsidP="00EF7B1D">
      <w:pPr>
        <w:numPr>
          <w:ilvl w:val="0"/>
          <w:numId w:val="37"/>
        </w:numPr>
        <w:contextualSpacing/>
        <w:jc w:val="both"/>
        <w:rPr>
          <w:rFonts w:eastAsia="Calibri"/>
          <w:b/>
          <w:i/>
          <w:u w:val="single"/>
          <w:lang w:val="en-US"/>
        </w:rPr>
      </w:pPr>
      <w:r w:rsidRPr="00E4442C">
        <w:rPr>
          <w:rFonts w:eastAsia="Calibri"/>
          <w:b/>
          <w:i/>
          <w:u w:val="single"/>
        </w:rPr>
        <w:t>termenul executării:</w:t>
      </w:r>
      <w:r w:rsidR="007D7D80" w:rsidRPr="00E4442C">
        <w:rPr>
          <w:rFonts w:eastAsia="Calibri"/>
          <w:b/>
          <w:i/>
          <w:u w:val="single"/>
        </w:rPr>
        <w:t xml:space="preserve"> </w:t>
      </w:r>
      <w:r w:rsidR="00EF7B1D" w:rsidRPr="00EF7B1D">
        <w:rPr>
          <w:rFonts w:eastAsia="Calibri"/>
          <w:b/>
          <w:i/>
          <w:u w:val="single"/>
        </w:rPr>
        <w:t>executarea tuturor lucrărilor în maxim 3 luni (pentru fiecare dintre cele două loturi). Dacă termenul de execuție din ofertă va fi mai mare de 3 luni, atunci aceasta va fi descalificată, inclusiv și în cazul prezentării ofertei pentru două loturi (termenii de execuție de la diferite loturi nu se adună).</w:t>
      </w:r>
    </w:p>
    <w:p w14:paraId="64807D8B" w14:textId="77777777" w:rsidR="004C3E67" w:rsidRPr="004C3E67" w:rsidRDefault="004C3E67" w:rsidP="004C3E67">
      <w:pPr>
        <w:ind w:firstLine="709"/>
        <w:jc w:val="both"/>
        <w:rPr>
          <w:noProof w:val="0"/>
          <w:lang w:val="en-US" w:eastAsia="ru-RU"/>
        </w:rPr>
      </w:pPr>
    </w:p>
    <w:p w14:paraId="305D2978" w14:textId="77777777" w:rsidR="004C3E67" w:rsidRPr="004C3E67" w:rsidRDefault="004C3E67" w:rsidP="004C3E67">
      <w:pPr>
        <w:ind w:firstLine="709"/>
        <w:jc w:val="both"/>
        <w:rPr>
          <w:b/>
          <w:noProof w:val="0"/>
          <w:lang w:val="en-US" w:eastAsia="ru-RU"/>
        </w:rPr>
      </w:pPr>
      <w:r w:rsidRPr="004C3E67">
        <w:rPr>
          <w:b/>
          <w:noProof w:val="0"/>
          <w:lang w:val="en-US" w:eastAsia="ru-RU"/>
        </w:rPr>
        <w:t>4. Mostre</w:t>
      </w:r>
    </w:p>
    <w:p w14:paraId="010CB09F" w14:textId="77777777" w:rsidR="004C3E67" w:rsidRPr="004C3E67" w:rsidRDefault="004C3E67" w:rsidP="004C3E67">
      <w:pPr>
        <w:ind w:firstLine="709"/>
        <w:jc w:val="both"/>
        <w:rPr>
          <w:b/>
          <w:noProof w:val="0"/>
          <w:lang w:val="en-US" w:eastAsia="ru-RU"/>
        </w:rPr>
      </w:pPr>
      <w:r w:rsidRPr="004C3E67">
        <w:rPr>
          <w:b/>
          <w:noProof w:val="0"/>
          <w:lang w:val="en-US" w:eastAsia="ru-RU"/>
        </w:rPr>
        <w:t>5. Furnizarea, păstrarea, protecţia materialelor şi a lucrărilor. Securitatea construcţiilor şi a terenurilor aferente</w:t>
      </w:r>
    </w:p>
    <w:p w14:paraId="5EE076F0" w14:textId="77777777" w:rsidR="004C3E67" w:rsidRPr="004C3E67" w:rsidRDefault="004C3E67" w:rsidP="004C3E67">
      <w:pPr>
        <w:ind w:firstLine="709"/>
        <w:jc w:val="both"/>
        <w:rPr>
          <w:rFonts w:eastAsia="Calibri"/>
          <w:lang w:val="en-US" w:eastAsia="ru-RU"/>
        </w:rPr>
      </w:pPr>
      <w:r w:rsidRPr="004C3E67">
        <w:rPr>
          <w:rFonts w:eastAsia="Calibri"/>
          <w:lang w:eastAsia="ru-RU"/>
        </w:rPr>
        <w:t>Antreprenorul pe șantier este obligat</w:t>
      </w:r>
      <w:r w:rsidRPr="004C3E67">
        <w:rPr>
          <w:rFonts w:eastAsia="Calibri"/>
          <w:lang w:val="en-US" w:eastAsia="ru-RU"/>
        </w:rPr>
        <w:t xml:space="preserve"> din contul propriu</w:t>
      </w:r>
      <w:r w:rsidRPr="004C3E67">
        <w:rPr>
          <w:rFonts w:eastAsia="Calibri"/>
          <w:lang w:eastAsia="ru-RU"/>
        </w:rPr>
        <w:t>:</w:t>
      </w:r>
      <w:r w:rsidRPr="004C3E67">
        <w:rPr>
          <w:rFonts w:eastAsia="Calibri"/>
          <w:lang w:val="en-US" w:eastAsia="ru-RU"/>
        </w:rPr>
        <w:t xml:space="preserve">  </w:t>
      </w:r>
    </w:p>
    <w:p w14:paraId="643FB159" w14:textId="77777777" w:rsidR="004C3E67" w:rsidRPr="004C3E67" w:rsidRDefault="004C3E67" w:rsidP="004C3E67">
      <w:pPr>
        <w:jc w:val="both"/>
        <w:rPr>
          <w:rFonts w:eastAsia="Calibri"/>
          <w:lang w:eastAsia="ru-RU"/>
        </w:rPr>
      </w:pPr>
      <w:r w:rsidRPr="004C3E67">
        <w:rPr>
          <w:rFonts w:eastAsia="Calibri"/>
          <w:lang w:val="en-US" w:eastAsia="ru-RU"/>
        </w:rPr>
        <w:t xml:space="preserve">- </w:t>
      </w:r>
      <w:r w:rsidRPr="004C3E67">
        <w:rPr>
          <w:rFonts w:eastAsia="Calibri"/>
          <w:lang w:eastAsia="ru-RU"/>
        </w:rPr>
        <w:t>de a limita</w:t>
      </w:r>
      <w:r w:rsidRPr="004C3E67">
        <w:rPr>
          <w:rFonts w:eastAsia="Calibri"/>
          <w:lang w:val="en-US" w:eastAsia="ru-RU"/>
        </w:rPr>
        <w:t xml:space="preserve"> </w:t>
      </w:r>
      <w:r w:rsidRPr="004C3E67">
        <w:rPr>
          <w:rFonts w:eastAsia="Calibri"/>
          <w:lang w:eastAsia="ru-RU"/>
        </w:rPr>
        <w:t>acces la șantier</w:t>
      </w:r>
    </w:p>
    <w:p w14:paraId="7A8398AB" w14:textId="77777777" w:rsidR="004C3E67" w:rsidRPr="004C3E67" w:rsidRDefault="004C3E67" w:rsidP="004C3E67">
      <w:pPr>
        <w:jc w:val="both"/>
        <w:rPr>
          <w:rFonts w:eastAsia="Calibri"/>
          <w:lang w:eastAsia="ru-RU"/>
        </w:rPr>
      </w:pPr>
      <w:r w:rsidRPr="004C3E67">
        <w:rPr>
          <w:rFonts w:eastAsia="Calibri"/>
          <w:lang w:eastAsia="ru-RU"/>
        </w:rPr>
        <w:t>- de a instala panou informațional</w:t>
      </w:r>
    </w:p>
    <w:p w14:paraId="2584C332"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w:t>
      </w:r>
      <w:proofErr w:type="gramStart"/>
      <w:r w:rsidRPr="004C3E67">
        <w:rPr>
          <w:noProof w:val="0"/>
          <w:lang w:val="en-US" w:eastAsia="ru-RU"/>
        </w:rPr>
        <w:t>să</w:t>
      </w:r>
      <w:proofErr w:type="gramEnd"/>
      <w:r w:rsidRPr="004C3E67">
        <w:rPr>
          <w:noProof w:val="0"/>
          <w:lang w:val="en-US" w:eastAsia="ru-RU"/>
        </w:rPr>
        <w:t xml:space="preserve"> asigure lucrările executate şi echipamentul pe care le are la dispoziţie împotriva degradării şi furturilor până la predarea lucrărilor Beneficiarului. El trebuie </w:t>
      </w:r>
      <w:proofErr w:type="gramStart"/>
      <w:r w:rsidRPr="004C3E67">
        <w:rPr>
          <w:noProof w:val="0"/>
          <w:lang w:val="en-US" w:eastAsia="ru-RU"/>
        </w:rPr>
        <w:t>să</w:t>
      </w:r>
      <w:proofErr w:type="gramEnd"/>
      <w:r w:rsidRPr="004C3E67">
        <w:rPr>
          <w:noProof w:val="0"/>
          <w:lang w:val="en-US" w:eastAsia="ru-RU"/>
        </w:rPr>
        <w:t xml:space="preserve"> ia măsuri de protecţie contra degradării lucrării datorită acţiunilor atmosferice şi a apei şi să îndepărteze zăpada şi gheaţa. </w:t>
      </w:r>
    </w:p>
    <w:p w14:paraId="71411E5E" w14:textId="77777777" w:rsidR="004C3E67" w:rsidRPr="004C3E67" w:rsidRDefault="004C3E67" w:rsidP="004C3E67">
      <w:pPr>
        <w:jc w:val="both"/>
        <w:rPr>
          <w:noProof w:val="0"/>
          <w:lang w:val="en-US" w:eastAsia="ru-RU"/>
        </w:rPr>
      </w:pPr>
      <w:r w:rsidRPr="004C3E67">
        <w:rPr>
          <w:noProof w:val="0"/>
          <w:lang w:val="en-US" w:eastAsia="ru-RU"/>
        </w:rPr>
        <w:t xml:space="preserve">    </w:t>
      </w:r>
    </w:p>
    <w:p w14:paraId="6A36E7BE"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7655DEE" w14:textId="77777777" w:rsidR="004C3E67" w:rsidRPr="004C3E67" w:rsidRDefault="004C3E67" w:rsidP="004C3E67">
      <w:pPr>
        <w:tabs>
          <w:tab w:val="left" w:pos="567"/>
        </w:tabs>
        <w:jc w:val="both"/>
        <w:rPr>
          <w:noProof w:val="0"/>
          <w:lang w:val="en-US" w:eastAsia="ru-RU"/>
        </w:rPr>
      </w:pPr>
      <w:r w:rsidRPr="004C3E67">
        <w:rPr>
          <w:noProof w:val="0"/>
          <w:lang w:val="en-US" w:eastAsia="ru-RU"/>
        </w:rPr>
        <w:t xml:space="preserve">  </w:t>
      </w:r>
    </w:p>
    <w:p w14:paraId="66D1619A" w14:textId="77777777" w:rsidR="004C3E67" w:rsidRPr="004C3E67" w:rsidRDefault="004C3E67" w:rsidP="004C3E67">
      <w:pPr>
        <w:jc w:val="both"/>
        <w:rPr>
          <w:rFonts w:eastAsia="Calibri"/>
          <w:lang w:val="en-US" w:eastAsia="ru-RU"/>
        </w:rPr>
      </w:pPr>
    </w:p>
    <w:p w14:paraId="099A519A" w14:textId="77777777" w:rsidR="004C3E67" w:rsidRPr="004C3E67" w:rsidRDefault="004C3E67" w:rsidP="004C3E67">
      <w:pPr>
        <w:ind w:firstLine="709"/>
        <w:jc w:val="both"/>
        <w:rPr>
          <w:b/>
          <w:noProof w:val="0"/>
          <w:lang w:val="en-US" w:eastAsia="ru-RU"/>
        </w:rPr>
      </w:pPr>
      <w:r w:rsidRPr="004C3E67">
        <w:rPr>
          <w:b/>
          <w:noProof w:val="0"/>
          <w:lang w:val="en-US" w:eastAsia="ru-RU"/>
        </w:rPr>
        <w:t>6. Încercări, instrucţiuni, garanţii ale furnizorilor, desene şi scheme de execuţie</w:t>
      </w:r>
    </w:p>
    <w:p w14:paraId="00392FB4" w14:textId="77777777" w:rsidR="004C3E67" w:rsidRPr="004C3E67" w:rsidRDefault="004C3E67" w:rsidP="004C3E67">
      <w:pPr>
        <w:jc w:val="both"/>
        <w:rPr>
          <w:rFonts w:eastAsia="Calibri"/>
          <w:lang w:eastAsia="ru-RU"/>
        </w:rPr>
      </w:pPr>
    </w:p>
    <w:p w14:paraId="2CE7CD0E" w14:textId="77777777" w:rsidR="004C3E67" w:rsidRPr="004C3E67" w:rsidRDefault="004C3E67" w:rsidP="004C3E67">
      <w:pPr>
        <w:ind w:firstLine="709"/>
        <w:jc w:val="both"/>
        <w:rPr>
          <w:b/>
          <w:noProof w:val="0"/>
          <w:lang w:val="en-US" w:eastAsia="ru-RU"/>
        </w:rPr>
      </w:pPr>
      <w:r w:rsidRPr="004C3E67">
        <w:rPr>
          <w:b/>
          <w:noProof w:val="0"/>
          <w:lang w:val="en-US" w:eastAsia="ru-RU"/>
        </w:rPr>
        <w:lastRenderedPageBreak/>
        <w:t>7. Remedierea viciilor ascunse şi a defectelor</w:t>
      </w:r>
    </w:p>
    <w:p w14:paraId="53B2628F" w14:textId="77777777" w:rsidR="004C3E67" w:rsidRPr="004C3E67" w:rsidRDefault="004C3E67" w:rsidP="004C3E67">
      <w:pPr>
        <w:jc w:val="both"/>
        <w:rPr>
          <w:rFonts w:eastAsia="Calibri"/>
          <w:lang w:eastAsia="ru-RU"/>
        </w:rPr>
      </w:pPr>
      <w:r w:rsidRPr="004C3E67">
        <w:rPr>
          <w:rFonts w:eastAsia="Calibri"/>
          <w:lang w:eastAsia="ru-RU"/>
        </w:rPr>
        <w:t>În caz de depistare – se constatează în prezența autorului proiectului și reprezentantului  supravegherii tehnice  și se introduce înscrierea în cartea tehnica.</w:t>
      </w:r>
    </w:p>
    <w:p w14:paraId="7D7BF351" w14:textId="77777777" w:rsidR="004C3E67" w:rsidRPr="004C3E67" w:rsidRDefault="004C3E67" w:rsidP="004C3E67">
      <w:pPr>
        <w:tabs>
          <w:tab w:val="left" w:pos="0"/>
        </w:tabs>
        <w:jc w:val="both"/>
        <w:rPr>
          <w:noProof w:val="0"/>
          <w:lang w:val="en-US" w:eastAsia="ru-RU"/>
        </w:rPr>
      </w:pPr>
      <w:r w:rsidRPr="004C3E67">
        <w:rPr>
          <w:noProof w:val="0"/>
          <w:lang w:eastAsia="ru-RU"/>
        </w:rPr>
        <w:t>-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w:t>
      </w:r>
      <w:r w:rsidRPr="004C3E67">
        <w:rPr>
          <w:noProof w:val="0"/>
          <w:lang w:val="en-US" w:eastAsia="ru-RU"/>
        </w:rPr>
        <w:t xml:space="preserve">     </w:t>
      </w:r>
    </w:p>
    <w:p w14:paraId="173275CC" w14:textId="77777777" w:rsidR="004C3E67" w:rsidRPr="004C3E67" w:rsidRDefault="004C3E67" w:rsidP="004C3E67">
      <w:pPr>
        <w:jc w:val="both"/>
        <w:rPr>
          <w:rFonts w:eastAsia="Calibri"/>
          <w:lang w:val="en-US" w:eastAsia="ru-RU"/>
        </w:rPr>
      </w:pPr>
    </w:p>
    <w:p w14:paraId="05DDC0E5" w14:textId="77777777" w:rsidR="004C3E67" w:rsidRPr="004C3E67" w:rsidRDefault="004C3E67" w:rsidP="004C3E67">
      <w:pPr>
        <w:ind w:firstLine="709"/>
        <w:jc w:val="both"/>
        <w:rPr>
          <w:b/>
          <w:noProof w:val="0"/>
          <w:lang w:val="en-US" w:eastAsia="ru-RU"/>
        </w:rPr>
      </w:pPr>
      <w:r w:rsidRPr="004C3E67">
        <w:rPr>
          <w:b/>
          <w:noProof w:val="0"/>
          <w:lang w:val="en-US" w:eastAsia="ru-RU"/>
        </w:rPr>
        <w:t>8. Trasarea geodezică a lucrărilor, toleranţe de execuţie</w:t>
      </w:r>
    </w:p>
    <w:p w14:paraId="273DC3FF" w14:textId="77777777" w:rsidR="004C3E67" w:rsidRPr="0079256C" w:rsidRDefault="004C3E67" w:rsidP="004C3E67">
      <w:pPr>
        <w:jc w:val="both"/>
        <w:rPr>
          <w:rFonts w:eastAsia="Calibri"/>
          <w:b/>
          <w:bCs/>
          <w:lang w:val="en-US" w:eastAsia="ru-RU"/>
        </w:rPr>
      </w:pPr>
      <w:r w:rsidRPr="009427D1">
        <w:rPr>
          <w:rFonts w:eastAsia="Calibri"/>
          <w:b/>
          <w:bCs/>
          <w:lang w:eastAsia="ru-RU"/>
        </w:rPr>
        <w:t>Antreprenorul este obligat să aibă un geodez cu echipamentul controlat</w:t>
      </w:r>
      <w:r w:rsidRPr="009427D1">
        <w:rPr>
          <w:rFonts w:eastAsia="Calibri"/>
          <w:b/>
          <w:bCs/>
          <w:lang w:val="en-US" w:eastAsia="ru-RU"/>
        </w:rPr>
        <w:t>.</w:t>
      </w:r>
      <w:r w:rsidR="009427D1">
        <w:rPr>
          <w:rFonts w:eastAsia="Calibri"/>
          <w:b/>
          <w:bCs/>
          <w:lang w:val="en-US" w:eastAsia="ru-RU"/>
        </w:rPr>
        <w:t xml:space="preserve"> Antreprenorul este obligat să efectueze ridicările topografice de control cu indicarea hotarelor.</w:t>
      </w:r>
    </w:p>
    <w:p w14:paraId="0794C6F6" w14:textId="77777777" w:rsidR="004C3E67" w:rsidRPr="009427D1" w:rsidRDefault="004C3E67" w:rsidP="004C3E67">
      <w:pPr>
        <w:jc w:val="both"/>
        <w:rPr>
          <w:rFonts w:eastAsia="Calibri"/>
          <w:b/>
          <w:bCs/>
          <w:lang w:val="en-US" w:eastAsia="ru-RU"/>
        </w:rPr>
      </w:pPr>
      <w:proofErr w:type="gramStart"/>
      <w:r w:rsidRPr="009427D1">
        <w:rPr>
          <w:b/>
          <w:bCs/>
          <w:noProof w:val="0"/>
          <w:lang w:val="en-US" w:eastAsia="ru-RU"/>
        </w:rPr>
        <w:t>Trasarea axelor principale,</w:t>
      </w:r>
      <w:r w:rsidR="007D7D80" w:rsidRPr="009427D1">
        <w:rPr>
          <w:b/>
          <w:bCs/>
          <w:noProof w:val="0"/>
          <w:lang w:val="en-US" w:eastAsia="ru-RU"/>
        </w:rPr>
        <w:t xml:space="preserve"> </w:t>
      </w:r>
      <w:r w:rsidRPr="009427D1">
        <w:rPr>
          <w:b/>
          <w:bCs/>
          <w:noProof w:val="0"/>
          <w:lang w:val="en-US" w:eastAsia="ru-RU"/>
        </w:rPr>
        <w:t>stîlpilor și liniilor de comunicație și hotarelor terenului pus în dispoziţia Antreprenorului, precum şi materializarea cotelor de nivel în apropierea nemijlocită a terenului, sunt obligaţiuni ale Antreprenorului.</w:t>
      </w:r>
      <w:proofErr w:type="gramEnd"/>
    </w:p>
    <w:p w14:paraId="71A17D1E" w14:textId="77777777" w:rsidR="004C3E67" w:rsidRPr="004C3E67" w:rsidRDefault="004C3E67" w:rsidP="004C3E67">
      <w:pPr>
        <w:ind w:firstLine="709"/>
        <w:jc w:val="both"/>
        <w:rPr>
          <w:b/>
          <w:noProof w:val="0"/>
          <w:lang w:val="en-US" w:eastAsia="ru-RU"/>
        </w:rPr>
      </w:pPr>
    </w:p>
    <w:p w14:paraId="5B49D91D" w14:textId="77777777" w:rsidR="004C3E67" w:rsidRPr="007D7D80" w:rsidRDefault="004C3E67" w:rsidP="007D7D80">
      <w:pPr>
        <w:ind w:firstLine="709"/>
        <w:jc w:val="both"/>
        <w:rPr>
          <w:b/>
          <w:noProof w:val="0"/>
          <w:lang w:val="en-US" w:eastAsia="ru-RU"/>
        </w:rPr>
      </w:pPr>
      <w:r w:rsidRPr="004C3E67">
        <w:rPr>
          <w:b/>
          <w:noProof w:val="0"/>
          <w:lang w:val="en-US" w:eastAsia="ru-RU"/>
        </w:rPr>
        <w:t>9. Parametrii de calcul ai elementelor constructive</w:t>
      </w:r>
    </w:p>
    <w:p w14:paraId="3B1B190F" w14:textId="77777777" w:rsidR="004C3E67" w:rsidRPr="004C3E67" w:rsidRDefault="004C3E67" w:rsidP="004C3E67">
      <w:pPr>
        <w:ind w:firstLine="709"/>
        <w:jc w:val="both"/>
        <w:rPr>
          <w:noProof w:val="0"/>
          <w:lang w:val="en-US" w:eastAsia="ru-RU"/>
        </w:rPr>
      </w:pPr>
    </w:p>
    <w:p w14:paraId="199D2107"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10. Criterii privind calculul sistemelor de încălzire, ventilare şi condiţionare </w:t>
      </w:r>
      <w:proofErr w:type="gramStart"/>
      <w:r w:rsidRPr="004C3E67">
        <w:rPr>
          <w:b/>
          <w:noProof w:val="0"/>
          <w:lang w:val="en-US" w:eastAsia="ru-RU"/>
        </w:rPr>
        <w:t>a</w:t>
      </w:r>
      <w:proofErr w:type="gramEnd"/>
      <w:r w:rsidRPr="004C3E67">
        <w:rPr>
          <w:b/>
          <w:noProof w:val="0"/>
          <w:lang w:val="en-US" w:eastAsia="ru-RU"/>
        </w:rPr>
        <w:t xml:space="preserve"> aerului</w:t>
      </w:r>
    </w:p>
    <w:p w14:paraId="3C08D572" w14:textId="77777777" w:rsidR="004C3E67" w:rsidRPr="0079256C" w:rsidRDefault="004C3E67" w:rsidP="004C3E67">
      <w:pPr>
        <w:ind w:firstLine="709"/>
        <w:jc w:val="both"/>
        <w:rPr>
          <w:b/>
          <w:noProof w:val="0"/>
          <w:lang w:val="en-US" w:eastAsia="ru-RU"/>
        </w:rPr>
      </w:pPr>
      <w:r w:rsidRPr="004C3E67">
        <w:rPr>
          <w:b/>
          <w:noProof w:val="0"/>
          <w:lang w:val="en-US" w:eastAsia="ru-RU"/>
        </w:rPr>
        <w:t>11. Nivelul admis al zgomotului şi al vibraţiilor</w:t>
      </w:r>
    </w:p>
    <w:p w14:paraId="39F15054" w14:textId="77777777" w:rsidR="004C3E67" w:rsidRPr="004C3E67" w:rsidRDefault="004C3E67" w:rsidP="004C3E67">
      <w:pPr>
        <w:ind w:firstLine="709"/>
        <w:jc w:val="both"/>
        <w:rPr>
          <w:b/>
          <w:noProof w:val="0"/>
          <w:lang w:val="en-US" w:eastAsia="ru-RU"/>
        </w:rPr>
      </w:pPr>
      <w:r w:rsidRPr="004C3E67">
        <w:rPr>
          <w:rFonts w:eastAsia="Calibri"/>
          <w:lang w:eastAsia="ru-RU"/>
        </w:rPr>
        <w:t>De respectat nivel admisibil de zgomot și vibrație</w:t>
      </w:r>
      <w:r w:rsidRPr="004C3E67">
        <w:rPr>
          <w:rFonts w:eastAsia="Calibri"/>
          <w:lang w:val="en-US" w:eastAsia="ru-RU"/>
        </w:rPr>
        <w:t>.</w:t>
      </w:r>
    </w:p>
    <w:p w14:paraId="79A37F27" w14:textId="77777777" w:rsidR="004C3E67" w:rsidRPr="004C3E67" w:rsidRDefault="004C3E67" w:rsidP="004C3E67">
      <w:pPr>
        <w:ind w:firstLine="709"/>
        <w:jc w:val="both"/>
        <w:rPr>
          <w:b/>
          <w:noProof w:val="0"/>
          <w:lang w:val="en-US" w:eastAsia="ru-RU"/>
        </w:rPr>
      </w:pPr>
    </w:p>
    <w:p w14:paraId="1051F6CE"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12. Cerinţe privind montarea utilajelor şi </w:t>
      </w:r>
      <w:proofErr w:type="gramStart"/>
      <w:r w:rsidRPr="004C3E67">
        <w:rPr>
          <w:b/>
          <w:noProof w:val="0"/>
          <w:lang w:val="en-US" w:eastAsia="ru-RU"/>
        </w:rPr>
        <w:t>a</w:t>
      </w:r>
      <w:proofErr w:type="gramEnd"/>
      <w:r w:rsidRPr="004C3E67">
        <w:rPr>
          <w:b/>
          <w:noProof w:val="0"/>
          <w:lang w:val="en-US" w:eastAsia="ru-RU"/>
        </w:rPr>
        <w:t xml:space="preserve"> instalaţiilor</w:t>
      </w:r>
    </w:p>
    <w:p w14:paraId="3375E539" w14:textId="77777777" w:rsidR="004C3E67" w:rsidRPr="004C3E67" w:rsidRDefault="004C3E67" w:rsidP="004C3E67">
      <w:pPr>
        <w:ind w:firstLine="709"/>
        <w:jc w:val="both"/>
        <w:rPr>
          <w:b/>
          <w:noProof w:val="0"/>
          <w:lang w:val="en-US" w:eastAsia="ru-RU"/>
        </w:rPr>
      </w:pPr>
    </w:p>
    <w:p w14:paraId="4CE791E0" w14:textId="77777777" w:rsidR="004C3E67" w:rsidRPr="004C3E67" w:rsidRDefault="004C3E67" w:rsidP="004C3E67">
      <w:pPr>
        <w:ind w:firstLine="709"/>
        <w:jc w:val="both"/>
        <w:rPr>
          <w:b/>
          <w:noProof w:val="0"/>
          <w:lang w:val="en-US" w:eastAsia="ru-RU"/>
        </w:rPr>
      </w:pPr>
      <w:r w:rsidRPr="004C3E67">
        <w:rPr>
          <w:b/>
          <w:noProof w:val="0"/>
          <w:lang w:val="en-US" w:eastAsia="ru-RU"/>
        </w:rPr>
        <w:t>13. Lucrări de construcţii aferente montării instalaţiilor</w:t>
      </w:r>
    </w:p>
    <w:p w14:paraId="6AD413DE" w14:textId="77777777" w:rsidR="004C3E67" w:rsidRPr="004C3E67" w:rsidRDefault="004C3E67" w:rsidP="004C3E67">
      <w:pPr>
        <w:ind w:firstLine="709"/>
        <w:jc w:val="both"/>
        <w:rPr>
          <w:noProof w:val="0"/>
          <w:lang w:eastAsia="ru-RU"/>
        </w:rPr>
      </w:pPr>
      <w:r w:rsidRPr="004C3E67">
        <w:rPr>
          <w:noProof w:val="0"/>
          <w:lang w:eastAsia="ru-RU"/>
        </w:rPr>
        <w:t>Ordinea și tipurile lucrărilor de construcție trebuie  să corespundă Indicațiilor tehnice de proiectare și construcție</w:t>
      </w:r>
    </w:p>
    <w:p w14:paraId="650B0F27" w14:textId="77777777" w:rsidR="004C3E67" w:rsidRPr="004C3E67" w:rsidRDefault="004C3E67" w:rsidP="004C3E67">
      <w:pPr>
        <w:ind w:firstLine="709"/>
        <w:jc w:val="both"/>
        <w:rPr>
          <w:b/>
          <w:noProof w:val="0"/>
          <w:lang w:val="en-US" w:eastAsia="ru-RU"/>
        </w:rPr>
      </w:pPr>
    </w:p>
    <w:p w14:paraId="74512D65" w14:textId="77777777" w:rsidR="004C3E67" w:rsidRPr="004C3E67" w:rsidRDefault="004C3E67" w:rsidP="004C3E67">
      <w:pPr>
        <w:ind w:firstLine="709"/>
        <w:jc w:val="both"/>
        <w:rPr>
          <w:b/>
          <w:noProof w:val="0"/>
          <w:lang w:val="en-US" w:eastAsia="ru-RU"/>
        </w:rPr>
      </w:pPr>
      <w:r w:rsidRPr="004C3E67">
        <w:rPr>
          <w:b/>
          <w:noProof w:val="0"/>
          <w:lang w:val="en-US" w:eastAsia="ru-RU"/>
        </w:rPr>
        <w:t>14. Articole, produse şi piese necesare instalaţiilor</w:t>
      </w:r>
    </w:p>
    <w:p w14:paraId="694780E9" w14:textId="77777777" w:rsidR="004C3E67" w:rsidRPr="004C3E67" w:rsidRDefault="004C3E67" w:rsidP="004C3E67">
      <w:pPr>
        <w:ind w:firstLine="709"/>
        <w:jc w:val="both"/>
        <w:rPr>
          <w:noProof w:val="0"/>
          <w:lang w:val="en-US" w:eastAsia="ru-RU"/>
        </w:rPr>
      </w:pPr>
      <w:r w:rsidRPr="004C3E67">
        <w:rPr>
          <w:noProof w:val="0"/>
          <w:lang w:val="en-US" w:eastAsia="ru-RU"/>
        </w:rPr>
        <w:t xml:space="preserve"> </w:t>
      </w:r>
    </w:p>
    <w:p w14:paraId="77296958" w14:textId="77777777" w:rsidR="004C3E67" w:rsidRPr="004C3E67" w:rsidRDefault="004C3E67" w:rsidP="004C3E67">
      <w:pPr>
        <w:ind w:firstLine="709"/>
        <w:jc w:val="both"/>
        <w:rPr>
          <w:b/>
          <w:noProof w:val="0"/>
          <w:lang w:val="en-US" w:eastAsia="ru-RU"/>
        </w:rPr>
      </w:pPr>
      <w:r w:rsidRPr="004C3E67">
        <w:rPr>
          <w:b/>
          <w:noProof w:val="0"/>
          <w:lang w:val="en-US" w:eastAsia="ru-RU"/>
        </w:rPr>
        <w:t>15. Echipamentele, instalaţiile, utilajele, sculele, instrumentele, dispozitivele şi alte obiecte necesare pentru executarea lucrărilor</w:t>
      </w:r>
    </w:p>
    <w:p w14:paraId="0ABB5B18" w14:textId="77777777" w:rsidR="004C3E67" w:rsidRPr="004C3E67" w:rsidRDefault="004C3E67" w:rsidP="004C3E67">
      <w:pPr>
        <w:jc w:val="both"/>
        <w:rPr>
          <w:rFonts w:eastAsia="Calibri"/>
          <w:lang w:eastAsia="ru-RU"/>
        </w:rPr>
      </w:pPr>
      <w:r w:rsidRPr="004C3E67">
        <w:rPr>
          <w:rFonts w:eastAsia="Calibri"/>
          <w:lang w:val="en-US" w:eastAsia="ru-RU"/>
        </w:rPr>
        <w:t xml:space="preserve"> </w:t>
      </w:r>
    </w:p>
    <w:p w14:paraId="50A26097" w14:textId="77777777" w:rsidR="004C3E67" w:rsidRPr="004C3E67" w:rsidRDefault="004C3E67" w:rsidP="004C3E67">
      <w:pPr>
        <w:tabs>
          <w:tab w:val="left" w:pos="567"/>
        </w:tabs>
        <w:jc w:val="both"/>
        <w:rPr>
          <w:noProof w:val="0"/>
          <w:lang w:val="en-US" w:eastAsia="ru-RU"/>
        </w:rPr>
      </w:pPr>
      <w:r w:rsidRPr="004C3E67">
        <w:rPr>
          <w:noProof w:val="0"/>
          <w:lang w:eastAsia="ru-RU"/>
        </w:rPr>
        <w:t xml:space="preserve">       </w:t>
      </w:r>
      <w:r w:rsidRPr="004C3E67">
        <w:rPr>
          <w:noProof w:val="0"/>
          <w:lang w:val="en-US" w:eastAsia="ru-RU"/>
        </w:rPr>
        <w:t xml:space="preserve">În timpul executării lucrărilor, Antreprenorul are obligaţia </w:t>
      </w:r>
      <w:proofErr w:type="gramStart"/>
      <w:r w:rsidRPr="004C3E67">
        <w:rPr>
          <w:noProof w:val="0"/>
          <w:lang w:val="en-US" w:eastAsia="ru-RU"/>
        </w:rPr>
        <w:t>să</w:t>
      </w:r>
      <w:proofErr w:type="gramEnd"/>
      <w:r w:rsidRPr="004C3E67">
        <w:rPr>
          <w:noProof w:val="0"/>
          <w:lang w:val="en-US" w:eastAsia="ru-RU"/>
        </w:rPr>
        <w:t xml:space="preserve">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0605587" w14:textId="77777777" w:rsidR="004C3E67" w:rsidRPr="004C3E67" w:rsidRDefault="004C3E67" w:rsidP="004C3E67">
      <w:pPr>
        <w:ind w:firstLine="709"/>
        <w:jc w:val="both"/>
        <w:rPr>
          <w:b/>
          <w:noProof w:val="0"/>
          <w:lang w:val="en-US" w:eastAsia="ru-RU"/>
        </w:rPr>
      </w:pPr>
    </w:p>
    <w:p w14:paraId="0ABDD943" w14:textId="77777777" w:rsidR="004C3E67" w:rsidRPr="004C3E67" w:rsidRDefault="004C3E67" w:rsidP="004C3E67">
      <w:pPr>
        <w:ind w:firstLine="709"/>
        <w:jc w:val="both"/>
        <w:rPr>
          <w:b/>
          <w:noProof w:val="0"/>
          <w:lang w:val="en-US" w:eastAsia="ru-RU"/>
        </w:rPr>
      </w:pPr>
      <w:r w:rsidRPr="004C3E67">
        <w:rPr>
          <w:b/>
          <w:noProof w:val="0"/>
          <w:lang w:val="en-US" w:eastAsia="ru-RU"/>
        </w:rPr>
        <w:t>16. Definiţii</w:t>
      </w:r>
    </w:p>
    <w:p w14:paraId="3044A22E" w14:textId="77777777" w:rsidR="004C3E67" w:rsidRPr="004C3E67" w:rsidRDefault="004C3E67" w:rsidP="004C3E67">
      <w:pPr>
        <w:ind w:firstLine="709"/>
        <w:jc w:val="both"/>
        <w:rPr>
          <w:noProof w:val="0"/>
          <w:lang w:val="en-US" w:eastAsia="ru-RU"/>
        </w:rPr>
      </w:pPr>
    </w:p>
    <w:p w14:paraId="540E8176" w14:textId="77777777" w:rsidR="004C3E67" w:rsidRPr="004C3E67" w:rsidRDefault="004C3E67" w:rsidP="004C3E67">
      <w:pPr>
        <w:ind w:firstLine="709"/>
        <w:jc w:val="both"/>
        <w:rPr>
          <w:b/>
          <w:noProof w:val="0"/>
          <w:lang w:val="en-US" w:eastAsia="ru-RU"/>
        </w:rPr>
      </w:pPr>
      <w:r w:rsidRPr="004C3E67">
        <w:rPr>
          <w:b/>
          <w:noProof w:val="0"/>
          <w:lang w:val="en-US" w:eastAsia="ru-RU"/>
        </w:rPr>
        <w:t>17. Cerinţe privind calculul costului</w:t>
      </w:r>
    </w:p>
    <w:p w14:paraId="4B8976C1" w14:textId="77777777" w:rsidR="004C3E67" w:rsidRPr="004C3E67" w:rsidRDefault="004C3E67" w:rsidP="004C3E67">
      <w:pPr>
        <w:numPr>
          <w:ilvl w:val="0"/>
          <w:numId w:val="37"/>
        </w:numPr>
        <w:jc w:val="both"/>
        <w:rPr>
          <w:noProof w:val="0"/>
          <w:lang w:val="en-US" w:eastAsia="ru-RU"/>
        </w:rPr>
      </w:pPr>
      <w:proofErr w:type="gramStart"/>
      <w:r w:rsidRPr="004C3E67">
        <w:rPr>
          <w:noProof w:val="0"/>
          <w:lang w:val="en-US" w:eastAsia="ru-RU"/>
        </w:rPr>
        <w:t>calculare</w:t>
      </w:r>
      <w:proofErr w:type="gramEnd"/>
      <w:r w:rsidRPr="004C3E67">
        <w:rPr>
          <w:noProof w:val="0"/>
          <w:lang w:val="en-US" w:eastAsia="ru-RU"/>
        </w:rPr>
        <w:t xml:space="preserve"> a costului ofertei, prin metoda de resurse </w:t>
      </w:r>
      <w:r w:rsidRPr="004C3E67">
        <w:rPr>
          <w:noProof w:val="0"/>
          <w:lang w:eastAsia="ru-RU"/>
        </w:rPr>
        <w:t xml:space="preserve">in corelare cu CPL.01.01-2012, </w:t>
      </w:r>
      <w:r w:rsidRPr="004C3E67">
        <w:rPr>
          <w:noProof w:val="0"/>
          <w:lang w:val="en-US" w:eastAsia="ru-RU"/>
        </w:rPr>
        <w:t xml:space="preserve">«Instrucțiuni privind intocmirea devizelor pentru lucrările de construcții-montaj prin metoda resurse». </w:t>
      </w:r>
    </w:p>
    <w:p w14:paraId="739D950A" w14:textId="77777777" w:rsidR="004C3E67" w:rsidRPr="004C3E67" w:rsidRDefault="004C3E67" w:rsidP="004C3E67">
      <w:pPr>
        <w:numPr>
          <w:ilvl w:val="0"/>
          <w:numId w:val="37"/>
        </w:numPr>
        <w:jc w:val="both"/>
        <w:rPr>
          <w:b/>
          <w:noProof w:val="0"/>
          <w:lang w:val="en-US" w:eastAsia="ru-RU"/>
        </w:rPr>
      </w:pPr>
      <w:r w:rsidRPr="004C3E67">
        <w:rPr>
          <w:noProof w:val="0"/>
          <w:lang w:val="en-US" w:eastAsia="ru-RU"/>
        </w:rPr>
        <w:t>Preţurile stabilite vor acoperi toate obligaţiunile din contract şi toate operaţiunile pentru terminarea şi</w:t>
      </w:r>
      <w:r w:rsidR="007D7D80">
        <w:rPr>
          <w:noProof w:val="0"/>
          <w:lang w:val="en-US" w:eastAsia="ru-RU"/>
        </w:rPr>
        <w:t xml:space="preserve"> </w:t>
      </w:r>
      <w:r w:rsidRPr="004C3E67">
        <w:rPr>
          <w:noProof w:val="0"/>
          <w:lang w:val="en-US" w:eastAsia="ru-RU"/>
        </w:rPr>
        <w:t xml:space="preserve">întreţinerea corespunzătoare a lucrărilor       </w:t>
      </w:r>
    </w:p>
    <w:p w14:paraId="7F6B930B" w14:textId="77777777" w:rsidR="004C3E67" w:rsidRDefault="004C3E67" w:rsidP="004C3E67">
      <w:pPr>
        <w:ind w:firstLine="709"/>
        <w:jc w:val="both"/>
        <w:rPr>
          <w:b/>
          <w:noProof w:val="0"/>
          <w:lang w:val="en-US" w:eastAsia="ru-RU"/>
        </w:rPr>
      </w:pPr>
    </w:p>
    <w:p w14:paraId="5CF51B49" w14:textId="77777777" w:rsidR="007D7D80" w:rsidRDefault="007D7D80" w:rsidP="004C3E67">
      <w:pPr>
        <w:ind w:firstLine="709"/>
        <w:jc w:val="both"/>
        <w:rPr>
          <w:b/>
          <w:noProof w:val="0"/>
          <w:lang w:val="en-US" w:eastAsia="ru-RU"/>
        </w:rPr>
      </w:pPr>
    </w:p>
    <w:p w14:paraId="422496F6" w14:textId="77777777" w:rsidR="007D7D80" w:rsidRPr="004C3E67" w:rsidRDefault="007D7D80" w:rsidP="004C3E67">
      <w:pPr>
        <w:ind w:firstLine="709"/>
        <w:jc w:val="both"/>
        <w:rPr>
          <w:b/>
          <w:noProof w:val="0"/>
          <w:lang w:val="en-US" w:eastAsia="ru-RU"/>
        </w:rPr>
      </w:pPr>
    </w:p>
    <w:p w14:paraId="10C0343C" w14:textId="77777777" w:rsidR="004C3E67" w:rsidRPr="004C3E67" w:rsidRDefault="004C3E67" w:rsidP="004C3E67">
      <w:pPr>
        <w:ind w:firstLine="709"/>
        <w:jc w:val="both"/>
        <w:rPr>
          <w:b/>
          <w:noProof w:val="0"/>
          <w:lang w:val="en-US" w:eastAsia="ru-RU"/>
        </w:rPr>
      </w:pPr>
      <w:r w:rsidRPr="004C3E67">
        <w:rPr>
          <w:b/>
          <w:noProof w:val="0"/>
          <w:lang w:val="en-US" w:eastAsia="ru-RU"/>
        </w:rPr>
        <w:t>18. Documente obligatorii la depunerea ofertei</w:t>
      </w:r>
    </w:p>
    <w:p w14:paraId="38A0A59C" w14:textId="77777777" w:rsidR="004C3E67" w:rsidRPr="004C3E67" w:rsidRDefault="004C3E67" w:rsidP="004C3E67">
      <w:pPr>
        <w:ind w:firstLine="709"/>
        <w:jc w:val="both"/>
        <w:rPr>
          <w:b/>
          <w:noProof w:val="0"/>
          <w:lang w:val="en-US" w:eastAsia="ru-RU"/>
        </w:rPr>
      </w:pPr>
    </w:p>
    <w:p w14:paraId="05FE13EA" w14:textId="77777777" w:rsidR="004C3E67" w:rsidRPr="004C3E67" w:rsidRDefault="004C3E67" w:rsidP="004C3E67">
      <w:pPr>
        <w:numPr>
          <w:ilvl w:val="0"/>
          <w:numId w:val="36"/>
        </w:numPr>
        <w:contextualSpacing/>
        <w:jc w:val="both"/>
        <w:rPr>
          <w:rFonts w:eastAsia="Calibri"/>
          <w:b/>
          <w:i/>
          <w:lang w:val="en-US"/>
        </w:rPr>
      </w:pPr>
      <w:r w:rsidRPr="004C3E67">
        <w:rPr>
          <w:noProof w:val="0"/>
          <w:lang w:val="en-US"/>
        </w:rPr>
        <w:t>Documentele care trebuie să fie prezentate la depunerea ofertei prin intermediul SIA RSAP:</w:t>
      </w:r>
    </w:p>
    <w:p w14:paraId="7F4E9AFF" w14:textId="77777777" w:rsidR="004C3E67" w:rsidRPr="004C3E67" w:rsidRDefault="007D7D80" w:rsidP="004C3E67">
      <w:pPr>
        <w:ind w:firstLine="709"/>
        <w:jc w:val="both"/>
        <w:rPr>
          <w:noProof w:val="0"/>
          <w:lang w:val="en-US" w:eastAsia="ru-RU"/>
        </w:rPr>
      </w:pPr>
      <w:r>
        <w:rPr>
          <w:noProof w:val="0"/>
          <w:lang w:val="en-US" w:eastAsia="ru-RU"/>
        </w:rPr>
        <w:t>Este indicat în invitația de participare</w:t>
      </w:r>
    </w:p>
    <w:p w14:paraId="059D222D" w14:textId="77777777" w:rsidR="004C3E67" w:rsidRPr="004C3E67" w:rsidRDefault="004C3E67" w:rsidP="004C3E67">
      <w:pPr>
        <w:ind w:firstLine="709"/>
        <w:jc w:val="both"/>
        <w:rPr>
          <w:b/>
          <w:noProof w:val="0"/>
          <w:lang w:val="en-US" w:eastAsia="ru-RU"/>
        </w:rPr>
      </w:pPr>
      <w:r w:rsidRPr="004C3E67">
        <w:rPr>
          <w:noProof w:val="0"/>
          <w:lang w:val="en-US" w:eastAsia="ru-RU"/>
        </w:rPr>
        <w:t xml:space="preserve"> </w:t>
      </w:r>
      <w:r w:rsidRPr="004C3E67">
        <w:rPr>
          <w:b/>
          <w:noProof w:val="0"/>
          <w:lang w:val="en-US" w:eastAsia="ru-RU"/>
        </w:rPr>
        <w:t>19. Documente obligatorii la evaluarea ofertelor</w:t>
      </w:r>
    </w:p>
    <w:p w14:paraId="7834BD6F" w14:textId="77777777" w:rsidR="004C3E67" w:rsidRPr="004C3E67" w:rsidRDefault="004C3E67" w:rsidP="004C3E67">
      <w:pPr>
        <w:ind w:firstLine="709"/>
        <w:jc w:val="both"/>
        <w:rPr>
          <w:b/>
          <w:noProof w:val="0"/>
          <w:lang w:val="en-US" w:eastAsia="ru-RU"/>
        </w:rPr>
      </w:pPr>
    </w:p>
    <w:p w14:paraId="1A544828" w14:textId="77777777" w:rsidR="004C3E67" w:rsidRPr="004C3E67" w:rsidRDefault="004C3E67" w:rsidP="004C3E67">
      <w:pPr>
        <w:ind w:firstLine="709"/>
        <w:jc w:val="both"/>
        <w:rPr>
          <w:noProof w:val="0"/>
          <w:lang w:val="en-US" w:eastAsia="ru-RU"/>
        </w:rPr>
      </w:pPr>
      <w:r w:rsidRPr="004C3E67">
        <w:rPr>
          <w:noProof w:val="0"/>
          <w:lang w:val="en-US" w:eastAsia="ru-RU"/>
        </w:rPr>
        <w:lastRenderedPageBreak/>
        <w:t xml:space="preserve">Documentele care trebuie </w:t>
      </w:r>
      <w:proofErr w:type="gramStart"/>
      <w:r w:rsidRPr="004C3E67">
        <w:rPr>
          <w:noProof w:val="0"/>
          <w:lang w:val="en-US" w:eastAsia="ru-RU"/>
        </w:rPr>
        <w:t>să</w:t>
      </w:r>
      <w:proofErr w:type="gramEnd"/>
      <w:r w:rsidRPr="004C3E67">
        <w:rPr>
          <w:noProof w:val="0"/>
          <w:lang w:val="en-US" w:eastAsia="ru-RU"/>
        </w:rPr>
        <w:t xml:space="preserve"> fie prezentate în SIA RSAP la evaluarea ofertei:</w:t>
      </w:r>
    </w:p>
    <w:p w14:paraId="2E60F1B0" w14:textId="77777777" w:rsidR="004C3E67" w:rsidRPr="006E2D84" w:rsidRDefault="007D7D80" w:rsidP="006E2D84">
      <w:pPr>
        <w:ind w:firstLine="709"/>
        <w:jc w:val="both"/>
        <w:rPr>
          <w:noProof w:val="0"/>
          <w:lang w:val="en-US" w:eastAsia="ru-RU"/>
        </w:rPr>
      </w:pPr>
      <w:r>
        <w:rPr>
          <w:noProof w:val="0"/>
          <w:lang w:val="en-US" w:eastAsia="ru-RU"/>
        </w:rPr>
        <w:t>Este indicat în invitația de participare</w:t>
      </w:r>
    </w:p>
    <w:p w14:paraId="5824A788" w14:textId="77777777" w:rsidR="004C3E67" w:rsidRPr="004C3E67" w:rsidRDefault="004C3E67" w:rsidP="004C3E67">
      <w:pPr>
        <w:ind w:firstLine="709"/>
        <w:jc w:val="both"/>
        <w:rPr>
          <w:noProof w:val="0"/>
          <w:lang w:val="en-US" w:eastAsia="ru-RU"/>
        </w:rPr>
      </w:pPr>
      <w:r w:rsidRPr="004C3E67">
        <w:rPr>
          <w:noProof w:val="0"/>
          <w:lang w:val="en-US" w:eastAsia="ru-RU"/>
        </w:rPr>
        <w:t xml:space="preserve"> </w:t>
      </w:r>
    </w:p>
    <w:p w14:paraId="113BE7E6" w14:textId="77777777" w:rsidR="004C3E67" w:rsidRPr="004C3E67" w:rsidRDefault="004C3E67" w:rsidP="004C3E67">
      <w:pPr>
        <w:ind w:firstLine="709"/>
        <w:jc w:val="both"/>
        <w:rPr>
          <w:noProof w:val="0"/>
          <w:lang w:val="en-US" w:eastAsia="ru-RU"/>
        </w:rPr>
      </w:pPr>
    </w:p>
    <w:p w14:paraId="423C0DB7" w14:textId="77777777" w:rsidR="004C3E67" w:rsidRPr="0079256C" w:rsidRDefault="004C3E67" w:rsidP="004C3E67">
      <w:pPr>
        <w:ind w:firstLine="709"/>
        <w:jc w:val="both"/>
        <w:rPr>
          <w:noProof w:val="0"/>
          <w:lang w:val="en-US" w:eastAsia="ru-RU"/>
        </w:rPr>
      </w:pPr>
    </w:p>
    <w:p w14:paraId="14E6F0F0" w14:textId="77777777" w:rsidR="004C3E67" w:rsidRPr="004C3E67" w:rsidRDefault="004C3E67" w:rsidP="004C3E67">
      <w:pPr>
        <w:ind w:firstLine="709"/>
        <w:jc w:val="both"/>
        <w:rPr>
          <w:noProof w:val="0"/>
          <w:lang w:val="en-US" w:eastAsia="ru-RU"/>
        </w:rPr>
      </w:pPr>
      <w:r w:rsidRPr="004C3E67">
        <w:rPr>
          <w:noProof w:val="0"/>
          <w:lang w:val="en-US" w:eastAsia="ru-RU"/>
        </w:rPr>
        <w:t> </w:t>
      </w:r>
    </w:p>
    <w:p w14:paraId="7AB5D74A" w14:textId="77777777" w:rsidR="004C3E67" w:rsidRPr="004C3E67" w:rsidRDefault="004C3E67" w:rsidP="004C3E67">
      <w:pPr>
        <w:ind w:firstLine="709"/>
        <w:jc w:val="both"/>
        <w:rPr>
          <w:bCs/>
          <w:noProof w:val="0"/>
          <w:lang w:val="en-US" w:eastAsia="ru-RU"/>
        </w:rPr>
      </w:pPr>
    </w:p>
    <w:p w14:paraId="2D112340" w14:textId="77777777" w:rsidR="004C3E67" w:rsidRPr="0079256C" w:rsidRDefault="004C3E67" w:rsidP="004C3E67">
      <w:pPr>
        <w:jc w:val="both"/>
        <w:rPr>
          <w:b/>
          <w:noProof w:val="0"/>
          <w:lang w:val="en-US" w:eastAsia="ru-RU"/>
        </w:rPr>
      </w:pPr>
    </w:p>
    <w:p w14:paraId="05822159" w14:textId="77777777" w:rsidR="004C3E67" w:rsidRPr="0079256C" w:rsidRDefault="004C3E67" w:rsidP="004C3E67">
      <w:pPr>
        <w:jc w:val="both"/>
        <w:rPr>
          <w:b/>
          <w:noProof w:val="0"/>
          <w:lang w:val="en-US" w:eastAsia="ru-RU"/>
        </w:rPr>
      </w:pPr>
    </w:p>
    <w:p w14:paraId="6C4617AA" w14:textId="77777777" w:rsidR="00E71F7B" w:rsidRPr="00FF430B" w:rsidRDefault="00E71F7B" w:rsidP="004C3E67">
      <w:pPr>
        <w:jc w:val="right"/>
      </w:pPr>
    </w:p>
    <w:p w14:paraId="5806C7C6" w14:textId="77777777" w:rsidR="00F6496F" w:rsidRPr="00FF430B" w:rsidRDefault="00F6496F" w:rsidP="00196AB4">
      <w:pPr>
        <w:jc w:val="both"/>
      </w:pPr>
    </w:p>
    <w:p w14:paraId="172AC9E1" w14:textId="77777777" w:rsidR="00F6496F" w:rsidRPr="00FF430B" w:rsidRDefault="00F6496F" w:rsidP="00196AB4">
      <w:pPr>
        <w:jc w:val="both"/>
        <w:rPr>
          <w:b/>
        </w:rPr>
      </w:pPr>
    </w:p>
    <w:p w14:paraId="5F8F7322" w14:textId="77777777" w:rsidR="00B27D8B" w:rsidRPr="00FF430B" w:rsidRDefault="00B27D8B" w:rsidP="00196AB4">
      <w:pPr>
        <w:jc w:val="both"/>
        <w:rPr>
          <w:b/>
        </w:rPr>
      </w:pPr>
    </w:p>
    <w:p w14:paraId="1D40DA9C" w14:textId="77777777" w:rsidR="00B27D8B" w:rsidRPr="00FF430B" w:rsidRDefault="00B27D8B" w:rsidP="00196AB4">
      <w:pPr>
        <w:jc w:val="both"/>
        <w:rPr>
          <w:b/>
        </w:rPr>
      </w:pPr>
    </w:p>
    <w:p w14:paraId="5C0F64CB" w14:textId="77777777" w:rsidR="000E4D7D" w:rsidRPr="00FF430B" w:rsidRDefault="000E4D7D" w:rsidP="00196AB4">
      <w:pPr>
        <w:jc w:val="both"/>
        <w:rPr>
          <w:b/>
        </w:rPr>
      </w:pPr>
    </w:p>
    <w:p w14:paraId="559A9C95" w14:textId="77777777" w:rsidR="000E4D7D" w:rsidRPr="00FF430B" w:rsidRDefault="000E4D7D" w:rsidP="00196AB4">
      <w:pPr>
        <w:jc w:val="both"/>
        <w:rPr>
          <w:b/>
        </w:rPr>
      </w:pPr>
    </w:p>
    <w:p w14:paraId="2775DBFE" w14:textId="77777777" w:rsidR="000E4D7D" w:rsidRPr="00FF430B" w:rsidRDefault="000E4D7D" w:rsidP="00196AB4">
      <w:pPr>
        <w:jc w:val="both"/>
        <w:rPr>
          <w:b/>
        </w:rPr>
      </w:pPr>
    </w:p>
    <w:p w14:paraId="6F856D45" w14:textId="77777777" w:rsidR="000E4D7D" w:rsidRPr="00FF430B" w:rsidRDefault="000E4D7D" w:rsidP="00196AB4">
      <w:pPr>
        <w:jc w:val="both"/>
        <w:rPr>
          <w:b/>
        </w:rPr>
      </w:pPr>
    </w:p>
    <w:p w14:paraId="6CBDF3A3" w14:textId="77777777" w:rsidR="000E4D7D" w:rsidRPr="00FF430B" w:rsidRDefault="000E4D7D" w:rsidP="00196AB4">
      <w:pPr>
        <w:jc w:val="both"/>
        <w:rPr>
          <w:b/>
        </w:rPr>
      </w:pPr>
    </w:p>
    <w:p w14:paraId="4E38B2EB" w14:textId="77777777" w:rsidR="000E4D7D" w:rsidRPr="00FF430B" w:rsidRDefault="000E4D7D" w:rsidP="00196AB4">
      <w:pPr>
        <w:jc w:val="both"/>
        <w:rPr>
          <w:b/>
        </w:rPr>
      </w:pPr>
    </w:p>
    <w:p w14:paraId="7034C134" w14:textId="77777777" w:rsidR="000E4D7D" w:rsidRPr="00FF430B" w:rsidRDefault="000E4D7D" w:rsidP="00196AB4">
      <w:pPr>
        <w:jc w:val="both"/>
        <w:rPr>
          <w:b/>
        </w:rPr>
      </w:pPr>
    </w:p>
    <w:p w14:paraId="32E4CDF2" w14:textId="77777777" w:rsidR="000E4D7D" w:rsidRPr="00FF430B" w:rsidRDefault="000E4D7D" w:rsidP="00196AB4">
      <w:pPr>
        <w:jc w:val="both"/>
        <w:rPr>
          <w:b/>
        </w:rPr>
      </w:pPr>
    </w:p>
    <w:p w14:paraId="47E0EB9D" w14:textId="377A330A" w:rsidR="006537B3" w:rsidRPr="00EF7B1D" w:rsidRDefault="00213D1A" w:rsidP="00EF7B1D">
      <w:pPr>
        <w:pStyle w:val="Titlu3"/>
        <w:keepNext w:val="0"/>
        <w:keepLines w:val="0"/>
        <w:numPr>
          <w:ilvl w:val="2"/>
          <w:numId w:val="3"/>
        </w:numPr>
        <w:tabs>
          <w:tab w:val="left" w:pos="360"/>
          <w:tab w:val="left" w:pos="1134"/>
        </w:tabs>
        <w:spacing w:before="0" w:after="120"/>
        <w:ind w:left="0"/>
        <w:jc w:val="center"/>
        <w:rPr>
          <w:rFonts w:ascii="Times New Roman" w:hAnsi="Times New Roman"/>
          <w:color w:val="auto"/>
        </w:rPr>
        <w:sectPr w:rsidR="006537B3" w:rsidRPr="00EF7B1D" w:rsidSect="00F03D82">
          <w:footerReference w:type="first" r:id="rId13"/>
          <w:pgSz w:w="11906" w:h="16838" w:code="9"/>
          <w:pgMar w:top="851" w:right="1134" w:bottom="993" w:left="1276" w:header="720" w:footer="510" w:gutter="0"/>
          <w:cols w:space="720"/>
          <w:titlePg/>
          <w:docGrid w:linePitch="326"/>
        </w:sectPr>
      </w:pPr>
      <w:r>
        <w:rPr>
          <w:rFonts w:ascii="Times New Roman" w:hAnsi="Times New Roman"/>
          <w:color w:val="auto"/>
        </w:rPr>
        <w:br w:type="page"/>
      </w:r>
      <w:r w:rsidR="0003591A" w:rsidRPr="00FF430B">
        <w:rPr>
          <w:rFonts w:ascii="Times New Roman" w:hAnsi="Times New Roman"/>
          <w:color w:val="auto"/>
        </w:rPr>
        <w:lastRenderedPageBreak/>
        <w:t xml:space="preserve">Formularul de deviz nr.1 – </w:t>
      </w:r>
      <w:r w:rsidR="005B24DA" w:rsidRPr="00FF430B">
        <w:rPr>
          <w:rFonts w:ascii="Times New Roman" w:hAnsi="Times New Roman"/>
          <w:color w:val="auto"/>
        </w:rPr>
        <w:t>L</w:t>
      </w:r>
      <w:r w:rsidR="0003591A" w:rsidRPr="00FF430B">
        <w:rPr>
          <w:rFonts w:ascii="Times New Roman" w:hAnsi="Times New Roman"/>
          <w:color w:val="auto"/>
        </w:rPr>
        <w:t>ista cu cantitățile de lucrări</w:t>
      </w:r>
      <w:r w:rsidR="004C6933">
        <w:rPr>
          <w:rFonts w:ascii="Times New Roman" w:hAnsi="Times New Roman"/>
          <w:color w:val="auto"/>
        </w:rPr>
        <w:t xml:space="preserve"> – SE ANEXEAZĂ</w:t>
      </w:r>
    </w:p>
    <w:p w14:paraId="1ABBC280" w14:textId="77777777" w:rsidR="000E5B60" w:rsidRPr="00FF430B" w:rsidRDefault="000E5B60" w:rsidP="000E5B60">
      <w:pPr>
        <w:jc w:val="right"/>
        <w:rPr>
          <w:noProof w:val="0"/>
          <w:sz w:val="22"/>
          <w:szCs w:val="22"/>
        </w:rPr>
      </w:pPr>
      <w:r w:rsidRPr="00FF430B">
        <w:rPr>
          <w:noProof w:val="0"/>
        </w:rPr>
        <w:lastRenderedPageBreak/>
        <w:t>Anexa nr.</w:t>
      </w:r>
      <w:r>
        <w:rPr>
          <w:noProof w:val="0"/>
        </w:rPr>
        <w:t xml:space="preserve"> </w:t>
      </w:r>
      <w:r w:rsidRPr="00FF430B">
        <w:rPr>
          <w:noProof w:val="0"/>
        </w:rPr>
        <w:t>25</w:t>
      </w:r>
    </w:p>
    <w:p w14:paraId="30216186" w14:textId="77777777" w:rsidR="000E5B60" w:rsidRDefault="000E5B60" w:rsidP="000E5B60">
      <w:pPr>
        <w:tabs>
          <w:tab w:val="left" w:pos="5103"/>
          <w:tab w:val="left" w:pos="10348"/>
        </w:tabs>
        <w:jc w:val="right"/>
        <w:rPr>
          <w:noProof w:val="0"/>
        </w:rPr>
      </w:pPr>
      <w:r w:rsidRPr="00FF430B">
        <w:rPr>
          <w:noProof w:val="0"/>
        </w:rPr>
        <w:t>la D</w:t>
      </w:r>
      <w:r>
        <w:rPr>
          <w:noProof w:val="0"/>
        </w:rPr>
        <w:t xml:space="preserve">ocumentația standard </w:t>
      </w:r>
    </w:p>
    <w:p w14:paraId="0BA70DED" w14:textId="77777777" w:rsidR="000E5B60" w:rsidRDefault="000E5B60" w:rsidP="000E5B60">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22CDF213" w14:textId="77777777" w:rsidR="000E5B60" w:rsidRPr="00FF430B" w:rsidRDefault="000E5B60" w:rsidP="000E5B60">
      <w:pPr>
        <w:pStyle w:val="Listparagraf"/>
        <w:numPr>
          <w:ilvl w:val="0"/>
          <w:numId w:val="0"/>
        </w:numPr>
        <w:ind w:right="-1"/>
        <w:rPr>
          <w:i/>
        </w:rPr>
      </w:pPr>
    </w:p>
    <w:p w14:paraId="51CC867D" w14:textId="77777777" w:rsidR="000E5B60" w:rsidRPr="00FF430B" w:rsidRDefault="000E5B60" w:rsidP="000E5B60">
      <w:pPr>
        <w:pStyle w:val="Listparagraf"/>
        <w:numPr>
          <w:ilvl w:val="0"/>
          <w:numId w:val="0"/>
        </w:numPr>
        <w:ind w:right="-1"/>
        <w:rPr>
          <w:i/>
        </w:rPr>
      </w:pPr>
    </w:p>
    <w:p w14:paraId="2E503D1B" w14:textId="77777777" w:rsidR="000E5B60" w:rsidRPr="00FF430B" w:rsidRDefault="000E5B60" w:rsidP="000E5B60">
      <w:pPr>
        <w:pStyle w:val="Listparagraf"/>
        <w:numPr>
          <w:ilvl w:val="0"/>
          <w:numId w:val="0"/>
        </w:numPr>
        <w:ind w:right="-1"/>
        <w:rPr>
          <w:i/>
        </w:rPr>
      </w:pPr>
    </w:p>
    <w:p w14:paraId="57450A87" w14:textId="77777777" w:rsidR="000E5B60" w:rsidRPr="00FF430B" w:rsidRDefault="000E5B60" w:rsidP="000E5B60">
      <w:pPr>
        <w:jc w:val="center"/>
        <w:rPr>
          <w:b/>
          <w:noProof w:val="0"/>
        </w:rPr>
      </w:pPr>
    </w:p>
    <w:p w14:paraId="0EB1AF18" w14:textId="77777777" w:rsidR="000E5B60" w:rsidRDefault="000E5B60" w:rsidP="000E5B60">
      <w:pPr>
        <w:jc w:val="center"/>
        <w:rPr>
          <w:b/>
          <w:noProof w:val="0"/>
        </w:rPr>
      </w:pPr>
      <w:r w:rsidRPr="00FF430B">
        <w:rPr>
          <w:b/>
          <w:noProof w:val="0"/>
        </w:rPr>
        <w:t>CONTRACT – MODEL</w:t>
      </w:r>
    </w:p>
    <w:p w14:paraId="5196DB39" w14:textId="77777777" w:rsidR="000E5B60" w:rsidRDefault="000E5B60" w:rsidP="000E5B60">
      <w:pPr>
        <w:jc w:val="center"/>
        <w:rPr>
          <w:b/>
          <w:noProof w:val="0"/>
        </w:rPr>
      </w:pPr>
    </w:p>
    <w:tbl>
      <w:tblPr>
        <w:tblW w:w="9639" w:type="dxa"/>
        <w:tblInd w:w="108" w:type="dxa"/>
        <w:tblLayout w:type="fixed"/>
        <w:tblLook w:val="04A0" w:firstRow="1" w:lastRow="0" w:firstColumn="1" w:lastColumn="0" w:noHBand="0" w:noVBand="1"/>
      </w:tblPr>
      <w:tblGrid>
        <w:gridCol w:w="9639"/>
      </w:tblGrid>
      <w:tr w:rsidR="000E5B60" w:rsidRPr="00EC30C2" w14:paraId="26175EEA" w14:textId="77777777" w:rsidTr="00962D4E">
        <w:trPr>
          <w:trHeight w:val="697"/>
        </w:trPr>
        <w:tc>
          <w:tcPr>
            <w:tcW w:w="9639" w:type="dxa"/>
            <w:vAlign w:val="center"/>
          </w:tcPr>
          <w:p w14:paraId="2364F9B1" w14:textId="77777777" w:rsidR="000E5B60" w:rsidRPr="0047426F" w:rsidRDefault="000E5B60" w:rsidP="00962D4E">
            <w:pPr>
              <w:spacing w:line="276" w:lineRule="auto"/>
              <w:jc w:val="both"/>
            </w:pPr>
          </w:p>
          <w:p w14:paraId="73CBC8EC" w14:textId="77777777" w:rsidR="000E5B60" w:rsidRPr="0047426F" w:rsidRDefault="000E5B60" w:rsidP="00962D4E">
            <w:pPr>
              <w:spacing w:line="276" w:lineRule="auto"/>
              <w:jc w:val="both"/>
              <w:rPr>
                <w:b/>
                <w:caps/>
                <w:sz w:val="28"/>
                <w:szCs w:val="28"/>
              </w:rPr>
            </w:pPr>
          </w:p>
          <w:p w14:paraId="6BE80CD4" w14:textId="77777777" w:rsidR="000E5B60" w:rsidRPr="0047426F" w:rsidRDefault="000E5B60" w:rsidP="00962D4E">
            <w:pPr>
              <w:spacing w:line="276" w:lineRule="auto"/>
              <w:jc w:val="center"/>
              <w:rPr>
                <w:b/>
                <w:sz w:val="28"/>
                <w:szCs w:val="28"/>
                <w:u w:val="single"/>
              </w:rPr>
            </w:pPr>
            <w:r w:rsidRPr="0047426F">
              <w:rPr>
                <w:b/>
                <w:caps/>
                <w:sz w:val="28"/>
                <w:szCs w:val="28"/>
              </w:rPr>
              <w:t>Contract</w:t>
            </w:r>
            <w:r w:rsidRPr="0047426F">
              <w:rPr>
                <w:b/>
                <w:sz w:val="28"/>
                <w:szCs w:val="28"/>
              </w:rPr>
              <w:t xml:space="preserve"> DE ANTREPRIZĂ Nr.</w:t>
            </w:r>
            <w:r w:rsidRPr="0047426F">
              <w:rPr>
                <w:b/>
                <w:sz w:val="28"/>
                <w:szCs w:val="28"/>
                <w:u w:val="single"/>
              </w:rPr>
              <w:t>____</w:t>
            </w:r>
          </w:p>
          <w:p w14:paraId="40410E09" w14:textId="77777777" w:rsidR="000E5B60" w:rsidRPr="0047426F" w:rsidRDefault="000E5B60" w:rsidP="00962D4E">
            <w:pPr>
              <w:spacing w:line="276" w:lineRule="auto"/>
              <w:jc w:val="center"/>
              <w:rPr>
                <w:b/>
              </w:rPr>
            </w:pPr>
            <w:r w:rsidRPr="0047426F">
              <w:rPr>
                <w:b/>
              </w:rPr>
              <w:t>privind achiziţia prin</w:t>
            </w:r>
            <w:r w:rsidRPr="0047426F">
              <w:rPr>
                <w:b/>
              </w:rPr>
              <w:softHyphen/>
            </w:r>
            <w:r w:rsidRPr="0047426F">
              <w:rPr>
                <w:b/>
              </w:rPr>
              <w:softHyphen/>
            </w:r>
            <w:r w:rsidRPr="0047426F">
              <w:rPr>
                <w:b/>
              </w:rPr>
              <w:softHyphen/>
              <w:t xml:space="preserve"> LICITAȚIE DESCHISĂ</w:t>
            </w:r>
          </w:p>
          <w:p w14:paraId="1AC45433" w14:textId="77777777" w:rsidR="000E5B60" w:rsidRPr="0047426F" w:rsidRDefault="000E5B60" w:rsidP="00962D4E">
            <w:pPr>
              <w:spacing w:line="276" w:lineRule="auto"/>
              <w:jc w:val="both"/>
              <w:rPr>
                <w:b/>
                <w:i/>
              </w:rPr>
            </w:pPr>
          </w:p>
          <w:p w14:paraId="78DEF5B3" w14:textId="77777777" w:rsidR="000E5B60" w:rsidRPr="0047426F" w:rsidRDefault="000E5B60" w:rsidP="00962D4E">
            <w:pPr>
              <w:spacing w:line="276" w:lineRule="auto"/>
              <w:jc w:val="both"/>
              <w:rPr>
                <w:b/>
                <w:i/>
              </w:rPr>
            </w:pPr>
          </w:p>
          <w:p w14:paraId="1C84D7AE" w14:textId="6EF2462D" w:rsidR="000E5B60" w:rsidRPr="0047426F" w:rsidRDefault="000E5B60" w:rsidP="00962D4E">
            <w:pPr>
              <w:tabs>
                <w:tab w:val="center" w:pos="-6663"/>
                <w:tab w:val="left" w:pos="567"/>
                <w:tab w:val="right" w:pos="10206"/>
              </w:tabs>
              <w:spacing w:line="276" w:lineRule="auto"/>
            </w:pPr>
            <w:r w:rsidRPr="0047426F">
              <w:t>„___”_________20</w:t>
            </w:r>
            <w:r w:rsidR="00EF7B1D">
              <w:t>24</w:t>
            </w:r>
            <w:r w:rsidRPr="0047426F">
              <w:t xml:space="preserve">                                                                                            </w:t>
            </w:r>
            <w:r w:rsidR="00065BEB">
              <w:t>or.Floreşti</w:t>
            </w:r>
          </w:p>
          <w:p w14:paraId="2F52E73C" w14:textId="77777777" w:rsidR="000E5B60" w:rsidRPr="0047426F" w:rsidRDefault="000E5B60" w:rsidP="00962D4E">
            <w:pPr>
              <w:spacing w:line="276" w:lineRule="auto"/>
              <w:jc w:val="center"/>
            </w:pPr>
            <w:r w:rsidRPr="0047426F">
              <w:rPr>
                <w:sz w:val="20"/>
                <w:szCs w:val="20"/>
              </w:rPr>
              <w:t xml:space="preserve">                                                                                                                                  </w:t>
            </w:r>
          </w:p>
          <w:p w14:paraId="1A7DA50B" w14:textId="77777777" w:rsidR="000E5B60" w:rsidRPr="0047426F" w:rsidRDefault="000E5B60" w:rsidP="00962D4E">
            <w:pPr>
              <w:spacing w:line="276" w:lineRule="auto"/>
              <w:jc w:val="both"/>
            </w:pPr>
          </w:p>
          <w:p w14:paraId="61314BF8" w14:textId="77777777" w:rsidR="000E5B60" w:rsidRPr="0047426F" w:rsidRDefault="000E5B60" w:rsidP="00962D4E">
            <w:pPr>
              <w:pStyle w:val="Listparagraf"/>
              <w:numPr>
                <w:ilvl w:val="3"/>
                <w:numId w:val="3"/>
              </w:numPr>
              <w:spacing w:line="276" w:lineRule="auto"/>
              <w:rPr>
                <w:b/>
                <w:kern w:val="28"/>
              </w:rPr>
            </w:pPr>
            <w:r w:rsidRPr="0047426F">
              <w:rPr>
                <w:b/>
                <w:kern w:val="28"/>
              </w:rPr>
              <w:t>PARTEA GENERALĂ</w:t>
            </w:r>
          </w:p>
          <w:p w14:paraId="3B3C530B" w14:textId="77777777" w:rsidR="000E5B60" w:rsidRPr="0047426F" w:rsidRDefault="000E5B60" w:rsidP="00962D4E">
            <w:pPr>
              <w:spacing w:line="276" w:lineRule="auto"/>
              <w:rPr>
                <w:b/>
                <w:kern w:val="28"/>
              </w:rPr>
            </w:pPr>
          </w:p>
          <w:p w14:paraId="144AA0B2" w14:textId="77777777" w:rsidR="000E5B60" w:rsidRPr="0047426F" w:rsidRDefault="000E5B60" w:rsidP="00962D4E">
            <w:pPr>
              <w:spacing w:line="276" w:lineRule="auto"/>
              <w:rPr>
                <w:b/>
                <w:kern w:val="28"/>
              </w:rPr>
            </w:pPr>
            <w:r w:rsidRPr="0047426F">
              <w:rPr>
                <w:b/>
                <w:kern w:val="28"/>
              </w:rPr>
              <w:t>PĂRŢILE CONTRACTANTE</w:t>
            </w:r>
          </w:p>
          <w:p w14:paraId="0E037C06" w14:textId="77777777" w:rsidR="000E5B60" w:rsidRPr="0047426F" w:rsidRDefault="000E5B60" w:rsidP="00962D4E">
            <w:pPr>
              <w:spacing w:line="276" w:lineRule="auto"/>
              <w:rPr>
                <w:b/>
                <w:kern w:val="28"/>
              </w:rPr>
            </w:pPr>
          </w:p>
          <w:p w14:paraId="36B99DDD" w14:textId="13DEC998" w:rsidR="000E5B60" w:rsidRPr="0079256C" w:rsidRDefault="000E5B60" w:rsidP="00962D4E">
            <w:pPr>
              <w:pStyle w:val="1"/>
              <w:tabs>
                <w:tab w:val="left" w:pos="567"/>
                <w:tab w:val="right" w:pos="9531"/>
              </w:tabs>
              <w:spacing w:line="276" w:lineRule="auto"/>
              <w:ind w:firstLine="0"/>
              <w:rPr>
                <w:lang w:val="en-US"/>
              </w:rPr>
            </w:pPr>
            <w:r w:rsidRPr="0079256C">
              <w:rPr>
                <w:lang w:val="en-US"/>
              </w:rPr>
              <w:t>Prezentul contract este încheiat în urma procedurii de achiziție nr. ocds-b3wdp1-MD-</w:t>
            </w:r>
            <w:r w:rsidR="001F2B25" w:rsidRPr="0079256C">
              <w:rPr>
                <w:lang w:val="en-US"/>
              </w:rPr>
              <w:t>NNNNNNNNNN</w:t>
            </w:r>
            <w:r w:rsidRPr="0079256C">
              <w:rPr>
                <w:lang w:val="en-US"/>
              </w:rPr>
              <w:t xml:space="preserve"> din data </w:t>
            </w:r>
            <w:r w:rsidR="001F2B25" w:rsidRPr="0079256C">
              <w:rPr>
                <w:lang w:val="en-US"/>
              </w:rPr>
              <w:t>NN</w:t>
            </w:r>
            <w:r w:rsidRPr="0079256C">
              <w:rPr>
                <w:lang w:val="en-US"/>
              </w:rPr>
              <w:t>.</w:t>
            </w:r>
            <w:r w:rsidR="001F2B25" w:rsidRPr="0079256C">
              <w:rPr>
                <w:lang w:val="en-US"/>
              </w:rPr>
              <w:t>NN</w:t>
            </w:r>
            <w:r w:rsidRPr="0079256C">
              <w:rPr>
                <w:lang w:val="en-US"/>
              </w:rPr>
              <w:t>.202</w:t>
            </w:r>
            <w:r w:rsidR="00EF7B1D">
              <w:rPr>
                <w:lang w:val="en-US"/>
              </w:rPr>
              <w:t>4</w:t>
            </w:r>
            <w:r w:rsidRPr="0079256C">
              <w:rPr>
                <w:lang w:val="en-US"/>
              </w:rPr>
              <w:t xml:space="preserve">, între: </w:t>
            </w:r>
          </w:p>
          <w:p w14:paraId="09E9FD28" w14:textId="3E944406" w:rsidR="000E5B60" w:rsidRPr="0079256C" w:rsidRDefault="001F2B25" w:rsidP="00962D4E">
            <w:pPr>
              <w:pStyle w:val="1"/>
              <w:tabs>
                <w:tab w:val="left" w:pos="567"/>
                <w:tab w:val="right" w:pos="9531"/>
              </w:tabs>
              <w:spacing w:line="276" w:lineRule="auto"/>
              <w:ind w:firstLine="0"/>
              <w:rPr>
                <w:lang w:val="en-US"/>
              </w:rPr>
            </w:pPr>
            <w:r w:rsidRPr="0079256C">
              <w:rPr>
                <w:b/>
                <w:lang w:val="en-US"/>
              </w:rPr>
              <w:t>Primăria orașului Florești</w:t>
            </w:r>
            <w:r w:rsidR="000E5B60" w:rsidRPr="0079256C">
              <w:rPr>
                <w:lang w:val="en-US"/>
              </w:rPr>
              <w:t xml:space="preserve">, cu sediul în </w:t>
            </w:r>
            <w:r w:rsidRPr="007A0E36">
              <w:rPr>
                <w:lang w:val="it-IT"/>
              </w:rPr>
              <w:t>or. Florești</w:t>
            </w:r>
            <w:r w:rsidR="000E5B60" w:rsidRPr="007A0E36">
              <w:rPr>
                <w:lang w:val="it-IT"/>
              </w:rPr>
              <w:t xml:space="preserve">, </w:t>
            </w:r>
            <w:r w:rsidRPr="007A0E36">
              <w:rPr>
                <w:lang w:val="it-IT"/>
              </w:rPr>
              <w:t>str. Stefan cel Mare 30 A</w:t>
            </w:r>
            <w:r w:rsidR="000E5B60" w:rsidRPr="007A0E36">
              <w:rPr>
                <w:lang w:val="it-IT"/>
              </w:rPr>
              <w:t>, telefon</w:t>
            </w:r>
            <w:r w:rsidR="000E5B60" w:rsidRPr="007A0E36">
              <w:rPr>
                <w:b/>
                <w:lang w:val="it-IT"/>
              </w:rPr>
              <w:t xml:space="preserve">: </w:t>
            </w:r>
            <w:r w:rsidRPr="007A0E36">
              <w:rPr>
                <w:lang w:val="it-IT"/>
              </w:rPr>
              <w:t>0250-2-59-52</w:t>
            </w:r>
            <w:r w:rsidR="000E5B60" w:rsidRPr="007A0E36">
              <w:rPr>
                <w:lang w:val="it-IT"/>
              </w:rPr>
              <w:t xml:space="preserve">, e-mail: </w:t>
            </w:r>
            <w:r w:rsidR="00813742" w:rsidRPr="0079256C">
              <w:rPr>
                <w:lang w:val="en-US"/>
              </w:rPr>
              <w:t>primariafloresti8@gmail.com</w:t>
            </w:r>
            <w:r w:rsidR="000E5B60" w:rsidRPr="007A0E36">
              <w:rPr>
                <w:lang w:val="it-IT"/>
              </w:rPr>
              <w:t xml:space="preserve"> </w:t>
            </w:r>
            <w:r w:rsidR="000E5B60" w:rsidRPr="0079256C">
              <w:rPr>
                <w:lang w:val="en-US"/>
              </w:rPr>
              <w:t xml:space="preserve">IDNO </w:t>
            </w:r>
            <w:r w:rsidR="00813742" w:rsidRPr="007A0E36">
              <w:rPr>
                <w:lang w:val="en-US"/>
              </w:rPr>
              <w:t>1007601007192</w:t>
            </w:r>
            <w:r w:rsidR="000E5B60" w:rsidRPr="007A0E36">
              <w:rPr>
                <w:b/>
                <w:lang w:val="en-US"/>
              </w:rPr>
              <w:t>,</w:t>
            </w:r>
            <w:r w:rsidR="000E5B60" w:rsidRPr="007A0E36">
              <w:rPr>
                <w:lang w:val="ro-RO"/>
              </w:rPr>
              <w:t xml:space="preserve"> </w:t>
            </w:r>
            <w:r w:rsidR="000E5B60" w:rsidRPr="0079256C">
              <w:rPr>
                <w:lang w:val="en-US"/>
              </w:rPr>
              <w:t xml:space="preserve">reprezentată legal prin </w:t>
            </w:r>
            <w:r w:rsidR="000E5B60" w:rsidRPr="0079256C">
              <w:rPr>
                <w:b/>
                <w:lang w:val="en-US"/>
              </w:rPr>
              <w:t>d</w:t>
            </w:r>
            <w:r w:rsidR="00813742" w:rsidRPr="0079256C">
              <w:rPr>
                <w:b/>
                <w:lang w:val="en-US"/>
              </w:rPr>
              <w:t>l</w:t>
            </w:r>
            <w:r w:rsidR="000E5B60" w:rsidRPr="0079256C">
              <w:rPr>
                <w:b/>
                <w:lang w:val="en-US"/>
              </w:rPr>
              <w:t xml:space="preserve"> </w:t>
            </w:r>
            <w:r w:rsidR="00813742" w:rsidRPr="0079256C">
              <w:rPr>
                <w:b/>
                <w:lang w:val="en-US"/>
              </w:rPr>
              <w:t>Iurie</w:t>
            </w:r>
            <w:r w:rsidR="000E5B60" w:rsidRPr="0079256C">
              <w:rPr>
                <w:b/>
                <w:lang w:val="en-US"/>
              </w:rPr>
              <w:t xml:space="preserve"> </w:t>
            </w:r>
            <w:r w:rsidR="00813742" w:rsidRPr="0079256C">
              <w:rPr>
                <w:b/>
                <w:lang w:val="en-US"/>
              </w:rPr>
              <w:t>GANGAN</w:t>
            </w:r>
            <w:r w:rsidR="000E5B60" w:rsidRPr="0079256C">
              <w:rPr>
                <w:lang w:val="en-US"/>
              </w:rPr>
              <w:t xml:space="preserve">, </w:t>
            </w:r>
            <w:r w:rsidR="00813742" w:rsidRPr="0079256C">
              <w:rPr>
                <w:lang w:val="en-US"/>
              </w:rPr>
              <w:t>primar</w:t>
            </w:r>
            <w:r w:rsidR="000E5B60" w:rsidRPr="0079256C">
              <w:rPr>
                <w:lang w:val="en-US"/>
              </w:rPr>
              <w:t xml:space="preserve">, în calitate de </w:t>
            </w:r>
            <w:r w:rsidR="00813742" w:rsidRPr="0079256C">
              <w:rPr>
                <w:b/>
                <w:lang w:val="en-US"/>
              </w:rPr>
              <w:t>Beneficiar</w:t>
            </w:r>
          </w:p>
          <w:p w14:paraId="70A1A126" w14:textId="77777777" w:rsidR="000E5B60" w:rsidRPr="0047426F" w:rsidRDefault="000E5B60" w:rsidP="00962D4E">
            <w:pPr>
              <w:keepNext/>
              <w:widowControl w:val="0"/>
              <w:spacing w:line="276" w:lineRule="auto"/>
              <w:jc w:val="both"/>
            </w:pPr>
            <w:r w:rsidRPr="0047426F">
              <w:rPr>
                <w:b/>
              </w:rPr>
              <w:t>SRL</w:t>
            </w:r>
            <w:r>
              <w:rPr>
                <w:b/>
              </w:rPr>
              <w:t>/SA</w:t>
            </w:r>
            <w:r w:rsidRPr="0047426F">
              <w:rPr>
                <w:b/>
              </w:rPr>
              <w:t xml:space="preserve"> „</w:t>
            </w:r>
            <w:r>
              <w:rPr>
                <w:b/>
              </w:rPr>
              <w:t>NN</w:t>
            </w:r>
            <w:r w:rsidRPr="0047426F">
              <w:rPr>
                <w:b/>
              </w:rPr>
              <w:t>”</w:t>
            </w:r>
            <w:r w:rsidRPr="0047426F">
              <w:t xml:space="preserve"> cu sediul în </w:t>
            </w:r>
            <w:r>
              <w:t>_______</w:t>
            </w:r>
            <w:r w:rsidRPr="0047426F">
              <w:t xml:space="preserve">, str. </w:t>
            </w:r>
            <w:r>
              <w:t>__________</w:t>
            </w:r>
            <w:r w:rsidRPr="0047426F">
              <w:t xml:space="preserve">, IDNO: , tel., reprezentată legal prin dl , administrator, în calitate de </w:t>
            </w:r>
            <w:r w:rsidRPr="0047426F">
              <w:rPr>
                <w:b/>
              </w:rPr>
              <w:t>Antreprenor</w:t>
            </w:r>
            <w:r w:rsidRPr="0047426F">
              <w:t>, pe de altă parte</w:t>
            </w:r>
            <w:r w:rsidRPr="0047426F">
              <w:rPr>
                <w:b/>
                <w:bCs/>
              </w:rPr>
              <w:t xml:space="preserve"> </w:t>
            </w:r>
            <w:r w:rsidRPr="0047426F">
              <w:t>şi</w:t>
            </w:r>
          </w:p>
          <w:p w14:paraId="1733A67B" w14:textId="5902773D" w:rsidR="000E5B60" w:rsidRPr="0079256C" w:rsidRDefault="000E5B60" w:rsidP="00962D4E">
            <w:pPr>
              <w:pStyle w:val="1"/>
              <w:tabs>
                <w:tab w:val="left" w:pos="567"/>
              </w:tabs>
              <w:spacing w:line="276" w:lineRule="auto"/>
              <w:ind w:firstLine="0"/>
              <w:rPr>
                <w:lang w:val="en-US"/>
              </w:rPr>
            </w:pPr>
          </w:p>
          <w:p w14:paraId="33868344" w14:textId="77777777" w:rsidR="000E5B60" w:rsidRPr="0047426F" w:rsidRDefault="000E5B60" w:rsidP="00962D4E">
            <w:pPr>
              <w:tabs>
                <w:tab w:val="left" w:pos="3705"/>
              </w:tabs>
              <w:spacing w:line="276" w:lineRule="auto"/>
              <w:contextualSpacing/>
            </w:pPr>
            <w:r w:rsidRPr="0047426F">
              <w:rPr>
                <w:b/>
              </w:rPr>
              <w:t>1. OBIECTUL CONTRACTULUI</w:t>
            </w:r>
          </w:p>
          <w:p w14:paraId="4A66A597" w14:textId="2DE6B337" w:rsidR="000E5B60" w:rsidRPr="0047426F" w:rsidRDefault="000E5B60" w:rsidP="00813742">
            <w:pPr>
              <w:spacing w:line="276" w:lineRule="auto"/>
              <w:contextualSpacing/>
              <w:jc w:val="both"/>
            </w:pPr>
            <w:r w:rsidRPr="0047426F">
              <w:t xml:space="preserve">1.1. Antreprenorul se obligă să </w:t>
            </w:r>
            <w:r w:rsidRPr="007A0E36">
              <w:t xml:space="preserve">execute </w:t>
            </w:r>
            <w:r w:rsidR="00EF7B1D" w:rsidRPr="00EF7B1D">
              <w:rPr>
                <w:i/>
              </w:rPr>
              <w:t xml:space="preserve">Lucrări de reparații a trotuarului din str. Miron Costin 15,17,19,21 or. Florești și Lucrări de reparații la str. Ion Neculce or. Florești </w:t>
            </w:r>
            <w:r w:rsidR="00EF7B1D">
              <w:rPr>
                <w:i/>
              </w:rPr>
              <w:t xml:space="preserve"> </w:t>
            </w:r>
            <w:r w:rsidRPr="0047426F">
              <w:t>în conformitate cu prevederile proiectului tehnic, cu detaliile de execuţie, precum şi cu normativele, standardele şi prescripţiile tehnice.</w:t>
            </w:r>
          </w:p>
          <w:p w14:paraId="5EEB5C2F" w14:textId="77777777" w:rsidR="000E5B60" w:rsidRPr="0047426F" w:rsidRDefault="000E5B60" w:rsidP="00962D4E">
            <w:pPr>
              <w:spacing w:line="276" w:lineRule="auto"/>
              <w:jc w:val="both"/>
            </w:pPr>
          </w:p>
          <w:p w14:paraId="063C581C" w14:textId="77777777" w:rsidR="000E5B60" w:rsidRPr="0047426F" w:rsidRDefault="000E5B60" w:rsidP="00962D4E">
            <w:pPr>
              <w:tabs>
                <w:tab w:val="left" w:pos="3585"/>
              </w:tabs>
              <w:spacing w:line="276" w:lineRule="auto"/>
              <w:contextualSpacing/>
            </w:pPr>
            <w:r w:rsidRPr="0047426F">
              <w:rPr>
                <w:b/>
              </w:rPr>
              <w:t>2. PERIOADA DE EXECUŢIE</w:t>
            </w:r>
          </w:p>
          <w:p w14:paraId="540CE643" w14:textId="73090CDD" w:rsidR="000E5B60" w:rsidRPr="0079256C" w:rsidRDefault="000E5B60" w:rsidP="00962D4E">
            <w:pPr>
              <w:pStyle w:val="1"/>
              <w:tabs>
                <w:tab w:val="left" w:pos="567"/>
              </w:tabs>
              <w:spacing w:line="276" w:lineRule="auto"/>
              <w:ind w:firstLine="0"/>
              <w:rPr>
                <w:lang w:val="en-US"/>
              </w:rPr>
            </w:pPr>
            <w:r w:rsidRPr="0079256C">
              <w:rPr>
                <w:lang w:val="en-US"/>
              </w:rPr>
              <w:t xml:space="preserve">2.1. Durata de execuţie a lucrărilor contractate este de maximum </w:t>
            </w:r>
            <w:r w:rsidR="007A0E36" w:rsidRPr="007A0E36">
              <w:rPr>
                <w:b/>
                <w:i/>
                <w:u w:val="single"/>
              </w:rPr>
              <w:t>3</w:t>
            </w:r>
            <w:r w:rsidRPr="0079256C">
              <w:rPr>
                <w:b/>
                <w:i/>
                <w:u w:val="single"/>
                <w:lang w:val="en-US"/>
              </w:rPr>
              <w:t xml:space="preserve"> luni </w:t>
            </w:r>
            <w:r w:rsidRPr="0079256C">
              <w:rPr>
                <w:lang w:val="en-US"/>
              </w:rPr>
              <w:t xml:space="preserve">după primirea ordinului de începere </w:t>
            </w:r>
            <w:proofErr w:type="gramStart"/>
            <w:r w:rsidRPr="0079256C">
              <w:rPr>
                <w:lang w:val="en-US"/>
              </w:rPr>
              <w:t>a</w:t>
            </w:r>
            <w:proofErr w:type="gramEnd"/>
            <w:r w:rsidRPr="0079256C">
              <w:rPr>
                <w:lang w:val="en-US"/>
              </w:rPr>
              <w:t xml:space="preserve"> execuţiei emis de către Co-Investitor.</w:t>
            </w:r>
          </w:p>
          <w:p w14:paraId="0DEA8C1C"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2.2. Lucrările vor fi executate potrivit Graficului de execuţie a lucrărilor anexat la prezentul contract. </w:t>
            </w:r>
          </w:p>
          <w:p w14:paraId="7A0DB3A2" w14:textId="77777777" w:rsidR="000E5B60" w:rsidRPr="0079256C" w:rsidRDefault="000E5B60" w:rsidP="00962D4E">
            <w:pPr>
              <w:pStyle w:val="1"/>
              <w:tabs>
                <w:tab w:val="left" w:pos="567"/>
              </w:tabs>
              <w:spacing w:line="276" w:lineRule="auto"/>
              <w:ind w:firstLine="0"/>
              <w:rPr>
                <w:lang w:val="en-US"/>
              </w:rPr>
            </w:pPr>
            <w:r w:rsidRPr="0079256C">
              <w:rPr>
                <w:lang w:val="en-US"/>
              </w:rPr>
              <w:t>2.3. Perioada de execuţie poate fi prelungită sau suspendată dacă constrângerea activităţii se datorează următoarelor cauze:</w:t>
            </w:r>
          </w:p>
          <w:p w14:paraId="7AB14728" w14:textId="77777777" w:rsidR="000E5B60" w:rsidRPr="0047426F" w:rsidRDefault="000E5B60" w:rsidP="00962D4E">
            <w:pPr>
              <w:numPr>
                <w:ilvl w:val="0"/>
                <w:numId w:val="21"/>
              </w:numPr>
              <w:tabs>
                <w:tab w:val="left" w:pos="1276"/>
              </w:tabs>
              <w:spacing w:line="276" w:lineRule="auto"/>
              <w:jc w:val="both"/>
            </w:pPr>
            <w:r w:rsidRPr="0047426F">
              <w:t>generate de Beneficiar/Co-Investitor-;</w:t>
            </w:r>
          </w:p>
          <w:p w14:paraId="7E03CCBA" w14:textId="77777777" w:rsidR="000E5B60" w:rsidRPr="0047426F" w:rsidRDefault="000E5B60" w:rsidP="00962D4E">
            <w:pPr>
              <w:numPr>
                <w:ilvl w:val="0"/>
                <w:numId w:val="21"/>
              </w:numPr>
              <w:tabs>
                <w:tab w:val="left" w:pos="1276"/>
              </w:tabs>
              <w:spacing w:line="276" w:lineRule="auto"/>
              <w:jc w:val="both"/>
            </w:pPr>
            <w:r w:rsidRPr="0047426F">
              <w:t>impedimentelor care justifică neexecutarea obligației sau altei situaţii extreme neimputabile şi imprevizibile pentru Antreprenor;</w:t>
            </w:r>
          </w:p>
          <w:p w14:paraId="72D1FDDE" w14:textId="77777777" w:rsidR="000E5B60" w:rsidRPr="0047426F" w:rsidRDefault="000E5B60" w:rsidP="00962D4E">
            <w:pPr>
              <w:numPr>
                <w:ilvl w:val="0"/>
                <w:numId w:val="21"/>
              </w:numPr>
              <w:tabs>
                <w:tab w:val="left" w:pos="1276"/>
              </w:tabs>
              <w:spacing w:line="276" w:lineRule="auto"/>
              <w:jc w:val="both"/>
            </w:pPr>
            <w:r w:rsidRPr="0047426F">
              <w:t xml:space="preserve">influenţei factorilor climatici, care duc la imposibilitatea executării lucrărilor stabilite </w:t>
            </w:r>
            <w:r w:rsidRPr="0047426F">
              <w:lastRenderedPageBreak/>
              <w:t>conform caietului de sarcini, or executarea lor în asemenea codiții climaterice se va răsfrânge asupra calității lucrărilor;</w:t>
            </w:r>
          </w:p>
          <w:p w14:paraId="7D05290D" w14:textId="77777777" w:rsidR="000E5B60" w:rsidRPr="0047426F" w:rsidRDefault="000E5B60" w:rsidP="00962D4E">
            <w:pPr>
              <w:numPr>
                <w:ilvl w:val="0"/>
                <w:numId w:val="21"/>
              </w:numPr>
              <w:tabs>
                <w:tab w:val="left" w:pos="1276"/>
              </w:tabs>
              <w:spacing w:line="276" w:lineRule="auto"/>
              <w:jc w:val="both"/>
            </w:pPr>
            <w:r w:rsidRPr="0047426F">
              <w:t>calamităţilor naturale recunoscute de autoritatea legală.</w:t>
            </w:r>
          </w:p>
          <w:p w14:paraId="4A04DE38" w14:textId="77777777" w:rsidR="000E5B60" w:rsidRPr="0079256C" w:rsidRDefault="000E5B60" w:rsidP="00962D4E">
            <w:pPr>
              <w:pStyle w:val="1"/>
              <w:tabs>
                <w:tab w:val="left" w:pos="567"/>
              </w:tabs>
              <w:spacing w:line="276" w:lineRule="auto"/>
              <w:ind w:firstLine="0"/>
              <w:rPr>
                <w:lang w:val="en-US"/>
              </w:rPr>
            </w:pPr>
            <w:r w:rsidRPr="0079256C">
              <w:rPr>
                <w:lang w:val="en-US"/>
              </w:rPr>
              <w:t>2.4. Conform dispoziţiei scrise a Beneficiar/Co-Investitor-ului, Antreprenorul va sista execuţia lucrărilor sau a unor părţi ale acestora pe o durată şi în modul în care Beneficiar/Co-Investitor-ul consideră necesar. Pe timpul suspendării, Antreprenorul va proteja şi conserva lucrările în mod corespunzător, aşa cum va dispune Beneficiar/Co-Investitor-ul. Cheltuielile suplimentare generate în urma sistării lucrărilor suportate de Antreprenor vor fi plătite de către Beneficiar/Co-Investitor. În cazul sistării lucrărilor sau a unor părţi din ele, din iniţiativa Antreprenorului, acesta suportă pe timpul suspendării toate cheltuielile, privind protejarea şi conservarea lucrărilor cu bună diligenţă.</w:t>
            </w:r>
          </w:p>
          <w:p w14:paraId="37CDE5FB"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2.5. La terminarea lucrărilor, Antreprenorul va notifica Beneficiar/Co-Investitor-ul că sunt îndeplinite condiţiile de recepţie, solicitând convocarea comisiei. În baza acestei notificări, Beneficiar/Co-Investitor-ul va convoca comisia </w:t>
            </w:r>
            <w:proofErr w:type="gramStart"/>
            <w:r w:rsidRPr="0079256C">
              <w:rPr>
                <w:lang w:val="en-US"/>
              </w:rPr>
              <w:t>de  recepţie</w:t>
            </w:r>
            <w:proofErr w:type="gramEnd"/>
            <w:r w:rsidRPr="0079256C">
              <w:rPr>
                <w:lang w:val="en-US"/>
              </w:rPr>
              <w:t xml:space="preserve"> la terminarea lucrărilor.</w:t>
            </w:r>
          </w:p>
          <w:p w14:paraId="70FCADA4" w14:textId="77777777" w:rsidR="000E5B60" w:rsidRDefault="000E5B60" w:rsidP="00962D4E">
            <w:pPr>
              <w:spacing w:line="276" w:lineRule="auto"/>
              <w:contextualSpacing/>
              <w:jc w:val="both"/>
            </w:pPr>
            <w:r w:rsidRPr="0047426F">
              <w:t>2.6. În baza documentelor de confirmare a execuţiei şi a constatărilor efectuate pe teren, Beneficiar/Co-Investitor-ul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Beneficiar/Co-Investitor-ul va convoca comisia de recepţie. Comisia de recepţie va constata realizarea lucrărilor în conformitate cu documentaţia de execuţie, cu reglementările în vigoare şi cu clauzele din contract. În funcţie de constatările făcute, Beneficiar/Co-Investitor-ul va aproba sau va respinge recepţia.</w:t>
            </w:r>
          </w:p>
          <w:p w14:paraId="289E5627" w14:textId="77777777" w:rsidR="000E5B60" w:rsidRPr="0047426F" w:rsidRDefault="000E5B60" w:rsidP="00962D4E">
            <w:pPr>
              <w:spacing w:line="276" w:lineRule="auto"/>
              <w:contextualSpacing/>
              <w:jc w:val="both"/>
            </w:pPr>
          </w:p>
          <w:p w14:paraId="5D5BED75" w14:textId="77777777" w:rsidR="000E5B60" w:rsidRPr="0047426F" w:rsidRDefault="000E5B60" w:rsidP="00962D4E">
            <w:pPr>
              <w:tabs>
                <w:tab w:val="left" w:pos="3645"/>
              </w:tabs>
              <w:spacing w:line="276" w:lineRule="auto"/>
              <w:contextualSpacing/>
            </w:pPr>
            <w:r w:rsidRPr="0047426F">
              <w:rPr>
                <w:b/>
              </w:rPr>
              <w:t>3. VALOAREA LUCRĂRILOR ŞI MODALITĂŢILE DE PLATĂ</w:t>
            </w:r>
          </w:p>
          <w:p w14:paraId="2AB192CC" w14:textId="77777777" w:rsidR="000E5B60" w:rsidRPr="0047426F" w:rsidRDefault="000E5B60" w:rsidP="00962D4E">
            <w:pPr>
              <w:spacing w:line="276" w:lineRule="auto"/>
              <w:jc w:val="both"/>
            </w:pPr>
            <w:r w:rsidRPr="0047426F">
              <w:t xml:space="preserve">3.1.Valoarea lucrărilor ce reprezintă obiectul prezentului contract, este de </w:t>
            </w:r>
            <w:r>
              <w:rPr>
                <w:b/>
              </w:rPr>
              <w:t xml:space="preserve">NNNNN </w:t>
            </w:r>
            <w:r w:rsidRPr="0047426F">
              <w:rPr>
                <w:b/>
              </w:rPr>
              <w:t>lei MD</w:t>
            </w:r>
            <w:r w:rsidRPr="0047426F">
              <w:t xml:space="preserve"> (</w:t>
            </w:r>
            <w:r>
              <w:t xml:space="preserve">lei, </w:t>
            </w:r>
            <w:r w:rsidRPr="0047426F">
              <w:t xml:space="preserve">bani), inclusiv TVA </w:t>
            </w:r>
            <w:r>
              <w:t>NNNNN</w:t>
            </w:r>
            <w:r w:rsidRPr="0047426F">
              <w:t xml:space="preserve"> lei MD</w:t>
            </w:r>
            <w:r w:rsidRPr="0047426F">
              <w:rPr>
                <w:sz w:val="20"/>
                <w:szCs w:val="20"/>
              </w:rPr>
              <w:t xml:space="preserve">.                                                         </w:t>
            </w:r>
          </w:p>
          <w:p w14:paraId="79596829" w14:textId="77777777" w:rsidR="000E5B60" w:rsidRPr="0079256C" w:rsidRDefault="000E5B60" w:rsidP="00962D4E">
            <w:pPr>
              <w:pStyle w:val="1"/>
              <w:tabs>
                <w:tab w:val="left" w:pos="321"/>
              </w:tabs>
              <w:spacing w:line="276" w:lineRule="auto"/>
              <w:ind w:firstLine="0"/>
              <w:rPr>
                <w:bCs/>
                <w:lang w:val="en-US"/>
              </w:rPr>
            </w:pPr>
            <w:r w:rsidRPr="0079256C">
              <w:rPr>
                <w:lang w:val="en-US"/>
              </w:rPr>
              <w:t>3.2</w:t>
            </w:r>
            <w:proofErr w:type="gramStart"/>
            <w:r w:rsidRPr="0079256C">
              <w:rPr>
                <w:lang w:val="en-US"/>
              </w:rPr>
              <w:t>.Achitările</w:t>
            </w:r>
            <w:proofErr w:type="gramEnd"/>
            <w:r w:rsidRPr="0079256C">
              <w:rPr>
                <w:lang w:val="en-US"/>
              </w:rPr>
              <w:t xml:space="preserve"> vor fi efectuate prin transfer în baza facturilor fiscale, după primirea proceselor – verbale de recepţie a lucrărilor executate, semnate şi acceptate de către Beneficiar/Co-Investitor, în limita alocărilor financiare. </w:t>
            </w:r>
            <w:r w:rsidRPr="0079256C">
              <w:rPr>
                <w:bCs/>
                <w:lang w:val="en-US"/>
              </w:rPr>
              <w:t>Este interzisă efectuarea plăților anticipate (avans) de către autoritatea contractantă.</w:t>
            </w:r>
          </w:p>
          <w:p w14:paraId="75FDD4BE" w14:textId="77777777" w:rsidR="000E5B60" w:rsidRPr="0079256C" w:rsidRDefault="000E5B60" w:rsidP="00962D4E">
            <w:pPr>
              <w:pStyle w:val="1"/>
              <w:tabs>
                <w:tab w:val="left" w:pos="37"/>
              </w:tabs>
              <w:spacing w:line="276" w:lineRule="auto"/>
              <w:ind w:firstLine="0"/>
              <w:rPr>
                <w:lang w:val="en-US"/>
              </w:rPr>
            </w:pPr>
            <w:r w:rsidRPr="0079256C">
              <w:rPr>
                <w:lang w:val="en-US"/>
              </w:rPr>
              <w:t>3.3. Beneficiar/Co-Investitor-ul va verifica procesele-verbale de recepție a lucrărilor executate în termen de 5 zile lucrătoare de la primirea acestora de la Antreprenor.</w:t>
            </w:r>
          </w:p>
          <w:p w14:paraId="25D773F0" w14:textId="77777777" w:rsidR="000E5B60" w:rsidRPr="0079256C" w:rsidRDefault="000E5B60" w:rsidP="00962D4E">
            <w:pPr>
              <w:pStyle w:val="1"/>
              <w:tabs>
                <w:tab w:val="left" w:pos="37"/>
              </w:tabs>
              <w:spacing w:line="276" w:lineRule="auto"/>
              <w:ind w:firstLine="0"/>
              <w:rPr>
                <w:lang w:val="en-US"/>
              </w:rPr>
            </w:pPr>
            <w:r w:rsidRPr="0079256C">
              <w:rPr>
                <w:lang w:val="en-US"/>
              </w:rPr>
              <w:t xml:space="preserve">3.4. Plata facturii finale se va face după verificarea şi acceptarea situaţiei de plată definitive de către Beneficiar/Co-Investitor. Dacă verificarea se prelungeşte din diferite motive, dar în special datorită unor eventuale litigii, contravaloarea lucrărilor care nu sunt în litigiu va fi plătită conform prevederilor prezentului Contract. </w:t>
            </w:r>
          </w:p>
          <w:p w14:paraId="55877BDA" w14:textId="77777777" w:rsidR="000E5B60" w:rsidRPr="0079256C" w:rsidRDefault="000E5B60" w:rsidP="00962D4E">
            <w:pPr>
              <w:pStyle w:val="1"/>
              <w:tabs>
                <w:tab w:val="left" w:pos="37"/>
              </w:tabs>
              <w:spacing w:line="276" w:lineRule="auto"/>
              <w:ind w:firstLine="0"/>
              <w:rPr>
                <w:lang w:val="en-US"/>
              </w:rPr>
            </w:pPr>
            <w:r w:rsidRPr="0079256C">
              <w:rPr>
                <w:lang w:val="en-US"/>
              </w:rPr>
              <w:t xml:space="preserve">3.5. Lucrările nu vor fi considerate finalizate până când procesul-verbal de recepţie la terminarea </w:t>
            </w:r>
            <w:proofErr w:type="gramStart"/>
            <w:r w:rsidRPr="0079256C">
              <w:rPr>
                <w:lang w:val="en-US"/>
              </w:rPr>
              <w:t>lucrărilor  nu</w:t>
            </w:r>
            <w:proofErr w:type="gramEnd"/>
            <w:r w:rsidRPr="0079256C">
              <w:rPr>
                <w:lang w:val="en-US"/>
              </w:rPr>
              <w:t xml:space="preserve"> va fi semnat de comisia de recepţie, care confirmă că lucrările au fost executate conform contractului.</w:t>
            </w:r>
          </w:p>
          <w:p w14:paraId="49A746D7" w14:textId="77777777" w:rsidR="000E5B60" w:rsidRPr="0079256C" w:rsidRDefault="000E5B60" w:rsidP="00962D4E">
            <w:pPr>
              <w:pStyle w:val="1"/>
              <w:tabs>
                <w:tab w:val="left" w:pos="37"/>
              </w:tabs>
              <w:spacing w:line="276" w:lineRule="auto"/>
              <w:ind w:firstLine="0"/>
              <w:rPr>
                <w:lang w:val="en-US"/>
              </w:rPr>
            </w:pPr>
            <w:r w:rsidRPr="0079256C">
              <w:rPr>
                <w:lang w:val="en-US"/>
              </w:rPr>
              <w:t>3.6. Garanţia de bună execuţie se va restitui Antreprenorului în baza notificării Co-Investitor-ului către agentul bancar. Notificarea se va face la solicitare, după semnarea procesului-verbal de recepţie la terminarea lucrărilor incluzând Concluzia Agenției pentru Supraveghere Tehnică, în cel mult 15 zile. În cazul recepţiei cu obiecţii, garanţia se va restitui în cel mult 15 zile după înlăturarea acestora.</w:t>
            </w:r>
          </w:p>
          <w:p w14:paraId="31558E7B" w14:textId="77777777" w:rsidR="000E5B60" w:rsidRPr="0079256C" w:rsidRDefault="000E5B60" w:rsidP="00962D4E">
            <w:pPr>
              <w:pStyle w:val="1"/>
              <w:tabs>
                <w:tab w:val="left" w:pos="37"/>
              </w:tabs>
              <w:spacing w:line="276" w:lineRule="auto"/>
              <w:ind w:firstLine="0"/>
              <w:rPr>
                <w:lang w:val="en-US"/>
              </w:rPr>
            </w:pPr>
          </w:p>
          <w:p w14:paraId="3A47DF7F" w14:textId="77777777" w:rsidR="000E5B60" w:rsidRPr="0079256C" w:rsidRDefault="000E5B60" w:rsidP="00962D4E">
            <w:pPr>
              <w:pStyle w:val="1"/>
              <w:tabs>
                <w:tab w:val="left" w:pos="37"/>
              </w:tabs>
              <w:spacing w:line="276" w:lineRule="auto"/>
              <w:ind w:firstLine="0"/>
              <w:rPr>
                <w:lang w:val="en-US"/>
              </w:rPr>
            </w:pPr>
          </w:p>
          <w:p w14:paraId="7255EAAB" w14:textId="77777777" w:rsidR="000E5B60" w:rsidRPr="0079256C" w:rsidRDefault="000E5B60" w:rsidP="00962D4E">
            <w:pPr>
              <w:pStyle w:val="1"/>
              <w:tabs>
                <w:tab w:val="left" w:pos="37"/>
              </w:tabs>
              <w:spacing w:line="276" w:lineRule="auto"/>
              <w:ind w:firstLine="0"/>
              <w:rPr>
                <w:lang w:val="en-US"/>
              </w:rPr>
            </w:pPr>
          </w:p>
          <w:p w14:paraId="651892A9" w14:textId="77777777" w:rsidR="000E5B60" w:rsidRPr="0047426F" w:rsidRDefault="000E5B60" w:rsidP="00962D4E">
            <w:pPr>
              <w:tabs>
                <w:tab w:val="left" w:pos="2625"/>
              </w:tabs>
              <w:spacing w:line="276" w:lineRule="auto"/>
              <w:contextualSpacing/>
              <w:rPr>
                <w:b/>
              </w:rPr>
            </w:pPr>
            <w:r w:rsidRPr="0047426F">
              <w:rPr>
                <w:b/>
              </w:rPr>
              <w:t>4. DREPTURILE ŞI OBLIGAŢIUNILE ANTREPRENORULUI ŞI ALE BENEFICIAR/CO-INVESTITOR-ULUI</w:t>
            </w:r>
          </w:p>
          <w:p w14:paraId="7ABF5700" w14:textId="77777777" w:rsidR="000E5B60" w:rsidRPr="0047426F" w:rsidRDefault="000E5B60" w:rsidP="00962D4E">
            <w:pPr>
              <w:tabs>
                <w:tab w:val="left" w:pos="2625"/>
              </w:tabs>
              <w:spacing w:line="276" w:lineRule="auto"/>
              <w:contextualSpacing/>
              <w:jc w:val="both"/>
            </w:pPr>
            <w:r w:rsidRPr="0047426F">
              <w:t xml:space="preserve">4.1. Întreaga documentaţie necesară pentru executarea lucrărilor contractate se pune de către Beneficiar/Co-Investitor la dispoziţia Antreprenorului în două exemplare, în termenele stabilite în contract, prin graficul general de realizare a lucrărilor publice. </w:t>
            </w:r>
          </w:p>
          <w:p w14:paraId="197993A3" w14:textId="77777777" w:rsidR="000E5B60" w:rsidRPr="0047426F" w:rsidRDefault="000E5B60" w:rsidP="00962D4E">
            <w:pPr>
              <w:tabs>
                <w:tab w:val="left" w:pos="2625"/>
              </w:tabs>
              <w:spacing w:line="276" w:lineRule="auto"/>
              <w:contextualSpacing/>
              <w:jc w:val="both"/>
              <w:rPr>
                <w:bCs/>
              </w:rPr>
            </w:pPr>
            <w:r w:rsidRPr="0047426F">
              <w:rPr>
                <w:bCs/>
              </w:rPr>
              <w:t>4.2. Antreprenorul are obligaţia să execute și să finalizeze lucrarea în termenele stabilite în contract, pe proprie răspundere, fără a solicita majorări de volume, de costuri sau alte modificări. Pentru aceasta el este obligat să respecte proiectul, documentaţia de execuţie şi prevederile actelor normative din domeniul construcţiilor precum și să efectueze ridicările topografice de control. În vederea realizării prevederilor prevederilor contractului, Antreprenorul va emite o declarație conform anexei la prezentul contract.</w:t>
            </w:r>
          </w:p>
          <w:p w14:paraId="682198C6" w14:textId="77777777" w:rsidR="000E5B60" w:rsidRPr="0079256C" w:rsidRDefault="000E5B60" w:rsidP="00962D4E">
            <w:pPr>
              <w:pStyle w:val="1"/>
              <w:tabs>
                <w:tab w:val="left" w:pos="567"/>
              </w:tabs>
              <w:spacing w:line="276" w:lineRule="auto"/>
              <w:ind w:firstLine="0"/>
              <w:rPr>
                <w:lang w:val="en-US"/>
              </w:rPr>
            </w:pPr>
            <w:r w:rsidRPr="0079256C">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BEEC57C"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4.4. Documentaţia pusă la dispoziţia Antreprenorului se repartizează astfel: un exemplar rămâne la dispoziţia Antreprenorului, ia raltul va fi ţinut de către acesta la dispoziţie pentru consultare de către Agenția pentru Supravegherea Tehnică, precum şi de către alte persoane autorizate, inclusiv responsabilul tehnic atestat. </w:t>
            </w:r>
          </w:p>
          <w:p w14:paraId="421B12EB"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4.5. Desenele, calculele, verificările calculelor, caietele de măsurări (ataşamentele) şi alte documente, pe care Beneficiar/Co-Investitor-ul sau Antreprenorul trebuie să le întocmească şi sunt cerute de subantreprenorul proiectant, vor fi puse la dispoziţia acestuia de către Antreprenor. </w:t>
            </w:r>
          </w:p>
          <w:p w14:paraId="23B1985D"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6F2EFD33"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4.7. Dacă Beneficiar/Co-Investitor-ul nu emite în timp util dispoziţii suplimentare care să conţină instrucţiuni sau aprobări, ordine, directive, sau detalii, Antreprenorul va notifica Beneficiar/Co-Investitor-ul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78B4906D"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4.8. Întreaga documentaţie necesară pentru executarea lucrărilor de subantrepriză va fi pusă la dispoziţia subantreprenorilor de către Antreprenor, în termenele din subcontracte (contracte de subantrepriză), stabilite prin graficul de execuţie. </w:t>
            </w:r>
          </w:p>
          <w:p w14:paraId="42158C06"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14:paraId="73A42E0A" w14:textId="5D6AA2A3" w:rsidR="0020123B" w:rsidRDefault="000E5B60" w:rsidP="00962D4E">
            <w:pPr>
              <w:pStyle w:val="1"/>
              <w:tabs>
                <w:tab w:val="left" w:pos="567"/>
              </w:tabs>
              <w:spacing w:line="276" w:lineRule="auto"/>
              <w:ind w:firstLine="0"/>
            </w:pPr>
            <w:r w:rsidRPr="0079256C">
              <w:rPr>
                <w:lang w:val="en-US"/>
              </w:rPr>
              <w:t xml:space="preserve">4.10. Antreprenorul, prin atribuirea ofertei în favoarea sa, se angajează să constituie garanţia de bună execuţie a contractului, în cuantum de 5 % din valoarea contractului atribuit. Forma garanției de bună execuție </w:t>
            </w:r>
            <w:r w:rsidR="0020123B" w:rsidRPr="0079256C">
              <w:rPr>
                <w:lang w:val="en-US"/>
              </w:rPr>
              <w:t>–</w:t>
            </w:r>
            <w:r w:rsidRPr="0079256C">
              <w:rPr>
                <w:lang w:val="en-US"/>
              </w:rPr>
              <w:t xml:space="preserve"> </w:t>
            </w:r>
          </w:p>
          <w:p w14:paraId="5EEE2253" w14:textId="77777777" w:rsidR="0020123B" w:rsidRDefault="0020123B" w:rsidP="00962D4E">
            <w:pPr>
              <w:pStyle w:val="1"/>
              <w:tabs>
                <w:tab w:val="left" w:pos="567"/>
              </w:tabs>
              <w:spacing w:line="276" w:lineRule="auto"/>
              <w:ind w:firstLine="0"/>
            </w:pPr>
          </w:p>
          <w:p w14:paraId="02393083" w14:textId="77777777" w:rsidR="0020123B" w:rsidRPr="0020123B" w:rsidRDefault="0020123B" w:rsidP="0020123B">
            <w:pPr>
              <w:pStyle w:val="1"/>
              <w:tabs>
                <w:tab w:val="left" w:pos="567"/>
              </w:tabs>
              <w:spacing w:line="276" w:lineRule="auto"/>
              <w:ind w:firstLine="0"/>
              <w:rPr>
                <w:i/>
              </w:rPr>
            </w:pPr>
            <w:r w:rsidRPr="0020123B">
              <w:rPr>
                <w:i/>
              </w:rPr>
              <w:t>Transfer pe contul autorității contractante a sumei ce reprezintă cuantumul de _5_% din valoarea contractului.</w:t>
            </w:r>
          </w:p>
          <w:p w14:paraId="6706D207" w14:textId="77777777" w:rsidR="0020123B" w:rsidRPr="0020123B" w:rsidRDefault="0020123B" w:rsidP="0020123B">
            <w:pPr>
              <w:pStyle w:val="1"/>
              <w:tabs>
                <w:tab w:val="left" w:pos="567"/>
              </w:tabs>
              <w:spacing w:line="276" w:lineRule="auto"/>
              <w:ind w:firstLine="0"/>
              <w:rPr>
                <w:i/>
              </w:rPr>
            </w:pPr>
            <w:r w:rsidRPr="0020123B">
              <w:rPr>
                <w:i/>
              </w:rPr>
              <w:lastRenderedPageBreak/>
              <w:t>IBAN cont pentru transfer a sumei garanției de bună execuție:</w:t>
            </w:r>
          </w:p>
          <w:p w14:paraId="6F52DF01" w14:textId="0BB4387B" w:rsidR="0020123B" w:rsidRPr="0020123B" w:rsidRDefault="0020123B" w:rsidP="0020123B">
            <w:pPr>
              <w:pStyle w:val="1"/>
              <w:tabs>
                <w:tab w:val="left" w:pos="567"/>
              </w:tabs>
              <w:spacing w:line="276" w:lineRule="auto"/>
              <w:ind w:firstLine="0"/>
              <w:rPr>
                <w:i/>
              </w:rPr>
            </w:pPr>
            <w:r w:rsidRPr="0020123B">
              <w:rPr>
                <w:i/>
              </w:rPr>
              <w:t>MD29TRPCDM518410A00740AA</w:t>
            </w:r>
          </w:p>
          <w:p w14:paraId="70A7C58E" w14:textId="77777777" w:rsidR="0020123B" w:rsidRPr="0020123B" w:rsidRDefault="0020123B" w:rsidP="00962D4E">
            <w:pPr>
              <w:pStyle w:val="1"/>
              <w:tabs>
                <w:tab w:val="left" w:pos="567"/>
              </w:tabs>
              <w:spacing w:line="276" w:lineRule="auto"/>
              <w:ind w:firstLine="0"/>
              <w:rPr>
                <w:i/>
              </w:rPr>
            </w:pPr>
          </w:p>
          <w:p w14:paraId="4FA9A7B5" w14:textId="7C8727AC" w:rsidR="000E5B60" w:rsidRPr="0079256C" w:rsidRDefault="000E5B60" w:rsidP="00962D4E">
            <w:pPr>
              <w:pStyle w:val="1"/>
              <w:tabs>
                <w:tab w:val="left" w:pos="567"/>
              </w:tabs>
              <w:spacing w:line="276" w:lineRule="auto"/>
              <w:ind w:firstLine="0"/>
              <w:rPr>
                <w:lang w:val="en-US"/>
              </w:rPr>
            </w:pPr>
            <w:r w:rsidRPr="0079256C">
              <w:rPr>
                <w:lang w:val="en-US"/>
              </w:rPr>
              <w:t>Garanția pentru ofertă nu va fi restituită până la întrunirea condițiilor prevăzute de contract.</w:t>
            </w:r>
          </w:p>
          <w:p w14:paraId="3A93A950" w14:textId="77777777" w:rsidR="000E5B60" w:rsidRPr="0079256C" w:rsidRDefault="000E5B60" w:rsidP="00962D4E">
            <w:pPr>
              <w:pStyle w:val="1"/>
              <w:tabs>
                <w:tab w:val="left" w:pos="567"/>
              </w:tabs>
              <w:spacing w:line="276" w:lineRule="auto"/>
              <w:ind w:firstLine="0"/>
              <w:rPr>
                <w:lang w:val="en-US"/>
              </w:rPr>
            </w:pPr>
            <w:r w:rsidRPr="0079256C">
              <w:rPr>
                <w:lang w:val="en-US"/>
              </w:rPr>
              <w:t>4.11. Autoritatea contractantă eliberează/restituie garanţia de bună execuţie Antreprenorului după semnarea procesului-verbal de recepție la terminarea lucrărilor, în cel mult 15 zile. În cazul recepţiei cu obiecţii, garanţia se va restitui în cel mult 15 zile după înlăturarea acestora și includerea Concluziei Agenției pentru Supraveghere Tehnică.</w:t>
            </w:r>
          </w:p>
          <w:p w14:paraId="4DD344BE" w14:textId="77777777" w:rsidR="000E5B60" w:rsidRPr="0079256C" w:rsidRDefault="000E5B60" w:rsidP="00962D4E">
            <w:pPr>
              <w:pStyle w:val="1"/>
              <w:tabs>
                <w:tab w:val="left" w:pos="567"/>
              </w:tabs>
              <w:spacing w:line="276" w:lineRule="auto"/>
              <w:ind w:firstLine="0"/>
              <w:rPr>
                <w:lang w:val="en-US"/>
              </w:rPr>
            </w:pPr>
            <w:r w:rsidRPr="0079256C">
              <w:rPr>
                <w:lang w:val="en-US"/>
              </w:rPr>
              <w:t>4.12</w:t>
            </w:r>
            <w:proofErr w:type="gramStart"/>
            <w:r w:rsidRPr="0079256C">
              <w:rPr>
                <w:lang w:val="en-US"/>
              </w:rPr>
              <w:t>.Antreprenorul</w:t>
            </w:r>
            <w:proofErr w:type="gramEnd"/>
            <w:r w:rsidRPr="0079256C">
              <w:rPr>
                <w:lang w:val="en-US"/>
              </w:rPr>
              <w:t xml:space="preserve"> trebuie să constituie garanţia de bună execuţie după primirea scrisorii de acceptare, dar nu mai târziu de data încheierii contractului. Atât timp cât el nu şi-</w:t>
            </w:r>
            <w:proofErr w:type="gramStart"/>
            <w:r w:rsidRPr="0079256C">
              <w:rPr>
                <w:lang w:val="en-US"/>
              </w:rPr>
              <w:t>a</w:t>
            </w:r>
            <w:proofErr w:type="gramEnd"/>
            <w:r w:rsidRPr="0079256C">
              <w:rPr>
                <w:lang w:val="en-US"/>
              </w:rPr>
              <w:t xml:space="preserve"> îndeplinit această obligaţiune, Co-Investitor-ul va reţine Antreprenorului garanţia pentru ofertă. Refuzul de a semna prezentul contract va impune reținerea garanției pentru ofertă.</w:t>
            </w:r>
          </w:p>
          <w:p w14:paraId="3D010F54"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6CB5EF57"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4.14. La lucrările la care se fac încercări, se consideră calitatea probei îndeplinită atâta timp cât rezultatele se înscriu în limitele admise prin reglementările tehnice. </w:t>
            </w:r>
          </w:p>
          <w:p w14:paraId="1AABD70A"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4.15. Beneficiar/Co-Investitor-ul </w:t>
            </w:r>
            <w:proofErr w:type="gramStart"/>
            <w:r w:rsidRPr="0079256C">
              <w:rPr>
                <w:lang w:val="en-US"/>
              </w:rPr>
              <w:t>are</w:t>
            </w:r>
            <w:proofErr w:type="gramEnd"/>
            <w:r w:rsidRPr="0079256C">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D656CFA" w14:textId="77777777" w:rsidR="000E5B60" w:rsidRPr="0079256C" w:rsidRDefault="000E5B60" w:rsidP="00962D4E">
            <w:pPr>
              <w:pStyle w:val="1"/>
              <w:tabs>
                <w:tab w:val="left" w:pos="567"/>
              </w:tabs>
              <w:spacing w:line="276" w:lineRule="auto"/>
              <w:ind w:firstLine="0"/>
              <w:rPr>
                <w:lang w:val="en-US"/>
              </w:rPr>
            </w:pPr>
            <w:r w:rsidRPr="0079256C">
              <w:rPr>
                <w:lang w:val="en-US"/>
              </w:rPr>
              <w:t>4.16. Beneficiar/Co-Investitor-ul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Beneficiar/Co-Investitor-ului trebuie să i se comunice numele dirigintelui de şantier atestat tehnico-profesional, care va dirija execuţia lucrărilor şi va verifica calitatea lor din partea Antreprenorului.</w:t>
            </w:r>
          </w:p>
          <w:p w14:paraId="4712A490"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4.17. Dacă Antreprenorul consideră că dispoziţiile Beneficiar/Co-Investitor-ului sunt nejustificate sau inoportune, el poate înainta obiecţii, dar acestea nu îl scutește de obligația de a executa dispoziţiile primite, în afara cazului în care ele contravin prevederilor legale. Dacă prin executarea dispoziţiilor Beneficiar/Co-Investitor-ului se creează dificultăţi în execuţie, care generează cheltuieli suplimentare, acestea vor fi suportate de către Beneficiar/Co-Investitor, numai în cazul în care Antreprenorul a informat în prealabil și a primit acordul Beneficiar/Co-Investitor-ului de execuție necondiționată. </w:t>
            </w:r>
          </w:p>
          <w:p w14:paraId="313FF7D0" w14:textId="77777777" w:rsidR="000E5B60" w:rsidRPr="0079256C" w:rsidRDefault="000E5B60" w:rsidP="00962D4E">
            <w:pPr>
              <w:pStyle w:val="1"/>
              <w:tabs>
                <w:tab w:val="left" w:pos="567"/>
              </w:tabs>
              <w:spacing w:line="276" w:lineRule="auto"/>
              <w:ind w:firstLine="0"/>
              <w:rPr>
                <w:lang w:val="en-US"/>
              </w:rPr>
            </w:pPr>
            <w:r w:rsidRPr="0079256C">
              <w:rPr>
                <w:lang w:val="en-US"/>
              </w:rPr>
              <w:t>4.18. Trasarea axelor principale, bornelor de referinţă, căilor de circulaţie şi limitelor terenului pus la dispoziţia Antreprenorului, precum şi materializarea cotelor de nivel în imediata apropiere a terenului, sunt obligaţiuni ale Antreprenorului. La necesitate, Beneficiarul va acorda suportul necesar.</w:t>
            </w:r>
          </w:p>
          <w:p w14:paraId="7E12B5AF"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4.19. Pentru verificarea trasării de către Beneficiar/Co-Investitor sau proiectant, Antreprenorul este obligat să protejeze şi să păstreze toate reperele, bornele sau alte obiecte folosite la trasarea lucrărilor. </w:t>
            </w:r>
          </w:p>
          <w:p w14:paraId="2ED0F396"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4.20. Ridicările de teren, trasările şi cotele de nivel, precum şi alte documente puse la dispoziţia </w:t>
            </w:r>
            <w:r w:rsidRPr="0079256C">
              <w:rPr>
                <w:lang w:val="en-US"/>
              </w:rPr>
              <w:lastRenderedPageBreak/>
              <w:t xml:space="preserve">Antreprenorului de către Beneficiar/Co-Investitor pentru executarea contractului sunt hotărâtoare. Antreprenorul este obligat să verifice documentele primite şi să înştiinţeze Beneficiar/Co-Investitor-ul cu privire la erorile şi inexactităţile constatate sau presupuse. </w:t>
            </w:r>
          </w:p>
          <w:p w14:paraId="211D8275"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4.21. Antreprenorul are obligaţia să stabilească toate relaţiile care reglementează raporturile cu subantreprenorii şi este răspunzător faţă de Beneficiar/Co-Investitor pentru respectarea de către subantreprenorii a prevederilor legale și obligațiunilor contractuale și profesionale. </w:t>
            </w:r>
          </w:p>
          <w:p w14:paraId="0422887E"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4.22. Pe parcursul executării lucrărilor, Beneficiar/Co-Investitor-ul are dreptul să dispună în scris: </w:t>
            </w:r>
          </w:p>
          <w:p w14:paraId="3BDAEFEA" w14:textId="77777777" w:rsidR="000E5B60" w:rsidRPr="0047426F" w:rsidRDefault="000E5B60" w:rsidP="00962D4E">
            <w:pPr>
              <w:numPr>
                <w:ilvl w:val="0"/>
                <w:numId w:val="10"/>
              </w:numPr>
              <w:tabs>
                <w:tab w:val="left" w:pos="314"/>
              </w:tabs>
              <w:spacing w:line="276" w:lineRule="auto"/>
              <w:ind w:left="0" w:firstLine="0"/>
              <w:jc w:val="both"/>
            </w:pPr>
            <w:r w:rsidRPr="0047426F">
              <w:t xml:space="preserve">îndepărtarea de pe şantier a oricăror materiale care sunt calitativ necorespunzătoare; </w:t>
            </w:r>
          </w:p>
          <w:p w14:paraId="5932A8F1" w14:textId="77777777" w:rsidR="000E5B60" w:rsidRPr="0047426F" w:rsidRDefault="000E5B60" w:rsidP="00962D4E">
            <w:pPr>
              <w:numPr>
                <w:ilvl w:val="0"/>
                <w:numId w:val="10"/>
              </w:numPr>
              <w:tabs>
                <w:tab w:val="left" w:pos="314"/>
              </w:tabs>
              <w:spacing w:line="276" w:lineRule="auto"/>
              <w:ind w:left="0" w:firstLine="0"/>
              <w:jc w:val="both"/>
            </w:pPr>
            <w:r w:rsidRPr="0047426F">
              <w:t xml:space="preserve">înlocuirea materialelor necorespunzătoare calitativ cu altele corespunzătoare; </w:t>
            </w:r>
          </w:p>
          <w:p w14:paraId="07880397" w14:textId="77777777" w:rsidR="000E5B60" w:rsidRPr="0047426F" w:rsidRDefault="000E5B60" w:rsidP="00962D4E">
            <w:pPr>
              <w:numPr>
                <w:ilvl w:val="0"/>
                <w:numId w:val="10"/>
              </w:numPr>
              <w:tabs>
                <w:tab w:val="left" w:pos="314"/>
              </w:tabs>
              <w:spacing w:line="276" w:lineRule="auto"/>
              <w:ind w:left="0" w:firstLine="0"/>
              <w:jc w:val="both"/>
            </w:pPr>
            <w:r w:rsidRPr="0047426F">
              <w:t xml:space="preserve">îndepărtarea sau refacerea oricărei lucrări sau părţi de lucrare necorespunzătoare din punct    de vedere calitativ. </w:t>
            </w:r>
          </w:p>
          <w:p w14:paraId="07FE69C3"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4.23. În cazul neexecutării de către Antreprenor a dispoziţiilor din punctul 2.1., Beneficiar/Co-Investitor-ul poate opri lucrările, prin rezoluțiunea contractului, în condiţiile legii și contractului, totodată Antreprenorul compensează cheltuielile aferente suportate de Beneficiar/Co-Investitor în legătură cu faptul neexecutării. </w:t>
            </w:r>
          </w:p>
          <w:p w14:paraId="462C1044"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Beneficiar/Co-Investitor-ului, organelor de poliţie sau organelor competente acest fapt. </w:t>
            </w:r>
          </w:p>
          <w:p w14:paraId="2378E3E9"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FCC2800" w14:textId="77777777" w:rsidR="000E5B60" w:rsidRPr="0079256C" w:rsidRDefault="000E5B60" w:rsidP="00962D4E">
            <w:pPr>
              <w:pStyle w:val="1"/>
              <w:tabs>
                <w:tab w:val="left" w:pos="426"/>
                <w:tab w:val="left" w:pos="3645"/>
              </w:tabs>
              <w:spacing w:line="276" w:lineRule="auto"/>
              <w:ind w:firstLine="0"/>
              <w:rPr>
                <w:lang w:val="en-US"/>
              </w:rPr>
            </w:pPr>
            <w:r w:rsidRPr="0079256C">
              <w:rPr>
                <w:lang w:val="en-US"/>
              </w:rPr>
              <w:t xml:space="preserve">4.26. </w:t>
            </w:r>
            <w:r w:rsidRPr="0047426F">
              <w:rPr>
                <w:lang w:val="en-US"/>
              </w:rPr>
              <w:t>Antreprenorul trebuie să obţină, pe propria cheltuială, toate avizele şi aprobările ce-i revin conform actelor normative şi să plătească toate taxele necesare legate de executarea lucrărilor, precum şi pentru bunuri sau drepturi afectate sau care pot fi afectate de executarea lucrărilor</w:t>
            </w:r>
            <w:r w:rsidRPr="0079256C">
              <w:rPr>
                <w:lang w:val="en-US"/>
              </w:rPr>
              <w:t xml:space="preserve">. </w:t>
            </w:r>
          </w:p>
          <w:p w14:paraId="06277759" w14:textId="77777777" w:rsidR="000E5B60" w:rsidRPr="0079256C" w:rsidRDefault="000E5B60" w:rsidP="00962D4E">
            <w:pPr>
              <w:pStyle w:val="1"/>
              <w:tabs>
                <w:tab w:val="left" w:pos="426"/>
                <w:tab w:val="left" w:pos="3645"/>
              </w:tabs>
              <w:spacing w:line="276" w:lineRule="auto"/>
              <w:ind w:firstLine="0"/>
              <w:rPr>
                <w:lang w:val="en-US"/>
              </w:rPr>
            </w:pPr>
          </w:p>
          <w:p w14:paraId="331A41D0" w14:textId="77777777" w:rsidR="000E5B60" w:rsidRPr="0047426F" w:rsidRDefault="000E5B60" w:rsidP="00962D4E">
            <w:pPr>
              <w:tabs>
                <w:tab w:val="left" w:pos="3225"/>
              </w:tabs>
              <w:spacing w:line="276" w:lineRule="auto"/>
              <w:contextualSpacing/>
            </w:pPr>
            <w:r w:rsidRPr="0047426F">
              <w:rPr>
                <w:b/>
              </w:rPr>
              <w:t>5. AJUSTAREA VALORII CONTRACTULUI</w:t>
            </w:r>
          </w:p>
          <w:p w14:paraId="115B900C" w14:textId="61F68EF5" w:rsidR="000E5B60" w:rsidRPr="0047426F" w:rsidRDefault="000E5B60" w:rsidP="00962D4E">
            <w:pPr>
              <w:tabs>
                <w:tab w:val="left" w:pos="3225"/>
              </w:tabs>
              <w:spacing w:line="276" w:lineRule="auto"/>
              <w:contextualSpacing/>
              <w:jc w:val="both"/>
            </w:pPr>
            <w:r w:rsidRPr="0047426F">
              <w:t>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14:paraId="00B1DAC7" w14:textId="77777777" w:rsidR="000E5B60" w:rsidRPr="0047426F" w:rsidRDefault="000E5B60" w:rsidP="00962D4E">
            <w:pPr>
              <w:pStyle w:val="Listparagraf"/>
              <w:numPr>
                <w:ilvl w:val="0"/>
                <w:numId w:val="0"/>
              </w:numPr>
              <w:tabs>
                <w:tab w:val="left" w:pos="1755"/>
              </w:tabs>
              <w:spacing w:line="276" w:lineRule="auto"/>
            </w:pPr>
          </w:p>
          <w:p w14:paraId="4222C388" w14:textId="77777777" w:rsidR="000E5B60" w:rsidRPr="0047426F" w:rsidRDefault="000E5B60" w:rsidP="00962D4E">
            <w:pPr>
              <w:tabs>
                <w:tab w:val="left" w:pos="4365"/>
              </w:tabs>
              <w:spacing w:line="276" w:lineRule="auto"/>
              <w:contextualSpacing/>
            </w:pPr>
            <w:r w:rsidRPr="0047426F">
              <w:rPr>
                <w:b/>
              </w:rPr>
              <w:t xml:space="preserve">6. ANTREPRENORUL ŞI SUBANTREPRENORII </w:t>
            </w:r>
          </w:p>
          <w:p w14:paraId="4AB41DEF"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6.1. Antreprenorul este obligat să execute toate lucrările, prevăzute în contract, în termenele stabilite prin graficul general de realizare a lucrărilor şi graficul de execuţie şi de o calitate corespunzătoare prevederilor actelor normative, proictului tehnic </w:t>
            </w:r>
            <w:proofErr w:type="gramStart"/>
            <w:r w:rsidRPr="0079256C">
              <w:rPr>
                <w:lang w:val="en-US"/>
              </w:rPr>
              <w:t>şi  prezentului</w:t>
            </w:r>
            <w:proofErr w:type="gramEnd"/>
            <w:r w:rsidRPr="0079256C">
              <w:rPr>
                <w:lang w:val="en-US"/>
              </w:rPr>
              <w:t xml:space="preserve"> contract.</w:t>
            </w:r>
          </w:p>
          <w:p w14:paraId="7AED43D8"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14:paraId="7B50B67E"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6.3. Pe parcursul execuţiei lucrărilor, Antreprenorul este obligat să comunice, la cererea Beneficiar/Co-Investitor-ului, datele de identificare ale subantreprenorilor. </w:t>
            </w:r>
          </w:p>
          <w:p w14:paraId="6275F7E2" w14:textId="77777777" w:rsidR="000E5B60" w:rsidRPr="0079256C" w:rsidRDefault="000E5B60" w:rsidP="00962D4E">
            <w:pPr>
              <w:pStyle w:val="1"/>
              <w:tabs>
                <w:tab w:val="left" w:pos="142"/>
                <w:tab w:val="left" w:pos="284"/>
              </w:tabs>
              <w:spacing w:line="276" w:lineRule="auto"/>
              <w:ind w:firstLine="0"/>
              <w:rPr>
                <w:lang w:val="en-US"/>
              </w:rPr>
            </w:pPr>
            <w:r w:rsidRPr="0079256C">
              <w:rPr>
                <w:lang w:val="en-US"/>
              </w:rPr>
              <w:t>6.4. Angajarea forţei de muncă pe bază de acord nu este considerată obiectul unei subcontractări.</w:t>
            </w:r>
          </w:p>
          <w:p w14:paraId="62B37988" w14:textId="77777777" w:rsidR="000E5B60" w:rsidRPr="0079256C" w:rsidRDefault="000E5B60" w:rsidP="00962D4E">
            <w:pPr>
              <w:pStyle w:val="1"/>
              <w:tabs>
                <w:tab w:val="left" w:pos="142"/>
                <w:tab w:val="left" w:pos="284"/>
              </w:tabs>
              <w:spacing w:line="276" w:lineRule="auto"/>
              <w:ind w:firstLine="0"/>
              <w:rPr>
                <w:lang w:val="en-US"/>
              </w:rPr>
            </w:pPr>
          </w:p>
          <w:p w14:paraId="1A4A4DD8" w14:textId="77777777" w:rsidR="000E5B60" w:rsidRPr="0047426F" w:rsidRDefault="000E5B60" w:rsidP="00962D4E">
            <w:pPr>
              <w:tabs>
                <w:tab w:val="left" w:pos="3645"/>
              </w:tabs>
              <w:spacing w:line="276" w:lineRule="auto"/>
              <w:contextualSpacing/>
            </w:pPr>
            <w:r w:rsidRPr="0047426F">
              <w:rPr>
                <w:b/>
              </w:rPr>
              <w:t>7. FORŢA DE MUNCĂ</w:t>
            </w:r>
          </w:p>
          <w:p w14:paraId="2F991F7A" w14:textId="77777777" w:rsidR="000E5B60" w:rsidRPr="0047426F" w:rsidRDefault="000E5B60" w:rsidP="00962D4E">
            <w:pPr>
              <w:tabs>
                <w:tab w:val="left" w:pos="3645"/>
              </w:tabs>
              <w:spacing w:line="276" w:lineRule="auto"/>
              <w:contextualSpacing/>
              <w:jc w:val="both"/>
            </w:pPr>
            <w:r w:rsidRPr="0047426F">
              <w:t xml:space="preserve">7.1. Antreprenorul şi subantreprenorii vor îndeplini toate formalităţile necesare angajării întregii </w:t>
            </w:r>
            <w:r w:rsidRPr="0047426F">
              <w:lastRenderedPageBreak/>
              <w:t xml:space="preserve">forţe de muncă pentru executarea lucrărilor contractate în conformitate cu prevederile legislaţiei. </w:t>
            </w:r>
          </w:p>
          <w:p w14:paraId="20595427" w14:textId="77777777" w:rsidR="000E5B60" w:rsidRPr="0047426F" w:rsidRDefault="000E5B60" w:rsidP="00962D4E">
            <w:pPr>
              <w:tabs>
                <w:tab w:val="left" w:pos="2385"/>
              </w:tabs>
              <w:spacing w:line="276" w:lineRule="auto"/>
              <w:jc w:val="both"/>
            </w:pPr>
          </w:p>
          <w:p w14:paraId="1DFE24ED" w14:textId="77777777" w:rsidR="000E5B60" w:rsidRPr="0047426F" w:rsidRDefault="000E5B60" w:rsidP="00962D4E">
            <w:pPr>
              <w:tabs>
                <w:tab w:val="left" w:pos="4275"/>
              </w:tabs>
              <w:spacing w:line="276" w:lineRule="auto"/>
              <w:contextualSpacing/>
            </w:pPr>
            <w:r w:rsidRPr="0047426F">
              <w:rPr>
                <w:b/>
              </w:rPr>
              <w:t>8. MATERIALELE ŞI EXECUŢIA LUCRĂRILOR PROPRIU-ZISE</w:t>
            </w:r>
          </w:p>
          <w:p w14:paraId="39DB59E3" w14:textId="77777777" w:rsidR="000E5B60" w:rsidRPr="0079256C" w:rsidRDefault="000E5B60" w:rsidP="00962D4E">
            <w:pPr>
              <w:pStyle w:val="1"/>
              <w:tabs>
                <w:tab w:val="left" w:pos="0"/>
              </w:tabs>
              <w:spacing w:line="276" w:lineRule="auto"/>
              <w:ind w:firstLine="0"/>
              <w:rPr>
                <w:lang w:val="en-US"/>
              </w:rPr>
            </w:pPr>
            <w:r w:rsidRPr="0079256C">
              <w:rPr>
                <w:lang w:val="en-US"/>
              </w:rPr>
              <w:t xml:space="preserve">8.1. Materialele vor fi de calitatea prevăzută în documentaţia de executare, urmând a fi supuse periodic la diverse testări de către proiectantul sau Beneficiar/Co-Investitor-ul ce le va solicita. Antreprenorul va asigura, la cerere, forţa de muncă, instrumentele, utilajul şi materialele necesare pentru examinarea, măsurarea şi testarea lucrărilor. </w:t>
            </w:r>
          </w:p>
          <w:p w14:paraId="2F141F60" w14:textId="77777777" w:rsidR="000E5B60" w:rsidRPr="0079256C" w:rsidRDefault="000E5B60" w:rsidP="00962D4E">
            <w:pPr>
              <w:pStyle w:val="1"/>
              <w:tabs>
                <w:tab w:val="left" w:pos="284"/>
              </w:tabs>
              <w:spacing w:line="276" w:lineRule="auto"/>
              <w:ind w:firstLine="0"/>
              <w:rPr>
                <w:lang w:val="en-US"/>
              </w:rPr>
            </w:pPr>
            <w:r w:rsidRPr="0079256C">
              <w:rPr>
                <w:lang w:val="en-US"/>
              </w:rPr>
              <w:t>8.2</w:t>
            </w:r>
            <w:proofErr w:type="gramStart"/>
            <w:r w:rsidRPr="0079256C">
              <w:rPr>
                <w:lang w:val="en-US"/>
              </w:rPr>
              <w:t>.Costul</w:t>
            </w:r>
            <w:proofErr w:type="gramEnd"/>
            <w:r w:rsidRPr="0079256C">
              <w:rPr>
                <w:lang w:val="en-US"/>
              </w:rPr>
              <w:t xml:space="preserve"> probelor şi încercărilor va fi suportat de Antreprenor, dacă acesta este prevăzut în documentaţie, în caz contrar cheltuielile vor fi suportate de Beneficiar. </w:t>
            </w:r>
          </w:p>
          <w:p w14:paraId="32046B69" w14:textId="77777777" w:rsidR="000E5B60" w:rsidRPr="0079256C" w:rsidRDefault="000E5B60" w:rsidP="00962D4E">
            <w:pPr>
              <w:pStyle w:val="1"/>
              <w:tabs>
                <w:tab w:val="left" w:pos="284"/>
              </w:tabs>
              <w:spacing w:line="276" w:lineRule="auto"/>
              <w:ind w:firstLine="0"/>
              <w:rPr>
                <w:lang w:val="en-US"/>
              </w:rPr>
            </w:pPr>
            <w:r w:rsidRPr="0079256C">
              <w:rPr>
                <w:lang w:val="en-US"/>
              </w:rPr>
              <w:t xml:space="preserve">8.3. Probele neprevăzute şi comandate de Beneficiar/Co-Investitor pentru verificarea unor lucrări sau materiale puse în operă vor fi suportate de Antreprenor, dacă se dovedeşte că materialele nu sunt corespunzător calitative sau manopera nu este în conformitate cu prevederile contractului. </w:t>
            </w:r>
          </w:p>
          <w:p w14:paraId="6E996432" w14:textId="77777777" w:rsidR="000E5B60" w:rsidRPr="0079256C" w:rsidRDefault="000E5B60" w:rsidP="00962D4E">
            <w:pPr>
              <w:pStyle w:val="1"/>
              <w:tabs>
                <w:tab w:val="left" w:pos="284"/>
              </w:tabs>
              <w:spacing w:line="276" w:lineRule="auto"/>
              <w:ind w:firstLine="0"/>
              <w:rPr>
                <w:lang w:val="en-US"/>
              </w:rPr>
            </w:pPr>
            <w:r w:rsidRPr="0079256C">
              <w:rPr>
                <w:lang w:val="en-US"/>
              </w:rPr>
              <w:t xml:space="preserve">8.4. Beneficiar/Co-Investitor-ul, responsabilul tehnic, proiectantul sau orice altă persoană autorizată de aceştia au acces tot timpul la lucrări pe şantier şi în locurile unde se pregăteşte lucrarea, în depozite de materiale prefabricate etc. </w:t>
            </w:r>
          </w:p>
          <w:p w14:paraId="0DA5D631" w14:textId="77777777" w:rsidR="000E5B60" w:rsidRPr="0079256C" w:rsidRDefault="000E5B60" w:rsidP="00962D4E">
            <w:pPr>
              <w:pStyle w:val="1"/>
              <w:tabs>
                <w:tab w:val="left" w:pos="284"/>
              </w:tabs>
              <w:spacing w:line="276" w:lineRule="auto"/>
              <w:ind w:firstLine="0"/>
              <w:rPr>
                <w:lang w:val="en-US"/>
              </w:rPr>
            </w:pPr>
            <w:r w:rsidRPr="0079256C">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2E16CB60" w14:textId="77777777" w:rsidR="000E5B60" w:rsidRPr="0079256C" w:rsidRDefault="000E5B60" w:rsidP="00962D4E">
            <w:pPr>
              <w:pStyle w:val="1"/>
              <w:tabs>
                <w:tab w:val="left" w:pos="284"/>
              </w:tabs>
              <w:spacing w:line="276" w:lineRule="auto"/>
              <w:ind w:firstLine="0"/>
              <w:rPr>
                <w:lang w:val="en-US"/>
              </w:rPr>
            </w:pPr>
            <w:r w:rsidRPr="0079256C">
              <w:rPr>
                <w:lang w:val="en-US"/>
              </w:rPr>
              <w:t xml:space="preserve">8.6. Antreprenorul va dezveli orice parte sau părţi de lucrare la dispoziţia Beneficiar/Co-Investitor-ului şi va reface această parte sau părţi de lucrare, dacă este cazul. Dacă se constată că lucrările au fost de calitate corespunzătoare şi realizate conform documentaţiei de execuţie, dezvelirea, refacerea şi/sau repararea vor fi suportate de Beneficiar/Co-Investitor-, în caz contrar, de Antreprenor. </w:t>
            </w:r>
          </w:p>
          <w:p w14:paraId="3B84F6D8" w14:textId="77777777" w:rsidR="000E5B60" w:rsidRPr="0079256C" w:rsidRDefault="000E5B60" w:rsidP="00962D4E">
            <w:pPr>
              <w:pStyle w:val="1"/>
              <w:tabs>
                <w:tab w:val="left" w:pos="284"/>
              </w:tabs>
              <w:spacing w:line="276" w:lineRule="auto"/>
              <w:ind w:firstLine="0"/>
              <w:rPr>
                <w:lang w:val="en-US"/>
              </w:rPr>
            </w:pPr>
            <w:r w:rsidRPr="0079256C">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76FE958E" w14:textId="77777777" w:rsidR="000E5B60" w:rsidRPr="0079256C" w:rsidRDefault="000E5B60" w:rsidP="00962D4E">
            <w:pPr>
              <w:pStyle w:val="1"/>
              <w:tabs>
                <w:tab w:val="left" w:pos="284"/>
              </w:tabs>
              <w:spacing w:line="276" w:lineRule="auto"/>
              <w:ind w:firstLine="0"/>
              <w:rPr>
                <w:lang w:val="en-US"/>
              </w:rPr>
            </w:pPr>
            <w:r w:rsidRPr="0079256C">
              <w:rPr>
                <w:lang w:val="en-US"/>
              </w:rPr>
              <w:t xml:space="preserve">8.8. Lucrările executate de Antreprenor în afara celor prevăzute în contract sau fără dispoziţia Beneficiar/Co-Investitor-ului, precum și cele care nu respectă prevederile contractului, fără a exista în acest sens o dispoziţie expresă a Beneficiar/Co-Investitor-ului, nu vor fi plătite Antreprenorului. Antreprenorul trebuie să înlăture aceste lucrări, în termenul stabilit cu Beneficiar/Co-Investitor-ul. De asemenea, el răspunde în faţa Beneficiar/Co-Investitor-ului de toate pagubele pe care le-a provocat acestuia. </w:t>
            </w:r>
          </w:p>
          <w:p w14:paraId="1FBC67AB" w14:textId="77777777" w:rsidR="000E5B60" w:rsidRPr="0079256C" w:rsidRDefault="000E5B60" w:rsidP="00962D4E">
            <w:pPr>
              <w:pStyle w:val="1"/>
              <w:tabs>
                <w:tab w:val="left" w:pos="284"/>
                <w:tab w:val="left" w:pos="426"/>
              </w:tabs>
              <w:spacing w:line="276" w:lineRule="auto"/>
              <w:ind w:firstLine="0"/>
              <w:rPr>
                <w:lang w:val="en-US"/>
              </w:rPr>
            </w:pPr>
            <w:r w:rsidRPr="0079256C">
              <w:rPr>
                <w:lang w:val="en-US"/>
              </w:rPr>
              <w:t>8.9. Lucrările încep în maxim 5 zile calendaristice (perioada de mobilizare) de la semnarea şi înregistrarea contractului în modul corespunzător şi primirea ordinului de execuţie.</w:t>
            </w:r>
          </w:p>
          <w:p w14:paraId="19E1C0FF" w14:textId="77777777" w:rsidR="000E5B60" w:rsidRPr="0079256C" w:rsidRDefault="000E5B60" w:rsidP="00962D4E">
            <w:pPr>
              <w:pStyle w:val="1"/>
              <w:tabs>
                <w:tab w:val="left" w:pos="284"/>
                <w:tab w:val="left" w:pos="426"/>
              </w:tabs>
              <w:spacing w:line="276" w:lineRule="auto"/>
              <w:ind w:firstLine="0"/>
              <w:rPr>
                <w:lang w:val="en-US"/>
              </w:rPr>
            </w:pPr>
          </w:p>
          <w:p w14:paraId="04B5C11F" w14:textId="77777777" w:rsidR="000E5B60" w:rsidRPr="0047426F" w:rsidRDefault="000E5B60" w:rsidP="00962D4E">
            <w:pPr>
              <w:pStyle w:val="Listparagraf"/>
              <w:numPr>
                <w:ilvl w:val="0"/>
                <w:numId w:val="0"/>
              </w:numPr>
              <w:tabs>
                <w:tab w:val="clear" w:pos="1134"/>
                <w:tab w:val="left" w:pos="3255"/>
              </w:tabs>
              <w:spacing w:line="276" w:lineRule="auto"/>
              <w:contextualSpacing/>
            </w:pPr>
            <w:r w:rsidRPr="0047426F">
              <w:rPr>
                <w:b/>
              </w:rPr>
              <w:t>9. PERIOADA DE GARANŢIE ŞI REMEDIERI ÎN PERIOADA DE GARANŢIE</w:t>
            </w:r>
          </w:p>
          <w:p w14:paraId="4BBE6481"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9.1. Perioada de garanţie pentru lucrări este </w:t>
            </w:r>
            <w:proofErr w:type="gramStart"/>
            <w:r w:rsidRPr="0079256C">
              <w:rPr>
                <w:lang w:val="en-US"/>
              </w:rPr>
              <w:t xml:space="preserve">de  </w:t>
            </w:r>
            <w:r w:rsidRPr="0079256C">
              <w:rPr>
                <w:b/>
                <w:i/>
                <w:lang w:val="en-US"/>
              </w:rPr>
              <w:t>5</w:t>
            </w:r>
            <w:proofErr w:type="gramEnd"/>
            <w:r w:rsidRPr="0079256C">
              <w:rPr>
                <w:lang w:val="en-US"/>
              </w:rPr>
              <w:t xml:space="preserve"> ani. </w:t>
            </w:r>
          </w:p>
          <w:p w14:paraId="62228313"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9.2. Perioada de garanţie începe de la data recepţiei la terminarea lucrărilor şi până la expirarea termenului prevăzut la punctul 9.1 din prezentul capitol. </w:t>
            </w:r>
          </w:p>
          <w:p w14:paraId="610B646A"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9.3. Antreprenorul </w:t>
            </w:r>
            <w:proofErr w:type="gramStart"/>
            <w:r w:rsidRPr="0079256C">
              <w:rPr>
                <w:lang w:val="en-US"/>
              </w:rPr>
              <w:t>are</w:t>
            </w:r>
            <w:proofErr w:type="gramEnd"/>
            <w:r w:rsidRPr="0079256C">
              <w:rPr>
                <w:lang w:val="en-US"/>
              </w:rPr>
              <w:t xml:space="preserve"> obligaţia ca în perioada de garanţie să înlăture toate defecţiunile ce ţin de nerespectarea clauzelor contractului din cont propriu, în urma unei notificări transmise de către Beneficiar/Co-Investitor. În cazul în care Antreprenorul nu remediază defecțiunile în termenii stabiliți de Beneficiar/Co-Investitor, Beneficiarul va putea contracta alt Antreprenor pentru </w:t>
            </w:r>
            <w:r w:rsidRPr="0079256C">
              <w:rPr>
                <w:lang w:val="en-US"/>
              </w:rPr>
              <w:lastRenderedPageBreak/>
              <w:t>remedieri și înainta pretenții privind recuperarea cheltuielilor și daunelor/interese de la actualul Antreprenor.</w:t>
            </w:r>
          </w:p>
          <w:p w14:paraId="0D1821A9" w14:textId="77777777" w:rsidR="000E5B60" w:rsidRPr="0079256C" w:rsidRDefault="000E5B60" w:rsidP="00962D4E">
            <w:pPr>
              <w:pStyle w:val="1"/>
              <w:tabs>
                <w:tab w:val="left" w:pos="567"/>
              </w:tabs>
              <w:spacing w:line="276" w:lineRule="auto"/>
              <w:ind w:firstLine="0"/>
              <w:rPr>
                <w:lang w:val="en-US"/>
              </w:rPr>
            </w:pPr>
          </w:p>
          <w:p w14:paraId="71CFFA20" w14:textId="77777777" w:rsidR="000E5B60" w:rsidRPr="0047426F" w:rsidRDefault="000E5B60" w:rsidP="00962D4E">
            <w:pPr>
              <w:pStyle w:val="Listparagraf"/>
              <w:numPr>
                <w:ilvl w:val="0"/>
                <w:numId w:val="0"/>
              </w:numPr>
              <w:tabs>
                <w:tab w:val="clear" w:pos="1134"/>
                <w:tab w:val="left" w:pos="3480"/>
              </w:tabs>
              <w:spacing w:line="276" w:lineRule="auto"/>
              <w:contextualSpacing/>
            </w:pPr>
            <w:r w:rsidRPr="0047426F">
              <w:rPr>
                <w:b/>
              </w:rPr>
              <w:t>10. RĂSPUNDEREA PĂRŢILOR</w:t>
            </w:r>
          </w:p>
          <w:p w14:paraId="52BBA47F" w14:textId="77777777" w:rsidR="000E5B60" w:rsidRPr="0079256C" w:rsidRDefault="000E5B60" w:rsidP="00962D4E">
            <w:pPr>
              <w:pStyle w:val="1"/>
              <w:spacing w:line="276" w:lineRule="auto"/>
              <w:ind w:left="-5" w:firstLine="5"/>
              <w:rPr>
                <w:lang w:val="en-US"/>
              </w:rPr>
            </w:pPr>
            <w:r w:rsidRPr="0079256C">
              <w:rPr>
                <w:lang w:val="en-US"/>
              </w:rPr>
              <w:t xml:space="preserve">10.1. Părţile poartă răspundere pentru neexecutarea sau executarea necorespunzătoare a </w:t>
            </w:r>
            <w:proofErr w:type="gramStart"/>
            <w:r w:rsidRPr="0079256C">
              <w:rPr>
                <w:lang w:val="en-US"/>
              </w:rPr>
              <w:t>obligaţiilor  prevăzute</w:t>
            </w:r>
            <w:proofErr w:type="gramEnd"/>
            <w:r w:rsidRPr="0079256C">
              <w:rPr>
                <w:lang w:val="en-US"/>
              </w:rPr>
              <w:t xml:space="preserve"> de prezentul contract în conformitate cu legislaţia  Republicii Moldova.</w:t>
            </w:r>
          </w:p>
          <w:p w14:paraId="03A2742E" w14:textId="77777777" w:rsidR="000E5B60" w:rsidRPr="0079256C" w:rsidRDefault="000E5B60" w:rsidP="00962D4E">
            <w:pPr>
              <w:pStyle w:val="1"/>
              <w:spacing w:line="276" w:lineRule="auto"/>
              <w:ind w:left="-5" w:firstLine="5"/>
              <w:rPr>
                <w:lang w:val="en-US"/>
              </w:rPr>
            </w:pPr>
            <w:r w:rsidRPr="0079256C">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A4FCC99" w14:textId="77777777" w:rsidR="000E5B60" w:rsidRPr="0079256C" w:rsidRDefault="000E5B60" w:rsidP="00962D4E">
            <w:pPr>
              <w:pStyle w:val="1"/>
              <w:spacing w:line="276" w:lineRule="auto"/>
              <w:ind w:left="-5" w:firstLine="5"/>
              <w:rPr>
                <w:lang w:val="en-US"/>
              </w:rPr>
            </w:pPr>
            <w:r w:rsidRPr="0079256C">
              <w:rPr>
                <w:lang w:val="en-US"/>
              </w:rPr>
              <w:t xml:space="preserve">10.3. Membrii asocierii își păstrează individualitatea ca subiecți de drept, însă sunt obligați să răspundă solidar față de autoritatea contractantă pentru modul de îndeplinire </w:t>
            </w:r>
            <w:proofErr w:type="gramStart"/>
            <w:r w:rsidRPr="0079256C">
              <w:rPr>
                <w:lang w:val="en-US"/>
              </w:rPr>
              <w:t>a</w:t>
            </w:r>
            <w:proofErr w:type="gramEnd"/>
            <w:r w:rsidRPr="0079256C">
              <w:rPr>
                <w:lang w:val="en-US"/>
              </w:rPr>
              <w:t xml:space="preserve"> obligațiilor contractuale.</w:t>
            </w:r>
          </w:p>
          <w:p w14:paraId="3268D2CA" w14:textId="77777777" w:rsidR="000E5B60" w:rsidRPr="0079256C" w:rsidRDefault="000E5B60" w:rsidP="00962D4E">
            <w:pPr>
              <w:pStyle w:val="1"/>
              <w:spacing w:line="276" w:lineRule="auto"/>
              <w:ind w:left="-5" w:firstLine="5"/>
              <w:rPr>
                <w:lang w:val="en-US"/>
              </w:rPr>
            </w:pPr>
            <w:r w:rsidRPr="0079256C">
              <w:rPr>
                <w:lang w:val="en-US"/>
              </w:rPr>
              <w:t xml:space="preserve">10.4. Dacă prejudiciul cauzat terţei persoane este urmare a unei măsuri dispuse de Beneficiar/Co-Investitor în forma în care a fost aplicată, atunci acesta poartă singur răspunderea, numai dacă Antreprenorul l-a înştiinţat în prealabil de pericolul legat de executarea dispoziţiei. </w:t>
            </w:r>
          </w:p>
          <w:p w14:paraId="7A6B549D" w14:textId="77777777" w:rsidR="000E5B60" w:rsidRPr="0079256C" w:rsidRDefault="000E5B60" w:rsidP="00962D4E">
            <w:pPr>
              <w:pStyle w:val="1"/>
              <w:tabs>
                <w:tab w:val="left" w:pos="567"/>
              </w:tabs>
              <w:spacing w:line="276" w:lineRule="auto"/>
              <w:ind w:firstLine="5"/>
              <w:rPr>
                <w:lang w:val="en-US"/>
              </w:rPr>
            </w:pPr>
            <w:r w:rsidRPr="0079256C">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29A04F3" w14:textId="77777777" w:rsidR="000E5B60" w:rsidRPr="0079256C" w:rsidRDefault="000E5B60" w:rsidP="00962D4E">
            <w:pPr>
              <w:pStyle w:val="1"/>
              <w:tabs>
                <w:tab w:val="left" w:pos="567"/>
              </w:tabs>
              <w:spacing w:line="276" w:lineRule="auto"/>
              <w:ind w:firstLine="5"/>
              <w:rPr>
                <w:lang w:val="en-US"/>
              </w:rPr>
            </w:pPr>
            <w:r w:rsidRPr="0079256C">
              <w:rPr>
                <w:lang w:val="en-US"/>
              </w:rPr>
              <w:t xml:space="preserve">10.6. Antreprenorul trebuie să asigure lucrările executate şi dotările pe care le </w:t>
            </w:r>
            <w:proofErr w:type="gramStart"/>
            <w:r w:rsidRPr="0079256C">
              <w:rPr>
                <w:lang w:val="en-US"/>
              </w:rPr>
              <w:t>are</w:t>
            </w:r>
            <w:proofErr w:type="gramEnd"/>
            <w:r w:rsidRPr="0079256C">
              <w:rPr>
                <w:lang w:val="en-US"/>
              </w:rPr>
              <w:t xml:space="preserve"> la dispoziţie împotriva degradării şi furturilor până la predarea lucrărilor către Beneficiar/Co-Investitor. El trebuie să ia măsuri de protecţie contra degradării lucrării datorită acţiunilor atmosferice şi </w:t>
            </w:r>
            <w:proofErr w:type="gramStart"/>
            <w:r w:rsidRPr="0079256C">
              <w:rPr>
                <w:lang w:val="en-US"/>
              </w:rPr>
              <w:t>a</w:t>
            </w:r>
            <w:proofErr w:type="gramEnd"/>
            <w:r w:rsidRPr="0079256C">
              <w:rPr>
                <w:lang w:val="en-US"/>
              </w:rPr>
              <w:t xml:space="preserve"> apei şi să îndepărteze zăpada şi gheaţa. </w:t>
            </w:r>
          </w:p>
          <w:p w14:paraId="69BC7FC5" w14:textId="77777777" w:rsidR="000E5B60" w:rsidRPr="0079256C" w:rsidRDefault="000E5B60" w:rsidP="00962D4E">
            <w:pPr>
              <w:pStyle w:val="1"/>
              <w:tabs>
                <w:tab w:val="left" w:pos="567"/>
              </w:tabs>
              <w:spacing w:line="276" w:lineRule="auto"/>
              <w:ind w:firstLine="5"/>
              <w:rPr>
                <w:lang w:val="en-US"/>
              </w:rPr>
            </w:pPr>
            <w:r w:rsidRPr="0079256C">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Beneficiar/Co-Investitor, acesta va fi despăgubit de Antreprenor în mărimea sumei prejudiciului. </w:t>
            </w:r>
          </w:p>
          <w:p w14:paraId="7F7E89D2" w14:textId="77777777" w:rsidR="000E5B60" w:rsidRPr="0079256C" w:rsidRDefault="000E5B60" w:rsidP="00962D4E">
            <w:pPr>
              <w:pStyle w:val="1"/>
              <w:tabs>
                <w:tab w:val="left" w:pos="567"/>
              </w:tabs>
              <w:spacing w:line="276" w:lineRule="auto"/>
              <w:ind w:firstLine="5"/>
              <w:rPr>
                <w:lang w:val="en-US"/>
              </w:rPr>
            </w:pPr>
            <w:r w:rsidRPr="0079256C">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14:paraId="347A4BA7" w14:textId="77777777" w:rsidR="000E5B60" w:rsidRPr="0079256C" w:rsidRDefault="000E5B60" w:rsidP="00962D4E">
            <w:pPr>
              <w:pStyle w:val="1"/>
              <w:numPr>
                <w:ilvl w:val="1"/>
                <w:numId w:val="43"/>
              </w:numPr>
              <w:tabs>
                <w:tab w:val="left" w:pos="567"/>
              </w:tabs>
              <w:spacing w:line="276" w:lineRule="auto"/>
              <w:ind w:left="0" w:firstLine="5"/>
              <w:rPr>
                <w:lang w:val="en-US"/>
              </w:rPr>
            </w:pPr>
            <w:r w:rsidRPr="0079256C">
              <w:rPr>
                <w:lang w:val="en-US"/>
              </w:rPr>
              <w:t>Pentru refuzul de a executa lucrările prevăzute în prezentul Contract, inclusiv reluarea acestora, se va reține garanţia de bună executare a contractului, în cazul în care ea a fost constituită integral, în caz contrar Antreprenorul suportă o penalitate în valoarea necesară atingerii cuantumului de 5% din suma totală a contractului.</w:t>
            </w:r>
          </w:p>
          <w:p w14:paraId="52B52400" w14:textId="77777777" w:rsidR="000E5B60" w:rsidRPr="0079256C" w:rsidRDefault="000E5B60" w:rsidP="00962D4E">
            <w:pPr>
              <w:pStyle w:val="1"/>
              <w:numPr>
                <w:ilvl w:val="1"/>
                <w:numId w:val="43"/>
              </w:numPr>
              <w:tabs>
                <w:tab w:val="left" w:pos="567"/>
              </w:tabs>
              <w:spacing w:line="276" w:lineRule="auto"/>
              <w:ind w:left="0" w:firstLine="5"/>
              <w:rPr>
                <w:lang w:val="en-US"/>
              </w:rPr>
            </w:pPr>
            <w:r w:rsidRPr="0079256C">
              <w:rPr>
                <w:lang w:val="en-US"/>
              </w:rPr>
              <w:t>Pentru executarea cu întîrziere a lucrărilor, Antreprenorul poartă răspundere materială în valoare de 0,1% din suma lucrărilor neexecutate, pentru fiecare zi de întîrziere, dar nu mai mult de 5 % din suma totală a prezentului Contract. În cazul în care întîrzierea depășește 60 zile, se consideră ca fiind refuz de a executa lucrările prevăzute în prezentul Contract și Antreprenorul i se va reține garanţia de bună executare a contractului, sau penalitate suplimentară egală cu suma acesteia (5% din valoarea contractului), după care se va recurge la rezoluțiune.</w:t>
            </w:r>
          </w:p>
          <w:p w14:paraId="0A330824" w14:textId="77777777" w:rsidR="000E5B60" w:rsidRPr="0079256C" w:rsidRDefault="000E5B60" w:rsidP="00962D4E">
            <w:pPr>
              <w:pStyle w:val="1"/>
              <w:numPr>
                <w:ilvl w:val="1"/>
                <w:numId w:val="43"/>
              </w:numPr>
              <w:tabs>
                <w:tab w:val="left" w:pos="567"/>
              </w:tabs>
              <w:spacing w:line="276" w:lineRule="auto"/>
              <w:ind w:left="0" w:firstLine="5"/>
              <w:rPr>
                <w:lang w:val="en-US"/>
              </w:rPr>
            </w:pPr>
            <w:r w:rsidRPr="0079256C">
              <w:rPr>
                <w:lang w:val="en-US"/>
              </w:rPr>
              <w:t xml:space="preserve">În cazul înaintării spre plată și achitării de către Co-Investitor a unor lucrări care nu sunt executate fizic, Antreprenorul general </w:t>
            </w:r>
            <w:proofErr w:type="gramStart"/>
            <w:r w:rsidRPr="0079256C">
              <w:rPr>
                <w:lang w:val="en-US"/>
              </w:rPr>
              <w:t>va</w:t>
            </w:r>
            <w:proofErr w:type="gramEnd"/>
            <w:r w:rsidRPr="0079256C">
              <w:rPr>
                <w:lang w:val="en-US"/>
              </w:rPr>
              <w:t xml:space="preserve"> fi obligat să restituie contravaloarea acestora dacă au fost achitate și va suporta o penalitate în mărime egală cu suma lucrărilor respective.</w:t>
            </w:r>
          </w:p>
          <w:p w14:paraId="62CC1562" w14:textId="77777777" w:rsidR="000E5B60" w:rsidRPr="0079256C" w:rsidRDefault="000E5B60" w:rsidP="00962D4E">
            <w:pPr>
              <w:pStyle w:val="1"/>
              <w:numPr>
                <w:ilvl w:val="1"/>
                <w:numId w:val="43"/>
              </w:numPr>
              <w:shd w:val="clear" w:color="auto" w:fill="FFFFFF"/>
              <w:tabs>
                <w:tab w:val="left" w:pos="567"/>
              </w:tabs>
              <w:spacing w:line="276" w:lineRule="auto"/>
              <w:ind w:left="0" w:firstLine="5"/>
              <w:rPr>
                <w:lang w:val="en-US"/>
              </w:rPr>
            </w:pPr>
            <w:r w:rsidRPr="0047426F">
              <w:rPr>
                <w:lang w:val="en-US"/>
              </w:rPr>
              <w:t xml:space="preserve">Pentru achitarea cu întîrziere, Co-Investitorul poartă răspundere materială în valoare de 0,1%   din suma lucrărilor neachitate, pentru fiecare zi de întîrziere, dar nu mai mult de 5% din </w:t>
            </w:r>
            <w:r w:rsidRPr="0047426F">
              <w:rPr>
                <w:lang w:val="en-US"/>
              </w:rPr>
              <w:lastRenderedPageBreak/>
              <w:t>suma totală a prezentului contract, cu condiția că această întârziere ține exclusiv de acțiunile/inacțiunile acestuia.</w:t>
            </w:r>
          </w:p>
          <w:p w14:paraId="4A5D354E" w14:textId="77777777" w:rsidR="000E5B60" w:rsidRPr="0079256C" w:rsidRDefault="000E5B60" w:rsidP="00962D4E">
            <w:pPr>
              <w:pStyle w:val="1"/>
              <w:numPr>
                <w:ilvl w:val="1"/>
                <w:numId w:val="43"/>
              </w:numPr>
              <w:tabs>
                <w:tab w:val="left" w:pos="567"/>
              </w:tabs>
              <w:spacing w:line="276" w:lineRule="auto"/>
              <w:ind w:left="0" w:firstLine="5"/>
              <w:rPr>
                <w:lang w:val="en-US"/>
              </w:rPr>
            </w:pPr>
            <w:r w:rsidRPr="0079256C">
              <w:rPr>
                <w:lang w:val="en-US"/>
              </w:rPr>
              <w:t xml:space="preserve">Beneficiar/Co-Investitor-ul nu </w:t>
            </w:r>
            <w:proofErr w:type="gramStart"/>
            <w:r w:rsidRPr="0079256C">
              <w:rPr>
                <w:lang w:val="en-US"/>
              </w:rPr>
              <w:t>va</w:t>
            </w:r>
            <w:proofErr w:type="gramEnd"/>
            <w:r w:rsidRPr="0079256C">
              <w:rPr>
                <w:lang w:val="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Beneficiar/Co-Investitor-ului, a agenţilor sau a angajaţilor acestora.</w:t>
            </w:r>
          </w:p>
          <w:p w14:paraId="74D2CFF8" w14:textId="77777777" w:rsidR="000E5B60" w:rsidRPr="0079256C" w:rsidRDefault="000E5B60" w:rsidP="00962D4E">
            <w:pPr>
              <w:pStyle w:val="1"/>
              <w:numPr>
                <w:ilvl w:val="1"/>
                <w:numId w:val="43"/>
              </w:numPr>
              <w:tabs>
                <w:tab w:val="left" w:pos="567"/>
              </w:tabs>
              <w:spacing w:line="276" w:lineRule="auto"/>
              <w:ind w:left="0" w:firstLine="5"/>
              <w:rPr>
                <w:lang w:val="en-US"/>
              </w:rPr>
            </w:pPr>
            <w:r w:rsidRPr="0079256C">
              <w:rPr>
                <w:lang w:val="en-US"/>
              </w:rPr>
              <w:t>Antreprenorul şi subantreprenorii răspund solidar pentru neexecutarea obligațiilor contractuale.</w:t>
            </w:r>
          </w:p>
          <w:p w14:paraId="568146BE" w14:textId="77777777" w:rsidR="000E5B60" w:rsidRPr="0079256C" w:rsidRDefault="000E5B60" w:rsidP="00962D4E">
            <w:pPr>
              <w:pStyle w:val="1"/>
              <w:tabs>
                <w:tab w:val="left" w:pos="567"/>
                <w:tab w:val="left" w:pos="1890"/>
              </w:tabs>
              <w:spacing w:line="276" w:lineRule="auto"/>
              <w:ind w:firstLine="0"/>
              <w:rPr>
                <w:lang w:val="en-US"/>
              </w:rPr>
            </w:pPr>
          </w:p>
          <w:p w14:paraId="3883C55C" w14:textId="77777777" w:rsidR="000E5B60" w:rsidRPr="0047426F" w:rsidRDefault="000E5B60" w:rsidP="00962D4E">
            <w:pPr>
              <w:pStyle w:val="Listparagraf"/>
              <w:numPr>
                <w:ilvl w:val="0"/>
                <w:numId w:val="0"/>
              </w:numPr>
              <w:tabs>
                <w:tab w:val="clear" w:pos="1134"/>
                <w:tab w:val="left" w:pos="3465"/>
              </w:tabs>
              <w:spacing w:line="276" w:lineRule="auto"/>
              <w:contextualSpacing/>
            </w:pPr>
            <w:r w:rsidRPr="0047426F">
              <w:rPr>
                <w:b/>
              </w:rPr>
              <w:t>11. SOLUŢIONAREA LITIGIILOR</w:t>
            </w:r>
          </w:p>
          <w:p w14:paraId="32372833" w14:textId="77777777" w:rsidR="000E5B60" w:rsidRPr="0047426F" w:rsidRDefault="000E5B60" w:rsidP="00962D4E">
            <w:pPr>
              <w:pStyle w:val="Listparagraf"/>
              <w:numPr>
                <w:ilvl w:val="0"/>
                <w:numId w:val="0"/>
              </w:numPr>
              <w:tabs>
                <w:tab w:val="clear" w:pos="1134"/>
                <w:tab w:val="left" w:pos="567"/>
              </w:tabs>
              <w:spacing w:line="276" w:lineRule="auto"/>
              <w:contextualSpacing/>
            </w:pPr>
            <w:r w:rsidRPr="0047426F">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rsidRPr="0047426F">
              <w:t>suportă  partea</w:t>
            </w:r>
            <w:proofErr w:type="gramEnd"/>
            <w:r w:rsidRPr="0047426F">
              <w:t xml:space="preserve"> a cărei culpă a fost dovedită.</w:t>
            </w:r>
          </w:p>
          <w:p w14:paraId="090DF4D6" w14:textId="77777777" w:rsidR="000E5B60" w:rsidRPr="0047426F" w:rsidRDefault="000E5B60" w:rsidP="00962D4E">
            <w:pPr>
              <w:tabs>
                <w:tab w:val="left" w:pos="567"/>
              </w:tabs>
              <w:spacing w:line="276" w:lineRule="auto"/>
              <w:jc w:val="both"/>
            </w:pPr>
          </w:p>
          <w:p w14:paraId="77767414" w14:textId="77777777" w:rsidR="000E5B60" w:rsidRPr="0047426F" w:rsidRDefault="000E5B60" w:rsidP="00962D4E">
            <w:pPr>
              <w:pStyle w:val="Listparagraf"/>
              <w:numPr>
                <w:ilvl w:val="0"/>
                <w:numId w:val="0"/>
              </w:numPr>
              <w:tabs>
                <w:tab w:val="clear" w:pos="1134"/>
                <w:tab w:val="left" w:pos="3825"/>
              </w:tabs>
              <w:spacing w:line="276" w:lineRule="auto"/>
              <w:contextualSpacing/>
            </w:pPr>
            <w:r w:rsidRPr="0047426F">
              <w:rPr>
                <w:b/>
              </w:rPr>
              <w:t>12. REZOLUȚIUNEACONTRACTULUI</w:t>
            </w:r>
          </w:p>
          <w:p w14:paraId="16502844"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12.1. Antreprenorul poate cere rezoluțiunea contractului, dacă: </w:t>
            </w:r>
          </w:p>
          <w:p w14:paraId="1C257C11" w14:textId="77777777" w:rsidR="000E5B60" w:rsidRPr="0047426F" w:rsidRDefault="000E5B60" w:rsidP="00962D4E">
            <w:pPr>
              <w:tabs>
                <w:tab w:val="left" w:pos="567"/>
                <w:tab w:val="left" w:pos="1276"/>
              </w:tabs>
              <w:spacing w:line="276" w:lineRule="auto"/>
              <w:jc w:val="both"/>
            </w:pPr>
            <w:r w:rsidRPr="0047426F">
              <w:t xml:space="preserve">a) Beneficiar/Co-Investitor-ul nu-şi îndeplineşte o obligaţie care este în sarcina sa şi prin aceasta pune Antreprenorul în situaţia de a nu putea executa lucrarea; </w:t>
            </w:r>
          </w:p>
          <w:p w14:paraId="651556F7" w14:textId="77777777" w:rsidR="000E5B60" w:rsidRPr="0047426F" w:rsidRDefault="000E5B60" w:rsidP="00962D4E">
            <w:pPr>
              <w:tabs>
                <w:tab w:val="left" w:pos="567"/>
                <w:tab w:val="left" w:pos="1276"/>
              </w:tabs>
              <w:spacing w:line="276" w:lineRule="auto"/>
              <w:jc w:val="both"/>
            </w:pPr>
            <w:r w:rsidRPr="0047426F">
              <w:t xml:space="preserve">b) Beneficiar/Co-Investitor-ul nu onorează o plată scadentă mai mult de 3 luni; </w:t>
            </w:r>
          </w:p>
          <w:p w14:paraId="7EB623CF" w14:textId="77777777" w:rsidR="000E5B60" w:rsidRPr="0047426F" w:rsidRDefault="000E5B60" w:rsidP="00962D4E">
            <w:pPr>
              <w:tabs>
                <w:tab w:val="left" w:pos="567"/>
                <w:tab w:val="left" w:pos="1276"/>
              </w:tabs>
              <w:spacing w:line="276" w:lineRule="auto"/>
              <w:jc w:val="both"/>
            </w:pPr>
            <w:r w:rsidRPr="0047426F">
              <w:t xml:space="preserve">c) Beneficiar/Co-Investitor-ul notifică antreprenorul că din motive neprevăzute şi datorită unor conjuncturi economice este în imposibilitate de a continua îndeplinirea obligaţiunilor contractuale. </w:t>
            </w:r>
          </w:p>
          <w:p w14:paraId="2C88B37D"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12.2. Beneficiar/Co-Investitor-ul poate cere rezoluțiunea contractului, dacă: </w:t>
            </w:r>
          </w:p>
          <w:p w14:paraId="135A7C7C" w14:textId="77777777" w:rsidR="000E5B60" w:rsidRPr="0047426F" w:rsidRDefault="000E5B60" w:rsidP="00962D4E">
            <w:pPr>
              <w:pStyle w:val="Listparagraf"/>
              <w:numPr>
                <w:ilvl w:val="0"/>
                <w:numId w:val="0"/>
              </w:numPr>
              <w:tabs>
                <w:tab w:val="clear" w:pos="1134"/>
                <w:tab w:val="left" w:pos="567"/>
                <w:tab w:val="left" w:pos="1276"/>
              </w:tabs>
              <w:spacing w:line="276" w:lineRule="auto"/>
              <w:contextualSpacing/>
            </w:pPr>
            <w:r w:rsidRPr="0047426F">
              <w:t>a) Antreprenorul se află în incapacitate de plată, lichidare sau bunurile acestuia sunt sub sechestru;</w:t>
            </w:r>
          </w:p>
          <w:p w14:paraId="11664BC2" w14:textId="77777777" w:rsidR="000E5B60" w:rsidRPr="0047426F" w:rsidRDefault="000E5B60" w:rsidP="00962D4E">
            <w:pPr>
              <w:pStyle w:val="Listparagraf"/>
              <w:numPr>
                <w:ilvl w:val="0"/>
                <w:numId w:val="0"/>
              </w:numPr>
              <w:tabs>
                <w:tab w:val="clear" w:pos="1134"/>
                <w:tab w:val="left" w:pos="567"/>
                <w:tab w:val="left" w:pos="1276"/>
              </w:tabs>
              <w:spacing w:line="276" w:lineRule="auto"/>
              <w:contextualSpacing/>
            </w:pPr>
            <w:r w:rsidRPr="0047426F">
              <w:t xml:space="preserve">b) Antreprenorul nu începe lucrările fără să aibă un motiv justificat sau nu reia lucrările suspendate, în termen rezonabil de la primirea dispoziţiei scrise de reîncepere a lucrărilor; </w:t>
            </w:r>
          </w:p>
          <w:p w14:paraId="1C75197C" w14:textId="77777777" w:rsidR="000E5B60" w:rsidRPr="0047426F" w:rsidRDefault="000E5B60" w:rsidP="00962D4E">
            <w:pPr>
              <w:pStyle w:val="Listparagraf"/>
              <w:numPr>
                <w:ilvl w:val="0"/>
                <w:numId w:val="0"/>
              </w:numPr>
              <w:tabs>
                <w:tab w:val="clear" w:pos="1134"/>
                <w:tab w:val="left" w:pos="567"/>
                <w:tab w:val="left" w:pos="1276"/>
              </w:tabs>
              <w:spacing w:line="276" w:lineRule="auto"/>
              <w:contextualSpacing/>
            </w:pPr>
            <w:r w:rsidRPr="0047426F">
              <w:t>c) Antreprenorul nu a îndepărtat materialele necorespunzătoare de pe şantier sau nu a refăcut o lucrare în termenul stabilit de către Beneficiar/Co-Investitor;</w:t>
            </w:r>
          </w:p>
          <w:p w14:paraId="535F72E0" w14:textId="77777777" w:rsidR="000E5B60" w:rsidRPr="0047426F" w:rsidRDefault="000E5B60" w:rsidP="00962D4E">
            <w:pPr>
              <w:pStyle w:val="Listparagraf"/>
              <w:numPr>
                <w:ilvl w:val="0"/>
                <w:numId w:val="0"/>
              </w:numPr>
              <w:tabs>
                <w:tab w:val="clear" w:pos="1134"/>
                <w:tab w:val="left" w:pos="567"/>
                <w:tab w:val="left" w:pos="1276"/>
              </w:tabs>
              <w:spacing w:line="276" w:lineRule="auto"/>
              <w:contextualSpacing/>
            </w:pPr>
            <w:r w:rsidRPr="0047426F">
              <w:t xml:space="preserve">d) Beneficiar/Co-Investitor-ul notifică antreprenorul că din motive neprevăzute şi datorită unor conjuncturi economice este în imposibilitate de a continua îndeplinirea obligaţiunilor contractuale. </w:t>
            </w:r>
          </w:p>
          <w:p w14:paraId="0FC6EA7F" w14:textId="77777777" w:rsidR="000E5B60" w:rsidRPr="0047426F" w:rsidRDefault="000E5B60" w:rsidP="00962D4E">
            <w:pPr>
              <w:pStyle w:val="Listparagraf"/>
              <w:numPr>
                <w:ilvl w:val="0"/>
                <w:numId w:val="0"/>
              </w:numPr>
              <w:tabs>
                <w:tab w:val="clear" w:pos="1134"/>
                <w:tab w:val="left" w:pos="567"/>
                <w:tab w:val="left" w:pos="1276"/>
              </w:tabs>
              <w:spacing w:line="276" w:lineRule="auto"/>
              <w:contextualSpacing/>
            </w:pPr>
            <w:r w:rsidRPr="0047426F">
              <w:t xml:space="preserve">e) Antreprenorul </w:t>
            </w:r>
            <w:proofErr w:type="gramStart"/>
            <w:r w:rsidRPr="0047426F">
              <w:t>a</w:t>
            </w:r>
            <w:proofErr w:type="gramEnd"/>
            <w:r w:rsidRPr="0047426F">
              <w:t xml:space="preserve"> intrat în întârziere privind execuția lucrărilor.</w:t>
            </w:r>
          </w:p>
          <w:p w14:paraId="5D1ECBEC"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12.3. Contractul se consideră rezolvit, dacă partea contractantă va comunica în scris celeilalte părţi contractante în termen de 15 zile motivele indicate la punctele 12.1 şi 12.2 din prezentul contract.  </w:t>
            </w:r>
          </w:p>
          <w:p w14:paraId="01820903" w14:textId="77777777" w:rsidR="000E5B60" w:rsidRPr="0079256C" w:rsidRDefault="000E5B60" w:rsidP="00962D4E">
            <w:pPr>
              <w:pStyle w:val="1"/>
              <w:tabs>
                <w:tab w:val="left" w:pos="567"/>
              </w:tabs>
              <w:spacing w:line="276" w:lineRule="auto"/>
              <w:ind w:firstLine="0"/>
              <w:rPr>
                <w:lang w:val="en-US"/>
              </w:rPr>
            </w:pPr>
            <w:r w:rsidRPr="0079256C">
              <w:rPr>
                <w:lang w:val="en-US"/>
              </w:rPr>
              <w:t>12.4. Beneficiar/Co-Investitor-ul, în caz de rezoluțiunea contractului, va convoca comisia de recepţie care va efectua recepţia cantitativă şi calitativă a lucrărilor executate, în maximum 15 zile de la data rezoluțiunii contractului.</w:t>
            </w:r>
          </w:p>
          <w:p w14:paraId="74A05742"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12.5. În cazul rezoluțiunii contractului, Beneficiar/Co-Investitor-ul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6406E65" w14:textId="77777777" w:rsidR="000E5B60" w:rsidRPr="0079256C" w:rsidRDefault="000E5B60" w:rsidP="00962D4E">
            <w:pPr>
              <w:pStyle w:val="1"/>
              <w:tabs>
                <w:tab w:val="left" w:pos="567"/>
              </w:tabs>
              <w:spacing w:line="276" w:lineRule="auto"/>
              <w:ind w:firstLine="0"/>
              <w:rPr>
                <w:lang w:val="en-US"/>
              </w:rPr>
            </w:pPr>
            <w:r w:rsidRPr="0079256C">
              <w:rPr>
                <w:lang w:val="en-US"/>
              </w:rPr>
              <w:lastRenderedPageBreak/>
              <w:t xml:space="preserve">12.6. După rezoluțiunea contractului, Beneficiar/Co-Investitor-ul poate continua execuţia lucrărilor cu respectarea prevederilor legale. </w:t>
            </w:r>
          </w:p>
          <w:p w14:paraId="30D801F8" w14:textId="77777777" w:rsidR="000E5B60" w:rsidRPr="0079256C" w:rsidRDefault="000E5B60" w:rsidP="00962D4E">
            <w:pPr>
              <w:pStyle w:val="1"/>
              <w:tabs>
                <w:tab w:val="left" w:pos="567"/>
                <w:tab w:val="left" w:pos="2070"/>
              </w:tabs>
              <w:spacing w:line="276" w:lineRule="auto"/>
              <w:ind w:firstLine="0"/>
              <w:rPr>
                <w:lang w:val="en-US"/>
              </w:rPr>
            </w:pPr>
            <w:r w:rsidRPr="0079256C">
              <w:rPr>
                <w:lang w:val="en-US"/>
              </w:rPr>
              <w:t>12.7. Cazuri specifice de încetare a contractului de achiziţii publice:</w:t>
            </w:r>
          </w:p>
          <w:p w14:paraId="69D0426F" w14:textId="77777777" w:rsidR="000E5B60" w:rsidRPr="0079256C" w:rsidRDefault="000E5B60" w:rsidP="00962D4E">
            <w:pPr>
              <w:pStyle w:val="1"/>
              <w:tabs>
                <w:tab w:val="left" w:pos="567"/>
                <w:tab w:val="left" w:pos="2070"/>
              </w:tabs>
              <w:spacing w:line="276" w:lineRule="auto"/>
              <w:ind w:firstLine="0"/>
              <w:rPr>
                <w:lang w:val="en-US"/>
              </w:rPr>
            </w:pPr>
            <w:r w:rsidRPr="0079256C">
              <w:rPr>
                <w:lang w:val="en-US"/>
              </w:rPr>
              <w:t xml:space="preserve">     Beneficiar/Co-Investitor-ul are dreptul de a rezolvi unilateral un contract de achiziţii publice în perioada de valabilitate a acestuia în una dintre următoarele situaţii:</w:t>
            </w:r>
          </w:p>
          <w:p w14:paraId="75919721" w14:textId="77777777" w:rsidR="000E5B60" w:rsidRPr="0079256C" w:rsidRDefault="000E5B60" w:rsidP="00962D4E">
            <w:pPr>
              <w:pStyle w:val="1"/>
              <w:tabs>
                <w:tab w:val="left" w:pos="567"/>
                <w:tab w:val="left" w:pos="2070"/>
              </w:tabs>
              <w:spacing w:line="276" w:lineRule="auto"/>
              <w:ind w:firstLine="0"/>
              <w:rPr>
                <w:lang w:val="en-US"/>
              </w:rPr>
            </w:pPr>
            <w:r w:rsidRPr="0079256C">
              <w:rPr>
                <w:lang w:val="en-US"/>
              </w:rPr>
              <w:t xml:space="preserve">    a) </w:t>
            </w:r>
            <w:proofErr w:type="gramStart"/>
            <w:r w:rsidRPr="0079256C">
              <w:rPr>
                <w:lang w:val="en-US"/>
              </w:rPr>
              <w:t>contractantul</w:t>
            </w:r>
            <w:proofErr w:type="gramEnd"/>
            <w:r w:rsidRPr="0079256C">
              <w:rPr>
                <w:lang w:val="en-US"/>
              </w:rPr>
              <w:t xml:space="preserve"> se afla, la momentul atribuirii lui, în una dintre situaţiile care ar fi determinat excluderea sa din procedura de atribuire potrivit art. 19 al Legii nr. 131/2015 privind achizițiile publice;</w:t>
            </w:r>
          </w:p>
          <w:p w14:paraId="6D5FC206" w14:textId="77777777" w:rsidR="000E5B60" w:rsidRPr="0079256C" w:rsidRDefault="000E5B60" w:rsidP="00962D4E">
            <w:pPr>
              <w:pStyle w:val="1"/>
              <w:tabs>
                <w:tab w:val="left" w:pos="567"/>
                <w:tab w:val="left" w:pos="2070"/>
              </w:tabs>
              <w:spacing w:line="276" w:lineRule="auto"/>
              <w:ind w:firstLine="0"/>
              <w:rPr>
                <w:lang w:val="en-US"/>
              </w:rPr>
            </w:pPr>
            <w:r w:rsidRPr="0079256C">
              <w:rPr>
                <w:lang w:val="en-US"/>
              </w:rPr>
              <w:t xml:space="preserve">    b) </w:t>
            </w:r>
            <w:proofErr w:type="gramStart"/>
            <w:r w:rsidRPr="0079256C">
              <w:rPr>
                <w:lang w:val="en-US"/>
              </w:rPr>
              <w:t>contractul</w:t>
            </w:r>
            <w:proofErr w:type="gramEnd"/>
            <w:r w:rsidRPr="0079256C">
              <w:rPr>
                <w:lang w:val="en-US"/>
              </w:rPr>
              <w:t xml:space="preserve"> a făcut obiectul unei modificări substanțiale care necesita o nouă procedură de achiziție publică în conformitate cu art. 76 al Legii nr. 131/2015 privind achizițiile publice;</w:t>
            </w:r>
          </w:p>
          <w:p w14:paraId="0DA355E5" w14:textId="77777777" w:rsidR="000E5B60" w:rsidRPr="0079256C" w:rsidRDefault="000E5B60" w:rsidP="00962D4E">
            <w:pPr>
              <w:pStyle w:val="1"/>
              <w:tabs>
                <w:tab w:val="left" w:pos="567"/>
                <w:tab w:val="left" w:pos="2070"/>
              </w:tabs>
              <w:spacing w:line="276" w:lineRule="auto"/>
              <w:ind w:firstLine="0"/>
              <w:rPr>
                <w:lang w:val="en-US"/>
              </w:rPr>
            </w:pPr>
            <w:r w:rsidRPr="0079256C">
              <w:rPr>
                <w:lang w:val="en-US"/>
              </w:rPr>
              <w:t xml:space="preserve">    c) </w:t>
            </w:r>
            <w:proofErr w:type="gramStart"/>
            <w:r w:rsidRPr="0079256C">
              <w:rPr>
                <w:lang w:val="en-US"/>
              </w:rPr>
              <w:t>contractul</w:t>
            </w:r>
            <w:proofErr w:type="gramEnd"/>
            <w:r w:rsidRPr="0079256C">
              <w:rPr>
                <w:lang w:val="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E22F374" w14:textId="77777777" w:rsidR="000E5B60" w:rsidRPr="0079256C" w:rsidRDefault="000E5B60" w:rsidP="00962D4E">
            <w:pPr>
              <w:pStyle w:val="1"/>
              <w:tabs>
                <w:tab w:val="left" w:pos="567"/>
                <w:tab w:val="left" w:pos="2070"/>
              </w:tabs>
              <w:spacing w:line="276" w:lineRule="auto"/>
              <w:ind w:firstLine="0"/>
              <w:rPr>
                <w:lang w:val="en-US"/>
              </w:rPr>
            </w:pPr>
          </w:p>
          <w:p w14:paraId="2DE28B00" w14:textId="77777777" w:rsidR="000E5B60" w:rsidRPr="0047426F" w:rsidRDefault="000E5B60" w:rsidP="00962D4E">
            <w:pPr>
              <w:pStyle w:val="Listparagraf"/>
              <w:numPr>
                <w:ilvl w:val="0"/>
                <w:numId w:val="0"/>
              </w:numPr>
              <w:tabs>
                <w:tab w:val="clear" w:pos="1134"/>
                <w:tab w:val="left" w:pos="3705"/>
              </w:tabs>
              <w:spacing w:line="276" w:lineRule="auto"/>
              <w:contextualSpacing/>
            </w:pPr>
            <w:r w:rsidRPr="0047426F">
              <w:rPr>
                <w:b/>
              </w:rPr>
              <w:t>13. DISPOZIŢII FINALE</w:t>
            </w:r>
          </w:p>
          <w:p w14:paraId="66FB3B04" w14:textId="77777777" w:rsidR="000E5B60" w:rsidRPr="0079256C" w:rsidRDefault="000E5B60" w:rsidP="00962D4E">
            <w:pPr>
              <w:pStyle w:val="1"/>
              <w:tabs>
                <w:tab w:val="left" w:pos="563"/>
              </w:tabs>
              <w:spacing w:line="276" w:lineRule="auto"/>
              <w:ind w:firstLine="0"/>
              <w:rPr>
                <w:lang w:val="en-US"/>
              </w:rPr>
            </w:pPr>
            <w:r w:rsidRPr="0079256C">
              <w:rPr>
                <w:lang w:val="en-US"/>
              </w:rPr>
              <w:t xml:space="preserve">13.1. Următoarele documente vor fi citite şi vor fi interpretate ca fiind parte integrantă a prezentului contract: </w:t>
            </w:r>
          </w:p>
          <w:p w14:paraId="4F13F540" w14:textId="77777777" w:rsidR="000E5B60" w:rsidRPr="0047426F" w:rsidRDefault="000E5B60" w:rsidP="00962D4E">
            <w:pPr>
              <w:tabs>
                <w:tab w:val="left" w:pos="563"/>
                <w:tab w:val="left" w:pos="1276"/>
              </w:tabs>
              <w:spacing w:line="276" w:lineRule="auto"/>
              <w:jc w:val="both"/>
            </w:pPr>
            <w:r w:rsidRPr="0047426F">
              <w:t>a) Caietul de sarcini;</w:t>
            </w:r>
          </w:p>
          <w:p w14:paraId="4BB46833" w14:textId="77777777" w:rsidR="000E5B60" w:rsidRPr="0047426F" w:rsidRDefault="000E5B60" w:rsidP="00962D4E">
            <w:pPr>
              <w:tabs>
                <w:tab w:val="left" w:pos="563"/>
                <w:tab w:val="left" w:pos="1276"/>
              </w:tabs>
              <w:spacing w:line="276" w:lineRule="auto"/>
              <w:jc w:val="both"/>
            </w:pPr>
            <w:r w:rsidRPr="0047426F">
              <w:t>b) Devizele ofertă (Formularele 7,5,3);</w:t>
            </w:r>
          </w:p>
          <w:p w14:paraId="630E3F19" w14:textId="77777777" w:rsidR="000E5B60" w:rsidRPr="0047426F" w:rsidRDefault="000E5B60" w:rsidP="00962D4E">
            <w:pPr>
              <w:tabs>
                <w:tab w:val="left" w:pos="563"/>
                <w:tab w:val="left" w:pos="1276"/>
              </w:tabs>
              <w:spacing w:line="276" w:lineRule="auto"/>
              <w:jc w:val="both"/>
            </w:pPr>
            <w:r w:rsidRPr="0047426F">
              <w:t>c) Graficul de executare a lucrărilor ;</w:t>
            </w:r>
          </w:p>
          <w:p w14:paraId="3497825E" w14:textId="77777777" w:rsidR="000E5B60" w:rsidRPr="0047426F" w:rsidRDefault="000E5B60" w:rsidP="00962D4E">
            <w:pPr>
              <w:tabs>
                <w:tab w:val="left" w:pos="563"/>
                <w:tab w:val="left" w:pos="1276"/>
              </w:tabs>
              <w:spacing w:line="276" w:lineRule="auto"/>
              <w:jc w:val="both"/>
            </w:pPr>
            <w:r w:rsidRPr="0047426F">
              <w:t>d) Garanția de bună execuție.</w:t>
            </w:r>
          </w:p>
          <w:p w14:paraId="33711349" w14:textId="77777777" w:rsidR="000E5B60" w:rsidRPr="0079256C" w:rsidRDefault="000E5B60" w:rsidP="00962D4E">
            <w:pPr>
              <w:pStyle w:val="1"/>
              <w:tabs>
                <w:tab w:val="left" w:pos="563"/>
              </w:tabs>
              <w:spacing w:line="276" w:lineRule="auto"/>
              <w:ind w:firstLine="0"/>
              <w:rPr>
                <w:lang w:val="en-US"/>
              </w:rPr>
            </w:pPr>
            <w:r w:rsidRPr="0079256C">
              <w:rPr>
                <w:lang w:val="en-US"/>
              </w:rPr>
              <w:t>13.2. Documentele contractului vor fi întocmite în limba română.</w:t>
            </w:r>
          </w:p>
          <w:p w14:paraId="13FDA7C5" w14:textId="77777777" w:rsidR="000E5B60" w:rsidRPr="0079256C" w:rsidRDefault="000E5B60" w:rsidP="00962D4E">
            <w:pPr>
              <w:pStyle w:val="1"/>
              <w:tabs>
                <w:tab w:val="left" w:pos="563"/>
              </w:tabs>
              <w:spacing w:line="276" w:lineRule="auto"/>
              <w:ind w:firstLine="0"/>
              <w:rPr>
                <w:lang w:val="en-US"/>
              </w:rPr>
            </w:pPr>
            <w:r w:rsidRPr="0079256C">
              <w:rPr>
                <w:lang w:val="en-US"/>
              </w:rPr>
              <w:t>13.3. Prezentul Contract reprezintă acordul de voinţă al părţilor şi se consideră semnat la data aplicării ultimei semnături de către una dintre părți.</w:t>
            </w:r>
          </w:p>
          <w:p w14:paraId="5064C81A" w14:textId="650674FB" w:rsidR="000E5B60" w:rsidRPr="00A10027" w:rsidRDefault="000E5B60" w:rsidP="00A10027">
            <w:pPr>
              <w:pStyle w:val="1"/>
              <w:tabs>
                <w:tab w:val="left" w:pos="563"/>
                <w:tab w:val="left" w:pos="4005"/>
              </w:tabs>
              <w:spacing w:line="276" w:lineRule="auto"/>
              <w:ind w:firstLine="0"/>
              <w:contextualSpacing/>
            </w:pPr>
            <w:r w:rsidRPr="0079256C">
              <w:rPr>
                <w:lang w:val="en-US"/>
              </w:rPr>
              <w:t xml:space="preserve">13.4. Pentru confirmarea celor menţionate, părţile au semnat prezentul Contract în conformitate cu legislaţia Republicii Moldova, la data şi anul indicate, fiind valabil până la </w:t>
            </w:r>
            <w:r w:rsidRPr="0079256C">
              <w:rPr>
                <w:b/>
                <w:u w:val="single"/>
                <w:lang w:val="en-US"/>
              </w:rPr>
              <w:t>31.12.202</w:t>
            </w:r>
            <w:r w:rsidR="003235B5">
              <w:rPr>
                <w:b/>
                <w:u w:val="single"/>
                <w:lang w:val="ro-MO"/>
              </w:rPr>
              <w:t>4</w:t>
            </w:r>
            <w:bookmarkStart w:id="62" w:name="_GoBack"/>
            <w:bookmarkEnd w:id="62"/>
            <w:r w:rsidRPr="0079256C">
              <w:rPr>
                <w:lang w:val="en-US"/>
              </w:rPr>
              <w:t>.</w:t>
            </w:r>
          </w:p>
          <w:p w14:paraId="455D7871" w14:textId="77777777" w:rsidR="000E5B60" w:rsidRPr="0047426F" w:rsidRDefault="000E5B60" w:rsidP="00962D4E">
            <w:pPr>
              <w:pStyle w:val="Listparagraf"/>
              <w:numPr>
                <w:ilvl w:val="0"/>
                <w:numId w:val="43"/>
              </w:numPr>
              <w:tabs>
                <w:tab w:val="clear" w:pos="1134"/>
              </w:tabs>
              <w:spacing w:line="276" w:lineRule="auto"/>
              <w:ind w:left="0"/>
              <w:contextualSpacing/>
            </w:pPr>
            <w:r w:rsidRPr="0047426F">
              <w:rPr>
                <w:b/>
              </w:rPr>
              <w:t xml:space="preserve"> 14. RECHIZITELE JURIDICE, POŞTALE ŞI DE PLĂŢI ALE PĂRŢILOR</w:t>
            </w:r>
          </w:p>
          <w:tbl>
            <w:tblPr>
              <w:tblW w:w="94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64"/>
              <w:gridCol w:w="4814"/>
            </w:tblGrid>
            <w:tr w:rsidR="000E5B60" w:rsidRPr="0047426F" w14:paraId="2A200676" w14:textId="77777777" w:rsidTr="00962D4E">
              <w:trPr>
                <w:jc w:val="center"/>
              </w:trPr>
              <w:tc>
                <w:tcPr>
                  <w:tcW w:w="4664" w:type="dxa"/>
                  <w:tcBorders>
                    <w:top w:val="nil"/>
                    <w:left w:val="nil"/>
                    <w:bottom w:val="nil"/>
                    <w:right w:val="nil"/>
                  </w:tcBorders>
                </w:tcPr>
                <w:p w14:paraId="2DE26F94" w14:textId="68F33B90" w:rsidR="000E5B60" w:rsidRPr="0047426F" w:rsidRDefault="000E5B60" w:rsidP="00A10027">
                  <w:pPr>
                    <w:tabs>
                      <w:tab w:val="left" w:pos="3295"/>
                    </w:tabs>
                    <w:spacing w:line="276" w:lineRule="auto"/>
                    <w:rPr>
                      <w:b/>
                    </w:rPr>
                  </w:pPr>
                </w:p>
              </w:tc>
              <w:tc>
                <w:tcPr>
                  <w:tcW w:w="4814" w:type="dxa"/>
                  <w:tcBorders>
                    <w:top w:val="nil"/>
                    <w:left w:val="nil"/>
                    <w:bottom w:val="nil"/>
                    <w:right w:val="nil"/>
                  </w:tcBorders>
                </w:tcPr>
                <w:p w14:paraId="62DF4326" w14:textId="77777777" w:rsidR="000E5B60" w:rsidRPr="0047426F" w:rsidRDefault="000E5B60" w:rsidP="00962D4E">
                  <w:pPr>
                    <w:tabs>
                      <w:tab w:val="left" w:pos="3295"/>
                    </w:tabs>
                    <w:spacing w:line="276" w:lineRule="auto"/>
                    <w:jc w:val="center"/>
                  </w:pPr>
                </w:p>
              </w:tc>
            </w:tr>
            <w:tr w:rsidR="000E5B60" w:rsidRPr="0047426F" w14:paraId="6768E109" w14:textId="77777777" w:rsidTr="00962D4E">
              <w:trPr>
                <w:jc w:val="center"/>
              </w:trPr>
              <w:tc>
                <w:tcPr>
                  <w:tcW w:w="4664" w:type="dxa"/>
                  <w:tcBorders>
                    <w:top w:val="single" w:sz="4" w:space="0" w:color="000000"/>
                    <w:left w:val="single" w:sz="4" w:space="0" w:color="000000"/>
                    <w:bottom w:val="single" w:sz="4" w:space="0" w:color="000000"/>
                    <w:right w:val="single" w:sz="4" w:space="0" w:color="000000"/>
                  </w:tcBorders>
                </w:tcPr>
                <w:p w14:paraId="29A4A7CC" w14:textId="69854753" w:rsidR="000E5B60" w:rsidRPr="007A0E36" w:rsidRDefault="00813742" w:rsidP="00962D4E">
                  <w:pPr>
                    <w:tabs>
                      <w:tab w:val="left" w:pos="3295"/>
                    </w:tabs>
                    <w:spacing w:line="276" w:lineRule="auto"/>
                    <w:rPr>
                      <w:b/>
                      <w:iCs/>
                    </w:rPr>
                  </w:pPr>
                  <w:r w:rsidRPr="007A0E36">
                    <w:rPr>
                      <w:b/>
                      <w:iCs/>
                    </w:rPr>
                    <w:t>BENEFICIARUL</w:t>
                  </w:r>
                </w:p>
                <w:p w14:paraId="2CC6092A" w14:textId="4D400FE0" w:rsidR="000E5B60" w:rsidRPr="007A0E36" w:rsidRDefault="000E5B60" w:rsidP="00962D4E">
                  <w:pPr>
                    <w:tabs>
                      <w:tab w:val="left" w:pos="3295"/>
                    </w:tabs>
                    <w:spacing w:line="276" w:lineRule="auto"/>
                    <w:rPr>
                      <w:b/>
                    </w:rPr>
                  </w:pPr>
                  <w:r w:rsidRPr="007A0E36">
                    <w:rPr>
                      <w:b/>
                      <w:iCs/>
                    </w:rPr>
                    <w:t xml:space="preserve"> </w:t>
                  </w:r>
                  <w:r w:rsidR="00813742" w:rsidRPr="007A0E36">
                    <w:rPr>
                      <w:b/>
                      <w:iCs/>
                    </w:rPr>
                    <w:t>Primăria or. Floreşti</w:t>
                  </w:r>
                </w:p>
              </w:tc>
              <w:tc>
                <w:tcPr>
                  <w:tcW w:w="4814" w:type="dxa"/>
                  <w:tcBorders>
                    <w:top w:val="single" w:sz="4" w:space="0" w:color="000000"/>
                    <w:left w:val="single" w:sz="4" w:space="0" w:color="000000"/>
                    <w:bottom w:val="single" w:sz="4" w:space="0" w:color="000000"/>
                    <w:right w:val="single" w:sz="4" w:space="0" w:color="000000"/>
                  </w:tcBorders>
                </w:tcPr>
                <w:p w14:paraId="445A51BF" w14:textId="77777777" w:rsidR="000E5B60" w:rsidRPr="0047426F" w:rsidRDefault="000E5B60" w:rsidP="00962D4E">
                  <w:pPr>
                    <w:tabs>
                      <w:tab w:val="left" w:pos="3295"/>
                    </w:tabs>
                    <w:spacing w:line="276" w:lineRule="auto"/>
                    <w:rPr>
                      <w:b/>
                      <w:iCs/>
                    </w:rPr>
                  </w:pPr>
                  <w:r w:rsidRPr="0047426F">
                    <w:rPr>
                      <w:b/>
                      <w:iCs/>
                    </w:rPr>
                    <w:t xml:space="preserve">ANTREPRENORUL </w:t>
                  </w:r>
                </w:p>
                <w:p w14:paraId="57FEDCC9" w14:textId="77777777" w:rsidR="000E5B60" w:rsidRPr="0047426F" w:rsidRDefault="000E5B60" w:rsidP="00962D4E">
                  <w:pPr>
                    <w:tabs>
                      <w:tab w:val="left" w:pos="3295"/>
                    </w:tabs>
                    <w:spacing w:line="276" w:lineRule="auto"/>
                  </w:pPr>
                  <w:r w:rsidRPr="0047426F">
                    <w:rPr>
                      <w:b/>
                    </w:rPr>
                    <w:t>SRL</w:t>
                  </w:r>
                  <w:r>
                    <w:rPr>
                      <w:b/>
                    </w:rPr>
                    <w:t>/SA</w:t>
                  </w:r>
                </w:p>
              </w:tc>
            </w:tr>
            <w:tr w:rsidR="000E5B60" w:rsidRPr="0047426F" w14:paraId="1725998F" w14:textId="77777777" w:rsidTr="00962D4E">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3D8E0431" w14:textId="5416653D" w:rsidR="000E5B60" w:rsidRPr="007A0E36" w:rsidRDefault="000E5B60" w:rsidP="00962D4E">
                  <w:pPr>
                    <w:tabs>
                      <w:tab w:val="left" w:pos="1134"/>
                      <w:tab w:val="left" w:pos="4680"/>
                      <w:tab w:val="left" w:pos="7020"/>
                    </w:tabs>
                    <w:suppressAutoHyphens/>
                    <w:spacing w:line="276" w:lineRule="auto"/>
                  </w:pPr>
                  <w:r w:rsidRPr="007A0E36">
                    <w:t xml:space="preserve">Adresa poştală: </w:t>
                  </w:r>
                  <w:r w:rsidR="00813742" w:rsidRPr="007A0E36">
                    <w:t>or. Floreşti str. Ştefan cel Mare 30a</w:t>
                  </w:r>
                </w:p>
              </w:tc>
              <w:tc>
                <w:tcPr>
                  <w:tcW w:w="4814" w:type="dxa"/>
                  <w:tcBorders>
                    <w:top w:val="single" w:sz="4" w:space="0" w:color="000000"/>
                    <w:left w:val="single" w:sz="4" w:space="0" w:color="000000"/>
                    <w:bottom w:val="single" w:sz="4" w:space="0" w:color="000000"/>
                    <w:right w:val="single" w:sz="4" w:space="0" w:color="000000"/>
                  </w:tcBorders>
                  <w:vAlign w:val="center"/>
                </w:tcPr>
                <w:p w14:paraId="0C439130" w14:textId="77777777" w:rsidR="000E5B60" w:rsidRPr="0047426F" w:rsidRDefault="000E5B60" w:rsidP="00962D4E">
                  <w:pPr>
                    <w:tabs>
                      <w:tab w:val="left" w:pos="1134"/>
                      <w:tab w:val="left" w:pos="4680"/>
                      <w:tab w:val="left" w:pos="7020"/>
                    </w:tabs>
                    <w:suppressAutoHyphens/>
                    <w:spacing w:line="276" w:lineRule="auto"/>
                  </w:pPr>
                  <w:r w:rsidRPr="0047426F">
                    <w:t xml:space="preserve">Adresa poştală: </w:t>
                  </w:r>
                </w:p>
              </w:tc>
            </w:tr>
            <w:tr w:rsidR="000E5B60" w:rsidRPr="0047426F" w14:paraId="302DD9DB" w14:textId="77777777" w:rsidTr="00962D4E">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1880C27E" w14:textId="096F1064" w:rsidR="000E5B60" w:rsidRPr="007A0E36" w:rsidRDefault="000E5B60" w:rsidP="00962D4E">
                  <w:pPr>
                    <w:tabs>
                      <w:tab w:val="left" w:pos="1134"/>
                      <w:tab w:val="left" w:pos="4680"/>
                      <w:tab w:val="left" w:pos="7020"/>
                    </w:tabs>
                    <w:suppressAutoHyphens/>
                    <w:spacing w:line="276" w:lineRule="auto"/>
                  </w:pPr>
                  <w:r w:rsidRPr="007A0E36">
                    <w:t>Telefon:</w:t>
                  </w:r>
                  <w:r w:rsidR="00813742" w:rsidRPr="007A0E36">
                    <w:t xml:space="preserve"> 025022244</w:t>
                  </w:r>
                </w:p>
              </w:tc>
              <w:tc>
                <w:tcPr>
                  <w:tcW w:w="4814" w:type="dxa"/>
                  <w:tcBorders>
                    <w:top w:val="single" w:sz="4" w:space="0" w:color="000000"/>
                    <w:left w:val="single" w:sz="4" w:space="0" w:color="000000"/>
                    <w:bottom w:val="single" w:sz="4" w:space="0" w:color="000000"/>
                    <w:right w:val="single" w:sz="4" w:space="0" w:color="000000"/>
                  </w:tcBorders>
                  <w:vAlign w:val="center"/>
                </w:tcPr>
                <w:p w14:paraId="1EB21073" w14:textId="77777777" w:rsidR="000E5B60" w:rsidRPr="0047426F" w:rsidRDefault="000E5B60" w:rsidP="00962D4E">
                  <w:pPr>
                    <w:tabs>
                      <w:tab w:val="left" w:pos="1134"/>
                      <w:tab w:val="left" w:pos="4680"/>
                      <w:tab w:val="left" w:pos="7020"/>
                    </w:tabs>
                    <w:suppressAutoHyphens/>
                    <w:spacing w:line="276" w:lineRule="auto"/>
                  </w:pPr>
                  <w:r w:rsidRPr="0047426F">
                    <w:t xml:space="preserve">Telefon: </w:t>
                  </w:r>
                </w:p>
              </w:tc>
            </w:tr>
            <w:tr w:rsidR="000E5B60" w:rsidRPr="0047426F" w14:paraId="45E2F7DA" w14:textId="77777777" w:rsidTr="00962D4E">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6A0B645F" w14:textId="20BE6A5E" w:rsidR="000E5B60" w:rsidRPr="007A0E36" w:rsidRDefault="000E5B60" w:rsidP="00962D4E">
                  <w:pPr>
                    <w:tabs>
                      <w:tab w:val="left" w:pos="1134"/>
                      <w:tab w:val="left" w:pos="4680"/>
                      <w:tab w:val="left" w:pos="7020"/>
                    </w:tabs>
                    <w:suppressAutoHyphens/>
                    <w:spacing w:line="276" w:lineRule="auto"/>
                  </w:pPr>
                  <w:r w:rsidRPr="007A0E36">
                    <w:t xml:space="preserve">Cod fiscal: </w:t>
                  </w:r>
                  <w:r w:rsidR="00813742" w:rsidRPr="007A0E36">
                    <w:t>1007601007192</w:t>
                  </w:r>
                </w:p>
              </w:tc>
              <w:tc>
                <w:tcPr>
                  <w:tcW w:w="4814" w:type="dxa"/>
                  <w:tcBorders>
                    <w:top w:val="single" w:sz="4" w:space="0" w:color="000000"/>
                    <w:left w:val="single" w:sz="4" w:space="0" w:color="000000"/>
                    <w:bottom w:val="single" w:sz="4" w:space="0" w:color="000000"/>
                    <w:right w:val="single" w:sz="4" w:space="0" w:color="000000"/>
                  </w:tcBorders>
                  <w:vAlign w:val="center"/>
                </w:tcPr>
                <w:p w14:paraId="52168B18" w14:textId="77777777" w:rsidR="000E5B60" w:rsidRPr="0047426F" w:rsidRDefault="000E5B60" w:rsidP="00962D4E">
                  <w:pPr>
                    <w:tabs>
                      <w:tab w:val="left" w:pos="1134"/>
                      <w:tab w:val="left" w:pos="4680"/>
                      <w:tab w:val="left" w:pos="7020"/>
                    </w:tabs>
                    <w:suppressAutoHyphens/>
                    <w:spacing w:line="276" w:lineRule="auto"/>
                  </w:pPr>
                  <w:r w:rsidRPr="0047426F">
                    <w:t xml:space="preserve">Cod fiscal/TVA: </w:t>
                  </w:r>
                </w:p>
              </w:tc>
            </w:tr>
            <w:tr w:rsidR="000E5B60" w:rsidRPr="0047426F" w14:paraId="0BF2B871" w14:textId="77777777" w:rsidTr="00962D4E">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2F4B41C2" w14:textId="77777777" w:rsidR="000E5B60" w:rsidRPr="007A0E36" w:rsidRDefault="000E5B60" w:rsidP="00962D4E">
                  <w:pPr>
                    <w:tabs>
                      <w:tab w:val="left" w:pos="1134"/>
                      <w:tab w:val="left" w:pos="4680"/>
                      <w:tab w:val="left" w:pos="7020"/>
                    </w:tabs>
                    <w:suppressAutoHyphens/>
                    <w:spacing w:line="276" w:lineRule="auto"/>
                  </w:pPr>
                  <w:r w:rsidRPr="007A0E36">
                    <w:t>Cod: TREZMD2X</w:t>
                  </w:r>
                </w:p>
              </w:tc>
              <w:tc>
                <w:tcPr>
                  <w:tcW w:w="4814" w:type="dxa"/>
                  <w:tcBorders>
                    <w:top w:val="single" w:sz="4" w:space="0" w:color="000000"/>
                    <w:left w:val="single" w:sz="4" w:space="0" w:color="000000"/>
                    <w:bottom w:val="single" w:sz="4" w:space="0" w:color="000000"/>
                    <w:right w:val="single" w:sz="4" w:space="0" w:color="000000"/>
                  </w:tcBorders>
                  <w:vAlign w:val="center"/>
                </w:tcPr>
                <w:p w14:paraId="623AFC6C" w14:textId="5F7691C5" w:rsidR="000E5B60" w:rsidRPr="0047426F" w:rsidRDefault="000E5B60" w:rsidP="00962D4E">
                  <w:pPr>
                    <w:tabs>
                      <w:tab w:val="left" w:pos="1134"/>
                      <w:tab w:val="left" w:pos="4680"/>
                      <w:tab w:val="left" w:pos="7020"/>
                    </w:tabs>
                    <w:suppressAutoHyphens/>
                    <w:spacing w:line="276" w:lineRule="auto"/>
                  </w:pPr>
                  <w:r w:rsidRPr="0047426F">
                    <w:t xml:space="preserve">Cod:  </w:t>
                  </w:r>
                </w:p>
              </w:tc>
            </w:tr>
            <w:tr w:rsidR="000E5B60" w:rsidRPr="0047426F" w14:paraId="27CA9E3F" w14:textId="77777777" w:rsidTr="00962D4E">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99A8E87" w14:textId="46C25B4E" w:rsidR="000E5B60" w:rsidRPr="007A0E36" w:rsidRDefault="000E5B60" w:rsidP="00962D4E">
                  <w:pPr>
                    <w:tabs>
                      <w:tab w:val="left" w:pos="1134"/>
                      <w:tab w:val="left" w:pos="4680"/>
                      <w:tab w:val="left" w:pos="7020"/>
                    </w:tabs>
                    <w:suppressAutoHyphens/>
                    <w:spacing w:line="276" w:lineRule="auto"/>
                    <w:rPr>
                      <w:highlight w:val="yellow"/>
                    </w:rPr>
                  </w:pPr>
                  <w:r w:rsidRPr="003646F5">
                    <w:rPr>
                      <w:lang w:val="en-US"/>
                    </w:rPr>
                    <w:t xml:space="preserve">IBAN: </w:t>
                  </w:r>
                  <w:r w:rsidR="007A0E36" w:rsidRPr="003646F5">
                    <w:rPr>
                      <w:lang w:val="en-US"/>
                    </w:rPr>
                    <w:t>MD10TRPDBF3121</w:t>
                  </w:r>
                  <w:r w:rsidR="003646F5" w:rsidRPr="003646F5">
                    <w:rPr>
                      <w:lang w:val="en-US"/>
                    </w:rPr>
                    <w:t>20C11010</w:t>
                  </w:r>
                  <w:r w:rsidR="007A0E36" w:rsidRPr="003646F5">
                    <w:rPr>
                      <w:lang w:val="en-US"/>
                    </w:rPr>
                    <w:t>AB</w:t>
                  </w:r>
                </w:p>
              </w:tc>
              <w:tc>
                <w:tcPr>
                  <w:tcW w:w="4814" w:type="dxa"/>
                  <w:tcBorders>
                    <w:top w:val="single" w:sz="4" w:space="0" w:color="000000"/>
                    <w:left w:val="single" w:sz="4" w:space="0" w:color="000000"/>
                    <w:bottom w:val="single" w:sz="4" w:space="0" w:color="000000"/>
                    <w:right w:val="single" w:sz="4" w:space="0" w:color="000000"/>
                  </w:tcBorders>
                  <w:vAlign w:val="center"/>
                </w:tcPr>
                <w:p w14:paraId="6DBDDCC0" w14:textId="1225C690" w:rsidR="000E5B60" w:rsidRPr="0020123B" w:rsidRDefault="000E5B60" w:rsidP="00962D4E">
                  <w:pPr>
                    <w:tabs>
                      <w:tab w:val="left" w:pos="1134"/>
                      <w:tab w:val="left" w:pos="4680"/>
                      <w:tab w:val="left" w:pos="7020"/>
                    </w:tabs>
                    <w:suppressAutoHyphens/>
                    <w:spacing w:line="276" w:lineRule="auto"/>
                  </w:pPr>
                  <w:r w:rsidRPr="0047426F">
                    <w:t xml:space="preserve">IBAN: </w:t>
                  </w:r>
                </w:p>
              </w:tc>
            </w:tr>
            <w:tr w:rsidR="000E5B60" w:rsidRPr="0047426F" w14:paraId="73AB80ED" w14:textId="77777777" w:rsidTr="00962D4E">
              <w:trPr>
                <w:trHeight w:val="713"/>
                <w:jc w:val="center"/>
              </w:trPr>
              <w:tc>
                <w:tcPr>
                  <w:tcW w:w="4664" w:type="dxa"/>
                  <w:tcBorders>
                    <w:top w:val="nil"/>
                    <w:left w:val="nil"/>
                    <w:bottom w:val="nil"/>
                    <w:right w:val="nil"/>
                  </w:tcBorders>
                  <w:vAlign w:val="center"/>
                </w:tcPr>
                <w:p w14:paraId="2325B154" w14:textId="77777777" w:rsidR="000E5B60" w:rsidRPr="0047426F" w:rsidRDefault="000E5B60" w:rsidP="00962D4E">
                  <w:pPr>
                    <w:tabs>
                      <w:tab w:val="left" w:pos="1134"/>
                      <w:tab w:val="left" w:pos="4680"/>
                      <w:tab w:val="left" w:pos="7020"/>
                    </w:tabs>
                    <w:suppressAutoHyphens/>
                    <w:spacing w:line="276" w:lineRule="auto"/>
                    <w:jc w:val="both"/>
                  </w:pPr>
                </w:p>
              </w:tc>
              <w:tc>
                <w:tcPr>
                  <w:tcW w:w="4814" w:type="dxa"/>
                  <w:tcBorders>
                    <w:top w:val="nil"/>
                    <w:left w:val="nil"/>
                    <w:bottom w:val="nil"/>
                    <w:right w:val="nil"/>
                  </w:tcBorders>
                  <w:vAlign w:val="center"/>
                </w:tcPr>
                <w:p w14:paraId="7810A034" w14:textId="77777777" w:rsidR="000E5B60" w:rsidRPr="0047426F" w:rsidRDefault="000E5B60" w:rsidP="00962D4E">
                  <w:pPr>
                    <w:tabs>
                      <w:tab w:val="left" w:pos="1134"/>
                      <w:tab w:val="left" w:pos="4680"/>
                      <w:tab w:val="left" w:pos="7020"/>
                    </w:tabs>
                    <w:suppressAutoHyphens/>
                    <w:spacing w:line="276" w:lineRule="auto"/>
                    <w:ind w:firstLine="567"/>
                    <w:jc w:val="both"/>
                  </w:pPr>
                </w:p>
                <w:p w14:paraId="30DEF00A" w14:textId="77777777" w:rsidR="000E5B60" w:rsidRPr="0047426F" w:rsidRDefault="000E5B60" w:rsidP="00962D4E">
                  <w:pPr>
                    <w:tabs>
                      <w:tab w:val="left" w:pos="1134"/>
                      <w:tab w:val="left" w:pos="4680"/>
                      <w:tab w:val="left" w:pos="7020"/>
                    </w:tabs>
                    <w:suppressAutoHyphens/>
                    <w:spacing w:line="276" w:lineRule="auto"/>
                    <w:ind w:firstLine="567"/>
                    <w:jc w:val="both"/>
                  </w:pPr>
                </w:p>
              </w:tc>
            </w:tr>
          </w:tbl>
          <w:p w14:paraId="1EACBBDA" w14:textId="62C31FF6" w:rsidR="000E5B60" w:rsidRPr="0020123B" w:rsidRDefault="000E5B60" w:rsidP="0020123B">
            <w:pPr>
              <w:pStyle w:val="Listparagraf"/>
              <w:numPr>
                <w:ilvl w:val="0"/>
                <w:numId w:val="0"/>
              </w:numPr>
              <w:tabs>
                <w:tab w:val="clear" w:pos="1134"/>
                <w:tab w:val="left" w:pos="2685"/>
              </w:tabs>
              <w:spacing w:line="276" w:lineRule="auto"/>
              <w:contextualSpacing/>
              <w:jc w:val="center"/>
              <w:rPr>
                <w:b/>
              </w:rPr>
            </w:pPr>
            <w:r w:rsidRPr="0047426F">
              <w:rPr>
                <w:b/>
              </w:rPr>
              <w:t>SEMNĂTURILE PĂRŢILOR</w:t>
            </w:r>
          </w:p>
          <w:tbl>
            <w:tblPr>
              <w:tblW w:w="0" w:type="auto"/>
              <w:jc w:val="center"/>
              <w:tblLayout w:type="fixed"/>
              <w:tblLook w:val="04A0" w:firstRow="1" w:lastRow="0" w:firstColumn="1" w:lastColumn="0" w:noHBand="0" w:noVBand="1"/>
            </w:tblPr>
            <w:tblGrid>
              <w:gridCol w:w="4867"/>
              <w:gridCol w:w="4559"/>
            </w:tblGrid>
            <w:tr w:rsidR="000E5B60" w:rsidRPr="0047426F" w14:paraId="5FE53374" w14:textId="77777777" w:rsidTr="00962D4E">
              <w:trPr>
                <w:trHeight w:val="357"/>
                <w:jc w:val="center"/>
              </w:trPr>
              <w:tc>
                <w:tcPr>
                  <w:tcW w:w="4867" w:type="dxa"/>
                  <w:vAlign w:val="center"/>
                </w:tcPr>
                <w:p w14:paraId="63AF516A" w14:textId="7FA6BAFA" w:rsidR="000E5B60" w:rsidRPr="0047426F" w:rsidRDefault="00813742" w:rsidP="00962D4E">
                  <w:pPr>
                    <w:spacing w:line="276" w:lineRule="auto"/>
                    <w:jc w:val="center"/>
                    <w:rPr>
                      <w:b/>
                    </w:rPr>
                  </w:pPr>
                  <w:r>
                    <w:rPr>
                      <w:b/>
                    </w:rPr>
                    <w:t>BENEFICIARUL</w:t>
                  </w:r>
                  <w:r w:rsidR="000E5B60" w:rsidRPr="0047426F">
                    <w:rPr>
                      <w:b/>
                    </w:rPr>
                    <w:t xml:space="preserve"> </w:t>
                  </w:r>
                </w:p>
              </w:tc>
              <w:tc>
                <w:tcPr>
                  <w:tcW w:w="4559" w:type="dxa"/>
                  <w:vAlign w:val="center"/>
                </w:tcPr>
                <w:p w14:paraId="57D34AB0" w14:textId="77777777" w:rsidR="000E5B60" w:rsidRPr="0047426F" w:rsidRDefault="000E5B60" w:rsidP="00962D4E">
                  <w:pPr>
                    <w:spacing w:line="276" w:lineRule="auto"/>
                    <w:jc w:val="center"/>
                    <w:rPr>
                      <w:b/>
                    </w:rPr>
                  </w:pPr>
                  <w:r w:rsidRPr="0047426F">
                    <w:rPr>
                      <w:b/>
                    </w:rPr>
                    <w:t>ANTREPRENOR</w:t>
                  </w:r>
                </w:p>
              </w:tc>
            </w:tr>
            <w:tr w:rsidR="000E5B60" w:rsidRPr="0047426F" w14:paraId="3223DBF7" w14:textId="77777777" w:rsidTr="00962D4E">
              <w:trPr>
                <w:trHeight w:val="357"/>
                <w:jc w:val="center"/>
              </w:trPr>
              <w:tc>
                <w:tcPr>
                  <w:tcW w:w="4867" w:type="dxa"/>
                  <w:vAlign w:val="center"/>
                </w:tcPr>
                <w:p w14:paraId="76F3CA18" w14:textId="77777777" w:rsidR="000E5B60" w:rsidRPr="0047426F" w:rsidRDefault="000E5B60" w:rsidP="00962D4E">
                  <w:pPr>
                    <w:spacing w:line="276" w:lineRule="auto"/>
                    <w:jc w:val="both"/>
                    <w:rPr>
                      <w:b/>
                    </w:rPr>
                  </w:pPr>
                </w:p>
                <w:p w14:paraId="019CFC93" w14:textId="77777777" w:rsidR="000E5B60" w:rsidRPr="0047426F" w:rsidRDefault="000E5B60" w:rsidP="00962D4E">
                  <w:pPr>
                    <w:spacing w:line="276" w:lineRule="auto"/>
                    <w:jc w:val="both"/>
                    <w:rPr>
                      <w:b/>
                    </w:rPr>
                  </w:pPr>
                </w:p>
                <w:p w14:paraId="7E923EA2" w14:textId="3E46CDCE" w:rsidR="000E5B60" w:rsidRPr="0047426F" w:rsidRDefault="00813742" w:rsidP="00962D4E">
                  <w:pPr>
                    <w:spacing w:line="276" w:lineRule="auto"/>
                    <w:jc w:val="both"/>
                    <w:rPr>
                      <w:b/>
                    </w:rPr>
                  </w:pPr>
                  <w:r w:rsidRPr="007A0E36">
                    <w:rPr>
                      <w:b/>
                    </w:rPr>
                    <w:t>Iurie GANGAN</w:t>
                  </w:r>
                  <w:r w:rsidR="000E5B60" w:rsidRPr="007A0E36">
                    <w:rPr>
                      <w:b/>
                    </w:rPr>
                    <w:t>________________L.Ș.</w:t>
                  </w:r>
                </w:p>
              </w:tc>
              <w:tc>
                <w:tcPr>
                  <w:tcW w:w="4559" w:type="dxa"/>
                  <w:vAlign w:val="center"/>
                </w:tcPr>
                <w:p w14:paraId="4B79C5A3" w14:textId="77777777" w:rsidR="000E5B60" w:rsidRPr="0047426F" w:rsidRDefault="000E5B60" w:rsidP="00962D4E">
                  <w:pPr>
                    <w:spacing w:line="276" w:lineRule="auto"/>
                    <w:ind w:hanging="141"/>
                    <w:jc w:val="both"/>
                    <w:rPr>
                      <w:b/>
                    </w:rPr>
                  </w:pPr>
                </w:p>
                <w:p w14:paraId="199FDC1A" w14:textId="77777777" w:rsidR="000E5B60" w:rsidRPr="0047426F" w:rsidRDefault="000E5B60" w:rsidP="00962D4E">
                  <w:pPr>
                    <w:spacing w:line="276" w:lineRule="auto"/>
                    <w:ind w:hanging="141"/>
                    <w:jc w:val="both"/>
                    <w:rPr>
                      <w:b/>
                    </w:rPr>
                  </w:pPr>
                </w:p>
                <w:p w14:paraId="24CB9BC7" w14:textId="435E31C1" w:rsidR="000E5B60" w:rsidRPr="0047426F" w:rsidRDefault="000E5B60" w:rsidP="00962D4E">
                  <w:pPr>
                    <w:spacing w:line="276" w:lineRule="auto"/>
                    <w:ind w:left="-133"/>
                    <w:jc w:val="both"/>
                    <w:rPr>
                      <w:b/>
                    </w:rPr>
                  </w:pPr>
                  <w:r w:rsidRPr="0047426F">
                    <w:rPr>
                      <w:b/>
                    </w:rPr>
                    <w:t>_________</w:t>
                  </w:r>
                  <w:r w:rsidR="00813742">
                    <w:rPr>
                      <w:b/>
                    </w:rPr>
                    <w:t>________</w:t>
                  </w:r>
                  <w:r w:rsidRPr="0047426F">
                    <w:rPr>
                      <w:b/>
                    </w:rPr>
                    <w:t>_____L.Ș.</w:t>
                  </w:r>
                </w:p>
              </w:tc>
            </w:tr>
          </w:tbl>
          <w:p w14:paraId="1A6EC20E" w14:textId="77777777" w:rsidR="000E5B60" w:rsidRPr="0047426F" w:rsidRDefault="000E5B60" w:rsidP="00962D4E">
            <w:pPr>
              <w:spacing w:line="276" w:lineRule="auto"/>
              <w:jc w:val="both"/>
            </w:pPr>
          </w:p>
        </w:tc>
      </w:tr>
    </w:tbl>
    <w:p w14:paraId="6C37615B" w14:textId="77777777" w:rsidR="001F6E5A" w:rsidRPr="00FF430B" w:rsidRDefault="001F6E5A" w:rsidP="00813742"/>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6F2A0E" w14:textId="77777777" w:rsidR="00114AC8" w:rsidRDefault="00114AC8" w:rsidP="00A20ACF">
      <w:r>
        <w:separator/>
      </w:r>
    </w:p>
  </w:endnote>
  <w:endnote w:type="continuationSeparator" w:id="0">
    <w:p w14:paraId="02FCA379" w14:textId="77777777" w:rsidR="00114AC8" w:rsidRDefault="00114A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2B4551" w14:textId="77777777" w:rsidR="00F721D6" w:rsidRDefault="00F721D6"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73DA0" w14:textId="1613570F" w:rsidR="00F721D6" w:rsidRDefault="00F721D6">
    <w:pPr>
      <w:pStyle w:val="Subsol"/>
      <w:jc w:val="right"/>
    </w:pPr>
    <w:r>
      <w:fldChar w:fldCharType="begin"/>
    </w:r>
    <w:r>
      <w:instrText xml:space="preserve"> PAGE   \* MERGEFORMAT </w:instrText>
    </w:r>
    <w:r>
      <w:fldChar w:fldCharType="separate"/>
    </w:r>
    <w:r w:rsidR="003235B5">
      <w:t>47</w:t>
    </w:r>
    <w:r>
      <w:fldChar w:fldCharType="end"/>
    </w:r>
  </w:p>
  <w:p w14:paraId="62B3D3C0" w14:textId="77777777" w:rsidR="00F721D6" w:rsidRDefault="00F721D6">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E65CFB" w14:textId="77777777" w:rsidR="00114AC8" w:rsidRDefault="00114AC8" w:rsidP="00A20ACF">
      <w:r>
        <w:separator/>
      </w:r>
    </w:p>
  </w:footnote>
  <w:footnote w:type="continuationSeparator" w:id="0">
    <w:p w14:paraId="6D98F6C1" w14:textId="77777777" w:rsidR="00114AC8" w:rsidRDefault="00114AC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1B2119"/>
    <w:multiLevelType w:val="hybridMultilevel"/>
    <w:tmpl w:val="606C6492"/>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94CC00EE">
      <w:numFmt w:val="bullet"/>
      <w:lvlText w:val="-"/>
      <w:lvlJc w:val="left"/>
      <w:pPr>
        <w:ind w:left="2160" w:hanging="360"/>
      </w:pPr>
      <w:rPr>
        <w:rFonts w:ascii="Times New Roman" w:eastAsia="Calibri" w:hAnsi="Times New Roman" w:cs="Times New Roman" w:hint="default"/>
        <w:b w:val="0"/>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A2A6712"/>
    <w:multiLevelType w:val="hybridMultilevel"/>
    <w:tmpl w:val="B1C2D8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005DD6"/>
    <w:multiLevelType w:val="hybridMultilevel"/>
    <w:tmpl w:val="1F10EF84"/>
    <w:lvl w:ilvl="0" w:tplc="0419000B">
      <w:start w:val="1"/>
      <w:numFmt w:val="bullet"/>
      <w:lvlText w:val=""/>
      <w:lvlJc w:val="left"/>
      <w:pPr>
        <w:ind w:left="360" w:hanging="360"/>
      </w:pPr>
      <w:rPr>
        <w:rFonts w:ascii="Wingdings" w:hAnsi="Wingdings" w:hint="default"/>
      </w:rPr>
    </w:lvl>
    <w:lvl w:ilvl="1" w:tplc="04190001">
      <w:start w:val="1"/>
      <w:numFmt w:val="bullet"/>
      <w:lvlText w:val=""/>
      <w:lvlJc w:val="left"/>
      <w:pPr>
        <w:ind w:left="1080" w:hanging="360"/>
      </w:pPr>
      <w:rPr>
        <w:rFonts w:ascii="Symbol" w:hAnsi="Symbol" w:hint="default"/>
        <w:i w:val="0"/>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95E1ACA"/>
    <w:multiLevelType w:val="hybridMultilevel"/>
    <w:tmpl w:val="ECEA95F4"/>
    <w:lvl w:ilvl="0" w:tplc="0419000B">
      <w:start w:val="1"/>
      <w:numFmt w:val="bullet"/>
      <w:lvlText w:val=""/>
      <w:lvlJc w:val="left"/>
      <w:pPr>
        <w:ind w:left="900" w:hanging="360"/>
      </w:pPr>
      <w:rPr>
        <w:rFonts w:ascii="Wingdings" w:hAnsi="Wingdings"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nsid w:val="3AD967F1"/>
    <w:multiLevelType w:val="hybridMultilevel"/>
    <w:tmpl w:val="D8F0F360"/>
    <w:lvl w:ilvl="0" w:tplc="0419000B">
      <w:start w:val="1"/>
      <w:numFmt w:val="bullet"/>
      <w:lvlText w:val=""/>
      <w:lvlJc w:val="left"/>
      <w:pPr>
        <w:ind w:left="960" w:hanging="360"/>
      </w:pPr>
      <w:rPr>
        <w:rFonts w:ascii="Wingdings" w:hAnsi="Wingdings"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22">
    <w:nsid w:val="3F3A5222"/>
    <w:multiLevelType w:val="hybridMultilevel"/>
    <w:tmpl w:val="23A6FD6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1995D82"/>
    <w:multiLevelType w:val="hybridMultilevel"/>
    <w:tmpl w:val="1F70621E"/>
    <w:lvl w:ilvl="0" w:tplc="0419000D">
      <w:start w:val="1"/>
      <w:numFmt w:val="bullet"/>
      <w:lvlText w:val=""/>
      <w:lvlJc w:val="left"/>
      <w:pPr>
        <w:ind w:left="786" w:hanging="360"/>
      </w:pPr>
      <w:rPr>
        <w:rFonts w:ascii="Wingdings" w:hAnsi="Wingding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4CD2B30"/>
    <w:multiLevelType w:val="hybridMultilevel"/>
    <w:tmpl w:val="B1C2D8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F174B2"/>
    <w:multiLevelType w:val="multilevel"/>
    <w:tmpl w:val="59EACBD6"/>
    <w:lvl w:ilvl="0">
      <w:start w:val="10"/>
      <w:numFmt w:val="decimal"/>
      <w:lvlText w:val="%1."/>
      <w:lvlJc w:val="left"/>
      <w:pPr>
        <w:ind w:left="480" w:hanging="480"/>
      </w:pPr>
      <w:rPr>
        <w:rFonts w:hint="default"/>
      </w:rPr>
    </w:lvl>
    <w:lvl w:ilvl="1">
      <w:start w:val="9"/>
      <w:numFmt w:val="decimal"/>
      <w:lvlText w:val="%1.%2."/>
      <w:lvlJc w:val="left"/>
      <w:pPr>
        <w:ind w:left="1043" w:hanging="480"/>
      </w:pPr>
      <w:rPr>
        <w:rFonts w:hint="default"/>
      </w:rPr>
    </w:lvl>
    <w:lvl w:ilvl="2">
      <w:start w:val="1"/>
      <w:numFmt w:val="decimal"/>
      <w:lvlText w:val="%1.%2.%3."/>
      <w:lvlJc w:val="left"/>
      <w:pPr>
        <w:ind w:left="1846" w:hanging="720"/>
      </w:pPr>
      <w:rPr>
        <w:rFonts w:hint="default"/>
      </w:rPr>
    </w:lvl>
    <w:lvl w:ilvl="3">
      <w:start w:val="1"/>
      <w:numFmt w:val="decimal"/>
      <w:lvlText w:val="%1.%2.%3.%4."/>
      <w:lvlJc w:val="left"/>
      <w:pPr>
        <w:ind w:left="2409" w:hanging="720"/>
      </w:pPr>
      <w:rPr>
        <w:rFonts w:hint="default"/>
      </w:rPr>
    </w:lvl>
    <w:lvl w:ilvl="4">
      <w:start w:val="1"/>
      <w:numFmt w:val="decimal"/>
      <w:lvlText w:val="%1.%2.%3.%4.%5."/>
      <w:lvlJc w:val="left"/>
      <w:pPr>
        <w:ind w:left="3332" w:hanging="1080"/>
      </w:pPr>
      <w:rPr>
        <w:rFonts w:hint="default"/>
      </w:rPr>
    </w:lvl>
    <w:lvl w:ilvl="5">
      <w:start w:val="1"/>
      <w:numFmt w:val="decimal"/>
      <w:lvlText w:val="%1.%2.%3.%4.%5.%6."/>
      <w:lvlJc w:val="left"/>
      <w:pPr>
        <w:ind w:left="3895" w:hanging="1080"/>
      </w:pPr>
      <w:rPr>
        <w:rFonts w:hint="default"/>
      </w:rPr>
    </w:lvl>
    <w:lvl w:ilvl="6">
      <w:start w:val="1"/>
      <w:numFmt w:val="decimal"/>
      <w:lvlText w:val="%1.%2.%3.%4.%5.%6.%7."/>
      <w:lvlJc w:val="left"/>
      <w:pPr>
        <w:ind w:left="4818" w:hanging="1440"/>
      </w:pPr>
      <w:rPr>
        <w:rFonts w:hint="default"/>
      </w:rPr>
    </w:lvl>
    <w:lvl w:ilvl="7">
      <w:start w:val="1"/>
      <w:numFmt w:val="decimal"/>
      <w:lvlText w:val="%1.%2.%3.%4.%5.%6.%7.%8."/>
      <w:lvlJc w:val="left"/>
      <w:pPr>
        <w:ind w:left="5381" w:hanging="1440"/>
      </w:pPr>
      <w:rPr>
        <w:rFonts w:hint="default"/>
      </w:rPr>
    </w:lvl>
    <w:lvl w:ilvl="8">
      <w:start w:val="1"/>
      <w:numFmt w:val="decimal"/>
      <w:lvlText w:val="%1.%2.%3.%4.%5.%6.%7.%8.%9."/>
      <w:lvlJc w:val="left"/>
      <w:pPr>
        <w:ind w:left="6304" w:hanging="1800"/>
      </w:pPr>
      <w:rPr>
        <w:rFonts w:hint="default"/>
      </w:rPr>
    </w:lvl>
  </w:abstractNum>
  <w:abstractNum w:abstractNumId="27">
    <w:nsid w:val="497713C6"/>
    <w:multiLevelType w:val="hybridMultilevel"/>
    <w:tmpl w:val="EEA497FC"/>
    <w:lvl w:ilvl="0" w:tplc="F3EA1CD2">
      <w:start w:val="5"/>
      <w:numFmt w:val="bullet"/>
      <w:lvlText w:val="-"/>
      <w:lvlJc w:val="left"/>
      <w:pPr>
        <w:ind w:left="840" w:hanging="360"/>
      </w:pPr>
      <w:rPr>
        <w:rFonts w:ascii="Times New Roman" w:eastAsia="Calibri" w:hAnsi="Times New Roman" w:cs="Times New Roman"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13E7643"/>
    <w:multiLevelType w:val="hybridMultilevel"/>
    <w:tmpl w:val="2A14A154"/>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32">
    <w:nsid w:val="51E46E92"/>
    <w:multiLevelType w:val="hybridMultilevel"/>
    <w:tmpl w:val="32403E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1">
      <w:start w:val="1"/>
      <w:numFmt w:val="bullet"/>
      <w:lvlText w:val=""/>
      <w:lvlJc w:val="left"/>
      <w:pPr>
        <w:ind w:left="6480" w:hanging="360"/>
      </w:pPr>
      <w:rPr>
        <w:rFonts w:ascii="Symbol" w:hAnsi="Symbol" w:hint="default"/>
      </w:rPr>
    </w:lvl>
  </w:abstractNum>
  <w:abstractNum w:abstractNumId="33">
    <w:nsid w:val="562224BE"/>
    <w:multiLevelType w:val="hybridMultilevel"/>
    <w:tmpl w:val="654EF718"/>
    <w:lvl w:ilvl="0" w:tplc="9462ED0C">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78A5724"/>
    <w:multiLevelType w:val="hybridMultilevel"/>
    <w:tmpl w:val="72C0CB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88E6AF1"/>
    <w:multiLevelType w:val="hybridMultilevel"/>
    <w:tmpl w:val="ADB0B68E"/>
    <w:lvl w:ilvl="0" w:tplc="0419000B">
      <w:start w:val="1"/>
      <w:numFmt w:val="bullet"/>
      <w:lvlText w:val=""/>
      <w:lvlJc w:val="left"/>
      <w:pPr>
        <w:ind w:left="1320" w:hanging="360"/>
      </w:pPr>
      <w:rPr>
        <w:rFonts w:ascii="Wingdings" w:hAnsi="Wingdings"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39">
    <w:nsid w:val="68B77FE0"/>
    <w:multiLevelType w:val="hybridMultilevel"/>
    <w:tmpl w:val="E94A7BF4"/>
    <w:lvl w:ilvl="0" w:tplc="04190001">
      <w:start w:val="1"/>
      <w:numFmt w:val="bullet"/>
      <w:lvlText w:val=""/>
      <w:lvlJc w:val="left"/>
      <w:pPr>
        <w:ind w:left="960" w:hanging="360"/>
      </w:pPr>
      <w:rPr>
        <w:rFonts w:ascii="Symbol" w:hAnsi="Symbol" w:hint="default"/>
      </w:rPr>
    </w:lvl>
    <w:lvl w:ilvl="1" w:tplc="E6DC214C">
      <w:start w:val="2"/>
      <w:numFmt w:val="bullet"/>
      <w:lvlText w:val="-"/>
      <w:lvlJc w:val="left"/>
      <w:pPr>
        <w:ind w:left="1680" w:hanging="360"/>
      </w:pPr>
      <w:rPr>
        <w:rFonts w:ascii="Times New Roman" w:eastAsia="Calibri" w:hAnsi="Times New Roman" w:cs="Times New Roman" w:hint="default"/>
        <w:b/>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6F0A12CD"/>
    <w:multiLevelType w:val="hybridMultilevel"/>
    <w:tmpl w:val="A2983E44"/>
    <w:lvl w:ilvl="0" w:tplc="174AB89E">
      <w:start w:val="1"/>
      <w:numFmt w:val="bullet"/>
      <w:lvlText w:val=""/>
      <w:lvlJc w:val="left"/>
      <w:pPr>
        <w:ind w:left="780" w:hanging="360"/>
      </w:pPr>
      <w:rPr>
        <w:rFonts w:ascii="Wingdings" w:hAnsi="Wingdings" w:hint="default"/>
        <w:b/>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2">
    <w:nsid w:val="71AA539B"/>
    <w:multiLevelType w:val="hybridMultilevel"/>
    <w:tmpl w:val="629C56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3">
    <w:nsid w:val="72CE23B7"/>
    <w:multiLevelType w:val="hybridMultilevel"/>
    <w:tmpl w:val="57248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98A0892"/>
    <w:multiLevelType w:val="hybridMultilevel"/>
    <w:tmpl w:val="015CA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BAF2A60"/>
    <w:multiLevelType w:val="hybridMultilevel"/>
    <w:tmpl w:val="AF444210"/>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46">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7"/>
  </w:num>
  <w:num w:numId="3">
    <w:abstractNumId w:val="29"/>
  </w:num>
  <w:num w:numId="4">
    <w:abstractNumId w:val="28"/>
  </w:num>
  <w:num w:numId="5">
    <w:abstractNumId w:val="10"/>
  </w:num>
  <w:num w:numId="6">
    <w:abstractNumId w:val="16"/>
  </w:num>
  <w:num w:numId="7">
    <w:abstractNumId w:val="13"/>
  </w:num>
  <w:num w:numId="8">
    <w:abstractNumId w:val="6"/>
  </w:num>
  <w:num w:numId="9">
    <w:abstractNumId w:val="9"/>
  </w:num>
  <w:num w:numId="10">
    <w:abstractNumId w:val="17"/>
  </w:num>
  <w:num w:numId="11">
    <w:abstractNumId w:val="18"/>
  </w:num>
  <w:num w:numId="12">
    <w:abstractNumId w:val="37"/>
  </w:num>
  <w:num w:numId="13">
    <w:abstractNumId w:val="23"/>
  </w:num>
  <w:num w:numId="14">
    <w:abstractNumId w:val="20"/>
  </w:num>
  <w:num w:numId="15">
    <w:abstractNumId w:val="7"/>
  </w:num>
  <w:num w:numId="16">
    <w:abstractNumId w:val="40"/>
  </w:num>
  <w:num w:numId="17">
    <w:abstractNumId w:val="34"/>
  </w:num>
  <w:num w:numId="18">
    <w:abstractNumId w:val="8"/>
  </w:num>
  <w:num w:numId="19">
    <w:abstractNumId w:val="30"/>
  </w:num>
  <w:num w:numId="20">
    <w:abstractNumId w:val="14"/>
  </w:num>
  <w:num w:numId="21">
    <w:abstractNumId w:val="24"/>
  </w:num>
  <w:num w:numId="22">
    <w:abstractNumId w:val="11"/>
  </w:num>
  <w:num w:numId="23">
    <w:abstractNumId w:val="25"/>
  </w:num>
  <w:num w:numId="24">
    <w:abstractNumId w:val="19"/>
  </w:num>
  <w:num w:numId="25">
    <w:abstractNumId w:val="15"/>
  </w:num>
  <w:num w:numId="26">
    <w:abstractNumId w:val="5"/>
  </w:num>
  <w:num w:numId="27">
    <w:abstractNumId w:val="36"/>
  </w:num>
  <w:num w:numId="28">
    <w:abstractNumId w:val="42"/>
  </w:num>
  <w:num w:numId="29">
    <w:abstractNumId w:val="32"/>
  </w:num>
  <w:num w:numId="30">
    <w:abstractNumId w:val="21"/>
  </w:num>
  <w:num w:numId="31">
    <w:abstractNumId w:val="39"/>
  </w:num>
  <w:num w:numId="32">
    <w:abstractNumId w:val="45"/>
  </w:num>
  <w:num w:numId="33">
    <w:abstractNumId w:val="41"/>
  </w:num>
  <w:num w:numId="34">
    <w:abstractNumId w:val="31"/>
  </w:num>
  <w:num w:numId="35">
    <w:abstractNumId w:val="27"/>
  </w:num>
  <w:num w:numId="36">
    <w:abstractNumId w:val="22"/>
  </w:num>
  <w:num w:numId="37">
    <w:abstractNumId w:val="44"/>
  </w:num>
  <w:num w:numId="38">
    <w:abstractNumId w:val="43"/>
  </w:num>
  <w:num w:numId="39">
    <w:abstractNumId w:val="38"/>
  </w:num>
  <w:num w:numId="40">
    <w:abstractNumId w:val="46"/>
  </w:num>
  <w:num w:numId="41">
    <w:abstractNumId w:val="12"/>
  </w:num>
  <w:num w:numId="42">
    <w:abstractNumId w:val="33"/>
  </w:num>
  <w:num w:numId="43">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5AA8"/>
    <w:rsid w:val="000061F8"/>
    <w:rsid w:val="00006D6D"/>
    <w:rsid w:val="00007454"/>
    <w:rsid w:val="00007B4F"/>
    <w:rsid w:val="00007E80"/>
    <w:rsid w:val="0001066E"/>
    <w:rsid w:val="00010CE7"/>
    <w:rsid w:val="00011320"/>
    <w:rsid w:val="00011759"/>
    <w:rsid w:val="0001214F"/>
    <w:rsid w:val="000142A8"/>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36B"/>
    <w:rsid w:val="00040E78"/>
    <w:rsid w:val="00040EA0"/>
    <w:rsid w:val="0004670D"/>
    <w:rsid w:val="00046CEA"/>
    <w:rsid w:val="00050E70"/>
    <w:rsid w:val="0005316F"/>
    <w:rsid w:val="00054AD8"/>
    <w:rsid w:val="00057F3A"/>
    <w:rsid w:val="000640CE"/>
    <w:rsid w:val="00064810"/>
    <w:rsid w:val="00065BEB"/>
    <w:rsid w:val="00065C50"/>
    <w:rsid w:val="000673B5"/>
    <w:rsid w:val="00070491"/>
    <w:rsid w:val="0007146B"/>
    <w:rsid w:val="00071859"/>
    <w:rsid w:val="00072088"/>
    <w:rsid w:val="00072940"/>
    <w:rsid w:val="00073EB7"/>
    <w:rsid w:val="00073FF9"/>
    <w:rsid w:val="00074305"/>
    <w:rsid w:val="00076906"/>
    <w:rsid w:val="00080063"/>
    <w:rsid w:val="0008191D"/>
    <w:rsid w:val="00083059"/>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3EA"/>
    <w:rsid w:val="000A18F0"/>
    <w:rsid w:val="000A63ED"/>
    <w:rsid w:val="000A7988"/>
    <w:rsid w:val="000A7A90"/>
    <w:rsid w:val="000B2369"/>
    <w:rsid w:val="000B3267"/>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E5B60"/>
    <w:rsid w:val="000F13FE"/>
    <w:rsid w:val="000F36A9"/>
    <w:rsid w:val="000F3C0C"/>
    <w:rsid w:val="000F52DC"/>
    <w:rsid w:val="000F5924"/>
    <w:rsid w:val="000F5A5D"/>
    <w:rsid w:val="000F650B"/>
    <w:rsid w:val="000F6CDC"/>
    <w:rsid w:val="000F7FA0"/>
    <w:rsid w:val="00101CBC"/>
    <w:rsid w:val="001034CC"/>
    <w:rsid w:val="00103B7C"/>
    <w:rsid w:val="00104432"/>
    <w:rsid w:val="00104A00"/>
    <w:rsid w:val="00105A79"/>
    <w:rsid w:val="00106AE6"/>
    <w:rsid w:val="0011134B"/>
    <w:rsid w:val="00111546"/>
    <w:rsid w:val="00112F50"/>
    <w:rsid w:val="00113AB8"/>
    <w:rsid w:val="00113B5E"/>
    <w:rsid w:val="00114AC8"/>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7CB"/>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71"/>
    <w:rsid w:val="001701DE"/>
    <w:rsid w:val="001704FB"/>
    <w:rsid w:val="001710E7"/>
    <w:rsid w:val="001718AE"/>
    <w:rsid w:val="00174C61"/>
    <w:rsid w:val="00174E5F"/>
    <w:rsid w:val="001763CD"/>
    <w:rsid w:val="0017664F"/>
    <w:rsid w:val="00177A21"/>
    <w:rsid w:val="00182DB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33C"/>
    <w:rsid w:val="001E29F8"/>
    <w:rsid w:val="001E7956"/>
    <w:rsid w:val="001F1E25"/>
    <w:rsid w:val="001F1ED4"/>
    <w:rsid w:val="001F2101"/>
    <w:rsid w:val="001F24FD"/>
    <w:rsid w:val="001F2B25"/>
    <w:rsid w:val="001F309E"/>
    <w:rsid w:val="001F420F"/>
    <w:rsid w:val="001F489D"/>
    <w:rsid w:val="001F6BA8"/>
    <w:rsid w:val="001F6E5A"/>
    <w:rsid w:val="001F7AEE"/>
    <w:rsid w:val="00200047"/>
    <w:rsid w:val="00200D35"/>
    <w:rsid w:val="0020123B"/>
    <w:rsid w:val="00201387"/>
    <w:rsid w:val="002024CE"/>
    <w:rsid w:val="00202B93"/>
    <w:rsid w:val="00202DAD"/>
    <w:rsid w:val="00202DF1"/>
    <w:rsid w:val="00204F07"/>
    <w:rsid w:val="00205404"/>
    <w:rsid w:val="00207416"/>
    <w:rsid w:val="002076FA"/>
    <w:rsid w:val="00207FF4"/>
    <w:rsid w:val="00211C74"/>
    <w:rsid w:val="00213D1A"/>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941"/>
    <w:rsid w:val="00236F50"/>
    <w:rsid w:val="00240265"/>
    <w:rsid w:val="00240751"/>
    <w:rsid w:val="002439D3"/>
    <w:rsid w:val="00244A30"/>
    <w:rsid w:val="0024699C"/>
    <w:rsid w:val="002477E2"/>
    <w:rsid w:val="00247A37"/>
    <w:rsid w:val="002514C3"/>
    <w:rsid w:val="00251B8A"/>
    <w:rsid w:val="00252D6E"/>
    <w:rsid w:val="002611DC"/>
    <w:rsid w:val="002614DE"/>
    <w:rsid w:val="00261959"/>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C5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5B5"/>
    <w:rsid w:val="00325528"/>
    <w:rsid w:val="00325B75"/>
    <w:rsid w:val="00327654"/>
    <w:rsid w:val="003305D5"/>
    <w:rsid w:val="0033109C"/>
    <w:rsid w:val="003317BE"/>
    <w:rsid w:val="00332F8E"/>
    <w:rsid w:val="00333C8B"/>
    <w:rsid w:val="00335033"/>
    <w:rsid w:val="00340DFB"/>
    <w:rsid w:val="00341210"/>
    <w:rsid w:val="00341514"/>
    <w:rsid w:val="00341C8C"/>
    <w:rsid w:val="003427FE"/>
    <w:rsid w:val="0034315B"/>
    <w:rsid w:val="00344EB4"/>
    <w:rsid w:val="003465DA"/>
    <w:rsid w:val="00350122"/>
    <w:rsid w:val="003506C9"/>
    <w:rsid w:val="0035258F"/>
    <w:rsid w:val="00352B05"/>
    <w:rsid w:val="003534BD"/>
    <w:rsid w:val="00355106"/>
    <w:rsid w:val="00355211"/>
    <w:rsid w:val="00356E1C"/>
    <w:rsid w:val="00357B7D"/>
    <w:rsid w:val="0036022B"/>
    <w:rsid w:val="00360232"/>
    <w:rsid w:val="00361092"/>
    <w:rsid w:val="003618E1"/>
    <w:rsid w:val="00361D56"/>
    <w:rsid w:val="003646F5"/>
    <w:rsid w:val="0036564A"/>
    <w:rsid w:val="00366B72"/>
    <w:rsid w:val="00371806"/>
    <w:rsid w:val="003731FD"/>
    <w:rsid w:val="00373336"/>
    <w:rsid w:val="00373AF9"/>
    <w:rsid w:val="00377CE0"/>
    <w:rsid w:val="0038163C"/>
    <w:rsid w:val="00381EF2"/>
    <w:rsid w:val="0038237B"/>
    <w:rsid w:val="0038240D"/>
    <w:rsid w:val="0038275D"/>
    <w:rsid w:val="0038345F"/>
    <w:rsid w:val="003835F4"/>
    <w:rsid w:val="00384C2A"/>
    <w:rsid w:val="003854DB"/>
    <w:rsid w:val="00385891"/>
    <w:rsid w:val="00385C85"/>
    <w:rsid w:val="00387023"/>
    <w:rsid w:val="00387171"/>
    <w:rsid w:val="00393AC1"/>
    <w:rsid w:val="0039408A"/>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E7E"/>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14D"/>
    <w:rsid w:val="0041009B"/>
    <w:rsid w:val="004117A7"/>
    <w:rsid w:val="00411C62"/>
    <w:rsid w:val="0041210D"/>
    <w:rsid w:val="00413058"/>
    <w:rsid w:val="00413218"/>
    <w:rsid w:val="00414D81"/>
    <w:rsid w:val="0041672A"/>
    <w:rsid w:val="00416B3E"/>
    <w:rsid w:val="004210B8"/>
    <w:rsid w:val="0042296C"/>
    <w:rsid w:val="00423D4E"/>
    <w:rsid w:val="00424AE2"/>
    <w:rsid w:val="00425938"/>
    <w:rsid w:val="00425A2A"/>
    <w:rsid w:val="00426FF4"/>
    <w:rsid w:val="0042741C"/>
    <w:rsid w:val="00427553"/>
    <w:rsid w:val="004331E5"/>
    <w:rsid w:val="004334FF"/>
    <w:rsid w:val="004344C6"/>
    <w:rsid w:val="0044048B"/>
    <w:rsid w:val="004409EB"/>
    <w:rsid w:val="004420FE"/>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29B"/>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1E"/>
    <w:rsid w:val="004B16DD"/>
    <w:rsid w:val="004B349A"/>
    <w:rsid w:val="004B36EF"/>
    <w:rsid w:val="004B3BFB"/>
    <w:rsid w:val="004B5E1B"/>
    <w:rsid w:val="004C12F5"/>
    <w:rsid w:val="004C23A8"/>
    <w:rsid w:val="004C30A2"/>
    <w:rsid w:val="004C3E67"/>
    <w:rsid w:val="004C499F"/>
    <w:rsid w:val="004C59A0"/>
    <w:rsid w:val="004C6933"/>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9D3"/>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4A57"/>
    <w:rsid w:val="00535EE2"/>
    <w:rsid w:val="00536403"/>
    <w:rsid w:val="005372ED"/>
    <w:rsid w:val="005376DC"/>
    <w:rsid w:val="00537904"/>
    <w:rsid w:val="00541DCC"/>
    <w:rsid w:val="00543226"/>
    <w:rsid w:val="005459A4"/>
    <w:rsid w:val="00546E60"/>
    <w:rsid w:val="005478AC"/>
    <w:rsid w:val="00551783"/>
    <w:rsid w:val="00551CEC"/>
    <w:rsid w:val="00554549"/>
    <w:rsid w:val="00554651"/>
    <w:rsid w:val="0055655E"/>
    <w:rsid w:val="00556DDC"/>
    <w:rsid w:val="005605BF"/>
    <w:rsid w:val="00560712"/>
    <w:rsid w:val="00561A1F"/>
    <w:rsid w:val="0056297D"/>
    <w:rsid w:val="00563A9C"/>
    <w:rsid w:val="00563E78"/>
    <w:rsid w:val="00564463"/>
    <w:rsid w:val="00567156"/>
    <w:rsid w:val="00570670"/>
    <w:rsid w:val="0057329B"/>
    <w:rsid w:val="00575AFC"/>
    <w:rsid w:val="005805E6"/>
    <w:rsid w:val="00580D91"/>
    <w:rsid w:val="005827D9"/>
    <w:rsid w:val="00582ECA"/>
    <w:rsid w:val="00584ACB"/>
    <w:rsid w:val="00585937"/>
    <w:rsid w:val="00590C16"/>
    <w:rsid w:val="00590EDE"/>
    <w:rsid w:val="00590F43"/>
    <w:rsid w:val="00592775"/>
    <w:rsid w:val="00593D34"/>
    <w:rsid w:val="005970D4"/>
    <w:rsid w:val="00597903"/>
    <w:rsid w:val="005A0AC2"/>
    <w:rsid w:val="005A14A0"/>
    <w:rsid w:val="005A51B4"/>
    <w:rsid w:val="005A51E2"/>
    <w:rsid w:val="005A5532"/>
    <w:rsid w:val="005A6CBF"/>
    <w:rsid w:val="005A7769"/>
    <w:rsid w:val="005A7A29"/>
    <w:rsid w:val="005A7F85"/>
    <w:rsid w:val="005B0318"/>
    <w:rsid w:val="005B09BE"/>
    <w:rsid w:val="005B0E74"/>
    <w:rsid w:val="005B10F8"/>
    <w:rsid w:val="005B235E"/>
    <w:rsid w:val="005B24DA"/>
    <w:rsid w:val="005B263A"/>
    <w:rsid w:val="005B2917"/>
    <w:rsid w:val="005B3BAD"/>
    <w:rsid w:val="005B4853"/>
    <w:rsid w:val="005B666D"/>
    <w:rsid w:val="005B699E"/>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1E0"/>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CB0"/>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39D"/>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0EBD"/>
    <w:rsid w:val="006911D3"/>
    <w:rsid w:val="00694A09"/>
    <w:rsid w:val="00694C64"/>
    <w:rsid w:val="00694C7B"/>
    <w:rsid w:val="00694E99"/>
    <w:rsid w:val="0069507C"/>
    <w:rsid w:val="006957AA"/>
    <w:rsid w:val="00696992"/>
    <w:rsid w:val="006A0B61"/>
    <w:rsid w:val="006A13D0"/>
    <w:rsid w:val="006A19DE"/>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9EA"/>
    <w:rsid w:val="006D20F4"/>
    <w:rsid w:val="006D2A20"/>
    <w:rsid w:val="006D4EE2"/>
    <w:rsid w:val="006D4F02"/>
    <w:rsid w:val="006D63A4"/>
    <w:rsid w:val="006D6D11"/>
    <w:rsid w:val="006D7C85"/>
    <w:rsid w:val="006D7CD2"/>
    <w:rsid w:val="006E0602"/>
    <w:rsid w:val="006E0F40"/>
    <w:rsid w:val="006E2D84"/>
    <w:rsid w:val="006E301C"/>
    <w:rsid w:val="006E3A91"/>
    <w:rsid w:val="006E45E3"/>
    <w:rsid w:val="006E4FEE"/>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FA6"/>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56C"/>
    <w:rsid w:val="00793478"/>
    <w:rsid w:val="0079357E"/>
    <w:rsid w:val="007938A4"/>
    <w:rsid w:val="007939DD"/>
    <w:rsid w:val="0079540A"/>
    <w:rsid w:val="0079597E"/>
    <w:rsid w:val="007959BF"/>
    <w:rsid w:val="007A0E36"/>
    <w:rsid w:val="007A1DFA"/>
    <w:rsid w:val="007A25FD"/>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7D80"/>
    <w:rsid w:val="007E146B"/>
    <w:rsid w:val="007E1C9E"/>
    <w:rsid w:val="007E20A2"/>
    <w:rsid w:val="007E229F"/>
    <w:rsid w:val="007E3AC8"/>
    <w:rsid w:val="007E3D0D"/>
    <w:rsid w:val="007E45A2"/>
    <w:rsid w:val="007E463D"/>
    <w:rsid w:val="007E533B"/>
    <w:rsid w:val="007E6990"/>
    <w:rsid w:val="007E709D"/>
    <w:rsid w:val="007E79C1"/>
    <w:rsid w:val="007F0B6D"/>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386"/>
    <w:rsid w:val="0080642E"/>
    <w:rsid w:val="00806E2B"/>
    <w:rsid w:val="00811CD9"/>
    <w:rsid w:val="00812A22"/>
    <w:rsid w:val="00813742"/>
    <w:rsid w:val="0081429B"/>
    <w:rsid w:val="00816026"/>
    <w:rsid w:val="00817031"/>
    <w:rsid w:val="00817E55"/>
    <w:rsid w:val="008202F4"/>
    <w:rsid w:val="00821779"/>
    <w:rsid w:val="008260DA"/>
    <w:rsid w:val="0082679F"/>
    <w:rsid w:val="00826B9C"/>
    <w:rsid w:val="0083019C"/>
    <w:rsid w:val="00834099"/>
    <w:rsid w:val="00835D86"/>
    <w:rsid w:val="008373B7"/>
    <w:rsid w:val="008374FB"/>
    <w:rsid w:val="00837672"/>
    <w:rsid w:val="00837D1C"/>
    <w:rsid w:val="00840073"/>
    <w:rsid w:val="0084092C"/>
    <w:rsid w:val="008418E5"/>
    <w:rsid w:val="00843F26"/>
    <w:rsid w:val="008449C1"/>
    <w:rsid w:val="00844D3D"/>
    <w:rsid w:val="00845320"/>
    <w:rsid w:val="0084605E"/>
    <w:rsid w:val="008506F1"/>
    <w:rsid w:val="00850DBC"/>
    <w:rsid w:val="00852228"/>
    <w:rsid w:val="00852DB5"/>
    <w:rsid w:val="00853139"/>
    <w:rsid w:val="008543AB"/>
    <w:rsid w:val="00854D4E"/>
    <w:rsid w:val="00854DAB"/>
    <w:rsid w:val="008612A7"/>
    <w:rsid w:val="00862010"/>
    <w:rsid w:val="00863AAB"/>
    <w:rsid w:val="00864A45"/>
    <w:rsid w:val="00864B75"/>
    <w:rsid w:val="0086547A"/>
    <w:rsid w:val="00867DA9"/>
    <w:rsid w:val="00867DB3"/>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2BF"/>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2FFD"/>
    <w:rsid w:val="008C32C0"/>
    <w:rsid w:val="008D1439"/>
    <w:rsid w:val="008D1ADB"/>
    <w:rsid w:val="008D1DA6"/>
    <w:rsid w:val="008D1E68"/>
    <w:rsid w:val="008D2C5A"/>
    <w:rsid w:val="008D4C0D"/>
    <w:rsid w:val="008D52DF"/>
    <w:rsid w:val="008D59EE"/>
    <w:rsid w:val="008D7E67"/>
    <w:rsid w:val="008E005E"/>
    <w:rsid w:val="008E0651"/>
    <w:rsid w:val="008E1222"/>
    <w:rsid w:val="008E1D02"/>
    <w:rsid w:val="008E23F6"/>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472"/>
    <w:rsid w:val="00915336"/>
    <w:rsid w:val="009157BF"/>
    <w:rsid w:val="00916065"/>
    <w:rsid w:val="009174E1"/>
    <w:rsid w:val="00920A78"/>
    <w:rsid w:val="00922793"/>
    <w:rsid w:val="00922F8A"/>
    <w:rsid w:val="00925DF7"/>
    <w:rsid w:val="00926CDF"/>
    <w:rsid w:val="00927F7D"/>
    <w:rsid w:val="00931029"/>
    <w:rsid w:val="009324DC"/>
    <w:rsid w:val="009337E1"/>
    <w:rsid w:val="0093532D"/>
    <w:rsid w:val="009357DB"/>
    <w:rsid w:val="0093664D"/>
    <w:rsid w:val="00940CEC"/>
    <w:rsid w:val="009414B3"/>
    <w:rsid w:val="009422EB"/>
    <w:rsid w:val="009427D1"/>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2D4E"/>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CE4"/>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88"/>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3FEB"/>
    <w:rsid w:val="009E4204"/>
    <w:rsid w:val="009E459A"/>
    <w:rsid w:val="009E719D"/>
    <w:rsid w:val="009E7663"/>
    <w:rsid w:val="009F0FE8"/>
    <w:rsid w:val="009F148D"/>
    <w:rsid w:val="009F1716"/>
    <w:rsid w:val="009F1E2C"/>
    <w:rsid w:val="009F3CEA"/>
    <w:rsid w:val="009F5BE7"/>
    <w:rsid w:val="009F6B02"/>
    <w:rsid w:val="009F6CFB"/>
    <w:rsid w:val="009F7ECD"/>
    <w:rsid w:val="00A01179"/>
    <w:rsid w:val="00A01A87"/>
    <w:rsid w:val="00A01D0F"/>
    <w:rsid w:val="00A05835"/>
    <w:rsid w:val="00A07B23"/>
    <w:rsid w:val="00A10027"/>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4F1"/>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3826"/>
    <w:rsid w:val="00A75527"/>
    <w:rsid w:val="00A75BAB"/>
    <w:rsid w:val="00A763EB"/>
    <w:rsid w:val="00A76B48"/>
    <w:rsid w:val="00A770B0"/>
    <w:rsid w:val="00A773B5"/>
    <w:rsid w:val="00A77463"/>
    <w:rsid w:val="00A77C4F"/>
    <w:rsid w:val="00A81267"/>
    <w:rsid w:val="00A824F9"/>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195"/>
    <w:rsid w:val="00AF76C0"/>
    <w:rsid w:val="00B00190"/>
    <w:rsid w:val="00B00C2A"/>
    <w:rsid w:val="00B0183E"/>
    <w:rsid w:val="00B021CF"/>
    <w:rsid w:val="00B03165"/>
    <w:rsid w:val="00B0487F"/>
    <w:rsid w:val="00B04EB6"/>
    <w:rsid w:val="00B05985"/>
    <w:rsid w:val="00B060D4"/>
    <w:rsid w:val="00B06D9F"/>
    <w:rsid w:val="00B06E12"/>
    <w:rsid w:val="00B14173"/>
    <w:rsid w:val="00B16D7C"/>
    <w:rsid w:val="00B16FE4"/>
    <w:rsid w:val="00B20484"/>
    <w:rsid w:val="00B204B0"/>
    <w:rsid w:val="00B228FC"/>
    <w:rsid w:val="00B22C9B"/>
    <w:rsid w:val="00B2518D"/>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448"/>
    <w:rsid w:val="00B45BBE"/>
    <w:rsid w:val="00B45D77"/>
    <w:rsid w:val="00B46D92"/>
    <w:rsid w:val="00B47003"/>
    <w:rsid w:val="00B501CC"/>
    <w:rsid w:val="00B501F9"/>
    <w:rsid w:val="00B51B6E"/>
    <w:rsid w:val="00B51DAA"/>
    <w:rsid w:val="00B5234C"/>
    <w:rsid w:val="00B541A3"/>
    <w:rsid w:val="00B54EFC"/>
    <w:rsid w:val="00B555F2"/>
    <w:rsid w:val="00B618C5"/>
    <w:rsid w:val="00B61A3A"/>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3FCA"/>
    <w:rsid w:val="00B94D54"/>
    <w:rsid w:val="00B955A5"/>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B9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3825"/>
    <w:rsid w:val="00C94014"/>
    <w:rsid w:val="00C94CF3"/>
    <w:rsid w:val="00C96BE2"/>
    <w:rsid w:val="00C974C7"/>
    <w:rsid w:val="00C9771C"/>
    <w:rsid w:val="00C97B51"/>
    <w:rsid w:val="00CA027D"/>
    <w:rsid w:val="00CA0469"/>
    <w:rsid w:val="00CA08C6"/>
    <w:rsid w:val="00CA1489"/>
    <w:rsid w:val="00CA1E86"/>
    <w:rsid w:val="00CA2D6F"/>
    <w:rsid w:val="00CA3823"/>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0159"/>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C9D"/>
    <w:rsid w:val="00DD49C8"/>
    <w:rsid w:val="00DD4A09"/>
    <w:rsid w:val="00DD5423"/>
    <w:rsid w:val="00DD5869"/>
    <w:rsid w:val="00DE01E7"/>
    <w:rsid w:val="00DE1F18"/>
    <w:rsid w:val="00DE2A2C"/>
    <w:rsid w:val="00DE3066"/>
    <w:rsid w:val="00DE37CF"/>
    <w:rsid w:val="00DE5104"/>
    <w:rsid w:val="00DE5987"/>
    <w:rsid w:val="00DF0F70"/>
    <w:rsid w:val="00DF3127"/>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B43"/>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A50"/>
    <w:rsid w:val="00E34F88"/>
    <w:rsid w:val="00E3512A"/>
    <w:rsid w:val="00E357B7"/>
    <w:rsid w:val="00E35B9C"/>
    <w:rsid w:val="00E364D5"/>
    <w:rsid w:val="00E36D38"/>
    <w:rsid w:val="00E3793E"/>
    <w:rsid w:val="00E42584"/>
    <w:rsid w:val="00E42587"/>
    <w:rsid w:val="00E428AC"/>
    <w:rsid w:val="00E42F35"/>
    <w:rsid w:val="00E4308E"/>
    <w:rsid w:val="00E43201"/>
    <w:rsid w:val="00E4442C"/>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D0"/>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EF7B1D"/>
    <w:rsid w:val="00F0107F"/>
    <w:rsid w:val="00F023B2"/>
    <w:rsid w:val="00F02902"/>
    <w:rsid w:val="00F029BB"/>
    <w:rsid w:val="00F0331D"/>
    <w:rsid w:val="00F03D82"/>
    <w:rsid w:val="00F059B8"/>
    <w:rsid w:val="00F07EDA"/>
    <w:rsid w:val="00F12593"/>
    <w:rsid w:val="00F133B2"/>
    <w:rsid w:val="00F1442D"/>
    <w:rsid w:val="00F144A6"/>
    <w:rsid w:val="00F15AC8"/>
    <w:rsid w:val="00F168DC"/>
    <w:rsid w:val="00F23E62"/>
    <w:rsid w:val="00F24A96"/>
    <w:rsid w:val="00F26535"/>
    <w:rsid w:val="00F26D37"/>
    <w:rsid w:val="00F31B7F"/>
    <w:rsid w:val="00F320C9"/>
    <w:rsid w:val="00F34609"/>
    <w:rsid w:val="00F3598F"/>
    <w:rsid w:val="00F365F9"/>
    <w:rsid w:val="00F366C7"/>
    <w:rsid w:val="00F402BC"/>
    <w:rsid w:val="00F4030F"/>
    <w:rsid w:val="00F40A1C"/>
    <w:rsid w:val="00F40A96"/>
    <w:rsid w:val="00F41BE2"/>
    <w:rsid w:val="00F42A2A"/>
    <w:rsid w:val="00F43C82"/>
    <w:rsid w:val="00F43D02"/>
    <w:rsid w:val="00F460DA"/>
    <w:rsid w:val="00F46322"/>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1D6"/>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147"/>
    <w:rsid w:val="00FA4A7C"/>
    <w:rsid w:val="00FA66D8"/>
    <w:rsid w:val="00FA6B1F"/>
    <w:rsid w:val="00FB0257"/>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F58"/>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E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9211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56293-FA9F-4BE8-A29C-BD8784B22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47</Pages>
  <Words>17788</Words>
  <Characters>101398</Characters>
  <Application>Microsoft Office Word</Application>
  <DocSecurity>0</DocSecurity>
  <Lines>844</Lines>
  <Paragraphs>237</Paragraphs>
  <ScaleCrop>false</ScaleCrop>
  <HeadingPairs>
    <vt:vector size="10" baseType="variant">
      <vt:variant>
        <vt:lpstr>Title</vt:lpstr>
      </vt:variant>
      <vt:variant>
        <vt:i4>1</vt:i4>
      </vt:variant>
      <vt:variant>
        <vt:lpstr>Название</vt:lpstr>
      </vt:variant>
      <vt:variant>
        <vt:i4>1</vt:i4>
      </vt:variant>
      <vt:variant>
        <vt:lpstr>Заголовки</vt:lpstr>
      </vt:variant>
      <vt:variant>
        <vt:i4>46</vt:i4>
      </vt:variant>
      <vt:variant>
        <vt:lpstr>Titlu</vt:lpstr>
      </vt:variant>
      <vt:variant>
        <vt:i4>1</vt:i4>
      </vt:variant>
      <vt:variant>
        <vt:lpstr>Titolo</vt:lpstr>
      </vt:variant>
      <vt:variant>
        <vt:i4>1</vt:i4>
      </vt:variant>
    </vt:vector>
  </HeadingPairs>
  <TitlesOfParts>
    <vt:vector size="50" baseType="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Secţiunea 1</vt:lpstr>
      <vt:lpstr>    Dispoziții generale</vt:lpstr>
      <vt:lpstr>    </vt:lpstr>
      <vt:lpstr>    </vt:lpstr>
      <vt:lpstr>    Secţiunea a 2-a</vt:lpstr>
      <vt:lpstr>    Secţiunea a 3-a</vt:lpstr>
      <vt:lpstr>    Pregătirea/Elaborarea ofertelor</vt:lpstr>
      <vt:lpstr>        FORMULARUL F3.1</vt:lpstr>
      <vt:lpstr>        </vt:lpstr>
      <vt:lpstr>        </vt:lpstr>
      <vt:lpstr>    DECLARAŢIE</vt:lpstr>
      <vt:lpstr>    DECLARAŢIE</vt:lpstr>
      <vt:lpstr>    privind dotările specifice, utilajul şi echipamentul necesar pentru îndeplinirea</vt:lpstr>
      <vt:lpstr>ANGAJAMENT TERŢ SUSŢINĂTOR FINANCIAR</vt:lpstr>
      <vt:lpstr/>
      <vt:lpstr>ANGAJAMENT PRIVIND SUSŢINEREA TEHNICĂ ȘI PROFESIONALĂ A OFERTANTULUI/GRUPULUI DE</vt:lpstr>
      <vt:lpstr>DECLARAŢIE TERŢ SUSŢINĂTOR TEHNIC </vt:lpstr>
      <vt:lpstr>DECLARAŢIE TERŢ SUSŢINĂTOR PROFESIONAL</vt:lpstr>
      <vt:lpstr>    CAIET DE SARCINI</vt:lpstr>
      <vt:lpstr>    </vt:lpstr>
      <vt:lpstr>    FORMULARUL DE DEVIZ NR.1 – LISTA CU CANTITĂȚILE DE LUCRĂRI</vt:lpstr>
      <vt:lpstr>    </vt:lpstr>
      <vt:lpstr>    LUCRĂRI</vt:lpstr>
      <vt:lpstr>        Formularul de deviz nr.1 – Lista cu cantitățile de lucrări – SE ANEXEAZĂ</vt:lpstr>
      <vt:lpstr/>
      <vt:lpstr/>
    </vt:vector>
  </TitlesOfParts>
  <Company>Hewlett-Packard Company</Company>
  <LinksUpToDate>false</LinksUpToDate>
  <CharactersWithSpaces>118949</CharactersWithSpaces>
  <SharedDoc>false</SharedDoc>
  <HLinks>
    <vt:vector size="30" baseType="variant">
      <vt:variant>
        <vt:i4>1966181</vt:i4>
      </vt:variant>
      <vt:variant>
        <vt:i4>12</vt:i4>
      </vt:variant>
      <vt:variant>
        <vt:i4>0</vt:i4>
      </vt:variant>
      <vt:variant>
        <vt:i4>5</vt:i4>
      </vt:variant>
      <vt:variant>
        <vt:lpwstr>mailto:adrnord@adrnord.gov.md</vt:lpwstr>
      </vt:variant>
      <vt:variant>
        <vt:lpwstr/>
      </vt:variant>
      <vt:variant>
        <vt:i4>6488081</vt:i4>
      </vt:variant>
      <vt:variant>
        <vt:i4>9</vt:i4>
      </vt:variant>
      <vt:variant>
        <vt:i4>0</vt:i4>
      </vt:variant>
      <vt:variant>
        <vt:i4>5</vt:i4>
      </vt:variant>
      <vt:variant>
        <vt:lpwstr>https://www.legis.md/cautare/getResults?doc_id=123036&amp;lang=ro</vt:lpwstr>
      </vt:variant>
      <vt:variant>
        <vt:lpwstr/>
      </vt:variant>
      <vt:variant>
        <vt:i4>6488081</vt:i4>
      </vt:variant>
      <vt:variant>
        <vt:i4>6</vt:i4>
      </vt:variant>
      <vt:variant>
        <vt:i4>0</vt:i4>
      </vt:variant>
      <vt:variant>
        <vt:i4>5</vt:i4>
      </vt:variant>
      <vt:variant>
        <vt:lpwstr>https://www.legis.md/cautare/getResults?doc_id=123036&amp;lang=ro</vt:lpwstr>
      </vt:variant>
      <vt:variant>
        <vt:lpwstr/>
      </vt:variant>
      <vt:variant>
        <vt:i4>6488081</vt:i4>
      </vt:variant>
      <vt:variant>
        <vt:i4>3</vt:i4>
      </vt:variant>
      <vt:variant>
        <vt:i4>0</vt:i4>
      </vt:variant>
      <vt:variant>
        <vt:i4>5</vt:i4>
      </vt:variant>
      <vt:variant>
        <vt:lpwstr>https://www.legis.md/cautare/getResults?doc_id=123036&amp;lang=ro</vt:lpwstr>
      </vt:variant>
      <vt:variant>
        <vt:lpwstr/>
      </vt:variant>
      <vt:variant>
        <vt:i4>6488081</vt:i4>
      </vt:variant>
      <vt:variant>
        <vt:i4>0</vt:i4>
      </vt:variant>
      <vt:variant>
        <vt:i4>0</vt:i4>
      </vt:variant>
      <vt:variant>
        <vt:i4>5</vt:i4>
      </vt:variant>
      <vt:variant>
        <vt:lpwstr>https://www.legis.md/cautare/getResults?doc_id=123036&amp;lang=ro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Lenovo</cp:lastModifiedBy>
  <cp:revision>22</cp:revision>
  <cp:lastPrinted>2022-05-13T22:42:00Z</cp:lastPrinted>
  <dcterms:created xsi:type="dcterms:W3CDTF">2022-06-28T13:10:00Z</dcterms:created>
  <dcterms:modified xsi:type="dcterms:W3CDTF">2024-06-02T10:11:00Z</dcterms:modified>
</cp:coreProperties>
</file>