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98697" w14:textId="77777777" w:rsidR="009D62FF" w:rsidRPr="00FF430B" w:rsidRDefault="009D62FF" w:rsidP="0056585C">
      <w:pPr>
        <w:tabs>
          <w:tab w:val="decimal" w:pos="8364"/>
        </w:tabs>
        <w:spacing w:line="276" w:lineRule="auto"/>
        <w:ind w:right="-144"/>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56585C">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1" w:name="_Toc449692096"/>
      <w:bookmarkEnd w:id="0"/>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Default="00BE49DD" w:rsidP="00950D18">
      <w:pPr>
        <w:pStyle w:val="Corptext"/>
        <w:tabs>
          <w:tab w:val="left" w:pos="567"/>
        </w:tabs>
        <w:spacing w:line="360" w:lineRule="auto"/>
        <w:rPr>
          <w:rFonts w:ascii="Times New Roman" w:hAnsi="Times New Roman"/>
          <w:szCs w:val="24"/>
          <w:lang w:val="ro-MD"/>
        </w:rPr>
      </w:pPr>
    </w:p>
    <w:p w14:paraId="143E4044" w14:textId="77777777" w:rsidR="00E94D77" w:rsidRPr="00FF430B" w:rsidRDefault="00E94D77"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1"/>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2"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45E0676E" w14:textId="77777777" w:rsidR="00B65C93" w:rsidRPr="00FF430B" w:rsidRDefault="00B65C93" w:rsidP="00F43D02">
      <w:pPr>
        <w:jc w:val="both"/>
        <w:rPr>
          <w:rFonts w:eastAsia="PMingLiU"/>
          <w:lang w:val="ro-MD" w:eastAsia="zh-CN"/>
        </w:rPr>
      </w:pPr>
      <w:bookmarkStart w:id="3" w:name="_Toc449692098"/>
      <w:bookmarkEnd w:id="2"/>
    </w:p>
    <w:p w14:paraId="4CECB15D" w14:textId="2F3C099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56585C">
        <w:rPr>
          <w:noProof w:val="0"/>
          <w:lang w:val="ro-MD"/>
        </w:rPr>
        <w:t>1</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bookmarkEnd w:id="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Default="002D6E71" w:rsidP="00284ED0">
      <w:pPr>
        <w:spacing w:line="276" w:lineRule="auto"/>
        <w:jc w:val="center"/>
        <w:rPr>
          <w:rFonts w:eastAsia="PMingLiU"/>
          <w:b/>
          <w:lang w:val="ro-MD" w:eastAsia="zh-CN"/>
        </w:rPr>
      </w:pPr>
    </w:p>
    <w:p w14:paraId="72E6C42C" w14:textId="77777777" w:rsidR="00E94D77" w:rsidRDefault="00E94D77" w:rsidP="00284ED0">
      <w:pPr>
        <w:spacing w:line="276" w:lineRule="auto"/>
        <w:jc w:val="center"/>
        <w:rPr>
          <w:rFonts w:eastAsia="PMingLiU"/>
          <w:b/>
          <w:lang w:val="ro-MD" w:eastAsia="zh-CN"/>
        </w:rPr>
      </w:pPr>
    </w:p>
    <w:p w14:paraId="2AAEEA4F" w14:textId="77777777" w:rsidR="00E94D77" w:rsidRPr="00FF430B" w:rsidRDefault="00E94D77"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Default="000E4D7D" w:rsidP="00B322B4">
      <w:pPr>
        <w:spacing w:line="276" w:lineRule="auto"/>
        <w:jc w:val="center"/>
        <w:rPr>
          <w:rFonts w:eastAsia="PMingLiU"/>
          <w:b/>
          <w:lang w:val="ro-MD" w:eastAsia="zh-CN"/>
        </w:rPr>
      </w:pPr>
    </w:p>
    <w:p w14:paraId="55EA30FD" w14:textId="77777777" w:rsidR="00E94D77" w:rsidRDefault="00E94D77" w:rsidP="00B322B4">
      <w:pPr>
        <w:spacing w:line="276" w:lineRule="auto"/>
        <w:jc w:val="center"/>
        <w:rPr>
          <w:rFonts w:eastAsia="PMingLiU"/>
          <w:b/>
          <w:lang w:val="ro-MD" w:eastAsia="zh-CN"/>
        </w:rPr>
      </w:pPr>
    </w:p>
    <w:p w14:paraId="32F29ADC" w14:textId="77777777" w:rsidR="00E94D77" w:rsidRPr="00FF430B" w:rsidRDefault="00E94D77"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28735483" w14:textId="77777777" w:rsidR="002D6E71" w:rsidRDefault="002D6E71" w:rsidP="00B322B4">
      <w:pPr>
        <w:spacing w:line="276" w:lineRule="auto"/>
        <w:jc w:val="center"/>
        <w:rPr>
          <w:rFonts w:eastAsia="PMingLiU"/>
          <w:b/>
          <w:lang w:val="ro-MD" w:eastAsia="zh-CN"/>
        </w:rPr>
      </w:pPr>
    </w:p>
    <w:p w14:paraId="448D1FA0" w14:textId="77777777" w:rsidR="00E94D77" w:rsidRPr="00FF430B" w:rsidRDefault="00E94D77"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bookmarkEnd w:id="14"/>
    <w:p w14:paraId="41B68FB0" w14:textId="77777777" w:rsidR="002D6E71" w:rsidRPr="00FF430B" w:rsidRDefault="002D6E71" w:rsidP="00316C81">
      <w:pPr>
        <w:spacing w:after="200" w:line="276" w:lineRule="auto"/>
        <w:jc w:val="center"/>
        <w:rPr>
          <w:rFonts w:eastAsia="PMingLiU"/>
          <w:b/>
          <w:lang w:val="ro-MD" w:eastAsia="zh-CN"/>
        </w:rPr>
      </w:pPr>
    </w:p>
    <w:sectPr w:rsidR="002D6E71" w:rsidRPr="00FF430B" w:rsidSect="0056585C">
      <w:footerReference w:type="default" r:id="rId8"/>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4B156" w14:textId="77777777" w:rsidR="00A7780B" w:rsidRDefault="00A7780B" w:rsidP="00A20ACF">
      <w:r>
        <w:separator/>
      </w:r>
    </w:p>
  </w:endnote>
  <w:endnote w:type="continuationSeparator" w:id="0">
    <w:p w14:paraId="6C91973B" w14:textId="77777777" w:rsidR="00A7780B" w:rsidRDefault="00A778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74193" w14:textId="77777777" w:rsidR="00A7780B" w:rsidRDefault="00A7780B" w:rsidP="00A20ACF">
      <w:r>
        <w:separator/>
      </w:r>
    </w:p>
  </w:footnote>
  <w:footnote w:type="continuationSeparator" w:id="0">
    <w:p w14:paraId="436981C0" w14:textId="77777777" w:rsidR="00A7780B" w:rsidRDefault="00A7780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52559881">
    <w:abstractNumId w:val="35"/>
  </w:num>
  <w:num w:numId="2" w16cid:durableId="1895119100">
    <w:abstractNumId w:val="43"/>
  </w:num>
  <w:num w:numId="3" w16cid:durableId="370156341">
    <w:abstractNumId w:val="32"/>
  </w:num>
  <w:num w:numId="4" w16cid:durableId="1456607114">
    <w:abstractNumId w:val="31"/>
  </w:num>
  <w:num w:numId="5" w16cid:durableId="1240556948">
    <w:abstractNumId w:val="15"/>
  </w:num>
  <w:num w:numId="6" w16cid:durableId="683282405">
    <w:abstractNumId w:val="18"/>
  </w:num>
  <w:num w:numId="7" w16cid:durableId="1681590171">
    <w:abstractNumId w:val="16"/>
  </w:num>
  <w:num w:numId="8" w16cid:durableId="84961831">
    <w:abstractNumId w:val="9"/>
  </w:num>
  <w:num w:numId="9" w16cid:durableId="816385535">
    <w:abstractNumId w:val="30"/>
  </w:num>
  <w:num w:numId="10" w16cid:durableId="279382242">
    <w:abstractNumId w:val="13"/>
  </w:num>
  <w:num w:numId="11" w16cid:durableId="744300716">
    <w:abstractNumId w:val="22"/>
  </w:num>
  <w:num w:numId="12" w16cid:durableId="872113387">
    <w:abstractNumId w:val="23"/>
  </w:num>
  <w:num w:numId="13" w16cid:durableId="2077781552">
    <w:abstractNumId w:val="38"/>
  </w:num>
  <w:num w:numId="14" w16cid:durableId="1309896898">
    <w:abstractNumId w:val="29"/>
  </w:num>
  <w:num w:numId="15" w16cid:durableId="834953559">
    <w:abstractNumId w:val="8"/>
  </w:num>
  <w:num w:numId="16" w16cid:durableId="375468787">
    <w:abstractNumId w:val="24"/>
  </w:num>
  <w:num w:numId="17" w16cid:durableId="1057555338">
    <w:abstractNumId w:val="25"/>
  </w:num>
  <w:num w:numId="18" w16cid:durableId="407118943">
    <w:abstractNumId w:val="36"/>
  </w:num>
  <w:num w:numId="19" w16cid:durableId="1313872103">
    <w:abstractNumId w:val="11"/>
  </w:num>
  <w:num w:numId="20" w16cid:durableId="1642886095">
    <w:abstractNumId w:val="40"/>
  </w:num>
  <w:num w:numId="21" w16cid:durableId="1424643550">
    <w:abstractNumId w:val="34"/>
  </w:num>
  <w:num w:numId="22" w16cid:durableId="583144703">
    <w:abstractNumId w:val="12"/>
  </w:num>
  <w:num w:numId="23" w16cid:durableId="647636170">
    <w:abstractNumId w:val="33"/>
  </w:num>
  <w:num w:numId="24" w16cid:durableId="1421096321">
    <w:abstractNumId w:val="19"/>
  </w:num>
  <w:num w:numId="25" w16cid:durableId="1522627677">
    <w:abstractNumId w:val="27"/>
  </w:num>
  <w:num w:numId="26" w16cid:durableId="1783845393">
    <w:abstractNumId w:val="21"/>
  </w:num>
  <w:num w:numId="27" w16cid:durableId="1455638932">
    <w:abstractNumId w:val="39"/>
  </w:num>
  <w:num w:numId="28" w16cid:durableId="849683505">
    <w:abstractNumId w:val="14"/>
  </w:num>
  <w:num w:numId="29" w16cid:durableId="1840657111">
    <w:abstractNumId w:val="10"/>
  </w:num>
  <w:num w:numId="30" w16cid:durableId="1288587891">
    <w:abstractNumId w:val="20"/>
  </w:num>
  <w:num w:numId="31" w16cid:durableId="890456756">
    <w:abstractNumId w:val="7"/>
  </w:num>
  <w:num w:numId="32" w16cid:durableId="236206999">
    <w:abstractNumId w:val="5"/>
  </w:num>
  <w:num w:numId="33" w16cid:durableId="1659773267">
    <w:abstractNumId w:val="3"/>
  </w:num>
  <w:num w:numId="34" w16cid:durableId="712385899">
    <w:abstractNumId w:val="0"/>
  </w:num>
  <w:num w:numId="35" w16cid:durableId="523324215">
    <w:abstractNumId w:val="2"/>
  </w:num>
  <w:num w:numId="36" w16cid:durableId="1490361065">
    <w:abstractNumId w:val="4"/>
  </w:num>
  <w:num w:numId="37" w16cid:durableId="1744181596">
    <w:abstractNumId w:val="1"/>
  </w:num>
  <w:num w:numId="38" w16cid:durableId="1542864136">
    <w:abstractNumId w:val="28"/>
  </w:num>
  <w:num w:numId="39" w16cid:durableId="9312025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511594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53230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920120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55867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43101241">
    <w:abstractNumId w:val="43"/>
  </w:num>
  <w:num w:numId="45" w16cid:durableId="525948395">
    <w:abstractNumId w:val="37"/>
  </w:num>
  <w:num w:numId="46" w16cid:durableId="23211082">
    <w:abstractNumId w:val="6"/>
  </w:num>
  <w:num w:numId="47" w16cid:durableId="1443569532">
    <w:abstractNumId w:val="42"/>
  </w:num>
  <w:num w:numId="48" w16cid:durableId="2140998427">
    <w:abstractNumId w:val="26"/>
  </w:num>
  <w:num w:numId="49" w16cid:durableId="1063676734">
    <w:abstractNumId w:val="17"/>
  </w:num>
  <w:num w:numId="50" w16cid:durableId="122533939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156A"/>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585C"/>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3C6"/>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1E1E"/>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2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631"/>
    <w:rsid w:val="00A7780B"/>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2E"/>
    <w:rsid w:val="00AC4562"/>
    <w:rsid w:val="00AC4778"/>
    <w:rsid w:val="00AC7246"/>
    <w:rsid w:val="00AC78C9"/>
    <w:rsid w:val="00AC7CA8"/>
    <w:rsid w:val="00AC7DAC"/>
    <w:rsid w:val="00AD17E8"/>
    <w:rsid w:val="00AD32DD"/>
    <w:rsid w:val="00AD4A65"/>
    <w:rsid w:val="00AD62DE"/>
    <w:rsid w:val="00AD6DA1"/>
    <w:rsid w:val="00AD6DF5"/>
    <w:rsid w:val="00AD7351"/>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3185"/>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D77"/>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3E58"/>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1638</Words>
  <Characters>9501</Characters>
  <Application>Microsoft Office Word</Application>
  <DocSecurity>0</DocSecurity>
  <Lines>79</Lines>
  <Paragraphs>22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cp:lastModifiedBy>
  <cp:revision>7</cp:revision>
  <cp:lastPrinted>2021-06-01T11:52:00Z</cp:lastPrinted>
  <dcterms:created xsi:type="dcterms:W3CDTF">2025-02-28T11:47:00Z</dcterms:created>
  <dcterms:modified xsi:type="dcterms:W3CDTF">2026-03-03T12:06:00Z</dcterms:modified>
</cp:coreProperties>
</file>