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1"/>
        <w:spacing w:before="120"/>
      </w:pPr>
      <w:r w:rsidRPr="004225A2">
        <w:t xml:space="preserve">  ANUNȚ DE PARTICIPARE</w:t>
      </w:r>
    </w:p>
    <w:p w:rsidR="00193507" w:rsidRPr="00442DC9" w:rsidRDefault="00193507" w:rsidP="00193507">
      <w:pPr>
        <w:rPr>
          <w:lang w:val="en-US"/>
        </w:rPr>
      </w:pPr>
    </w:p>
    <w:p w:rsidR="0069001F" w:rsidRPr="00F9460E" w:rsidRDefault="00245FFA" w:rsidP="00442DC9">
      <w:pPr>
        <w:jc w:val="center"/>
        <w:rPr>
          <w:b/>
          <w:sz w:val="24"/>
          <w:szCs w:val="24"/>
          <w:lang w:val="ro-MO"/>
        </w:rPr>
      </w:pPr>
      <w:r>
        <w:rPr>
          <w:b/>
          <w:sz w:val="24"/>
          <w:szCs w:val="24"/>
          <w:lang w:val="ro-MO"/>
        </w:rPr>
        <w:t xml:space="preserve">privind </w:t>
      </w:r>
      <w:r w:rsidR="0069001F" w:rsidRPr="00F9460E">
        <w:rPr>
          <w:b/>
          <w:sz w:val="24"/>
          <w:szCs w:val="24"/>
          <w:lang w:val="ro-MO"/>
        </w:rPr>
        <w:t xml:space="preserve"> </w:t>
      </w:r>
      <w:r w:rsidR="00F60787" w:rsidRPr="00F60787">
        <w:rPr>
          <w:b/>
          <w:color w:val="000000"/>
          <w:sz w:val="24"/>
          <w:szCs w:val="24"/>
          <w:lang w:val="ro-MO"/>
        </w:rPr>
        <w:t>Achiziţionarea serviciilor de curăţenie in instituţie  medicala IMSP AMT Buiucani</w:t>
      </w:r>
      <w:r w:rsidR="00193507" w:rsidRPr="00F9460E">
        <w:rPr>
          <w:b/>
          <w:sz w:val="24"/>
          <w:szCs w:val="24"/>
          <w:lang w:val="ro-MO"/>
        </w:rPr>
        <w:br/>
      </w:r>
      <w:r w:rsidR="00FE7E22">
        <w:rPr>
          <w:b/>
          <w:sz w:val="24"/>
          <w:szCs w:val="24"/>
          <w:lang w:val="ro-MO"/>
        </w:rPr>
        <w:t xml:space="preserve">pentru 2021, </w:t>
      </w:r>
      <w:r w:rsidR="0069001F" w:rsidRPr="00F9460E">
        <w:rPr>
          <w:b/>
          <w:sz w:val="24"/>
          <w:szCs w:val="24"/>
          <w:lang w:val="ro-MO"/>
        </w:rPr>
        <w:t>prin procedura de achiziție</w:t>
      </w:r>
      <w:r w:rsidR="00442DC9" w:rsidRPr="00F9460E">
        <w:rPr>
          <w:b/>
          <w:sz w:val="24"/>
          <w:szCs w:val="24"/>
          <w:lang w:val="ro-MO"/>
        </w:rPr>
        <w:t xml:space="preserve"> </w:t>
      </w:r>
      <w:r w:rsidR="005A3DCF" w:rsidRPr="00F9460E">
        <w:rPr>
          <w:b/>
          <w:sz w:val="24"/>
          <w:szCs w:val="24"/>
          <w:lang w:val="ro-MO"/>
        </w:rPr>
        <w:t>licitație</w:t>
      </w:r>
      <w:r w:rsidR="00442DC9" w:rsidRPr="00F9460E">
        <w:rPr>
          <w:b/>
          <w:sz w:val="24"/>
          <w:szCs w:val="24"/>
          <w:lang w:val="ro-MO"/>
        </w:rPr>
        <w:t xml:space="preserve"> deschis</w:t>
      </w:r>
      <w:r w:rsidR="005A3DCF">
        <w:rPr>
          <w:b/>
          <w:sz w:val="24"/>
          <w:szCs w:val="24"/>
          <w:lang w:val="ro-MO"/>
        </w:rPr>
        <w:t>ă</w:t>
      </w:r>
      <w:r w:rsidR="00193507" w:rsidRPr="00F9460E">
        <w:rPr>
          <w:b/>
          <w:sz w:val="24"/>
          <w:szCs w:val="24"/>
          <w:lang w:val="ro-MO"/>
        </w:rPr>
        <w:br/>
      </w:r>
    </w:p>
    <w:p w:rsidR="0090083E" w:rsidRPr="004A561C" w:rsidRDefault="0090083E" w:rsidP="00C1592C">
      <w:pPr>
        <w:numPr>
          <w:ilvl w:val="0"/>
          <w:numId w:val="1"/>
        </w:numPr>
        <w:tabs>
          <w:tab w:val="left" w:pos="284"/>
          <w:tab w:val="right" w:pos="9531"/>
        </w:tabs>
        <w:spacing w:before="120"/>
        <w:ind w:left="284" w:hanging="284"/>
        <w:rPr>
          <w:b/>
          <w:sz w:val="22"/>
          <w:szCs w:val="22"/>
          <w:lang w:val="ro-MO"/>
        </w:rPr>
      </w:pPr>
      <w:r w:rsidRPr="004A561C">
        <w:rPr>
          <w:b/>
          <w:sz w:val="22"/>
          <w:szCs w:val="22"/>
          <w:lang w:val="ro-MO"/>
        </w:rPr>
        <w:t xml:space="preserve">Denumirea </w:t>
      </w:r>
      <w:r w:rsidR="00AC2788" w:rsidRPr="004A561C">
        <w:rPr>
          <w:b/>
          <w:sz w:val="22"/>
          <w:szCs w:val="22"/>
          <w:lang w:val="ro-MO"/>
        </w:rPr>
        <w:t>autorității</w:t>
      </w:r>
      <w:bookmarkStart w:id="0" w:name="_GoBack"/>
      <w:bookmarkEnd w:id="0"/>
      <w:r w:rsidRPr="004A561C">
        <w:rPr>
          <w:b/>
          <w:sz w:val="22"/>
          <w:szCs w:val="22"/>
          <w:lang w:val="ro-MO"/>
        </w:rPr>
        <w:t xml:space="preserve"> contractante: </w:t>
      </w:r>
      <w:r w:rsidR="00442DC9" w:rsidRPr="004A561C">
        <w:rPr>
          <w:b/>
          <w:sz w:val="22"/>
          <w:szCs w:val="22"/>
          <w:lang w:val="ro-MO"/>
        </w:rPr>
        <w:t>IMSP AMT  Buiucani</w:t>
      </w:r>
    </w:p>
    <w:p w:rsidR="0090083E" w:rsidRPr="004A561C" w:rsidRDefault="0090083E" w:rsidP="00C1592C">
      <w:pPr>
        <w:numPr>
          <w:ilvl w:val="0"/>
          <w:numId w:val="1"/>
        </w:numPr>
        <w:tabs>
          <w:tab w:val="left" w:pos="284"/>
          <w:tab w:val="right" w:pos="9531"/>
        </w:tabs>
        <w:spacing w:before="120"/>
        <w:ind w:left="284" w:hanging="284"/>
        <w:rPr>
          <w:b/>
          <w:sz w:val="22"/>
          <w:szCs w:val="22"/>
          <w:lang w:val="ro-MO"/>
        </w:rPr>
      </w:pPr>
      <w:r w:rsidRPr="004A561C">
        <w:rPr>
          <w:b/>
          <w:sz w:val="22"/>
          <w:szCs w:val="22"/>
          <w:lang w:val="ro-MO"/>
        </w:rPr>
        <w:t xml:space="preserve">IDNO: </w:t>
      </w:r>
      <w:r w:rsidR="00442DC9" w:rsidRPr="004A561C">
        <w:rPr>
          <w:b/>
          <w:sz w:val="22"/>
          <w:szCs w:val="22"/>
          <w:lang w:val="ro-MO"/>
        </w:rPr>
        <w:t>1003600153131</w:t>
      </w:r>
    </w:p>
    <w:p w:rsidR="00A61F2B" w:rsidRPr="004A561C" w:rsidRDefault="00A61F2B" w:rsidP="00C1592C">
      <w:pPr>
        <w:numPr>
          <w:ilvl w:val="0"/>
          <w:numId w:val="1"/>
        </w:numPr>
        <w:tabs>
          <w:tab w:val="left" w:pos="284"/>
          <w:tab w:val="right" w:pos="9531"/>
        </w:tabs>
        <w:spacing w:before="120"/>
        <w:ind w:left="284" w:hanging="284"/>
        <w:rPr>
          <w:b/>
          <w:sz w:val="22"/>
          <w:szCs w:val="22"/>
          <w:lang w:val="ro-MO"/>
        </w:rPr>
      </w:pPr>
      <w:r w:rsidRPr="004A561C">
        <w:rPr>
          <w:b/>
          <w:sz w:val="22"/>
          <w:szCs w:val="22"/>
          <w:lang w:val="ro-MO"/>
        </w:rPr>
        <w:t xml:space="preserve">Adresa: </w:t>
      </w:r>
      <w:r w:rsidR="00442DC9" w:rsidRPr="005A3DCF">
        <w:rPr>
          <w:b/>
          <w:sz w:val="22"/>
          <w:szCs w:val="22"/>
          <w:lang w:val="ro-MO"/>
        </w:rPr>
        <w:t>mun. Chişinău str. I.L.Caragiale2</w:t>
      </w:r>
    </w:p>
    <w:p w:rsidR="00A61F2B" w:rsidRPr="004A561C" w:rsidRDefault="00A61F2B" w:rsidP="00C1592C">
      <w:pPr>
        <w:numPr>
          <w:ilvl w:val="0"/>
          <w:numId w:val="1"/>
        </w:numPr>
        <w:tabs>
          <w:tab w:val="left" w:pos="284"/>
          <w:tab w:val="right" w:pos="9531"/>
        </w:tabs>
        <w:spacing w:before="120"/>
        <w:ind w:left="284" w:hanging="284"/>
        <w:rPr>
          <w:b/>
          <w:sz w:val="22"/>
          <w:szCs w:val="22"/>
          <w:lang w:val="ro-MO"/>
        </w:rPr>
      </w:pPr>
      <w:r w:rsidRPr="004A561C">
        <w:rPr>
          <w:b/>
          <w:sz w:val="22"/>
          <w:szCs w:val="22"/>
          <w:lang w:val="ro-MO"/>
        </w:rPr>
        <w:t xml:space="preserve">Numărul de telefon/fax: </w:t>
      </w:r>
      <w:r w:rsidR="00442DC9" w:rsidRPr="004A561C">
        <w:rPr>
          <w:b/>
          <w:sz w:val="22"/>
          <w:szCs w:val="22"/>
          <w:lang w:val="ro-MO"/>
        </w:rPr>
        <w:t>022741916, 060430038</w:t>
      </w:r>
    </w:p>
    <w:p w:rsidR="002E606A" w:rsidRPr="004A561C" w:rsidRDefault="00A61F2B" w:rsidP="00C1592C">
      <w:pPr>
        <w:numPr>
          <w:ilvl w:val="0"/>
          <w:numId w:val="1"/>
        </w:numPr>
        <w:tabs>
          <w:tab w:val="left" w:pos="284"/>
          <w:tab w:val="right" w:pos="9531"/>
        </w:tabs>
        <w:spacing w:before="120"/>
        <w:ind w:left="284" w:hanging="284"/>
        <w:rPr>
          <w:b/>
          <w:sz w:val="22"/>
          <w:szCs w:val="22"/>
          <w:lang w:val="ro-MO"/>
        </w:rPr>
      </w:pPr>
      <w:r w:rsidRPr="004A561C">
        <w:rPr>
          <w:b/>
          <w:sz w:val="22"/>
          <w:szCs w:val="22"/>
          <w:lang w:val="ro-MO"/>
        </w:rPr>
        <w:t xml:space="preserve">Adresa de e-mail și de internet a autorității contractante: </w:t>
      </w:r>
      <w:r w:rsidR="00442DC9" w:rsidRPr="004A561C">
        <w:rPr>
          <w:b/>
          <w:sz w:val="22"/>
          <w:szCs w:val="22"/>
          <w:lang w:val="ro-MO"/>
        </w:rPr>
        <w:t>amt.buiucani@mail.ru</w:t>
      </w:r>
    </w:p>
    <w:p w:rsidR="00A61F2B" w:rsidRPr="004A561C" w:rsidRDefault="002E606A" w:rsidP="00C1592C">
      <w:pPr>
        <w:numPr>
          <w:ilvl w:val="0"/>
          <w:numId w:val="1"/>
        </w:numPr>
        <w:tabs>
          <w:tab w:val="left" w:pos="284"/>
          <w:tab w:val="right" w:pos="9531"/>
        </w:tabs>
        <w:spacing w:before="120"/>
        <w:ind w:left="288" w:hanging="288"/>
        <w:rPr>
          <w:b/>
          <w:sz w:val="22"/>
          <w:szCs w:val="22"/>
          <w:lang w:val="ro-MO"/>
        </w:rPr>
      </w:pPr>
      <w:r w:rsidRPr="004A561C">
        <w:rPr>
          <w:b/>
          <w:sz w:val="22"/>
          <w:szCs w:val="22"/>
          <w:lang w:val="ro-MO"/>
        </w:rPr>
        <w:t>Adresa de e-mail sau de internet de la care se va putea obține accesul la documentația de atribuire</w:t>
      </w:r>
      <w:r w:rsidR="00A61F2B" w:rsidRPr="004A561C">
        <w:rPr>
          <w:b/>
          <w:sz w:val="22"/>
          <w:szCs w:val="22"/>
          <w:lang w:val="ro-MO"/>
        </w:rPr>
        <w:t xml:space="preserve">: </w:t>
      </w:r>
      <w:r w:rsidR="008876C3" w:rsidRPr="004A561C">
        <w:rPr>
          <w:b/>
          <w:i/>
          <w:sz w:val="22"/>
          <w:szCs w:val="22"/>
          <w:lang w:val="ro-MO"/>
        </w:rPr>
        <w:t>documentația de atribuire este anexată în cadrul procedurii în SIA RSAP</w:t>
      </w:r>
      <w:r w:rsidR="00A61F2B" w:rsidRPr="004A561C">
        <w:rPr>
          <w:b/>
          <w:sz w:val="22"/>
          <w:szCs w:val="22"/>
          <w:lang w:val="ro-MO"/>
        </w:rPr>
        <w:t xml:space="preserve"> </w:t>
      </w:r>
    </w:p>
    <w:p w:rsidR="0072330A" w:rsidRPr="004A561C" w:rsidRDefault="002E606A" w:rsidP="00C1592C">
      <w:pPr>
        <w:numPr>
          <w:ilvl w:val="0"/>
          <w:numId w:val="1"/>
        </w:numPr>
        <w:tabs>
          <w:tab w:val="left" w:pos="284"/>
          <w:tab w:val="right" w:pos="9531"/>
        </w:tabs>
        <w:spacing w:before="120"/>
        <w:ind w:left="288" w:hanging="288"/>
        <w:rPr>
          <w:b/>
          <w:sz w:val="22"/>
          <w:szCs w:val="22"/>
          <w:lang w:val="ro-MO"/>
        </w:rPr>
      </w:pPr>
      <w:r w:rsidRPr="004A561C">
        <w:rPr>
          <w:b/>
          <w:sz w:val="22"/>
          <w:szCs w:val="22"/>
          <w:lang w:val="ro-MO"/>
        </w:rPr>
        <w:t xml:space="preserve">Tipul </w:t>
      </w:r>
      <w:r w:rsidR="00AC2788" w:rsidRPr="004A561C">
        <w:rPr>
          <w:b/>
          <w:sz w:val="22"/>
          <w:szCs w:val="22"/>
          <w:lang w:val="ro-MO"/>
        </w:rPr>
        <w:t>autorității</w:t>
      </w:r>
      <w:r w:rsidRPr="004A561C">
        <w:rPr>
          <w:b/>
          <w:sz w:val="22"/>
          <w:szCs w:val="22"/>
          <w:lang w:val="ro-MO"/>
        </w:rPr>
        <w:t xml:space="preserve"> contractante </w:t>
      </w:r>
      <w:r w:rsidR="00AC2788" w:rsidRPr="004A561C">
        <w:rPr>
          <w:b/>
          <w:sz w:val="22"/>
          <w:szCs w:val="22"/>
          <w:lang w:val="ro-MO"/>
        </w:rPr>
        <w:t>și</w:t>
      </w:r>
      <w:r w:rsidRPr="004A561C">
        <w:rPr>
          <w:b/>
          <w:sz w:val="22"/>
          <w:szCs w:val="22"/>
          <w:lang w:val="ro-MO"/>
        </w:rPr>
        <w:t xml:space="preserve"> obiectul principal de activitate (dacă este cazul, </w:t>
      </w:r>
      <w:r w:rsidR="00AC2788" w:rsidRPr="004A561C">
        <w:rPr>
          <w:b/>
          <w:sz w:val="22"/>
          <w:szCs w:val="22"/>
          <w:lang w:val="ro-MO"/>
        </w:rPr>
        <w:t>mențiunea</w:t>
      </w:r>
      <w:r w:rsidRPr="004A561C">
        <w:rPr>
          <w:b/>
          <w:sz w:val="22"/>
          <w:szCs w:val="22"/>
          <w:lang w:val="ro-MO"/>
        </w:rPr>
        <w:t xml:space="preserve"> că autoritatea contractantă este o autoritate centrală de </w:t>
      </w:r>
      <w:r w:rsidR="00AC2788" w:rsidRPr="004A561C">
        <w:rPr>
          <w:b/>
          <w:sz w:val="22"/>
          <w:szCs w:val="22"/>
          <w:lang w:val="ro-MO"/>
        </w:rPr>
        <w:t>achiziție</w:t>
      </w:r>
      <w:r w:rsidRPr="004A561C">
        <w:rPr>
          <w:b/>
          <w:sz w:val="22"/>
          <w:szCs w:val="22"/>
          <w:lang w:val="ro-MO"/>
        </w:rPr>
        <w:t xml:space="preserve"> sau că </w:t>
      </w:r>
      <w:r w:rsidR="00AC2788" w:rsidRPr="004A561C">
        <w:rPr>
          <w:b/>
          <w:sz w:val="22"/>
          <w:szCs w:val="22"/>
          <w:lang w:val="ro-MO"/>
        </w:rPr>
        <w:t>achiziția</w:t>
      </w:r>
      <w:r w:rsidRPr="004A561C">
        <w:rPr>
          <w:b/>
          <w:sz w:val="22"/>
          <w:szCs w:val="22"/>
          <w:lang w:val="ro-MO"/>
        </w:rPr>
        <w:t xml:space="preserve"> implică o altă formă de </w:t>
      </w:r>
      <w:r w:rsidR="00AC2788" w:rsidRPr="004A561C">
        <w:rPr>
          <w:b/>
          <w:sz w:val="22"/>
          <w:szCs w:val="22"/>
          <w:lang w:val="ro-MO"/>
        </w:rPr>
        <w:t>achiziție</w:t>
      </w:r>
      <w:r w:rsidRPr="004A561C">
        <w:rPr>
          <w:b/>
          <w:sz w:val="22"/>
          <w:szCs w:val="22"/>
          <w:lang w:val="ro-MO"/>
        </w:rPr>
        <w:t xml:space="preserve"> comună): </w:t>
      </w:r>
    </w:p>
    <w:p w:rsidR="0062221E" w:rsidRPr="004A561C" w:rsidRDefault="0062221E" w:rsidP="00C1592C">
      <w:pPr>
        <w:numPr>
          <w:ilvl w:val="0"/>
          <w:numId w:val="1"/>
        </w:numPr>
        <w:tabs>
          <w:tab w:val="left" w:pos="284"/>
          <w:tab w:val="right" w:pos="426"/>
        </w:tabs>
        <w:spacing w:before="120"/>
        <w:ind w:left="284" w:hanging="284"/>
        <w:rPr>
          <w:b/>
          <w:sz w:val="22"/>
          <w:szCs w:val="22"/>
          <w:lang w:val="ro-MO"/>
        </w:rPr>
      </w:pPr>
      <w:r w:rsidRPr="004A561C">
        <w:rPr>
          <w:b/>
          <w:sz w:val="22"/>
          <w:szCs w:val="22"/>
          <w:lang w:val="ro-MO"/>
        </w:rPr>
        <w:t xml:space="preserve">Cumpărătorul invită operatorii economici </w:t>
      </w:r>
      <w:r w:rsidR="00AC2788" w:rsidRPr="004A561C">
        <w:rPr>
          <w:b/>
          <w:sz w:val="22"/>
          <w:szCs w:val="22"/>
          <w:lang w:val="ro-MO"/>
        </w:rPr>
        <w:t>interesați</w:t>
      </w:r>
      <w:r w:rsidRPr="004A561C">
        <w:rPr>
          <w:b/>
          <w:sz w:val="22"/>
          <w:szCs w:val="22"/>
          <w:lang w:val="ro-MO"/>
        </w:rPr>
        <w:t xml:space="preserve">, care îi pot satisface </w:t>
      </w:r>
      <w:r w:rsidR="00AC2788" w:rsidRPr="004A561C">
        <w:rPr>
          <w:b/>
          <w:sz w:val="22"/>
          <w:szCs w:val="22"/>
          <w:lang w:val="ro-MO"/>
        </w:rPr>
        <w:t>necesitățile</w:t>
      </w:r>
      <w:r w:rsidRPr="004A561C">
        <w:rPr>
          <w:b/>
          <w:sz w:val="22"/>
          <w:szCs w:val="22"/>
          <w:lang w:val="ro-MO"/>
        </w:rPr>
        <w:t>, să participe la procedur</w:t>
      </w:r>
      <w:r w:rsidR="00F9460E" w:rsidRPr="004A561C">
        <w:rPr>
          <w:b/>
          <w:sz w:val="22"/>
          <w:szCs w:val="22"/>
          <w:lang w:val="ro-MO"/>
        </w:rPr>
        <w:t>a de achiziție privind prestarea următoarelor servicii</w:t>
      </w:r>
      <w:r w:rsidRPr="004A561C">
        <w:rPr>
          <w:b/>
          <w:sz w:val="22"/>
          <w:szCs w:val="22"/>
          <w:lang w:val="ro-MO"/>
        </w:rPr>
        <w:t>:</w:t>
      </w:r>
    </w:p>
    <w:tbl>
      <w:tblPr>
        <w:tblW w:w="10075" w:type="dxa"/>
        <w:tblInd w:w="-455" w:type="dxa"/>
        <w:tblLayout w:type="fixed"/>
        <w:tblLook w:val="04A0"/>
      </w:tblPr>
      <w:tblGrid>
        <w:gridCol w:w="279"/>
        <w:gridCol w:w="258"/>
        <w:gridCol w:w="593"/>
        <w:gridCol w:w="432"/>
        <w:gridCol w:w="2393"/>
        <w:gridCol w:w="577"/>
        <w:gridCol w:w="413"/>
        <w:gridCol w:w="580"/>
        <w:gridCol w:w="590"/>
        <w:gridCol w:w="402"/>
        <w:gridCol w:w="1578"/>
        <w:gridCol w:w="1980"/>
      </w:tblGrid>
      <w:tr w:rsidR="0069001F" w:rsidRPr="000678A9" w:rsidTr="00207B3C">
        <w:trPr>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Nr. d/o</w:t>
            </w:r>
          </w:p>
        </w:tc>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Denumirea bunurilor/serviciilor/lucrărilor solicitate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Unitatea de măsură</w:t>
            </w:r>
          </w:p>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Cantitatea</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 xml:space="preserve">Specificarea tehnică deplină solicitată, Standarde de </w:t>
            </w:r>
            <w:r w:rsidR="00AC2788" w:rsidRPr="00F9460E">
              <w:rPr>
                <w:b/>
                <w:lang w:val="ro-MO"/>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F9460E" w:rsidRDefault="0069001F" w:rsidP="0069001F">
            <w:pPr>
              <w:spacing w:before="120"/>
              <w:jc w:val="center"/>
              <w:rPr>
                <w:b/>
                <w:lang w:val="ro-MO"/>
              </w:rPr>
            </w:pPr>
            <w:r w:rsidRPr="00F9460E">
              <w:rPr>
                <w:b/>
                <w:lang w:val="ro-MO"/>
              </w:rPr>
              <w:t>Valoarea estimată</w:t>
            </w:r>
            <w:r w:rsidRPr="00F9460E">
              <w:rPr>
                <w:b/>
                <w:lang w:val="ro-MO"/>
              </w:rPr>
              <w:br/>
              <w:t>(se va indica pentru fiecare lot în parte)</w:t>
            </w:r>
          </w:p>
        </w:tc>
      </w:tr>
      <w:tr w:rsidR="00442DC9" w:rsidRPr="000678A9" w:rsidTr="000A78F0">
        <w:trPr>
          <w:trHeight w:val="397"/>
        </w:trPr>
        <w:tc>
          <w:tcPr>
            <w:tcW w:w="100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793400">
            <w:pPr>
              <w:spacing w:before="120"/>
              <w:jc w:val="center"/>
              <w:rPr>
                <w:b/>
                <w:lang w:val="ro-MO"/>
              </w:rPr>
            </w:pPr>
            <w:r w:rsidRPr="00F9460E">
              <w:rPr>
                <w:b/>
                <w:lang w:val="ro-MO"/>
              </w:rPr>
              <w:t>Lotul 1</w:t>
            </w:r>
            <w:r w:rsidRPr="00F9460E">
              <w:rPr>
                <w:b/>
                <w:color w:val="000000"/>
                <w:sz w:val="22"/>
                <w:szCs w:val="22"/>
                <w:lang w:val="ro-MO"/>
              </w:rPr>
              <w:t xml:space="preserve"> Servicii </w:t>
            </w:r>
            <w:r w:rsidR="00793400" w:rsidRPr="00B7345D">
              <w:rPr>
                <w:b/>
                <w:color w:val="000000"/>
                <w:sz w:val="22"/>
                <w:szCs w:val="22"/>
                <w:lang w:val="ro-MO"/>
              </w:rPr>
              <w:t>de curăţenie</w:t>
            </w:r>
            <w:r w:rsidR="00793400">
              <w:rPr>
                <w:b/>
                <w:color w:val="000000"/>
                <w:sz w:val="22"/>
                <w:szCs w:val="22"/>
                <w:lang w:val="ro-MO"/>
              </w:rPr>
              <w:t xml:space="preserve"> in instituţie medicala</w:t>
            </w:r>
            <w:r w:rsidRPr="00F9460E">
              <w:rPr>
                <w:b/>
                <w:color w:val="000000"/>
                <w:sz w:val="22"/>
                <w:szCs w:val="22"/>
                <w:lang w:val="ro-MO"/>
              </w:rPr>
              <w:t xml:space="preserve"> </w:t>
            </w:r>
            <w:r w:rsidR="00793400">
              <w:rPr>
                <w:b/>
                <w:color w:val="000000"/>
                <w:sz w:val="22"/>
                <w:szCs w:val="22"/>
                <w:lang w:val="ro-MO"/>
              </w:rPr>
              <w:t>(</w:t>
            </w:r>
            <w:r w:rsidRPr="00F9460E">
              <w:rPr>
                <w:b/>
                <w:color w:val="000000"/>
                <w:sz w:val="22"/>
                <w:szCs w:val="22"/>
                <w:lang w:val="ro-MO"/>
              </w:rPr>
              <w:t>4 obiective a IMSP AMT Buiucani</w:t>
            </w:r>
            <w:r w:rsidR="00793400">
              <w:rPr>
                <w:b/>
                <w:color w:val="000000"/>
                <w:sz w:val="22"/>
                <w:szCs w:val="22"/>
                <w:lang w:val="ro-MO"/>
              </w:rPr>
              <w:t>)</w:t>
            </w:r>
          </w:p>
        </w:tc>
      </w:tr>
      <w:tr w:rsidR="00237B6C" w:rsidRPr="000678A9"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1 dată în zi, bloc CCD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spacing w:after="200"/>
              <w:jc w:val="center"/>
              <w:rPr>
                <w:color w:val="000000"/>
                <w:lang w:val="ro-MO"/>
              </w:rPr>
            </w:pPr>
            <w:r w:rsidRPr="00837868">
              <w:rPr>
                <w:color w:val="000000"/>
                <w:lang w:val="ro-MO"/>
              </w:rPr>
              <w:t>358.0</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spacing w:after="200"/>
              <w:rPr>
                <w:color w:val="000000"/>
                <w:lang w:val="ro-MO"/>
              </w:rPr>
            </w:pPr>
            <w:r w:rsidRPr="00837868">
              <w:rPr>
                <w:color w:val="000000"/>
                <w:lang w:val="ro-MO"/>
              </w:rPr>
              <w:t>Conform Anexei nr.</w:t>
            </w:r>
            <w:r>
              <w:rPr>
                <w:color w:val="000000"/>
                <w:lang w:val="ro-MO"/>
              </w:rPr>
              <w:t>2</w:t>
            </w:r>
            <w:r w:rsidRPr="00837868">
              <w:rPr>
                <w:color w:val="000000"/>
                <w:lang w:val="ro-MO"/>
              </w:rPr>
              <w:t xml:space="preserve"> si 14 la contract</w:t>
            </w:r>
          </w:p>
        </w:tc>
      </w:tr>
      <w:tr w:rsidR="00237B6C" w:rsidRPr="000678A9"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CCD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2279.71</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3</w:t>
            </w:r>
            <w:r w:rsidRPr="00837868">
              <w:rPr>
                <w:color w:val="000000"/>
                <w:lang w:val="ro-MO"/>
              </w:rPr>
              <w:t xml:space="preserve"> si 14 la contract</w:t>
            </w:r>
          </w:p>
        </w:tc>
      </w:tr>
      <w:tr w:rsidR="00237B6C" w:rsidRPr="000678A9"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 xml:space="preserve">ZONE CU RISC </w:t>
            </w:r>
            <w:r w:rsidR="000678A9">
              <w:rPr>
                <w:b/>
                <w:bCs/>
                <w:color w:val="C00000"/>
                <w:lang w:val="it-IT"/>
              </w:rPr>
              <w:t>INALT</w:t>
            </w:r>
            <w:r w:rsidR="000678A9" w:rsidRPr="00837868">
              <w:rPr>
                <w:color w:val="000000"/>
                <w:lang w:val="ro-MO"/>
              </w:rPr>
              <w:t xml:space="preserve"> </w:t>
            </w:r>
            <w:r w:rsidRPr="00837868">
              <w:rPr>
                <w:color w:val="000000"/>
                <w:lang w:val="ro-MO"/>
              </w:rPr>
              <w:t>Servicii de curăţenie  3 ori  în zi, bloc CCD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337,8</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4</w:t>
            </w:r>
            <w:r w:rsidRPr="00837868">
              <w:rPr>
                <w:color w:val="000000"/>
                <w:lang w:val="ro-MO"/>
              </w:rPr>
              <w:t xml:space="preserve"> si 14  la contract</w:t>
            </w:r>
          </w:p>
        </w:tc>
      </w:tr>
      <w:tr w:rsidR="00237B6C" w:rsidRPr="000678A9"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1 dată în zi, bloc CMF-4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163,5</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5</w:t>
            </w:r>
            <w:r w:rsidRPr="00837868">
              <w:rPr>
                <w:color w:val="000000"/>
                <w:lang w:val="ro-MO"/>
              </w:rPr>
              <w:t xml:space="preserve"> si 14  la contract</w:t>
            </w:r>
          </w:p>
        </w:tc>
      </w:tr>
      <w:tr w:rsidR="00237B6C" w:rsidRPr="000678A9"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CMF-4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1125.8</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6</w:t>
            </w:r>
            <w:r w:rsidRPr="00837868">
              <w:rPr>
                <w:color w:val="000000"/>
                <w:lang w:val="ro-MO"/>
              </w:rPr>
              <w:t xml:space="preserve"> si 14  la contract</w:t>
            </w:r>
          </w:p>
        </w:tc>
      </w:tr>
      <w:tr w:rsidR="00237B6C" w:rsidRPr="000678A9"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 xml:space="preserve">ZONE CU RISC </w:t>
            </w:r>
            <w:r w:rsidR="000678A9">
              <w:rPr>
                <w:b/>
                <w:bCs/>
                <w:color w:val="C00000"/>
                <w:lang w:val="it-IT"/>
              </w:rPr>
              <w:t>INALT</w:t>
            </w:r>
            <w:r w:rsidR="000678A9" w:rsidRPr="00837868">
              <w:rPr>
                <w:color w:val="000000"/>
                <w:lang w:val="ro-MO"/>
              </w:rPr>
              <w:t xml:space="preserve"> </w:t>
            </w:r>
            <w:r w:rsidRPr="00837868">
              <w:rPr>
                <w:color w:val="000000"/>
                <w:lang w:val="ro-MO"/>
              </w:rPr>
              <w:t>Servicii de curăţenie  3 ori  în zi, bloc CMF-4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239.5</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7</w:t>
            </w:r>
            <w:r w:rsidRPr="00837868">
              <w:rPr>
                <w:color w:val="000000"/>
                <w:lang w:val="ro-MO"/>
              </w:rPr>
              <w:t xml:space="preserve"> si si 14  la contract</w:t>
            </w:r>
          </w:p>
        </w:tc>
      </w:tr>
      <w:tr w:rsidR="00237B6C" w:rsidRPr="000678A9"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Pr>
                <w:b/>
                <w:bCs/>
                <w:color w:val="C00000"/>
                <w:lang w:val="it-IT"/>
              </w:rPr>
              <w:t xml:space="preserve"> </w:t>
            </w:r>
            <w:r w:rsidRPr="00837868">
              <w:rPr>
                <w:color w:val="000000"/>
                <w:lang w:val="ro-MO"/>
              </w:rPr>
              <w:t>Servicii de curăţenie  1 dată în zi, bloc CMF-5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spacing w:after="200"/>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673,7</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8</w:t>
            </w:r>
            <w:r w:rsidRPr="00837868">
              <w:rPr>
                <w:color w:val="000000"/>
                <w:lang w:val="ro-MO"/>
              </w:rPr>
              <w:t xml:space="preserve"> si 14  la contract</w:t>
            </w:r>
          </w:p>
        </w:tc>
      </w:tr>
      <w:tr w:rsidR="00237B6C" w:rsidRPr="000678A9"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CMF-5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2237.3</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9</w:t>
            </w:r>
            <w:r w:rsidRPr="00837868">
              <w:rPr>
                <w:color w:val="000000"/>
                <w:lang w:val="ro-MO"/>
              </w:rPr>
              <w:t xml:space="preserve"> si 14  la contract</w:t>
            </w:r>
          </w:p>
        </w:tc>
      </w:tr>
      <w:tr w:rsidR="00237B6C" w:rsidRPr="000678A9"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 xml:space="preserve">ZONE CU RISC </w:t>
            </w:r>
            <w:r w:rsidR="000678A9">
              <w:rPr>
                <w:b/>
                <w:bCs/>
                <w:color w:val="C00000"/>
                <w:lang w:val="it-IT"/>
              </w:rPr>
              <w:t>INALT</w:t>
            </w:r>
            <w:r>
              <w:rPr>
                <w:b/>
                <w:bCs/>
                <w:color w:val="C00000"/>
                <w:lang w:val="it-IT"/>
              </w:rPr>
              <w:t xml:space="preserve"> </w:t>
            </w:r>
            <w:r w:rsidRPr="00837868">
              <w:rPr>
                <w:color w:val="000000"/>
                <w:lang w:val="ro-MO"/>
              </w:rPr>
              <w:t>Servicii de curăţenie  3 ori  în zi, bloc CMF-5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642.3</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w:t>
            </w:r>
            <w:r>
              <w:rPr>
                <w:color w:val="000000"/>
                <w:lang w:val="ro-MO"/>
              </w:rPr>
              <w:t>10</w:t>
            </w:r>
            <w:r w:rsidRPr="00837868">
              <w:rPr>
                <w:color w:val="000000"/>
                <w:lang w:val="ro-MO"/>
              </w:rPr>
              <w:t xml:space="preserve"> si 14  la contract</w:t>
            </w:r>
          </w:p>
        </w:tc>
      </w:tr>
      <w:tr w:rsidR="00237B6C" w:rsidRPr="000678A9"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rPr>
                <w:b/>
                <w:color w:val="C00000"/>
                <w:lang w:val="it-IT"/>
              </w:rPr>
            </w:pPr>
            <w:r w:rsidRPr="00837868">
              <w:rPr>
                <w:b/>
                <w:bCs/>
                <w:color w:val="C00000"/>
                <w:lang w:val="it-IT"/>
              </w:rPr>
              <w:t>ZONE CU RISC SCĂZUT</w:t>
            </w:r>
            <w:r w:rsidRPr="00837868">
              <w:rPr>
                <w:color w:val="000000"/>
                <w:lang w:val="ro-MO"/>
              </w:rPr>
              <w:t>Servicii de curăţenie 1 dată în zi, bloc CMF-6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436,5</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nr.1</w:t>
            </w:r>
            <w:r>
              <w:rPr>
                <w:color w:val="000000"/>
                <w:lang w:val="ro-MO"/>
              </w:rPr>
              <w:t>1</w:t>
            </w:r>
            <w:r w:rsidRPr="00837868">
              <w:rPr>
                <w:color w:val="000000"/>
                <w:lang w:val="ro-MO"/>
              </w:rPr>
              <w:t xml:space="preserve"> si 14  la contract</w:t>
            </w:r>
          </w:p>
        </w:tc>
      </w:tr>
      <w:tr w:rsidR="00237B6C" w:rsidRPr="000678A9"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b/>
                <w:bCs/>
                <w:color w:val="C00000"/>
                <w:lang w:val="pt-BR"/>
              </w:rPr>
            </w:pPr>
            <w:r w:rsidRPr="00837868">
              <w:rPr>
                <w:b/>
                <w:bCs/>
                <w:color w:val="C00000"/>
                <w:lang w:val="pt-BR"/>
              </w:rPr>
              <w:t>ZONELE CU RISC MEDIU</w:t>
            </w:r>
            <w:r>
              <w:rPr>
                <w:b/>
                <w:bCs/>
                <w:color w:val="C00000"/>
                <w:lang w:val="pt-BR"/>
              </w:rPr>
              <w:t xml:space="preserve"> </w:t>
            </w:r>
            <w:r w:rsidRPr="00837868">
              <w:rPr>
                <w:color w:val="000000"/>
                <w:lang w:val="ro-MO"/>
              </w:rPr>
              <w:t>Servicii de curăţenie  2 ori  în zi, bloc CMF-6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1483.8</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nr.1</w:t>
            </w:r>
            <w:r>
              <w:rPr>
                <w:color w:val="000000"/>
                <w:lang w:val="ro-MO"/>
              </w:rPr>
              <w:t>2</w:t>
            </w:r>
            <w:r w:rsidRPr="00837868">
              <w:rPr>
                <w:color w:val="000000"/>
                <w:lang w:val="ro-MO"/>
              </w:rPr>
              <w:t xml:space="preserve"> si 14  la contract</w:t>
            </w:r>
          </w:p>
        </w:tc>
      </w:tr>
      <w:tr w:rsidR="00237B6C" w:rsidRPr="000678A9" w:rsidTr="00237B6C">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37B6C" w:rsidRPr="003E0EBD" w:rsidRDefault="00237B6C" w:rsidP="00C1592C">
            <w:pPr>
              <w:pStyle w:val="aa"/>
              <w:numPr>
                <w:ilvl w:val="0"/>
                <w:numId w:val="12"/>
              </w:numPr>
              <w:jc w:val="center"/>
              <w:rPr>
                <w:lang w:val="ro-M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793400" w:rsidRDefault="00237B6C" w:rsidP="000A78F0">
            <w:pPr>
              <w:jc w:val="center"/>
              <w:rPr>
                <w:sz w:val="16"/>
                <w:szCs w:val="16"/>
                <w:lang w:val="ro-MO"/>
              </w:rPr>
            </w:pPr>
            <w:r w:rsidRPr="003E0EBD">
              <w:rPr>
                <w:b/>
                <w:bCs/>
                <w:sz w:val="16"/>
                <w:szCs w:val="16"/>
                <w:lang w:val="en-US"/>
              </w:rPr>
              <w:t>90900000-6</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autoSpaceDE w:val="0"/>
              <w:autoSpaceDN w:val="0"/>
              <w:adjustRightInd w:val="0"/>
              <w:jc w:val="both"/>
              <w:rPr>
                <w:b/>
                <w:color w:val="C00000"/>
                <w:lang w:val="it-IT"/>
              </w:rPr>
            </w:pPr>
            <w:r w:rsidRPr="00837868">
              <w:rPr>
                <w:b/>
                <w:bCs/>
                <w:color w:val="C00000"/>
                <w:lang w:val="it-IT"/>
              </w:rPr>
              <w:t xml:space="preserve">ZONE CU RISC </w:t>
            </w:r>
            <w:r w:rsidR="000678A9">
              <w:rPr>
                <w:b/>
                <w:bCs/>
                <w:color w:val="C00000"/>
                <w:lang w:val="it-IT"/>
              </w:rPr>
              <w:t>INALT</w:t>
            </w:r>
            <w:r>
              <w:rPr>
                <w:b/>
                <w:bCs/>
                <w:color w:val="C00000"/>
                <w:lang w:val="it-IT"/>
              </w:rPr>
              <w:t xml:space="preserve"> </w:t>
            </w:r>
            <w:r w:rsidRPr="00837868">
              <w:rPr>
                <w:color w:val="000000"/>
                <w:lang w:val="ro-MO"/>
              </w:rPr>
              <w:t>Servicii de curăţenie   3 ori  în zi, bloc CMF-6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B7345D" w:rsidRDefault="00237B6C" w:rsidP="00237B6C">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B6C" w:rsidRPr="00837868" w:rsidRDefault="00237B6C" w:rsidP="00237B6C">
            <w:pPr>
              <w:spacing w:after="200"/>
              <w:jc w:val="center"/>
              <w:rPr>
                <w:color w:val="000000"/>
                <w:lang w:val="ro-MO"/>
              </w:rPr>
            </w:pPr>
            <w:r w:rsidRPr="00837868">
              <w:rPr>
                <w:color w:val="000000"/>
                <w:lang w:val="ro-MO"/>
              </w:rPr>
              <w:t>341,6</w:t>
            </w:r>
          </w:p>
        </w:tc>
        <w:tc>
          <w:tcPr>
            <w:tcW w:w="3558" w:type="dxa"/>
            <w:gridSpan w:val="2"/>
            <w:tcBorders>
              <w:top w:val="single" w:sz="4" w:space="0" w:color="auto"/>
              <w:left w:val="single" w:sz="4" w:space="0" w:color="auto"/>
              <w:bottom w:val="single" w:sz="4" w:space="0" w:color="auto"/>
              <w:right w:val="single" w:sz="4" w:space="0" w:color="auto"/>
            </w:tcBorders>
            <w:shd w:val="clear" w:color="auto" w:fill="auto"/>
          </w:tcPr>
          <w:p w:rsidR="00237B6C" w:rsidRPr="00837868" w:rsidRDefault="00237B6C" w:rsidP="00237B6C">
            <w:pPr>
              <w:rPr>
                <w:color w:val="000000"/>
                <w:lang w:val="ro-MO"/>
              </w:rPr>
            </w:pPr>
            <w:r w:rsidRPr="00837868">
              <w:rPr>
                <w:color w:val="000000"/>
                <w:lang w:val="ro-MO"/>
              </w:rPr>
              <w:t>Conform Anexei nr.1</w:t>
            </w:r>
            <w:r>
              <w:rPr>
                <w:color w:val="000000"/>
                <w:lang w:val="ro-MO"/>
              </w:rPr>
              <w:t>3</w:t>
            </w:r>
            <w:r w:rsidRPr="00837868">
              <w:rPr>
                <w:color w:val="000000"/>
                <w:lang w:val="ro-MO"/>
              </w:rPr>
              <w:t xml:space="preserve">  si 14 la contract</w:t>
            </w:r>
          </w:p>
        </w:tc>
      </w:tr>
      <w:tr w:rsidR="00793400" w:rsidRPr="00F9460E" w:rsidTr="00442DC9">
        <w:trPr>
          <w:trHeight w:val="397"/>
        </w:trPr>
        <w:tc>
          <w:tcPr>
            <w:tcW w:w="809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793400" w:rsidRPr="00F9460E" w:rsidRDefault="00793400" w:rsidP="008876C3">
            <w:pPr>
              <w:jc w:val="center"/>
              <w:rPr>
                <w:lang w:val="ro-MO"/>
              </w:rPr>
            </w:pPr>
            <w:r w:rsidRPr="00F9460E">
              <w:rPr>
                <w:b/>
                <w:lang w:val="ro-MO"/>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93400" w:rsidRPr="005A3DCF" w:rsidRDefault="00393620" w:rsidP="0045299D">
            <w:pPr>
              <w:spacing w:before="120"/>
              <w:jc w:val="center"/>
              <w:rPr>
                <w:b/>
                <w:lang w:val="ro-MO"/>
              </w:rPr>
            </w:pPr>
            <w:r>
              <w:rPr>
                <w:b/>
                <w:lang w:val="ro-MO"/>
              </w:rPr>
              <w:t>2500000.00</w:t>
            </w:r>
          </w:p>
        </w:tc>
      </w:tr>
    </w:tbl>
    <w:p w:rsidR="00602AC3" w:rsidRPr="004A561C" w:rsidRDefault="00B072A5" w:rsidP="00C1592C">
      <w:pPr>
        <w:numPr>
          <w:ilvl w:val="0"/>
          <w:numId w:val="1"/>
        </w:numPr>
        <w:tabs>
          <w:tab w:val="right" w:pos="426"/>
        </w:tabs>
        <w:spacing w:before="120"/>
        <w:ind w:left="360"/>
        <w:rPr>
          <w:b/>
          <w:sz w:val="22"/>
          <w:szCs w:val="22"/>
          <w:lang w:val="ro-MO"/>
        </w:rPr>
      </w:pPr>
      <w:r w:rsidRPr="004A561C">
        <w:rPr>
          <w:b/>
          <w:sz w:val="22"/>
          <w:szCs w:val="22"/>
          <w:lang w:val="ro-MO"/>
        </w:rPr>
        <w:t xml:space="preserve">În cazul în care contractul este </w:t>
      </w:r>
      <w:r w:rsidR="004225A2" w:rsidRPr="004A561C">
        <w:rPr>
          <w:b/>
          <w:sz w:val="22"/>
          <w:szCs w:val="22"/>
          <w:lang w:val="ro-MO"/>
        </w:rPr>
        <w:t>împărțit</w:t>
      </w:r>
      <w:r w:rsidRPr="004A561C">
        <w:rPr>
          <w:b/>
          <w:sz w:val="22"/>
          <w:szCs w:val="22"/>
          <w:lang w:val="ro-MO"/>
        </w:rPr>
        <w:t xml:space="preserve"> pe loturi u</w:t>
      </w:r>
      <w:r w:rsidR="00602AC3" w:rsidRPr="004A561C">
        <w:rPr>
          <w:b/>
          <w:sz w:val="22"/>
          <w:szCs w:val="22"/>
          <w:lang w:val="ro-MO"/>
        </w:rPr>
        <w:t>n operator economic poate depune oferta:</w:t>
      </w:r>
      <w:r w:rsidR="00442DC9" w:rsidRPr="004A561C">
        <w:rPr>
          <w:b/>
          <w:sz w:val="22"/>
          <w:szCs w:val="22"/>
          <w:lang w:val="ro-MO"/>
        </w:rPr>
        <w:t xml:space="preserve">  </w:t>
      </w:r>
      <w:r w:rsidR="007F1077" w:rsidRPr="004A561C">
        <w:rPr>
          <w:sz w:val="22"/>
          <w:szCs w:val="22"/>
          <w:lang w:val="ro-MO"/>
        </w:rPr>
        <w:t>Pentru toate loturile;</w:t>
      </w:r>
    </w:p>
    <w:p w:rsidR="001224DA" w:rsidRPr="004A561C" w:rsidRDefault="001224DA" w:rsidP="00C1592C">
      <w:pPr>
        <w:numPr>
          <w:ilvl w:val="0"/>
          <w:numId w:val="1"/>
        </w:numPr>
        <w:tabs>
          <w:tab w:val="right" w:pos="426"/>
        </w:tabs>
        <w:spacing w:before="120"/>
        <w:ind w:left="0" w:firstLine="0"/>
        <w:rPr>
          <w:b/>
          <w:sz w:val="22"/>
          <w:szCs w:val="22"/>
          <w:lang w:val="ro-MO"/>
        </w:rPr>
      </w:pPr>
      <w:r w:rsidRPr="004A561C">
        <w:rPr>
          <w:b/>
          <w:sz w:val="22"/>
          <w:szCs w:val="22"/>
          <w:lang w:val="ro-MO"/>
        </w:rPr>
        <w:t xml:space="preserve">Admiterea sau interzicerea ofertelor alternative: </w:t>
      </w:r>
      <w:r w:rsidR="00442DC9" w:rsidRPr="004A561C">
        <w:rPr>
          <w:sz w:val="22"/>
          <w:szCs w:val="22"/>
          <w:lang w:val="ro-MO"/>
        </w:rPr>
        <w:t>nu se admite</w:t>
      </w:r>
    </w:p>
    <w:p w:rsidR="001224DA" w:rsidRPr="004A561C" w:rsidRDefault="00193507" w:rsidP="00C1592C">
      <w:pPr>
        <w:numPr>
          <w:ilvl w:val="0"/>
          <w:numId w:val="1"/>
        </w:numPr>
        <w:tabs>
          <w:tab w:val="left" w:pos="0"/>
          <w:tab w:val="left" w:pos="284"/>
          <w:tab w:val="left" w:pos="426"/>
        </w:tabs>
        <w:spacing w:before="120"/>
        <w:ind w:left="284" w:hanging="284"/>
        <w:rPr>
          <w:b/>
          <w:sz w:val="22"/>
          <w:szCs w:val="22"/>
          <w:lang w:val="ro-MO"/>
        </w:rPr>
      </w:pPr>
      <w:r w:rsidRPr="004A561C">
        <w:rPr>
          <w:b/>
          <w:sz w:val="22"/>
          <w:szCs w:val="22"/>
          <w:lang w:val="ro-MO"/>
        </w:rPr>
        <w:t>Termenii</w:t>
      </w:r>
      <w:r w:rsidR="00F9460E" w:rsidRPr="004A561C">
        <w:rPr>
          <w:b/>
          <w:sz w:val="22"/>
          <w:szCs w:val="22"/>
          <w:lang w:val="ro-MO"/>
        </w:rPr>
        <w:t xml:space="preserve"> și condițiile de prestare</w:t>
      </w:r>
      <w:r w:rsidRPr="004A561C">
        <w:rPr>
          <w:b/>
          <w:sz w:val="22"/>
          <w:szCs w:val="22"/>
          <w:lang w:val="ro-MO"/>
        </w:rPr>
        <w:t xml:space="preserve"> solicitați</w:t>
      </w:r>
      <w:r w:rsidR="001224DA" w:rsidRPr="004A561C">
        <w:rPr>
          <w:b/>
          <w:sz w:val="22"/>
          <w:szCs w:val="22"/>
          <w:lang w:val="ro-MO"/>
        </w:rPr>
        <w:t>:</w:t>
      </w:r>
      <w:r w:rsidR="00E9445B">
        <w:rPr>
          <w:b/>
          <w:sz w:val="22"/>
          <w:szCs w:val="22"/>
          <w:lang w:val="ro-MO"/>
        </w:rPr>
        <w:t xml:space="preserve"> pe parcursul anului  </w:t>
      </w:r>
      <w:r w:rsidR="001224DA" w:rsidRPr="004A561C">
        <w:rPr>
          <w:b/>
          <w:sz w:val="22"/>
          <w:szCs w:val="22"/>
          <w:lang w:val="ro-MO"/>
        </w:rPr>
        <w:t xml:space="preserve"> </w:t>
      </w:r>
      <w:r w:rsidR="00442DC9" w:rsidRPr="004A561C">
        <w:rPr>
          <w:b/>
          <w:sz w:val="22"/>
          <w:szCs w:val="22"/>
          <w:lang w:val="ro-MO"/>
        </w:rPr>
        <w:t>202</w:t>
      </w:r>
      <w:r w:rsidR="00595ED1">
        <w:rPr>
          <w:b/>
          <w:sz w:val="22"/>
          <w:szCs w:val="22"/>
          <w:lang w:val="ro-MO"/>
        </w:rPr>
        <w:t>1</w:t>
      </w:r>
    </w:p>
    <w:p w:rsidR="00086B34" w:rsidRPr="004A561C" w:rsidRDefault="001224DA" w:rsidP="00C1592C">
      <w:pPr>
        <w:numPr>
          <w:ilvl w:val="0"/>
          <w:numId w:val="1"/>
        </w:numPr>
        <w:tabs>
          <w:tab w:val="right" w:pos="426"/>
        </w:tabs>
        <w:spacing w:before="120"/>
        <w:ind w:left="0" w:firstLine="0"/>
        <w:rPr>
          <w:b/>
          <w:sz w:val="22"/>
          <w:szCs w:val="22"/>
          <w:lang w:val="ro-MO"/>
        </w:rPr>
      </w:pPr>
      <w:r w:rsidRPr="004A561C">
        <w:rPr>
          <w:b/>
          <w:sz w:val="22"/>
          <w:szCs w:val="22"/>
          <w:lang w:val="ro-MO"/>
        </w:rPr>
        <w:t>Termenul de valabilitate a contractului:</w:t>
      </w:r>
      <w:r w:rsidR="00FE7E22">
        <w:rPr>
          <w:b/>
          <w:sz w:val="22"/>
          <w:szCs w:val="22"/>
          <w:lang w:val="ro-MO"/>
        </w:rPr>
        <w:t xml:space="preserve">  31.12.2021</w:t>
      </w:r>
    </w:p>
    <w:p w:rsidR="00086B34" w:rsidRPr="004A561C" w:rsidRDefault="00086B34" w:rsidP="00C1592C">
      <w:pPr>
        <w:numPr>
          <w:ilvl w:val="0"/>
          <w:numId w:val="1"/>
        </w:numPr>
        <w:tabs>
          <w:tab w:val="right" w:pos="426"/>
        </w:tabs>
        <w:spacing w:before="120"/>
        <w:ind w:left="360"/>
        <w:rPr>
          <w:b/>
          <w:sz w:val="22"/>
          <w:szCs w:val="22"/>
          <w:lang w:val="ro-MO"/>
        </w:rPr>
      </w:pPr>
      <w:r w:rsidRPr="004A561C">
        <w:rPr>
          <w:b/>
          <w:sz w:val="22"/>
          <w:szCs w:val="22"/>
          <w:lang w:val="ro-MO"/>
        </w:rPr>
        <w:lastRenderedPageBreak/>
        <w:t>Contract de achiziție rezervat atelierelor protejate sau că acesta poate fi executat numai în cadrul unor programe de angajare protejată</w:t>
      </w:r>
      <w:r w:rsidR="00444B84" w:rsidRPr="004A561C">
        <w:rPr>
          <w:b/>
          <w:sz w:val="22"/>
          <w:szCs w:val="22"/>
          <w:lang w:val="ro-MO"/>
        </w:rPr>
        <w:t xml:space="preserve"> (după caz)</w:t>
      </w:r>
      <w:r w:rsidRPr="004A561C">
        <w:rPr>
          <w:b/>
          <w:sz w:val="22"/>
          <w:szCs w:val="22"/>
          <w:lang w:val="ro-MO"/>
        </w:rPr>
        <w:t xml:space="preserve">: </w:t>
      </w:r>
      <w:r w:rsidR="00F436D2" w:rsidRPr="004A561C">
        <w:rPr>
          <w:b/>
          <w:sz w:val="22"/>
          <w:szCs w:val="22"/>
          <w:lang w:val="ro-MO"/>
        </w:rPr>
        <w:t xml:space="preserve"> nu</w:t>
      </w:r>
    </w:p>
    <w:p w:rsidR="006C11CA" w:rsidRPr="004A561C" w:rsidRDefault="00444B84" w:rsidP="00C1592C">
      <w:pPr>
        <w:numPr>
          <w:ilvl w:val="0"/>
          <w:numId w:val="1"/>
        </w:numPr>
        <w:tabs>
          <w:tab w:val="right" w:pos="426"/>
        </w:tabs>
        <w:spacing w:before="120"/>
        <w:ind w:left="360"/>
        <w:rPr>
          <w:b/>
          <w:sz w:val="22"/>
          <w:szCs w:val="22"/>
          <w:lang w:val="ro-MO"/>
        </w:rPr>
      </w:pPr>
      <w:r w:rsidRPr="004A561C">
        <w:rPr>
          <w:b/>
          <w:sz w:val="22"/>
          <w:szCs w:val="22"/>
          <w:lang w:val="ro-MO"/>
        </w:rPr>
        <w:t>P</w:t>
      </w:r>
      <w:r w:rsidR="00086B34" w:rsidRPr="004A561C">
        <w:rPr>
          <w:b/>
          <w:sz w:val="22"/>
          <w:szCs w:val="22"/>
          <w:lang w:val="ro-MO"/>
        </w:rPr>
        <w:t xml:space="preserve">restarea serviciului este rezervată unei anumite profesii în temeiul unor acte cu putere de lege </w:t>
      </w:r>
      <w:r w:rsidR="006C11CA" w:rsidRPr="004A561C">
        <w:rPr>
          <w:b/>
          <w:sz w:val="22"/>
          <w:szCs w:val="22"/>
          <w:lang w:val="ro-MO"/>
        </w:rPr>
        <w:t xml:space="preserve">sau al unor acte administrative </w:t>
      </w:r>
      <w:r w:rsidRPr="004A561C">
        <w:rPr>
          <w:b/>
          <w:sz w:val="22"/>
          <w:szCs w:val="22"/>
          <w:lang w:val="ro-MO"/>
        </w:rPr>
        <w:t xml:space="preserve">(după caz): </w:t>
      </w:r>
    </w:p>
    <w:p w:rsidR="00444B84" w:rsidRPr="004A561C" w:rsidRDefault="004225A2" w:rsidP="00C1592C">
      <w:pPr>
        <w:numPr>
          <w:ilvl w:val="0"/>
          <w:numId w:val="1"/>
        </w:numPr>
        <w:tabs>
          <w:tab w:val="right" w:pos="426"/>
        </w:tabs>
        <w:spacing w:before="120"/>
        <w:ind w:left="360"/>
        <w:rPr>
          <w:b/>
          <w:sz w:val="22"/>
          <w:szCs w:val="22"/>
          <w:lang w:val="ro-MO"/>
        </w:rPr>
      </w:pPr>
      <w:r w:rsidRPr="004A561C">
        <w:rPr>
          <w:b/>
          <w:sz w:val="22"/>
          <w:szCs w:val="22"/>
          <w:lang w:val="ro-MO"/>
        </w:rPr>
        <w:t>Scurta descriere a criteriilor</w:t>
      </w:r>
      <w:r w:rsidR="006C11CA" w:rsidRPr="004A561C">
        <w:rPr>
          <w:b/>
          <w:sz w:val="22"/>
          <w:szCs w:val="22"/>
          <w:lang w:val="ro-MO"/>
        </w:rPr>
        <w:t xml:space="preserve"> privind eligibilitatea operatorilor economici care pot determina eliminarea acestora </w:t>
      </w:r>
      <w:r w:rsidR="00AC2788" w:rsidRPr="004A561C">
        <w:rPr>
          <w:b/>
          <w:sz w:val="22"/>
          <w:szCs w:val="22"/>
          <w:lang w:val="ro-MO"/>
        </w:rPr>
        <w:t>și</w:t>
      </w:r>
      <w:r w:rsidR="006C11CA" w:rsidRPr="004A561C">
        <w:rPr>
          <w:b/>
          <w:sz w:val="22"/>
          <w:szCs w:val="22"/>
          <w:lang w:val="ro-MO"/>
        </w:rPr>
        <w:t xml:space="preserve"> a criteriilor de </w:t>
      </w:r>
      <w:r w:rsidR="00AC2788" w:rsidRPr="004A561C">
        <w:rPr>
          <w:b/>
          <w:sz w:val="22"/>
          <w:szCs w:val="22"/>
          <w:lang w:val="ro-MO"/>
        </w:rPr>
        <w:t>selecție</w:t>
      </w:r>
      <w:r w:rsidR="006C11CA" w:rsidRPr="004A561C">
        <w:rPr>
          <w:b/>
          <w:sz w:val="22"/>
          <w:szCs w:val="22"/>
          <w:lang w:val="ro-MO"/>
        </w:rPr>
        <w:t xml:space="preserve">; nivelul minim (nivelurile minime) al (ale) </w:t>
      </w:r>
      <w:r w:rsidR="00AC2788" w:rsidRPr="004A561C">
        <w:rPr>
          <w:b/>
          <w:sz w:val="22"/>
          <w:szCs w:val="22"/>
          <w:lang w:val="ro-MO"/>
        </w:rPr>
        <w:t>cerințelor</w:t>
      </w:r>
      <w:r w:rsidR="006C11CA" w:rsidRPr="004A561C">
        <w:rPr>
          <w:b/>
          <w:sz w:val="22"/>
          <w:szCs w:val="22"/>
          <w:lang w:val="ro-MO"/>
        </w:rPr>
        <w:t xml:space="preserve"> eventual impuse; se </w:t>
      </w:r>
      <w:r w:rsidR="00AC2788" w:rsidRPr="004A561C">
        <w:rPr>
          <w:b/>
          <w:sz w:val="22"/>
          <w:szCs w:val="22"/>
          <w:lang w:val="ro-MO"/>
        </w:rPr>
        <w:t>menționează</w:t>
      </w:r>
      <w:r w:rsidR="006C11CA" w:rsidRPr="004A561C">
        <w:rPr>
          <w:b/>
          <w:sz w:val="22"/>
          <w:szCs w:val="22"/>
          <w:lang w:val="ro-MO"/>
        </w:rPr>
        <w:t xml:space="preserve"> </w:t>
      </w:r>
      <w:r w:rsidR="00AC2788" w:rsidRPr="004A561C">
        <w:rPr>
          <w:b/>
          <w:sz w:val="22"/>
          <w:szCs w:val="22"/>
          <w:lang w:val="ro-MO"/>
        </w:rPr>
        <w:t>informațiile</w:t>
      </w:r>
      <w:r w:rsidR="006C11CA" w:rsidRPr="004A561C">
        <w:rPr>
          <w:b/>
          <w:sz w:val="22"/>
          <w:szCs w:val="22"/>
          <w:lang w:val="ro-MO"/>
        </w:rPr>
        <w:t xml:space="preserve"> solicitate (DUAE, </w:t>
      </w:r>
      <w:r w:rsidR="00AC2788" w:rsidRPr="004A561C">
        <w:rPr>
          <w:b/>
          <w:sz w:val="22"/>
          <w:szCs w:val="22"/>
          <w:lang w:val="ro-MO"/>
        </w:rPr>
        <w:t>documentație</w:t>
      </w:r>
      <w:r w:rsidR="006C11CA" w:rsidRPr="004A561C">
        <w:rPr>
          <w:b/>
          <w:sz w:val="22"/>
          <w:szCs w:val="22"/>
          <w:lang w:val="ro-MO"/>
        </w:rPr>
        <w:t>)</w:t>
      </w:r>
      <w:r w:rsidR="00444B84" w:rsidRPr="004A561C">
        <w:rPr>
          <w:b/>
          <w:sz w:val="22"/>
          <w:szCs w:val="22"/>
          <w:lang w:val="ro-MO"/>
        </w:rPr>
        <w:t xml:space="preserve">: </w:t>
      </w:r>
    </w:p>
    <w:tbl>
      <w:tblPr>
        <w:tblStyle w:val="a9"/>
        <w:tblW w:w="0" w:type="auto"/>
        <w:tblLayout w:type="fixed"/>
        <w:tblLook w:val="04A0"/>
      </w:tblPr>
      <w:tblGrid>
        <w:gridCol w:w="577"/>
        <w:gridCol w:w="3840"/>
        <w:gridCol w:w="3913"/>
        <w:gridCol w:w="1298"/>
      </w:tblGrid>
      <w:tr w:rsidR="00444B84" w:rsidRPr="00F9460E" w:rsidTr="004A561C">
        <w:tc>
          <w:tcPr>
            <w:tcW w:w="577" w:type="dxa"/>
            <w:shd w:val="clear" w:color="auto" w:fill="D9D9D9" w:themeFill="background1" w:themeFillShade="D9"/>
          </w:tcPr>
          <w:p w:rsidR="00444B84" w:rsidRPr="00F9460E" w:rsidRDefault="00444B84" w:rsidP="008876C3">
            <w:pPr>
              <w:tabs>
                <w:tab w:val="left" w:pos="612"/>
              </w:tabs>
              <w:spacing w:before="120" w:after="120"/>
              <w:rPr>
                <w:b/>
                <w:iCs/>
                <w:lang w:val="ro-MO"/>
              </w:rPr>
            </w:pPr>
            <w:r w:rsidRPr="00F9460E">
              <w:rPr>
                <w:b/>
                <w:iCs/>
                <w:lang w:val="ro-MO"/>
              </w:rPr>
              <w:t>Nr. d/o</w:t>
            </w:r>
          </w:p>
        </w:tc>
        <w:tc>
          <w:tcPr>
            <w:tcW w:w="3840" w:type="dxa"/>
            <w:shd w:val="clear" w:color="auto" w:fill="D9D9D9" w:themeFill="background1" w:themeFillShade="D9"/>
          </w:tcPr>
          <w:p w:rsidR="00444B84" w:rsidRPr="00F9460E" w:rsidRDefault="006C11CA" w:rsidP="006C11CA">
            <w:pPr>
              <w:tabs>
                <w:tab w:val="left" w:pos="612"/>
              </w:tabs>
              <w:spacing w:before="120" w:after="120"/>
              <w:jc w:val="center"/>
              <w:rPr>
                <w:b/>
                <w:iCs/>
                <w:lang w:val="ro-MO"/>
              </w:rPr>
            </w:pPr>
            <w:r w:rsidRPr="00F9460E">
              <w:rPr>
                <w:b/>
                <w:iCs/>
                <w:lang w:val="ro-MO"/>
              </w:rPr>
              <w:t>Descrierea criteriului/cerinței</w:t>
            </w:r>
          </w:p>
        </w:tc>
        <w:tc>
          <w:tcPr>
            <w:tcW w:w="3913" w:type="dxa"/>
            <w:shd w:val="clear" w:color="auto" w:fill="D9D9D9" w:themeFill="background1" w:themeFillShade="D9"/>
          </w:tcPr>
          <w:p w:rsidR="00444B84" w:rsidRPr="00F9460E" w:rsidRDefault="00444B84" w:rsidP="008876C3">
            <w:pPr>
              <w:tabs>
                <w:tab w:val="left" w:pos="612"/>
              </w:tabs>
              <w:spacing w:before="120" w:after="120"/>
              <w:rPr>
                <w:b/>
                <w:iCs/>
                <w:lang w:val="ro-MO"/>
              </w:rPr>
            </w:pPr>
            <w:r w:rsidRPr="00F9460E">
              <w:rPr>
                <w:b/>
                <w:iCs/>
                <w:lang w:val="ro-MO"/>
              </w:rPr>
              <w:t xml:space="preserve">Mod de demonstrare a îndeplinirii </w:t>
            </w:r>
            <w:r w:rsidR="006C11CA" w:rsidRPr="00F9460E">
              <w:rPr>
                <w:b/>
                <w:iCs/>
                <w:lang w:val="ro-MO"/>
              </w:rPr>
              <w:t>criteriului/</w:t>
            </w:r>
            <w:r w:rsidR="007F1077" w:rsidRPr="00F9460E">
              <w:rPr>
                <w:b/>
                <w:iCs/>
                <w:lang w:val="ro-MO"/>
              </w:rPr>
              <w:t>cerinței</w:t>
            </w:r>
            <w:r w:rsidRPr="00F9460E">
              <w:rPr>
                <w:b/>
                <w:iCs/>
                <w:lang w:val="ro-MO"/>
              </w:rPr>
              <w:t>:</w:t>
            </w:r>
          </w:p>
        </w:tc>
        <w:tc>
          <w:tcPr>
            <w:tcW w:w="1298" w:type="dxa"/>
            <w:shd w:val="clear" w:color="auto" w:fill="D9D9D9" w:themeFill="background1" w:themeFillShade="D9"/>
          </w:tcPr>
          <w:p w:rsidR="00444B84" w:rsidRPr="00F9460E" w:rsidRDefault="00444B84" w:rsidP="00B5324F">
            <w:pPr>
              <w:tabs>
                <w:tab w:val="left" w:pos="612"/>
              </w:tabs>
              <w:spacing w:before="120" w:after="120"/>
              <w:rPr>
                <w:b/>
                <w:iCs/>
                <w:lang w:val="ro-MO"/>
              </w:rPr>
            </w:pPr>
            <w:r w:rsidRPr="00F9460E">
              <w:rPr>
                <w:b/>
                <w:iCs/>
                <w:lang w:val="ro-MO"/>
              </w:rPr>
              <w:t>Obligativitatea</w:t>
            </w:r>
          </w:p>
        </w:tc>
      </w:tr>
      <w:tr w:rsidR="00F436D2" w:rsidRPr="004A561C" w:rsidTr="00A34C23">
        <w:tc>
          <w:tcPr>
            <w:tcW w:w="577" w:type="dxa"/>
            <w:shd w:val="clear" w:color="auto" w:fill="auto"/>
            <w:vAlign w:val="center"/>
          </w:tcPr>
          <w:p w:rsidR="00F436D2" w:rsidRPr="004A561C" w:rsidRDefault="00F436D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AB4FFF" w:rsidRPr="007B1A62" w:rsidRDefault="00F436D2" w:rsidP="007B1A62">
            <w:pPr>
              <w:tabs>
                <w:tab w:val="left" w:pos="612"/>
              </w:tabs>
              <w:rPr>
                <w:iCs/>
                <w:lang w:val="ro-MO"/>
              </w:rPr>
            </w:pPr>
            <w:r w:rsidRPr="007B1A62">
              <w:rPr>
                <w:b/>
                <w:iCs/>
                <w:lang w:val="ro-MO"/>
              </w:rPr>
              <w:t>Oferta</w:t>
            </w:r>
            <w:r w:rsidR="00AB4FFF" w:rsidRPr="007B1A62">
              <w:rPr>
                <w:b/>
                <w:bCs/>
                <w:lang w:val="it-IT"/>
              </w:rPr>
              <w:t xml:space="preserve"> suma lunară şi anuală totală a serviciului fără TVA </w:t>
            </w:r>
            <w:r w:rsidR="00AB4FFF" w:rsidRPr="007B1A62">
              <w:rPr>
                <w:lang w:val="it-IT"/>
              </w:rPr>
              <w:t xml:space="preserve">prevăzut pentru fiecare </w:t>
            </w:r>
            <w:r w:rsidR="0021497D" w:rsidRPr="007B1A62">
              <w:rPr>
                <w:lang w:val="it-IT"/>
              </w:rPr>
              <w:t>obiectiv al IMSP AMT Buiucani</w:t>
            </w:r>
            <w:r w:rsidR="00AB4FFF" w:rsidRPr="007B1A62">
              <w:rPr>
                <w:lang w:val="it-IT"/>
              </w:rPr>
              <w:t xml:space="preserve"> în parte</w:t>
            </w:r>
            <w:r w:rsidR="0021497D" w:rsidRPr="007B1A62">
              <w:rPr>
                <w:lang w:val="it-IT"/>
              </w:rPr>
              <w:t xml:space="preserve">, </w:t>
            </w:r>
            <w:r w:rsidR="00AB4FFF" w:rsidRPr="007B1A62">
              <w:rPr>
                <w:lang w:val="it-IT"/>
              </w:rPr>
              <w:t>să fie incluse costurile tuturor utilajelor, dispoziti</w:t>
            </w:r>
            <w:r w:rsidR="007B1A62" w:rsidRPr="007B1A62">
              <w:rPr>
                <w:lang w:val="it-IT"/>
              </w:rPr>
              <w:t>-</w:t>
            </w:r>
            <w:r w:rsidR="00AB4FFF" w:rsidRPr="007B1A62">
              <w:rPr>
                <w:lang w:val="it-IT"/>
              </w:rPr>
              <w:t>velor, materialelor de consum, pro</w:t>
            </w:r>
            <w:r w:rsidR="007B1A62" w:rsidRPr="007B1A62">
              <w:rPr>
                <w:lang w:val="it-IT"/>
              </w:rPr>
              <w:t>-</w:t>
            </w:r>
            <w:r w:rsidR="00AB4FFF" w:rsidRPr="007B1A62">
              <w:rPr>
                <w:lang w:val="it-IT"/>
              </w:rPr>
              <w:t>duselor chimice, dezinfectanţilor, detergenţilor, hârtiei igienice,</w:t>
            </w:r>
            <w:r w:rsidR="007B1A62" w:rsidRPr="007B1A62">
              <w:rPr>
                <w:lang w:val="it-IT"/>
              </w:rPr>
              <w:t xml:space="preserve"> </w:t>
            </w:r>
            <w:r w:rsidR="00AB4FFF" w:rsidRPr="007B1A62">
              <w:rPr>
                <w:lang w:val="it-IT"/>
              </w:rPr>
              <w:t>șter</w:t>
            </w:r>
            <w:r w:rsidR="007B1A62" w:rsidRPr="007B1A62">
              <w:rPr>
                <w:lang w:val="it-IT"/>
              </w:rPr>
              <w:t>-</w:t>
            </w:r>
            <w:r w:rsidR="00AB4FFF" w:rsidRPr="007B1A62">
              <w:rPr>
                <w:lang w:val="it-IT"/>
              </w:rPr>
              <w:t>garelor de unică folosință şi suportu</w:t>
            </w:r>
            <w:r w:rsidR="007B1A62" w:rsidRPr="007B1A62">
              <w:rPr>
                <w:lang w:val="it-IT"/>
              </w:rPr>
              <w:t>-</w:t>
            </w:r>
            <w:r w:rsidR="00AB4FFF" w:rsidRPr="007B1A62">
              <w:rPr>
                <w:lang w:val="it-IT"/>
              </w:rPr>
              <w:t>lui acesteea, săpunului lichid antibacterial (şi suportului acestuia), braţelor de muncă, produselor, utilajelor, inflaţiei şi costurile pentru curăţenia întregului mobilier, grupurilor sanitare, tavanului, pereţilor, vitraliilor, ascensoarelor,  etc.</w:t>
            </w:r>
          </w:p>
        </w:tc>
        <w:tc>
          <w:tcPr>
            <w:tcW w:w="3913" w:type="dxa"/>
            <w:shd w:val="clear" w:color="auto" w:fill="auto"/>
            <w:vAlign w:val="center"/>
          </w:tcPr>
          <w:p w:rsidR="00F436D2" w:rsidRPr="00214701" w:rsidRDefault="00214701" w:rsidP="00214701">
            <w:pPr>
              <w:tabs>
                <w:tab w:val="left" w:pos="612"/>
              </w:tabs>
              <w:rPr>
                <w:iCs/>
                <w:lang w:val="ro-MO"/>
              </w:rPr>
            </w:pPr>
            <w:r>
              <w:rPr>
                <w:iCs/>
                <w:lang w:val="ro-MO"/>
              </w:rPr>
              <w:t>Conform formular</w:t>
            </w:r>
            <w:r w:rsidR="00F436D2" w:rsidRPr="00214701">
              <w:rPr>
                <w:iCs/>
                <w:lang w:val="ro-MO"/>
              </w:rPr>
              <w:t xml:space="preserve"> 3.1, confirmata </w:t>
            </w:r>
            <w:r w:rsidR="00B5324F" w:rsidRPr="00214701">
              <w:rPr>
                <w:iCs/>
                <w:lang w:val="ro-MO"/>
              </w:rPr>
              <w:t>electronic</w:t>
            </w:r>
          </w:p>
        </w:tc>
        <w:tc>
          <w:tcPr>
            <w:tcW w:w="1298" w:type="dxa"/>
            <w:shd w:val="clear" w:color="auto" w:fill="auto"/>
            <w:vAlign w:val="center"/>
          </w:tcPr>
          <w:p w:rsidR="00F436D2" w:rsidRPr="004A561C" w:rsidRDefault="00F436D2" w:rsidP="005D7B42">
            <w:pPr>
              <w:tabs>
                <w:tab w:val="left" w:pos="612"/>
              </w:tabs>
              <w:jc w:val="center"/>
              <w:rPr>
                <w:iCs/>
                <w:sz w:val="22"/>
                <w:szCs w:val="22"/>
                <w:lang w:val="ro-MO"/>
              </w:rPr>
            </w:pPr>
            <w:r w:rsidRPr="004A561C">
              <w:rPr>
                <w:iCs/>
                <w:sz w:val="22"/>
                <w:szCs w:val="22"/>
                <w:lang w:val="ro-MO"/>
              </w:rPr>
              <w:t>da</w:t>
            </w:r>
          </w:p>
        </w:tc>
      </w:tr>
      <w:tr w:rsidR="00F436D2" w:rsidRPr="004A561C" w:rsidTr="00A34C23">
        <w:tc>
          <w:tcPr>
            <w:tcW w:w="577" w:type="dxa"/>
            <w:shd w:val="clear" w:color="auto" w:fill="auto"/>
            <w:vAlign w:val="center"/>
          </w:tcPr>
          <w:p w:rsidR="00F436D2" w:rsidRPr="004A561C" w:rsidRDefault="00F436D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F436D2" w:rsidRPr="007B1A62" w:rsidRDefault="00F436D2" w:rsidP="007B1A62">
            <w:pPr>
              <w:tabs>
                <w:tab w:val="left" w:pos="612"/>
              </w:tabs>
              <w:rPr>
                <w:iCs/>
                <w:lang w:val="ro-MO"/>
              </w:rPr>
            </w:pPr>
            <w:r w:rsidRPr="007B1A62">
              <w:rPr>
                <w:iCs/>
                <w:lang w:val="ro-MO"/>
              </w:rPr>
              <w:t>Date despre participant</w:t>
            </w:r>
          </w:p>
        </w:tc>
        <w:tc>
          <w:tcPr>
            <w:tcW w:w="3913" w:type="dxa"/>
            <w:shd w:val="clear" w:color="auto" w:fill="auto"/>
            <w:vAlign w:val="center"/>
          </w:tcPr>
          <w:p w:rsidR="00F436D2" w:rsidRPr="00214701" w:rsidRDefault="00214701" w:rsidP="00214701">
            <w:pPr>
              <w:tabs>
                <w:tab w:val="left" w:pos="612"/>
              </w:tabs>
              <w:rPr>
                <w:iCs/>
                <w:lang w:val="ro-MO"/>
              </w:rPr>
            </w:pPr>
            <w:r>
              <w:rPr>
                <w:iCs/>
                <w:lang w:val="ro-MO"/>
              </w:rPr>
              <w:t>Conform formular</w:t>
            </w:r>
            <w:r w:rsidR="00F436D2" w:rsidRPr="00214701">
              <w:rPr>
                <w:iCs/>
                <w:lang w:val="ro-MO"/>
              </w:rPr>
              <w:t xml:space="preserve"> 3.3 confirmata </w:t>
            </w:r>
            <w:r w:rsidR="00B5324F" w:rsidRPr="00214701">
              <w:rPr>
                <w:iCs/>
                <w:lang w:val="ro-MO"/>
              </w:rPr>
              <w:t>electronic</w:t>
            </w:r>
          </w:p>
        </w:tc>
        <w:tc>
          <w:tcPr>
            <w:tcW w:w="1298" w:type="dxa"/>
            <w:shd w:val="clear" w:color="auto" w:fill="auto"/>
            <w:vAlign w:val="center"/>
          </w:tcPr>
          <w:p w:rsidR="00F436D2" w:rsidRPr="004A561C" w:rsidRDefault="00F436D2" w:rsidP="005D7B42">
            <w:pPr>
              <w:tabs>
                <w:tab w:val="left" w:pos="612"/>
              </w:tabs>
              <w:jc w:val="center"/>
              <w:rPr>
                <w:iCs/>
                <w:sz w:val="22"/>
                <w:szCs w:val="22"/>
                <w:lang w:val="ro-MO"/>
              </w:rPr>
            </w:pPr>
            <w:r w:rsidRPr="004A561C">
              <w:rPr>
                <w:iCs/>
                <w:sz w:val="22"/>
                <w:szCs w:val="22"/>
                <w:lang w:val="ro-MO"/>
              </w:rPr>
              <w:t>da</w:t>
            </w:r>
          </w:p>
        </w:tc>
      </w:tr>
      <w:tr w:rsidR="00F436D2" w:rsidRPr="004A561C" w:rsidTr="00A34C23">
        <w:tc>
          <w:tcPr>
            <w:tcW w:w="577" w:type="dxa"/>
            <w:shd w:val="clear" w:color="auto" w:fill="auto"/>
            <w:vAlign w:val="center"/>
          </w:tcPr>
          <w:p w:rsidR="00F436D2" w:rsidRPr="004A561C" w:rsidRDefault="00F436D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F436D2" w:rsidRPr="007B1A62" w:rsidRDefault="00F436D2" w:rsidP="007B1A62">
            <w:pPr>
              <w:tabs>
                <w:tab w:val="left" w:pos="612"/>
              </w:tabs>
              <w:rPr>
                <w:iCs/>
                <w:lang w:val="ro-MO"/>
              </w:rPr>
            </w:pPr>
            <w:r w:rsidRPr="007B1A62">
              <w:rPr>
                <w:iCs/>
                <w:lang w:val="ro-MO"/>
              </w:rPr>
              <w:t>Certificatul de înregistrare</w:t>
            </w:r>
          </w:p>
        </w:tc>
        <w:tc>
          <w:tcPr>
            <w:tcW w:w="3913" w:type="dxa"/>
            <w:shd w:val="clear" w:color="auto" w:fill="auto"/>
            <w:vAlign w:val="center"/>
          </w:tcPr>
          <w:p w:rsidR="00F436D2" w:rsidRPr="00214701" w:rsidRDefault="00F436D2" w:rsidP="00214701">
            <w:pPr>
              <w:tabs>
                <w:tab w:val="left" w:pos="612"/>
              </w:tabs>
              <w:rPr>
                <w:iCs/>
                <w:lang w:val="ro-MO"/>
              </w:rPr>
            </w:pPr>
            <w:r w:rsidRPr="00214701">
              <w:rPr>
                <w:iCs/>
                <w:lang w:val="ro-MO"/>
              </w:rPr>
              <w:t xml:space="preserve">confirmata </w:t>
            </w:r>
            <w:r w:rsidR="00B5324F" w:rsidRPr="00214701">
              <w:rPr>
                <w:iCs/>
                <w:lang w:val="ro-MO"/>
              </w:rPr>
              <w:t>electronic</w:t>
            </w:r>
          </w:p>
        </w:tc>
        <w:tc>
          <w:tcPr>
            <w:tcW w:w="1298" w:type="dxa"/>
            <w:shd w:val="clear" w:color="auto" w:fill="auto"/>
            <w:vAlign w:val="center"/>
          </w:tcPr>
          <w:p w:rsidR="00F436D2" w:rsidRPr="004A561C" w:rsidRDefault="00F436D2" w:rsidP="005D7B42">
            <w:pPr>
              <w:tabs>
                <w:tab w:val="left" w:pos="612"/>
              </w:tabs>
              <w:jc w:val="center"/>
              <w:rPr>
                <w:iCs/>
                <w:sz w:val="22"/>
                <w:szCs w:val="22"/>
                <w:lang w:val="ro-MO"/>
              </w:rPr>
            </w:pPr>
            <w:r w:rsidRPr="004A561C">
              <w:rPr>
                <w:iCs/>
                <w:sz w:val="22"/>
                <w:szCs w:val="22"/>
                <w:lang w:val="ro-MO"/>
              </w:rPr>
              <w:t>da</w:t>
            </w:r>
          </w:p>
        </w:tc>
      </w:tr>
      <w:tr w:rsidR="004A561C" w:rsidRPr="004A561C" w:rsidTr="00A34C23">
        <w:tc>
          <w:tcPr>
            <w:tcW w:w="577" w:type="dxa"/>
            <w:shd w:val="clear" w:color="auto" w:fill="auto"/>
            <w:vAlign w:val="center"/>
          </w:tcPr>
          <w:p w:rsidR="004A561C" w:rsidRPr="004A561C" w:rsidRDefault="004A561C"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4A561C" w:rsidRPr="007B1A62" w:rsidRDefault="004A561C" w:rsidP="007B1A62">
            <w:pPr>
              <w:tabs>
                <w:tab w:val="left" w:pos="612"/>
              </w:tabs>
              <w:rPr>
                <w:iCs/>
                <w:lang w:val="ro-MO"/>
              </w:rPr>
            </w:pPr>
            <w:r w:rsidRPr="007B1A62">
              <w:rPr>
                <w:iCs/>
                <w:lang w:val="ro-MO"/>
              </w:rPr>
              <w:t>DUAE</w:t>
            </w:r>
          </w:p>
        </w:tc>
        <w:tc>
          <w:tcPr>
            <w:tcW w:w="3913" w:type="dxa"/>
            <w:shd w:val="clear" w:color="auto" w:fill="auto"/>
            <w:vAlign w:val="center"/>
          </w:tcPr>
          <w:p w:rsidR="004A561C" w:rsidRPr="00214701" w:rsidRDefault="004A561C" w:rsidP="00214701">
            <w:pPr>
              <w:tabs>
                <w:tab w:val="left" w:pos="612"/>
              </w:tabs>
              <w:rPr>
                <w:iCs/>
                <w:lang w:val="ro-MO"/>
              </w:rPr>
            </w:pPr>
            <w:r w:rsidRPr="00214701">
              <w:rPr>
                <w:iCs/>
                <w:lang w:val="ro-MO"/>
              </w:rPr>
              <w:t xml:space="preserve">confirmata </w:t>
            </w:r>
            <w:r w:rsidR="00B5324F" w:rsidRPr="00214701">
              <w:rPr>
                <w:iCs/>
                <w:lang w:val="ro-MO"/>
              </w:rPr>
              <w:t>electronic</w:t>
            </w:r>
          </w:p>
        </w:tc>
        <w:tc>
          <w:tcPr>
            <w:tcW w:w="1298" w:type="dxa"/>
            <w:shd w:val="clear" w:color="auto" w:fill="auto"/>
            <w:vAlign w:val="center"/>
          </w:tcPr>
          <w:p w:rsidR="004A561C" w:rsidRPr="004A561C" w:rsidRDefault="004A561C" w:rsidP="005D7B42">
            <w:pPr>
              <w:tabs>
                <w:tab w:val="left" w:pos="612"/>
              </w:tabs>
              <w:jc w:val="center"/>
              <w:rPr>
                <w:iCs/>
                <w:sz w:val="22"/>
                <w:szCs w:val="22"/>
                <w:lang w:val="ro-MO"/>
              </w:rPr>
            </w:pPr>
          </w:p>
        </w:tc>
      </w:tr>
      <w:tr w:rsidR="0021497D" w:rsidRPr="006E253A" w:rsidTr="00A34C23">
        <w:tc>
          <w:tcPr>
            <w:tcW w:w="577" w:type="dxa"/>
            <w:shd w:val="clear" w:color="auto" w:fill="auto"/>
            <w:vAlign w:val="center"/>
          </w:tcPr>
          <w:p w:rsidR="0021497D" w:rsidRPr="004A561C" w:rsidRDefault="0021497D"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21497D" w:rsidRPr="007B1A62" w:rsidRDefault="007B1A62" w:rsidP="007B1A62">
            <w:pPr>
              <w:autoSpaceDE w:val="0"/>
              <w:autoSpaceDN w:val="0"/>
              <w:adjustRightInd w:val="0"/>
              <w:rPr>
                <w:lang w:val="it-IT"/>
              </w:rPr>
            </w:pPr>
            <w:r w:rsidRPr="007B1A62">
              <w:rPr>
                <w:lang w:val="it-IT"/>
              </w:rPr>
              <w:t>R</w:t>
            </w:r>
            <w:r w:rsidR="0021497D" w:rsidRPr="007B1A62">
              <w:rPr>
                <w:lang w:val="it-IT"/>
              </w:rPr>
              <w:t>aport tehnic întocmit şi semnat de către reprezentantul Prestatorului, care să ilustreze propunerile tehnice şi organizatorice pe care Prestatorul intenţionează să le realizeze în vederea executării seviciului, indicând:</w:t>
            </w:r>
          </w:p>
          <w:p w:rsidR="0021497D" w:rsidRPr="007B1A62" w:rsidRDefault="0021497D" w:rsidP="007B1A62">
            <w:pPr>
              <w:autoSpaceDE w:val="0"/>
              <w:autoSpaceDN w:val="0"/>
              <w:adjustRightInd w:val="0"/>
              <w:rPr>
                <w:lang w:val="it-IT"/>
              </w:rPr>
            </w:pPr>
            <w:r w:rsidRPr="007B1A62">
              <w:rPr>
                <w:lang w:val="it-IT"/>
              </w:rPr>
              <w:t>- metodologia care intenţionează să le întreprindă pentru a furniza serviciile,</w:t>
            </w:r>
          </w:p>
          <w:p w:rsidR="0021497D" w:rsidRPr="007B1A62" w:rsidRDefault="0021497D" w:rsidP="007B1A62">
            <w:pPr>
              <w:autoSpaceDE w:val="0"/>
              <w:autoSpaceDN w:val="0"/>
              <w:adjustRightInd w:val="0"/>
              <w:rPr>
                <w:lang w:val="it-IT"/>
              </w:rPr>
            </w:pPr>
            <w:r w:rsidRPr="007B1A62">
              <w:rPr>
                <w:lang w:val="it-IT"/>
              </w:rPr>
              <w:t>- lista produselor chimice, anexând fişă tehnică si toxicologica a produselor,</w:t>
            </w:r>
          </w:p>
          <w:p w:rsidR="0021497D" w:rsidRPr="007B1A62" w:rsidRDefault="0021497D" w:rsidP="007B1A62">
            <w:pPr>
              <w:autoSpaceDE w:val="0"/>
              <w:autoSpaceDN w:val="0"/>
              <w:adjustRightInd w:val="0"/>
              <w:rPr>
                <w:lang w:val="it-IT"/>
              </w:rPr>
            </w:pPr>
            <w:r w:rsidRPr="007B1A62">
              <w:rPr>
                <w:lang w:val="it-IT"/>
              </w:rPr>
              <w:t>- lista utilajelor care vor fi folosite cu fişele tehnice relative,</w:t>
            </w:r>
          </w:p>
          <w:p w:rsidR="0021497D" w:rsidRPr="0021497D" w:rsidRDefault="0021497D" w:rsidP="007B1A62">
            <w:pPr>
              <w:autoSpaceDE w:val="0"/>
              <w:autoSpaceDN w:val="0"/>
              <w:adjustRightInd w:val="0"/>
              <w:rPr>
                <w:sz w:val="24"/>
                <w:szCs w:val="24"/>
                <w:lang w:val="it-IT"/>
              </w:rPr>
            </w:pPr>
            <w:r w:rsidRPr="007B1A62">
              <w:rPr>
                <w:lang w:val="it-IT"/>
              </w:rPr>
              <w:t>- lista utilajelor care compana intentioneaza sa foloseasca pentru servicii.</w:t>
            </w:r>
          </w:p>
        </w:tc>
        <w:tc>
          <w:tcPr>
            <w:tcW w:w="3913" w:type="dxa"/>
            <w:shd w:val="clear" w:color="auto" w:fill="auto"/>
            <w:vAlign w:val="center"/>
          </w:tcPr>
          <w:p w:rsidR="0021497D" w:rsidRPr="00214701" w:rsidRDefault="0021497D" w:rsidP="00214701">
            <w:pPr>
              <w:tabs>
                <w:tab w:val="left" w:pos="612"/>
              </w:tabs>
              <w:rPr>
                <w:iCs/>
                <w:lang w:val="ro-MO"/>
              </w:rPr>
            </w:pPr>
            <w:r w:rsidRPr="00214701">
              <w:rPr>
                <w:iCs/>
                <w:lang w:val="ro-MO"/>
              </w:rPr>
              <w:t>confirmata electronic</w:t>
            </w:r>
          </w:p>
        </w:tc>
        <w:tc>
          <w:tcPr>
            <w:tcW w:w="1298" w:type="dxa"/>
            <w:shd w:val="clear" w:color="auto" w:fill="auto"/>
            <w:vAlign w:val="center"/>
          </w:tcPr>
          <w:p w:rsidR="0021497D" w:rsidRPr="004A561C" w:rsidRDefault="0021497D" w:rsidP="002C3329">
            <w:pPr>
              <w:tabs>
                <w:tab w:val="left" w:pos="612"/>
              </w:tabs>
              <w:jc w:val="center"/>
              <w:rPr>
                <w:iCs/>
                <w:sz w:val="22"/>
                <w:szCs w:val="22"/>
                <w:lang w:val="ro-MO"/>
              </w:rPr>
            </w:pPr>
            <w:r w:rsidRPr="004A561C">
              <w:rPr>
                <w:iCs/>
                <w:sz w:val="22"/>
                <w:szCs w:val="22"/>
                <w:lang w:val="ro-MO"/>
              </w:rPr>
              <w:t>da</w:t>
            </w:r>
          </w:p>
        </w:tc>
      </w:tr>
      <w:tr w:rsidR="0021497D" w:rsidRPr="006E253A" w:rsidTr="00A34C23">
        <w:tc>
          <w:tcPr>
            <w:tcW w:w="577" w:type="dxa"/>
            <w:shd w:val="clear" w:color="auto" w:fill="auto"/>
            <w:vAlign w:val="center"/>
          </w:tcPr>
          <w:p w:rsidR="0021497D" w:rsidRPr="004A561C" w:rsidRDefault="0021497D"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21497D" w:rsidRPr="007B1A62" w:rsidRDefault="007B1A62" w:rsidP="007B1A62">
            <w:pPr>
              <w:tabs>
                <w:tab w:val="left" w:pos="612"/>
              </w:tabs>
              <w:rPr>
                <w:iCs/>
                <w:lang w:val="ro-MO"/>
              </w:rPr>
            </w:pPr>
            <w:r w:rsidRPr="007B1A62">
              <w:rPr>
                <w:lang w:val="it-IT"/>
              </w:rPr>
              <w:t>D</w:t>
            </w:r>
            <w:r w:rsidR="0021497D" w:rsidRPr="007B1A62">
              <w:rPr>
                <w:lang w:val="it-IT"/>
              </w:rPr>
              <w:t>eclaratie care va atesta experiența dobândită în sectorul solubrizării si dezinfectării în instituțiile medicale din Republica Moldova</w:t>
            </w:r>
            <w:r w:rsidR="004B4AFD">
              <w:rPr>
                <w:lang w:val="it-IT"/>
              </w:rPr>
              <w:t xml:space="preserve">, </w:t>
            </w:r>
            <w:r w:rsidR="004B4AFD" w:rsidRPr="004B4AFD">
              <w:rPr>
                <w:highlight w:val="yellow"/>
                <w:lang w:val="it-IT"/>
              </w:rPr>
              <w:t>pe parcursul ultimilor 3 ani</w:t>
            </w:r>
            <w:r w:rsidR="0021497D" w:rsidRPr="004B4AFD">
              <w:rPr>
                <w:highlight w:val="yellow"/>
                <w:lang w:val="it-IT"/>
              </w:rPr>
              <w:t>.</w:t>
            </w:r>
          </w:p>
        </w:tc>
        <w:tc>
          <w:tcPr>
            <w:tcW w:w="3913" w:type="dxa"/>
            <w:shd w:val="clear" w:color="auto" w:fill="auto"/>
            <w:vAlign w:val="center"/>
          </w:tcPr>
          <w:p w:rsidR="0021497D" w:rsidRPr="00214701" w:rsidRDefault="0021497D" w:rsidP="00214701">
            <w:pPr>
              <w:tabs>
                <w:tab w:val="left" w:pos="612"/>
              </w:tabs>
              <w:rPr>
                <w:iCs/>
                <w:lang w:val="ro-MO"/>
              </w:rPr>
            </w:pPr>
            <w:r w:rsidRPr="00214701">
              <w:rPr>
                <w:iCs/>
                <w:lang w:val="ro-MO"/>
              </w:rPr>
              <w:t>confirmata electronic</w:t>
            </w:r>
          </w:p>
        </w:tc>
        <w:tc>
          <w:tcPr>
            <w:tcW w:w="1298" w:type="dxa"/>
            <w:shd w:val="clear" w:color="auto" w:fill="auto"/>
            <w:vAlign w:val="center"/>
          </w:tcPr>
          <w:p w:rsidR="0021497D" w:rsidRPr="004A561C" w:rsidRDefault="0021497D" w:rsidP="002C3329">
            <w:pPr>
              <w:tabs>
                <w:tab w:val="left" w:pos="612"/>
              </w:tabs>
              <w:jc w:val="center"/>
              <w:rPr>
                <w:iCs/>
                <w:sz w:val="22"/>
                <w:szCs w:val="22"/>
                <w:lang w:val="ro-MO"/>
              </w:rPr>
            </w:pPr>
            <w:r w:rsidRPr="004A561C">
              <w:rPr>
                <w:iCs/>
                <w:sz w:val="22"/>
                <w:szCs w:val="22"/>
                <w:lang w:val="ro-MO"/>
              </w:rPr>
              <w:t>da</w:t>
            </w:r>
          </w:p>
        </w:tc>
      </w:tr>
      <w:tr w:rsidR="007B1A62" w:rsidRPr="006E253A" w:rsidTr="00A34C23">
        <w:tc>
          <w:tcPr>
            <w:tcW w:w="577" w:type="dxa"/>
            <w:shd w:val="clear" w:color="auto" w:fill="auto"/>
            <w:vAlign w:val="center"/>
          </w:tcPr>
          <w:p w:rsidR="007B1A62" w:rsidRPr="004A561C" w:rsidRDefault="007B1A6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7B1A62" w:rsidRPr="000C12A6" w:rsidRDefault="007B1A62" w:rsidP="007B1A62">
            <w:pPr>
              <w:autoSpaceDE w:val="0"/>
              <w:autoSpaceDN w:val="0"/>
              <w:adjustRightInd w:val="0"/>
              <w:jc w:val="both"/>
              <w:rPr>
                <w:lang w:val="it-IT"/>
              </w:rPr>
            </w:pPr>
            <w:r w:rsidRPr="000C12A6">
              <w:rPr>
                <w:lang w:val="it-IT"/>
              </w:rPr>
              <w:t>Programul de instruire igienică a persoanelor ce vor furniza serviciul.</w:t>
            </w:r>
          </w:p>
        </w:tc>
        <w:tc>
          <w:tcPr>
            <w:tcW w:w="3913" w:type="dxa"/>
            <w:shd w:val="clear" w:color="auto" w:fill="auto"/>
            <w:vAlign w:val="center"/>
          </w:tcPr>
          <w:p w:rsidR="007B1A62" w:rsidRPr="00214701" w:rsidRDefault="007B1A62" w:rsidP="00214701">
            <w:pPr>
              <w:tabs>
                <w:tab w:val="left" w:pos="612"/>
              </w:tabs>
              <w:rPr>
                <w:iCs/>
                <w:lang w:val="ro-MO"/>
              </w:rPr>
            </w:pPr>
            <w:r w:rsidRPr="00214701">
              <w:rPr>
                <w:iCs/>
                <w:lang w:val="ro-MO"/>
              </w:rPr>
              <w:t>confirmata electronic</w:t>
            </w:r>
          </w:p>
        </w:tc>
        <w:tc>
          <w:tcPr>
            <w:tcW w:w="1298" w:type="dxa"/>
            <w:shd w:val="clear" w:color="auto" w:fill="auto"/>
            <w:vAlign w:val="center"/>
          </w:tcPr>
          <w:p w:rsidR="007B1A62" w:rsidRPr="004A561C" w:rsidRDefault="007B1A62" w:rsidP="002C3329">
            <w:pPr>
              <w:tabs>
                <w:tab w:val="left" w:pos="612"/>
              </w:tabs>
              <w:jc w:val="center"/>
              <w:rPr>
                <w:iCs/>
                <w:sz w:val="22"/>
                <w:szCs w:val="22"/>
                <w:lang w:val="ro-MO"/>
              </w:rPr>
            </w:pPr>
            <w:r w:rsidRPr="004A561C">
              <w:rPr>
                <w:iCs/>
                <w:sz w:val="22"/>
                <w:szCs w:val="22"/>
                <w:lang w:val="ro-MO"/>
              </w:rPr>
              <w:t>da</w:t>
            </w:r>
          </w:p>
        </w:tc>
      </w:tr>
      <w:tr w:rsidR="007B1A62" w:rsidRPr="006E253A" w:rsidTr="00A34C23">
        <w:tc>
          <w:tcPr>
            <w:tcW w:w="577" w:type="dxa"/>
            <w:shd w:val="clear" w:color="auto" w:fill="auto"/>
            <w:vAlign w:val="center"/>
          </w:tcPr>
          <w:p w:rsidR="007B1A62" w:rsidRPr="004A561C" w:rsidRDefault="007B1A6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7B1A62" w:rsidRPr="007B1A62" w:rsidRDefault="007B1A62" w:rsidP="004B00BB">
            <w:pPr>
              <w:tabs>
                <w:tab w:val="left" w:pos="612"/>
              </w:tabs>
              <w:rPr>
                <w:iCs/>
                <w:lang w:val="ro-MO"/>
              </w:rPr>
            </w:pPr>
            <w:r w:rsidRPr="007B1A62">
              <w:rPr>
                <w:lang w:val="it-IT"/>
              </w:rPr>
              <w:t>Prezinta (care urmeaza sa fie  respectat) un sistem de autocontrol al serviciului efectuat şi sistemul de control, în contradictoriu în prezenţa persoanei responsabile indicat pe fiecare subdiviziune a Beneficiarului în parte</w:t>
            </w:r>
          </w:p>
        </w:tc>
        <w:tc>
          <w:tcPr>
            <w:tcW w:w="3913" w:type="dxa"/>
            <w:shd w:val="clear" w:color="auto" w:fill="auto"/>
            <w:vAlign w:val="center"/>
          </w:tcPr>
          <w:p w:rsidR="007B1A62" w:rsidRPr="00214701" w:rsidRDefault="007B1A62" w:rsidP="00214701">
            <w:pPr>
              <w:tabs>
                <w:tab w:val="left" w:pos="612"/>
              </w:tabs>
              <w:rPr>
                <w:iCs/>
                <w:lang w:val="ro-MO"/>
              </w:rPr>
            </w:pPr>
            <w:r w:rsidRPr="00214701">
              <w:rPr>
                <w:iCs/>
                <w:lang w:val="ro-MO"/>
              </w:rPr>
              <w:t>confirmata electronic</w:t>
            </w:r>
          </w:p>
        </w:tc>
        <w:tc>
          <w:tcPr>
            <w:tcW w:w="1298" w:type="dxa"/>
            <w:shd w:val="clear" w:color="auto" w:fill="auto"/>
            <w:vAlign w:val="center"/>
          </w:tcPr>
          <w:p w:rsidR="007B1A62" w:rsidRPr="004A561C" w:rsidRDefault="007B1A62" w:rsidP="002C3329">
            <w:pPr>
              <w:tabs>
                <w:tab w:val="left" w:pos="612"/>
              </w:tabs>
              <w:jc w:val="center"/>
              <w:rPr>
                <w:iCs/>
                <w:sz w:val="22"/>
                <w:szCs w:val="22"/>
                <w:lang w:val="ro-MO"/>
              </w:rPr>
            </w:pPr>
            <w:r w:rsidRPr="004A561C">
              <w:rPr>
                <w:iCs/>
                <w:sz w:val="22"/>
                <w:szCs w:val="22"/>
                <w:lang w:val="ro-MO"/>
              </w:rPr>
              <w:t>da</w:t>
            </w:r>
          </w:p>
        </w:tc>
      </w:tr>
      <w:tr w:rsidR="007B1A62" w:rsidRPr="006E253A" w:rsidTr="00A34C23">
        <w:tc>
          <w:tcPr>
            <w:tcW w:w="577" w:type="dxa"/>
            <w:shd w:val="clear" w:color="auto" w:fill="auto"/>
            <w:vAlign w:val="center"/>
          </w:tcPr>
          <w:p w:rsidR="007B1A62" w:rsidRPr="004A561C" w:rsidRDefault="007B1A6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7B1A62" w:rsidRPr="007B1A62" w:rsidRDefault="007B1A62" w:rsidP="004B4AFD">
            <w:pPr>
              <w:tabs>
                <w:tab w:val="left" w:pos="612"/>
              </w:tabs>
              <w:rPr>
                <w:lang w:val="it-IT"/>
              </w:rPr>
            </w:pPr>
            <w:r w:rsidRPr="004B4AFD">
              <w:rPr>
                <w:highlight w:val="yellow"/>
                <w:lang w:val="en-US"/>
              </w:rPr>
              <w:t xml:space="preserve">Declaratie pe propria raspundere Prestatorul </w:t>
            </w:r>
            <w:r w:rsidR="004B4AFD" w:rsidRPr="004B4AFD">
              <w:rPr>
                <w:highlight w:val="yellow"/>
                <w:lang w:val="en-US"/>
              </w:rPr>
              <w:t>că acesta la momentul depunerii ofertei</w:t>
            </w:r>
            <w:r w:rsidRPr="004B4AFD">
              <w:rPr>
                <w:highlight w:val="yellow"/>
                <w:lang w:val="en-US"/>
              </w:rPr>
              <w:t xml:space="preserve"> </w:t>
            </w:r>
            <w:r w:rsidR="004B4AFD" w:rsidRPr="004B4AFD">
              <w:rPr>
                <w:highlight w:val="yellow"/>
                <w:lang w:val="en-US"/>
              </w:rPr>
              <w:t>deține  utilajele și consumabilele</w:t>
            </w:r>
            <w:r w:rsidRPr="004B4AFD">
              <w:rPr>
                <w:highlight w:val="yellow"/>
                <w:lang w:val="en-US"/>
              </w:rPr>
              <w:t xml:space="preserve"> declarate</w:t>
            </w:r>
          </w:p>
        </w:tc>
        <w:tc>
          <w:tcPr>
            <w:tcW w:w="3913" w:type="dxa"/>
            <w:shd w:val="clear" w:color="auto" w:fill="auto"/>
            <w:vAlign w:val="center"/>
          </w:tcPr>
          <w:p w:rsidR="007B1A62" w:rsidRPr="00214701" w:rsidRDefault="007B1A62" w:rsidP="00214701">
            <w:pPr>
              <w:tabs>
                <w:tab w:val="left" w:pos="612"/>
              </w:tabs>
              <w:rPr>
                <w:iCs/>
                <w:lang w:val="ro-MO"/>
              </w:rPr>
            </w:pPr>
            <w:r w:rsidRPr="00214701">
              <w:rPr>
                <w:iCs/>
                <w:lang w:val="ro-MO"/>
              </w:rPr>
              <w:t>confirmata electronic</w:t>
            </w:r>
          </w:p>
        </w:tc>
        <w:tc>
          <w:tcPr>
            <w:tcW w:w="1298" w:type="dxa"/>
            <w:shd w:val="clear" w:color="auto" w:fill="auto"/>
            <w:vAlign w:val="center"/>
          </w:tcPr>
          <w:p w:rsidR="007B1A62" w:rsidRPr="004A561C" w:rsidRDefault="007B1A62" w:rsidP="002C3329">
            <w:pPr>
              <w:tabs>
                <w:tab w:val="left" w:pos="612"/>
              </w:tabs>
              <w:jc w:val="center"/>
              <w:rPr>
                <w:iCs/>
                <w:sz w:val="22"/>
                <w:szCs w:val="22"/>
                <w:lang w:val="ro-MO"/>
              </w:rPr>
            </w:pPr>
            <w:r w:rsidRPr="004A561C">
              <w:rPr>
                <w:iCs/>
                <w:sz w:val="22"/>
                <w:szCs w:val="22"/>
                <w:lang w:val="ro-MO"/>
              </w:rPr>
              <w:t>da</w:t>
            </w:r>
          </w:p>
        </w:tc>
      </w:tr>
      <w:tr w:rsidR="007B1A62" w:rsidRPr="004A561C" w:rsidTr="00A34C23">
        <w:tc>
          <w:tcPr>
            <w:tcW w:w="577" w:type="dxa"/>
            <w:shd w:val="clear" w:color="auto" w:fill="auto"/>
            <w:vAlign w:val="center"/>
          </w:tcPr>
          <w:p w:rsidR="007B1A62" w:rsidRPr="004A561C" w:rsidRDefault="007B1A6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7B1A62" w:rsidRPr="00214701" w:rsidRDefault="007B1A62" w:rsidP="00214701">
            <w:pPr>
              <w:tabs>
                <w:tab w:val="left" w:pos="612"/>
              </w:tabs>
              <w:rPr>
                <w:iCs/>
                <w:lang w:val="ro-MO"/>
              </w:rPr>
            </w:pPr>
            <w:r w:rsidRPr="00214701">
              <w:rPr>
                <w:iCs/>
                <w:lang w:val="ro-MO"/>
              </w:rPr>
              <w:t>Certificatul de la Inspectoratul Fiscal privind lipsa datoriilor</w:t>
            </w:r>
          </w:p>
        </w:tc>
        <w:tc>
          <w:tcPr>
            <w:tcW w:w="3913" w:type="dxa"/>
            <w:shd w:val="clear" w:color="auto" w:fill="auto"/>
            <w:vAlign w:val="center"/>
          </w:tcPr>
          <w:p w:rsidR="007B1A62" w:rsidRPr="00214701" w:rsidRDefault="007B1A62" w:rsidP="00214701">
            <w:pPr>
              <w:tabs>
                <w:tab w:val="left" w:pos="612"/>
              </w:tabs>
              <w:rPr>
                <w:iCs/>
                <w:lang w:val="ro-MO"/>
              </w:rPr>
            </w:pPr>
            <w:r w:rsidRPr="00214701">
              <w:rPr>
                <w:iCs/>
                <w:lang w:val="ro-MO"/>
              </w:rPr>
              <w:t>confirmata electronic</w:t>
            </w:r>
          </w:p>
        </w:tc>
        <w:tc>
          <w:tcPr>
            <w:tcW w:w="1298" w:type="dxa"/>
            <w:shd w:val="clear" w:color="auto" w:fill="auto"/>
            <w:vAlign w:val="center"/>
          </w:tcPr>
          <w:p w:rsidR="007B1A62" w:rsidRPr="004A561C" w:rsidRDefault="007B1A62" w:rsidP="005D7B42">
            <w:pPr>
              <w:tabs>
                <w:tab w:val="left" w:pos="612"/>
              </w:tabs>
              <w:jc w:val="center"/>
              <w:rPr>
                <w:iCs/>
                <w:sz w:val="22"/>
                <w:szCs w:val="22"/>
                <w:lang w:val="ro-MO"/>
              </w:rPr>
            </w:pPr>
            <w:r w:rsidRPr="004A561C">
              <w:rPr>
                <w:iCs/>
                <w:sz w:val="22"/>
                <w:szCs w:val="22"/>
                <w:lang w:val="ro-MO"/>
              </w:rPr>
              <w:t>da</w:t>
            </w:r>
          </w:p>
        </w:tc>
      </w:tr>
      <w:tr w:rsidR="00913558" w:rsidRPr="00BB6A09" w:rsidTr="00A34C23">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913558" w:rsidRDefault="00913558" w:rsidP="00BB6A09">
            <w:pPr>
              <w:spacing w:before="100" w:beforeAutospacing="1" w:after="100" w:afterAutospacing="1"/>
              <w:rPr>
                <w:sz w:val="24"/>
                <w:szCs w:val="24"/>
                <w:lang w:val="en-US"/>
              </w:rPr>
            </w:pPr>
            <w:r w:rsidRPr="00993E2A">
              <w:rPr>
                <w:szCs w:val="22"/>
                <w:lang w:val="en-US"/>
              </w:rPr>
              <w:t>Declarație privind luarea de cunoștință cu structurile care vor forma obiectul serviciului.</w:t>
            </w:r>
          </w:p>
        </w:tc>
        <w:tc>
          <w:tcPr>
            <w:tcW w:w="3913" w:type="dxa"/>
            <w:shd w:val="clear" w:color="auto" w:fill="auto"/>
            <w:vAlign w:val="center"/>
          </w:tcPr>
          <w:p w:rsidR="00913558" w:rsidRPr="00214701" w:rsidRDefault="00913558" w:rsidP="00E065B4">
            <w:pPr>
              <w:tabs>
                <w:tab w:val="left" w:pos="612"/>
              </w:tabs>
              <w:rPr>
                <w:iCs/>
                <w:lang w:val="ro-MO"/>
              </w:rPr>
            </w:pPr>
            <w:r w:rsidRPr="00214701">
              <w:rPr>
                <w:iCs/>
                <w:lang w:val="ro-MO"/>
              </w:rPr>
              <w:t>confirmata electronic</w:t>
            </w:r>
          </w:p>
        </w:tc>
        <w:tc>
          <w:tcPr>
            <w:tcW w:w="1298" w:type="dxa"/>
            <w:shd w:val="clear" w:color="auto" w:fill="auto"/>
            <w:vAlign w:val="center"/>
          </w:tcPr>
          <w:p w:rsidR="00913558" w:rsidRPr="004A561C" w:rsidRDefault="00913558" w:rsidP="00E065B4">
            <w:pPr>
              <w:tabs>
                <w:tab w:val="left" w:pos="612"/>
              </w:tabs>
              <w:jc w:val="center"/>
              <w:rPr>
                <w:iCs/>
                <w:sz w:val="22"/>
                <w:szCs w:val="22"/>
                <w:lang w:val="ro-MO"/>
              </w:rPr>
            </w:pPr>
            <w:r w:rsidRPr="004A561C">
              <w:rPr>
                <w:iCs/>
                <w:sz w:val="22"/>
                <w:szCs w:val="22"/>
                <w:lang w:val="ro-MO"/>
              </w:rPr>
              <w:t>da</w:t>
            </w:r>
          </w:p>
        </w:tc>
      </w:tr>
      <w:tr w:rsidR="00913558" w:rsidRPr="00BB6A09" w:rsidTr="00A34C23">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913558" w:rsidRDefault="00913558" w:rsidP="004B4AFD">
            <w:pPr>
              <w:spacing w:before="100" w:beforeAutospacing="1" w:after="100" w:afterAutospacing="1"/>
              <w:rPr>
                <w:sz w:val="24"/>
                <w:szCs w:val="24"/>
                <w:lang w:val="en-US"/>
              </w:rPr>
            </w:pPr>
            <w:r w:rsidRPr="004B4AFD">
              <w:rPr>
                <w:szCs w:val="22"/>
                <w:highlight w:val="yellow"/>
                <w:lang w:val="ro-MO"/>
              </w:rPr>
              <w:t>Declaratie pe propria raspundere ca prestatorul n</w:t>
            </w:r>
            <w:r w:rsidRPr="004B4AFD">
              <w:rPr>
                <w:szCs w:val="22"/>
                <w:highlight w:val="yellow"/>
                <w:lang w:val="en-US"/>
              </w:rPr>
              <w:t xml:space="preserve">u se află în lista de interdicție a operatorilor economici, nu există o hotărîre </w:t>
            </w:r>
            <w:r w:rsidRPr="004B4AFD">
              <w:rPr>
                <w:szCs w:val="22"/>
                <w:highlight w:val="yellow"/>
                <w:lang w:val="en-US"/>
              </w:rPr>
              <w:lastRenderedPageBreak/>
              <w:t xml:space="preserve">judecătorească sau un act administrativ privind sancționarea Ofertantului pentru neexecutarea unor contracte </w:t>
            </w:r>
            <w:r w:rsidR="004B4AFD">
              <w:rPr>
                <w:szCs w:val="22"/>
                <w:highlight w:val="yellow"/>
                <w:lang w:val="en-US"/>
              </w:rPr>
              <w:t>similar</w:t>
            </w:r>
            <w:r w:rsidR="004B4AFD">
              <w:rPr>
                <w:szCs w:val="22"/>
                <w:lang w:val="en-US"/>
              </w:rPr>
              <w:t>.</w:t>
            </w:r>
          </w:p>
        </w:tc>
        <w:tc>
          <w:tcPr>
            <w:tcW w:w="3913" w:type="dxa"/>
            <w:shd w:val="clear" w:color="auto" w:fill="auto"/>
            <w:vAlign w:val="center"/>
          </w:tcPr>
          <w:p w:rsidR="00913558" w:rsidRPr="00214701" w:rsidRDefault="00913558" w:rsidP="00E065B4">
            <w:pPr>
              <w:tabs>
                <w:tab w:val="left" w:pos="612"/>
              </w:tabs>
              <w:rPr>
                <w:iCs/>
                <w:lang w:val="ro-MO"/>
              </w:rPr>
            </w:pPr>
            <w:r w:rsidRPr="00214701">
              <w:rPr>
                <w:iCs/>
                <w:lang w:val="ro-MO"/>
              </w:rPr>
              <w:lastRenderedPageBreak/>
              <w:t>confirmata electronic</w:t>
            </w:r>
          </w:p>
        </w:tc>
        <w:tc>
          <w:tcPr>
            <w:tcW w:w="1298" w:type="dxa"/>
            <w:shd w:val="clear" w:color="auto" w:fill="auto"/>
            <w:vAlign w:val="center"/>
          </w:tcPr>
          <w:p w:rsidR="00913558" w:rsidRPr="004A561C" w:rsidRDefault="00913558" w:rsidP="00E065B4">
            <w:pPr>
              <w:tabs>
                <w:tab w:val="left" w:pos="612"/>
              </w:tabs>
              <w:jc w:val="center"/>
              <w:rPr>
                <w:iCs/>
                <w:sz w:val="22"/>
                <w:szCs w:val="22"/>
                <w:lang w:val="ro-MO"/>
              </w:rPr>
            </w:pPr>
            <w:r w:rsidRPr="004A561C">
              <w:rPr>
                <w:iCs/>
                <w:sz w:val="22"/>
                <w:szCs w:val="22"/>
                <w:lang w:val="ro-MO"/>
              </w:rPr>
              <w:t>da</w:t>
            </w:r>
          </w:p>
        </w:tc>
      </w:tr>
      <w:tr w:rsidR="007B1A62" w:rsidRPr="004A561C" w:rsidTr="00A34C23">
        <w:tc>
          <w:tcPr>
            <w:tcW w:w="577" w:type="dxa"/>
            <w:shd w:val="clear" w:color="auto" w:fill="auto"/>
            <w:vAlign w:val="center"/>
          </w:tcPr>
          <w:p w:rsidR="007B1A62" w:rsidRPr="004A561C" w:rsidRDefault="007B1A62"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7B1A62" w:rsidRPr="00214701" w:rsidRDefault="007B1A62" w:rsidP="00214701">
            <w:pPr>
              <w:tabs>
                <w:tab w:val="left" w:pos="612"/>
              </w:tabs>
              <w:rPr>
                <w:iCs/>
                <w:lang w:val="ro-MO"/>
              </w:rPr>
            </w:pPr>
            <w:r w:rsidRPr="00214701">
              <w:rPr>
                <w:iCs/>
                <w:lang w:val="ro-MO"/>
              </w:rPr>
              <w:t>Garanţia pentru oferta 2%,  transfer bancar</w:t>
            </w:r>
          </w:p>
        </w:tc>
        <w:tc>
          <w:tcPr>
            <w:tcW w:w="3913" w:type="dxa"/>
            <w:shd w:val="clear" w:color="auto" w:fill="auto"/>
            <w:vAlign w:val="center"/>
          </w:tcPr>
          <w:p w:rsidR="007B1A62" w:rsidRPr="00214701" w:rsidRDefault="007B1A62" w:rsidP="00214701">
            <w:pPr>
              <w:tabs>
                <w:tab w:val="left" w:pos="612"/>
              </w:tabs>
              <w:rPr>
                <w:iCs/>
                <w:lang w:val="ro-MO"/>
              </w:rPr>
            </w:pPr>
            <w:r w:rsidRPr="00214701">
              <w:rPr>
                <w:iCs/>
                <w:lang w:val="ro-MO"/>
              </w:rPr>
              <w:t>confirmata electronic</w:t>
            </w:r>
          </w:p>
        </w:tc>
        <w:tc>
          <w:tcPr>
            <w:tcW w:w="1298" w:type="dxa"/>
            <w:shd w:val="clear" w:color="auto" w:fill="auto"/>
            <w:vAlign w:val="center"/>
          </w:tcPr>
          <w:p w:rsidR="007B1A62" w:rsidRPr="004A561C" w:rsidRDefault="007B1A62" w:rsidP="005D7B42">
            <w:pPr>
              <w:tabs>
                <w:tab w:val="left" w:pos="612"/>
              </w:tabs>
              <w:jc w:val="center"/>
              <w:rPr>
                <w:iCs/>
                <w:sz w:val="22"/>
                <w:szCs w:val="22"/>
                <w:lang w:val="ro-MO"/>
              </w:rPr>
            </w:pPr>
            <w:r w:rsidRPr="004A561C">
              <w:rPr>
                <w:iCs/>
                <w:sz w:val="22"/>
                <w:szCs w:val="22"/>
                <w:lang w:val="ro-MO"/>
              </w:rPr>
              <w:t>da</w:t>
            </w:r>
          </w:p>
        </w:tc>
      </w:tr>
      <w:tr w:rsidR="00913558" w:rsidRPr="00913558" w:rsidTr="00A34C23">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913558" w:rsidRDefault="00913558" w:rsidP="00913558">
            <w:pPr>
              <w:spacing w:before="100" w:beforeAutospacing="1" w:after="100" w:afterAutospacing="1"/>
              <w:rPr>
                <w:sz w:val="24"/>
                <w:szCs w:val="24"/>
                <w:lang w:val="en-US"/>
              </w:rPr>
            </w:pPr>
            <w:r w:rsidRPr="00993E2A">
              <w:rPr>
                <w:szCs w:val="22"/>
                <w:lang w:val="en-US"/>
              </w:rPr>
              <w:t>Document unic de autoevaluare a riscurilor ce țin de securitatea muncii în incinta IMSP AMT Buiucani, la exercitarea activităților;</w:t>
            </w:r>
          </w:p>
        </w:tc>
        <w:tc>
          <w:tcPr>
            <w:tcW w:w="3913" w:type="dxa"/>
            <w:shd w:val="clear" w:color="auto" w:fill="auto"/>
            <w:vAlign w:val="center"/>
          </w:tcPr>
          <w:p w:rsidR="00913558" w:rsidRPr="00214701" w:rsidRDefault="00913558" w:rsidP="00E065B4">
            <w:pPr>
              <w:tabs>
                <w:tab w:val="left" w:pos="612"/>
              </w:tabs>
              <w:rPr>
                <w:iCs/>
                <w:lang w:val="ro-MO"/>
              </w:rPr>
            </w:pPr>
            <w:r w:rsidRPr="00214701">
              <w:rPr>
                <w:iCs/>
                <w:lang w:val="ro-MO"/>
              </w:rPr>
              <w:t>confirmata electronic</w:t>
            </w:r>
          </w:p>
        </w:tc>
        <w:tc>
          <w:tcPr>
            <w:tcW w:w="1298" w:type="dxa"/>
            <w:shd w:val="clear" w:color="auto" w:fill="auto"/>
            <w:vAlign w:val="center"/>
          </w:tcPr>
          <w:p w:rsidR="00913558" w:rsidRPr="004A561C" w:rsidRDefault="00913558" w:rsidP="00E065B4">
            <w:pPr>
              <w:tabs>
                <w:tab w:val="left" w:pos="612"/>
              </w:tabs>
              <w:jc w:val="center"/>
              <w:rPr>
                <w:iCs/>
                <w:sz w:val="22"/>
                <w:szCs w:val="22"/>
                <w:lang w:val="ro-MO"/>
              </w:rPr>
            </w:pPr>
            <w:r w:rsidRPr="004A561C">
              <w:rPr>
                <w:iCs/>
                <w:sz w:val="22"/>
                <w:szCs w:val="22"/>
                <w:lang w:val="ro-MO"/>
              </w:rPr>
              <w:t>da</w:t>
            </w:r>
          </w:p>
        </w:tc>
      </w:tr>
      <w:tr w:rsidR="00913558" w:rsidRPr="004A561C" w:rsidTr="00A34C23">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rPr>
                <w:iCs/>
                <w:lang w:val="ro-MO"/>
              </w:rPr>
            </w:pPr>
            <w:r w:rsidRPr="00214701">
              <w:rPr>
                <w:iCs/>
                <w:lang w:val="ro-MO"/>
              </w:rPr>
              <w:t>Garanţia de buna execuţie 15% pentru operatorul desemnat câștigător transfer bancar</w:t>
            </w:r>
          </w:p>
        </w:tc>
        <w:tc>
          <w:tcPr>
            <w:tcW w:w="3913" w:type="dxa"/>
            <w:shd w:val="clear" w:color="auto" w:fill="auto"/>
            <w:vAlign w:val="center"/>
          </w:tcPr>
          <w:p w:rsidR="00913558" w:rsidRPr="00214701" w:rsidRDefault="00913558" w:rsidP="00214701">
            <w:pPr>
              <w:tabs>
                <w:tab w:val="left" w:pos="612"/>
              </w:tabs>
              <w:rPr>
                <w:iCs/>
                <w:lang w:val="ro-MO"/>
              </w:rPr>
            </w:pPr>
            <w:r w:rsidRPr="00214701">
              <w:rPr>
                <w:iCs/>
                <w:lang w:val="ro-MO"/>
              </w:rPr>
              <w:t>confirmata cu semnătura si ştampila participantului</w:t>
            </w:r>
          </w:p>
        </w:tc>
        <w:tc>
          <w:tcPr>
            <w:tcW w:w="1298" w:type="dxa"/>
            <w:shd w:val="clear" w:color="auto" w:fill="auto"/>
            <w:vAlign w:val="center"/>
          </w:tcPr>
          <w:p w:rsidR="00913558" w:rsidRPr="004A561C" w:rsidRDefault="00913558" w:rsidP="005D7B42">
            <w:pPr>
              <w:tabs>
                <w:tab w:val="left" w:pos="612"/>
              </w:tabs>
              <w:jc w:val="center"/>
              <w:rPr>
                <w:iCs/>
                <w:sz w:val="22"/>
                <w:szCs w:val="22"/>
                <w:lang w:val="ro-MO"/>
              </w:rPr>
            </w:pPr>
            <w:r w:rsidRPr="004A561C">
              <w:rPr>
                <w:iCs/>
                <w:sz w:val="22"/>
                <w:szCs w:val="22"/>
                <w:lang w:val="ro-MO"/>
              </w:rPr>
              <w:t>da</w:t>
            </w:r>
          </w:p>
        </w:tc>
      </w:tr>
      <w:tr w:rsidR="00913558" w:rsidRPr="004A561C" w:rsidTr="000A78F0">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rPr>
                <w:iCs/>
                <w:lang w:val="ro-MO"/>
              </w:rPr>
            </w:pPr>
            <w:r w:rsidRPr="00214701">
              <w:rPr>
                <w:iCs/>
                <w:lang w:val="ro-MO"/>
              </w:rPr>
              <w:t>Ultimul raport financiar</w:t>
            </w:r>
          </w:p>
        </w:tc>
        <w:tc>
          <w:tcPr>
            <w:tcW w:w="3913" w:type="dxa"/>
            <w:shd w:val="clear" w:color="auto" w:fill="auto"/>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4A561C" w:rsidRDefault="00913558" w:rsidP="005D7B42">
            <w:pPr>
              <w:tabs>
                <w:tab w:val="left" w:pos="612"/>
              </w:tabs>
              <w:jc w:val="center"/>
              <w:rPr>
                <w:iCs/>
                <w:sz w:val="22"/>
                <w:szCs w:val="22"/>
                <w:lang w:val="ro-MO"/>
              </w:rPr>
            </w:pPr>
            <w:r w:rsidRPr="004A561C">
              <w:rPr>
                <w:iCs/>
                <w:sz w:val="22"/>
                <w:szCs w:val="22"/>
                <w:lang w:val="ro-MO"/>
              </w:rPr>
              <w:t>da</w:t>
            </w:r>
          </w:p>
        </w:tc>
      </w:tr>
      <w:tr w:rsidR="00913558" w:rsidRPr="004A561C" w:rsidTr="000A78F0">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rPr>
                <w:iCs/>
                <w:lang w:val="ro-MO"/>
              </w:rPr>
            </w:pPr>
            <w:r w:rsidRPr="00214701">
              <w:rPr>
                <w:iCs/>
                <w:lang w:val="ro-MO"/>
              </w:rPr>
              <w:t>Lista fondatorilor (NP si cod personal)</w:t>
            </w:r>
          </w:p>
        </w:tc>
        <w:tc>
          <w:tcPr>
            <w:tcW w:w="3913" w:type="dxa"/>
            <w:shd w:val="clear" w:color="auto" w:fill="auto"/>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4A561C" w:rsidRDefault="00913558" w:rsidP="005D7B42">
            <w:pPr>
              <w:tabs>
                <w:tab w:val="left" w:pos="612"/>
              </w:tabs>
              <w:jc w:val="center"/>
              <w:rPr>
                <w:iCs/>
                <w:sz w:val="22"/>
                <w:szCs w:val="22"/>
                <w:lang w:val="ro-MO"/>
              </w:rPr>
            </w:pPr>
            <w:r w:rsidRPr="004A561C">
              <w:rPr>
                <w:iCs/>
                <w:sz w:val="22"/>
                <w:szCs w:val="22"/>
                <w:lang w:val="ro-MO"/>
              </w:rPr>
              <w:t>da</w:t>
            </w:r>
          </w:p>
        </w:tc>
      </w:tr>
      <w:tr w:rsidR="00913558" w:rsidRPr="004A561C" w:rsidTr="000A78F0">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rPr>
                <w:iCs/>
                <w:lang w:val="ro-MO"/>
              </w:rPr>
            </w:pPr>
            <w:r w:rsidRPr="00214701">
              <w:rPr>
                <w:iCs/>
                <w:lang w:val="ro-MO"/>
              </w:rPr>
              <w:t>Declaraţie privind situaţia personala a operatorului forma 3.5</w:t>
            </w:r>
          </w:p>
        </w:tc>
        <w:tc>
          <w:tcPr>
            <w:tcW w:w="3913" w:type="dxa"/>
            <w:shd w:val="clear" w:color="auto" w:fill="auto"/>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4A561C" w:rsidRDefault="00913558" w:rsidP="005D7B42">
            <w:pPr>
              <w:tabs>
                <w:tab w:val="left" w:pos="612"/>
              </w:tabs>
              <w:jc w:val="center"/>
              <w:rPr>
                <w:iCs/>
                <w:sz w:val="22"/>
                <w:szCs w:val="22"/>
                <w:lang w:val="ro-MO"/>
              </w:rPr>
            </w:pPr>
            <w:r w:rsidRPr="004A561C">
              <w:rPr>
                <w:iCs/>
                <w:sz w:val="22"/>
                <w:szCs w:val="22"/>
                <w:lang w:val="ro-MO"/>
              </w:rPr>
              <w:t>da</w:t>
            </w:r>
          </w:p>
        </w:tc>
      </w:tr>
      <w:tr w:rsidR="00913558" w:rsidRPr="004A561C" w:rsidTr="000A78F0">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rPr>
                <w:iCs/>
                <w:lang w:val="ro-MO"/>
              </w:rPr>
            </w:pPr>
            <w:r w:rsidRPr="00214701">
              <w:rPr>
                <w:iCs/>
                <w:lang w:val="ro-MO"/>
              </w:rPr>
              <w:t>Autorizaţie sanitara de funcţionare sau licenţa de activitate</w:t>
            </w:r>
          </w:p>
        </w:tc>
        <w:tc>
          <w:tcPr>
            <w:tcW w:w="3913" w:type="dxa"/>
            <w:shd w:val="clear" w:color="auto" w:fill="auto"/>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4A561C" w:rsidRDefault="00913558" w:rsidP="005D7B42">
            <w:pPr>
              <w:tabs>
                <w:tab w:val="left" w:pos="612"/>
              </w:tabs>
              <w:jc w:val="center"/>
              <w:rPr>
                <w:iCs/>
                <w:sz w:val="22"/>
                <w:szCs w:val="22"/>
                <w:lang w:val="ro-MO"/>
              </w:rPr>
            </w:pPr>
            <w:r w:rsidRPr="004A561C">
              <w:rPr>
                <w:iCs/>
                <w:sz w:val="22"/>
                <w:szCs w:val="22"/>
                <w:lang w:val="ro-MO"/>
              </w:rPr>
              <w:t>da</w:t>
            </w:r>
          </w:p>
        </w:tc>
      </w:tr>
      <w:tr w:rsidR="00913558" w:rsidRPr="00E016A4" w:rsidTr="00A34C23">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Disponibilitatea de bani lichizi sau capital circulant de resurse creditare sau alte mijloace financiare  300000 lei MD</w:t>
            </w:r>
            <w:r w:rsidR="00C21F18">
              <w:rPr>
                <w:iCs/>
                <w:sz w:val="24"/>
                <w:szCs w:val="24"/>
                <w:lang w:val="ro-MO"/>
              </w:rPr>
              <w:t xml:space="preserve"> </w:t>
            </w:r>
            <w:r w:rsidR="00C21F18" w:rsidRPr="00C21F18">
              <w:rPr>
                <w:iCs/>
                <w:lang w:val="ro-MO"/>
              </w:rPr>
              <w:t>Eliberata de banca la care se deserveste operatorul economic cu ultimele 3zile pana la deschiderea ofertelor</w:t>
            </w:r>
          </w:p>
        </w:tc>
        <w:tc>
          <w:tcPr>
            <w:tcW w:w="3913"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confirmata cu semnătura si ştampila băncii</w:t>
            </w:r>
          </w:p>
        </w:tc>
        <w:tc>
          <w:tcPr>
            <w:tcW w:w="1298" w:type="dxa"/>
            <w:shd w:val="clear" w:color="auto" w:fill="auto"/>
            <w:vAlign w:val="center"/>
          </w:tcPr>
          <w:p w:rsidR="00913558" w:rsidRPr="00B7345D" w:rsidRDefault="00913558" w:rsidP="005D7B42">
            <w:pPr>
              <w:tabs>
                <w:tab w:val="left" w:pos="612"/>
              </w:tabs>
              <w:spacing w:after="120"/>
              <w:jc w:val="center"/>
              <w:rPr>
                <w:iCs/>
                <w:sz w:val="24"/>
                <w:szCs w:val="24"/>
                <w:lang w:val="ro-MO"/>
              </w:rPr>
            </w:pPr>
            <w:r>
              <w:rPr>
                <w:iCs/>
                <w:sz w:val="24"/>
                <w:szCs w:val="24"/>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Certificate de igiena si conformitate pentru detergenţi dezinfectanți si tehnica utilizaţi</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B7345D" w:rsidRDefault="00913558" w:rsidP="005D7B42">
            <w:pPr>
              <w:tabs>
                <w:tab w:val="left" w:pos="612"/>
              </w:tabs>
              <w:spacing w:after="120"/>
              <w:jc w:val="center"/>
              <w:rPr>
                <w:iCs/>
                <w:sz w:val="24"/>
                <w:szCs w:val="24"/>
                <w:lang w:val="ro-MO"/>
              </w:rPr>
            </w:pPr>
            <w:r w:rsidRPr="00B7345D">
              <w:rPr>
                <w:iCs/>
                <w:sz w:val="24"/>
                <w:szCs w:val="24"/>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4B4AFD" w:rsidRDefault="004B4AFD" w:rsidP="00214701">
            <w:pPr>
              <w:tabs>
                <w:tab w:val="left" w:pos="612"/>
              </w:tabs>
              <w:spacing w:after="120"/>
              <w:rPr>
                <w:iCs/>
                <w:lang w:val="ro-MO"/>
              </w:rPr>
            </w:pPr>
          </w:p>
          <w:p w:rsidR="00913558" w:rsidRPr="00214701" w:rsidRDefault="00913558" w:rsidP="004B4AFD">
            <w:pPr>
              <w:tabs>
                <w:tab w:val="left" w:pos="612"/>
              </w:tabs>
              <w:spacing w:after="120"/>
              <w:rPr>
                <w:iCs/>
                <w:lang w:val="ro-MO"/>
              </w:rPr>
            </w:pPr>
            <w:r w:rsidRPr="00214701">
              <w:rPr>
                <w:iCs/>
                <w:lang w:val="ro-MO"/>
              </w:rPr>
              <w:t xml:space="preserve">Lista </w:t>
            </w:r>
            <w:r w:rsidR="004B4AFD" w:rsidRPr="004B4AFD">
              <w:rPr>
                <w:iCs/>
                <w:highlight w:val="yellow"/>
                <w:lang w:val="ro-MO"/>
              </w:rPr>
              <w:t>beneficiarilor de servici similare</w:t>
            </w:r>
            <w:r w:rsidRPr="00214701">
              <w:rPr>
                <w:iCs/>
                <w:lang w:val="ro-MO"/>
              </w:rPr>
              <w:t xml:space="preserve"> cu adresele și nr. de tel.</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B7345D" w:rsidRDefault="00913558" w:rsidP="005D7B42">
            <w:pPr>
              <w:tabs>
                <w:tab w:val="left" w:pos="612"/>
              </w:tabs>
              <w:spacing w:after="120"/>
              <w:jc w:val="center"/>
              <w:rPr>
                <w:iCs/>
                <w:sz w:val="24"/>
                <w:szCs w:val="24"/>
                <w:lang w:val="ro-MO"/>
              </w:rPr>
            </w:pPr>
            <w:r w:rsidRPr="00B7345D">
              <w:rPr>
                <w:iCs/>
                <w:sz w:val="24"/>
                <w:szCs w:val="24"/>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Capacitatea minima de producere sau echipamente necesare Prestatorul asigura echipament, dispozitive pentru curtenie, aspiratoare, cărucioare pentru transportarea echipamentului si soluţiile necesare pentru fiecare infirmiera, echipament pentru personal si echipament pentru protecţia individuala, materialele pentru curtenie(detergent) dezinfectanţi polirol sacose de gunoi covoraşe de protecţie la intrare etc.</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B7345D" w:rsidRDefault="00913558" w:rsidP="005D7B42">
            <w:pPr>
              <w:tabs>
                <w:tab w:val="left" w:pos="612"/>
              </w:tabs>
              <w:spacing w:after="120"/>
              <w:jc w:val="center"/>
              <w:rPr>
                <w:iCs/>
                <w:sz w:val="24"/>
                <w:szCs w:val="24"/>
                <w:lang w:val="ro-MO"/>
              </w:rPr>
            </w:pPr>
            <w:r w:rsidRPr="00B7345D">
              <w:rPr>
                <w:iCs/>
                <w:sz w:val="24"/>
                <w:szCs w:val="24"/>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Valoarea minima (2000000 fără TVA) a unui contract individual îndeplinit pe parcursul unui an calendaristic de servicii de curtenie in institutie medicala, in perioada indicată de 3 ani copie a contractelor cu anexarea actelor doveditoare, facturi, acte de îndeplinire</w:t>
            </w:r>
          </w:p>
        </w:tc>
        <w:tc>
          <w:tcPr>
            <w:tcW w:w="3913" w:type="dxa"/>
            <w:shd w:val="clear" w:color="auto" w:fill="auto"/>
            <w:vAlign w:val="center"/>
          </w:tcPr>
          <w:p w:rsidR="00913558" w:rsidRDefault="00913558" w:rsidP="00214701">
            <w:r w:rsidRPr="00D01755">
              <w:rPr>
                <w:iCs/>
                <w:sz w:val="22"/>
                <w:szCs w:val="22"/>
                <w:lang w:val="ro-MO"/>
              </w:rPr>
              <w:t>confirmata electronic</w:t>
            </w:r>
          </w:p>
        </w:tc>
        <w:tc>
          <w:tcPr>
            <w:tcW w:w="1298" w:type="dxa"/>
            <w:shd w:val="clear" w:color="auto" w:fill="auto"/>
            <w:vAlign w:val="center"/>
          </w:tcPr>
          <w:p w:rsidR="00913558" w:rsidRPr="00B7345D" w:rsidRDefault="00913558" w:rsidP="005D7B42">
            <w:pPr>
              <w:tabs>
                <w:tab w:val="left" w:pos="612"/>
              </w:tabs>
              <w:spacing w:after="120"/>
              <w:jc w:val="center"/>
              <w:rPr>
                <w:iCs/>
                <w:sz w:val="24"/>
                <w:szCs w:val="24"/>
                <w:lang w:val="ro-MO"/>
              </w:rPr>
            </w:pPr>
            <w:r w:rsidRPr="00B7345D">
              <w:rPr>
                <w:iCs/>
                <w:sz w:val="24"/>
                <w:szCs w:val="24"/>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autoSpaceDE w:val="0"/>
              <w:autoSpaceDN w:val="0"/>
              <w:adjustRightInd w:val="0"/>
              <w:rPr>
                <w:lang w:val="en-US"/>
              </w:rPr>
            </w:pPr>
            <w:r w:rsidRPr="00214701">
              <w:rPr>
                <w:lang w:val="en-US"/>
              </w:rPr>
              <w:t>Lista dezinfectaţilor şi produselor de curăţat de indicat denumirea şi producătorul dezifectanţilor şi</w:t>
            </w:r>
            <w:r>
              <w:rPr>
                <w:lang w:val="en-US"/>
              </w:rPr>
              <w:t xml:space="preserve"> </w:t>
            </w:r>
            <w:r w:rsidRPr="00214701">
              <w:rPr>
                <w:lang w:val="en-US"/>
              </w:rPr>
              <w:t xml:space="preserve">Produselor de curăţat propuse, Listele vor conține: cantitățile lunare ce vor fi utilizate  în îndeplinirea prevederilor contractuale, prețul unitar,furnizorul, alte informații referitoare la eficiență, performanțe sau pe care ofertantul le </w:t>
            </w:r>
            <w:r>
              <w:rPr>
                <w:lang w:val="en-US"/>
              </w:rPr>
              <w:t xml:space="preserve">consider </w:t>
            </w:r>
            <w:r w:rsidRPr="00214701">
              <w:rPr>
                <w:lang w:val="en-US"/>
              </w:rPr>
              <w:t>Necesare și vor fi însoțite de certificate de conformitate</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5D7B42">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autoSpaceDE w:val="0"/>
              <w:autoSpaceDN w:val="0"/>
              <w:adjustRightInd w:val="0"/>
              <w:rPr>
                <w:lang w:val="en-US"/>
              </w:rPr>
            </w:pPr>
            <w:r w:rsidRPr="00214701">
              <w:rPr>
                <w:lang w:val="en-US"/>
              </w:rPr>
              <w:t>Graficul de schimb a dezinfectanților cu denumirea dezinfectantului și substanța activă</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5D7B42">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autoSpaceDE w:val="0"/>
              <w:autoSpaceDN w:val="0"/>
              <w:adjustRightInd w:val="0"/>
              <w:rPr>
                <w:lang w:val="en-US"/>
              </w:rPr>
            </w:pPr>
            <w:r w:rsidRPr="00214701">
              <w:rPr>
                <w:lang w:val="en-US"/>
              </w:rPr>
              <w:t>Certificatul de înregistrare a dezinfectantului înRepublica Moldova</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5D7B42">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autoSpaceDE w:val="0"/>
              <w:autoSpaceDN w:val="0"/>
              <w:adjustRightInd w:val="0"/>
              <w:rPr>
                <w:lang w:val="en-US"/>
              </w:rPr>
            </w:pPr>
            <w:r w:rsidRPr="00214701">
              <w:rPr>
                <w:lang w:val="en-US"/>
              </w:rPr>
              <w:t>Certificat ISO 9001</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5D7B42">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autoSpaceDE w:val="0"/>
              <w:autoSpaceDN w:val="0"/>
              <w:adjustRightInd w:val="0"/>
              <w:rPr>
                <w:lang w:val="en-US"/>
              </w:rPr>
            </w:pPr>
            <w:r w:rsidRPr="00214701">
              <w:rPr>
                <w:lang w:val="en-US"/>
              </w:rPr>
              <w:t>Certificat care confirmă modalitatea şi criteriile de calculare a preţului</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5D7B42">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Scrisori de recomandare minim 2</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E73114">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Specificaţii tehnice forma 4.1, conform anexelor 1-13</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E73114">
            <w:pPr>
              <w:tabs>
                <w:tab w:val="left" w:pos="612"/>
              </w:tabs>
              <w:spacing w:after="120"/>
              <w:jc w:val="center"/>
              <w:rPr>
                <w:iCs/>
                <w:lang w:val="ro-MO"/>
              </w:rPr>
            </w:pPr>
            <w:r w:rsidRPr="00214701">
              <w:rPr>
                <w:iCs/>
                <w:lang w:val="ro-MO"/>
              </w:rPr>
              <w:t>Da</w:t>
            </w:r>
          </w:p>
        </w:tc>
      </w:tr>
      <w:tr w:rsidR="00913558" w:rsidRPr="00E016A4" w:rsidTr="005D7B42">
        <w:tc>
          <w:tcPr>
            <w:tcW w:w="577" w:type="dxa"/>
            <w:shd w:val="clear" w:color="auto" w:fill="auto"/>
            <w:vAlign w:val="center"/>
          </w:tcPr>
          <w:p w:rsidR="00913558" w:rsidRPr="004A561C" w:rsidRDefault="00913558" w:rsidP="00C1592C">
            <w:pPr>
              <w:pStyle w:val="aa"/>
              <w:numPr>
                <w:ilvl w:val="0"/>
                <w:numId w:val="3"/>
              </w:numPr>
              <w:tabs>
                <w:tab w:val="left" w:pos="612"/>
              </w:tabs>
              <w:jc w:val="center"/>
              <w:rPr>
                <w:iCs/>
                <w:sz w:val="22"/>
                <w:szCs w:val="22"/>
                <w:lang w:val="ro-MO"/>
              </w:rPr>
            </w:pPr>
          </w:p>
        </w:tc>
        <w:tc>
          <w:tcPr>
            <w:tcW w:w="3840" w:type="dxa"/>
            <w:shd w:val="clear" w:color="auto" w:fill="auto"/>
            <w:vAlign w:val="center"/>
          </w:tcPr>
          <w:p w:rsidR="00913558" w:rsidRPr="00214701" w:rsidRDefault="00913558" w:rsidP="00214701">
            <w:pPr>
              <w:tabs>
                <w:tab w:val="left" w:pos="612"/>
              </w:tabs>
              <w:spacing w:after="120"/>
              <w:rPr>
                <w:iCs/>
                <w:lang w:val="ro-MO"/>
              </w:rPr>
            </w:pPr>
            <w:r w:rsidRPr="00214701">
              <w:rPr>
                <w:iCs/>
                <w:lang w:val="ro-MO"/>
              </w:rPr>
              <w:t>Specificaţii  forma 4.2, conform anexelor 1-13</w:t>
            </w:r>
          </w:p>
        </w:tc>
        <w:tc>
          <w:tcPr>
            <w:tcW w:w="3913" w:type="dxa"/>
            <w:shd w:val="clear" w:color="auto" w:fill="auto"/>
            <w:vAlign w:val="center"/>
          </w:tcPr>
          <w:p w:rsidR="00913558" w:rsidRPr="00214701" w:rsidRDefault="00913558" w:rsidP="00214701">
            <w:r w:rsidRPr="00214701">
              <w:rPr>
                <w:iCs/>
                <w:lang w:val="ro-MO"/>
              </w:rPr>
              <w:t>confirmata electronic</w:t>
            </w:r>
          </w:p>
        </w:tc>
        <w:tc>
          <w:tcPr>
            <w:tcW w:w="1298" w:type="dxa"/>
            <w:shd w:val="clear" w:color="auto" w:fill="auto"/>
            <w:vAlign w:val="center"/>
          </w:tcPr>
          <w:p w:rsidR="00913558" w:rsidRPr="00214701" w:rsidRDefault="00913558" w:rsidP="00E73114">
            <w:pPr>
              <w:tabs>
                <w:tab w:val="left" w:pos="612"/>
              </w:tabs>
              <w:spacing w:after="120"/>
              <w:jc w:val="center"/>
              <w:rPr>
                <w:iCs/>
                <w:lang w:val="ro-MO"/>
              </w:rPr>
            </w:pPr>
            <w:r w:rsidRPr="00214701">
              <w:rPr>
                <w:iCs/>
                <w:lang w:val="ro-MO"/>
              </w:rPr>
              <w:t>Da</w:t>
            </w:r>
          </w:p>
        </w:tc>
      </w:tr>
    </w:tbl>
    <w:p w:rsidR="00F53932" w:rsidRPr="00F9460E" w:rsidRDefault="00F53932" w:rsidP="00C1592C">
      <w:pPr>
        <w:numPr>
          <w:ilvl w:val="0"/>
          <w:numId w:val="1"/>
        </w:numPr>
        <w:tabs>
          <w:tab w:val="right" w:pos="426"/>
        </w:tabs>
        <w:ind w:left="360"/>
        <w:rPr>
          <w:b/>
          <w:sz w:val="24"/>
          <w:szCs w:val="24"/>
          <w:lang w:val="ro-MO"/>
        </w:rPr>
      </w:pPr>
      <w:r w:rsidRPr="00F9460E">
        <w:rPr>
          <w:b/>
          <w:sz w:val="24"/>
          <w:szCs w:val="24"/>
          <w:lang w:val="ro-MO"/>
        </w:rPr>
        <w:t xml:space="preserve">Motivul recurgerii la procedura accelerată (în cazul </w:t>
      </w:r>
      <w:r w:rsidR="00AC2788" w:rsidRPr="00F9460E">
        <w:rPr>
          <w:b/>
          <w:sz w:val="24"/>
          <w:szCs w:val="24"/>
          <w:lang w:val="ro-MO"/>
        </w:rPr>
        <w:t>licitației</w:t>
      </w:r>
      <w:r w:rsidRPr="00F9460E">
        <w:rPr>
          <w:b/>
          <w:sz w:val="24"/>
          <w:szCs w:val="24"/>
          <w:lang w:val="ro-MO"/>
        </w:rPr>
        <w:t xml:space="preserve"> deschise, </w:t>
      </w:r>
      <w:r w:rsidR="004A561C" w:rsidRPr="00F9460E">
        <w:rPr>
          <w:b/>
          <w:sz w:val="24"/>
          <w:szCs w:val="24"/>
          <w:lang w:val="ro-MO"/>
        </w:rPr>
        <w:t>restrânse</w:t>
      </w:r>
      <w:r w:rsidRPr="00F9460E">
        <w:rPr>
          <w:b/>
          <w:sz w:val="24"/>
          <w:szCs w:val="24"/>
          <w:lang w:val="ro-MO"/>
        </w:rPr>
        <w:t xml:space="preserve"> </w:t>
      </w:r>
      <w:r w:rsidR="00AC2788" w:rsidRPr="00F9460E">
        <w:rPr>
          <w:b/>
          <w:sz w:val="24"/>
          <w:szCs w:val="24"/>
          <w:lang w:val="ro-MO"/>
        </w:rPr>
        <w:t>și</w:t>
      </w:r>
      <w:r w:rsidRPr="00F9460E">
        <w:rPr>
          <w:b/>
          <w:sz w:val="24"/>
          <w:szCs w:val="24"/>
          <w:lang w:val="ro-MO"/>
        </w:rPr>
        <w:t xml:space="preserve"> al </w:t>
      </w:r>
      <w:r w:rsidR="007F1077" w:rsidRPr="00F9460E">
        <w:rPr>
          <w:b/>
          <w:sz w:val="24"/>
          <w:szCs w:val="24"/>
          <w:lang w:val="ro-MO"/>
        </w:rPr>
        <w:t>procedurii negociate), după caz</w:t>
      </w:r>
      <w:r w:rsidR="00F436D2" w:rsidRPr="00F9460E">
        <w:rPr>
          <w:b/>
          <w:sz w:val="24"/>
          <w:szCs w:val="24"/>
          <w:lang w:val="ro-MO"/>
        </w:rPr>
        <w:t xml:space="preserve"> nu este cazul</w:t>
      </w:r>
    </w:p>
    <w:p w:rsidR="00EF7226" w:rsidRPr="00F9460E" w:rsidRDefault="00EF7226" w:rsidP="00C1592C">
      <w:pPr>
        <w:numPr>
          <w:ilvl w:val="0"/>
          <w:numId w:val="1"/>
        </w:numPr>
        <w:tabs>
          <w:tab w:val="right" w:pos="426"/>
        </w:tabs>
        <w:spacing w:before="120"/>
        <w:ind w:left="360"/>
        <w:rPr>
          <w:b/>
          <w:sz w:val="24"/>
          <w:szCs w:val="24"/>
          <w:lang w:val="ro-MO"/>
        </w:rPr>
      </w:pPr>
      <w:r w:rsidRPr="00F9460E">
        <w:rPr>
          <w:b/>
          <w:sz w:val="24"/>
          <w:szCs w:val="24"/>
          <w:lang w:val="ro-MO"/>
        </w:rPr>
        <w:t>Tehnici și instrumente specifice de atribuire (dacă este cazul</w:t>
      </w:r>
      <w:r w:rsidR="007F1077" w:rsidRPr="00F9460E">
        <w:rPr>
          <w:b/>
          <w:sz w:val="24"/>
          <w:szCs w:val="24"/>
          <w:lang w:val="ro-MO"/>
        </w:rPr>
        <w:t xml:space="preserve"> specificați dacă se va utiliza acordul-cadru, sistemul dinamic de achiziție sau licitația electronică</w:t>
      </w:r>
      <w:r w:rsidRPr="00F9460E">
        <w:rPr>
          <w:b/>
          <w:sz w:val="24"/>
          <w:szCs w:val="24"/>
          <w:lang w:val="ro-MO"/>
        </w:rPr>
        <w:t xml:space="preserve">): </w:t>
      </w:r>
      <w:r w:rsidR="00F436D2" w:rsidRPr="00F9460E">
        <w:rPr>
          <w:b/>
          <w:sz w:val="24"/>
          <w:szCs w:val="24"/>
          <w:lang w:val="ro-MO"/>
        </w:rPr>
        <w:t>nu</w:t>
      </w:r>
    </w:p>
    <w:p w:rsidR="00654065" w:rsidRDefault="004225A2" w:rsidP="00C1592C">
      <w:pPr>
        <w:numPr>
          <w:ilvl w:val="0"/>
          <w:numId w:val="1"/>
        </w:numPr>
        <w:tabs>
          <w:tab w:val="right" w:pos="426"/>
        </w:tabs>
        <w:spacing w:before="120"/>
        <w:ind w:left="0" w:firstLine="0"/>
        <w:rPr>
          <w:b/>
          <w:sz w:val="24"/>
          <w:szCs w:val="24"/>
          <w:lang w:val="ro-MO"/>
        </w:rPr>
      </w:pPr>
      <w:r w:rsidRPr="00F9460E">
        <w:rPr>
          <w:b/>
          <w:sz w:val="24"/>
          <w:szCs w:val="24"/>
          <w:lang w:val="ro-MO"/>
        </w:rPr>
        <w:t>Condiții</w:t>
      </w:r>
      <w:r w:rsidR="00654065" w:rsidRPr="00F9460E">
        <w:rPr>
          <w:b/>
          <w:sz w:val="24"/>
          <w:szCs w:val="24"/>
          <w:lang w:val="ro-MO"/>
        </w:rPr>
        <w:t xml:space="preserve"> speciale de care depinde îndeplinirea contractului (</w:t>
      </w:r>
      <w:r w:rsidR="007F1077" w:rsidRPr="00F9460E">
        <w:rPr>
          <w:sz w:val="24"/>
          <w:szCs w:val="24"/>
          <w:lang w:val="ro-MO"/>
        </w:rPr>
        <w:t>indicați după caz</w:t>
      </w:r>
      <w:r w:rsidR="007F1077" w:rsidRPr="00F9460E">
        <w:rPr>
          <w:b/>
          <w:sz w:val="24"/>
          <w:szCs w:val="24"/>
          <w:lang w:val="ro-MO"/>
        </w:rPr>
        <w:t xml:space="preserve">): </w:t>
      </w:r>
      <w:r w:rsidR="00AB4FFF" w:rsidRPr="00473435">
        <w:rPr>
          <w:sz w:val="24"/>
          <w:szCs w:val="24"/>
          <w:lang w:val="it-IT"/>
        </w:rPr>
        <w:t>Vor fi acordate companiei care va face pe baza anuala un pret total mai mic pentru toate structurile</w:t>
      </w:r>
      <w:r w:rsidR="00AB4FFF">
        <w:rPr>
          <w:sz w:val="24"/>
          <w:szCs w:val="24"/>
          <w:lang w:val="it-IT"/>
        </w:rPr>
        <w:t xml:space="preserve"> </w:t>
      </w:r>
      <w:r w:rsidR="00AB4FFF" w:rsidRPr="00473435">
        <w:rPr>
          <w:sz w:val="24"/>
          <w:szCs w:val="24"/>
          <w:lang w:val="it-IT"/>
        </w:rPr>
        <w:t>și îndeplinirea tuturor cerințelor tehnice.</w:t>
      </w:r>
      <w:r w:rsidR="00F436D2" w:rsidRPr="00F9460E">
        <w:rPr>
          <w:b/>
          <w:sz w:val="24"/>
          <w:szCs w:val="24"/>
          <w:lang w:val="ro-MO"/>
        </w:rPr>
        <w:t xml:space="preserve">corespunderea tuturor </w:t>
      </w:r>
      <w:r w:rsidR="00B5324F" w:rsidRPr="00F9460E">
        <w:rPr>
          <w:b/>
          <w:sz w:val="24"/>
          <w:szCs w:val="24"/>
          <w:lang w:val="ro-MO"/>
        </w:rPr>
        <w:t>cerințelor</w:t>
      </w:r>
      <w:r w:rsidR="00F436D2" w:rsidRPr="00F9460E">
        <w:rPr>
          <w:b/>
          <w:sz w:val="24"/>
          <w:szCs w:val="24"/>
          <w:lang w:val="ro-MO"/>
        </w:rPr>
        <w:t xml:space="preserve"> cai</w:t>
      </w:r>
      <w:r w:rsidR="00B5324F">
        <w:rPr>
          <w:b/>
          <w:sz w:val="24"/>
          <w:szCs w:val="24"/>
          <w:lang w:val="ro-MO"/>
        </w:rPr>
        <w:t>e</w:t>
      </w:r>
      <w:r w:rsidR="00F436D2" w:rsidRPr="00F9460E">
        <w:rPr>
          <w:b/>
          <w:sz w:val="24"/>
          <w:szCs w:val="24"/>
          <w:lang w:val="ro-MO"/>
        </w:rPr>
        <w:t>tului de sarcini si</w:t>
      </w:r>
      <w:r w:rsidR="00BB2B4E">
        <w:rPr>
          <w:b/>
          <w:sz w:val="24"/>
          <w:szCs w:val="24"/>
          <w:lang w:val="ro-MO"/>
        </w:rPr>
        <w:t xml:space="preserve"> c</w:t>
      </w:r>
      <w:r w:rsidR="00F436D2" w:rsidRPr="00F9460E">
        <w:rPr>
          <w:b/>
          <w:sz w:val="24"/>
          <w:szCs w:val="24"/>
          <w:lang w:val="ro-MO"/>
        </w:rPr>
        <w:t xml:space="preserve">el mai mic </w:t>
      </w:r>
      <w:r w:rsidR="00B5324F" w:rsidRPr="00F9460E">
        <w:rPr>
          <w:b/>
          <w:sz w:val="24"/>
          <w:szCs w:val="24"/>
          <w:lang w:val="ro-MO"/>
        </w:rPr>
        <w:t>pr</w:t>
      </w:r>
      <w:r w:rsidR="00B5324F">
        <w:rPr>
          <w:b/>
          <w:sz w:val="24"/>
          <w:szCs w:val="24"/>
          <w:lang w:val="ro-MO"/>
        </w:rPr>
        <w:t>e</w:t>
      </w:r>
      <w:r w:rsidR="00B5324F" w:rsidRPr="00F9460E">
        <w:rPr>
          <w:b/>
          <w:sz w:val="24"/>
          <w:szCs w:val="24"/>
          <w:lang w:val="ro-MO"/>
        </w:rPr>
        <w:t>ț</w:t>
      </w:r>
      <w:r w:rsidR="00F436D2" w:rsidRPr="00F9460E">
        <w:rPr>
          <w:b/>
          <w:sz w:val="24"/>
          <w:szCs w:val="24"/>
          <w:lang w:val="ro-MO"/>
        </w:rPr>
        <w:t>.</w:t>
      </w:r>
    </w:p>
    <w:p w:rsidR="00793400" w:rsidRPr="00B7345D" w:rsidRDefault="00793400" w:rsidP="00793400">
      <w:pPr>
        <w:tabs>
          <w:tab w:val="left" w:pos="720"/>
        </w:tabs>
        <w:suppressAutoHyphens/>
        <w:jc w:val="both"/>
        <w:rPr>
          <w:i/>
          <w:spacing w:val="-2"/>
          <w:sz w:val="24"/>
          <w:szCs w:val="24"/>
          <w:lang w:val="ro-MO"/>
        </w:rPr>
      </w:pPr>
      <w:r w:rsidRPr="00B7345D">
        <w:rPr>
          <w:b/>
          <w:sz w:val="24"/>
          <w:szCs w:val="24"/>
          <w:lang w:val="ro-MO"/>
        </w:rPr>
        <w:t xml:space="preserve">Condiţii speciale de care depinde îndeplinirea contractului: </w:t>
      </w:r>
    </w:p>
    <w:p w:rsidR="00793400" w:rsidRPr="00793400" w:rsidRDefault="00793400" w:rsidP="00C1592C">
      <w:pPr>
        <w:numPr>
          <w:ilvl w:val="0"/>
          <w:numId w:val="5"/>
        </w:numPr>
        <w:jc w:val="both"/>
        <w:rPr>
          <w:sz w:val="24"/>
          <w:szCs w:val="24"/>
          <w:lang w:val="ro-MO"/>
        </w:rPr>
      </w:pPr>
      <w:r w:rsidRPr="00793400">
        <w:rPr>
          <w:sz w:val="24"/>
          <w:szCs w:val="24"/>
          <w:lang w:val="ro-MO"/>
        </w:rPr>
        <w:t>Servicii de curățenie urmează a fi efectuate calitativ în scopul menținerii regimului sanitaro-epidemiologic, crearea condițiilor favorabile pentru activitatea personalului medical și asigurarea securității pacienților.</w:t>
      </w:r>
    </w:p>
    <w:p w:rsidR="00793400" w:rsidRPr="00793400" w:rsidRDefault="00793400" w:rsidP="00C1592C">
      <w:pPr>
        <w:numPr>
          <w:ilvl w:val="0"/>
          <w:numId w:val="5"/>
        </w:numPr>
        <w:jc w:val="both"/>
        <w:rPr>
          <w:sz w:val="24"/>
          <w:szCs w:val="24"/>
          <w:lang w:val="ro-MO"/>
        </w:rPr>
      </w:pPr>
      <w:r w:rsidRPr="00793400">
        <w:rPr>
          <w:sz w:val="24"/>
          <w:szCs w:val="24"/>
          <w:lang w:val="ro-MO"/>
        </w:rPr>
        <w:t>Personalul prestatorului urmează a fi echipat în costume speciale cu emblema firmei și ecusoane individuale.</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Personalul angajat de </w:t>
      </w:r>
      <w:r w:rsidR="00E016A4" w:rsidRPr="00793400">
        <w:rPr>
          <w:sz w:val="24"/>
          <w:szCs w:val="24"/>
          <w:lang w:val="ro-MO"/>
        </w:rPr>
        <w:t>prestator</w:t>
      </w:r>
      <w:r w:rsidRPr="00793400">
        <w:rPr>
          <w:sz w:val="24"/>
          <w:szCs w:val="24"/>
          <w:lang w:val="ro-MO"/>
        </w:rPr>
        <w:t xml:space="preserve"> urmează a fi calificat pentru efectuarea serviciilor solicitate.</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Prestatorul asigură echipament, dispozitive, cărucioare pentru transportarea echipamentului și soluțiilor necesari, echipament pentru personal și echipament pentru protecția individuală, materiale pentru </w:t>
      </w:r>
      <w:r w:rsidR="00E016A4" w:rsidRPr="00793400">
        <w:rPr>
          <w:sz w:val="24"/>
          <w:szCs w:val="24"/>
          <w:lang w:val="ro-MO"/>
        </w:rPr>
        <w:t>curățenie</w:t>
      </w:r>
      <w:r w:rsidRPr="00793400">
        <w:rPr>
          <w:sz w:val="24"/>
          <w:szCs w:val="24"/>
          <w:lang w:val="ro-MO"/>
        </w:rPr>
        <w:t xml:space="preserve"> (detergenți, dezinfectanți, poliroli, ceara, sacose de gunoi, covorașe de protecție la intrare, materialul antiderapant, e.t.c.). După utilizare este </w:t>
      </w:r>
      <w:r w:rsidR="00E016A4" w:rsidRPr="00793400">
        <w:rPr>
          <w:sz w:val="24"/>
          <w:szCs w:val="24"/>
          <w:lang w:val="ro-MO"/>
        </w:rPr>
        <w:t>necesar</w:t>
      </w:r>
      <w:r w:rsidRPr="00793400">
        <w:rPr>
          <w:sz w:val="24"/>
          <w:szCs w:val="24"/>
          <w:lang w:val="ro-MO"/>
        </w:rPr>
        <w:t xml:space="preserve"> de dezinfectat echipamentul folosit.</w:t>
      </w:r>
    </w:p>
    <w:p w:rsidR="00793400" w:rsidRPr="00793400" w:rsidRDefault="009131ED" w:rsidP="00C1592C">
      <w:pPr>
        <w:numPr>
          <w:ilvl w:val="0"/>
          <w:numId w:val="5"/>
        </w:numPr>
        <w:jc w:val="both"/>
        <w:rPr>
          <w:sz w:val="24"/>
          <w:szCs w:val="24"/>
          <w:lang w:val="ro-MO"/>
        </w:rPr>
      </w:pPr>
      <w:r>
        <w:rPr>
          <w:sz w:val="24"/>
          <w:szCs w:val="24"/>
          <w:lang w:val="ro-MO"/>
        </w:rPr>
        <w:t>Servicii de cură</w:t>
      </w:r>
      <w:r w:rsidR="00793400" w:rsidRPr="00793400">
        <w:rPr>
          <w:sz w:val="24"/>
          <w:szCs w:val="24"/>
          <w:lang w:val="ro-MO"/>
        </w:rPr>
        <w:t xml:space="preserve">țenie urmează a fi prestate manual cu folosirea inventarului necesar și mecanic cu folosirea inventarului tehnologic și a mașinilor de </w:t>
      </w:r>
      <w:r w:rsidR="00E016A4" w:rsidRPr="00793400">
        <w:rPr>
          <w:sz w:val="24"/>
          <w:szCs w:val="24"/>
          <w:lang w:val="ro-MO"/>
        </w:rPr>
        <w:t>curățenie</w:t>
      </w:r>
      <w:r w:rsidR="00793400" w:rsidRPr="00793400">
        <w:rPr>
          <w:sz w:val="24"/>
          <w:szCs w:val="24"/>
          <w:lang w:val="ro-MO"/>
        </w:rPr>
        <w:t xml:space="preserve">. Mașinile pentru </w:t>
      </w:r>
      <w:r w:rsidR="00E016A4" w:rsidRPr="00793400">
        <w:rPr>
          <w:sz w:val="24"/>
          <w:szCs w:val="24"/>
          <w:lang w:val="ro-MO"/>
        </w:rPr>
        <w:t>curățenie</w:t>
      </w:r>
      <w:r w:rsidR="00793400" w:rsidRPr="00793400">
        <w:rPr>
          <w:sz w:val="24"/>
          <w:szCs w:val="24"/>
          <w:lang w:val="ro-MO"/>
        </w:rPr>
        <w:t xml:space="preserve"> trebuie să fie pe baza de acumulator sau baterie, capacitatea suprafeței prelucrate într-o oră nu mai mică de 800-</w:t>
      </w:r>
      <w:smartTag w:uri="urn:schemas-microsoft-com:office:smarttags" w:element="metricconverter">
        <w:smartTagPr>
          <w:attr w:name="ProductID" w:val="900 m2"/>
        </w:smartTagPr>
        <w:r w:rsidR="00793400" w:rsidRPr="00793400">
          <w:rPr>
            <w:sz w:val="24"/>
            <w:szCs w:val="24"/>
            <w:lang w:val="ro-MO"/>
          </w:rPr>
          <w:t>900 m</w:t>
        </w:r>
        <w:r w:rsidR="00793400" w:rsidRPr="00793400">
          <w:rPr>
            <w:sz w:val="24"/>
            <w:szCs w:val="24"/>
            <w:vertAlign w:val="superscript"/>
            <w:lang w:val="ro-MO"/>
          </w:rPr>
          <w:t>2</w:t>
        </w:r>
      </w:smartTag>
    </w:p>
    <w:p w:rsidR="00793400" w:rsidRPr="00793400" w:rsidRDefault="00793400" w:rsidP="00C1592C">
      <w:pPr>
        <w:numPr>
          <w:ilvl w:val="0"/>
          <w:numId w:val="5"/>
        </w:numPr>
        <w:jc w:val="both"/>
        <w:rPr>
          <w:sz w:val="24"/>
          <w:szCs w:val="24"/>
          <w:lang w:val="ro-MO"/>
        </w:rPr>
      </w:pPr>
      <w:r w:rsidRPr="00793400">
        <w:rPr>
          <w:sz w:val="24"/>
          <w:szCs w:val="24"/>
          <w:lang w:val="ro-MO"/>
        </w:rPr>
        <w:t xml:space="preserve">Tehnica și inventarul utilizat trebuie să fie de nivel profesional. </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Deșeuri menajere se înlătură din încăperi la fiecare </w:t>
      </w:r>
      <w:r w:rsidR="00E016A4" w:rsidRPr="00793400">
        <w:rPr>
          <w:sz w:val="24"/>
          <w:szCs w:val="24"/>
          <w:lang w:val="ro-MO"/>
        </w:rPr>
        <w:t>curățenie</w:t>
      </w:r>
      <w:r w:rsidRPr="00793400">
        <w:rPr>
          <w:sz w:val="24"/>
          <w:szCs w:val="24"/>
          <w:lang w:val="ro-MO"/>
        </w:rPr>
        <w:t>, în saci speciali.</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Detergenții, dezinfectanții utilizați trebuie să corespundă </w:t>
      </w:r>
      <w:r w:rsidR="00E016A4" w:rsidRPr="00793400">
        <w:rPr>
          <w:sz w:val="24"/>
          <w:szCs w:val="24"/>
          <w:lang w:val="ro-MO"/>
        </w:rPr>
        <w:t>standardelor</w:t>
      </w:r>
      <w:r w:rsidRPr="00793400">
        <w:rPr>
          <w:sz w:val="24"/>
          <w:szCs w:val="24"/>
          <w:lang w:val="ro-MO"/>
        </w:rPr>
        <w:t xml:space="preserve"> europene și urmează a fi utilizate în conformitate cu prescripțiile producătorului. Dezinfectanții urmează a fi înregistrate în RM.</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Dezinfectanții utilizați urmează a fi schimbați o dată în 3-6 luni. Substanțe dezinfectante (biodistructive) cu </w:t>
      </w:r>
      <w:r w:rsidR="00E016A4" w:rsidRPr="00793400">
        <w:rPr>
          <w:sz w:val="24"/>
          <w:szCs w:val="24"/>
          <w:lang w:val="ro-MO"/>
        </w:rPr>
        <w:t>acțiun</w:t>
      </w:r>
      <w:r w:rsidR="00E016A4">
        <w:rPr>
          <w:sz w:val="24"/>
          <w:szCs w:val="24"/>
          <w:lang w:val="ro-MO"/>
        </w:rPr>
        <w:t>e</w:t>
      </w:r>
      <w:r w:rsidRPr="00793400">
        <w:rPr>
          <w:sz w:val="24"/>
          <w:szCs w:val="24"/>
          <w:lang w:val="ro-MO"/>
        </w:rPr>
        <w:t xml:space="preserve"> virucidă, tuberculocidă, bactericidă, fungicidă și sporocidă.</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Apă folosită în urma efectuării </w:t>
      </w:r>
      <w:r w:rsidR="00E016A4" w:rsidRPr="00793400">
        <w:rPr>
          <w:sz w:val="24"/>
          <w:szCs w:val="24"/>
          <w:lang w:val="ro-MO"/>
        </w:rPr>
        <w:t>curățeniei</w:t>
      </w:r>
      <w:r w:rsidRPr="00793400">
        <w:rPr>
          <w:sz w:val="24"/>
          <w:szCs w:val="24"/>
          <w:lang w:val="ro-MO"/>
        </w:rPr>
        <w:t xml:space="preserve"> se schimbă la fiecare cabinet în parte.</w:t>
      </w:r>
    </w:p>
    <w:p w:rsidR="00793400" w:rsidRPr="00793400" w:rsidRDefault="00793400" w:rsidP="00C1592C">
      <w:pPr>
        <w:numPr>
          <w:ilvl w:val="0"/>
          <w:numId w:val="5"/>
        </w:numPr>
        <w:jc w:val="both"/>
        <w:rPr>
          <w:sz w:val="24"/>
          <w:szCs w:val="24"/>
          <w:lang w:val="ro-MO"/>
        </w:rPr>
      </w:pPr>
      <w:r w:rsidRPr="00793400">
        <w:rPr>
          <w:sz w:val="24"/>
          <w:szCs w:val="24"/>
          <w:lang w:val="ro-MO"/>
        </w:rPr>
        <w:t>Beneficiarul oferă un spaţiu tehnic pentru personalul prestatorului şi spaţiu de păstrare al utilajului, inventarului şi soluţiilor utilizate în efectuarea serviciilor.</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Prestatorul va lua toate măsurile necesare pentru ca serviciile de </w:t>
      </w:r>
      <w:r w:rsidR="00E016A4" w:rsidRPr="00793400">
        <w:rPr>
          <w:sz w:val="24"/>
          <w:szCs w:val="24"/>
          <w:lang w:val="ro-MO"/>
        </w:rPr>
        <w:t>curățenie</w:t>
      </w:r>
      <w:r w:rsidRPr="00793400">
        <w:rPr>
          <w:sz w:val="24"/>
          <w:szCs w:val="24"/>
          <w:lang w:val="ro-MO"/>
        </w:rPr>
        <w:t xml:space="preserve"> să nu afecteze desfășurarea în bune condiții a activității autorității contractante și accesul liber a </w:t>
      </w:r>
      <w:r w:rsidR="00E016A4" w:rsidRPr="00793400">
        <w:rPr>
          <w:sz w:val="24"/>
          <w:szCs w:val="24"/>
          <w:lang w:val="ro-MO"/>
        </w:rPr>
        <w:t>pacienților</w:t>
      </w:r>
      <w:r w:rsidRPr="00793400">
        <w:rPr>
          <w:sz w:val="24"/>
          <w:szCs w:val="24"/>
          <w:lang w:val="ro-MO"/>
        </w:rPr>
        <w:t xml:space="preserve">. </w:t>
      </w:r>
    </w:p>
    <w:p w:rsidR="00793400" w:rsidRPr="00793400" w:rsidRDefault="00793400" w:rsidP="00C1592C">
      <w:pPr>
        <w:numPr>
          <w:ilvl w:val="0"/>
          <w:numId w:val="5"/>
        </w:numPr>
        <w:jc w:val="both"/>
        <w:rPr>
          <w:sz w:val="24"/>
          <w:szCs w:val="24"/>
          <w:lang w:val="ro-MO"/>
        </w:rPr>
      </w:pPr>
      <w:r w:rsidRPr="00793400">
        <w:rPr>
          <w:sz w:val="24"/>
          <w:szCs w:val="24"/>
          <w:lang w:val="ro-MO"/>
        </w:rPr>
        <w:t>Prestatorul va asigura controlul îndeplinirii programului de lucru zilnic și al calității serviciilor prestate prin intermediul unu</w:t>
      </w:r>
      <w:r w:rsidR="00E016A4">
        <w:rPr>
          <w:sz w:val="24"/>
          <w:szCs w:val="24"/>
          <w:lang w:val="ro-MO"/>
        </w:rPr>
        <w:t>i șef de echipă. O dată în săptă</w:t>
      </w:r>
      <w:r w:rsidR="00E016A4" w:rsidRPr="00793400">
        <w:rPr>
          <w:sz w:val="24"/>
          <w:szCs w:val="24"/>
          <w:lang w:val="ro-MO"/>
        </w:rPr>
        <w:t>mână</w:t>
      </w:r>
      <w:r w:rsidRPr="00793400">
        <w:rPr>
          <w:sz w:val="24"/>
          <w:szCs w:val="24"/>
          <w:lang w:val="ro-MO"/>
        </w:rPr>
        <w:t xml:space="preserve"> șef de echipă împreună cu asistenta majoră sau asistenta superioară CMF va efectua inspectarea fiecărui Centru Medical și va efectua controlul calității serviciilor prestate.</w:t>
      </w:r>
    </w:p>
    <w:p w:rsidR="00793400" w:rsidRPr="00793400" w:rsidRDefault="00793400" w:rsidP="00C1592C">
      <w:pPr>
        <w:numPr>
          <w:ilvl w:val="0"/>
          <w:numId w:val="5"/>
        </w:numPr>
        <w:jc w:val="both"/>
        <w:rPr>
          <w:sz w:val="24"/>
          <w:szCs w:val="24"/>
          <w:lang w:val="ro-MO"/>
        </w:rPr>
      </w:pPr>
      <w:r w:rsidRPr="00793400">
        <w:rPr>
          <w:sz w:val="24"/>
          <w:szCs w:val="24"/>
          <w:lang w:val="ro-MO"/>
        </w:rPr>
        <w:t>Prestatorul în timp de o zi lucrătoare din momentul semnării contractului se obligă să numească şi să prezinte din partea sa o persoană responsabilă de îndeplinire a serviciilor şi persoana responsabilă de rezolvarea problemelor organizatorice.</w:t>
      </w:r>
    </w:p>
    <w:p w:rsidR="00793400" w:rsidRPr="00793400" w:rsidRDefault="00793400" w:rsidP="00C1592C">
      <w:pPr>
        <w:numPr>
          <w:ilvl w:val="0"/>
          <w:numId w:val="5"/>
        </w:numPr>
        <w:jc w:val="both"/>
        <w:rPr>
          <w:sz w:val="24"/>
          <w:szCs w:val="24"/>
          <w:lang w:val="ro-MO"/>
        </w:rPr>
      </w:pPr>
      <w:r w:rsidRPr="00793400">
        <w:rPr>
          <w:b/>
          <w:sz w:val="24"/>
          <w:szCs w:val="24"/>
          <w:lang w:val="ro-MO"/>
        </w:rPr>
        <w:t xml:space="preserve"> </w:t>
      </w:r>
      <w:r w:rsidRPr="00793400">
        <w:rPr>
          <w:sz w:val="24"/>
          <w:szCs w:val="24"/>
          <w:lang w:val="ro-MO"/>
        </w:rPr>
        <w:t>Beneficiarul în timp de o zi lucrătoare din momentul semnării contractului se obligă să numească şi să prezinte din partea sa o persoană responsabilă de coordonare a problemelor organizatorice cu acesta.</w:t>
      </w:r>
    </w:p>
    <w:p w:rsidR="00793400" w:rsidRPr="00793400" w:rsidRDefault="00793400" w:rsidP="00C1592C">
      <w:pPr>
        <w:numPr>
          <w:ilvl w:val="0"/>
          <w:numId w:val="5"/>
        </w:numPr>
        <w:jc w:val="both"/>
        <w:rPr>
          <w:sz w:val="24"/>
          <w:szCs w:val="24"/>
          <w:lang w:val="ro-MO"/>
        </w:rPr>
      </w:pPr>
      <w:r w:rsidRPr="00793400">
        <w:rPr>
          <w:sz w:val="24"/>
          <w:szCs w:val="24"/>
          <w:lang w:val="ro-MO"/>
        </w:rPr>
        <w:lastRenderedPageBreak/>
        <w:t xml:space="preserve"> Prestatorul este singura parte responsabilă </w:t>
      </w:r>
      <w:r w:rsidR="00E016A4" w:rsidRPr="00793400">
        <w:rPr>
          <w:sz w:val="24"/>
          <w:szCs w:val="24"/>
          <w:lang w:val="ro-MO"/>
        </w:rPr>
        <w:t>pentru</w:t>
      </w:r>
      <w:r w:rsidRPr="00793400">
        <w:rPr>
          <w:sz w:val="24"/>
          <w:szCs w:val="24"/>
          <w:lang w:val="ro-MO"/>
        </w:rPr>
        <w:t xml:space="preserve"> administrarea, controlul și acțiunile personalului său.</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Prestatorul răspunde și suportă riscul și eventuale pagube produse ca urmare a activității sale. </w:t>
      </w:r>
    </w:p>
    <w:p w:rsidR="00793400" w:rsidRPr="00793400" w:rsidRDefault="00793400" w:rsidP="00C1592C">
      <w:pPr>
        <w:numPr>
          <w:ilvl w:val="0"/>
          <w:numId w:val="5"/>
        </w:numPr>
        <w:jc w:val="both"/>
        <w:rPr>
          <w:sz w:val="24"/>
          <w:szCs w:val="24"/>
          <w:lang w:val="ro-MO"/>
        </w:rPr>
      </w:pPr>
      <w:r w:rsidRPr="00793400">
        <w:rPr>
          <w:sz w:val="24"/>
          <w:szCs w:val="24"/>
          <w:lang w:val="ro-MO"/>
        </w:rPr>
        <w:t>Prestatorul este obligat de a lua măsurile corespunzătoare în vederea prevenirii riscurilor profesionale, protecția sănătății și securității personalului angajat, informării și instruirii acestora în domeniul securității și sănătății în muncă, eliminării factorilor de risc și accidente, în conformitate cu legislația în vigoare, inclusiv efectuarea măsurărilor dozimetrice a colaboratorilor prestatorului care activează în cabinetele radiologice și  control medical periodic a tuturor colaboratorilor prestatorului.</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 Beneficiarul oferă acces personalului prestatorului pe teritoriul și în încăperile sale, doar pentru efectuarea serviciilor de curățenie.</w:t>
      </w:r>
    </w:p>
    <w:p w:rsidR="00793400" w:rsidRPr="00793400" w:rsidRDefault="00793400" w:rsidP="00C1592C">
      <w:pPr>
        <w:numPr>
          <w:ilvl w:val="0"/>
          <w:numId w:val="5"/>
        </w:numPr>
        <w:jc w:val="both"/>
        <w:rPr>
          <w:sz w:val="24"/>
          <w:szCs w:val="24"/>
          <w:lang w:val="ro-MO"/>
        </w:rPr>
      </w:pPr>
      <w:r w:rsidRPr="00793400">
        <w:rPr>
          <w:sz w:val="24"/>
          <w:szCs w:val="24"/>
          <w:lang w:val="ro-MO"/>
        </w:rPr>
        <w:t>Prestatorul îndeplineşte serviciile de deservire sanitar-igienică al încăperilor administrative strict doar cu prezenţa agentului de pază sau unui lucrător autorizat din partea autorității contractante.</w:t>
      </w:r>
    </w:p>
    <w:p w:rsidR="00793400" w:rsidRPr="00793400" w:rsidRDefault="00793400" w:rsidP="00C1592C">
      <w:pPr>
        <w:numPr>
          <w:ilvl w:val="0"/>
          <w:numId w:val="5"/>
        </w:numPr>
        <w:jc w:val="both"/>
        <w:rPr>
          <w:color w:val="000000"/>
          <w:sz w:val="24"/>
          <w:szCs w:val="24"/>
          <w:lang w:val="ro-MO"/>
        </w:rPr>
      </w:pPr>
      <w:r w:rsidRPr="00793400">
        <w:rPr>
          <w:sz w:val="24"/>
          <w:szCs w:val="24"/>
          <w:lang w:val="ro-MO"/>
        </w:rPr>
        <w:t xml:space="preserve">Se interzice accesul personalului prestatorului la telefoane (cu excepția apelărilor Poliției, </w:t>
      </w:r>
      <w:r w:rsidRPr="00793400">
        <w:rPr>
          <w:color w:val="000000"/>
          <w:sz w:val="24"/>
          <w:szCs w:val="24"/>
          <w:lang w:val="ro-MO"/>
        </w:rPr>
        <w:t>Salvării, pompierilor) și la tehnica de calcul.</w:t>
      </w:r>
    </w:p>
    <w:p w:rsidR="00793400" w:rsidRPr="00793400" w:rsidRDefault="00793400" w:rsidP="00C1592C">
      <w:pPr>
        <w:numPr>
          <w:ilvl w:val="0"/>
          <w:numId w:val="5"/>
        </w:numPr>
        <w:jc w:val="both"/>
        <w:rPr>
          <w:color w:val="FF00FF"/>
          <w:sz w:val="24"/>
          <w:szCs w:val="24"/>
          <w:lang w:val="ro-MO"/>
        </w:rPr>
      </w:pPr>
      <w:r w:rsidRPr="00793400">
        <w:rPr>
          <w:color w:val="000000"/>
          <w:sz w:val="24"/>
          <w:szCs w:val="24"/>
          <w:lang w:val="ro-MO"/>
        </w:rPr>
        <w:t xml:space="preserve"> Regim de lucru: de luni până vineri </w:t>
      </w:r>
      <w:r w:rsidRPr="00793400">
        <w:rPr>
          <w:b/>
          <w:color w:val="000000"/>
          <w:sz w:val="24"/>
          <w:szCs w:val="24"/>
          <w:lang w:val="ro-MO"/>
        </w:rPr>
        <w:t>de la 08.00</w:t>
      </w:r>
      <w:r w:rsidRPr="00793400">
        <w:rPr>
          <w:color w:val="000000"/>
          <w:sz w:val="24"/>
          <w:szCs w:val="24"/>
          <w:lang w:val="ro-MO"/>
        </w:rPr>
        <w:t xml:space="preserve"> </w:t>
      </w:r>
      <w:r w:rsidRPr="00793400">
        <w:rPr>
          <w:b/>
          <w:color w:val="000000"/>
          <w:sz w:val="24"/>
          <w:szCs w:val="24"/>
          <w:lang w:val="ro-MO"/>
        </w:rPr>
        <w:t>până la</w:t>
      </w:r>
      <w:r w:rsidRPr="00793400">
        <w:rPr>
          <w:color w:val="000000"/>
          <w:sz w:val="24"/>
          <w:szCs w:val="24"/>
          <w:lang w:val="ro-MO"/>
        </w:rPr>
        <w:t xml:space="preserve"> </w:t>
      </w:r>
      <w:r w:rsidRPr="00793400">
        <w:rPr>
          <w:b/>
          <w:color w:val="000000"/>
          <w:sz w:val="24"/>
          <w:szCs w:val="24"/>
          <w:lang w:val="ro-MO"/>
        </w:rPr>
        <w:t>19.00</w:t>
      </w:r>
      <w:r w:rsidRPr="00793400">
        <w:rPr>
          <w:color w:val="000000"/>
          <w:sz w:val="24"/>
          <w:szCs w:val="24"/>
          <w:lang w:val="ro-MO"/>
        </w:rPr>
        <w:t xml:space="preserve"> </w:t>
      </w:r>
      <w:r w:rsidRPr="00793400">
        <w:rPr>
          <w:b/>
          <w:color w:val="000000"/>
          <w:sz w:val="24"/>
          <w:szCs w:val="24"/>
          <w:lang w:val="ro-MO"/>
        </w:rPr>
        <w:t>regim zi</w:t>
      </w:r>
      <w:r w:rsidRPr="00793400">
        <w:rPr>
          <w:color w:val="000000"/>
          <w:sz w:val="24"/>
          <w:szCs w:val="24"/>
          <w:lang w:val="ro-MO"/>
        </w:rPr>
        <w:t xml:space="preserve"> se face curățenie de bază de 2 ori între orele 11-13 și 17-19 (pe parcursul zilei în caz de necesitate).</w:t>
      </w:r>
      <w:r w:rsidRPr="00793400">
        <w:rPr>
          <w:color w:val="FF00FF"/>
          <w:sz w:val="24"/>
          <w:szCs w:val="24"/>
          <w:lang w:val="ro-MO"/>
        </w:rPr>
        <w:t xml:space="preserve"> </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  Fiecare sâmbătă </w:t>
      </w:r>
      <w:r w:rsidRPr="00793400">
        <w:rPr>
          <w:b/>
          <w:sz w:val="24"/>
          <w:szCs w:val="24"/>
          <w:lang w:val="ro-MO"/>
        </w:rPr>
        <w:t>de la 08.00</w:t>
      </w:r>
      <w:r w:rsidRPr="00793400">
        <w:rPr>
          <w:sz w:val="24"/>
          <w:szCs w:val="24"/>
          <w:lang w:val="ro-MO"/>
        </w:rPr>
        <w:t xml:space="preserve"> </w:t>
      </w:r>
      <w:r w:rsidRPr="00793400">
        <w:rPr>
          <w:b/>
          <w:sz w:val="24"/>
          <w:szCs w:val="24"/>
          <w:lang w:val="ro-MO"/>
        </w:rPr>
        <w:t>până la</w:t>
      </w:r>
      <w:r w:rsidRPr="00793400">
        <w:rPr>
          <w:sz w:val="24"/>
          <w:szCs w:val="24"/>
          <w:lang w:val="ro-MO"/>
        </w:rPr>
        <w:t xml:space="preserve"> </w:t>
      </w:r>
      <w:r w:rsidRPr="00793400">
        <w:rPr>
          <w:b/>
          <w:sz w:val="24"/>
          <w:szCs w:val="24"/>
          <w:lang w:val="ro-MO"/>
        </w:rPr>
        <w:t>14.00</w:t>
      </w:r>
      <w:r w:rsidRPr="00793400">
        <w:rPr>
          <w:sz w:val="24"/>
          <w:szCs w:val="24"/>
          <w:lang w:val="ro-MO"/>
        </w:rPr>
        <w:t xml:space="preserve"> </w:t>
      </w:r>
      <w:r w:rsidRPr="00793400">
        <w:rPr>
          <w:b/>
          <w:sz w:val="24"/>
          <w:szCs w:val="24"/>
          <w:lang w:val="ro-MO"/>
        </w:rPr>
        <w:t>regim zi</w:t>
      </w:r>
      <w:r w:rsidRPr="00793400">
        <w:rPr>
          <w:sz w:val="24"/>
          <w:szCs w:val="24"/>
          <w:lang w:val="ro-MO"/>
        </w:rPr>
        <w:t xml:space="preserve"> se face curățenie generală între orele 11-13 (pe parcursul zilei în caz de necesitate se efectuează curățenie de întreținere). </w:t>
      </w:r>
    </w:p>
    <w:p w:rsidR="00793400" w:rsidRPr="00793400" w:rsidRDefault="00793400" w:rsidP="00C1592C">
      <w:pPr>
        <w:numPr>
          <w:ilvl w:val="0"/>
          <w:numId w:val="5"/>
        </w:numPr>
        <w:jc w:val="both"/>
        <w:rPr>
          <w:sz w:val="24"/>
          <w:szCs w:val="24"/>
          <w:lang w:val="ro-MO"/>
        </w:rPr>
      </w:pPr>
      <w:r w:rsidRPr="00793400">
        <w:rPr>
          <w:sz w:val="24"/>
          <w:szCs w:val="24"/>
          <w:lang w:val="ro-MO"/>
        </w:rPr>
        <w:t>Grupurile sanitare urmează a fi prelucrate de 6 ori pe zi.</w:t>
      </w:r>
    </w:p>
    <w:p w:rsidR="00793400" w:rsidRPr="00793400" w:rsidRDefault="00793400" w:rsidP="00C1592C">
      <w:pPr>
        <w:numPr>
          <w:ilvl w:val="0"/>
          <w:numId w:val="5"/>
        </w:numPr>
        <w:jc w:val="both"/>
        <w:rPr>
          <w:sz w:val="24"/>
          <w:szCs w:val="24"/>
          <w:lang w:val="ro-MO"/>
        </w:rPr>
      </w:pPr>
      <w:r w:rsidRPr="00793400">
        <w:rPr>
          <w:sz w:val="24"/>
          <w:szCs w:val="24"/>
          <w:lang w:val="ro-MO"/>
        </w:rPr>
        <w:t>Curățenie generală se petrece cu prelucrarea tuturor suprafețelor și instalațiilor, lămpilor, geamurilor, jaluzelelor, dulapurilor, stelajelor, etc.</w:t>
      </w:r>
    </w:p>
    <w:p w:rsidR="00793400" w:rsidRPr="00793400" w:rsidRDefault="00793400" w:rsidP="00C1592C">
      <w:pPr>
        <w:numPr>
          <w:ilvl w:val="0"/>
          <w:numId w:val="5"/>
        </w:numPr>
        <w:jc w:val="both"/>
        <w:rPr>
          <w:sz w:val="24"/>
          <w:szCs w:val="24"/>
          <w:lang w:val="ro-MO"/>
        </w:rPr>
      </w:pPr>
      <w:r w:rsidRPr="00793400">
        <w:rPr>
          <w:sz w:val="24"/>
          <w:szCs w:val="24"/>
          <w:lang w:val="ro-MO"/>
        </w:rPr>
        <w:t>Dat fiind faptul că Instituția este medicală personalul prestatorului răspunde de calitatea serviciilor prestate și poartă toată răspunderea pentru cazurile de aplicare amenzilor de către organele de control și etc.</w:t>
      </w:r>
    </w:p>
    <w:p w:rsidR="00793400" w:rsidRPr="00793400" w:rsidRDefault="00793400" w:rsidP="00C1592C">
      <w:pPr>
        <w:numPr>
          <w:ilvl w:val="0"/>
          <w:numId w:val="5"/>
        </w:numPr>
        <w:jc w:val="both"/>
        <w:rPr>
          <w:sz w:val="24"/>
          <w:szCs w:val="24"/>
          <w:lang w:val="ro-MO"/>
        </w:rPr>
      </w:pPr>
      <w:r w:rsidRPr="00793400">
        <w:rPr>
          <w:sz w:val="24"/>
          <w:szCs w:val="24"/>
          <w:lang w:val="ro-MO"/>
        </w:rPr>
        <w:t>În caz de stări epidemiologice se va aplica un regim special, care va fi aplicat după coordonarea cu prestatorul.</w:t>
      </w:r>
    </w:p>
    <w:p w:rsidR="00793400" w:rsidRPr="008225F2" w:rsidRDefault="00793400" w:rsidP="00C1592C">
      <w:pPr>
        <w:numPr>
          <w:ilvl w:val="0"/>
          <w:numId w:val="5"/>
        </w:numPr>
        <w:jc w:val="both"/>
        <w:rPr>
          <w:sz w:val="24"/>
          <w:szCs w:val="24"/>
          <w:lang w:val="ro-MO"/>
        </w:rPr>
      </w:pPr>
      <w:r w:rsidRPr="008225F2">
        <w:rPr>
          <w:sz w:val="24"/>
          <w:szCs w:val="24"/>
          <w:lang w:val="ro-MO"/>
        </w:rPr>
        <w:t>Personalul, care efectuează curățenie în cabinetele infecțioase, fizioterapie, vaccinare, chirurgie, staționar de zi, laboratoare, fizioterapia, cabinet de sterilizare, stomatologie rămân la dispoziția medicului pentru toată ziua. Lucrătorii dați nu pot efectua curățenie în coridoare, holuri, scări, veceuri de folosire universală.</w:t>
      </w:r>
    </w:p>
    <w:p w:rsidR="00793400" w:rsidRPr="008225F2" w:rsidRDefault="00793400" w:rsidP="00C1592C">
      <w:pPr>
        <w:numPr>
          <w:ilvl w:val="0"/>
          <w:numId w:val="5"/>
        </w:numPr>
        <w:jc w:val="both"/>
        <w:rPr>
          <w:sz w:val="24"/>
          <w:szCs w:val="24"/>
          <w:lang w:val="ro-MO"/>
        </w:rPr>
      </w:pPr>
      <w:r w:rsidRPr="008225F2">
        <w:rPr>
          <w:sz w:val="24"/>
          <w:szCs w:val="24"/>
          <w:lang w:val="ro-MO"/>
        </w:rPr>
        <w:t>În perioada când merge reparația în clădirile beneficiarului se efectuează strângerea și evacuarea gunoiului, curățarea podelelor de vopsea și alte.</w:t>
      </w:r>
    </w:p>
    <w:p w:rsidR="00793400" w:rsidRPr="00793400" w:rsidRDefault="00793400" w:rsidP="00C1592C">
      <w:pPr>
        <w:numPr>
          <w:ilvl w:val="0"/>
          <w:numId w:val="5"/>
        </w:numPr>
        <w:jc w:val="both"/>
        <w:rPr>
          <w:sz w:val="24"/>
          <w:szCs w:val="24"/>
          <w:lang w:val="ro-MO"/>
        </w:rPr>
      </w:pPr>
      <w:r w:rsidRPr="00793400">
        <w:rPr>
          <w:sz w:val="24"/>
          <w:szCs w:val="24"/>
          <w:lang w:val="ro-MO"/>
        </w:rPr>
        <w:t>Florile amplasate în cabinete, coridoare, holuri și pe scări trebuie să fie udate zilnic.</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Covoarele trebuie să fie curățate de 2 ori pe an prin spălare și curățenie chimică la spălătorii specializate. </w:t>
      </w:r>
    </w:p>
    <w:p w:rsidR="00793400" w:rsidRPr="00793400" w:rsidRDefault="00793400" w:rsidP="00C1592C">
      <w:pPr>
        <w:numPr>
          <w:ilvl w:val="0"/>
          <w:numId w:val="5"/>
        </w:numPr>
        <w:jc w:val="both"/>
        <w:rPr>
          <w:sz w:val="24"/>
          <w:szCs w:val="24"/>
          <w:lang w:val="ro-MO"/>
        </w:rPr>
      </w:pPr>
      <w:r w:rsidRPr="00793400">
        <w:rPr>
          <w:sz w:val="24"/>
          <w:szCs w:val="24"/>
          <w:lang w:val="ro-MO"/>
        </w:rPr>
        <w:t xml:space="preserve">Colaboratorii prestatorului efectuează colectarea inventarului moale murdar (ștergare, capoate, lingerie de pat, etc.), care se transmit la spălătorie. Inventarul moale curat se distribuie respective prin cabinete tot de către colaboratorii prestatorului. </w:t>
      </w:r>
    </w:p>
    <w:p w:rsidR="00793400" w:rsidRPr="00793400" w:rsidRDefault="00793400" w:rsidP="00C1592C">
      <w:pPr>
        <w:numPr>
          <w:ilvl w:val="0"/>
          <w:numId w:val="5"/>
        </w:numPr>
        <w:jc w:val="both"/>
        <w:rPr>
          <w:sz w:val="24"/>
          <w:szCs w:val="24"/>
          <w:lang w:val="ro-MO"/>
        </w:rPr>
      </w:pPr>
      <w:r w:rsidRPr="00793400">
        <w:rPr>
          <w:sz w:val="24"/>
          <w:szCs w:val="24"/>
          <w:lang w:val="ro-MO"/>
        </w:rPr>
        <w:t>Prestatorul trebuie să asigure dozatoare pentru pregătirea soluțiilor dezinfectante.</w:t>
      </w:r>
    </w:p>
    <w:p w:rsidR="00793400" w:rsidRPr="008225F2" w:rsidRDefault="00793400" w:rsidP="00C1592C">
      <w:pPr>
        <w:numPr>
          <w:ilvl w:val="0"/>
          <w:numId w:val="5"/>
        </w:numPr>
        <w:jc w:val="both"/>
        <w:rPr>
          <w:sz w:val="24"/>
          <w:szCs w:val="24"/>
          <w:lang w:val="ro-MO"/>
        </w:rPr>
      </w:pPr>
      <w:r w:rsidRPr="008225F2">
        <w:rPr>
          <w:sz w:val="24"/>
          <w:szCs w:val="24"/>
          <w:lang w:val="ro-MO"/>
        </w:rPr>
        <w:t>Prestatorul trebuie să asigure schimbul de dezinfectanți o dată în trimestru conform cerințelor epidemico-sanitare cu înregistrarea în registru de evidență datei de schimbare a dezinfectantului și denumirii dezinfectantului. Odată cu schimbarea dezinfectantului prestatorul efectuează instructajul personalului angajat în privința modalității și regulilor de utilizare a dezinfectantului utilizat cu prezentarea asistentei medicale majore a IMSP AMT B</w:t>
      </w:r>
      <w:r w:rsidR="008225F2" w:rsidRPr="008225F2">
        <w:rPr>
          <w:sz w:val="24"/>
          <w:szCs w:val="24"/>
          <w:lang w:val="ro-MO"/>
        </w:rPr>
        <w:t>uiu</w:t>
      </w:r>
      <w:r w:rsidRPr="008225F2">
        <w:rPr>
          <w:sz w:val="24"/>
          <w:szCs w:val="24"/>
          <w:lang w:val="ro-MO"/>
        </w:rPr>
        <w:t>ca</w:t>
      </w:r>
      <w:r w:rsidR="008225F2" w:rsidRPr="008225F2">
        <w:rPr>
          <w:sz w:val="24"/>
          <w:szCs w:val="24"/>
          <w:lang w:val="ro-MO"/>
        </w:rPr>
        <w:t>ni</w:t>
      </w:r>
      <w:r w:rsidRPr="008225F2">
        <w:rPr>
          <w:sz w:val="24"/>
          <w:szCs w:val="24"/>
          <w:lang w:val="ro-MO"/>
        </w:rPr>
        <w:t xml:space="preserve"> listei cu semnăturile angajaților prestatorului privind instructajul efectuat.</w:t>
      </w:r>
    </w:p>
    <w:p w:rsidR="00793400" w:rsidRPr="008225F2" w:rsidRDefault="00793400" w:rsidP="00C1592C">
      <w:pPr>
        <w:numPr>
          <w:ilvl w:val="0"/>
          <w:numId w:val="5"/>
        </w:numPr>
        <w:jc w:val="both"/>
        <w:rPr>
          <w:sz w:val="24"/>
          <w:szCs w:val="24"/>
          <w:lang w:val="ro-MO"/>
        </w:rPr>
      </w:pPr>
      <w:r w:rsidRPr="008225F2">
        <w:rPr>
          <w:sz w:val="24"/>
          <w:szCs w:val="24"/>
          <w:lang w:val="ro-MO"/>
        </w:rPr>
        <w:t xml:space="preserve">Prestatorul trebuie să efectuează trimestrial verificarea concentrației substanțelor active de dezinfectanți în soluțiile gata de lucru și să le prezinte Beneficiarului. </w:t>
      </w:r>
    </w:p>
    <w:p w:rsidR="00793400" w:rsidRPr="008225F2" w:rsidRDefault="00793400" w:rsidP="00C1592C">
      <w:pPr>
        <w:numPr>
          <w:ilvl w:val="0"/>
          <w:numId w:val="5"/>
        </w:numPr>
        <w:jc w:val="both"/>
        <w:rPr>
          <w:sz w:val="24"/>
          <w:szCs w:val="24"/>
          <w:lang w:val="ro-MO"/>
        </w:rPr>
      </w:pPr>
      <w:r w:rsidRPr="008225F2">
        <w:rPr>
          <w:sz w:val="24"/>
          <w:szCs w:val="24"/>
          <w:lang w:val="ro-MO"/>
        </w:rPr>
        <w:t>Se interzice stocarea deșeurilor menajere și cu pericol biologic. Eliminarea deșeurilor se efectuează deodată după colectarea lor.</w:t>
      </w:r>
    </w:p>
    <w:p w:rsidR="00793400" w:rsidRPr="00793400" w:rsidRDefault="00793400" w:rsidP="00C1592C">
      <w:pPr>
        <w:numPr>
          <w:ilvl w:val="0"/>
          <w:numId w:val="5"/>
        </w:numPr>
        <w:rPr>
          <w:sz w:val="24"/>
          <w:szCs w:val="24"/>
          <w:lang w:val="ro-MO"/>
        </w:rPr>
      </w:pPr>
      <w:r w:rsidRPr="008225F2">
        <w:rPr>
          <w:sz w:val="24"/>
          <w:szCs w:val="24"/>
          <w:lang w:val="ro-MO"/>
        </w:rPr>
        <w:t>Se asigură colectarea materialului moale murdar (halate, ștergare, lingerie și etc.) cu transmiterea lor la spălătorie internă și înlocuirea lor cu cele curate aduse din</w:t>
      </w:r>
      <w:r w:rsidRPr="00793400">
        <w:rPr>
          <w:sz w:val="24"/>
          <w:szCs w:val="24"/>
          <w:lang w:val="ro-MO"/>
        </w:rPr>
        <w:t xml:space="preserve"> spălătorie.</w:t>
      </w:r>
    </w:p>
    <w:p w:rsidR="00793400" w:rsidRPr="007B1A62" w:rsidRDefault="00793400" w:rsidP="00793400">
      <w:pPr>
        <w:pStyle w:val="aa"/>
        <w:shd w:val="clear" w:color="auto" w:fill="FFFFFF"/>
        <w:tabs>
          <w:tab w:val="left" w:pos="403"/>
        </w:tabs>
        <w:spacing w:line="278" w:lineRule="exact"/>
        <w:rPr>
          <w:b/>
          <w:spacing w:val="-6"/>
          <w:sz w:val="22"/>
          <w:szCs w:val="22"/>
          <w:u w:val="single"/>
          <w:lang w:val="ro-MO"/>
        </w:rPr>
      </w:pPr>
      <w:r w:rsidRPr="007B1A62">
        <w:rPr>
          <w:b/>
          <w:spacing w:val="-6"/>
          <w:sz w:val="22"/>
          <w:szCs w:val="22"/>
          <w:u w:val="single"/>
          <w:lang w:val="ro-MO"/>
        </w:rPr>
        <w:t>Serviciile de curățenie zilnică includ:</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lastRenderedPageBreak/>
        <w:t>Spălarea / curățarea pardoselilor holurilor, coridoarelor şi scărilor de acces;</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Dezinfectarea pardoselilor –zilnic o dată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Ştergerea  pervazurilor-zilnic o dată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Curăţarea balustradelor - zilnic şi minim o dată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Dezinfectarea balustradelor - zilnic o dată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Ştergerea uşilor si a ferestrelor-zilnic;</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Prelucrarea mobilierului-zilnic;</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Colectarea şi depozitarea gunoiului în locuri special amenajate-zilnic  de 3 ori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Întreţinerea grupurilor sanitare - zilnic de 6 ori pe zi;</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Spălarea şi curăţarea faţadei şi vitraliilor - de două ori pe an.</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Covoraşe de protecţie la intrare-schimbarea zilnică</w:t>
      </w:r>
    </w:p>
    <w:p w:rsidR="00793400" w:rsidRPr="007B1A62" w:rsidRDefault="00793400" w:rsidP="00C1592C">
      <w:pPr>
        <w:numPr>
          <w:ilvl w:val="0"/>
          <w:numId w:val="4"/>
        </w:numPr>
        <w:suppressAutoHyphens/>
        <w:spacing w:line="276" w:lineRule="auto"/>
        <w:ind w:left="540"/>
        <w:rPr>
          <w:sz w:val="22"/>
          <w:szCs w:val="22"/>
          <w:lang w:val="ro-MO"/>
        </w:rPr>
      </w:pPr>
      <w:r w:rsidRPr="007B1A62">
        <w:rPr>
          <w:sz w:val="22"/>
          <w:szCs w:val="22"/>
          <w:lang w:val="ro-MO"/>
        </w:rPr>
        <w:t>Curăţenia cabinetelor medicale cu suprafaţă totală de 10</w:t>
      </w:r>
      <w:r w:rsidR="008225F2" w:rsidRPr="007B1A62">
        <w:rPr>
          <w:sz w:val="22"/>
          <w:szCs w:val="22"/>
          <w:lang w:val="ro-MO"/>
        </w:rPr>
        <w:t>319.51</w:t>
      </w:r>
      <w:r w:rsidRPr="007B1A62">
        <w:rPr>
          <w:sz w:val="22"/>
          <w:szCs w:val="22"/>
          <w:lang w:val="ro-MO"/>
        </w:rPr>
        <w:t xml:space="preserve"> </w:t>
      </w:r>
      <w:r w:rsidRPr="007B1A62">
        <w:rPr>
          <w:sz w:val="22"/>
          <w:szCs w:val="22"/>
          <w:vertAlign w:val="superscript"/>
          <w:lang w:val="ro-MO"/>
        </w:rPr>
        <w:t>m2</w:t>
      </w:r>
      <w:r w:rsidRPr="007B1A62">
        <w:rPr>
          <w:sz w:val="22"/>
          <w:szCs w:val="22"/>
          <w:lang w:val="ro-MO"/>
        </w:rPr>
        <w:t xml:space="preserve"> (CCD – </w:t>
      </w:r>
      <w:r w:rsidR="008225F2" w:rsidRPr="007B1A62">
        <w:rPr>
          <w:sz w:val="22"/>
          <w:szCs w:val="22"/>
          <w:lang w:val="ro-MO"/>
        </w:rPr>
        <w:t>2975.51;</w:t>
      </w:r>
      <w:r w:rsidRPr="007B1A62">
        <w:rPr>
          <w:sz w:val="22"/>
          <w:szCs w:val="22"/>
          <w:lang w:val="ro-MO"/>
        </w:rPr>
        <w:t xml:space="preserve">   </w:t>
      </w:r>
    </w:p>
    <w:p w:rsidR="00793400" w:rsidRPr="007B1A62" w:rsidRDefault="00793400" w:rsidP="00793400">
      <w:pPr>
        <w:suppressAutoHyphens/>
        <w:spacing w:line="276" w:lineRule="auto"/>
        <w:ind w:left="180"/>
        <w:rPr>
          <w:sz w:val="22"/>
          <w:szCs w:val="22"/>
          <w:lang w:val="ro-MO"/>
        </w:rPr>
      </w:pPr>
      <w:r w:rsidRPr="007B1A62">
        <w:rPr>
          <w:sz w:val="22"/>
          <w:szCs w:val="22"/>
          <w:lang w:val="ro-MO"/>
        </w:rPr>
        <w:t xml:space="preserve">         CMF nr.4 – 15</w:t>
      </w:r>
      <w:r w:rsidR="008225F2" w:rsidRPr="007B1A62">
        <w:rPr>
          <w:sz w:val="22"/>
          <w:szCs w:val="22"/>
          <w:lang w:val="ro-MO"/>
        </w:rPr>
        <w:t>28,8</w:t>
      </w:r>
      <w:r w:rsidRPr="007B1A62">
        <w:rPr>
          <w:sz w:val="22"/>
          <w:szCs w:val="22"/>
          <w:lang w:val="ro-MO"/>
        </w:rPr>
        <w:t xml:space="preserve"> </w:t>
      </w:r>
      <w:r w:rsidRPr="007B1A62">
        <w:rPr>
          <w:sz w:val="22"/>
          <w:szCs w:val="22"/>
          <w:vertAlign w:val="superscript"/>
          <w:lang w:val="ro-MO"/>
        </w:rPr>
        <w:t>m2</w:t>
      </w:r>
      <w:r w:rsidRPr="007B1A62">
        <w:rPr>
          <w:sz w:val="22"/>
          <w:szCs w:val="22"/>
          <w:lang w:val="ro-MO"/>
        </w:rPr>
        <w:t>, CMF nr.5 – 3</w:t>
      </w:r>
      <w:r w:rsidR="008225F2" w:rsidRPr="007B1A62">
        <w:rPr>
          <w:sz w:val="22"/>
          <w:szCs w:val="22"/>
          <w:lang w:val="ro-MO"/>
        </w:rPr>
        <w:t>55</w:t>
      </w:r>
      <w:r w:rsidRPr="007B1A62">
        <w:rPr>
          <w:sz w:val="22"/>
          <w:szCs w:val="22"/>
          <w:lang w:val="ro-MO"/>
        </w:rPr>
        <w:t>3,</w:t>
      </w:r>
      <w:r w:rsidR="008225F2" w:rsidRPr="007B1A62">
        <w:rPr>
          <w:sz w:val="22"/>
          <w:szCs w:val="22"/>
          <w:lang w:val="ro-MO"/>
        </w:rPr>
        <w:t>3</w:t>
      </w:r>
      <w:r w:rsidRPr="007B1A62">
        <w:rPr>
          <w:sz w:val="22"/>
          <w:szCs w:val="22"/>
          <w:lang w:val="ro-MO"/>
        </w:rPr>
        <w:t xml:space="preserve"> </w:t>
      </w:r>
      <w:r w:rsidRPr="007B1A62">
        <w:rPr>
          <w:sz w:val="22"/>
          <w:szCs w:val="22"/>
          <w:vertAlign w:val="superscript"/>
          <w:lang w:val="ro-MO"/>
        </w:rPr>
        <w:t>m2,</w:t>
      </w:r>
      <w:r w:rsidRPr="007B1A62">
        <w:rPr>
          <w:sz w:val="22"/>
          <w:szCs w:val="22"/>
          <w:lang w:val="ro-MO"/>
        </w:rPr>
        <w:t xml:space="preserve"> CMF nr.6 – 22</w:t>
      </w:r>
      <w:r w:rsidR="008225F2" w:rsidRPr="007B1A62">
        <w:rPr>
          <w:sz w:val="22"/>
          <w:szCs w:val="22"/>
          <w:lang w:val="ro-MO"/>
        </w:rPr>
        <w:t>61</w:t>
      </w:r>
      <w:r w:rsidRPr="007B1A62">
        <w:rPr>
          <w:sz w:val="22"/>
          <w:szCs w:val="22"/>
          <w:lang w:val="ro-MO"/>
        </w:rPr>
        <w:t>,</w:t>
      </w:r>
      <w:r w:rsidR="008225F2" w:rsidRPr="007B1A62">
        <w:rPr>
          <w:sz w:val="22"/>
          <w:szCs w:val="22"/>
          <w:lang w:val="ro-MO"/>
        </w:rPr>
        <w:t>9</w:t>
      </w:r>
      <w:r w:rsidRPr="007B1A62">
        <w:rPr>
          <w:sz w:val="22"/>
          <w:szCs w:val="22"/>
          <w:lang w:val="ro-MO"/>
        </w:rPr>
        <w:t xml:space="preserve"> </w:t>
      </w:r>
      <w:r w:rsidRPr="007B1A62">
        <w:rPr>
          <w:sz w:val="22"/>
          <w:szCs w:val="22"/>
          <w:vertAlign w:val="superscript"/>
          <w:lang w:val="ro-MO"/>
        </w:rPr>
        <w:t>m2</w:t>
      </w:r>
      <w:r w:rsidRPr="007B1A62">
        <w:rPr>
          <w:sz w:val="22"/>
          <w:szCs w:val="22"/>
          <w:lang w:val="ro-MO"/>
        </w:rPr>
        <w:t>).</w:t>
      </w:r>
    </w:p>
    <w:p w:rsidR="00793400" w:rsidRPr="00E66AF9" w:rsidRDefault="00793400" w:rsidP="00E66AF9">
      <w:pPr>
        <w:numPr>
          <w:ilvl w:val="0"/>
          <w:numId w:val="4"/>
        </w:numPr>
        <w:tabs>
          <w:tab w:val="clear" w:pos="720"/>
        </w:tabs>
        <w:suppressAutoHyphens/>
        <w:spacing w:line="276" w:lineRule="auto"/>
        <w:ind w:left="540"/>
        <w:rPr>
          <w:sz w:val="22"/>
          <w:szCs w:val="22"/>
          <w:lang w:val="ro-MO"/>
        </w:rPr>
      </w:pPr>
      <w:r w:rsidRPr="007B1A62">
        <w:rPr>
          <w:sz w:val="22"/>
          <w:szCs w:val="22"/>
          <w:lang w:val="ro-MO"/>
        </w:rPr>
        <w:t xml:space="preserve">   Numărul de personal care va deservi </w:t>
      </w:r>
      <w:r w:rsidR="00E66AF9">
        <w:rPr>
          <w:sz w:val="22"/>
          <w:szCs w:val="22"/>
          <w:lang w:val="ro-MO"/>
        </w:rPr>
        <w:t xml:space="preserve"> în cadrul unei ture de muncă,,  </w:t>
      </w:r>
      <w:r w:rsidRPr="007B1A62">
        <w:rPr>
          <w:sz w:val="22"/>
          <w:szCs w:val="22"/>
          <w:lang w:val="ro-MO"/>
        </w:rPr>
        <w:t>sa fie de minimum  4</w:t>
      </w:r>
      <w:r w:rsidR="007B1A62" w:rsidRPr="007B1A62">
        <w:rPr>
          <w:sz w:val="22"/>
          <w:szCs w:val="22"/>
          <w:lang w:val="ro-MO"/>
        </w:rPr>
        <w:t>5</w:t>
      </w:r>
      <w:r w:rsidR="008225F2" w:rsidRPr="007B1A62">
        <w:rPr>
          <w:sz w:val="22"/>
          <w:szCs w:val="22"/>
          <w:lang w:val="ro-MO"/>
        </w:rPr>
        <w:t>persoane</w:t>
      </w:r>
      <w:r w:rsidRPr="007B1A62">
        <w:rPr>
          <w:sz w:val="22"/>
          <w:szCs w:val="22"/>
          <w:lang w:val="ro-MO"/>
        </w:rPr>
        <w:t xml:space="preserve">: în CCD – 12  persoane,  </w:t>
      </w:r>
      <w:r w:rsidRPr="00E66AF9">
        <w:rPr>
          <w:sz w:val="22"/>
          <w:szCs w:val="22"/>
          <w:lang w:val="ro-MO"/>
        </w:rPr>
        <w:t>în CMF nr.4 -</w:t>
      </w:r>
      <w:r w:rsidR="008225F2" w:rsidRPr="00E66AF9">
        <w:rPr>
          <w:sz w:val="22"/>
          <w:szCs w:val="22"/>
          <w:lang w:val="ro-MO"/>
        </w:rPr>
        <w:t xml:space="preserve"> </w:t>
      </w:r>
      <w:r w:rsidR="00E34F77" w:rsidRPr="00E66AF9">
        <w:rPr>
          <w:sz w:val="22"/>
          <w:szCs w:val="22"/>
          <w:lang w:val="ro-MO"/>
        </w:rPr>
        <w:t xml:space="preserve"> </w:t>
      </w:r>
      <w:r w:rsidRPr="00E66AF9">
        <w:rPr>
          <w:sz w:val="22"/>
          <w:szCs w:val="22"/>
          <w:lang w:val="ro-MO"/>
        </w:rPr>
        <w:t xml:space="preserve">9 persoane, în CMF nr. 5 – 15 persoane,  în CMF nr.6- </w:t>
      </w:r>
      <w:r w:rsidR="00AA3DE5" w:rsidRPr="00E66AF9">
        <w:rPr>
          <w:sz w:val="22"/>
          <w:szCs w:val="22"/>
          <w:lang w:val="ro-MO"/>
        </w:rPr>
        <w:t>9</w:t>
      </w:r>
      <w:r w:rsidRPr="00E66AF9">
        <w:rPr>
          <w:sz w:val="22"/>
          <w:szCs w:val="22"/>
          <w:lang w:val="ro-MO"/>
        </w:rPr>
        <w:t xml:space="preserve"> persoane.</w:t>
      </w:r>
    </w:p>
    <w:p w:rsidR="007B1A62" w:rsidRPr="00FE462E" w:rsidRDefault="008D6ABE" w:rsidP="00C1592C">
      <w:pPr>
        <w:numPr>
          <w:ilvl w:val="0"/>
          <w:numId w:val="6"/>
        </w:numPr>
        <w:tabs>
          <w:tab w:val="left" w:pos="720"/>
        </w:tabs>
        <w:suppressAutoHyphens/>
        <w:jc w:val="both"/>
        <w:rPr>
          <w:color w:val="000000"/>
          <w:sz w:val="22"/>
          <w:szCs w:val="22"/>
          <w:lang w:val="ro-MO"/>
        </w:rPr>
      </w:pPr>
      <w:r>
        <w:rPr>
          <w:color w:val="000000"/>
          <w:sz w:val="22"/>
          <w:szCs w:val="22"/>
          <w:lang w:val="ro-MO" w:eastAsia="ro-RO"/>
        </w:rPr>
        <w:t xml:space="preserve">Serviciile de curățenie </w:t>
      </w:r>
      <w:r w:rsidR="007B1A62" w:rsidRPr="00FE462E">
        <w:rPr>
          <w:color w:val="000000"/>
          <w:sz w:val="22"/>
          <w:szCs w:val="22"/>
          <w:lang w:val="ro-MO" w:eastAsia="ro-RO"/>
        </w:rPr>
        <w:t xml:space="preserve"> </w:t>
      </w:r>
      <w:r>
        <w:rPr>
          <w:color w:val="000000"/>
          <w:sz w:val="22"/>
          <w:szCs w:val="22"/>
          <w:lang w:val="ro-MO" w:eastAsia="ro-RO"/>
        </w:rPr>
        <w:t>urmează a fi prestate cu respectarea</w:t>
      </w:r>
      <w:r w:rsidR="007B1A62" w:rsidRPr="00FE462E">
        <w:rPr>
          <w:color w:val="000000"/>
          <w:sz w:val="22"/>
          <w:szCs w:val="22"/>
          <w:lang w:val="ro-MO" w:eastAsia="ro-RO"/>
        </w:rPr>
        <w:t xml:space="preserve"> regimului sanitaro-epidemiologic</w:t>
      </w:r>
      <w:r>
        <w:rPr>
          <w:color w:val="000000"/>
          <w:sz w:val="22"/>
          <w:szCs w:val="22"/>
          <w:lang w:val="ro-MO" w:eastAsia="ro-RO"/>
        </w:rPr>
        <w:t xml:space="preserve"> în instituția Beneficiarului</w:t>
      </w:r>
      <w:r w:rsidR="007B1A62" w:rsidRPr="00FE462E">
        <w:rPr>
          <w:color w:val="000000"/>
          <w:sz w:val="22"/>
          <w:szCs w:val="22"/>
          <w:lang w:val="ro-MO" w:eastAsia="ro-RO"/>
        </w:rPr>
        <w:t>.</w:t>
      </w:r>
    </w:p>
    <w:p w:rsidR="007B1A62" w:rsidRPr="00FE462E" w:rsidRDefault="007B1A62" w:rsidP="00C1592C">
      <w:pPr>
        <w:numPr>
          <w:ilvl w:val="0"/>
          <w:numId w:val="6"/>
        </w:numPr>
        <w:tabs>
          <w:tab w:val="left" w:pos="720"/>
        </w:tabs>
        <w:suppressAutoHyphens/>
        <w:jc w:val="both"/>
        <w:rPr>
          <w:color w:val="000000"/>
          <w:sz w:val="22"/>
          <w:szCs w:val="22"/>
          <w:lang w:val="ro-MO"/>
        </w:rPr>
      </w:pPr>
      <w:r w:rsidRPr="00FE462E">
        <w:rPr>
          <w:color w:val="000000"/>
          <w:sz w:val="22"/>
          <w:szCs w:val="22"/>
          <w:lang w:val="ro-MO" w:eastAsia="ro-RO"/>
        </w:rPr>
        <w:t>Funcția de bază a lucrătorilor pentru curăţenie ai Prestatorului este efectuarea calitativă şi la timp a curățeniei şi dezinfecției tuturor suprafețelor orizontale, verticale interne şi externe a încăperilor mobilierului în toate încăperile.</w:t>
      </w:r>
    </w:p>
    <w:p w:rsidR="007B1A62" w:rsidRPr="00FE462E" w:rsidRDefault="007B1A62" w:rsidP="00C1592C">
      <w:pPr>
        <w:numPr>
          <w:ilvl w:val="0"/>
          <w:numId w:val="6"/>
        </w:numPr>
        <w:tabs>
          <w:tab w:val="left" w:pos="720"/>
        </w:tabs>
        <w:suppressAutoHyphens/>
        <w:jc w:val="both"/>
        <w:rPr>
          <w:color w:val="000000"/>
          <w:sz w:val="22"/>
          <w:szCs w:val="22"/>
          <w:lang w:val="ro-MO"/>
        </w:rPr>
      </w:pPr>
      <w:r w:rsidRPr="00FE462E">
        <w:rPr>
          <w:color w:val="000000"/>
          <w:sz w:val="22"/>
          <w:szCs w:val="22"/>
          <w:lang w:val="ro-MO" w:eastAsia="ro-RO"/>
        </w:rPr>
        <w:t>Metodele de curățenie se îndeplinesc manual cu folosirea inventarului necesar.</w:t>
      </w:r>
    </w:p>
    <w:p w:rsidR="007B1A62" w:rsidRPr="00FE462E" w:rsidRDefault="007B1A62" w:rsidP="00C1592C">
      <w:pPr>
        <w:numPr>
          <w:ilvl w:val="0"/>
          <w:numId w:val="6"/>
        </w:numPr>
        <w:tabs>
          <w:tab w:val="left" w:pos="720"/>
        </w:tabs>
        <w:suppressAutoHyphens/>
        <w:jc w:val="both"/>
        <w:rPr>
          <w:color w:val="000000"/>
          <w:sz w:val="22"/>
          <w:szCs w:val="22"/>
          <w:lang w:val="ro-MO" w:eastAsia="ro-RO"/>
        </w:rPr>
      </w:pPr>
      <w:r w:rsidRPr="00FE462E">
        <w:rPr>
          <w:color w:val="000000"/>
          <w:sz w:val="22"/>
          <w:szCs w:val="22"/>
          <w:lang w:val="ro-MO" w:eastAsia="ro-RO"/>
        </w:rPr>
        <w:t>Dezinfecția poate fi folosită prin două metode:fizică-prin curățire, scuturare, aspirație şi prin folosirea etuvei (aburi la presiune): metoda chimică prin ștergere, înmuiere (scufundare) ori pulverizarea cu soluţie biodistructivă.</w:t>
      </w:r>
    </w:p>
    <w:p w:rsidR="007B1A62" w:rsidRPr="00FE462E" w:rsidRDefault="007B1A62" w:rsidP="00C1592C">
      <w:pPr>
        <w:numPr>
          <w:ilvl w:val="0"/>
          <w:numId w:val="6"/>
        </w:numPr>
        <w:tabs>
          <w:tab w:val="left" w:pos="720"/>
        </w:tabs>
        <w:suppressAutoHyphens/>
        <w:jc w:val="both"/>
        <w:rPr>
          <w:color w:val="000000"/>
          <w:sz w:val="22"/>
          <w:szCs w:val="22"/>
          <w:lang w:val="ro-MO" w:eastAsia="ro-RO"/>
        </w:rPr>
      </w:pPr>
      <w:r w:rsidRPr="00FE462E">
        <w:rPr>
          <w:sz w:val="22"/>
          <w:szCs w:val="22"/>
          <w:lang w:val="ro-MO"/>
        </w:rPr>
        <w:t xml:space="preserve">Prestatorul va avea grijă de aprovizionarea cu toate materialele de consum necesare pentru îndeplinirea serviciului care formează obiectul tenderului, şi de reaprovizionarea acestuia (pungi de culoare neagră pentru deșeurile menajere), hârtie igienică, săpun lichid antibacterian pentru mâini,prosoape pliante de unică folosință) nu mai rar de 2 ori pe </w:t>
      </w:r>
      <w:r w:rsidR="007010E7" w:rsidRPr="00FE462E">
        <w:rPr>
          <w:sz w:val="22"/>
          <w:szCs w:val="22"/>
          <w:lang w:val="ro-MO"/>
        </w:rPr>
        <w:t>săptămână</w:t>
      </w:r>
      <w:r w:rsidRPr="00FE462E">
        <w:rPr>
          <w:sz w:val="22"/>
          <w:szCs w:val="22"/>
          <w:lang w:val="ro-MO"/>
        </w:rPr>
        <w:t xml:space="preserve"> și la necesitate.</w:t>
      </w:r>
    </w:p>
    <w:p w:rsidR="007B1A62" w:rsidRPr="00FE462E" w:rsidRDefault="007B1A62" w:rsidP="00C1592C">
      <w:pPr>
        <w:pStyle w:val="aa"/>
        <w:numPr>
          <w:ilvl w:val="0"/>
          <w:numId w:val="8"/>
        </w:numPr>
        <w:autoSpaceDE w:val="0"/>
        <w:autoSpaceDN w:val="0"/>
        <w:adjustRightInd w:val="0"/>
        <w:jc w:val="both"/>
        <w:rPr>
          <w:b/>
          <w:sz w:val="22"/>
          <w:szCs w:val="22"/>
          <w:lang w:val="ro-MO"/>
        </w:rPr>
      </w:pPr>
      <w:r w:rsidRPr="00FE462E">
        <w:rPr>
          <w:b/>
          <w:bCs/>
          <w:sz w:val="22"/>
          <w:szCs w:val="22"/>
          <w:lang w:val="ro-MO"/>
        </w:rPr>
        <w:t>ZONE CU RISC SCĂZUT</w:t>
      </w:r>
    </w:p>
    <w:p w:rsidR="007B1A62" w:rsidRPr="00FE462E" w:rsidRDefault="007B1A62" w:rsidP="007B1A62">
      <w:pPr>
        <w:pStyle w:val="aa"/>
        <w:autoSpaceDE w:val="0"/>
        <w:autoSpaceDN w:val="0"/>
        <w:adjustRightInd w:val="0"/>
        <w:ind w:left="360"/>
        <w:jc w:val="both"/>
        <w:rPr>
          <w:sz w:val="22"/>
          <w:szCs w:val="22"/>
          <w:lang w:val="ro-MO"/>
        </w:rPr>
      </w:pPr>
      <w:r w:rsidRPr="00FE462E">
        <w:rPr>
          <w:bCs/>
          <w:sz w:val="22"/>
          <w:szCs w:val="22"/>
          <w:lang w:val="ro-MO"/>
        </w:rPr>
        <w:t xml:space="preserve">Include : </w:t>
      </w:r>
      <w:r w:rsidR="007010E7" w:rsidRPr="00FE462E">
        <w:rPr>
          <w:bCs/>
          <w:i/>
          <w:sz w:val="22"/>
          <w:szCs w:val="22"/>
          <w:lang w:val="ro-MO"/>
        </w:rPr>
        <w:t>Administrația</w:t>
      </w:r>
      <w:r w:rsidRPr="00FE462E">
        <w:rPr>
          <w:bCs/>
          <w:i/>
          <w:sz w:val="22"/>
          <w:szCs w:val="22"/>
          <w:lang w:val="ro-MO"/>
        </w:rPr>
        <w:t xml:space="preserve"> cu birourile componente;Birourile șefilor de secții,a/șefe și departamente; medicilor încăperile de odihnă a a/medicale și infirmierelor</w:t>
      </w:r>
      <w:r w:rsidRPr="00FE462E">
        <w:rPr>
          <w:i/>
          <w:sz w:val="22"/>
          <w:szCs w:val="22"/>
          <w:lang w:val="ro-MO"/>
        </w:rPr>
        <w:t>, intrări principale, scări, ascensoare, coridoare de legătură, săli de conferinţă, recepţie, subsoluri</w:t>
      </w:r>
      <w:r w:rsidRPr="00FE462E">
        <w:rPr>
          <w:sz w:val="22"/>
          <w:szCs w:val="22"/>
          <w:lang w:val="ro-MO"/>
        </w:rPr>
        <w:t xml:space="preserve"> etc.</w:t>
      </w:r>
    </w:p>
    <w:p w:rsidR="007B1A62" w:rsidRPr="00FE462E" w:rsidRDefault="007B1A62" w:rsidP="007B1A62">
      <w:pPr>
        <w:autoSpaceDE w:val="0"/>
        <w:autoSpaceDN w:val="0"/>
        <w:adjustRightInd w:val="0"/>
        <w:jc w:val="both"/>
        <w:rPr>
          <w:bCs/>
          <w:sz w:val="22"/>
          <w:szCs w:val="22"/>
          <w:lang w:val="ro-MO"/>
        </w:rPr>
      </w:pPr>
      <w:r w:rsidRPr="00FE462E">
        <w:rPr>
          <w:bCs/>
          <w:sz w:val="22"/>
          <w:szCs w:val="22"/>
          <w:lang w:val="ro-MO"/>
        </w:rPr>
        <w:t xml:space="preserve">1. </w:t>
      </w:r>
      <w:r w:rsidRPr="007B1A62">
        <w:rPr>
          <w:b/>
          <w:bCs/>
          <w:sz w:val="22"/>
          <w:szCs w:val="22"/>
          <w:lang w:val="ro-MO"/>
        </w:rPr>
        <w:t>Curăţenii ordinare:  1 dată pe zi</w:t>
      </w:r>
      <w:r w:rsidRPr="00FE462E">
        <w:rPr>
          <w:bCs/>
          <w:sz w:val="22"/>
          <w:szCs w:val="22"/>
          <w:lang w:val="ro-MO"/>
        </w:rPr>
        <w:t xml:space="preserve"> </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Deşertarea şi curăţirea coşurilor pentru  deşeuri menajere(hârtie,ambalaje) etc., transportarea deşeurilor urbane la punctele de colectare.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Înlăturarea umedă a prafului de pe: pervazurile interne; mobilier până la înălţimea omului, obiectele de uz casnic, aparatele prezente pe birourile medicilor (doar dacă sunt deconectate), aparatele de telefon sau eventuale cabine şi cu ulterioara salubrizare a acestora.</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Eliminarea amprentelor şi petelor de pe ambele laturi ale uşilor şi mânerelor, eventuale vitralii sau pereţi divizori.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Înlăturarea prafului de pe balustrada scărilor.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Măturatul umed al prafului şi reziduurilor de pe pardoseli şi scări.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Eventuala aspirare mecanică a pardoselilor.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Aspirarea mecanică a covoarelor, covoraşelor şi nişelor unde sunt situate;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xml:space="preserve">- Spălatul manual sau mecanic al pardoselilor de toate tipurile, inclusiv ascensoare şi ascensoarele pentru încărcături. </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Salubrizarea grupurilor sanitare, robinetelor, mobilierului şi pardoselilor din grupurile sanitare.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În fiecare zi va trebui de efectuat următoarele operaţii conform indicaţiilor personalului din secţie: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Aerisirea încăperilor</w:t>
      </w:r>
      <w:r>
        <w:rPr>
          <w:sz w:val="22"/>
          <w:szCs w:val="22"/>
          <w:lang w:val="ro-MO"/>
        </w:rPr>
        <w:t xml:space="preserve"> </w:t>
      </w:r>
      <w:r w:rsidRPr="00FE462E">
        <w:rPr>
          <w:sz w:val="22"/>
          <w:szCs w:val="22"/>
          <w:lang w:val="ro-MO"/>
        </w:rPr>
        <w:t>- 2-3 ori/zi deschizând ferestrele în mod compatibil cu sistemele de aer condiţionat şi având grijă de îndepărtat jaluzelele;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Închiderea ferestrelor la sfârşitul operaţiilor, aranjarea jaluzelelor dacă e cazul şi stingerea luminilor care nu sunt necesare.</w:t>
      </w:r>
    </w:p>
    <w:p w:rsidR="007B1A62" w:rsidRPr="00FE462E" w:rsidRDefault="007B1A62" w:rsidP="007B1A62">
      <w:pPr>
        <w:autoSpaceDE w:val="0"/>
        <w:autoSpaceDN w:val="0"/>
        <w:adjustRightInd w:val="0"/>
        <w:jc w:val="both"/>
        <w:rPr>
          <w:bCs/>
          <w:sz w:val="22"/>
          <w:szCs w:val="22"/>
          <w:lang w:val="ro-MO"/>
        </w:rPr>
      </w:pPr>
      <w:r w:rsidRPr="00FE462E">
        <w:rPr>
          <w:bCs/>
          <w:sz w:val="22"/>
          <w:szCs w:val="22"/>
          <w:lang w:val="ro-MO"/>
        </w:rPr>
        <w:t xml:space="preserve">IMPORTANT: </w:t>
      </w:r>
      <w:r w:rsidRPr="00FE462E">
        <w:rPr>
          <w:bCs/>
          <w:i/>
          <w:sz w:val="22"/>
          <w:szCs w:val="22"/>
          <w:lang w:val="ro-MO"/>
        </w:rPr>
        <w:t>Salubrizarea grupurilor sanitare(WC) accesibile publicului va trebui efectuată de 3 ori pe zi și la necesitate mai des</w:t>
      </w:r>
      <w:r w:rsidRPr="00FE462E">
        <w:rPr>
          <w:bCs/>
          <w:sz w:val="22"/>
          <w:szCs w:val="22"/>
          <w:lang w:val="ro-MO"/>
        </w:rPr>
        <w:t>.</w:t>
      </w:r>
    </w:p>
    <w:p w:rsidR="007B1A62" w:rsidRPr="00FE462E" w:rsidRDefault="007B1A62" w:rsidP="007B1A62">
      <w:pPr>
        <w:autoSpaceDE w:val="0"/>
        <w:autoSpaceDN w:val="0"/>
        <w:adjustRightInd w:val="0"/>
        <w:jc w:val="both"/>
        <w:rPr>
          <w:i/>
          <w:iCs/>
          <w:sz w:val="22"/>
          <w:szCs w:val="22"/>
          <w:lang w:val="ro-MO"/>
        </w:rPr>
      </w:pPr>
      <w:r w:rsidRPr="00FE462E">
        <w:rPr>
          <w:bCs/>
          <w:i/>
          <w:iCs/>
          <w:sz w:val="22"/>
          <w:szCs w:val="22"/>
          <w:lang w:val="ro-MO"/>
        </w:rPr>
        <w:t xml:space="preserve">IMPORTANT: </w:t>
      </w:r>
      <w:r w:rsidRPr="00FE462E">
        <w:rPr>
          <w:i/>
          <w:iCs/>
          <w:sz w:val="22"/>
          <w:szCs w:val="22"/>
          <w:lang w:val="ro-MO"/>
        </w:rPr>
        <w:t>În cazul condiţiilor climaterice deosebite (ploaie sau zăpadă), trebuie de menţinut curate intrările principale direct din exterior prin intervenţii repetate care să împiedice acumularea sau transportarea murdăriei în alte încăperi.</w:t>
      </w:r>
    </w:p>
    <w:p w:rsidR="007B1A62" w:rsidRPr="00FE462E" w:rsidRDefault="007B1A62" w:rsidP="007B1A62">
      <w:pPr>
        <w:autoSpaceDE w:val="0"/>
        <w:autoSpaceDN w:val="0"/>
        <w:adjustRightInd w:val="0"/>
        <w:jc w:val="both"/>
        <w:rPr>
          <w:bCs/>
          <w:i/>
          <w:sz w:val="22"/>
          <w:szCs w:val="22"/>
          <w:lang w:val="ro-MO"/>
        </w:rPr>
      </w:pPr>
      <w:r w:rsidRPr="00FE462E">
        <w:rPr>
          <w:bCs/>
          <w:i/>
          <w:sz w:val="22"/>
          <w:szCs w:val="22"/>
          <w:lang w:val="ro-MO"/>
        </w:rPr>
        <w:lastRenderedPageBreak/>
        <w:t>2. Curăţenii periodice</w:t>
      </w:r>
    </w:p>
    <w:p w:rsidR="007B1A62" w:rsidRPr="007B1A62" w:rsidRDefault="007B1A62" w:rsidP="007B1A62">
      <w:pPr>
        <w:autoSpaceDE w:val="0"/>
        <w:autoSpaceDN w:val="0"/>
        <w:adjustRightInd w:val="0"/>
        <w:jc w:val="both"/>
        <w:rPr>
          <w:b/>
          <w:bCs/>
          <w:sz w:val="22"/>
          <w:szCs w:val="22"/>
          <w:lang w:val="ro-MO"/>
        </w:rPr>
      </w:pPr>
      <w:r w:rsidRPr="007B1A62">
        <w:rPr>
          <w:b/>
          <w:bCs/>
          <w:sz w:val="22"/>
          <w:szCs w:val="22"/>
          <w:lang w:val="ro-MO"/>
        </w:rPr>
        <w:t>De 2 ori pe săptămână:</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Măturatul şi spălatul mecanic a coridoarelor subsolului.</w:t>
      </w:r>
    </w:p>
    <w:p w:rsidR="007B1A62" w:rsidRPr="007B1A62" w:rsidRDefault="007B1A62" w:rsidP="007B1A62">
      <w:pPr>
        <w:autoSpaceDE w:val="0"/>
        <w:autoSpaceDN w:val="0"/>
        <w:adjustRightInd w:val="0"/>
        <w:jc w:val="both"/>
        <w:rPr>
          <w:b/>
          <w:sz w:val="22"/>
          <w:szCs w:val="22"/>
          <w:lang w:val="ro-MO"/>
        </w:rPr>
      </w:pPr>
      <w:r w:rsidRPr="007B1A62">
        <w:rPr>
          <w:b/>
          <w:bCs/>
          <w:sz w:val="22"/>
          <w:szCs w:val="22"/>
          <w:lang w:val="ro-MO"/>
        </w:rPr>
        <w:t>O dată la 30 de zile:</w:t>
      </w:r>
      <w:r w:rsidRPr="007B1A62">
        <w:rPr>
          <w:b/>
          <w:bCs/>
          <w:sz w:val="22"/>
          <w:szCs w:val="22"/>
          <w:u w:val="single"/>
          <w:lang w:val="ro-MO"/>
        </w:rPr>
        <w:t xml:space="preserve"> Curățenia generală a </w:t>
      </w:r>
      <w:r w:rsidRPr="007B1A62">
        <w:rPr>
          <w:b/>
          <w:bCs/>
          <w:sz w:val="22"/>
          <w:szCs w:val="22"/>
          <w:lang w:val="ro-MO"/>
        </w:rPr>
        <w:t>birourilor :</w:t>
      </w:r>
    </w:p>
    <w:p w:rsidR="007B1A62" w:rsidRPr="00FE462E" w:rsidRDefault="007B1A62" w:rsidP="007B1A62">
      <w:pPr>
        <w:autoSpaceDE w:val="0"/>
        <w:autoSpaceDN w:val="0"/>
        <w:adjustRightInd w:val="0"/>
        <w:jc w:val="both"/>
        <w:rPr>
          <w:bCs/>
          <w:sz w:val="22"/>
          <w:szCs w:val="22"/>
          <w:lang w:val="ro-MO"/>
        </w:rPr>
      </w:pPr>
      <w:r w:rsidRPr="00FE462E">
        <w:rPr>
          <w:sz w:val="22"/>
          <w:szCs w:val="22"/>
          <w:lang w:val="ro-MO"/>
        </w:rPr>
        <w:t>- Îndepărtarea păienjenişului şi prafului de pe tavan spre  podea , pereţi şi colţuri greu accesibile, cutii, jaluzele, corpuri de iluminat, părţile accesibile ale caloriferelor şi termo-convectoarelor, gurile de aerisire,mobilierul prezent in birou.</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Măturatul şi spălatul manual al balcoanelor/teraselor externe.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Dezincrustarea chiuvetelor, robinetelor, vaselor de WC, etc.;</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Degresarea ,dezinfecția și curățirea minuţioasă al blocului sanitar:</w:t>
      </w:r>
    </w:p>
    <w:p w:rsidR="007B1A62" w:rsidRPr="00FE462E" w:rsidRDefault="007B1A62" w:rsidP="00C1592C">
      <w:pPr>
        <w:numPr>
          <w:ilvl w:val="0"/>
          <w:numId w:val="7"/>
        </w:numPr>
        <w:autoSpaceDE w:val="0"/>
        <w:autoSpaceDN w:val="0"/>
        <w:adjustRightInd w:val="0"/>
        <w:jc w:val="both"/>
        <w:rPr>
          <w:sz w:val="22"/>
          <w:szCs w:val="22"/>
          <w:lang w:val="ro-MO"/>
        </w:rPr>
      </w:pPr>
      <w:r w:rsidRPr="00FE462E">
        <w:rPr>
          <w:sz w:val="22"/>
          <w:szCs w:val="22"/>
          <w:lang w:val="ro-MO"/>
        </w:rPr>
        <w:t>Dezinfectarea sifoanelor;</w:t>
      </w:r>
    </w:p>
    <w:p w:rsidR="007B1A62" w:rsidRPr="00FE462E" w:rsidRDefault="007B1A62" w:rsidP="00C1592C">
      <w:pPr>
        <w:numPr>
          <w:ilvl w:val="0"/>
          <w:numId w:val="7"/>
        </w:numPr>
        <w:autoSpaceDE w:val="0"/>
        <w:autoSpaceDN w:val="0"/>
        <w:adjustRightInd w:val="0"/>
        <w:jc w:val="both"/>
        <w:rPr>
          <w:sz w:val="22"/>
          <w:szCs w:val="22"/>
          <w:lang w:val="ro-MO"/>
        </w:rPr>
      </w:pPr>
      <w:r w:rsidRPr="00FE462E">
        <w:rPr>
          <w:sz w:val="22"/>
          <w:szCs w:val="22"/>
          <w:lang w:val="ro-MO"/>
        </w:rPr>
        <w:t>Dezinfectarea gresiei şi faianţei</w:t>
      </w:r>
    </w:p>
    <w:p w:rsidR="007B1A62" w:rsidRPr="00FE462E" w:rsidRDefault="007B1A62" w:rsidP="00C1592C">
      <w:pPr>
        <w:numPr>
          <w:ilvl w:val="0"/>
          <w:numId w:val="7"/>
        </w:numPr>
        <w:autoSpaceDE w:val="0"/>
        <w:autoSpaceDN w:val="0"/>
        <w:adjustRightInd w:val="0"/>
        <w:jc w:val="both"/>
        <w:rPr>
          <w:sz w:val="22"/>
          <w:szCs w:val="22"/>
          <w:lang w:val="ro-MO"/>
        </w:rPr>
      </w:pPr>
      <w:r w:rsidRPr="00FE462E">
        <w:rPr>
          <w:sz w:val="22"/>
          <w:szCs w:val="22"/>
          <w:lang w:val="ro-MO"/>
        </w:rPr>
        <w:t xml:space="preserve">Spălatul uşilor; </w:t>
      </w:r>
    </w:p>
    <w:p w:rsidR="007B1A62" w:rsidRPr="00FE462E" w:rsidRDefault="007B1A62" w:rsidP="00C1592C">
      <w:pPr>
        <w:numPr>
          <w:ilvl w:val="0"/>
          <w:numId w:val="7"/>
        </w:numPr>
        <w:autoSpaceDE w:val="0"/>
        <w:autoSpaceDN w:val="0"/>
        <w:adjustRightInd w:val="0"/>
        <w:jc w:val="both"/>
        <w:rPr>
          <w:sz w:val="22"/>
          <w:szCs w:val="22"/>
          <w:lang w:val="ro-MO"/>
        </w:rPr>
      </w:pPr>
      <w:r w:rsidRPr="00FE462E">
        <w:rPr>
          <w:sz w:val="22"/>
          <w:szCs w:val="22"/>
          <w:lang w:val="ro-MO"/>
        </w:rPr>
        <w:t>Spălatul minuțios şi dezinfectarea mobilierului prezent</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w:t>
      </w:r>
      <w:r w:rsidR="007010E7">
        <w:rPr>
          <w:sz w:val="22"/>
          <w:szCs w:val="22"/>
          <w:lang w:val="ro-MO"/>
        </w:rPr>
        <w:t xml:space="preserve"> </w:t>
      </w:r>
      <w:r w:rsidRPr="00FE462E">
        <w:rPr>
          <w:sz w:val="22"/>
          <w:szCs w:val="22"/>
          <w:lang w:val="ro-MO"/>
        </w:rPr>
        <w:t>Spălatul pereţilor din ascensoare, ascensoare pentru încărcături,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geamurilor perimetral intern şi extern.</w:t>
      </w:r>
    </w:p>
    <w:p w:rsidR="007B1A62" w:rsidRPr="007B1A62" w:rsidRDefault="007B1A62" w:rsidP="007B1A62">
      <w:pPr>
        <w:autoSpaceDE w:val="0"/>
        <w:autoSpaceDN w:val="0"/>
        <w:adjustRightInd w:val="0"/>
        <w:jc w:val="both"/>
        <w:rPr>
          <w:b/>
          <w:bCs/>
          <w:i/>
          <w:sz w:val="22"/>
          <w:szCs w:val="22"/>
          <w:lang w:val="ro-MO"/>
        </w:rPr>
      </w:pPr>
      <w:r w:rsidRPr="007B1A62">
        <w:rPr>
          <w:b/>
          <w:bCs/>
          <w:i/>
          <w:sz w:val="22"/>
          <w:szCs w:val="22"/>
          <w:lang w:val="ro-MO"/>
        </w:rPr>
        <w:t>O dată la 3 luni: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Întreţinerea pardoselilor tratate: aplicarea cerii şi lustruitul şi spălatul de fond al pardoselilor netratate;</w:t>
      </w:r>
    </w:p>
    <w:p w:rsidR="007B1A62" w:rsidRPr="00FE462E" w:rsidRDefault="007B1A62" w:rsidP="007B1A62">
      <w:pPr>
        <w:autoSpaceDE w:val="0"/>
        <w:autoSpaceDN w:val="0"/>
        <w:adjustRightInd w:val="0"/>
        <w:jc w:val="both"/>
        <w:rPr>
          <w:sz w:val="22"/>
          <w:szCs w:val="22"/>
          <w:lang w:val="ro-MO"/>
        </w:rPr>
      </w:pPr>
    </w:p>
    <w:p w:rsidR="007B1A62" w:rsidRPr="00FE462E" w:rsidRDefault="007B1A62" w:rsidP="007B1A62">
      <w:pPr>
        <w:autoSpaceDE w:val="0"/>
        <w:autoSpaceDN w:val="0"/>
        <w:adjustRightInd w:val="0"/>
        <w:rPr>
          <w:b/>
          <w:bCs/>
          <w:sz w:val="22"/>
          <w:szCs w:val="22"/>
          <w:lang w:val="ro-MO"/>
        </w:rPr>
      </w:pPr>
      <w:r w:rsidRPr="00FE462E">
        <w:rPr>
          <w:b/>
          <w:bCs/>
          <w:sz w:val="22"/>
          <w:szCs w:val="22"/>
          <w:lang w:val="ro-MO"/>
        </w:rPr>
        <w:t>B) ZONELE CU RISC MEDIU</w:t>
      </w:r>
    </w:p>
    <w:p w:rsidR="007B1A62" w:rsidRPr="007B1A62" w:rsidRDefault="007B1A62" w:rsidP="00C1592C">
      <w:pPr>
        <w:pStyle w:val="aa"/>
        <w:numPr>
          <w:ilvl w:val="0"/>
          <w:numId w:val="9"/>
        </w:numPr>
        <w:autoSpaceDE w:val="0"/>
        <w:autoSpaceDN w:val="0"/>
        <w:adjustRightInd w:val="0"/>
        <w:jc w:val="both"/>
        <w:rPr>
          <w:b/>
          <w:bCs/>
          <w:sz w:val="22"/>
          <w:szCs w:val="22"/>
          <w:lang w:val="ro-MO"/>
        </w:rPr>
      </w:pPr>
      <w:r w:rsidRPr="007B1A62">
        <w:rPr>
          <w:b/>
          <w:bCs/>
          <w:sz w:val="22"/>
          <w:szCs w:val="22"/>
          <w:lang w:val="ro-MO"/>
        </w:rPr>
        <w:t>Curăţenii ordinare:</w:t>
      </w:r>
      <w:r w:rsidR="007010E7">
        <w:rPr>
          <w:b/>
          <w:bCs/>
          <w:sz w:val="22"/>
          <w:szCs w:val="22"/>
          <w:lang w:val="ro-MO"/>
        </w:rPr>
        <w:t xml:space="preserve"> </w:t>
      </w:r>
      <w:r w:rsidRPr="007B1A62">
        <w:rPr>
          <w:b/>
          <w:bCs/>
          <w:sz w:val="22"/>
          <w:szCs w:val="22"/>
          <w:lang w:val="ro-MO"/>
        </w:rPr>
        <w:t>De 2 ori pe zi</w:t>
      </w:r>
    </w:p>
    <w:p w:rsidR="007B1A62" w:rsidRPr="00FE462E" w:rsidRDefault="007B1A62" w:rsidP="007B1A62">
      <w:pPr>
        <w:pStyle w:val="aa"/>
        <w:autoSpaceDE w:val="0"/>
        <w:autoSpaceDN w:val="0"/>
        <w:adjustRightInd w:val="0"/>
        <w:jc w:val="both"/>
        <w:rPr>
          <w:bCs/>
          <w:i/>
          <w:sz w:val="22"/>
          <w:szCs w:val="22"/>
          <w:lang w:val="ro-MO"/>
        </w:rPr>
      </w:pPr>
      <w:r w:rsidRPr="00FE462E">
        <w:rPr>
          <w:bCs/>
          <w:i/>
          <w:sz w:val="22"/>
          <w:szCs w:val="22"/>
          <w:lang w:val="ro-MO"/>
        </w:rPr>
        <w:t xml:space="preserve">Curățenia se petrece în birouri de 2 ori în zi </w:t>
      </w:r>
      <w:r w:rsidR="007010E7" w:rsidRPr="00FE462E">
        <w:rPr>
          <w:bCs/>
          <w:i/>
          <w:sz w:val="22"/>
          <w:szCs w:val="22"/>
          <w:lang w:val="ro-MO"/>
        </w:rPr>
        <w:t>începând</w:t>
      </w:r>
      <w:r w:rsidRPr="00FE462E">
        <w:rPr>
          <w:bCs/>
          <w:i/>
          <w:sz w:val="22"/>
          <w:szCs w:val="22"/>
          <w:lang w:val="ro-MO"/>
        </w:rPr>
        <w:t xml:space="preserve"> cu ora 7 </w:t>
      </w:r>
      <w:r w:rsidRPr="00FE462E">
        <w:rPr>
          <w:bCs/>
          <w:i/>
          <w:sz w:val="22"/>
          <w:szCs w:val="22"/>
          <w:vertAlign w:val="superscript"/>
          <w:lang w:val="ro-MO"/>
        </w:rPr>
        <w:t>30</w:t>
      </w:r>
      <w:r w:rsidRPr="00FE462E">
        <w:rPr>
          <w:bCs/>
          <w:i/>
          <w:sz w:val="22"/>
          <w:szCs w:val="22"/>
          <w:lang w:val="ro-MO"/>
        </w:rPr>
        <w:t>-9</w:t>
      </w:r>
      <w:r w:rsidRPr="00FE462E">
        <w:rPr>
          <w:bCs/>
          <w:i/>
          <w:sz w:val="22"/>
          <w:szCs w:val="22"/>
          <w:vertAlign w:val="superscript"/>
          <w:lang w:val="ro-MO"/>
        </w:rPr>
        <w:t>40</w:t>
      </w:r>
      <w:r w:rsidRPr="00FE462E">
        <w:rPr>
          <w:bCs/>
          <w:i/>
          <w:sz w:val="22"/>
          <w:szCs w:val="22"/>
          <w:lang w:val="ro-MO"/>
        </w:rPr>
        <w:t xml:space="preserve">;13 </w:t>
      </w:r>
      <w:r w:rsidRPr="00FE462E">
        <w:rPr>
          <w:bCs/>
          <w:i/>
          <w:sz w:val="22"/>
          <w:szCs w:val="22"/>
          <w:vertAlign w:val="superscript"/>
          <w:lang w:val="ro-MO"/>
        </w:rPr>
        <w:t>00</w:t>
      </w:r>
      <w:r w:rsidRPr="00FE462E">
        <w:rPr>
          <w:bCs/>
          <w:i/>
          <w:sz w:val="22"/>
          <w:szCs w:val="22"/>
          <w:lang w:val="ro-MO"/>
        </w:rPr>
        <w:t>-15</w:t>
      </w:r>
      <w:r w:rsidRPr="00FE462E">
        <w:rPr>
          <w:bCs/>
          <w:i/>
          <w:sz w:val="22"/>
          <w:szCs w:val="22"/>
          <w:vertAlign w:val="superscript"/>
          <w:lang w:val="ro-MO"/>
        </w:rPr>
        <w:t>00</w:t>
      </w:r>
      <w:r w:rsidRPr="00FE462E">
        <w:rPr>
          <w:bCs/>
          <w:i/>
          <w:sz w:val="22"/>
          <w:szCs w:val="22"/>
          <w:lang w:val="ro-MO"/>
        </w:rPr>
        <w:t xml:space="preserve">.Personalul implicat in efectuarea </w:t>
      </w:r>
      <w:r w:rsidR="007010E7" w:rsidRPr="00FE462E">
        <w:rPr>
          <w:bCs/>
          <w:i/>
          <w:sz w:val="22"/>
          <w:szCs w:val="22"/>
          <w:lang w:val="ro-MO"/>
        </w:rPr>
        <w:t>curățeniei</w:t>
      </w:r>
      <w:r w:rsidRPr="00FE462E">
        <w:rPr>
          <w:bCs/>
          <w:i/>
          <w:sz w:val="22"/>
          <w:szCs w:val="22"/>
          <w:lang w:val="ro-MO"/>
        </w:rPr>
        <w:t xml:space="preserve"> va purta EPP-curat (costum/halat,chipiu,</w:t>
      </w:r>
      <w:r w:rsidR="007010E7" w:rsidRPr="00FE462E">
        <w:rPr>
          <w:bCs/>
          <w:i/>
          <w:sz w:val="22"/>
          <w:szCs w:val="22"/>
          <w:lang w:val="ro-MO"/>
        </w:rPr>
        <w:t>încălțăminte</w:t>
      </w:r>
      <w:r w:rsidRPr="00FE462E">
        <w:rPr>
          <w:bCs/>
          <w:i/>
          <w:sz w:val="22"/>
          <w:szCs w:val="22"/>
          <w:lang w:val="ro-MO"/>
        </w:rPr>
        <w:t xml:space="preserve"> </w:t>
      </w:r>
      <w:r w:rsidR="009131ED" w:rsidRPr="00FE462E">
        <w:rPr>
          <w:bCs/>
          <w:i/>
          <w:sz w:val="22"/>
          <w:szCs w:val="22"/>
          <w:lang w:val="ro-MO"/>
        </w:rPr>
        <w:t>ușor</w:t>
      </w:r>
      <w:r w:rsidRPr="00FE462E">
        <w:rPr>
          <w:bCs/>
          <w:i/>
          <w:sz w:val="22"/>
          <w:szCs w:val="22"/>
          <w:lang w:val="ro-MO"/>
        </w:rPr>
        <w:t xml:space="preserve"> de prelucrat(piele/</w:t>
      </w:r>
      <w:r w:rsidR="007010E7" w:rsidRPr="00FE462E">
        <w:rPr>
          <w:bCs/>
          <w:i/>
          <w:sz w:val="22"/>
          <w:szCs w:val="22"/>
          <w:lang w:val="ro-MO"/>
        </w:rPr>
        <w:t>înlocuitor</w:t>
      </w:r>
      <w:r w:rsidRPr="00FE462E">
        <w:rPr>
          <w:bCs/>
          <w:i/>
          <w:sz w:val="22"/>
          <w:szCs w:val="22"/>
          <w:lang w:val="ro-MO"/>
        </w:rPr>
        <w:t xml:space="preserve">)marcată conform destinației(Salon sau Grup sanitar) și va respecta </w:t>
      </w:r>
      <w:r w:rsidR="007010E7" w:rsidRPr="00FE462E">
        <w:rPr>
          <w:bCs/>
          <w:i/>
          <w:sz w:val="22"/>
          <w:szCs w:val="22"/>
          <w:lang w:val="ro-MO"/>
        </w:rPr>
        <w:t>consecutivitatea</w:t>
      </w:r>
      <w:r w:rsidRPr="00FE462E">
        <w:rPr>
          <w:bCs/>
          <w:i/>
          <w:sz w:val="22"/>
          <w:szCs w:val="22"/>
          <w:lang w:val="ro-MO"/>
        </w:rPr>
        <w:t xml:space="preserve"> efectuării curățeniei – de la curat spre murdar cu EPP tehnic și vestimentar diferinciat.</w:t>
      </w:r>
    </w:p>
    <w:p w:rsidR="007B1A62" w:rsidRPr="009131ED" w:rsidRDefault="007B1A62" w:rsidP="00C1592C">
      <w:pPr>
        <w:pStyle w:val="aa"/>
        <w:numPr>
          <w:ilvl w:val="0"/>
          <w:numId w:val="11"/>
        </w:numPr>
        <w:rPr>
          <w:sz w:val="22"/>
          <w:szCs w:val="22"/>
          <w:lang w:val="ro-MO"/>
        </w:rPr>
      </w:pPr>
      <w:r w:rsidRPr="009131ED">
        <w:rPr>
          <w:sz w:val="22"/>
          <w:szCs w:val="22"/>
          <w:lang w:val="ro-MO" w:eastAsia="ro-RO"/>
        </w:rPr>
        <w:t xml:space="preserve"> pentru curăţenia suprafeţelor  se folosește dezinfecţia prin ştergere, folosind +100 ml. soluţie biodistructivă la l m</w:t>
      </w:r>
      <w:r w:rsidRPr="009131ED">
        <w:rPr>
          <w:sz w:val="22"/>
          <w:szCs w:val="22"/>
          <w:vertAlign w:val="superscript"/>
          <w:lang w:val="ro-MO" w:eastAsia="ro-RO"/>
        </w:rPr>
        <w:t>2</w:t>
      </w:r>
      <w:r w:rsidRPr="009131ED">
        <w:rPr>
          <w:sz w:val="22"/>
          <w:szCs w:val="22"/>
          <w:lang w:val="ro-MO" w:eastAsia="ro-RO"/>
        </w:rPr>
        <w:t>,</w:t>
      </w:r>
      <w:r w:rsidR="009131ED">
        <w:rPr>
          <w:sz w:val="22"/>
          <w:szCs w:val="22"/>
          <w:lang w:val="ro-MO" w:eastAsia="ro-RO"/>
        </w:rPr>
        <w:t xml:space="preserve"> </w:t>
      </w:r>
      <w:r w:rsidRPr="009131ED">
        <w:rPr>
          <w:sz w:val="22"/>
          <w:szCs w:val="22"/>
          <w:lang w:val="ro-MO" w:eastAsia="ro-RO"/>
        </w:rPr>
        <w:t>aprobate de MS al RM.</w:t>
      </w:r>
    </w:p>
    <w:p w:rsidR="007B1A62" w:rsidRPr="00FE462E" w:rsidRDefault="007B1A62" w:rsidP="007B1A62">
      <w:pPr>
        <w:rPr>
          <w:sz w:val="22"/>
          <w:szCs w:val="22"/>
          <w:lang w:val="ro-MO"/>
        </w:rPr>
      </w:pPr>
      <w:r w:rsidRPr="00FE462E">
        <w:rPr>
          <w:sz w:val="22"/>
          <w:szCs w:val="22"/>
          <w:lang w:val="ro-MO" w:eastAsia="ro-RO"/>
        </w:rPr>
        <w:t>După dezinfecție se petrece aerisirea 5-10 min.</w:t>
      </w:r>
    </w:p>
    <w:p w:rsidR="007B1A62" w:rsidRPr="00FE462E" w:rsidRDefault="007B1A62" w:rsidP="007B1A62">
      <w:pPr>
        <w:rPr>
          <w:sz w:val="22"/>
          <w:szCs w:val="22"/>
          <w:lang w:val="ro-MO" w:eastAsia="ro-RO"/>
        </w:rPr>
      </w:pPr>
      <w:r w:rsidRPr="00FE462E">
        <w:rPr>
          <w:sz w:val="22"/>
          <w:szCs w:val="22"/>
          <w:lang w:val="ro-MO" w:eastAsia="ro-RO"/>
        </w:rPr>
        <w:t xml:space="preserve">La orele </w:t>
      </w:r>
      <w:r w:rsidRPr="009131ED">
        <w:rPr>
          <w:b/>
          <w:bCs/>
          <w:i/>
          <w:sz w:val="22"/>
          <w:szCs w:val="22"/>
          <w:lang w:val="ro-MO"/>
        </w:rPr>
        <w:t xml:space="preserve">13 </w:t>
      </w:r>
      <w:r w:rsidRPr="009131ED">
        <w:rPr>
          <w:b/>
          <w:bCs/>
          <w:i/>
          <w:sz w:val="22"/>
          <w:szCs w:val="22"/>
          <w:vertAlign w:val="superscript"/>
          <w:lang w:val="ro-MO"/>
        </w:rPr>
        <w:t>00</w:t>
      </w:r>
      <w:r w:rsidRPr="009131ED">
        <w:rPr>
          <w:b/>
          <w:bCs/>
          <w:i/>
          <w:sz w:val="22"/>
          <w:szCs w:val="22"/>
          <w:lang w:val="ro-MO"/>
        </w:rPr>
        <w:t>-15</w:t>
      </w:r>
      <w:r w:rsidRPr="009131ED">
        <w:rPr>
          <w:b/>
          <w:bCs/>
          <w:i/>
          <w:sz w:val="22"/>
          <w:szCs w:val="22"/>
          <w:vertAlign w:val="superscript"/>
          <w:lang w:val="ro-MO"/>
        </w:rPr>
        <w:t>00</w:t>
      </w:r>
      <w:r w:rsidRPr="00FE462E">
        <w:rPr>
          <w:sz w:val="22"/>
          <w:szCs w:val="22"/>
          <w:lang w:val="ro-MO" w:eastAsia="ro-RO"/>
        </w:rPr>
        <w:t xml:space="preserve"> curăţenia se petrece cu folosirea detergenţilor, recomandaţi pentru suprafeţe.</w:t>
      </w:r>
    </w:p>
    <w:p w:rsidR="007B1A62" w:rsidRPr="00FE462E" w:rsidRDefault="007B1A62" w:rsidP="007B1A62">
      <w:pPr>
        <w:jc w:val="both"/>
        <w:rPr>
          <w:sz w:val="22"/>
          <w:szCs w:val="22"/>
          <w:lang w:val="ro-MO" w:eastAsia="ro-RO"/>
        </w:rPr>
      </w:pPr>
      <w:r w:rsidRPr="00FE462E">
        <w:rPr>
          <w:sz w:val="22"/>
          <w:szCs w:val="22"/>
          <w:lang w:val="ro-MO" w:eastAsia="ro-RO"/>
        </w:rPr>
        <w:t xml:space="preserve"> Se prelucrează toate obiectele şi mobilierul  aflat în salon - noptierele, masa, paturile, dulapurile pentru haine.</w:t>
      </w:r>
    </w:p>
    <w:p w:rsidR="007B1A62" w:rsidRPr="00FE462E" w:rsidRDefault="007B1A62" w:rsidP="007B1A62">
      <w:pPr>
        <w:jc w:val="both"/>
        <w:rPr>
          <w:sz w:val="22"/>
          <w:szCs w:val="22"/>
          <w:lang w:val="ro-MO" w:eastAsia="ro-RO"/>
        </w:rPr>
      </w:pPr>
      <w:r w:rsidRPr="00FE462E">
        <w:rPr>
          <w:sz w:val="22"/>
          <w:szCs w:val="22"/>
          <w:lang w:val="ro-MO" w:eastAsia="ro-RO"/>
        </w:rPr>
        <w:t xml:space="preserve">Aceleaşi cerinţe se adresează şi la coridor, holul la postul asistentelor medicale. </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Deşertarea şi curăţirea coşurilor cu deşeuri menajere etc., transportarea deşeurilor urbane la punctele de colectare.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Salubrizarea pervazurilor interioare, părţilor accesibile ale caloriferelor şi termo-convectoarelor,</w:t>
      </w:r>
    </w:p>
    <w:p w:rsidR="007B1A62" w:rsidRPr="00FE462E" w:rsidRDefault="007B1A62" w:rsidP="007B1A62">
      <w:pPr>
        <w:autoSpaceDE w:val="0"/>
        <w:autoSpaceDN w:val="0"/>
        <w:adjustRightInd w:val="0"/>
        <w:jc w:val="both"/>
        <w:rPr>
          <w:iCs/>
          <w:sz w:val="22"/>
          <w:szCs w:val="22"/>
          <w:lang w:val="ro-MO"/>
        </w:rPr>
      </w:pPr>
      <w:r w:rsidRPr="00FE462E">
        <w:rPr>
          <w:sz w:val="22"/>
          <w:szCs w:val="22"/>
          <w:lang w:val="ro-MO"/>
        </w:rPr>
        <w:t>- de pe aparatele medicale praful se înlătură umed şi se curăţă doar dacă nu funcţionează</w:t>
      </w:r>
      <w:r w:rsidRPr="00FE462E">
        <w:rPr>
          <w:i/>
          <w:iCs/>
          <w:sz w:val="22"/>
          <w:szCs w:val="22"/>
          <w:lang w:val="ro-MO"/>
        </w:rPr>
        <w:t xml:space="preserve">, </w:t>
      </w:r>
      <w:r w:rsidRPr="00FE462E">
        <w:rPr>
          <w:iCs/>
          <w:sz w:val="22"/>
          <w:szCs w:val="22"/>
          <w:lang w:val="ro-MO"/>
        </w:rPr>
        <w:t>în orice caz, sub supravegherea personalului medical din secţie,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Măturatul umed al pardoselilor cu bucăţi de pânză de unică folosinţă pretratate.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manual pardoselilor cu inventar marcat destinației și locației.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Eliminarea amprentelor şi petelor de pe uşi, mânere şi întrerupătoare, telefon şi ulterioară salubrizare.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Salubrizarea mobilierului şi obiectelor de uz casnic până la înălţimea omului.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w:t>
      </w:r>
      <w:r>
        <w:rPr>
          <w:sz w:val="22"/>
          <w:szCs w:val="22"/>
          <w:lang w:val="ro-MO"/>
        </w:rPr>
        <w:t xml:space="preserve"> </w:t>
      </w:r>
      <w:r w:rsidRPr="00FE462E">
        <w:rPr>
          <w:sz w:val="22"/>
          <w:szCs w:val="22"/>
          <w:lang w:val="ro-MO"/>
        </w:rPr>
        <w:t>Înlăturarea prafului de pe balustrada scărilor,</w:t>
      </w:r>
    </w:p>
    <w:p w:rsidR="007B1A62" w:rsidRPr="007B1A62" w:rsidRDefault="007B1A62" w:rsidP="007B1A62">
      <w:pPr>
        <w:rPr>
          <w:b/>
          <w:sz w:val="22"/>
          <w:szCs w:val="22"/>
          <w:lang w:val="ro-MO"/>
        </w:rPr>
      </w:pPr>
      <w:r w:rsidRPr="007B1A62">
        <w:rPr>
          <w:b/>
          <w:bCs/>
          <w:sz w:val="22"/>
          <w:szCs w:val="22"/>
          <w:lang w:val="ro-MO" w:eastAsia="ro-RO"/>
        </w:rPr>
        <w:t xml:space="preserve"> In regimul de curățenie se include:</w:t>
      </w:r>
    </w:p>
    <w:p w:rsidR="007B1A62" w:rsidRPr="00FE462E" w:rsidRDefault="007B1A62" w:rsidP="00C1592C">
      <w:pPr>
        <w:numPr>
          <w:ilvl w:val="0"/>
          <w:numId w:val="10"/>
        </w:numPr>
        <w:ind w:left="1080" w:hanging="360"/>
        <w:rPr>
          <w:sz w:val="22"/>
          <w:szCs w:val="22"/>
          <w:lang w:val="ro-MO" w:eastAsia="ro-RO"/>
        </w:rPr>
      </w:pPr>
      <w:r w:rsidRPr="00FE462E">
        <w:rPr>
          <w:sz w:val="22"/>
          <w:szCs w:val="22"/>
          <w:lang w:val="ro-MO" w:eastAsia="ro-RO"/>
        </w:rPr>
        <w:t>Curățenia umedă a suprafețelor superioare şi interioare a noptierelor şi meselor în saloane cu șervețele speciale aparte cu folosirea soluției dezinfectante;</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Curățenia umedă a uşilor şi minerilor;</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Curățenia umedă a dulapurilor pentru haine în saloane, oglinzilor;</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Curățenia umedă a suprafețelor în birourilor conform orarului indicat;</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Ștergerea umedă a pereților, ștergerea caloriferelor, geamurilor, jaluzelelor, dulapurilor pentru haine, nișelor pentru instalațiile de oxigen şi lămpile  luminiscente.</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Curățenia instalațiilor sanitare - lavoare şi scaunelor de WC cu detergent - dezinfectant special pentru instalațiile sanitare;</w:t>
      </w:r>
    </w:p>
    <w:p w:rsidR="007B1A62" w:rsidRPr="00FE462E" w:rsidRDefault="007B1A62" w:rsidP="00C1592C">
      <w:pPr>
        <w:numPr>
          <w:ilvl w:val="0"/>
          <w:numId w:val="4"/>
        </w:numPr>
        <w:tabs>
          <w:tab w:val="clear" w:pos="720"/>
        </w:tabs>
        <w:ind w:left="1080"/>
        <w:rPr>
          <w:sz w:val="22"/>
          <w:szCs w:val="22"/>
          <w:lang w:val="ro-MO" w:eastAsia="ro-RO"/>
        </w:rPr>
      </w:pPr>
      <w:r w:rsidRPr="00FE462E">
        <w:rPr>
          <w:sz w:val="22"/>
          <w:szCs w:val="22"/>
          <w:lang w:val="ro-MO" w:eastAsia="ro-RO"/>
        </w:rPr>
        <w:t xml:space="preserve">Evacuarea deșeurilor menajere din birouri de 2 ori în zi şi la necesitate </w:t>
      </w:r>
    </w:p>
    <w:p w:rsidR="007B1A62" w:rsidRPr="00FE462E" w:rsidRDefault="007B1A62" w:rsidP="00C1592C">
      <w:pPr>
        <w:numPr>
          <w:ilvl w:val="0"/>
          <w:numId w:val="4"/>
        </w:numPr>
        <w:tabs>
          <w:tab w:val="clear" w:pos="720"/>
        </w:tabs>
        <w:ind w:left="1080"/>
        <w:rPr>
          <w:sz w:val="22"/>
          <w:szCs w:val="22"/>
          <w:lang w:val="ro-MO" w:eastAsia="ro-RO"/>
        </w:rPr>
      </w:pPr>
      <w:r w:rsidRPr="00FE462E">
        <w:rPr>
          <w:bCs/>
          <w:iCs/>
          <w:sz w:val="22"/>
          <w:szCs w:val="22"/>
          <w:lang w:val="ro-MO" w:eastAsia="ro-RO"/>
        </w:rPr>
        <w:t>Este interzis de a folosi pentru curățenie mături, perii uscate.</w:t>
      </w:r>
    </w:p>
    <w:p w:rsidR="007B1A62" w:rsidRPr="00FE462E" w:rsidRDefault="007B1A62" w:rsidP="007B1A62">
      <w:pPr>
        <w:autoSpaceDE w:val="0"/>
        <w:autoSpaceDN w:val="0"/>
        <w:adjustRightInd w:val="0"/>
        <w:jc w:val="both"/>
        <w:rPr>
          <w:bCs/>
          <w:i/>
          <w:sz w:val="22"/>
          <w:szCs w:val="22"/>
          <w:lang w:val="ro-MO"/>
        </w:rPr>
      </w:pPr>
      <w:r w:rsidRPr="00FE462E">
        <w:rPr>
          <w:bCs/>
          <w:i/>
          <w:sz w:val="22"/>
          <w:szCs w:val="22"/>
          <w:lang w:val="ro-MO"/>
        </w:rPr>
        <w:t>IMPORTANT: Salubrizarea grupurilor sanitare comune (WC)va trebui să prevadă 3 intervenţii pe zi.</w:t>
      </w:r>
    </w:p>
    <w:p w:rsidR="007B1A62" w:rsidRPr="00FE462E" w:rsidRDefault="007B1A62" w:rsidP="00C1592C">
      <w:pPr>
        <w:pStyle w:val="aa"/>
        <w:numPr>
          <w:ilvl w:val="0"/>
          <w:numId w:val="9"/>
        </w:numPr>
        <w:autoSpaceDE w:val="0"/>
        <w:autoSpaceDN w:val="0"/>
        <w:adjustRightInd w:val="0"/>
        <w:jc w:val="both"/>
        <w:rPr>
          <w:bCs/>
          <w:sz w:val="22"/>
          <w:szCs w:val="22"/>
          <w:lang w:val="ro-MO"/>
        </w:rPr>
      </w:pPr>
      <w:r w:rsidRPr="00FE462E">
        <w:rPr>
          <w:bCs/>
          <w:sz w:val="22"/>
          <w:szCs w:val="22"/>
          <w:lang w:val="ro-MO"/>
        </w:rPr>
        <w:t>Curăţenii periodice:</w:t>
      </w:r>
    </w:p>
    <w:p w:rsidR="007B1A62" w:rsidRPr="00FE462E" w:rsidRDefault="007B1A62" w:rsidP="007B1A62">
      <w:pPr>
        <w:pStyle w:val="aa"/>
        <w:autoSpaceDE w:val="0"/>
        <w:autoSpaceDN w:val="0"/>
        <w:adjustRightInd w:val="0"/>
        <w:ind w:left="360"/>
        <w:jc w:val="both"/>
        <w:rPr>
          <w:bCs/>
          <w:sz w:val="22"/>
          <w:szCs w:val="22"/>
          <w:lang w:val="ro-MO"/>
        </w:rPr>
      </w:pPr>
      <w:r w:rsidRPr="00FE462E">
        <w:rPr>
          <w:bCs/>
          <w:i/>
          <w:sz w:val="22"/>
          <w:szCs w:val="22"/>
          <w:lang w:val="ro-MO"/>
        </w:rPr>
        <w:t>În fiecare zi vor trebui efectuate următoarele operaţii la indicaţia personalului din secţie:</w:t>
      </w:r>
      <w:r w:rsidRPr="00FE462E">
        <w:rPr>
          <w:sz w:val="22"/>
          <w:szCs w:val="22"/>
          <w:lang w:val="ro-MO"/>
        </w:rPr>
        <w:t>- 3-4 ori -Aerisirea încăperilor, deschizând ferestrele în mod compatibil cu sistemele de aer condiţionat şi având grijă de îndepărtat jaluzelele;</w:t>
      </w:r>
    </w:p>
    <w:p w:rsidR="007B1A62" w:rsidRPr="00FE462E" w:rsidRDefault="007B1A62" w:rsidP="007B1A62">
      <w:pPr>
        <w:pStyle w:val="aa"/>
        <w:autoSpaceDE w:val="0"/>
        <w:autoSpaceDN w:val="0"/>
        <w:adjustRightInd w:val="0"/>
        <w:ind w:left="360"/>
        <w:jc w:val="both"/>
        <w:rPr>
          <w:sz w:val="22"/>
          <w:szCs w:val="22"/>
          <w:lang w:val="ro-MO"/>
        </w:rPr>
      </w:pPr>
      <w:r w:rsidRPr="00FE462E">
        <w:rPr>
          <w:sz w:val="22"/>
          <w:szCs w:val="22"/>
          <w:lang w:val="ro-MO"/>
        </w:rPr>
        <w:lastRenderedPageBreak/>
        <w:t>- Închiderea ferestrelor la sfârşitul operaţiilor şi stingerea luminilor care nu sunt necesare.</w:t>
      </w:r>
    </w:p>
    <w:p w:rsidR="007B1A62" w:rsidRPr="007B1A62" w:rsidRDefault="007B1A62" w:rsidP="007B1A62">
      <w:pPr>
        <w:autoSpaceDE w:val="0"/>
        <w:autoSpaceDN w:val="0"/>
        <w:adjustRightInd w:val="0"/>
        <w:jc w:val="both"/>
        <w:rPr>
          <w:b/>
          <w:bCs/>
          <w:sz w:val="22"/>
          <w:szCs w:val="22"/>
          <w:lang w:val="ro-MO"/>
        </w:rPr>
      </w:pPr>
      <w:r w:rsidRPr="007B1A62">
        <w:rPr>
          <w:b/>
          <w:bCs/>
          <w:sz w:val="22"/>
          <w:szCs w:val="22"/>
          <w:u w:val="single"/>
          <w:lang w:val="ro-MO"/>
        </w:rPr>
        <w:t>O dată la 30 de zile</w:t>
      </w:r>
      <w:r w:rsidRPr="007B1A62">
        <w:rPr>
          <w:b/>
          <w:bCs/>
          <w:sz w:val="22"/>
          <w:szCs w:val="22"/>
          <w:lang w:val="ro-MO"/>
        </w:rPr>
        <w:t xml:space="preserve">: </w:t>
      </w:r>
    </w:p>
    <w:p w:rsidR="007B1A62" w:rsidRPr="00FE462E" w:rsidRDefault="007B1A62" w:rsidP="007B1A62">
      <w:pPr>
        <w:autoSpaceDE w:val="0"/>
        <w:autoSpaceDN w:val="0"/>
        <w:adjustRightInd w:val="0"/>
        <w:ind w:left="360"/>
        <w:jc w:val="both"/>
        <w:rPr>
          <w:sz w:val="22"/>
          <w:szCs w:val="22"/>
          <w:u w:val="single"/>
          <w:lang w:val="ro-MO"/>
        </w:rPr>
      </w:pPr>
      <w:r w:rsidRPr="00FE462E">
        <w:rPr>
          <w:bCs/>
          <w:sz w:val="22"/>
          <w:szCs w:val="22"/>
          <w:lang w:val="ro-MO"/>
        </w:rPr>
        <w:t xml:space="preserve">Curățenia generală cu soluții biodistructive permise de MS   a tuturor spațiilor </w:t>
      </w:r>
      <w:r w:rsidRPr="00FE462E">
        <w:rPr>
          <w:sz w:val="22"/>
          <w:szCs w:val="22"/>
          <w:lang w:val="ro-MO" w:eastAsia="ro-RO"/>
        </w:rPr>
        <w:t xml:space="preserve"> cu prelucrarea tuturor suprafețelor, folosind detergent, clătirea cu apă, apoi dezinfecția, aerisirea. În cazul când se folosesc dezinfectanți cu component degresant, se aplică pe suprafeței soluția respectivă şi se așteaptă  expoziția conform instrucțiunii preparatului apoi se clătește cu apă.</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xml:space="preserve">- Îndepărtarea păienjenişului şi prafului de pe tavan, pereţi şi colţuri greu accesibile, cutii, jaluzele, părţile accesibile ale caloriferelor şi termoconvectoarelor, </w:t>
      </w:r>
      <w:r w:rsidR="009131ED">
        <w:rPr>
          <w:sz w:val="22"/>
          <w:szCs w:val="22"/>
          <w:lang w:val="ro-MO"/>
        </w:rPr>
        <w:t xml:space="preserve"> </w:t>
      </w:r>
      <w:r w:rsidRPr="00FE462E">
        <w:rPr>
          <w:sz w:val="22"/>
          <w:szCs w:val="22"/>
          <w:lang w:val="ro-MO"/>
        </w:rPr>
        <w:t>gurile de aerisire.</w:t>
      </w:r>
    </w:p>
    <w:p w:rsidR="007B1A62" w:rsidRPr="00FE462E" w:rsidRDefault="007B1A62" w:rsidP="007B1A62">
      <w:pPr>
        <w:rPr>
          <w:sz w:val="22"/>
          <w:szCs w:val="22"/>
          <w:lang w:val="ro-MO"/>
        </w:rPr>
      </w:pPr>
      <w:r w:rsidRPr="00FE462E">
        <w:rPr>
          <w:sz w:val="22"/>
          <w:szCs w:val="22"/>
          <w:lang w:val="ro-MO"/>
        </w:rPr>
        <w:t>-</w:t>
      </w:r>
      <w:r w:rsidRPr="00FE462E">
        <w:rPr>
          <w:sz w:val="22"/>
          <w:szCs w:val="22"/>
          <w:lang w:val="ro-MO" w:eastAsia="ro-RO"/>
        </w:rPr>
        <w:t xml:space="preserve"> La curățenia generală în saloane o dată în lună se include ștergerea cu o lavetă  umezită tavanul;</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şi salubrizarea ulterioară a mobilierului şi obiectelor de uz casnic care nu se pot mişca,</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a părţilor accesibile ale caloriferelor şi termo-convectoarelor,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eventualelor vitralii şi pereţilor divizori interni, uşilor şi mânerelor, ascensoarelor şi ascensoarelor pentru încărcături.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Măturatul şi spălatul teraselor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geamurilor interne şi externe.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pereţilor lavabili din camere, coridoare, etc.</w:t>
      </w:r>
    </w:p>
    <w:p w:rsidR="007B1A62" w:rsidRPr="00FE462E" w:rsidRDefault="007B1A62" w:rsidP="007B1A62">
      <w:pPr>
        <w:autoSpaceDE w:val="0"/>
        <w:autoSpaceDN w:val="0"/>
        <w:adjustRightInd w:val="0"/>
        <w:jc w:val="both"/>
        <w:rPr>
          <w:bCs/>
          <w:sz w:val="22"/>
          <w:szCs w:val="22"/>
          <w:lang w:val="ro-MO"/>
        </w:rPr>
      </w:pPr>
      <w:r w:rsidRPr="00FE462E">
        <w:rPr>
          <w:bCs/>
          <w:sz w:val="22"/>
          <w:szCs w:val="22"/>
          <w:lang w:val="ro-MO"/>
        </w:rPr>
        <w:t>Curăţenia de fond a grupurilor sanitare:Se utilizează preparate biodistructive aprobate de MS al RM,preparate pentru instalații sanitare specifice:</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Dezinfectarea sifoanelor;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Dezinfectarea gresiei şi faianţei;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Spălatul uşilor;</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Dezincrustarea chiuvetelor, robinetelor, vaselor de WC, etc.</w:t>
      </w:r>
      <w:r w:rsidR="009131ED">
        <w:rPr>
          <w:sz w:val="22"/>
          <w:szCs w:val="22"/>
          <w:lang w:val="ro-MO"/>
        </w:rPr>
        <w:t xml:space="preserve"> </w:t>
      </w:r>
      <w:r w:rsidRPr="00FE462E">
        <w:rPr>
          <w:sz w:val="22"/>
          <w:szCs w:val="22"/>
          <w:lang w:val="ro-MO"/>
        </w:rPr>
        <w:t>și eliminarea mirosurilor neplăcute a urmelor de produse biologice;</w:t>
      </w:r>
    </w:p>
    <w:p w:rsidR="007B1A62" w:rsidRPr="00FE462E" w:rsidRDefault="007B1A62" w:rsidP="007B1A62">
      <w:pPr>
        <w:autoSpaceDE w:val="0"/>
        <w:autoSpaceDN w:val="0"/>
        <w:adjustRightInd w:val="0"/>
        <w:jc w:val="both"/>
        <w:rPr>
          <w:bCs/>
          <w:i/>
          <w:sz w:val="22"/>
          <w:szCs w:val="22"/>
          <w:lang w:val="ro-MO"/>
        </w:rPr>
      </w:pPr>
      <w:r w:rsidRPr="00FE462E">
        <w:rPr>
          <w:bCs/>
          <w:i/>
          <w:sz w:val="22"/>
          <w:szCs w:val="22"/>
          <w:lang w:val="ro-MO"/>
        </w:rPr>
        <w:t>O dată la 3 luni:</w:t>
      </w:r>
    </w:p>
    <w:p w:rsidR="007B1A62" w:rsidRPr="00FE462E" w:rsidRDefault="007B1A62" w:rsidP="007B1A62">
      <w:pPr>
        <w:autoSpaceDE w:val="0"/>
        <w:autoSpaceDN w:val="0"/>
        <w:adjustRightInd w:val="0"/>
        <w:jc w:val="both"/>
        <w:rPr>
          <w:sz w:val="22"/>
          <w:szCs w:val="22"/>
          <w:lang w:val="ro-MO"/>
        </w:rPr>
      </w:pPr>
      <w:r w:rsidRPr="00FE462E">
        <w:rPr>
          <w:sz w:val="22"/>
          <w:szCs w:val="22"/>
          <w:lang w:val="ro-MO"/>
        </w:rPr>
        <w:t>- Întreţinerea pardoselilor tratate: aplicarea cerii şi lustruitul pardoselilor şi spălatul de fond al pardoselilor netratate (după înlăturarea preventivă a obiectelor de uz casnic).</w:t>
      </w:r>
    </w:p>
    <w:p w:rsidR="007B1A62" w:rsidRPr="00FE462E" w:rsidRDefault="007B1A62" w:rsidP="007B1A62">
      <w:pPr>
        <w:autoSpaceDE w:val="0"/>
        <w:autoSpaceDN w:val="0"/>
        <w:adjustRightInd w:val="0"/>
        <w:jc w:val="both"/>
        <w:rPr>
          <w:bCs/>
          <w:i/>
          <w:sz w:val="22"/>
          <w:szCs w:val="22"/>
          <w:lang w:val="ro-MO"/>
        </w:rPr>
      </w:pPr>
      <w:r w:rsidRPr="00FE462E">
        <w:rPr>
          <w:bCs/>
          <w:i/>
          <w:sz w:val="22"/>
          <w:szCs w:val="22"/>
          <w:lang w:val="ro-MO"/>
        </w:rPr>
        <w:t>IMPORTANT: Operaţiile de înlăturare din camere a mobilierului care poate fi deplasat prevăd supravegherea din partea personalului  medical şi sanitar în ceea ce privesc aparatele electro-medicale.</w:t>
      </w:r>
    </w:p>
    <w:p w:rsidR="007B1A62" w:rsidRPr="00FE462E" w:rsidRDefault="007B1A62" w:rsidP="007B1A62">
      <w:pPr>
        <w:autoSpaceDE w:val="0"/>
        <w:autoSpaceDN w:val="0"/>
        <w:adjustRightInd w:val="0"/>
        <w:jc w:val="both"/>
        <w:rPr>
          <w:bCs/>
          <w:i/>
          <w:sz w:val="22"/>
          <w:szCs w:val="22"/>
          <w:lang w:val="ro-MO"/>
        </w:rPr>
      </w:pPr>
    </w:p>
    <w:p w:rsidR="007B1A62" w:rsidRPr="00FE462E" w:rsidRDefault="007B1A62" w:rsidP="007B1A62">
      <w:pPr>
        <w:pStyle w:val="aa"/>
        <w:autoSpaceDE w:val="0"/>
        <w:autoSpaceDN w:val="0"/>
        <w:adjustRightInd w:val="0"/>
        <w:ind w:left="0"/>
        <w:jc w:val="both"/>
        <w:rPr>
          <w:b/>
          <w:bCs/>
          <w:sz w:val="22"/>
          <w:szCs w:val="22"/>
          <w:lang w:val="ro-MO"/>
        </w:rPr>
      </w:pPr>
      <w:r w:rsidRPr="00FE462E">
        <w:rPr>
          <w:b/>
          <w:bCs/>
          <w:sz w:val="22"/>
          <w:szCs w:val="22"/>
          <w:lang w:val="ro-MO"/>
        </w:rPr>
        <w:t xml:space="preserve">C). ZONE CU RISC ÎNALT </w:t>
      </w:r>
    </w:p>
    <w:p w:rsidR="007B1A62" w:rsidRPr="00FE462E" w:rsidRDefault="007B1A62" w:rsidP="007B1A62">
      <w:pPr>
        <w:autoSpaceDE w:val="0"/>
        <w:autoSpaceDN w:val="0"/>
        <w:adjustRightInd w:val="0"/>
        <w:jc w:val="both"/>
        <w:rPr>
          <w:bCs/>
          <w:sz w:val="22"/>
          <w:szCs w:val="22"/>
          <w:lang w:val="ro-MO"/>
        </w:rPr>
      </w:pPr>
      <w:r w:rsidRPr="00FE462E">
        <w:rPr>
          <w:bCs/>
          <w:sz w:val="22"/>
          <w:szCs w:val="22"/>
          <w:lang w:val="ro-MO"/>
        </w:rPr>
        <w:t>-  Curăţenii periodice:</w:t>
      </w:r>
    </w:p>
    <w:p w:rsidR="007B1A62" w:rsidRPr="00FE462E" w:rsidRDefault="007B1A62" w:rsidP="007B1A62">
      <w:pPr>
        <w:pStyle w:val="aa"/>
        <w:autoSpaceDE w:val="0"/>
        <w:autoSpaceDN w:val="0"/>
        <w:adjustRightInd w:val="0"/>
        <w:ind w:left="0"/>
        <w:jc w:val="both"/>
        <w:rPr>
          <w:bCs/>
          <w:i/>
          <w:sz w:val="22"/>
          <w:szCs w:val="22"/>
          <w:lang w:val="ro-MO"/>
        </w:rPr>
      </w:pPr>
      <w:r w:rsidRPr="00FE462E">
        <w:rPr>
          <w:bCs/>
          <w:sz w:val="22"/>
          <w:szCs w:val="22"/>
          <w:lang w:val="ro-MO"/>
        </w:rPr>
        <w:t xml:space="preserve">Curățenia  se </w:t>
      </w:r>
      <w:r w:rsidR="009131ED" w:rsidRPr="00FE462E">
        <w:rPr>
          <w:bCs/>
          <w:sz w:val="22"/>
          <w:szCs w:val="22"/>
          <w:lang w:val="ro-MO"/>
        </w:rPr>
        <w:t>petrece</w:t>
      </w:r>
      <w:r w:rsidRPr="00FE462E">
        <w:rPr>
          <w:bCs/>
          <w:sz w:val="22"/>
          <w:szCs w:val="22"/>
          <w:lang w:val="ro-MO"/>
        </w:rPr>
        <w:t xml:space="preserve"> de 3ori  </w:t>
      </w:r>
      <w:r w:rsidR="009131ED" w:rsidRPr="00FE462E">
        <w:rPr>
          <w:bCs/>
          <w:sz w:val="22"/>
          <w:szCs w:val="22"/>
          <w:lang w:val="ro-MO"/>
        </w:rPr>
        <w:t>începând</w:t>
      </w:r>
      <w:r w:rsidRPr="00FE462E">
        <w:rPr>
          <w:bCs/>
          <w:sz w:val="22"/>
          <w:szCs w:val="22"/>
          <w:lang w:val="ro-MO"/>
        </w:rPr>
        <w:t xml:space="preserve"> cu orele :</w:t>
      </w:r>
      <w:r w:rsidRPr="00FE462E">
        <w:rPr>
          <w:b/>
          <w:bCs/>
          <w:i/>
          <w:sz w:val="22"/>
          <w:szCs w:val="22"/>
          <w:lang w:val="ro-MO"/>
        </w:rPr>
        <w:t xml:space="preserve">7 </w:t>
      </w:r>
      <w:r w:rsidRPr="00FE462E">
        <w:rPr>
          <w:b/>
          <w:bCs/>
          <w:i/>
          <w:sz w:val="22"/>
          <w:szCs w:val="22"/>
          <w:vertAlign w:val="superscript"/>
          <w:lang w:val="ro-MO"/>
        </w:rPr>
        <w:t>30</w:t>
      </w:r>
      <w:r w:rsidRPr="00FE462E">
        <w:rPr>
          <w:b/>
          <w:bCs/>
          <w:i/>
          <w:sz w:val="22"/>
          <w:szCs w:val="22"/>
          <w:lang w:val="ro-MO"/>
        </w:rPr>
        <w:t>-9</w:t>
      </w:r>
      <w:r w:rsidRPr="00FE462E">
        <w:rPr>
          <w:b/>
          <w:bCs/>
          <w:i/>
          <w:sz w:val="22"/>
          <w:szCs w:val="22"/>
          <w:vertAlign w:val="superscript"/>
          <w:lang w:val="ro-MO"/>
        </w:rPr>
        <w:t>30</w:t>
      </w:r>
      <w:r w:rsidRPr="00FE462E">
        <w:rPr>
          <w:b/>
          <w:bCs/>
          <w:i/>
          <w:sz w:val="22"/>
          <w:szCs w:val="22"/>
          <w:lang w:val="ro-MO"/>
        </w:rPr>
        <w:t xml:space="preserve">;12 </w:t>
      </w:r>
      <w:r w:rsidRPr="00FE462E">
        <w:rPr>
          <w:b/>
          <w:bCs/>
          <w:i/>
          <w:sz w:val="22"/>
          <w:szCs w:val="22"/>
          <w:vertAlign w:val="superscript"/>
          <w:lang w:val="ro-MO"/>
        </w:rPr>
        <w:t>30</w:t>
      </w:r>
      <w:r w:rsidRPr="00FE462E">
        <w:rPr>
          <w:b/>
          <w:bCs/>
          <w:i/>
          <w:sz w:val="22"/>
          <w:szCs w:val="22"/>
          <w:lang w:val="ro-MO"/>
        </w:rPr>
        <w:t xml:space="preserve">-14 </w:t>
      </w:r>
      <w:r w:rsidRPr="00FE462E">
        <w:rPr>
          <w:b/>
          <w:bCs/>
          <w:i/>
          <w:sz w:val="22"/>
          <w:szCs w:val="22"/>
          <w:vertAlign w:val="superscript"/>
          <w:lang w:val="ro-MO"/>
        </w:rPr>
        <w:t>30</w:t>
      </w:r>
      <w:r w:rsidRPr="00FE462E">
        <w:rPr>
          <w:b/>
          <w:bCs/>
          <w:i/>
          <w:sz w:val="22"/>
          <w:szCs w:val="22"/>
          <w:lang w:val="ro-MO"/>
        </w:rPr>
        <w:t xml:space="preserve">;16 </w:t>
      </w:r>
      <w:r w:rsidRPr="00FE462E">
        <w:rPr>
          <w:b/>
          <w:bCs/>
          <w:i/>
          <w:sz w:val="22"/>
          <w:szCs w:val="22"/>
          <w:vertAlign w:val="superscript"/>
          <w:lang w:val="ro-MO"/>
        </w:rPr>
        <w:t>30</w:t>
      </w:r>
      <w:r w:rsidRPr="00FE462E">
        <w:rPr>
          <w:b/>
          <w:bCs/>
          <w:i/>
          <w:sz w:val="22"/>
          <w:szCs w:val="22"/>
          <w:lang w:val="ro-MO"/>
        </w:rPr>
        <w:t xml:space="preserve"> -18</w:t>
      </w:r>
      <w:r w:rsidRPr="00FE462E">
        <w:rPr>
          <w:b/>
          <w:bCs/>
          <w:i/>
          <w:sz w:val="22"/>
          <w:szCs w:val="22"/>
          <w:vertAlign w:val="superscript"/>
          <w:lang w:val="ro-MO"/>
        </w:rPr>
        <w:t>30</w:t>
      </w:r>
      <w:r w:rsidRPr="00FE462E">
        <w:rPr>
          <w:bCs/>
          <w:i/>
          <w:sz w:val="22"/>
          <w:szCs w:val="22"/>
          <w:lang w:val="ro-MO"/>
        </w:rPr>
        <w:t>;</w:t>
      </w:r>
    </w:p>
    <w:p w:rsidR="007B1A62" w:rsidRPr="00FE462E" w:rsidRDefault="007B1A62" w:rsidP="007B1A62">
      <w:pPr>
        <w:pStyle w:val="aa"/>
        <w:autoSpaceDE w:val="0"/>
        <w:autoSpaceDN w:val="0"/>
        <w:adjustRightInd w:val="0"/>
        <w:ind w:left="0"/>
        <w:jc w:val="both"/>
        <w:rPr>
          <w:sz w:val="22"/>
          <w:szCs w:val="22"/>
          <w:lang w:val="ro-MO"/>
        </w:rPr>
      </w:pPr>
      <w:r w:rsidRPr="00FE462E">
        <w:rPr>
          <w:sz w:val="22"/>
          <w:szCs w:val="22"/>
          <w:lang w:val="ro-MO" w:eastAsia="ro-RO"/>
        </w:rPr>
        <w:t>Cu folosirea detergentului o dată în zi , alte 2 ori după prelucrarea suprafețelor, se aplică preparate biodistructive, prin ștergere folosind 100 ml. la lm</w:t>
      </w:r>
      <w:r w:rsidRPr="00FE462E">
        <w:rPr>
          <w:sz w:val="22"/>
          <w:szCs w:val="22"/>
          <w:vertAlign w:val="superscript"/>
          <w:lang w:val="ro-MO" w:eastAsia="ro-RO"/>
        </w:rPr>
        <w:t>2</w:t>
      </w:r>
      <w:r w:rsidRPr="00FE462E">
        <w:rPr>
          <w:sz w:val="22"/>
          <w:szCs w:val="22"/>
          <w:lang w:val="ro-MO" w:eastAsia="ro-RO"/>
        </w:rPr>
        <w:t xml:space="preserve"> suprafață.</w:t>
      </w:r>
    </w:p>
    <w:p w:rsidR="007B1A62" w:rsidRPr="00FE462E" w:rsidRDefault="007B1A62" w:rsidP="007B1A62">
      <w:pPr>
        <w:rPr>
          <w:sz w:val="22"/>
          <w:szCs w:val="22"/>
          <w:lang w:val="ro-MO"/>
        </w:rPr>
      </w:pPr>
      <w:r w:rsidRPr="00FE462E">
        <w:rPr>
          <w:sz w:val="22"/>
          <w:szCs w:val="22"/>
          <w:lang w:val="ro-MO" w:eastAsia="ro-RO"/>
        </w:rPr>
        <w:t>In sălile de pansament şi sălile de tratament se aplică cerințe foarte stricte asemănătoare ca în sălile de operație.</w:t>
      </w:r>
    </w:p>
    <w:p w:rsidR="007B1A62" w:rsidRPr="00FE462E" w:rsidRDefault="007B1A62" w:rsidP="007B1A62">
      <w:pPr>
        <w:jc w:val="both"/>
        <w:rPr>
          <w:sz w:val="22"/>
          <w:szCs w:val="22"/>
          <w:lang w:val="ro-MO" w:eastAsia="ro-RO"/>
        </w:rPr>
      </w:pPr>
      <w:r w:rsidRPr="00FE462E">
        <w:rPr>
          <w:sz w:val="22"/>
          <w:szCs w:val="22"/>
          <w:lang w:val="ro-MO" w:eastAsia="ro-RO"/>
        </w:rPr>
        <w:t>Utilajul folosit pentru curățenie este strict individual, marcat conform destinației (mop,</w:t>
      </w:r>
      <w:r w:rsidR="009131ED">
        <w:rPr>
          <w:sz w:val="22"/>
          <w:szCs w:val="22"/>
          <w:lang w:val="ro-MO" w:eastAsia="ro-RO"/>
        </w:rPr>
        <w:t xml:space="preserve"> </w:t>
      </w:r>
      <w:r w:rsidRPr="00FE462E">
        <w:rPr>
          <w:sz w:val="22"/>
          <w:szCs w:val="22"/>
          <w:lang w:val="ro-MO" w:eastAsia="ro-RO"/>
        </w:rPr>
        <w:t>lavete ) dezinfectat la nivel înalt ori sterilizat şi obligator aparte pentru fiecare sală.</w:t>
      </w:r>
    </w:p>
    <w:p w:rsidR="007B1A62" w:rsidRPr="00FE462E" w:rsidRDefault="007B1A62" w:rsidP="007B1A62">
      <w:pPr>
        <w:autoSpaceDE w:val="0"/>
        <w:autoSpaceDN w:val="0"/>
        <w:adjustRightInd w:val="0"/>
        <w:jc w:val="both"/>
        <w:rPr>
          <w:bCs/>
          <w:sz w:val="22"/>
          <w:szCs w:val="22"/>
          <w:lang w:val="ro-MO"/>
        </w:rPr>
      </w:pPr>
      <w:r w:rsidRPr="00FE462E">
        <w:rPr>
          <w:bCs/>
          <w:sz w:val="22"/>
          <w:szCs w:val="22"/>
          <w:lang w:val="ro-MO"/>
        </w:rPr>
        <w:t>O dată la 6 zile: Curățenia generală cu soluții biodistructive permise de MS.:</w:t>
      </w:r>
    </w:p>
    <w:p w:rsidR="007B1A62" w:rsidRPr="00FE462E" w:rsidRDefault="007B1A62" w:rsidP="007B1A62">
      <w:pPr>
        <w:rPr>
          <w:sz w:val="22"/>
          <w:szCs w:val="22"/>
          <w:lang w:val="ro-MO"/>
        </w:rPr>
      </w:pPr>
      <w:r w:rsidRPr="00FE462E">
        <w:rPr>
          <w:sz w:val="22"/>
          <w:szCs w:val="22"/>
          <w:lang w:val="ro-MO" w:eastAsia="ro-RO"/>
        </w:rPr>
        <w:t>Curățenia generală se petrece o dată în săptămână conform graficului stabilit, folosind setul de șervețele şi meșe sterile, special destinate pentru fiecare sală.</w:t>
      </w:r>
    </w:p>
    <w:p w:rsidR="007B1A62" w:rsidRPr="00FE462E" w:rsidRDefault="007B1A62" w:rsidP="007B1A62">
      <w:pPr>
        <w:rPr>
          <w:sz w:val="22"/>
          <w:szCs w:val="22"/>
          <w:lang w:val="ro-MO"/>
        </w:rPr>
      </w:pPr>
      <w:r w:rsidRPr="00FE462E">
        <w:rPr>
          <w:sz w:val="22"/>
          <w:szCs w:val="22"/>
          <w:lang w:val="ro-MO" w:eastAsia="ro-RO"/>
        </w:rPr>
        <w:t>- Se curăță suprafețele orizontale prin ștergere cu soluție biodistructivă;</w:t>
      </w:r>
      <w:r w:rsidR="009131ED">
        <w:rPr>
          <w:sz w:val="22"/>
          <w:szCs w:val="22"/>
          <w:lang w:val="ro-MO" w:eastAsia="ro-RO"/>
        </w:rPr>
        <w:t xml:space="preserve"> </w:t>
      </w:r>
      <w:r w:rsidRPr="00FE462E">
        <w:rPr>
          <w:sz w:val="22"/>
          <w:szCs w:val="22"/>
          <w:lang w:val="ro-MO" w:eastAsia="ro-RO"/>
        </w:rPr>
        <w:t>aspirarea covoarelor;</w:t>
      </w:r>
    </w:p>
    <w:p w:rsidR="007B1A62" w:rsidRPr="00FE462E" w:rsidRDefault="007B1A62" w:rsidP="007B1A62">
      <w:pPr>
        <w:rPr>
          <w:sz w:val="22"/>
          <w:szCs w:val="22"/>
          <w:lang w:val="ro-MO"/>
        </w:rPr>
      </w:pPr>
      <w:r w:rsidRPr="00FE462E">
        <w:rPr>
          <w:sz w:val="22"/>
          <w:szCs w:val="22"/>
          <w:lang w:val="ro-MO" w:eastAsia="ro-RO"/>
        </w:rPr>
        <w:t>-</w:t>
      </w:r>
      <w:r>
        <w:rPr>
          <w:sz w:val="22"/>
          <w:szCs w:val="22"/>
          <w:lang w:val="ro-MO" w:eastAsia="ro-RO"/>
        </w:rPr>
        <w:t xml:space="preserve"> </w:t>
      </w:r>
      <w:r w:rsidRPr="00FE462E">
        <w:rPr>
          <w:sz w:val="22"/>
          <w:szCs w:val="22"/>
          <w:lang w:val="ro-MO" w:eastAsia="ro-RO"/>
        </w:rPr>
        <w:t xml:space="preserve">La orele </w:t>
      </w:r>
      <w:r w:rsidRPr="009131ED">
        <w:rPr>
          <w:b/>
          <w:bCs/>
          <w:i/>
          <w:sz w:val="22"/>
          <w:szCs w:val="22"/>
          <w:lang w:val="ro-MO"/>
        </w:rPr>
        <w:t xml:space="preserve">12 </w:t>
      </w:r>
      <w:r w:rsidRPr="009131ED">
        <w:rPr>
          <w:b/>
          <w:bCs/>
          <w:i/>
          <w:sz w:val="22"/>
          <w:szCs w:val="22"/>
          <w:vertAlign w:val="superscript"/>
          <w:lang w:val="ro-MO"/>
        </w:rPr>
        <w:t>30</w:t>
      </w:r>
      <w:r w:rsidRPr="009131ED">
        <w:rPr>
          <w:b/>
          <w:bCs/>
          <w:i/>
          <w:sz w:val="22"/>
          <w:szCs w:val="22"/>
          <w:lang w:val="ro-MO"/>
        </w:rPr>
        <w:t xml:space="preserve">-14 </w:t>
      </w:r>
      <w:r w:rsidRPr="009131ED">
        <w:rPr>
          <w:b/>
          <w:bCs/>
          <w:i/>
          <w:sz w:val="22"/>
          <w:szCs w:val="22"/>
          <w:vertAlign w:val="superscript"/>
          <w:lang w:val="ro-MO"/>
        </w:rPr>
        <w:t>30</w:t>
      </w:r>
      <w:r w:rsidRPr="00FE462E">
        <w:rPr>
          <w:bCs/>
          <w:i/>
          <w:sz w:val="22"/>
          <w:szCs w:val="22"/>
          <w:vertAlign w:val="superscript"/>
          <w:lang w:val="ro-MO"/>
        </w:rPr>
        <w:t xml:space="preserve"> </w:t>
      </w:r>
      <w:r w:rsidRPr="00FE462E">
        <w:rPr>
          <w:sz w:val="22"/>
          <w:szCs w:val="22"/>
          <w:lang w:val="ro-MO" w:eastAsia="ro-RO"/>
        </w:rPr>
        <w:t>se petrece curățenia totală a cabinetelor cu soluție detergentă şi dezinfectantă prin ștergere.</w:t>
      </w:r>
    </w:p>
    <w:p w:rsidR="007B1A62" w:rsidRPr="007B1A62" w:rsidRDefault="007B1A62" w:rsidP="007B1A62">
      <w:pPr>
        <w:rPr>
          <w:b/>
          <w:sz w:val="22"/>
          <w:szCs w:val="22"/>
          <w:lang w:val="ro-MO"/>
        </w:rPr>
      </w:pPr>
      <w:r w:rsidRPr="007B1A62">
        <w:rPr>
          <w:b/>
          <w:bCs/>
          <w:sz w:val="22"/>
          <w:szCs w:val="22"/>
          <w:lang w:val="ro-MO"/>
        </w:rPr>
        <w:t>Curăţenia  grupurilor sanitare:</w:t>
      </w:r>
    </w:p>
    <w:p w:rsidR="007B1A62" w:rsidRPr="00FE462E" w:rsidRDefault="007B1A62" w:rsidP="007B1A62">
      <w:pPr>
        <w:rPr>
          <w:sz w:val="22"/>
          <w:szCs w:val="22"/>
          <w:lang w:val="ro-MO" w:eastAsia="ro-RO"/>
        </w:rPr>
      </w:pPr>
      <w:r w:rsidRPr="00FE462E">
        <w:rPr>
          <w:sz w:val="22"/>
          <w:szCs w:val="22"/>
          <w:lang w:val="ro-MO" w:eastAsia="ro-RO"/>
        </w:rPr>
        <w:t>- Curățenia instalațiilor sanitare - lavoare şi scaunelor de WC cu detergent - dezinfectant special pentru instalațiile sanitare;</w:t>
      </w:r>
    </w:p>
    <w:p w:rsidR="007B1A62" w:rsidRPr="00FE462E" w:rsidRDefault="007B1A62" w:rsidP="007B1A62">
      <w:pPr>
        <w:rPr>
          <w:sz w:val="22"/>
          <w:szCs w:val="22"/>
          <w:lang w:val="ro-MO" w:eastAsia="ro-RO"/>
        </w:rPr>
      </w:pPr>
      <w:r w:rsidRPr="00FE462E">
        <w:rPr>
          <w:sz w:val="22"/>
          <w:szCs w:val="22"/>
          <w:lang w:val="ro-MO" w:eastAsia="ro-RO"/>
        </w:rPr>
        <w:t xml:space="preserve"> -</w:t>
      </w:r>
      <w:r>
        <w:rPr>
          <w:sz w:val="22"/>
          <w:szCs w:val="22"/>
          <w:lang w:val="ro-MO" w:eastAsia="ro-RO"/>
        </w:rPr>
        <w:t xml:space="preserve"> </w:t>
      </w:r>
      <w:r w:rsidRPr="00FE462E">
        <w:rPr>
          <w:sz w:val="22"/>
          <w:szCs w:val="22"/>
          <w:lang w:val="ro-MO" w:eastAsia="ro-RO"/>
        </w:rPr>
        <w:t xml:space="preserve">Evacuarea deșeurilor menajere  de 2 ori în zi şi la necesitate </w:t>
      </w:r>
    </w:p>
    <w:p w:rsidR="007B1A62" w:rsidRPr="00FE462E" w:rsidRDefault="007B1A62" w:rsidP="007B1A62">
      <w:pPr>
        <w:rPr>
          <w:sz w:val="22"/>
          <w:szCs w:val="22"/>
          <w:lang w:val="ro-MO" w:eastAsia="ro-RO"/>
        </w:rPr>
      </w:pPr>
      <w:r w:rsidRPr="00FE462E">
        <w:rPr>
          <w:sz w:val="22"/>
          <w:szCs w:val="22"/>
          <w:lang w:val="ro-MO" w:eastAsia="ro-RO"/>
        </w:rPr>
        <w:t>Curățenia generală în cabinete, grupurilor sanitare se petrece o dată în lună cu curățenia tuturor suprafețelor - pereților, tavanului, geamurilor, mobilierului, podelei, cu folosirea detergenților şi preparatelor biodistructive</w:t>
      </w:r>
    </w:p>
    <w:p w:rsidR="007B1A62" w:rsidRPr="00FE462E" w:rsidRDefault="007B1A62" w:rsidP="007B1A62">
      <w:pPr>
        <w:rPr>
          <w:sz w:val="22"/>
          <w:szCs w:val="22"/>
          <w:lang w:val="ro-MO"/>
        </w:rPr>
      </w:pPr>
    </w:p>
    <w:p w:rsidR="007B1A62" w:rsidRPr="00FE462E" w:rsidRDefault="007B1A62" w:rsidP="007B1A62">
      <w:pPr>
        <w:rPr>
          <w:b/>
          <w:bCs/>
          <w:i/>
          <w:iCs/>
          <w:color w:val="000000"/>
          <w:sz w:val="22"/>
          <w:szCs w:val="22"/>
          <w:lang w:val="ro-MO" w:eastAsia="ro-RO"/>
        </w:rPr>
      </w:pPr>
      <w:r w:rsidRPr="00FE462E">
        <w:rPr>
          <w:b/>
          <w:bCs/>
          <w:i/>
          <w:iCs/>
          <w:color w:val="000000"/>
          <w:sz w:val="22"/>
          <w:szCs w:val="22"/>
          <w:lang w:val="ro-MO" w:eastAsia="ro-RO"/>
        </w:rPr>
        <w:t xml:space="preserve">Notă: </w:t>
      </w:r>
      <w:r w:rsidRPr="00FE462E">
        <w:rPr>
          <w:bCs/>
          <w:i/>
          <w:iCs/>
          <w:color w:val="000000"/>
          <w:sz w:val="22"/>
          <w:szCs w:val="22"/>
          <w:lang w:val="ro-MO" w:eastAsia="ro-RO"/>
        </w:rPr>
        <w:t>In fiecare secţie în caz de depistare a unei boli infecțioase, regimul de prelucrare şi dezinfecţie a încăperilor, se va petrece conform cazului de infecție, la indicația medicului epidemiolog,administrației.</w:t>
      </w:r>
    </w:p>
    <w:p w:rsidR="007B1A62" w:rsidRPr="00FE462E" w:rsidRDefault="007B1A62" w:rsidP="007B1A62">
      <w:pPr>
        <w:rPr>
          <w:bCs/>
          <w:i/>
          <w:iCs/>
          <w:color w:val="000000"/>
          <w:sz w:val="22"/>
          <w:szCs w:val="22"/>
          <w:lang w:val="ro-MO" w:eastAsia="ro-RO"/>
        </w:rPr>
      </w:pPr>
      <w:r w:rsidRPr="00FE462E">
        <w:rPr>
          <w:b/>
          <w:bCs/>
          <w:i/>
          <w:iCs/>
          <w:color w:val="000000"/>
          <w:sz w:val="22"/>
          <w:szCs w:val="22"/>
          <w:lang w:val="ro-MO" w:eastAsia="ro-RO"/>
        </w:rPr>
        <w:t>-</w:t>
      </w:r>
      <w:r>
        <w:rPr>
          <w:b/>
          <w:bCs/>
          <w:i/>
          <w:iCs/>
          <w:color w:val="000000"/>
          <w:sz w:val="22"/>
          <w:szCs w:val="22"/>
          <w:lang w:val="ro-MO" w:eastAsia="ro-RO"/>
        </w:rPr>
        <w:t xml:space="preserve"> </w:t>
      </w:r>
      <w:r w:rsidRPr="00FE462E">
        <w:rPr>
          <w:bCs/>
          <w:i/>
          <w:iCs/>
          <w:color w:val="000000"/>
          <w:sz w:val="22"/>
          <w:szCs w:val="22"/>
          <w:lang w:val="ro-MO" w:eastAsia="ro-RO"/>
        </w:rPr>
        <w:t xml:space="preserve">Nerespectarea orarului de muncă (plecare/părăsire locului de muncă sau neprezentare la timp fără motive întemeiate )de către angajații firmei de curățenie </w:t>
      </w:r>
      <w:r w:rsidR="00E66AF9">
        <w:rPr>
          <w:bCs/>
          <w:i/>
          <w:iCs/>
          <w:color w:val="000000"/>
          <w:sz w:val="22"/>
          <w:szCs w:val="22"/>
          <w:lang w:val="ro-MO" w:eastAsia="ro-RO"/>
        </w:rPr>
        <w:t xml:space="preserve">reprezintă o încălcare a obligațiilor contractuale și atrage după sinte sancțiunile prevăzute de contract și lege </w:t>
      </w:r>
      <w:r w:rsidRPr="00FE462E">
        <w:rPr>
          <w:bCs/>
          <w:i/>
          <w:iCs/>
          <w:color w:val="000000"/>
          <w:sz w:val="22"/>
          <w:szCs w:val="22"/>
          <w:lang w:val="ro-MO" w:eastAsia="ro-RO"/>
        </w:rPr>
        <w:t>.</w:t>
      </w:r>
    </w:p>
    <w:p w:rsidR="00F436D2" w:rsidRPr="00F9460E" w:rsidRDefault="00654065" w:rsidP="00C1592C">
      <w:pPr>
        <w:numPr>
          <w:ilvl w:val="0"/>
          <w:numId w:val="1"/>
        </w:numPr>
        <w:tabs>
          <w:tab w:val="right" w:pos="426"/>
        </w:tabs>
        <w:spacing w:before="120"/>
        <w:ind w:left="0" w:firstLine="0"/>
        <w:rPr>
          <w:b/>
          <w:sz w:val="24"/>
          <w:szCs w:val="24"/>
          <w:lang w:val="ro-MO"/>
        </w:rPr>
      </w:pPr>
      <w:r w:rsidRPr="00F9460E">
        <w:rPr>
          <w:b/>
          <w:sz w:val="24"/>
          <w:szCs w:val="24"/>
          <w:lang w:val="ro-MO"/>
        </w:rPr>
        <w:t>Criteriul de evaluare aplicat pentr</w:t>
      </w:r>
      <w:r w:rsidR="0074622B" w:rsidRPr="00F9460E">
        <w:rPr>
          <w:b/>
          <w:sz w:val="24"/>
          <w:szCs w:val="24"/>
          <w:lang w:val="ro-MO"/>
        </w:rPr>
        <w:t>u adjudecarea contractului</w:t>
      </w:r>
      <w:r w:rsidRPr="00F9460E">
        <w:rPr>
          <w:b/>
          <w:sz w:val="24"/>
          <w:szCs w:val="24"/>
          <w:lang w:val="ro-MO"/>
        </w:rPr>
        <w:t xml:space="preserve">: </w:t>
      </w:r>
      <w:r w:rsidR="00F436D2" w:rsidRPr="00F9460E">
        <w:rPr>
          <w:b/>
          <w:sz w:val="24"/>
          <w:szCs w:val="24"/>
          <w:lang w:val="ro-MO"/>
        </w:rPr>
        <w:t xml:space="preserve">corespunderea tuturor </w:t>
      </w:r>
      <w:r w:rsidR="00B5324F" w:rsidRPr="00F9460E">
        <w:rPr>
          <w:b/>
          <w:sz w:val="24"/>
          <w:szCs w:val="24"/>
          <w:lang w:val="ro-MO"/>
        </w:rPr>
        <w:t>cerințelor</w:t>
      </w:r>
      <w:r w:rsidR="00F436D2" w:rsidRPr="00F9460E">
        <w:rPr>
          <w:b/>
          <w:sz w:val="24"/>
          <w:szCs w:val="24"/>
          <w:lang w:val="ro-MO"/>
        </w:rPr>
        <w:t xml:space="preserve"> cai</w:t>
      </w:r>
      <w:r w:rsidR="00B5324F">
        <w:rPr>
          <w:b/>
          <w:sz w:val="24"/>
          <w:szCs w:val="24"/>
          <w:lang w:val="ro-MO"/>
        </w:rPr>
        <w:t>e</w:t>
      </w:r>
      <w:r w:rsidR="00F436D2" w:rsidRPr="00F9460E">
        <w:rPr>
          <w:b/>
          <w:sz w:val="24"/>
          <w:szCs w:val="24"/>
          <w:lang w:val="ro-MO"/>
        </w:rPr>
        <w:t xml:space="preserve">tului de sarcini sic el mai mic </w:t>
      </w:r>
      <w:r w:rsidR="00B5324F" w:rsidRPr="00F9460E">
        <w:rPr>
          <w:b/>
          <w:sz w:val="24"/>
          <w:szCs w:val="24"/>
          <w:lang w:val="ro-MO"/>
        </w:rPr>
        <w:t>pr</w:t>
      </w:r>
      <w:r w:rsidR="00B5324F">
        <w:rPr>
          <w:b/>
          <w:sz w:val="24"/>
          <w:szCs w:val="24"/>
          <w:lang w:val="ro-MO"/>
        </w:rPr>
        <w:t>e</w:t>
      </w:r>
      <w:r w:rsidR="00B5324F" w:rsidRPr="00F9460E">
        <w:rPr>
          <w:b/>
          <w:sz w:val="24"/>
          <w:szCs w:val="24"/>
          <w:lang w:val="ro-MO"/>
        </w:rPr>
        <w:t>ț</w:t>
      </w:r>
      <w:r w:rsidR="00F436D2" w:rsidRPr="00F9460E">
        <w:rPr>
          <w:b/>
          <w:sz w:val="24"/>
          <w:szCs w:val="24"/>
          <w:lang w:val="ro-MO"/>
        </w:rPr>
        <w:t>.</w:t>
      </w:r>
    </w:p>
    <w:p w:rsidR="00654065" w:rsidRPr="00F9460E" w:rsidRDefault="00654065" w:rsidP="00C1592C">
      <w:pPr>
        <w:numPr>
          <w:ilvl w:val="0"/>
          <w:numId w:val="1"/>
        </w:numPr>
        <w:tabs>
          <w:tab w:val="right" w:pos="426"/>
        </w:tabs>
        <w:spacing w:before="120"/>
        <w:ind w:left="0" w:firstLine="0"/>
        <w:rPr>
          <w:b/>
          <w:sz w:val="24"/>
          <w:szCs w:val="24"/>
          <w:lang w:val="ro-MO"/>
        </w:rPr>
      </w:pPr>
      <w:r w:rsidRPr="00F9460E">
        <w:rPr>
          <w:b/>
          <w:sz w:val="24"/>
          <w:szCs w:val="24"/>
          <w:lang w:val="ro-MO"/>
        </w:rPr>
        <w:lastRenderedPageBreak/>
        <w:t xml:space="preserve">Factorii de evaluare a ofertei celei mai avantajoase din punct de vedere economic, precum </w:t>
      </w:r>
      <w:r w:rsidR="00AC2788" w:rsidRPr="00F9460E">
        <w:rPr>
          <w:b/>
          <w:sz w:val="24"/>
          <w:szCs w:val="24"/>
          <w:lang w:val="ro-MO"/>
        </w:rPr>
        <w:t>și</w:t>
      </w:r>
      <w:r w:rsidRPr="00F9460E">
        <w:rPr>
          <w:b/>
          <w:sz w:val="24"/>
          <w:szCs w:val="24"/>
          <w:lang w:val="ro-MO"/>
        </w:rPr>
        <w:t xml:space="preserve"> ponderile lor:</w:t>
      </w:r>
      <w:r w:rsidR="00F436D2" w:rsidRPr="00F9460E">
        <w:rPr>
          <w:b/>
          <w:sz w:val="24"/>
          <w:szCs w:val="24"/>
          <w:lang w:val="ro-MO"/>
        </w:rPr>
        <w:t xml:space="preserve"> nu se </w:t>
      </w:r>
      <w:r w:rsidR="00B5324F" w:rsidRPr="00F9460E">
        <w:rPr>
          <w:b/>
          <w:sz w:val="24"/>
          <w:szCs w:val="24"/>
          <w:lang w:val="ro-MO"/>
        </w:rPr>
        <w:t>utilizează</w:t>
      </w:r>
    </w:p>
    <w:p w:rsidR="00297F99" w:rsidRPr="00F9460E" w:rsidRDefault="00297F99" w:rsidP="00C1592C">
      <w:pPr>
        <w:numPr>
          <w:ilvl w:val="0"/>
          <w:numId w:val="1"/>
        </w:numPr>
        <w:tabs>
          <w:tab w:val="right" w:pos="426"/>
        </w:tabs>
        <w:spacing w:before="120"/>
        <w:ind w:left="0" w:firstLine="0"/>
        <w:rPr>
          <w:b/>
          <w:sz w:val="24"/>
          <w:szCs w:val="24"/>
          <w:lang w:val="ro-MO"/>
        </w:rPr>
      </w:pPr>
      <w:r w:rsidRPr="00F9460E">
        <w:rPr>
          <w:b/>
          <w:sz w:val="24"/>
          <w:szCs w:val="24"/>
          <w:lang w:val="ro-MO"/>
        </w:rPr>
        <w:t>Termenul</w:t>
      </w:r>
      <w:r w:rsidR="0074622B" w:rsidRPr="00F9460E">
        <w:rPr>
          <w:b/>
          <w:sz w:val="24"/>
          <w:szCs w:val="24"/>
          <w:lang w:val="ro-MO"/>
        </w:rPr>
        <w:t xml:space="preserve"> limită</w:t>
      </w:r>
      <w:r w:rsidRPr="00F9460E">
        <w:rPr>
          <w:b/>
          <w:sz w:val="24"/>
          <w:szCs w:val="24"/>
          <w:lang w:val="ro-MO"/>
        </w:rPr>
        <w:t xml:space="preserve"> de depunere/deschidere a ofertelor:</w:t>
      </w:r>
    </w:p>
    <w:p w:rsidR="00297F99" w:rsidRPr="00F9460E" w:rsidRDefault="004225A2" w:rsidP="00C1592C">
      <w:pPr>
        <w:pStyle w:val="aa"/>
        <w:numPr>
          <w:ilvl w:val="0"/>
          <w:numId w:val="2"/>
        </w:numPr>
        <w:tabs>
          <w:tab w:val="right" w:pos="426"/>
        </w:tabs>
        <w:spacing w:before="120"/>
        <w:contextualSpacing w:val="0"/>
        <w:rPr>
          <w:b/>
          <w:sz w:val="24"/>
          <w:szCs w:val="24"/>
          <w:lang w:val="ro-MO"/>
        </w:rPr>
      </w:pPr>
      <w:r w:rsidRPr="00F9460E">
        <w:rPr>
          <w:b/>
          <w:sz w:val="24"/>
          <w:szCs w:val="24"/>
          <w:lang w:val="ro-MO"/>
        </w:rPr>
        <w:t>până</w:t>
      </w:r>
      <w:r w:rsidR="00297F99" w:rsidRPr="00F9460E">
        <w:rPr>
          <w:b/>
          <w:sz w:val="24"/>
          <w:szCs w:val="24"/>
          <w:lang w:val="ro-MO"/>
        </w:rPr>
        <w:t xml:space="preserve"> la: </w:t>
      </w:r>
      <w:r w:rsidR="00297F99" w:rsidRPr="00F9460E">
        <w:rPr>
          <w:b/>
          <w:i/>
          <w:sz w:val="24"/>
          <w:szCs w:val="24"/>
          <w:lang w:val="ro-MO"/>
        </w:rPr>
        <w:t>[ora exactă]</w:t>
      </w:r>
      <w:r w:rsidR="00297F99" w:rsidRPr="00F9460E">
        <w:rPr>
          <w:b/>
          <w:sz w:val="24"/>
          <w:szCs w:val="24"/>
          <w:lang w:val="ro-MO"/>
        </w:rPr>
        <w:t xml:space="preserve"> </w:t>
      </w:r>
      <w:r w:rsidR="00F436D2" w:rsidRPr="00F9460E">
        <w:rPr>
          <w:b/>
          <w:i/>
          <w:sz w:val="24"/>
          <w:szCs w:val="24"/>
          <w:lang w:val="ro-MO"/>
        </w:rPr>
        <w:t>SIA RSAP Mtender</w:t>
      </w:r>
    </w:p>
    <w:p w:rsidR="00654065" w:rsidRPr="00F9460E" w:rsidRDefault="00297F99" w:rsidP="00C1592C">
      <w:pPr>
        <w:pStyle w:val="aa"/>
        <w:numPr>
          <w:ilvl w:val="0"/>
          <w:numId w:val="2"/>
        </w:numPr>
        <w:tabs>
          <w:tab w:val="right" w:pos="426"/>
        </w:tabs>
        <w:spacing w:before="120"/>
        <w:contextualSpacing w:val="0"/>
        <w:rPr>
          <w:b/>
          <w:sz w:val="24"/>
          <w:szCs w:val="24"/>
          <w:lang w:val="ro-MO"/>
        </w:rPr>
      </w:pPr>
      <w:r w:rsidRPr="00F9460E">
        <w:rPr>
          <w:b/>
          <w:sz w:val="24"/>
          <w:szCs w:val="24"/>
          <w:lang w:val="ro-MO"/>
        </w:rPr>
        <w:t xml:space="preserve">pe: </w:t>
      </w:r>
      <w:r w:rsidRPr="00F9460E">
        <w:rPr>
          <w:b/>
          <w:i/>
          <w:sz w:val="24"/>
          <w:szCs w:val="24"/>
          <w:lang w:val="ro-MO"/>
        </w:rPr>
        <w:t>[data]</w:t>
      </w:r>
      <w:r w:rsidRPr="00F9460E">
        <w:rPr>
          <w:b/>
          <w:sz w:val="24"/>
          <w:szCs w:val="24"/>
          <w:lang w:val="ro-MO"/>
        </w:rPr>
        <w:t xml:space="preserve"> </w:t>
      </w:r>
      <w:r w:rsidR="00F436D2" w:rsidRPr="00F9460E">
        <w:rPr>
          <w:b/>
          <w:i/>
          <w:sz w:val="24"/>
          <w:szCs w:val="24"/>
          <w:lang w:val="ro-MO"/>
        </w:rPr>
        <w:t>SIA RSAP</w:t>
      </w:r>
    </w:p>
    <w:p w:rsidR="003647B8" w:rsidRPr="00F9460E" w:rsidRDefault="003647B8" w:rsidP="00C1592C">
      <w:pPr>
        <w:numPr>
          <w:ilvl w:val="0"/>
          <w:numId w:val="1"/>
        </w:numPr>
        <w:tabs>
          <w:tab w:val="right" w:pos="426"/>
        </w:tabs>
        <w:spacing w:before="120"/>
        <w:ind w:left="0" w:firstLine="0"/>
        <w:rPr>
          <w:b/>
          <w:sz w:val="24"/>
          <w:szCs w:val="24"/>
          <w:lang w:val="ro-MO"/>
        </w:rPr>
      </w:pPr>
      <w:r w:rsidRPr="00F9460E">
        <w:rPr>
          <w:b/>
          <w:sz w:val="24"/>
          <w:szCs w:val="24"/>
          <w:lang w:val="ro-MO"/>
        </w:rPr>
        <w:t>Adresa la care trebuie transmise ofertele sau cererile de participare</w:t>
      </w:r>
      <w:r w:rsidR="0096527B" w:rsidRPr="00F9460E">
        <w:rPr>
          <w:b/>
          <w:sz w:val="24"/>
          <w:szCs w:val="24"/>
          <w:lang w:val="ro-MO"/>
        </w:rPr>
        <w:t xml:space="preserve">: </w:t>
      </w:r>
    </w:p>
    <w:p w:rsidR="0096527B" w:rsidRPr="00F9460E" w:rsidRDefault="003647B8" w:rsidP="00700A2F">
      <w:pPr>
        <w:tabs>
          <w:tab w:val="right" w:pos="426"/>
        </w:tabs>
        <w:spacing w:before="120"/>
        <w:ind w:left="450"/>
        <w:rPr>
          <w:b/>
          <w:sz w:val="24"/>
          <w:szCs w:val="24"/>
          <w:lang w:val="ro-MO"/>
        </w:rPr>
      </w:pPr>
      <w:r w:rsidRPr="00F9460E">
        <w:rPr>
          <w:b/>
          <w:i/>
          <w:sz w:val="24"/>
          <w:szCs w:val="24"/>
          <w:lang w:val="ro-MO"/>
        </w:rPr>
        <w:t>Ofertele</w:t>
      </w:r>
      <w:r w:rsidR="008876C3" w:rsidRPr="00F9460E">
        <w:rPr>
          <w:b/>
          <w:i/>
          <w:sz w:val="24"/>
          <w:szCs w:val="24"/>
          <w:lang w:val="ro-MO"/>
        </w:rPr>
        <w:t xml:space="preserve"> sau cererile de participare</w:t>
      </w:r>
      <w:r w:rsidRPr="00F9460E">
        <w:rPr>
          <w:b/>
          <w:i/>
          <w:sz w:val="24"/>
          <w:szCs w:val="24"/>
          <w:lang w:val="ro-MO"/>
        </w:rPr>
        <w:t xml:space="preserve"> vor fi depuse electronic prin intermediul SIA RSAP</w:t>
      </w:r>
    </w:p>
    <w:p w:rsidR="00B86AD1" w:rsidRPr="00F9460E" w:rsidRDefault="00B86AD1" w:rsidP="00C1592C">
      <w:pPr>
        <w:numPr>
          <w:ilvl w:val="0"/>
          <w:numId w:val="1"/>
        </w:numPr>
        <w:tabs>
          <w:tab w:val="right" w:pos="426"/>
        </w:tabs>
        <w:spacing w:before="120"/>
        <w:ind w:left="0" w:firstLine="0"/>
        <w:rPr>
          <w:b/>
          <w:sz w:val="24"/>
          <w:szCs w:val="24"/>
          <w:lang w:val="ro-MO"/>
        </w:rPr>
      </w:pPr>
      <w:r w:rsidRPr="00F9460E">
        <w:rPr>
          <w:b/>
          <w:sz w:val="24"/>
          <w:szCs w:val="24"/>
          <w:lang w:val="ro-MO"/>
        </w:rPr>
        <w:t xml:space="preserve">Termenul de valabilitate a ofertelor: </w:t>
      </w:r>
      <w:r w:rsidR="00F436D2" w:rsidRPr="00F9460E">
        <w:rPr>
          <w:b/>
          <w:sz w:val="24"/>
          <w:szCs w:val="24"/>
          <w:lang w:val="ro-MO"/>
        </w:rPr>
        <w:t>60 zile</w:t>
      </w:r>
    </w:p>
    <w:p w:rsidR="00F9460E" w:rsidRPr="00F9460E" w:rsidRDefault="0074622B" w:rsidP="00C1592C">
      <w:pPr>
        <w:numPr>
          <w:ilvl w:val="0"/>
          <w:numId w:val="1"/>
        </w:numPr>
        <w:tabs>
          <w:tab w:val="right" w:pos="426"/>
        </w:tabs>
        <w:spacing w:before="120"/>
        <w:ind w:left="0" w:firstLine="0"/>
        <w:rPr>
          <w:b/>
          <w:i/>
          <w:sz w:val="24"/>
          <w:szCs w:val="24"/>
          <w:lang w:val="ro-MO"/>
        </w:rPr>
      </w:pPr>
      <w:r w:rsidRPr="00F9460E">
        <w:rPr>
          <w:b/>
          <w:sz w:val="24"/>
          <w:szCs w:val="24"/>
          <w:lang w:val="ro-MO"/>
        </w:rPr>
        <w:t>L</w:t>
      </w:r>
      <w:r w:rsidR="00B86AD1" w:rsidRPr="00F9460E">
        <w:rPr>
          <w:b/>
          <w:sz w:val="24"/>
          <w:szCs w:val="24"/>
          <w:lang w:val="ro-MO"/>
        </w:rPr>
        <w:t xml:space="preserve">ocul deschiderii ofertelor: </w:t>
      </w:r>
      <w:r w:rsidR="00F9460E" w:rsidRPr="00F9460E">
        <w:rPr>
          <w:b/>
          <w:i/>
          <w:sz w:val="24"/>
          <w:szCs w:val="24"/>
          <w:lang w:val="ro-MO"/>
        </w:rPr>
        <w:t xml:space="preserve">SIA RSAP </w:t>
      </w:r>
    </w:p>
    <w:p w:rsidR="00B86AD1" w:rsidRPr="00F9460E" w:rsidRDefault="00B86AD1" w:rsidP="00C1592C">
      <w:pPr>
        <w:numPr>
          <w:ilvl w:val="0"/>
          <w:numId w:val="1"/>
        </w:numPr>
        <w:tabs>
          <w:tab w:val="right" w:pos="426"/>
        </w:tabs>
        <w:spacing w:before="120"/>
        <w:ind w:left="0" w:firstLine="0"/>
        <w:rPr>
          <w:b/>
          <w:i/>
          <w:sz w:val="24"/>
          <w:szCs w:val="24"/>
          <w:lang w:val="ro-MO"/>
        </w:rPr>
      </w:pPr>
      <w:r w:rsidRPr="00F9460E">
        <w:rPr>
          <w:b/>
          <w:i/>
          <w:sz w:val="24"/>
          <w:szCs w:val="24"/>
          <w:lang w:val="ro-MO"/>
        </w:rPr>
        <w:t xml:space="preserve">Ofertele </w:t>
      </w:r>
      <w:r w:rsidR="009131ED" w:rsidRPr="00F9460E">
        <w:rPr>
          <w:b/>
          <w:i/>
          <w:sz w:val="24"/>
          <w:szCs w:val="24"/>
          <w:lang w:val="ro-MO"/>
        </w:rPr>
        <w:t>întârziate</w:t>
      </w:r>
      <w:r w:rsidRPr="00F9460E">
        <w:rPr>
          <w:b/>
          <w:i/>
          <w:sz w:val="24"/>
          <w:szCs w:val="24"/>
          <w:lang w:val="ro-MO"/>
        </w:rPr>
        <w:t xml:space="preserve"> vor fi respinse. </w:t>
      </w:r>
    </w:p>
    <w:p w:rsidR="00B86AD1" w:rsidRPr="00F9460E" w:rsidRDefault="00B86AD1" w:rsidP="00C1592C">
      <w:pPr>
        <w:numPr>
          <w:ilvl w:val="0"/>
          <w:numId w:val="1"/>
        </w:numPr>
        <w:tabs>
          <w:tab w:val="right" w:pos="426"/>
        </w:tabs>
        <w:spacing w:before="120"/>
        <w:ind w:left="450" w:hanging="450"/>
        <w:rPr>
          <w:b/>
          <w:sz w:val="24"/>
          <w:szCs w:val="24"/>
          <w:lang w:val="ro-MO"/>
        </w:rPr>
      </w:pPr>
      <w:r w:rsidRPr="00F9460E">
        <w:rPr>
          <w:b/>
          <w:sz w:val="24"/>
          <w:szCs w:val="24"/>
          <w:lang w:val="ro-MO"/>
        </w:rPr>
        <w:t xml:space="preserve">Persoanele autorizate să asiste la deschiderea ofertelor: </w:t>
      </w:r>
      <w:r w:rsidR="00207B3C" w:rsidRPr="00F9460E">
        <w:rPr>
          <w:b/>
          <w:sz w:val="24"/>
          <w:szCs w:val="24"/>
          <w:lang w:val="ro-MO"/>
        </w:rPr>
        <w:br/>
      </w:r>
      <w:r w:rsidR="00AC2788" w:rsidRPr="00F9460E">
        <w:rPr>
          <w:b/>
          <w:i/>
          <w:sz w:val="24"/>
          <w:szCs w:val="24"/>
          <w:lang w:val="ro-MO"/>
        </w:rPr>
        <w:t>Ofertanții</w:t>
      </w:r>
      <w:r w:rsidR="00207B3C" w:rsidRPr="00F9460E">
        <w:rPr>
          <w:b/>
          <w:i/>
          <w:sz w:val="24"/>
          <w:szCs w:val="24"/>
          <w:lang w:val="ro-MO"/>
        </w:rPr>
        <w:t xml:space="preserve"> sau </w:t>
      </w:r>
      <w:r w:rsidR="00AC2788" w:rsidRPr="00F9460E">
        <w:rPr>
          <w:b/>
          <w:i/>
          <w:sz w:val="24"/>
          <w:szCs w:val="24"/>
          <w:lang w:val="ro-MO"/>
        </w:rPr>
        <w:t>reprezentanții</w:t>
      </w:r>
      <w:r w:rsidR="00207B3C" w:rsidRPr="00F9460E">
        <w:rPr>
          <w:b/>
          <w:i/>
          <w:sz w:val="24"/>
          <w:szCs w:val="24"/>
          <w:lang w:val="ro-MO"/>
        </w:rPr>
        <w:t xml:space="preserve"> acestora au dreptul să participe la deschiderea ofertelor, cu </w:t>
      </w:r>
      <w:r w:rsidR="00AC2788" w:rsidRPr="00F9460E">
        <w:rPr>
          <w:b/>
          <w:i/>
          <w:sz w:val="24"/>
          <w:szCs w:val="24"/>
          <w:lang w:val="ro-MO"/>
        </w:rPr>
        <w:t>excepția</w:t>
      </w:r>
      <w:r w:rsidR="00207B3C" w:rsidRPr="00F9460E">
        <w:rPr>
          <w:b/>
          <w:i/>
          <w:sz w:val="24"/>
          <w:szCs w:val="24"/>
          <w:lang w:val="ro-MO"/>
        </w:rPr>
        <w:t xml:space="preserve"> cazului </w:t>
      </w:r>
      <w:r w:rsidR="009131ED" w:rsidRPr="00F9460E">
        <w:rPr>
          <w:b/>
          <w:i/>
          <w:sz w:val="24"/>
          <w:szCs w:val="24"/>
          <w:lang w:val="ro-MO"/>
        </w:rPr>
        <w:t>când</w:t>
      </w:r>
      <w:r w:rsidR="00207B3C" w:rsidRPr="00F9460E">
        <w:rPr>
          <w:b/>
          <w:i/>
          <w:sz w:val="24"/>
          <w:szCs w:val="24"/>
          <w:lang w:val="ro-MO"/>
        </w:rPr>
        <w:t xml:space="preserve"> ofertele au fost depuse prin SIA “RSAP”</w:t>
      </w:r>
      <w:r w:rsidRPr="00F9460E">
        <w:rPr>
          <w:b/>
          <w:sz w:val="24"/>
          <w:szCs w:val="24"/>
          <w:lang w:val="ro-MO"/>
        </w:rPr>
        <w:t>.</w:t>
      </w:r>
    </w:p>
    <w:p w:rsidR="005140ED" w:rsidRPr="00F9460E" w:rsidRDefault="000056FD" w:rsidP="00C1592C">
      <w:pPr>
        <w:numPr>
          <w:ilvl w:val="0"/>
          <w:numId w:val="1"/>
        </w:numPr>
        <w:tabs>
          <w:tab w:val="right" w:pos="426"/>
        </w:tabs>
        <w:spacing w:before="120"/>
        <w:ind w:left="450" w:hanging="450"/>
        <w:rPr>
          <w:b/>
          <w:sz w:val="24"/>
          <w:szCs w:val="24"/>
          <w:lang w:val="ro-MO"/>
        </w:rPr>
      </w:pPr>
      <w:r w:rsidRPr="00F9460E">
        <w:rPr>
          <w:b/>
          <w:sz w:val="24"/>
          <w:szCs w:val="24"/>
          <w:lang w:val="ro-MO"/>
        </w:rPr>
        <w:t>Limba sau limbile în care trebuie redactate ofertele sau cererile de participare</w:t>
      </w:r>
      <w:r w:rsidR="004F6142" w:rsidRPr="00F9460E">
        <w:rPr>
          <w:b/>
          <w:sz w:val="24"/>
          <w:szCs w:val="24"/>
          <w:lang w:val="ro-MO"/>
        </w:rPr>
        <w:t xml:space="preserve">: </w:t>
      </w:r>
      <w:r w:rsidR="00F9460E" w:rsidRPr="00F9460E">
        <w:rPr>
          <w:b/>
          <w:sz w:val="24"/>
          <w:szCs w:val="24"/>
          <w:lang w:val="ro-MO"/>
        </w:rPr>
        <w:t>de stat</w:t>
      </w:r>
      <w:r w:rsidR="005140ED" w:rsidRPr="00F9460E">
        <w:rPr>
          <w:b/>
          <w:sz w:val="24"/>
          <w:szCs w:val="24"/>
          <w:lang w:val="ro-MO"/>
        </w:rPr>
        <w:t xml:space="preserve"> </w:t>
      </w:r>
    </w:p>
    <w:p w:rsidR="0074622B" w:rsidRPr="00F9460E" w:rsidRDefault="005140ED" w:rsidP="00C1592C">
      <w:pPr>
        <w:numPr>
          <w:ilvl w:val="0"/>
          <w:numId w:val="1"/>
        </w:numPr>
        <w:tabs>
          <w:tab w:val="right" w:pos="426"/>
        </w:tabs>
        <w:spacing w:before="120"/>
        <w:ind w:left="360"/>
        <w:rPr>
          <w:b/>
          <w:sz w:val="24"/>
          <w:szCs w:val="24"/>
          <w:lang w:val="ro-MO"/>
        </w:rPr>
      </w:pPr>
      <w:r w:rsidRPr="00F9460E">
        <w:rPr>
          <w:b/>
          <w:sz w:val="24"/>
          <w:szCs w:val="24"/>
          <w:lang w:val="ro-MO"/>
        </w:rPr>
        <w:t xml:space="preserve">Respectivul contract se referă la un proiect </w:t>
      </w:r>
      <w:r w:rsidR="00AC2788" w:rsidRPr="00F9460E">
        <w:rPr>
          <w:b/>
          <w:sz w:val="24"/>
          <w:szCs w:val="24"/>
          <w:lang w:val="ro-MO"/>
        </w:rPr>
        <w:t>și</w:t>
      </w:r>
      <w:r w:rsidRPr="00F9460E">
        <w:rPr>
          <w:b/>
          <w:sz w:val="24"/>
          <w:szCs w:val="24"/>
          <w:lang w:val="ro-MO"/>
        </w:rPr>
        <w:t xml:space="preserve">/sau program </w:t>
      </w:r>
      <w:r w:rsidR="004225A2" w:rsidRPr="00F9460E">
        <w:rPr>
          <w:b/>
          <w:sz w:val="24"/>
          <w:szCs w:val="24"/>
          <w:lang w:val="ro-MO"/>
        </w:rPr>
        <w:t>finanțat</w:t>
      </w:r>
      <w:r w:rsidRPr="00F9460E">
        <w:rPr>
          <w:b/>
          <w:sz w:val="24"/>
          <w:szCs w:val="24"/>
          <w:lang w:val="ro-MO"/>
        </w:rPr>
        <w:t xml:space="preserve"> din fonduri ale Uniunii Europene: </w:t>
      </w:r>
      <w:r w:rsidR="00F9460E" w:rsidRPr="00F9460E">
        <w:rPr>
          <w:b/>
          <w:sz w:val="24"/>
          <w:szCs w:val="24"/>
          <w:lang w:val="ro-MO"/>
        </w:rPr>
        <w:t>nu</w:t>
      </w:r>
    </w:p>
    <w:p w:rsidR="005140ED" w:rsidRPr="00F9460E" w:rsidRDefault="005140ED" w:rsidP="00C1592C">
      <w:pPr>
        <w:numPr>
          <w:ilvl w:val="0"/>
          <w:numId w:val="1"/>
        </w:numPr>
        <w:tabs>
          <w:tab w:val="right" w:pos="426"/>
        </w:tabs>
        <w:spacing w:before="120"/>
        <w:ind w:left="0" w:firstLine="0"/>
        <w:rPr>
          <w:b/>
          <w:sz w:val="24"/>
          <w:szCs w:val="24"/>
          <w:lang w:val="ro-MO"/>
        </w:rPr>
      </w:pPr>
      <w:r w:rsidRPr="00F9460E">
        <w:rPr>
          <w:b/>
          <w:sz w:val="24"/>
          <w:szCs w:val="24"/>
          <w:lang w:val="ro-MO"/>
        </w:rPr>
        <w:t xml:space="preserve">Denumirea </w:t>
      </w:r>
      <w:r w:rsidR="00AC2788" w:rsidRPr="00F9460E">
        <w:rPr>
          <w:b/>
          <w:sz w:val="24"/>
          <w:szCs w:val="24"/>
          <w:lang w:val="ro-MO"/>
        </w:rPr>
        <w:t>și</w:t>
      </w:r>
      <w:r w:rsidRPr="00F9460E">
        <w:rPr>
          <w:b/>
          <w:sz w:val="24"/>
          <w:szCs w:val="24"/>
          <w:lang w:val="ro-MO"/>
        </w:rPr>
        <w:t xml:space="preserve"> adresa organismului competent de soluționare a </w:t>
      </w:r>
      <w:r w:rsidR="00AC2788" w:rsidRPr="00F9460E">
        <w:rPr>
          <w:b/>
          <w:sz w:val="24"/>
          <w:szCs w:val="24"/>
          <w:lang w:val="ro-MO"/>
        </w:rPr>
        <w:t>contestațiilor</w:t>
      </w:r>
      <w:r w:rsidRPr="00F9460E">
        <w:rPr>
          <w:b/>
          <w:sz w:val="24"/>
          <w:szCs w:val="24"/>
          <w:lang w:val="ro-MO"/>
        </w:rPr>
        <w:t xml:space="preserve">: </w:t>
      </w:r>
    </w:p>
    <w:p w:rsidR="005140ED" w:rsidRPr="00F9460E" w:rsidRDefault="005140ED" w:rsidP="00700A2F">
      <w:pPr>
        <w:tabs>
          <w:tab w:val="right" w:pos="426"/>
        </w:tabs>
        <w:ind w:left="450"/>
        <w:rPr>
          <w:b/>
          <w:i/>
          <w:sz w:val="24"/>
          <w:szCs w:val="24"/>
          <w:lang w:val="ro-MO"/>
        </w:rPr>
      </w:pPr>
      <w:r w:rsidRPr="00F9460E">
        <w:rPr>
          <w:b/>
          <w:i/>
          <w:sz w:val="24"/>
          <w:szCs w:val="24"/>
          <w:lang w:val="ro-MO"/>
        </w:rPr>
        <w:t>Agenția Națională pentru Soluționarea Contestațiilor</w:t>
      </w:r>
    </w:p>
    <w:p w:rsidR="005140ED" w:rsidRPr="00F9460E" w:rsidRDefault="005140ED" w:rsidP="00700A2F">
      <w:pPr>
        <w:tabs>
          <w:tab w:val="right" w:pos="426"/>
        </w:tabs>
        <w:ind w:left="450"/>
        <w:rPr>
          <w:b/>
          <w:i/>
          <w:sz w:val="24"/>
          <w:szCs w:val="24"/>
          <w:lang w:val="ro-MO"/>
        </w:rPr>
      </w:pPr>
      <w:r w:rsidRPr="00F9460E">
        <w:rPr>
          <w:b/>
          <w:i/>
          <w:sz w:val="24"/>
          <w:szCs w:val="24"/>
          <w:lang w:val="ro-MO"/>
        </w:rPr>
        <w:t>Adresa: mun. Chișinău, bd. Ștefan cel Mare și Sfânt nr.124 (et.4), MD 2001;</w:t>
      </w:r>
    </w:p>
    <w:p w:rsidR="000056FD" w:rsidRPr="00F9460E" w:rsidRDefault="005140ED" w:rsidP="00700A2F">
      <w:pPr>
        <w:tabs>
          <w:tab w:val="right" w:pos="426"/>
        </w:tabs>
        <w:ind w:left="450"/>
        <w:rPr>
          <w:b/>
          <w:i/>
          <w:sz w:val="24"/>
          <w:szCs w:val="24"/>
          <w:lang w:val="ro-MO"/>
        </w:rPr>
      </w:pPr>
      <w:r w:rsidRPr="00F9460E">
        <w:rPr>
          <w:b/>
          <w:i/>
          <w:sz w:val="24"/>
          <w:szCs w:val="24"/>
          <w:lang w:val="ro-MO"/>
        </w:rPr>
        <w:t>Tel/Fax/email:</w:t>
      </w:r>
      <w:r w:rsidRPr="00F9460E">
        <w:rPr>
          <w:b/>
          <w:i/>
          <w:color w:val="000000"/>
          <w:sz w:val="27"/>
          <w:szCs w:val="27"/>
          <w:shd w:val="clear" w:color="auto" w:fill="FFFFFF"/>
          <w:lang w:val="ro-MO"/>
        </w:rPr>
        <w:t xml:space="preserve"> </w:t>
      </w:r>
      <w:r w:rsidRPr="00F9460E">
        <w:rPr>
          <w:b/>
          <w:i/>
          <w:sz w:val="24"/>
          <w:szCs w:val="24"/>
          <w:lang w:val="ro-MO"/>
        </w:rPr>
        <w:t>022-820 652, 022 820-651, contestatii@ansc.md</w:t>
      </w:r>
    </w:p>
    <w:p w:rsidR="005140ED" w:rsidRPr="00F9460E" w:rsidRDefault="005140ED" w:rsidP="00C1592C">
      <w:pPr>
        <w:numPr>
          <w:ilvl w:val="0"/>
          <w:numId w:val="1"/>
        </w:numPr>
        <w:tabs>
          <w:tab w:val="right" w:pos="426"/>
        </w:tabs>
        <w:spacing w:before="120"/>
        <w:ind w:left="360"/>
        <w:rPr>
          <w:b/>
          <w:sz w:val="24"/>
          <w:szCs w:val="24"/>
          <w:lang w:val="ro-MO"/>
        </w:rPr>
      </w:pPr>
      <w:r w:rsidRPr="00F9460E">
        <w:rPr>
          <w:b/>
          <w:sz w:val="24"/>
          <w:szCs w:val="24"/>
          <w:lang w:val="ro-MO"/>
        </w:rPr>
        <w:t xml:space="preserve">Data (datele) </w:t>
      </w:r>
      <w:r w:rsidR="00AC2788" w:rsidRPr="00F9460E">
        <w:rPr>
          <w:b/>
          <w:sz w:val="24"/>
          <w:szCs w:val="24"/>
          <w:lang w:val="ro-MO"/>
        </w:rPr>
        <w:t>și</w:t>
      </w:r>
      <w:r w:rsidRPr="00F9460E">
        <w:rPr>
          <w:b/>
          <w:sz w:val="24"/>
          <w:szCs w:val="24"/>
          <w:lang w:val="ro-MO"/>
        </w:rPr>
        <w:t xml:space="preserve"> </w:t>
      </w:r>
      <w:r w:rsidR="00AC2788" w:rsidRPr="00F9460E">
        <w:rPr>
          <w:b/>
          <w:sz w:val="24"/>
          <w:szCs w:val="24"/>
          <w:lang w:val="ro-MO"/>
        </w:rPr>
        <w:t>referința</w:t>
      </w:r>
      <w:r w:rsidRPr="00F9460E">
        <w:rPr>
          <w:b/>
          <w:sz w:val="24"/>
          <w:szCs w:val="24"/>
          <w:lang w:val="ro-MO"/>
        </w:rPr>
        <w:t xml:space="preserve"> (</w:t>
      </w:r>
      <w:r w:rsidR="00AC2788" w:rsidRPr="00F9460E">
        <w:rPr>
          <w:b/>
          <w:sz w:val="24"/>
          <w:szCs w:val="24"/>
          <w:lang w:val="ro-MO"/>
        </w:rPr>
        <w:t>referințele</w:t>
      </w:r>
      <w:r w:rsidRPr="00F9460E">
        <w:rPr>
          <w:b/>
          <w:sz w:val="24"/>
          <w:szCs w:val="24"/>
          <w:lang w:val="ro-MO"/>
        </w:rPr>
        <w:t xml:space="preserve">) publicărilor anterioare în Jurnalul Oficial al Uniunii Europene privind contractul (contractele) la care se referă </w:t>
      </w:r>
      <w:r w:rsidR="00AC2788" w:rsidRPr="00F9460E">
        <w:rPr>
          <w:b/>
          <w:sz w:val="24"/>
          <w:szCs w:val="24"/>
          <w:lang w:val="ro-MO"/>
        </w:rPr>
        <w:t>anunțul</w:t>
      </w:r>
      <w:r w:rsidRPr="00F9460E">
        <w:rPr>
          <w:b/>
          <w:sz w:val="24"/>
          <w:szCs w:val="24"/>
          <w:lang w:val="ro-MO"/>
        </w:rPr>
        <w:t xml:space="preserve"> respective</w:t>
      </w:r>
      <w:r w:rsidR="00207B3C" w:rsidRPr="00F9460E">
        <w:rPr>
          <w:b/>
          <w:sz w:val="24"/>
          <w:szCs w:val="24"/>
          <w:lang w:val="ro-MO"/>
        </w:rPr>
        <w:t xml:space="preserve"> (dacă este cazu</w:t>
      </w:r>
      <w:r w:rsidR="00207B3C" w:rsidRPr="009131ED">
        <w:rPr>
          <w:b/>
          <w:sz w:val="24"/>
          <w:szCs w:val="24"/>
          <w:lang w:val="ro-MO"/>
        </w:rPr>
        <w:t>l)</w:t>
      </w:r>
      <w:r w:rsidRPr="009131ED">
        <w:rPr>
          <w:b/>
          <w:sz w:val="24"/>
          <w:szCs w:val="24"/>
          <w:lang w:val="ro-MO"/>
        </w:rPr>
        <w:t>:</w:t>
      </w:r>
      <w:r w:rsidR="00F9460E" w:rsidRPr="00F9460E">
        <w:rPr>
          <w:b/>
          <w:sz w:val="24"/>
          <w:szCs w:val="24"/>
          <w:lang w:val="ro-MO"/>
        </w:rPr>
        <w:t xml:space="preserve"> nu</w:t>
      </w:r>
    </w:p>
    <w:p w:rsidR="005140ED" w:rsidRPr="00F9460E" w:rsidRDefault="005140ED" w:rsidP="00C1592C">
      <w:pPr>
        <w:numPr>
          <w:ilvl w:val="0"/>
          <w:numId w:val="1"/>
        </w:numPr>
        <w:tabs>
          <w:tab w:val="right" w:pos="426"/>
        </w:tabs>
        <w:spacing w:before="120"/>
        <w:ind w:left="360"/>
        <w:rPr>
          <w:b/>
          <w:sz w:val="24"/>
          <w:szCs w:val="24"/>
          <w:lang w:val="ro-MO"/>
        </w:rPr>
      </w:pPr>
      <w:r w:rsidRPr="00F9460E">
        <w:rPr>
          <w:b/>
          <w:sz w:val="24"/>
          <w:szCs w:val="24"/>
          <w:lang w:val="ro-MO"/>
        </w:rPr>
        <w:t xml:space="preserve">În cazul </w:t>
      </w:r>
      <w:r w:rsidR="00AC2788" w:rsidRPr="00F9460E">
        <w:rPr>
          <w:b/>
          <w:sz w:val="24"/>
          <w:szCs w:val="24"/>
          <w:lang w:val="ro-MO"/>
        </w:rPr>
        <w:t>achizițiilor</w:t>
      </w:r>
      <w:r w:rsidRPr="00F9460E">
        <w:rPr>
          <w:b/>
          <w:sz w:val="24"/>
          <w:szCs w:val="24"/>
          <w:lang w:val="ro-MO"/>
        </w:rPr>
        <w:t xml:space="preserve"> periodice, calendarul estimat pentru publicarea </w:t>
      </w:r>
      <w:r w:rsidR="00AC2788" w:rsidRPr="00F9460E">
        <w:rPr>
          <w:b/>
          <w:sz w:val="24"/>
          <w:szCs w:val="24"/>
          <w:lang w:val="ro-MO"/>
        </w:rPr>
        <w:t>anunțurilor</w:t>
      </w:r>
      <w:r w:rsidRPr="00F9460E">
        <w:rPr>
          <w:b/>
          <w:sz w:val="24"/>
          <w:szCs w:val="24"/>
          <w:lang w:val="ro-MO"/>
        </w:rPr>
        <w:t xml:space="preserve"> viitoare</w:t>
      </w:r>
      <w:r w:rsidR="00207B3C" w:rsidRPr="009131ED">
        <w:rPr>
          <w:b/>
          <w:sz w:val="24"/>
          <w:szCs w:val="24"/>
          <w:lang w:val="ro-MO"/>
        </w:rPr>
        <w:t>:</w:t>
      </w:r>
      <w:r w:rsidR="00F9460E" w:rsidRPr="00F9460E">
        <w:rPr>
          <w:b/>
          <w:sz w:val="24"/>
          <w:szCs w:val="24"/>
          <w:shd w:val="clear" w:color="auto" w:fill="FFFF00"/>
          <w:lang w:val="ro-MO"/>
        </w:rPr>
        <w:t xml:space="preserve"> </w:t>
      </w:r>
      <w:r w:rsidR="00F9460E" w:rsidRPr="009131ED">
        <w:rPr>
          <w:b/>
          <w:sz w:val="24"/>
          <w:szCs w:val="24"/>
          <w:lang w:val="ro-MO"/>
        </w:rPr>
        <w:t>nu</w:t>
      </w:r>
    </w:p>
    <w:p w:rsidR="005140ED" w:rsidRPr="00F9460E" w:rsidRDefault="005140ED" w:rsidP="00C1592C">
      <w:pPr>
        <w:numPr>
          <w:ilvl w:val="0"/>
          <w:numId w:val="1"/>
        </w:numPr>
        <w:tabs>
          <w:tab w:val="right" w:pos="426"/>
        </w:tabs>
        <w:spacing w:before="120"/>
        <w:ind w:left="360"/>
        <w:rPr>
          <w:b/>
          <w:sz w:val="24"/>
          <w:szCs w:val="24"/>
          <w:lang w:val="ro-MO"/>
        </w:rPr>
      </w:pPr>
      <w:r w:rsidRPr="00F9460E">
        <w:rPr>
          <w:b/>
          <w:sz w:val="24"/>
          <w:szCs w:val="24"/>
          <w:lang w:val="ro-MO"/>
        </w:rPr>
        <w:t xml:space="preserve">Data publicării </w:t>
      </w:r>
      <w:r w:rsidR="00AC2788" w:rsidRPr="00F9460E">
        <w:rPr>
          <w:b/>
          <w:sz w:val="24"/>
          <w:szCs w:val="24"/>
          <w:lang w:val="ro-MO"/>
        </w:rPr>
        <w:t>anunțului</w:t>
      </w:r>
      <w:r w:rsidRPr="00F9460E">
        <w:rPr>
          <w:b/>
          <w:sz w:val="24"/>
          <w:szCs w:val="24"/>
          <w:lang w:val="ro-MO"/>
        </w:rPr>
        <w:t xml:space="preserve"> de </w:t>
      </w:r>
      <w:r w:rsidR="00AC2788" w:rsidRPr="00F9460E">
        <w:rPr>
          <w:b/>
          <w:sz w:val="24"/>
          <w:szCs w:val="24"/>
          <w:lang w:val="ro-MO"/>
        </w:rPr>
        <w:t>intenție</w:t>
      </w:r>
      <w:r w:rsidRPr="00F9460E">
        <w:rPr>
          <w:b/>
          <w:sz w:val="24"/>
          <w:szCs w:val="24"/>
          <w:lang w:val="ro-MO"/>
        </w:rPr>
        <w:t xml:space="preserve"> sau, după caz, precizarea că nu a fost publicat un astfel de anunţ</w:t>
      </w:r>
      <w:r w:rsidR="004F6142" w:rsidRPr="009131ED">
        <w:rPr>
          <w:b/>
          <w:sz w:val="24"/>
          <w:szCs w:val="24"/>
          <w:lang w:val="ro-MO"/>
        </w:rPr>
        <w:t>:</w:t>
      </w:r>
      <w:r w:rsidR="00F9460E" w:rsidRPr="009131ED">
        <w:rPr>
          <w:b/>
          <w:sz w:val="24"/>
          <w:szCs w:val="24"/>
          <w:lang w:val="ro-MO"/>
        </w:rPr>
        <w:t xml:space="preserve">  nu</w:t>
      </w:r>
    </w:p>
    <w:p w:rsidR="005140ED" w:rsidRPr="00F9460E" w:rsidRDefault="005140ED" w:rsidP="00C1592C">
      <w:pPr>
        <w:numPr>
          <w:ilvl w:val="0"/>
          <w:numId w:val="1"/>
        </w:numPr>
        <w:tabs>
          <w:tab w:val="right" w:pos="426"/>
        </w:tabs>
        <w:spacing w:before="120"/>
        <w:ind w:left="0" w:firstLine="0"/>
        <w:rPr>
          <w:b/>
          <w:sz w:val="24"/>
          <w:szCs w:val="24"/>
          <w:lang w:val="ro-MO"/>
        </w:rPr>
      </w:pPr>
      <w:r w:rsidRPr="00F9460E">
        <w:rPr>
          <w:b/>
          <w:sz w:val="24"/>
          <w:szCs w:val="24"/>
          <w:lang w:val="ro-MO"/>
        </w:rPr>
        <w:t xml:space="preserve">Data transmiterii spre publicare a </w:t>
      </w:r>
      <w:r w:rsidR="00AC2788" w:rsidRPr="00F9460E">
        <w:rPr>
          <w:b/>
          <w:sz w:val="24"/>
          <w:szCs w:val="24"/>
          <w:lang w:val="ro-MO"/>
        </w:rPr>
        <w:t>anunțului</w:t>
      </w:r>
      <w:r w:rsidRPr="00F9460E">
        <w:rPr>
          <w:b/>
          <w:sz w:val="24"/>
          <w:szCs w:val="24"/>
          <w:lang w:val="ro-MO"/>
        </w:rPr>
        <w:t xml:space="preserve"> de participare</w:t>
      </w:r>
      <w:r w:rsidRPr="009131ED">
        <w:rPr>
          <w:b/>
          <w:sz w:val="24"/>
          <w:szCs w:val="24"/>
          <w:shd w:val="clear" w:color="auto" w:fill="FFFF00"/>
          <w:lang w:val="ro-MO"/>
        </w:rPr>
        <w:t>:</w:t>
      </w:r>
    </w:p>
    <w:p w:rsidR="00207B3C" w:rsidRPr="00F9460E" w:rsidRDefault="00700A2F" w:rsidP="00C1592C">
      <w:pPr>
        <w:numPr>
          <w:ilvl w:val="0"/>
          <w:numId w:val="1"/>
        </w:numPr>
        <w:tabs>
          <w:tab w:val="right" w:pos="426"/>
        </w:tabs>
        <w:spacing w:before="120"/>
        <w:ind w:left="0" w:firstLine="0"/>
        <w:rPr>
          <w:b/>
          <w:sz w:val="24"/>
          <w:szCs w:val="24"/>
          <w:lang w:val="ro-MO"/>
        </w:rPr>
      </w:pPr>
      <w:r w:rsidRPr="00F9460E">
        <w:rPr>
          <w:b/>
          <w:sz w:val="24"/>
          <w:szCs w:val="24"/>
          <w:lang w:val="ro-MO"/>
        </w:rPr>
        <w:t xml:space="preserve">În cadrul procedurii de </w:t>
      </w:r>
      <w:r w:rsidR="004225A2" w:rsidRPr="00F9460E">
        <w:rPr>
          <w:b/>
          <w:sz w:val="24"/>
          <w:szCs w:val="24"/>
          <w:lang w:val="ro-MO"/>
        </w:rPr>
        <w:t>achiziție publică se va utiliza</w:t>
      </w:r>
      <w:r w:rsidRPr="00F9460E">
        <w:rPr>
          <w:b/>
          <w:sz w:val="24"/>
          <w:szCs w:val="24"/>
          <w:lang w:val="ro-MO"/>
        </w:rPr>
        <w:t>/accepta</w:t>
      </w:r>
      <w:r w:rsidR="00207B3C" w:rsidRPr="00F9460E">
        <w:rPr>
          <w:b/>
          <w:sz w:val="24"/>
          <w:szCs w:val="24"/>
          <w:lang w:val="ro-MO"/>
        </w:rPr>
        <w:t>:</w:t>
      </w:r>
    </w:p>
    <w:tbl>
      <w:tblPr>
        <w:tblStyle w:val="a9"/>
        <w:tblW w:w="0" w:type="auto"/>
        <w:tblInd w:w="445" w:type="dxa"/>
        <w:tblLook w:val="04A0"/>
      </w:tblPr>
      <w:tblGrid>
        <w:gridCol w:w="5305"/>
        <w:gridCol w:w="3785"/>
      </w:tblGrid>
      <w:tr w:rsidR="00700A2F" w:rsidRPr="000678A9" w:rsidTr="00700A2F">
        <w:tc>
          <w:tcPr>
            <w:tcW w:w="5305" w:type="dxa"/>
            <w:shd w:val="clear" w:color="auto" w:fill="E7E6E6" w:themeFill="background2"/>
          </w:tcPr>
          <w:p w:rsidR="00700A2F" w:rsidRPr="00F9460E" w:rsidRDefault="00700A2F" w:rsidP="000A78F0">
            <w:pPr>
              <w:tabs>
                <w:tab w:val="right" w:pos="426"/>
              </w:tabs>
              <w:rPr>
                <w:b/>
                <w:sz w:val="24"/>
                <w:szCs w:val="24"/>
                <w:lang w:val="ro-MO"/>
              </w:rPr>
            </w:pPr>
            <w:r w:rsidRPr="00F9460E">
              <w:rPr>
                <w:b/>
                <w:sz w:val="24"/>
                <w:szCs w:val="24"/>
                <w:lang w:val="ro-MO"/>
              </w:rPr>
              <w:t>Denumirea instrumentului electronic</w:t>
            </w:r>
          </w:p>
        </w:tc>
        <w:tc>
          <w:tcPr>
            <w:tcW w:w="3785" w:type="dxa"/>
            <w:shd w:val="clear" w:color="auto" w:fill="E7E6E6" w:themeFill="background2"/>
          </w:tcPr>
          <w:p w:rsidR="00700A2F" w:rsidRPr="00F9460E" w:rsidRDefault="00700A2F" w:rsidP="000A78F0">
            <w:pPr>
              <w:tabs>
                <w:tab w:val="right" w:pos="426"/>
              </w:tabs>
              <w:rPr>
                <w:b/>
                <w:sz w:val="24"/>
                <w:szCs w:val="24"/>
                <w:lang w:val="ro-MO"/>
              </w:rPr>
            </w:pPr>
            <w:r w:rsidRPr="00F9460E">
              <w:rPr>
                <w:b/>
                <w:sz w:val="24"/>
                <w:szCs w:val="24"/>
                <w:lang w:val="ro-MO"/>
              </w:rPr>
              <w:t>Se va utiliza/accepta sau nu</w:t>
            </w:r>
          </w:p>
        </w:tc>
      </w:tr>
      <w:tr w:rsidR="00700A2F" w:rsidRPr="00F9460E" w:rsidTr="00F9460E">
        <w:tc>
          <w:tcPr>
            <w:tcW w:w="5305" w:type="dxa"/>
          </w:tcPr>
          <w:p w:rsidR="00700A2F" w:rsidRPr="00F9460E" w:rsidRDefault="00700A2F" w:rsidP="000A78F0">
            <w:pPr>
              <w:tabs>
                <w:tab w:val="right" w:pos="426"/>
              </w:tabs>
              <w:rPr>
                <w:sz w:val="24"/>
                <w:szCs w:val="24"/>
                <w:lang w:val="ro-MO"/>
              </w:rPr>
            </w:pPr>
            <w:r w:rsidRPr="00F9460E">
              <w:rPr>
                <w:sz w:val="24"/>
                <w:szCs w:val="24"/>
                <w:lang w:val="ro-MO"/>
              </w:rPr>
              <w:t>depunerea electronică a ofertelor sau a cererilor de participare</w:t>
            </w:r>
          </w:p>
        </w:tc>
        <w:tc>
          <w:tcPr>
            <w:tcW w:w="3785" w:type="dxa"/>
            <w:shd w:val="clear" w:color="auto" w:fill="auto"/>
          </w:tcPr>
          <w:p w:rsidR="00700A2F" w:rsidRPr="00F9460E" w:rsidRDefault="00F9460E" w:rsidP="000A78F0">
            <w:pPr>
              <w:tabs>
                <w:tab w:val="right" w:pos="426"/>
              </w:tabs>
              <w:rPr>
                <w:sz w:val="24"/>
                <w:szCs w:val="24"/>
                <w:lang w:val="ro-MO"/>
              </w:rPr>
            </w:pPr>
            <w:r w:rsidRPr="00F9460E">
              <w:rPr>
                <w:sz w:val="24"/>
                <w:szCs w:val="24"/>
                <w:lang w:val="ro-MO"/>
              </w:rPr>
              <w:t>da</w:t>
            </w:r>
          </w:p>
        </w:tc>
      </w:tr>
      <w:tr w:rsidR="00700A2F" w:rsidRPr="00F9460E" w:rsidTr="00F9460E">
        <w:tc>
          <w:tcPr>
            <w:tcW w:w="5305" w:type="dxa"/>
          </w:tcPr>
          <w:p w:rsidR="00700A2F" w:rsidRPr="00F9460E" w:rsidRDefault="00700A2F" w:rsidP="000A78F0">
            <w:pPr>
              <w:tabs>
                <w:tab w:val="right" w:pos="426"/>
              </w:tabs>
              <w:rPr>
                <w:sz w:val="24"/>
                <w:szCs w:val="24"/>
                <w:lang w:val="ro-MO"/>
              </w:rPr>
            </w:pPr>
            <w:r w:rsidRPr="00F9460E">
              <w:rPr>
                <w:sz w:val="24"/>
                <w:szCs w:val="24"/>
                <w:lang w:val="ro-MO"/>
              </w:rPr>
              <w:t>sistemul de comenzi electronice</w:t>
            </w:r>
          </w:p>
        </w:tc>
        <w:tc>
          <w:tcPr>
            <w:tcW w:w="3785" w:type="dxa"/>
            <w:shd w:val="clear" w:color="auto" w:fill="auto"/>
          </w:tcPr>
          <w:p w:rsidR="00700A2F" w:rsidRPr="00F9460E" w:rsidRDefault="00700A2F" w:rsidP="000A78F0">
            <w:pPr>
              <w:tabs>
                <w:tab w:val="right" w:pos="426"/>
              </w:tabs>
              <w:rPr>
                <w:sz w:val="24"/>
                <w:szCs w:val="24"/>
                <w:lang w:val="ro-MO"/>
              </w:rPr>
            </w:pPr>
          </w:p>
        </w:tc>
      </w:tr>
      <w:tr w:rsidR="00700A2F" w:rsidRPr="00F9460E" w:rsidTr="00F9460E">
        <w:tc>
          <w:tcPr>
            <w:tcW w:w="5305" w:type="dxa"/>
          </w:tcPr>
          <w:p w:rsidR="00700A2F" w:rsidRPr="00F9460E" w:rsidRDefault="00700A2F" w:rsidP="000A78F0">
            <w:pPr>
              <w:tabs>
                <w:tab w:val="right" w:pos="426"/>
              </w:tabs>
              <w:rPr>
                <w:sz w:val="24"/>
                <w:szCs w:val="24"/>
                <w:lang w:val="ro-MO"/>
              </w:rPr>
            </w:pPr>
            <w:r w:rsidRPr="00F9460E">
              <w:rPr>
                <w:sz w:val="24"/>
                <w:szCs w:val="24"/>
                <w:lang w:val="ro-MO"/>
              </w:rPr>
              <w:t>facturarea electronică</w:t>
            </w:r>
          </w:p>
        </w:tc>
        <w:tc>
          <w:tcPr>
            <w:tcW w:w="3785" w:type="dxa"/>
            <w:shd w:val="clear" w:color="auto" w:fill="auto"/>
          </w:tcPr>
          <w:p w:rsidR="00700A2F" w:rsidRPr="00F9460E" w:rsidRDefault="00F9460E" w:rsidP="000A78F0">
            <w:pPr>
              <w:tabs>
                <w:tab w:val="right" w:pos="426"/>
              </w:tabs>
              <w:rPr>
                <w:sz w:val="24"/>
                <w:szCs w:val="24"/>
                <w:lang w:val="ro-MO"/>
              </w:rPr>
            </w:pPr>
            <w:r w:rsidRPr="00F9460E">
              <w:rPr>
                <w:sz w:val="24"/>
                <w:szCs w:val="24"/>
                <w:lang w:val="ro-MO"/>
              </w:rPr>
              <w:t>da</w:t>
            </w:r>
          </w:p>
        </w:tc>
      </w:tr>
      <w:tr w:rsidR="00700A2F" w:rsidRPr="00F9460E" w:rsidTr="00F9460E">
        <w:tc>
          <w:tcPr>
            <w:tcW w:w="5305" w:type="dxa"/>
          </w:tcPr>
          <w:p w:rsidR="00700A2F" w:rsidRPr="00F9460E" w:rsidRDefault="00AC2788" w:rsidP="000A78F0">
            <w:pPr>
              <w:tabs>
                <w:tab w:val="right" w:pos="426"/>
              </w:tabs>
              <w:rPr>
                <w:sz w:val="24"/>
                <w:szCs w:val="24"/>
                <w:lang w:val="ro-MO"/>
              </w:rPr>
            </w:pPr>
            <w:r w:rsidRPr="00F9460E">
              <w:rPr>
                <w:sz w:val="24"/>
                <w:szCs w:val="24"/>
                <w:lang w:val="ro-MO"/>
              </w:rPr>
              <w:t>plățile</w:t>
            </w:r>
            <w:r w:rsidR="00700A2F" w:rsidRPr="00F9460E">
              <w:rPr>
                <w:sz w:val="24"/>
                <w:szCs w:val="24"/>
                <w:lang w:val="ro-MO"/>
              </w:rPr>
              <w:t xml:space="preserve"> electronice</w:t>
            </w:r>
          </w:p>
        </w:tc>
        <w:tc>
          <w:tcPr>
            <w:tcW w:w="3785" w:type="dxa"/>
            <w:shd w:val="clear" w:color="auto" w:fill="auto"/>
          </w:tcPr>
          <w:p w:rsidR="00700A2F" w:rsidRPr="00F9460E" w:rsidRDefault="00F9460E" w:rsidP="000A78F0">
            <w:pPr>
              <w:tabs>
                <w:tab w:val="right" w:pos="426"/>
              </w:tabs>
              <w:rPr>
                <w:sz w:val="24"/>
                <w:szCs w:val="24"/>
                <w:lang w:val="ro-MO"/>
              </w:rPr>
            </w:pPr>
            <w:r w:rsidRPr="00F9460E">
              <w:rPr>
                <w:sz w:val="24"/>
                <w:szCs w:val="24"/>
                <w:lang w:val="ro-MO"/>
              </w:rPr>
              <w:t>nu</w:t>
            </w:r>
          </w:p>
        </w:tc>
      </w:tr>
    </w:tbl>
    <w:p w:rsidR="00207B3C" w:rsidRPr="00F9460E" w:rsidRDefault="00207B3C" w:rsidP="00C1592C">
      <w:pPr>
        <w:numPr>
          <w:ilvl w:val="0"/>
          <w:numId w:val="1"/>
        </w:numPr>
        <w:tabs>
          <w:tab w:val="right" w:pos="426"/>
        </w:tabs>
        <w:spacing w:before="120"/>
        <w:ind w:left="360"/>
        <w:rPr>
          <w:b/>
          <w:sz w:val="24"/>
          <w:szCs w:val="24"/>
          <w:lang w:val="ro-MO"/>
        </w:rPr>
      </w:pPr>
      <w:r w:rsidRPr="00F9460E">
        <w:rPr>
          <w:b/>
          <w:sz w:val="24"/>
          <w:szCs w:val="24"/>
          <w:lang w:val="ro-MO"/>
        </w:rPr>
        <w:t xml:space="preserve">Contractul intră sub incidența Acordului privind </w:t>
      </w:r>
      <w:r w:rsidR="00AC2788" w:rsidRPr="00F9460E">
        <w:rPr>
          <w:b/>
          <w:sz w:val="24"/>
          <w:szCs w:val="24"/>
          <w:lang w:val="ro-MO"/>
        </w:rPr>
        <w:t>achizițiile</w:t>
      </w:r>
      <w:r w:rsidRPr="00F9460E">
        <w:rPr>
          <w:b/>
          <w:sz w:val="24"/>
          <w:szCs w:val="24"/>
          <w:lang w:val="ro-MO"/>
        </w:rPr>
        <w:t xml:space="preserve"> guvernamentale al </w:t>
      </w:r>
      <w:r w:rsidR="00AC2788" w:rsidRPr="00F9460E">
        <w:rPr>
          <w:b/>
          <w:sz w:val="24"/>
          <w:szCs w:val="24"/>
          <w:lang w:val="ro-MO"/>
        </w:rPr>
        <w:t>Organizației</w:t>
      </w:r>
      <w:r w:rsidRPr="00F9460E">
        <w:rPr>
          <w:b/>
          <w:sz w:val="24"/>
          <w:szCs w:val="24"/>
          <w:lang w:val="ro-MO"/>
        </w:rPr>
        <w:t xml:space="preserve"> Mondiale a </w:t>
      </w:r>
      <w:r w:rsidR="00AC2788" w:rsidRPr="00F9460E">
        <w:rPr>
          <w:b/>
          <w:sz w:val="24"/>
          <w:szCs w:val="24"/>
          <w:lang w:val="ro-MO"/>
        </w:rPr>
        <w:t>Comerțului</w:t>
      </w:r>
      <w:r w:rsidRPr="00F9460E">
        <w:rPr>
          <w:b/>
          <w:sz w:val="24"/>
          <w:szCs w:val="24"/>
          <w:lang w:val="ro-MO"/>
        </w:rPr>
        <w:t xml:space="preserve"> (numai în cazul </w:t>
      </w:r>
      <w:r w:rsidR="00AC2788" w:rsidRPr="00F9460E">
        <w:rPr>
          <w:b/>
          <w:sz w:val="24"/>
          <w:szCs w:val="24"/>
          <w:lang w:val="ro-MO"/>
        </w:rPr>
        <w:t>anunțurilor</w:t>
      </w:r>
      <w:r w:rsidRPr="00F9460E">
        <w:rPr>
          <w:b/>
          <w:sz w:val="24"/>
          <w:szCs w:val="24"/>
          <w:lang w:val="ro-MO"/>
        </w:rPr>
        <w:t xml:space="preserve"> transmise spre publicare în Jurnalul Oficial al Uniunii Europene): </w:t>
      </w:r>
      <w:r w:rsidR="00F9460E" w:rsidRPr="00F9460E">
        <w:rPr>
          <w:b/>
          <w:sz w:val="24"/>
          <w:szCs w:val="24"/>
          <w:shd w:val="clear" w:color="auto" w:fill="FFFF00"/>
          <w:lang w:val="ro-MO"/>
        </w:rPr>
        <w:t>nu</w:t>
      </w:r>
    </w:p>
    <w:p w:rsidR="00700A2F" w:rsidRPr="00F9460E" w:rsidRDefault="00700A2F" w:rsidP="00C1592C">
      <w:pPr>
        <w:numPr>
          <w:ilvl w:val="0"/>
          <w:numId w:val="1"/>
        </w:numPr>
        <w:tabs>
          <w:tab w:val="right" w:pos="426"/>
        </w:tabs>
        <w:spacing w:before="120"/>
        <w:ind w:left="0" w:firstLine="0"/>
        <w:rPr>
          <w:b/>
          <w:sz w:val="24"/>
          <w:szCs w:val="24"/>
          <w:lang w:val="ro-MO"/>
        </w:rPr>
      </w:pPr>
      <w:r w:rsidRPr="00F9460E">
        <w:rPr>
          <w:b/>
          <w:sz w:val="24"/>
          <w:szCs w:val="24"/>
          <w:lang w:val="ro-MO"/>
        </w:rPr>
        <w:t xml:space="preserve">Alte </w:t>
      </w:r>
      <w:r w:rsidR="00AC2788" w:rsidRPr="00F9460E">
        <w:rPr>
          <w:b/>
          <w:sz w:val="24"/>
          <w:szCs w:val="24"/>
          <w:lang w:val="ro-MO"/>
        </w:rPr>
        <w:t>informații</w:t>
      </w:r>
      <w:r w:rsidRPr="00F9460E">
        <w:rPr>
          <w:b/>
          <w:sz w:val="24"/>
          <w:szCs w:val="24"/>
          <w:lang w:val="ro-MO"/>
        </w:rPr>
        <w:t xml:space="preserve"> relevante: </w:t>
      </w:r>
    </w:p>
    <w:p w:rsidR="00700A2F" w:rsidRPr="00F9460E" w:rsidRDefault="00700A2F" w:rsidP="008876C3">
      <w:pPr>
        <w:spacing w:before="120" w:after="120"/>
        <w:rPr>
          <w:b/>
          <w:sz w:val="24"/>
          <w:szCs w:val="24"/>
          <w:lang w:val="ro-MO"/>
        </w:rPr>
      </w:pPr>
    </w:p>
    <w:p w:rsidR="00700A2F" w:rsidRPr="00F9460E" w:rsidRDefault="00700A2F" w:rsidP="008876C3">
      <w:pPr>
        <w:spacing w:before="120" w:after="120"/>
        <w:rPr>
          <w:b/>
          <w:sz w:val="24"/>
          <w:szCs w:val="24"/>
          <w:lang w:val="ro-MO"/>
        </w:rPr>
      </w:pPr>
    </w:p>
    <w:p w:rsidR="00700A2F" w:rsidRPr="00F9460E" w:rsidRDefault="00700A2F" w:rsidP="008876C3">
      <w:pPr>
        <w:spacing w:before="120" w:after="120"/>
        <w:rPr>
          <w:b/>
          <w:sz w:val="24"/>
          <w:szCs w:val="24"/>
          <w:lang w:val="ro-MO"/>
        </w:rPr>
      </w:pPr>
    </w:p>
    <w:p w:rsidR="00F9460E" w:rsidRPr="00F9460E" w:rsidRDefault="00AA14E6" w:rsidP="008876C3">
      <w:pPr>
        <w:spacing w:before="120" w:after="120"/>
        <w:rPr>
          <w:b/>
          <w:sz w:val="24"/>
          <w:szCs w:val="24"/>
          <w:lang w:val="ro-MO"/>
        </w:rPr>
      </w:pPr>
      <w:r w:rsidRPr="00F9460E">
        <w:rPr>
          <w:b/>
          <w:sz w:val="24"/>
          <w:szCs w:val="24"/>
          <w:lang w:val="ro-MO"/>
        </w:rPr>
        <w:t>Conducătorul grupului de lucru:  ______________________________</w:t>
      </w:r>
      <w:r w:rsidR="00F9460E" w:rsidRPr="00F9460E">
        <w:rPr>
          <w:b/>
          <w:sz w:val="24"/>
          <w:szCs w:val="24"/>
          <w:lang w:val="ro-MO"/>
        </w:rPr>
        <w:t xml:space="preserve"> LILIANA IAȘAN</w:t>
      </w:r>
    </w:p>
    <w:p w:rsidR="00A34C23" w:rsidRDefault="00081285" w:rsidP="000678A9">
      <w:pPr>
        <w:spacing w:before="120" w:after="120"/>
        <w:rPr>
          <w:b/>
          <w:sz w:val="24"/>
          <w:szCs w:val="24"/>
          <w:lang w:val="ro-MO"/>
        </w:rPr>
      </w:pPr>
      <w:r w:rsidRPr="00F9460E">
        <w:rPr>
          <w:b/>
          <w:sz w:val="24"/>
          <w:szCs w:val="24"/>
          <w:lang w:val="ro-MO"/>
        </w:rPr>
        <w:t xml:space="preserve">                L.Ș.</w:t>
      </w:r>
      <w:r w:rsidR="00A34C23">
        <w:rPr>
          <w:b/>
          <w:sz w:val="24"/>
          <w:szCs w:val="24"/>
          <w:lang w:val="ro-MO"/>
        </w:rPr>
        <w:br w:type="page"/>
      </w:r>
    </w:p>
    <w:p w:rsidR="002C3329" w:rsidRPr="00473435" w:rsidRDefault="002C3329" w:rsidP="002C3329">
      <w:pPr>
        <w:jc w:val="right"/>
        <w:rPr>
          <w:b/>
          <w:sz w:val="24"/>
          <w:szCs w:val="24"/>
          <w:lang w:val="en-US"/>
        </w:rPr>
      </w:pPr>
      <w:r w:rsidRPr="00AF5B95">
        <w:rPr>
          <w:b/>
          <w:sz w:val="24"/>
          <w:szCs w:val="24"/>
          <w:lang w:val="en-US"/>
        </w:rPr>
        <w:lastRenderedPageBreak/>
        <w:t xml:space="preserve">Anexa </w:t>
      </w:r>
      <w:r>
        <w:rPr>
          <w:b/>
          <w:sz w:val="24"/>
          <w:szCs w:val="24"/>
          <w:lang w:val="en-US"/>
        </w:rPr>
        <w:t>1</w:t>
      </w:r>
    </w:p>
    <w:p w:rsidR="002C3329" w:rsidRPr="00AF5B95" w:rsidRDefault="002C3329" w:rsidP="002C3329">
      <w:pPr>
        <w:jc w:val="right"/>
        <w:rPr>
          <w:b/>
          <w:sz w:val="24"/>
          <w:szCs w:val="24"/>
          <w:lang w:val="en-US"/>
        </w:rPr>
      </w:pPr>
      <w:r w:rsidRPr="00AF5B95">
        <w:rPr>
          <w:b/>
          <w:sz w:val="24"/>
          <w:szCs w:val="24"/>
          <w:lang w:val="en-US"/>
        </w:rPr>
        <w:t>la contractul</w:t>
      </w:r>
    </w:p>
    <w:p w:rsidR="002C3329" w:rsidRPr="00AF5B95" w:rsidRDefault="002C3329" w:rsidP="002C3329">
      <w:pPr>
        <w:jc w:val="right"/>
        <w:rPr>
          <w:b/>
          <w:sz w:val="24"/>
          <w:szCs w:val="24"/>
          <w:lang w:val="en-US"/>
        </w:rPr>
      </w:pPr>
      <w:r w:rsidRPr="00AF5B95">
        <w:rPr>
          <w:b/>
          <w:sz w:val="24"/>
          <w:szCs w:val="24"/>
          <w:lang w:val="en-US"/>
        </w:rPr>
        <w:t xml:space="preserve">nr. </w:t>
      </w:r>
    </w:p>
    <w:p w:rsidR="002C3329" w:rsidRPr="00AF5B95" w:rsidRDefault="002C3329" w:rsidP="002C3329">
      <w:pPr>
        <w:rPr>
          <w:sz w:val="24"/>
          <w:szCs w:val="24"/>
          <w:lang w:val="en-US"/>
        </w:rPr>
      </w:pPr>
    </w:p>
    <w:p w:rsidR="002C3329" w:rsidRPr="00AF5B95" w:rsidRDefault="002C3329" w:rsidP="002C3329">
      <w:pPr>
        <w:rPr>
          <w:sz w:val="24"/>
          <w:szCs w:val="24"/>
          <w:lang w:val="en-US"/>
        </w:rPr>
      </w:pPr>
    </w:p>
    <w:p w:rsidR="00F60787" w:rsidRPr="00F60787" w:rsidRDefault="002C3329" w:rsidP="002C3329">
      <w:pPr>
        <w:autoSpaceDE w:val="0"/>
        <w:autoSpaceDN w:val="0"/>
        <w:adjustRightInd w:val="0"/>
        <w:jc w:val="center"/>
        <w:rPr>
          <w:b/>
          <w:color w:val="000000"/>
          <w:sz w:val="24"/>
          <w:szCs w:val="24"/>
          <w:lang w:val="ro-MO"/>
        </w:rPr>
      </w:pPr>
      <w:r w:rsidRPr="00473435">
        <w:rPr>
          <w:b/>
          <w:bCs/>
          <w:sz w:val="24"/>
          <w:szCs w:val="24"/>
          <w:lang w:val="it-IT"/>
        </w:rPr>
        <w:t>Caietul de sarcini (obligații) privind prestarea serviciilor</w:t>
      </w:r>
      <w:r w:rsidR="00F60787" w:rsidRPr="00F60787">
        <w:rPr>
          <w:b/>
          <w:color w:val="000000"/>
          <w:lang w:val="ro-MO"/>
        </w:rPr>
        <w:t xml:space="preserve"> </w:t>
      </w:r>
      <w:r w:rsidR="00F60787" w:rsidRPr="00F60787">
        <w:rPr>
          <w:b/>
          <w:color w:val="000000"/>
          <w:sz w:val="24"/>
          <w:szCs w:val="24"/>
          <w:lang w:val="ro-MO"/>
        </w:rPr>
        <w:t xml:space="preserve">de curăţenie in instituţie  </w:t>
      </w:r>
    </w:p>
    <w:p w:rsidR="002C3329" w:rsidRPr="00F60787" w:rsidRDefault="00F60787" w:rsidP="002C3329">
      <w:pPr>
        <w:autoSpaceDE w:val="0"/>
        <w:autoSpaceDN w:val="0"/>
        <w:adjustRightInd w:val="0"/>
        <w:jc w:val="center"/>
        <w:rPr>
          <w:b/>
          <w:bCs/>
          <w:sz w:val="24"/>
          <w:szCs w:val="24"/>
          <w:lang w:val="it-IT"/>
        </w:rPr>
      </w:pPr>
      <w:r w:rsidRPr="00F60787">
        <w:rPr>
          <w:b/>
          <w:color w:val="000000"/>
          <w:sz w:val="24"/>
          <w:szCs w:val="24"/>
          <w:lang w:val="ro-MO"/>
        </w:rPr>
        <w:t>medicala IMSP AMT Buiucani</w:t>
      </w:r>
    </w:p>
    <w:p w:rsidR="002C3329" w:rsidRPr="00473435" w:rsidRDefault="002C3329" w:rsidP="002C3329">
      <w:pPr>
        <w:autoSpaceDE w:val="0"/>
        <w:autoSpaceDN w:val="0"/>
        <w:adjustRightInd w:val="0"/>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 xml:space="preserve">Art.1. Obiectivul </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Prezentul caiet de sarcini reglementează procedura de achiziţionarea și prestarea   serviciului de curăţenie şi salubrizare, atât zilnică, cât şi periodică a spaţiului administrativ, a grupurilor sanitare, şi a zonelor externe ale Instituţiei Medico-Sanitare Publice Asociația Medicală Teritorială Buiucani.:</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Serviciul de curăţenie are drept obiect curăţirea zonelor indicate în „specificaţia tehnică” anexată la prezentul caiet de sarcini(conform Anexei nr.1) şi delimitate în planurile speciale la Administraţia IMSP AMT Buiucani , unde pot fi consultate la cerere.</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Se prevăd diferite tipri de intervenţie, enumerate mai detaliat în  articolul 4.</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 xml:space="preserve">Agentul economic  desemnat cîştigător, în continuare </w:t>
      </w:r>
      <w:r w:rsidRPr="00473435">
        <w:rPr>
          <w:b/>
          <w:sz w:val="24"/>
          <w:szCs w:val="24"/>
          <w:lang w:val="it-IT"/>
        </w:rPr>
        <w:t>Prestator</w:t>
      </w:r>
      <w:r w:rsidRPr="00473435">
        <w:rPr>
          <w:sz w:val="24"/>
          <w:szCs w:val="24"/>
          <w:lang w:val="it-IT"/>
        </w:rPr>
        <w:t xml:space="preserve">, se obligă să execute cu propriul personal, </w:t>
      </w:r>
      <w:r w:rsidRPr="00473435">
        <w:rPr>
          <w:color w:val="FF0000"/>
          <w:sz w:val="24"/>
          <w:szCs w:val="24"/>
          <w:lang w:val="it-IT"/>
        </w:rPr>
        <w:t xml:space="preserve">repartizat în echipe arondate subdiviziunilor Beneficiarului cu respectarea componenței numerice stabilite de prezentul Contract, </w:t>
      </w:r>
      <w:r w:rsidRPr="00473435">
        <w:rPr>
          <w:sz w:val="24"/>
          <w:szCs w:val="24"/>
          <w:lang w:val="it-IT"/>
        </w:rPr>
        <w:t>serviciul de curăţenie al localurilor Beneficiarului care va consta din:</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prestații zilnice care urmează a fi efectuate o dată sau de mai multe ori pe zi în conformitate cu programele definite, în funcţie de zona de intervenţie, cu risc scăzut, mediu sau ridicat;</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prestații care urmează a fi efectuate conform frecvenţelor programate;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prestații neregulate la cerere, conform necesităţilor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schimburi (echipe) disponibile pentru a garanta intervenţiile de urgenţă;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completarea   grupurilor sanitare (WC) cu hârtie igienică şi a săpunului lichid  antibacterial,a sălilor de tratamente și sala de pansamente cu ștergare de unică folosință şi a săpunului lichid  antibacterial care trebuie introdus în dozatoarele/suport  special destinate și asigurate de  Prestator. In caz de deterioare/furt adozatoarele/suport  se vor inlocui cu altele noi de către Prestator.</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b/>
        <w:t>Prestatorul va trebui să respecte cu rigurozitate modalităţile, frecvenţele şi orarele stabilite.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Sistemele prevăzute vor trebui să se bazeze pe cea mai vastă mecanizare şi pe adoptarea tehnicilor şi produselor de calitate şi randament înalt. Articolele vestimentare, utilajele şi dispozitivele vor trebui utilizate exclusiv în interiorul localurilor pentru care sunt destinate.</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center"/>
        <w:rPr>
          <w:b/>
          <w:bCs/>
          <w:sz w:val="24"/>
          <w:szCs w:val="24"/>
          <w:lang w:val="pt-BR"/>
        </w:rPr>
      </w:pPr>
      <w:r w:rsidRPr="00473435">
        <w:rPr>
          <w:b/>
          <w:bCs/>
          <w:sz w:val="24"/>
          <w:szCs w:val="24"/>
          <w:lang w:val="it-IT"/>
        </w:rPr>
        <w:t xml:space="preserve">Art. 2. </w:t>
      </w:r>
      <w:r w:rsidRPr="00473435">
        <w:rPr>
          <w:b/>
          <w:bCs/>
          <w:sz w:val="24"/>
          <w:szCs w:val="24"/>
          <w:lang w:val="pt-BR"/>
        </w:rPr>
        <w:t xml:space="preserve">Termenii de exercitare a serviciului de externalizare </w:t>
      </w:r>
    </w:p>
    <w:p w:rsidR="002C3329" w:rsidRPr="00473435" w:rsidRDefault="002C3329" w:rsidP="002C3329">
      <w:pPr>
        <w:autoSpaceDE w:val="0"/>
        <w:autoSpaceDN w:val="0"/>
        <w:adjustRightInd w:val="0"/>
        <w:ind w:firstLine="567"/>
        <w:jc w:val="both"/>
        <w:rPr>
          <w:sz w:val="24"/>
          <w:szCs w:val="24"/>
          <w:lang w:val="pt-BR"/>
        </w:rPr>
      </w:pPr>
      <w:r w:rsidRPr="00473435">
        <w:rPr>
          <w:sz w:val="24"/>
          <w:szCs w:val="24"/>
          <w:lang w:val="pt-BR"/>
        </w:rPr>
        <w:t xml:space="preserve">Externalizarea seviciului de curăţenie poate fi contractat pe o perioadă de </w:t>
      </w:r>
      <w:r w:rsidRPr="00473435">
        <w:rPr>
          <w:b/>
          <w:sz w:val="24"/>
          <w:szCs w:val="24"/>
          <w:lang w:val="pt-BR"/>
        </w:rPr>
        <w:t>un an de zile</w:t>
      </w:r>
      <w:r w:rsidRPr="00473435">
        <w:rPr>
          <w:sz w:val="24"/>
          <w:szCs w:val="24"/>
          <w:lang w:val="pt-BR"/>
        </w:rPr>
        <w:t xml:space="preserve"> din momentul înregistrării contractelor la AAP(Agenţia Achiziţii Publice).</w:t>
      </w:r>
    </w:p>
    <w:p w:rsidR="002C3329" w:rsidRPr="00473435" w:rsidRDefault="002C3329" w:rsidP="002C3329">
      <w:pPr>
        <w:autoSpaceDE w:val="0"/>
        <w:autoSpaceDN w:val="0"/>
        <w:adjustRightInd w:val="0"/>
        <w:jc w:val="both"/>
        <w:rPr>
          <w:b/>
          <w:bCs/>
          <w:sz w:val="24"/>
          <w:szCs w:val="24"/>
          <w:lang w:val="pt-BR"/>
        </w:rPr>
      </w:pPr>
      <w:r w:rsidRPr="00473435">
        <w:rPr>
          <w:b/>
          <w:bCs/>
          <w:sz w:val="24"/>
          <w:szCs w:val="24"/>
          <w:lang w:val="pt-BR"/>
        </w:rPr>
        <w:t xml:space="preserve"> </w:t>
      </w:r>
    </w:p>
    <w:p w:rsidR="002C3329" w:rsidRPr="00AD2D06" w:rsidRDefault="002C3329" w:rsidP="002C3329">
      <w:pPr>
        <w:autoSpaceDE w:val="0"/>
        <w:autoSpaceDN w:val="0"/>
        <w:adjustRightInd w:val="0"/>
        <w:jc w:val="center"/>
        <w:rPr>
          <w:b/>
          <w:bCs/>
          <w:sz w:val="24"/>
          <w:szCs w:val="24"/>
          <w:lang w:val="it-IT"/>
        </w:rPr>
      </w:pPr>
      <w:r w:rsidRPr="00AD2D06">
        <w:rPr>
          <w:b/>
          <w:bCs/>
          <w:sz w:val="24"/>
          <w:szCs w:val="24"/>
          <w:lang w:val="it-IT"/>
        </w:rPr>
        <w:t>Art. 3. Eventuale varieri şi/sau extinderi ale serviciului</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Prestatorul nu va putea înainta pretenţii Beneficiarului, în cazul eventualei varieri a localurilor indicate (micșorarea/majorarea suprafețelor), în majorare sau reducere a acestora, în virtutea unor circumstanțe specifice necesităților Beneficiarului, care vor interveni pe parcursul termenului stabilit. În asemenea cazuri suma lunară a facturii va fi determinată proporțional preţului pentru zonele curăţite a noilor suprafeţe.</w:t>
      </w:r>
    </w:p>
    <w:p w:rsidR="002C3329" w:rsidRPr="00473435" w:rsidRDefault="002C3329" w:rsidP="002C3329">
      <w:pPr>
        <w:autoSpaceDE w:val="0"/>
        <w:autoSpaceDN w:val="0"/>
        <w:adjustRightInd w:val="0"/>
        <w:ind w:firstLine="708"/>
        <w:jc w:val="both"/>
        <w:rPr>
          <w:sz w:val="24"/>
          <w:szCs w:val="24"/>
          <w:lang w:val="it-IT"/>
        </w:rPr>
      </w:pPr>
      <w:r w:rsidRPr="00473435">
        <w:rPr>
          <w:sz w:val="24"/>
          <w:szCs w:val="24"/>
          <w:lang w:val="it-IT"/>
        </w:rPr>
        <w:t>În cazul în care Beneficiarul, din cauza unor exigenţe modificate sau neprevăzute, va solicita extinderea serviciului cu caracter continuativ în alte încăperi neprevăzute actualmente în prezenta Sarcină Tehnică, Prestatorul se obligă să furnizeze serviciul prin aceleaşi modalităţi şi condiţii prevăzute în prezenta Sarcină Tehnică.</w:t>
      </w:r>
    </w:p>
    <w:p w:rsidR="002C3329" w:rsidRPr="00473435" w:rsidRDefault="002C3329" w:rsidP="002C3329">
      <w:pPr>
        <w:autoSpaceDE w:val="0"/>
        <w:autoSpaceDN w:val="0"/>
        <w:adjustRightInd w:val="0"/>
        <w:ind w:firstLine="708"/>
        <w:rPr>
          <w:sz w:val="24"/>
          <w:szCs w:val="24"/>
          <w:lang w:val="it-IT"/>
        </w:rPr>
      </w:pPr>
      <w:r w:rsidRPr="00473435">
        <w:rPr>
          <w:sz w:val="24"/>
          <w:szCs w:val="24"/>
          <w:lang w:val="it-IT"/>
        </w:rPr>
        <w:t>Este interzis Prestatorului să extindă serviciul de curăţenie în încăperi şi zone neprevăzute în Sarcina Tehnică, fără autorizarea preventivă scrisă din partea  conducerii Beneficiarului.</w:t>
      </w:r>
    </w:p>
    <w:p w:rsidR="002C3329" w:rsidRPr="00DC1E38" w:rsidRDefault="002C3329" w:rsidP="002C3329">
      <w:pPr>
        <w:autoSpaceDE w:val="0"/>
        <w:autoSpaceDN w:val="0"/>
        <w:adjustRightInd w:val="0"/>
        <w:jc w:val="center"/>
        <w:rPr>
          <w:b/>
          <w:bCs/>
          <w:color w:val="C00000"/>
          <w:sz w:val="24"/>
          <w:szCs w:val="24"/>
          <w:lang w:val="it-IT"/>
        </w:rPr>
      </w:pPr>
    </w:p>
    <w:p w:rsidR="002C3329" w:rsidRPr="00DC1E38" w:rsidRDefault="002C3329" w:rsidP="002C3329">
      <w:pPr>
        <w:autoSpaceDE w:val="0"/>
        <w:autoSpaceDN w:val="0"/>
        <w:adjustRightInd w:val="0"/>
        <w:jc w:val="center"/>
        <w:rPr>
          <w:b/>
          <w:bCs/>
          <w:sz w:val="24"/>
          <w:szCs w:val="24"/>
          <w:lang w:val="it-IT"/>
        </w:rPr>
      </w:pPr>
      <w:r w:rsidRPr="00DC1E38">
        <w:rPr>
          <w:b/>
          <w:bCs/>
          <w:sz w:val="24"/>
          <w:szCs w:val="24"/>
          <w:lang w:val="it-IT"/>
        </w:rPr>
        <w:t>Art. 4. Zone de intervenţie</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Lista zonelor:</w:t>
      </w:r>
    </w:p>
    <w:p w:rsidR="002C3329" w:rsidRPr="00DC1E38" w:rsidRDefault="002C3329" w:rsidP="002C3329">
      <w:pPr>
        <w:autoSpaceDE w:val="0"/>
        <w:autoSpaceDN w:val="0"/>
        <w:adjustRightInd w:val="0"/>
        <w:jc w:val="both"/>
        <w:rPr>
          <w:b/>
          <w:bCs/>
          <w:i/>
          <w:iCs/>
          <w:sz w:val="24"/>
          <w:szCs w:val="24"/>
          <w:lang w:val="it-IT"/>
        </w:rPr>
      </w:pPr>
      <w:r w:rsidRPr="00DC1E38">
        <w:rPr>
          <w:b/>
          <w:bCs/>
          <w:sz w:val="24"/>
          <w:szCs w:val="24"/>
          <w:lang w:val="it-IT"/>
        </w:rPr>
        <w:lastRenderedPageBreak/>
        <w:t xml:space="preserve">A) ZONE CU RISC SCĂZUT </w:t>
      </w:r>
      <w:r w:rsidRPr="00DC1E38">
        <w:rPr>
          <w:sz w:val="24"/>
          <w:szCs w:val="24"/>
          <w:lang w:val="it-IT"/>
        </w:rPr>
        <w:t xml:space="preserve">- </w:t>
      </w:r>
      <w:r w:rsidRPr="00DC1E38">
        <w:rPr>
          <w:b/>
          <w:i/>
          <w:sz w:val="24"/>
          <w:szCs w:val="24"/>
          <w:lang w:val="it-IT"/>
        </w:rPr>
        <w:t>birourile</w:t>
      </w:r>
      <w:r w:rsidRPr="00DC1E38">
        <w:rPr>
          <w:b/>
          <w:bCs/>
          <w:i/>
          <w:iCs/>
          <w:sz w:val="24"/>
          <w:szCs w:val="24"/>
          <w:lang w:val="it-IT"/>
        </w:rPr>
        <w:t xml:space="preserve"> medicale, oficii, intrări principale, scări, ascensoare, coridoare de legătură, săli de conferinţă, recepţie, subsoluri, </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 xml:space="preserve"> Curățenia fa vi efectuată după cum este descrisă în Sarcina Tehnică (Anexa nr.1) în baza zilelor lucrătoare pe săptămână și orarul de lucru stabilit </w:t>
      </w:r>
      <w:r w:rsidRPr="00DC1E38">
        <w:rPr>
          <w:b/>
          <w:bCs/>
          <w:i/>
          <w:iCs/>
          <w:sz w:val="24"/>
          <w:szCs w:val="24"/>
          <w:lang w:val="it-IT"/>
        </w:rPr>
        <w:t>cu o intervenţie zilnică</w:t>
      </w:r>
      <w:r w:rsidRPr="00DC1E38">
        <w:rPr>
          <w:sz w:val="24"/>
          <w:szCs w:val="24"/>
          <w:lang w:val="it-IT"/>
        </w:rPr>
        <w:t>.</w:t>
      </w:r>
    </w:p>
    <w:p w:rsidR="002C3329" w:rsidRPr="00DC1E38" w:rsidRDefault="002C3329" w:rsidP="002C3329">
      <w:pPr>
        <w:autoSpaceDE w:val="0"/>
        <w:autoSpaceDN w:val="0"/>
        <w:adjustRightInd w:val="0"/>
        <w:jc w:val="both"/>
        <w:rPr>
          <w:b/>
          <w:bCs/>
          <w:i/>
          <w:iCs/>
          <w:sz w:val="24"/>
          <w:szCs w:val="24"/>
          <w:lang w:val="pt-BR"/>
        </w:rPr>
      </w:pPr>
      <w:r w:rsidRPr="00DC1E38">
        <w:rPr>
          <w:b/>
          <w:bCs/>
          <w:sz w:val="24"/>
          <w:szCs w:val="24"/>
          <w:lang w:val="pt-BR"/>
        </w:rPr>
        <w:t xml:space="preserve">B) ZONELE CU RISC MEDIU </w:t>
      </w:r>
    </w:p>
    <w:p w:rsidR="002C3329" w:rsidRPr="00DC1E38" w:rsidRDefault="002C3329" w:rsidP="002C3329">
      <w:pPr>
        <w:autoSpaceDE w:val="0"/>
        <w:autoSpaceDN w:val="0"/>
        <w:adjustRightInd w:val="0"/>
        <w:jc w:val="both"/>
        <w:rPr>
          <w:i/>
          <w:iCs/>
          <w:sz w:val="24"/>
          <w:szCs w:val="24"/>
          <w:lang w:val="pt-BR"/>
        </w:rPr>
      </w:pPr>
      <w:r w:rsidRPr="00DC1E38">
        <w:rPr>
          <w:i/>
          <w:iCs/>
          <w:sz w:val="24"/>
          <w:szCs w:val="24"/>
          <w:lang w:val="pt-BR"/>
        </w:rPr>
        <w:t xml:space="preserve">- Curățenia fa vi efectuată după cum este descrisă în Sarcina Tehnică (Anexa nr.1) </w:t>
      </w:r>
      <w:r>
        <w:rPr>
          <w:i/>
          <w:iCs/>
          <w:sz w:val="24"/>
          <w:szCs w:val="24"/>
          <w:lang w:val="pt-BR"/>
        </w:rPr>
        <w:t>6</w:t>
      </w:r>
      <w:r w:rsidRPr="00DC1E38">
        <w:rPr>
          <w:i/>
          <w:iCs/>
          <w:sz w:val="24"/>
          <w:szCs w:val="24"/>
          <w:lang w:val="pt-BR"/>
        </w:rPr>
        <w:t xml:space="preserve"> (şa</w:t>
      </w:r>
      <w:r>
        <w:rPr>
          <w:i/>
          <w:iCs/>
          <w:sz w:val="24"/>
          <w:szCs w:val="24"/>
          <w:lang w:val="pt-BR"/>
        </w:rPr>
        <w:t>s</w:t>
      </w:r>
      <w:r w:rsidRPr="00DC1E38">
        <w:rPr>
          <w:i/>
          <w:iCs/>
          <w:sz w:val="24"/>
          <w:szCs w:val="24"/>
          <w:lang w:val="pt-BR"/>
        </w:rPr>
        <w:t xml:space="preserve">e) zile în săptămână cu frecvența </w:t>
      </w:r>
      <w:r w:rsidRPr="00DC1E38">
        <w:rPr>
          <w:b/>
          <w:bCs/>
          <w:i/>
          <w:iCs/>
          <w:sz w:val="24"/>
          <w:szCs w:val="24"/>
          <w:lang w:val="pt-BR"/>
        </w:rPr>
        <w:t xml:space="preserve">de 2 (două) ori pe zi </w:t>
      </w:r>
      <w:r w:rsidRPr="00DC1E38">
        <w:rPr>
          <w:i/>
          <w:iCs/>
          <w:sz w:val="24"/>
          <w:szCs w:val="24"/>
          <w:lang w:val="pt-BR"/>
        </w:rPr>
        <w:t>, în baza orarului de lucru stabilit</w:t>
      </w:r>
    </w:p>
    <w:p w:rsidR="002C3329" w:rsidRPr="00DC1E38" w:rsidRDefault="002C3329" w:rsidP="002C3329">
      <w:pPr>
        <w:autoSpaceDE w:val="0"/>
        <w:autoSpaceDN w:val="0"/>
        <w:adjustRightInd w:val="0"/>
        <w:jc w:val="both"/>
        <w:rPr>
          <w:b/>
          <w:bCs/>
          <w:i/>
          <w:iCs/>
          <w:sz w:val="24"/>
          <w:szCs w:val="24"/>
          <w:lang w:val="it-IT"/>
        </w:rPr>
      </w:pPr>
      <w:r w:rsidRPr="00DC1E38">
        <w:rPr>
          <w:i/>
          <w:iCs/>
          <w:sz w:val="24"/>
          <w:szCs w:val="24"/>
          <w:lang w:val="pt-BR"/>
        </w:rPr>
        <w:t>-</w:t>
      </w:r>
      <w:r w:rsidRPr="00DC1E38">
        <w:rPr>
          <w:b/>
          <w:bCs/>
          <w:i/>
          <w:iCs/>
          <w:sz w:val="24"/>
          <w:szCs w:val="24"/>
          <w:lang w:val="it-IT"/>
        </w:rPr>
        <w:t>coridoare de legătură-2</w:t>
      </w:r>
      <w:r w:rsidRPr="00DC1E38">
        <w:rPr>
          <w:b/>
          <w:bCs/>
          <w:i/>
          <w:iCs/>
          <w:sz w:val="24"/>
          <w:szCs w:val="24"/>
          <w:lang w:val="pt-BR"/>
        </w:rPr>
        <w:t xml:space="preserve"> (două) ori pe zi</w:t>
      </w:r>
    </w:p>
    <w:p w:rsidR="002C3329" w:rsidRPr="00DC1E38" w:rsidRDefault="002C3329" w:rsidP="002C3329">
      <w:pPr>
        <w:autoSpaceDE w:val="0"/>
        <w:autoSpaceDN w:val="0"/>
        <w:adjustRightInd w:val="0"/>
        <w:jc w:val="both"/>
        <w:rPr>
          <w:b/>
          <w:bCs/>
          <w:i/>
          <w:sz w:val="24"/>
          <w:szCs w:val="24"/>
          <w:lang w:val="it-IT"/>
        </w:rPr>
      </w:pPr>
      <w:r w:rsidRPr="00DC1E38">
        <w:rPr>
          <w:b/>
          <w:bCs/>
          <w:sz w:val="24"/>
          <w:szCs w:val="24"/>
          <w:lang w:val="it-IT"/>
        </w:rPr>
        <w:t xml:space="preserve">C) ZONELE CU RISC ÎNALT </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 xml:space="preserve">- Curățenia fa vi efectuată după cum este descrisă în Sarcina Tehnică (Anexa nr.1) nu mai puțin </w:t>
      </w:r>
      <w:r w:rsidRPr="00AD2D06">
        <w:rPr>
          <w:b/>
          <w:sz w:val="24"/>
          <w:szCs w:val="24"/>
          <w:lang w:val="it-IT"/>
        </w:rPr>
        <w:t>de 3 (trei) ori pe zi</w:t>
      </w:r>
      <w:r w:rsidRPr="00DC1E38">
        <w:rPr>
          <w:sz w:val="24"/>
          <w:szCs w:val="24"/>
          <w:lang w:val="it-IT"/>
        </w:rPr>
        <w:t xml:space="preserve"> în baza necesităților efective de serviciu, zilelor lucrătoare săptămânale și orarul de lucru stabilit.</w:t>
      </w:r>
    </w:p>
    <w:p w:rsidR="002C3329" w:rsidRPr="00DC1E38" w:rsidRDefault="002C3329" w:rsidP="002C3329">
      <w:pPr>
        <w:autoSpaceDE w:val="0"/>
        <w:autoSpaceDN w:val="0"/>
        <w:adjustRightInd w:val="0"/>
        <w:jc w:val="both"/>
        <w:rPr>
          <w:b/>
          <w:bCs/>
          <w:sz w:val="24"/>
          <w:szCs w:val="24"/>
          <w:lang w:val="it-IT"/>
        </w:rPr>
      </w:pPr>
    </w:p>
    <w:p w:rsidR="002C3329" w:rsidRPr="00DC1E38" w:rsidRDefault="002C3329" w:rsidP="002C3329">
      <w:pPr>
        <w:autoSpaceDE w:val="0"/>
        <w:autoSpaceDN w:val="0"/>
        <w:adjustRightInd w:val="0"/>
        <w:jc w:val="both"/>
        <w:rPr>
          <w:b/>
          <w:bCs/>
          <w:i/>
          <w:sz w:val="24"/>
          <w:szCs w:val="24"/>
          <w:lang w:val="it-IT"/>
        </w:rPr>
      </w:pPr>
      <w:r w:rsidRPr="00DC1E38">
        <w:rPr>
          <w:b/>
          <w:bCs/>
          <w:sz w:val="24"/>
          <w:szCs w:val="24"/>
          <w:lang w:val="it-IT"/>
        </w:rPr>
        <w:t xml:space="preserve">IMPORTANT: </w:t>
      </w:r>
      <w:r w:rsidRPr="00DC1E38">
        <w:rPr>
          <w:b/>
          <w:i/>
          <w:sz w:val="24"/>
          <w:szCs w:val="24"/>
          <w:lang w:val="it-IT"/>
        </w:rPr>
        <w:t xml:space="preserve">SUNT EXCLUSE SALILE DE OPERATII, </w:t>
      </w:r>
      <w:r w:rsidRPr="00DC1E38">
        <w:rPr>
          <w:b/>
          <w:bCs/>
          <w:i/>
          <w:sz w:val="24"/>
          <w:szCs w:val="24"/>
          <w:lang w:val="it-IT"/>
        </w:rPr>
        <w:t>TERAPII INTENSIVE ŞI, REANIMARE, etc.</w:t>
      </w:r>
    </w:p>
    <w:p w:rsidR="002C3329" w:rsidRPr="00DC1E38" w:rsidRDefault="002C3329" w:rsidP="002C3329">
      <w:pPr>
        <w:autoSpaceDE w:val="0"/>
        <w:autoSpaceDN w:val="0"/>
        <w:adjustRightInd w:val="0"/>
        <w:jc w:val="center"/>
        <w:rPr>
          <w:b/>
          <w:bCs/>
          <w:sz w:val="24"/>
          <w:szCs w:val="24"/>
          <w:lang w:val="it-IT"/>
        </w:rPr>
      </w:pPr>
      <w:r w:rsidRPr="00DC1E38">
        <w:rPr>
          <w:b/>
          <w:bCs/>
          <w:sz w:val="24"/>
          <w:szCs w:val="24"/>
          <w:lang w:val="it-IT"/>
        </w:rPr>
        <w:t>Art. 5  Specificarea mobilierului, obiectelor de uz casnic şi al accesoriilor</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Încăperi  şi extra spitaliceşti</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Mobilier:</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 xml:space="preserve">a) Zone cu </w:t>
      </w:r>
      <w:r w:rsidRPr="00DC1E38">
        <w:rPr>
          <w:b/>
          <w:bCs/>
          <w:i/>
          <w:iCs/>
          <w:sz w:val="24"/>
          <w:szCs w:val="24"/>
          <w:lang w:val="it-IT"/>
        </w:rPr>
        <w:t xml:space="preserve">risc scăzut </w:t>
      </w:r>
      <w:r w:rsidRPr="00DC1E38">
        <w:rPr>
          <w:sz w:val="24"/>
          <w:szCs w:val="24"/>
          <w:lang w:val="it-IT"/>
        </w:rPr>
        <w:t>: scaune, birouri, mese, dulapuri din sticlă sau metalice, etajere, dulăpiore, arhive, rafturi, poliţe și orice alt mobilier prezent în încăpere;</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 xml:space="preserve">b) Zone cu </w:t>
      </w:r>
      <w:r w:rsidRPr="00DC1E38">
        <w:rPr>
          <w:b/>
          <w:bCs/>
          <w:i/>
          <w:iCs/>
          <w:sz w:val="24"/>
          <w:szCs w:val="24"/>
          <w:lang w:val="it-IT"/>
        </w:rPr>
        <w:t>risc mediu</w:t>
      </w:r>
      <w:r w:rsidRPr="00DC1E38">
        <w:rPr>
          <w:sz w:val="24"/>
          <w:szCs w:val="24"/>
          <w:lang w:val="it-IT"/>
        </w:rPr>
        <w:t>: scaune, paturi, noptiere, paturi pentru vizite, mese, dulapuri închise cu rafturi din sticlă sau metalice, etajere, rafturi , poliţe, aparate de telefon, suprafețe de lucru, cărucioare, lămpi şi orice alt mobilier prezent în local.</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 xml:space="preserve">c) Zone cu </w:t>
      </w:r>
      <w:r w:rsidRPr="00DC1E38">
        <w:rPr>
          <w:b/>
          <w:bCs/>
          <w:i/>
          <w:iCs/>
          <w:sz w:val="24"/>
          <w:szCs w:val="24"/>
          <w:lang w:val="it-IT"/>
        </w:rPr>
        <w:t xml:space="preserve">risc ridicat: </w:t>
      </w:r>
      <w:r w:rsidRPr="00DC1E38">
        <w:rPr>
          <w:sz w:val="24"/>
          <w:szCs w:val="24"/>
          <w:lang w:val="it-IT"/>
        </w:rPr>
        <w:t>ca şi la zonele cu risc mediu.</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Obiecte de uz casnic:</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Oglinzi, tablouri, standuri, diafanoscoape, coşuri de gunoi şi deşeuri, cuiere/umerașe, obiecte de masă şi orice alt obiect prezent în local.</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Termopane interne şi externe:</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Ferestre (prin ferestre se subânţelege întreaga structură), uşi-ferestre, vitralii fixe, uşi, mânere.</w:t>
      </w:r>
    </w:p>
    <w:p w:rsidR="002C3329" w:rsidRPr="00DC1E38" w:rsidRDefault="002C3329" w:rsidP="002C3329">
      <w:pPr>
        <w:autoSpaceDE w:val="0"/>
        <w:autoSpaceDN w:val="0"/>
        <w:adjustRightInd w:val="0"/>
        <w:rPr>
          <w:b/>
          <w:bCs/>
          <w:sz w:val="24"/>
          <w:szCs w:val="24"/>
          <w:lang w:val="it-IT"/>
        </w:rPr>
      </w:pPr>
      <w:r w:rsidRPr="00DC1E38">
        <w:rPr>
          <w:b/>
          <w:bCs/>
          <w:sz w:val="24"/>
          <w:szCs w:val="24"/>
          <w:lang w:val="it-IT"/>
        </w:rPr>
        <w:t>Pereţi:</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Sunt incluse în curăţenia pereţilor întrerupătoarele, soneriile, butoanele ascensoarelor de diferit tip, avizatoarele acustice şi luminoase pe perete, prizele de gaz medical, panouri electrice,  canalele care acoperă firele, plăcuțele din plastic şi metalice şi tot ceea ce este pe pereţi şi nu se demontează sau înlătură.</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Corpuri de iluminat:</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Lămpi cu neon, lămpi de pat, lustre şi diferite dispozitive de iluminat.</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Maşini şi dispozitive:</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Computere şi accesorii (tastiera, mouse, videoterminale, modeme, imprimante, scanere etc., ) aparate de fotocopiat, calculatoare, mașini de scris, aparate telefax etc..</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Aparate electromedicale:</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Aspiratoare, respiratoare automate , monitoare, aparate de diagnostic radiologic şi de laborator şi tot aparatajul medical în genere.</w:t>
      </w:r>
    </w:p>
    <w:p w:rsidR="002C3329" w:rsidRPr="00DC1E38" w:rsidRDefault="002C3329" w:rsidP="002C3329">
      <w:pPr>
        <w:autoSpaceDE w:val="0"/>
        <w:autoSpaceDN w:val="0"/>
        <w:adjustRightInd w:val="0"/>
        <w:jc w:val="both"/>
        <w:rPr>
          <w:b/>
          <w:bCs/>
          <w:sz w:val="24"/>
          <w:szCs w:val="24"/>
          <w:lang w:val="it-IT"/>
        </w:rPr>
      </w:pPr>
      <w:r w:rsidRPr="00DC1E38">
        <w:rPr>
          <w:b/>
          <w:bCs/>
          <w:sz w:val="24"/>
          <w:szCs w:val="24"/>
          <w:lang w:val="it-IT"/>
        </w:rPr>
        <w:t>Aparate electrocasnice:</w:t>
      </w:r>
    </w:p>
    <w:p w:rsidR="002C3329" w:rsidRPr="00DC1E38" w:rsidRDefault="002C3329" w:rsidP="002C3329">
      <w:pPr>
        <w:autoSpaceDE w:val="0"/>
        <w:autoSpaceDN w:val="0"/>
        <w:adjustRightInd w:val="0"/>
        <w:jc w:val="both"/>
        <w:rPr>
          <w:sz w:val="24"/>
          <w:szCs w:val="24"/>
          <w:lang w:val="it-IT"/>
        </w:rPr>
      </w:pPr>
      <w:r w:rsidRPr="00DC1E38">
        <w:rPr>
          <w:sz w:val="24"/>
          <w:szCs w:val="24"/>
          <w:lang w:val="it-IT"/>
        </w:rPr>
        <w:t>Bucătării, frigidere, mașini de spălat vesela, cuptoare sau microunde, congelatoare, televizoare, radiouri etc. prezente în secţii.</w:t>
      </w:r>
    </w:p>
    <w:p w:rsidR="002C3329" w:rsidRPr="00473435" w:rsidRDefault="002C3329" w:rsidP="002C3329">
      <w:pPr>
        <w:autoSpaceDE w:val="0"/>
        <w:autoSpaceDN w:val="0"/>
        <w:adjustRightInd w:val="0"/>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6 Specificarea tipurilor de intervenţie, produselor, materialelor, dispozitivelor, aparatelor şi păstrarea lor</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Curăţenia (deriticarea)</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Metoda de decontaminare care asigură îndepărtarea microorganismelor de pe suprafețe,obiecte odată cu îndepărtarea prafului și a substanțelor organice.Prin activitatea de curațenie se acționează asupra tuturor microorganismelor,dar nu înlocuiește dezinfecția.</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Salubrizare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lastRenderedPageBreak/>
        <w:t>Activitate ce se referă la complexul de proceduri şi operaţii de ordin practic şi sanitar pentru a face salubru un anumit mediu cu ajutorul activităţilor de curăţenie şi curăţire cu substanţe detergente şi/sau ulterioara dezinfectare.</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Curăţire cu substanţe detergente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Înlăturarea murdăriei/amprentelor obţinute prin acţiuni mecanice şi apă (cu sau fără detergenţi), care duce la o reducere semnificativă a tuturor tipurilor de microorganisme prezente, inclusiv spori de bacterii.</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Dezinfecția –</w:t>
      </w:r>
      <w:r w:rsidRPr="00473435">
        <w:rPr>
          <w:bCs/>
          <w:sz w:val="24"/>
          <w:szCs w:val="24"/>
          <w:lang w:val="it-IT"/>
        </w:rPr>
        <w:t>este m</w:t>
      </w:r>
      <w:r w:rsidRPr="00473435">
        <w:rPr>
          <w:sz w:val="24"/>
          <w:szCs w:val="24"/>
          <w:lang w:val="it-IT"/>
        </w:rPr>
        <w:t>ecanismul prin care sunt distruse (decontaminate) microorganismele patogene și nepatogene de pe orice suprafețe,obiecte ale mediului spitalicesc utilizînduse agenți fizici sau chimici prin diferite metode (fizică,chimică sau combinată).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Poate fi </w:t>
      </w:r>
      <w:r w:rsidRPr="00473435">
        <w:rPr>
          <w:b/>
          <w:bCs/>
          <w:sz w:val="24"/>
          <w:szCs w:val="24"/>
          <w:lang w:val="it-IT"/>
        </w:rPr>
        <w:t xml:space="preserve">continuă </w:t>
      </w:r>
      <w:r w:rsidRPr="00473435">
        <w:rPr>
          <w:sz w:val="24"/>
          <w:szCs w:val="24"/>
          <w:lang w:val="it-IT"/>
        </w:rPr>
        <w:t>cu utilizarea dezinfectanţilor şi tehnicilor corespunzătoare; este îndreptată spre reducerea numărului de germeni patogeni care se elimină de la bolnavul infectat (fecale, puroi, urină, obiecte personale, pardoseli, etc.).</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 xml:space="preserve">Periodică </w:t>
      </w:r>
      <w:r w:rsidRPr="00473435">
        <w:rPr>
          <w:sz w:val="24"/>
          <w:szCs w:val="24"/>
          <w:lang w:val="it-IT"/>
        </w:rPr>
        <w:t>(zone cu risc ridicat) practicată la intervale regulate de timp, indiferent de prezenţa bolnavilor infectaţi, cu simplu scop profilactic;</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 xml:space="preserve">Terminală </w:t>
      </w:r>
      <w:r w:rsidRPr="00473435">
        <w:rPr>
          <w:sz w:val="24"/>
          <w:szCs w:val="24"/>
          <w:lang w:val="it-IT"/>
        </w:rPr>
        <w:t>aplicată într-un mediu care a găzduit un bolnav afectat de o boală infecţioasă contagioasă cauzată de microorganisme patogene rezistente la agenţi externi, după îndepărtare.</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Sanitarizare:</w:t>
      </w:r>
      <w:r w:rsidRPr="00473435">
        <w:rPr>
          <w:sz w:val="24"/>
          <w:szCs w:val="24"/>
          <w:lang w:val="it-IT"/>
        </w:rPr>
        <w:t xml:space="preserve">Utilizarea dezinfectantului pe obiecte şi suprafeţe din mediu.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-În interiorul încăperilor nu este admisă folosirea măturilor din fibre sau nylon, nici a periilor tradiţionale şi nici a alcoolului, acizilor puternici (clorhidric, azotic) şi a altor produse care pot coroda sau dăuna suprafeţele, aparatajul, etc.</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b/>
        <w:t>Produsele chimice utilizate pentru efectuarea serviciului trebuie să fie aprobate de MS al RM.</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b/>
        <w:t xml:space="preserve"> Întreprinderea trebuie să anexeze fişele tehnice şi de securitate a tuturor produselor care se intenţionează a fi utilizate cu certificările corespunzătoare.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b/>
        <w:t xml:space="preserve">Toate maşinile folosite pentru curăţenie trebuie să corespundă prescrierilor prevăzute contra accidentelor şi trebuie să posede cerinţele prevăzute de Directiva Maşini CEE 89/392.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b/>
        <w:t xml:space="preserve">În plus, aspiratoarele şi dispozitivele de aspirat lichide trebuie să fie dotate cu filtre HEPA, iar certificările acestora urmează a fi neapărat anexate.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Societatea adjudecatară va avea grijă de aprovizionarea cu toate materialele de consum necesare pentru îndeplinirea serviciului care formează obiectul tenderului, şi de reaprovizionarea acestuia (săculeţe pentru coşurile de gunoi, hârtie igienică, săpun lichid antibacterian pentru mâini,prosoape pliante de unică folosință).</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Utilaje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aspiratoare cu perie electrică, cu filtru HEPA, cu accesorii;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dispozitive de aspirat lichide mari şi mici, cu accesoriile corespunzătoare;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monoperie cu viteză înaltă pentru „spray cleaning” cu accesorii şi, eventual, alte dispozitive pe care societatea le va prefera.</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Dispozitive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mănuşi din diferit material şi mărimi diferite, pentru orice tip de activitate;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pânze şi lavete de unică folosinţă şi lavabile;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lavetă din piele;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lavetă din material similar pielii micro-forat;</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lavetă din microfibre;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lavetă din micro-fibră cu sau fără garnitură, lavabilă;pânză din bumbac cu sau fără garnitură, lavabilă;</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lavetă pentru praf din fibre active;</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garnitură electrostatică din bumbac sau molton;</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burete cu strat dublu moale/abraziv;</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spirală din oţel;</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cărucior Mop cu găleată dublă şi storcător;</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cărucior Mop complet cu găleată dublă şi storcător, şi suport pentru săculeţe şi obiecte;</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mătură aspră cu fibre din metal;</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mătură cu trapez;</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mătură din cauciuc lamelar;</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lastRenderedPageBreak/>
        <w:t>- perie pentru calorifere;</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tijă cu paletă pentru şters sticla;</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burete pentru sticlă;</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capsă;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atomizator sau pulverizator şi eventuale alte dispozitive pe care societatea le va prefera.</w:t>
      </w:r>
    </w:p>
    <w:p w:rsidR="002C3329" w:rsidRPr="00473435" w:rsidRDefault="002C3329" w:rsidP="002C3329">
      <w:pPr>
        <w:autoSpaceDE w:val="0"/>
        <w:autoSpaceDN w:val="0"/>
        <w:adjustRightInd w:val="0"/>
        <w:rPr>
          <w:sz w:val="24"/>
          <w:szCs w:val="24"/>
          <w:lang w:val="it-IT"/>
        </w:rPr>
      </w:pPr>
      <w:r w:rsidRPr="00473435">
        <w:rPr>
          <w:b/>
          <w:sz w:val="24"/>
          <w:szCs w:val="24"/>
          <w:lang w:val="it-IT"/>
        </w:rPr>
        <w:t>N.B</w:t>
      </w:r>
      <w:r w:rsidRPr="00473435">
        <w:rPr>
          <w:sz w:val="24"/>
          <w:szCs w:val="24"/>
          <w:lang w:val="it-IT"/>
        </w:rPr>
        <w:t>.- inlăturarea  buretelor,lavetelor imediat  decum nu mai are un aspect și culoare/ formă admisibilă  ,dar nu mai rar de odată în lună).</w:t>
      </w:r>
    </w:p>
    <w:p w:rsidR="002C3329" w:rsidRPr="00473435" w:rsidRDefault="002C3329" w:rsidP="002C3329">
      <w:pPr>
        <w:autoSpaceDE w:val="0"/>
        <w:autoSpaceDN w:val="0"/>
        <w:adjustRightInd w:val="0"/>
        <w:jc w:val="both"/>
        <w:rPr>
          <w:sz w:val="24"/>
          <w:szCs w:val="24"/>
          <w:lang w:val="it-IT"/>
        </w:rPr>
      </w:pP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Produse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neutru, degresant pentru termopanele externe;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uşor alcalin, pentru suprafeţe şi mobilier;</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uşor alcalin degresant, pentru sticlă şi oglinzi;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pentru oţelul inoxidabil;</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degresant cu putere spumogenă joasă şi randament înalt pentru maşinile de spălat şi uscat, pentru toate tipurile de pardoseli;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detergent lichid pentru întreţinerea pardoselilor acoperite cu ceară;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ceară autolustruitoare pentru pardoseli (ceara trebuie să fie metalizată şi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nu trebuie să altereze conductibilitatea şi dispersarea sarcinilor statice, trebuie să fie utilizată pe pardoseli moi din pvc, linoleum, cauciuc şi pe pietre poroase de tip marmură, granit);</w:t>
      </w:r>
    </w:p>
    <w:p w:rsidR="002C3329" w:rsidRPr="00473435" w:rsidRDefault="002C3329" w:rsidP="002C3329">
      <w:pPr>
        <w:autoSpaceDE w:val="0"/>
        <w:autoSpaceDN w:val="0"/>
        <w:adjustRightInd w:val="0"/>
        <w:rPr>
          <w:sz w:val="24"/>
          <w:szCs w:val="24"/>
          <w:lang w:val="it-IT"/>
        </w:rPr>
      </w:pPr>
      <w:r w:rsidRPr="00473435">
        <w:rPr>
          <w:sz w:val="24"/>
          <w:szCs w:val="24"/>
          <w:lang w:val="it-IT"/>
        </w:rPr>
        <w:t>- ceară pentru pardoseli conductive (a se utiliza în sălile de operaţii şi de diagnostic radiologice);</w:t>
      </w:r>
    </w:p>
    <w:p w:rsidR="002C3329" w:rsidRPr="00473435" w:rsidRDefault="002C3329" w:rsidP="002C3329">
      <w:pPr>
        <w:autoSpaceDE w:val="0"/>
        <w:autoSpaceDN w:val="0"/>
        <w:adjustRightInd w:val="0"/>
        <w:rPr>
          <w:sz w:val="24"/>
          <w:szCs w:val="24"/>
          <w:lang w:val="it-IT"/>
        </w:rPr>
      </w:pPr>
      <w:r w:rsidRPr="00473435">
        <w:rPr>
          <w:sz w:val="24"/>
          <w:szCs w:val="24"/>
          <w:lang w:val="it-IT"/>
        </w:rPr>
        <w:t>- deceranţi, dezincrustanţi potriviţi pentru tipologia suprafeţelor menţionate mai sus;</w:t>
      </w:r>
    </w:p>
    <w:p w:rsidR="002C3329" w:rsidRPr="00473435" w:rsidRDefault="002C3329" w:rsidP="002C3329">
      <w:pPr>
        <w:autoSpaceDE w:val="0"/>
        <w:autoSpaceDN w:val="0"/>
        <w:adjustRightInd w:val="0"/>
        <w:rPr>
          <w:sz w:val="24"/>
          <w:szCs w:val="24"/>
          <w:lang w:val="it-IT"/>
        </w:rPr>
      </w:pPr>
      <w:r w:rsidRPr="00473435">
        <w:rPr>
          <w:sz w:val="24"/>
          <w:szCs w:val="24"/>
          <w:lang w:val="it-IT"/>
        </w:rPr>
        <w:t>- dezinfectanţi  aprobați de MS și PS.</w:t>
      </w:r>
    </w:p>
    <w:p w:rsidR="002C3329" w:rsidRPr="00473435" w:rsidRDefault="002C3329" w:rsidP="002C3329">
      <w:pPr>
        <w:autoSpaceDE w:val="0"/>
        <w:autoSpaceDN w:val="0"/>
        <w:adjustRightInd w:val="0"/>
        <w:rPr>
          <w:sz w:val="24"/>
          <w:szCs w:val="24"/>
          <w:lang w:val="it-IT"/>
        </w:rPr>
      </w:pPr>
      <w:r w:rsidRPr="00473435">
        <w:rPr>
          <w:b/>
          <w:sz w:val="24"/>
          <w:szCs w:val="24"/>
          <w:lang w:val="it-IT"/>
        </w:rPr>
        <w:t>N.B</w:t>
      </w:r>
      <w:r w:rsidRPr="00473435">
        <w:rPr>
          <w:sz w:val="24"/>
          <w:szCs w:val="24"/>
          <w:lang w:val="it-IT"/>
        </w:rPr>
        <w:t>.-folosirea lor trebuie alternată la fiecare şase luni în zonele cu risc mediu şi la fiecare trei luni în cele cu risc ridicat).</w:t>
      </w:r>
    </w:p>
    <w:p w:rsidR="002C3329" w:rsidRPr="00473435" w:rsidRDefault="002C3329" w:rsidP="002C3329">
      <w:pPr>
        <w:autoSpaceDE w:val="0"/>
        <w:autoSpaceDN w:val="0"/>
        <w:adjustRightInd w:val="0"/>
        <w:rPr>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Curăţirea şi păstrarea materialului folosit pentru curăţenie: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garniturile, lavetele şi pânzele lavabile, după folosinţă ( în dependență de zonele de risc /spațiilor curate/murdare utilizate) se supun dezinfecției separat, ulterior clatite  sub jet de apă curgatoare,urmatoare etapă: supuse unui ciclu de spălat la temperatură înaltă (90°C) cu detergent corespunzător în maşina de spălat.Se usucă şi păstrate până la o nouă folosire într-un dulap închis, uscat şi curat;</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măturile, tijele pentru ştersul sticlei, găleţile, cărucioarele şi diferite dispozitive după folosinţă trebuiesc supuse spălatului cu soluţie detergentă, decontaminate cu dezinfectanți, clătite, uscate şi păstrate în mediu uscat şi curat.</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IMPORTANT: Găleţile şi cuvele utilizate pentru curăţenie trebuiesc diferenţiate/marcate  în funcţie de destinaţia de uz a suprafeţelor; în plus, lavetele trebuie să fie de unică folosinţă sau de mai multe folosinţe, dar lavabile la temperaturi înalte.</w:t>
      </w:r>
    </w:p>
    <w:p w:rsidR="002C3329" w:rsidRPr="00473435" w:rsidRDefault="002C3329" w:rsidP="002C3329">
      <w:pPr>
        <w:autoSpaceDE w:val="0"/>
        <w:autoSpaceDN w:val="0"/>
        <w:adjustRightInd w:val="0"/>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7 Orele de îndeplinire</w:t>
      </w:r>
    </w:p>
    <w:p w:rsidR="002C3329" w:rsidRPr="00DC1E38" w:rsidRDefault="002C3329" w:rsidP="002C3329">
      <w:pPr>
        <w:autoSpaceDE w:val="0"/>
        <w:autoSpaceDN w:val="0"/>
        <w:adjustRightInd w:val="0"/>
        <w:jc w:val="both"/>
        <w:rPr>
          <w:sz w:val="24"/>
          <w:szCs w:val="24"/>
          <w:lang w:val="it-IT"/>
        </w:rPr>
      </w:pPr>
      <w:r w:rsidRPr="00473435">
        <w:rPr>
          <w:sz w:val="24"/>
          <w:szCs w:val="24"/>
          <w:lang w:val="it-IT"/>
        </w:rPr>
        <w:t>Serviciul va trebui îndeplinit conform exigenţelor organizatorice/Regulamentului intern de activitate  real coordonat în detalii cu Beneficiarul, reflectînd  necesitățile fiecărei subdiviziuni a Beneficiarului în parte.</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8 Prestări extraordinare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va trebui să îndeplinească </w:t>
      </w:r>
      <w:r w:rsidRPr="00473435">
        <w:rPr>
          <w:b/>
          <w:bCs/>
          <w:sz w:val="24"/>
          <w:szCs w:val="24"/>
          <w:lang w:val="it-IT"/>
        </w:rPr>
        <w:t>prestări extraordinare</w:t>
      </w:r>
      <w:r w:rsidRPr="00473435">
        <w:rPr>
          <w:sz w:val="24"/>
          <w:szCs w:val="24"/>
          <w:lang w:val="it-IT"/>
        </w:rPr>
        <w:t>, în funcţie de necesităţile neprevăzute şi continuative; în acest caz Prestatorul va trebui să execute aceste prestări fără a înainta pretenţii faţă de tipologia noilor intervenţii, de remunerarea cărora se va avea grijă în baza unei cereri scrise de către Beneficiar, cu un calcul preventiv, după care se va purcede la executarea lucrărilor.</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Aceste prestări vor putea fi achitate doar dacă vor fi însoţite de un raport corespunzător prezentat de către responsabilul Prestatorului (</w:t>
      </w:r>
      <w:r w:rsidRPr="00473435">
        <w:rPr>
          <w:color w:val="FF0000"/>
          <w:sz w:val="24"/>
          <w:szCs w:val="24"/>
          <w:lang w:val="it-IT"/>
        </w:rPr>
        <w:t>Registrele zilnici de evidență a lucrătorilor Prestatorului care au prestat serviciile de curațenie în incinta IMSP AMT Buiucani și Actele zilnice de monitorizare a serviciilor de curățenie  efectuate în subdiviziunile Beneficiarlui)</w:t>
      </w:r>
      <w:r w:rsidRPr="00473435">
        <w:rPr>
          <w:sz w:val="24"/>
          <w:szCs w:val="24"/>
          <w:lang w:val="it-IT"/>
        </w:rPr>
        <w:t>, care va confirma momentul începerii şi terminării lucrărilor şi executarea corespunzătoare a acestora.</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9 Obligaţiile Prestatorului faţă de personal.</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lastRenderedPageBreak/>
        <w:t>1. Planul de securitate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va elabora un document unic de evaluare a riscurilor (inclusiv ce țin de securitatea muncii), indicând măsurile care urmează a fi întreprinse pentru eliminarea consecinţelor.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Acest document va fi anexat la contractul de prestări servicii şi va constitui parte integrantă şi substanţială a acestuia.</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Instruire.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se obligă să: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 instruiască angajații permanent la angajare și odată in lună despre tipurile de curățenie ,pregătirea și utilizarea produselor dezinfectante  corect conform concentrației necesare în activitate cu prezența instrucțiunilor respective.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să pună la dispoziţie toate dispozitivele de protecţie individuală împotriva accidentelor în materie de securitate a muncii.</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2. Contractul de muncă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trebui să angajeze braţele de muncă apte conform cerinţelor actelor  normative în vigoare cu privire la angajaţii instituţiei din sector. Raporturile de muncă, vor continua în cadrul companiei Prestatorului.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Rămâne, totuşi, stabilit că Beneficiarul va fi în afara relaţiilor juridice care vor fi stabilite între Prestator şi personalul angajat al acesteea.</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3. Obligaţiile de asigurare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Toate obligaţiile de asigurare contra accidentelor, de asigurare socială şi altele sunt pe seama Prestatorului, care este singurul responsabil, chiar şi prin derogarea normelor care vor dispune obligaţia de plată pe seama Beneficiarului. Se exclude orice drept de despăgubire în favoarea Prestatorului. În cazul în care va exista un act administrativ și/sau judiciar executoriu, în baza căruia Beneficiarul va fi obligat la repararea unor evetuale prejudicii din cele descrise în prezentul punct, Prestatorul se obligă să compenseze integral orice cheltuieli și orice micșorare a patrimoniului Beneficiarului.</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4. Alte obligaţii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va avea grijă să împartă, personalului angajat, dispoziţiile necesare pentru o executare corectă şi punctuală, conform prescrierilor conţinute în prezentul caiet de sarcini specială, de asemenea, va avea grijă să pună la dispoziţia şefilor de echipe identificaţi drept referenţi copia sarcinii tehnice pentru a permite o consultaţie uşoară şi frecventă cu scopul de a evita contestaţiile cu privire la modalităţile şi termenele de executare a serviciului.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va asigura completarea și prezentarea la prestarea serviciilor obiect al Contractului, echipele integral completate cu personal. Necompletarea integrală cu personal a echipei, va fi prezumată ca inefectivă în prestarea în volum deplin a serviciilor obiect al prezentului Contract și va diminua proporțional cuantumul prețului serviciilor ce urmează a fi achitate de către Beneficiar, după formula: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(Slt/Ntp)/Z x Npp = Szp; Sla = suma Szp în cadrul unei luni calendaristice.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Unde,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Slt – reprezentă prețul lunar total al serviciilor de curățenie pentru subdiviziunea concretă a beneficiaruluiîn care este arondată echipa de curățenie a Prestatorului;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Ntp – numărul total convenit conform contractului, al personalului echpei Prestatorului, arondate subdiviziunii concrete a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Z- numărul zilelor în care urmează a fi prestate serviciile de către echipa Prestatorului, în cadrul unei luni calendaristice (de facturare), conform prezentului contract, în subdiviziunile concrete a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Npp – numărul zilnic total al personalului echipei Prestatorului arondate subdiviziunii concrete a Beneficiarului, care s-a prezentat la o dată calendaristică concretă, pentru a presta serviciile obiect al contractului, în cadrul subdiviziunii concrete a Beneficiarului, fapt atestat prin </w:t>
      </w:r>
      <w:r w:rsidRPr="00473435">
        <w:rPr>
          <w:color w:val="FF0000"/>
          <w:sz w:val="24"/>
          <w:szCs w:val="24"/>
          <w:lang w:val="it-IT"/>
        </w:rPr>
        <w:t>Registrele zilnici de evidență a lucrătorilor Prestatorului care au prestat serviciile de curațenie în incinta IMSP AMT Buiucani;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Szp – valoarea prețului zilnic acceptat al serviciilor prestate de numărul prezend de personal din echipa Prestatorului arondată în cadrul subdiviziunii concrete a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Sla – valoarea lunară a prețului serviciilor prestate de numărul prezend de personal din echipa Prestatorului arondată în cadrul subdiviziunii concrete a Beneficiarului;</w:t>
      </w:r>
    </w:p>
    <w:p w:rsidR="002C3329" w:rsidRPr="00473435" w:rsidRDefault="002C3329" w:rsidP="002C3329">
      <w:pPr>
        <w:autoSpaceDE w:val="0"/>
        <w:autoSpaceDN w:val="0"/>
        <w:adjustRightInd w:val="0"/>
        <w:jc w:val="both"/>
        <w:rPr>
          <w:sz w:val="24"/>
          <w:szCs w:val="24"/>
          <w:lang w:val="it-IT"/>
        </w:rPr>
      </w:pP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În desfăşurarea serviciului trebuie evitat orice impediment sau deranj care ar putea afecta desfăşurarea normală a activităţilor serviciilor medicale ale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Angajaţii Prestatorului sunt obligaţi să manifeste  un comportament educat şi corect,comunicare adecvată faţă de pacienți, cât şi faţă de colaboratorii  Beneficiarului,cu o voce redusă şi să acţioneze de fiecare dată profesional.</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În special, Prestatorul trebuie să aibă grijă ca propriul personal trimis în secţii şi în subdiviziunile medicale ale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să aibă întotdeauna cu sine un document de identitate personală-ecuson;</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să anunțe și să restituie imediat lucrurile (oricare ar fi valoarea acestora) găsite în cadrul structurilor deservite, propriului responsabil direct care va trebui să le înmâneze Beneficiarului sau Şefului de subdiviziune a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să semnaleze imediat organelor competente ale Beneficiarului şi propriului responsabil direct deficienţele  pe care le va depista în timpul desfăşurării serviciului;</w:t>
      </w:r>
    </w:p>
    <w:p w:rsidR="002C3329" w:rsidRPr="00473435" w:rsidRDefault="002C3329" w:rsidP="002C3329">
      <w:pPr>
        <w:autoSpaceDE w:val="0"/>
        <w:autoSpaceDN w:val="0"/>
        <w:adjustRightInd w:val="0"/>
        <w:jc w:val="both"/>
        <w:rPr>
          <w:sz w:val="24"/>
          <w:szCs w:val="24"/>
          <w:lang w:val="pt-BR"/>
        </w:rPr>
      </w:pPr>
      <w:r w:rsidRPr="00473435">
        <w:rPr>
          <w:sz w:val="24"/>
          <w:szCs w:val="24"/>
          <w:lang w:val="pt-BR"/>
        </w:rPr>
        <w:t>- refuze orice remunerare suplimentară şi/sau cadou.</w:t>
      </w:r>
    </w:p>
    <w:p w:rsidR="002C3329" w:rsidRPr="00473435" w:rsidRDefault="002C3329" w:rsidP="002C3329">
      <w:pPr>
        <w:autoSpaceDE w:val="0"/>
        <w:autoSpaceDN w:val="0"/>
        <w:adjustRightInd w:val="0"/>
        <w:jc w:val="both"/>
        <w:rPr>
          <w:sz w:val="24"/>
          <w:szCs w:val="24"/>
          <w:lang w:val="pt-BR"/>
        </w:rPr>
      </w:pPr>
      <w:r w:rsidRPr="00473435">
        <w:rPr>
          <w:sz w:val="24"/>
          <w:szCs w:val="24"/>
          <w:lang w:val="pt-BR"/>
        </w:rPr>
        <w:t>Prestatorul este responsabilă de comportamentul angajaţilor săi şi de nerespectarea prezentei sarcini, de asemenea este, direct responsabilă de daunele provocate terţilor, fie că aceştia sunt clienţi sau angajaţi ai Beneficiarului.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Întreg personalul Prestatorului va trebui să poarte uniformă de culoarea solicitată/agreată de Beneficiar.</w:t>
      </w:r>
    </w:p>
    <w:p w:rsidR="002C3329" w:rsidRPr="00473435" w:rsidRDefault="002C3329" w:rsidP="002C3329">
      <w:pPr>
        <w:autoSpaceDE w:val="0"/>
        <w:autoSpaceDN w:val="0"/>
        <w:adjustRightInd w:val="0"/>
        <w:jc w:val="both"/>
        <w:rPr>
          <w:sz w:val="24"/>
          <w:szCs w:val="24"/>
          <w:lang w:val="pt-BR"/>
        </w:rPr>
      </w:pPr>
      <w:r w:rsidRPr="00473435">
        <w:rPr>
          <w:sz w:val="24"/>
          <w:szCs w:val="24"/>
          <w:lang w:val="pt-BR"/>
        </w:rPr>
        <w:t>Această uniformă va trebui menţinută perfect curată. În plus, personalul Prestatorului în timpul desfăşurării serviciului va trebui să ţină în evidenţă inscripţia cu numele, prenumele şi fotografia.</w:t>
      </w:r>
    </w:p>
    <w:p w:rsidR="002C3329" w:rsidRPr="00473435" w:rsidRDefault="002C3329" w:rsidP="002C3329">
      <w:pPr>
        <w:autoSpaceDE w:val="0"/>
        <w:autoSpaceDN w:val="0"/>
        <w:adjustRightInd w:val="0"/>
        <w:jc w:val="both"/>
        <w:rPr>
          <w:sz w:val="24"/>
          <w:szCs w:val="24"/>
          <w:lang w:val="pt-BR"/>
        </w:rPr>
      </w:pPr>
      <w:r w:rsidRPr="00473435">
        <w:rPr>
          <w:sz w:val="24"/>
          <w:szCs w:val="24"/>
          <w:lang w:val="pt-BR"/>
        </w:rPr>
        <w:t xml:space="preserve">Prestatorul şi personalul angajat al acesteea vor trebui să respecte toate normele cu caracter general şi special emise de către Instituţia Medicală a Beneficiarului pentru propriul personal. </w:t>
      </w:r>
    </w:p>
    <w:p w:rsidR="002C3329" w:rsidRPr="00473435" w:rsidRDefault="002C3329" w:rsidP="002C3329">
      <w:pPr>
        <w:autoSpaceDE w:val="0"/>
        <w:autoSpaceDN w:val="0"/>
        <w:adjustRightInd w:val="0"/>
        <w:jc w:val="both"/>
        <w:rPr>
          <w:sz w:val="24"/>
          <w:szCs w:val="24"/>
          <w:lang w:val="it-IT"/>
        </w:rPr>
      </w:pPr>
      <w:r w:rsidRPr="00473435">
        <w:rPr>
          <w:sz w:val="24"/>
          <w:szCs w:val="24"/>
          <w:lang w:val="pt-BR"/>
        </w:rPr>
        <w:t xml:space="preserve">Prestatorul va trebui să identifice un reprezentant de-al său în calitate de şef de echipă, împuternicit sau referent de încredere în cadrul fiecărei structuri care va putea fi disponibil în orice moment, care să aibă puterea şi mijloacele necesare pentru a îndeplini orice prevedere referitoare la obligaţiile contractuale. Numele, numărul de telefon, adresa şi domiciliul acestui reprezentant vor trebui să fie cunoscute. În plus, acesta va trebui să fie uşor de contactat pe parcursul întregii </w:t>
      </w:r>
      <w:r w:rsidRPr="00473435">
        <w:rPr>
          <w:sz w:val="24"/>
          <w:szCs w:val="24"/>
          <w:lang w:val="it-IT"/>
        </w:rPr>
        <w:t>zile pentru eventuale lucrări extraordinare urgente. În caz de absenţă a acestui reprezentant va trebui indicat un altul cu împuterniciri depline.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Toate contestările adresate reprezentantului Prestatorului menționat mai sus, vor fi opozabile Prestatorului, de aceea, în afară de nume va trebui transmisă o împuternicire pentru a putea acţiona pe numele şi contul Prestatorului.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Fiecare subdiviziune a Beneficiarului, va pune la dispoziţie echipei arondate a Prestatorului, o zonă-depozit pentru stocarea materialului necesar la executarea serviciului, alimentată cu energie electrică, apă şi canalizare </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Art. 10 Raport tehnic</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odată cu depunerea ofertei va trebui să prezinte sub sancţiunea rezoluțiunii contractului, un raport tehnic întocmit pe hârtie simplă şi semnat de către reprezentantul Prestatorului, care să ilustreze propunerile tehnice şi organizatorice pe care Prestatorul intenţionează să le realizeze în vederea executării seviciului,indicând:</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metodologia care intenţionează să le întreprindă pentru a furniza serviciile,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lista produselor chimice, anexând fişă tehnică si toxicologica a produselor,</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lista utilajelor care vor fi folosite cu fişele tehnice relative,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lista utilajelor care compana intentioneaza sa foloseasca pentru servicii.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trebui să prezinte și respecta o declaratie care va atesta experiența dobândită în sectorul solubrizării si dezinfectării în instituțiile medicale din Republica Moldova.</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prezenta și respecta programul de instruire igienică a persoanelor ce vor furniza serviciul.</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prezenta și respecta un sistem de autocontrol al serviciului efectuat şi sistemul de control, în contradictoriu în prezenţa persoanei responsabile indicat de fiecare subdiviziune a Beneficiarului în parte.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prezenta și actualiza o organigrama operativa.</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Prestatorul  va lua cunoştinţă cu structurile în care vor fi prestate serviciile obiect al Contractului.</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lastRenderedPageBreak/>
        <w:t>Art. 11 Documentaţia administrativa(în Doc. Licitaţie)</w:t>
      </w:r>
    </w:p>
    <w:p w:rsidR="002C3329" w:rsidRPr="00473435" w:rsidRDefault="002C3329" w:rsidP="002C3329">
      <w:pPr>
        <w:autoSpaceDE w:val="0"/>
        <w:autoSpaceDN w:val="0"/>
        <w:adjustRightInd w:val="0"/>
        <w:jc w:val="both"/>
        <w:rPr>
          <w:i/>
          <w:iCs/>
          <w:sz w:val="24"/>
          <w:szCs w:val="24"/>
          <w:lang w:val="it-IT"/>
        </w:rPr>
      </w:pPr>
      <w:r w:rsidRPr="00473435">
        <w:rPr>
          <w:i/>
          <w:iCs/>
          <w:sz w:val="24"/>
          <w:szCs w:val="24"/>
          <w:lang w:val="it-IT"/>
        </w:rPr>
        <w:t>Documentele prezentate de către participanţi:</w:t>
      </w:r>
    </w:p>
    <w:p w:rsidR="002C3329" w:rsidRPr="00AF5B95" w:rsidRDefault="002C3329" w:rsidP="002C3329">
      <w:pPr>
        <w:autoSpaceDE w:val="0"/>
        <w:autoSpaceDN w:val="0"/>
        <w:adjustRightInd w:val="0"/>
        <w:jc w:val="both"/>
        <w:rPr>
          <w:sz w:val="24"/>
          <w:szCs w:val="24"/>
          <w:lang w:val="en-US"/>
        </w:rPr>
      </w:pPr>
      <w:r w:rsidRPr="00473435">
        <w:rPr>
          <w:sz w:val="24"/>
          <w:szCs w:val="24"/>
          <w:lang w:val="it-IT"/>
        </w:rPr>
        <w:t>- Lista documentelor se regase</w:t>
      </w:r>
      <w:r w:rsidRPr="00AF5B95">
        <w:rPr>
          <w:sz w:val="24"/>
          <w:szCs w:val="24"/>
          <w:lang w:val="en-US"/>
        </w:rPr>
        <w:t>ște în documentele de licitație, documentele solicitate vor fi prezentate cel tîrziu timp de 3 zile de la solicitare, Beneficiarul își rezervă dreptul de a solicita și alte documente/acte confirmative în vederea atestării celor declarate în ofertă.</w:t>
      </w:r>
    </w:p>
    <w:p w:rsidR="002C3329" w:rsidRPr="00AF5B95" w:rsidRDefault="002C3329" w:rsidP="002C3329">
      <w:pPr>
        <w:autoSpaceDE w:val="0"/>
        <w:autoSpaceDN w:val="0"/>
        <w:adjustRightInd w:val="0"/>
        <w:jc w:val="both"/>
        <w:rPr>
          <w:sz w:val="24"/>
          <w:szCs w:val="24"/>
          <w:lang w:val="en-US"/>
        </w:rPr>
      </w:pPr>
      <w:r w:rsidRPr="00AF5B95">
        <w:rPr>
          <w:sz w:val="24"/>
          <w:szCs w:val="24"/>
          <w:lang w:val="en-US"/>
        </w:rPr>
        <w:t xml:space="preserve">  Prestatorul este obligat să ofere acces Grupului de Lucru la depozite încăperi pentru a putea fi constată prezența utilajelor și consumabilelor declarate.</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 xml:space="preserve">IMPORTANT: </w:t>
      </w:r>
      <w:r w:rsidRPr="00473435">
        <w:rPr>
          <w:sz w:val="24"/>
          <w:szCs w:val="24"/>
          <w:lang w:val="it-IT"/>
        </w:rPr>
        <w:t>POT PARTICIPA COMPANIILE DE DREPT MOLDOVENEŞTI CARE OPEREAZA CEL PUTIN DE TREI ANI IN SECTORUL DE CURATIRE DE LA DATA PUBLICARII ANUNTULUI ( COMPANIILE DE DREPT MOLDOVENESC CU CAPITAL MOLDOVENESC; COMPANII DE DREPT MOLDOVENESC CU CAPITAL STRAIN CARE OPEREAZA IN SECTORUL DE CURATIRE IN TARA DE ORIGINE DE CEL PUTIN SAPTE ANI DE LA PUBLICAREA ANUNTULUI).</w:t>
      </w:r>
    </w:p>
    <w:p w:rsidR="002C3329" w:rsidRPr="00473435" w:rsidRDefault="002C3329" w:rsidP="002C3329">
      <w:pPr>
        <w:autoSpaceDE w:val="0"/>
        <w:autoSpaceDN w:val="0"/>
        <w:adjustRightInd w:val="0"/>
        <w:jc w:val="both"/>
        <w:rPr>
          <w:b/>
          <w:bCs/>
          <w:sz w:val="24"/>
          <w:szCs w:val="24"/>
          <w:lang w:val="it-IT"/>
        </w:rPr>
      </w:pPr>
      <w:r w:rsidRPr="00473435">
        <w:rPr>
          <w:b/>
          <w:bCs/>
          <w:sz w:val="24"/>
          <w:szCs w:val="24"/>
          <w:lang w:val="it-IT"/>
        </w:rPr>
        <w:t xml:space="preserve">IMPORTANT: </w:t>
      </w:r>
      <w:r w:rsidRPr="00473435">
        <w:rPr>
          <w:b/>
          <w:bCs/>
          <w:sz w:val="24"/>
          <w:szCs w:val="24"/>
          <w:u w:val="single"/>
          <w:lang w:val="it-IT"/>
        </w:rPr>
        <w:t>În cazul în care nu va fi prezentat un document obligatoriu, în termenul stabilit, sau nu vor putea fi confirmate cele declarate participantul va fi descalificat</w:t>
      </w:r>
      <w:r w:rsidRPr="00473435">
        <w:rPr>
          <w:b/>
          <w:bCs/>
          <w:sz w:val="24"/>
          <w:szCs w:val="24"/>
          <w:lang w:val="it-IT"/>
        </w:rPr>
        <w:t xml:space="preserve"> conform prevederilor legale. </w:t>
      </w:r>
    </w:p>
    <w:p w:rsidR="002C3329" w:rsidRPr="00473435" w:rsidRDefault="002C3329" w:rsidP="002C3329">
      <w:pPr>
        <w:autoSpaceDE w:val="0"/>
        <w:autoSpaceDN w:val="0"/>
        <w:adjustRightInd w:val="0"/>
        <w:jc w:val="center"/>
        <w:rPr>
          <w:b/>
          <w:bCs/>
          <w:sz w:val="24"/>
          <w:szCs w:val="24"/>
          <w:lang w:val="pt-BR"/>
        </w:rPr>
      </w:pPr>
      <w:r w:rsidRPr="00473435">
        <w:rPr>
          <w:b/>
          <w:bCs/>
          <w:sz w:val="24"/>
          <w:szCs w:val="24"/>
          <w:lang w:val="pt-BR"/>
        </w:rPr>
        <w:t>Art. 12 Modalitatea de prezentare a ofertei.</w:t>
      </w:r>
    </w:p>
    <w:p w:rsidR="002C3329" w:rsidRPr="00473435" w:rsidRDefault="002C3329" w:rsidP="002C3329">
      <w:pPr>
        <w:autoSpaceDE w:val="0"/>
        <w:autoSpaceDN w:val="0"/>
        <w:adjustRightInd w:val="0"/>
        <w:jc w:val="both"/>
        <w:rPr>
          <w:b/>
          <w:bCs/>
          <w:sz w:val="24"/>
          <w:szCs w:val="24"/>
          <w:lang w:val="it-IT"/>
        </w:rPr>
      </w:pPr>
      <w:r w:rsidRPr="00473435">
        <w:rPr>
          <w:sz w:val="24"/>
          <w:szCs w:val="24"/>
          <w:lang w:val="it-IT"/>
        </w:rPr>
        <w:t>Oferta, prezentată în limba de stat, electronic prin intermediul platformelor de achiziții publice.</w:t>
      </w:r>
    </w:p>
    <w:p w:rsidR="002C3329" w:rsidRPr="00473435" w:rsidRDefault="002C3329" w:rsidP="002C3329">
      <w:pPr>
        <w:autoSpaceDE w:val="0"/>
        <w:autoSpaceDN w:val="0"/>
        <w:adjustRightInd w:val="0"/>
        <w:jc w:val="both"/>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13 Oferta economică</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Oferta economică trebuie să fie prezentată în limba de stat completată şi formulată după cum este prevăzut în Anexa nr. 2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Va trebui să conţină </w:t>
      </w:r>
      <w:r w:rsidRPr="00473435">
        <w:rPr>
          <w:b/>
          <w:bCs/>
          <w:sz w:val="24"/>
          <w:szCs w:val="24"/>
          <w:lang w:val="it-IT"/>
        </w:rPr>
        <w:t xml:space="preserve">suma lunară şi anuală totală a serviciului fără TVA </w:t>
      </w:r>
      <w:r w:rsidRPr="00473435">
        <w:rPr>
          <w:sz w:val="24"/>
          <w:szCs w:val="24"/>
          <w:lang w:val="it-IT"/>
        </w:rPr>
        <w:t>prevăzut pentru fiecare structură în parte. Vor fi acordate companiei care va face pe baza anuala un pret total mai mic pentru toate structurile.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Preţurile oferite vor trebui să includă toate cheltuielile pe care Compania va trebui să le suporte pentru a asigura buna îndeplinire a serviciului şi vor trebui să fie indicate după deducerea doar TVA. În special, trebuie să fie incluse costurile tuturor utilajelor, dispozitivelor, materialelor de consum, produselor chimice, dezinfectanţilor, detergenţilor, hârtiei igienice,ștergarelor de unică folosință şi suportului acesteea, săpunului lichid antibacterial (şi suportului acestuia), braţelor de muncă, produselor, utilajelor, inflaţiei şi costurile pentru curăţenia întregului mobilier, grupurilor sanitare, tavanului, pereţilor, vitraliilor, ascensoarelor, ascensoarelor pentru încărcături, etc.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In privinţa la taierea iarbei va fi oferit un pret la metru patrat pentru fiecare lucrare, va fi acordat ofertantului care va propune pretul cel mai mic luind intotdeauna in consideratie grila stabilită în contract.</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Oferta va fi prezentata in anexa nr. 2.</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Preţul oferit va rămâne stabil pentru întreaga durată a contractului, proporțional volumului prestațiilor.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Nu se va datora nimic Companiilor concurente cu titlu de compensare pentru cheltuielile suportate în redactarea ofertei.</w:t>
      </w:r>
    </w:p>
    <w:p w:rsidR="002C3329" w:rsidRPr="00473435" w:rsidRDefault="002C3329" w:rsidP="002C3329">
      <w:pPr>
        <w:autoSpaceDE w:val="0"/>
        <w:autoSpaceDN w:val="0"/>
        <w:adjustRightInd w:val="0"/>
        <w:jc w:val="both"/>
        <w:rPr>
          <w:b/>
          <w:bCs/>
          <w:sz w:val="24"/>
          <w:szCs w:val="24"/>
          <w:lang w:val="it-IT"/>
        </w:rPr>
      </w:pPr>
    </w:p>
    <w:p w:rsidR="002C3329" w:rsidRPr="00473435" w:rsidRDefault="002C3329" w:rsidP="002C3329">
      <w:pPr>
        <w:autoSpaceDE w:val="0"/>
        <w:autoSpaceDN w:val="0"/>
        <w:adjustRightInd w:val="0"/>
        <w:jc w:val="center"/>
        <w:rPr>
          <w:b/>
          <w:bCs/>
          <w:sz w:val="24"/>
          <w:szCs w:val="24"/>
          <w:lang w:val="fr-FR"/>
        </w:rPr>
      </w:pPr>
      <w:r w:rsidRPr="00473435">
        <w:rPr>
          <w:b/>
          <w:bCs/>
          <w:sz w:val="24"/>
          <w:szCs w:val="24"/>
          <w:lang w:val="fr-FR"/>
        </w:rPr>
        <w:t>Art. 14 Adjudecarea</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Prezenta licitaţie deschisă va fi adjudecată de către o singură Companie după criteriul ofertei economice cel mai mic preț și corespunderea cerințelor solicitate. Vor fi acordate companiei care va face pe baza anuala un preţ total mai mic și îndeplinirea tuturor cerințelor tehnice.</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15 Desfăşurarea licitaţiei</w:t>
      </w:r>
    </w:p>
    <w:p w:rsidR="002C3329" w:rsidRPr="00473435" w:rsidRDefault="002C3329" w:rsidP="002C3329">
      <w:pPr>
        <w:autoSpaceDE w:val="0"/>
        <w:autoSpaceDN w:val="0"/>
        <w:adjustRightInd w:val="0"/>
        <w:ind w:firstLine="708"/>
        <w:jc w:val="both"/>
        <w:rPr>
          <w:sz w:val="24"/>
          <w:szCs w:val="24"/>
          <w:u w:val="single"/>
          <w:lang w:val="it-IT"/>
        </w:rPr>
      </w:pPr>
      <w:r w:rsidRPr="00473435">
        <w:rPr>
          <w:sz w:val="24"/>
          <w:szCs w:val="24"/>
          <w:u w:val="single"/>
          <w:lang w:val="it-IT"/>
        </w:rPr>
        <w:t>Evaluarea ofertelor şi desemnarea cîştigătorului se va efectua de către grupul de lucru creat, în strictă conformitate cu legislaţia în vigoare.</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16 Începutul serviciului şi facturare</w:t>
      </w:r>
    </w:p>
    <w:p w:rsidR="002C3329" w:rsidRPr="00473435" w:rsidRDefault="002C3329" w:rsidP="002C3329">
      <w:pPr>
        <w:autoSpaceDE w:val="0"/>
        <w:autoSpaceDN w:val="0"/>
        <w:adjustRightInd w:val="0"/>
        <w:jc w:val="center"/>
        <w:rPr>
          <w:b/>
          <w:bCs/>
          <w:sz w:val="24"/>
          <w:szCs w:val="24"/>
          <w:lang w:val="it-IT"/>
        </w:rPr>
      </w:pPr>
    </w:p>
    <w:p w:rsidR="002C3329" w:rsidRPr="00473435" w:rsidRDefault="002C3329" w:rsidP="002C3329">
      <w:pPr>
        <w:autoSpaceDE w:val="0"/>
        <w:autoSpaceDN w:val="0"/>
        <w:adjustRightInd w:val="0"/>
        <w:jc w:val="both"/>
        <w:rPr>
          <w:sz w:val="24"/>
          <w:szCs w:val="24"/>
          <w:u w:val="single"/>
          <w:lang w:val="it-IT"/>
        </w:rPr>
      </w:pPr>
      <w:r w:rsidRPr="00473435">
        <w:rPr>
          <w:sz w:val="24"/>
          <w:szCs w:val="24"/>
          <w:lang w:val="it-IT"/>
        </w:rPr>
        <w:t xml:space="preserve">Serviciile care formează obiectul prezentei oferte va trebui efectuat în strictă şi deplină conformitate cu respectarea prevederilor prezentului Contract şi a legislaţiei în vigoare. Prestatorul se obligă să </w:t>
      </w:r>
      <w:r w:rsidRPr="00473435">
        <w:rPr>
          <w:sz w:val="24"/>
          <w:szCs w:val="24"/>
          <w:lang w:val="it-IT"/>
        </w:rPr>
        <w:lastRenderedPageBreak/>
        <w:t>iniţieze prestaea serviciilor în decurs de 3 zile după intrarea în vigoare a contractului și coordonarea cu Beneficiarul.</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Pentru fiecare lună de prestare a serviciilor  îndeplinite de Beneficiar, va trebui să emită factura corespunzătoare, diferită pentru fiecare subdiviziune în parte.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Facturile va trebui să fie adresate la sediul Beneficiarului şi să includă datele reale ale volumului, calității și personalului care a prestat serviciile obiect al Contractului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Beneficiarul este scutită de orice responsabilitate pentru prezentarea facturilor la adrese diferite de cea indicată mai sus. Achitarea va fi efectuată după efectuarea controalelor corespunzătoare – verificări privitor la volumul, calitatea și personalul care a prestat serviciile obiect al Contractului.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Plata va fi dispusă după atestarea din partea Reprezentanţilor subdiviziunilor Beneficiarului, responsabili de controlarea bunei executări a serviciilor de curăţenie şi se va efectua în termen de 30 de zile de la data emiterii facturii, în volum proporțional serviciilor real prestate, cu condiția atingerii performanței admisibile în prestarea serviciilor obiect al Contractului.  </w:t>
      </w:r>
    </w:p>
    <w:p w:rsidR="002C3329" w:rsidRPr="00473435" w:rsidRDefault="002C3329" w:rsidP="002C3329">
      <w:pPr>
        <w:autoSpaceDE w:val="0"/>
        <w:autoSpaceDN w:val="0"/>
        <w:adjustRightInd w:val="0"/>
        <w:jc w:val="both"/>
        <w:rPr>
          <w:color w:val="FF0000"/>
          <w:sz w:val="24"/>
          <w:szCs w:val="24"/>
          <w:lang w:val="it-IT"/>
        </w:rPr>
      </w:pPr>
      <w:r w:rsidRPr="00473435">
        <w:rPr>
          <w:color w:val="FF0000"/>
          <w:sz w:val="24"/>
          <w:szCs w:val="24"/>
          <w:lang w:val="it-IT"/>
        </w:rPr>
        <w:t xml:space="preserve">La factura se va anexa Registrele zilnici de evidență a lucrătorilor Prestatorului care au prestat serviciile de curațenie în incinta IMSP AMT Buiucani și Actele zilnice de monitorizare a serviciilor de curățenie  efectuate în subdiviziunile Beneficiarlui. Reprezentantul Prestatorului este obligat de a semna zilnic actele menționate mai sus, în caz contrar acestea se vor considera ca fiind acceptate tacit de Prestator, fiind valabileși opozabile doar cu semnătura reprezentantului Beneficiarului. </w:t>
      </w:r>
    </w:p>
    <w:p w:rsidR="002C3329" w:rsidRPr="00473435" w:rsidRDefault="002C3329" w:rsidP="002C3329">
      <w:pPr>
        <w:autoSpaceDE w:val="0"/>
        <w:autoSpaceDN w:val="0"/>
        <w:adjustRightInd w:val="0"/>
        <w:ind w:firstLine="567"/>
        <w:jc w:val="both"/>
        <w:rPr>
          <w:color w:val="FF0000"/>
          <w:sz w:val="24"/>
          <w:szCs w:val="24"/>
          <w:lang w:val="it-IT"/>
        </w:rPr>
      </w:pPr>
    </w:p>
    <w:p w:rsidR="002C3329" w:rsidRPr="00473435" w:rsidRDefault="002C3329" w:rsidP="002C3329">
      <w:pPr>
        <w:autoSpaceDE w:val="0"/>
        <w:autoSpaceDN w:val="0"/>
        <w:adjustRightInd w:val="0"/>
        <w:jc w:val="center"/>
        <w:rPr>
          <w:b/>
          <w:bCs/>
          <w:sz w:val="24"/>
          <w:szCs w:val="24"/>
          <w:lang w:val="it-IT"/>
        </w:rPr>
      </w:pPr>
      <w:r w:rsidRPr="00473435">
        <w:rPr>
          <w:b/>
          <w:bCs/>
          <w:sz w:val="24"/>
          <w:szCs w:val="24"/>
          <w:lang w:val="it-IT"/>
        </w:rPr>
        <w:t>Art. 17 Controlul  calităţii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va trebui să pună la dispoziţia Instituţiei Medicale metodologiile de control calitativ pe care intenţionează să le adopte, rezervându-şi dreptul, în cazul în care va interveni o asemenea necesitate, de a solicita operarea unor eventuale modificări sau completări. Totodată, Prestatorul va respecta metodele de control deja instituite prin contract, și anume contrapunerea informațiilor  din </w:t>
      </w:r>
      <w:r w:rsidRPr="00473435">
        <w:rPr>
          <w:color w:val="FF0000"/>
          <w:sz w:val="24"/>
          <w:szCs w:val="24"/>
          <w:lang w:val="it-IT"/>
        </w:rPr>
        <w:t>Registrele zilnici de evidență a lucrătorilor Prestatorului care au prestat serviciile de curațenie în incinta IMSP AMT Buiucani și Actele zilnice de monitorizare a serviciilor de curățenie  efectuate în subdiviziunile Beneficiarlui, și întocmirea facturilor conform rezultatelor acestor verificări.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Prestatorul este obligat de a efectua pe parcursul îndeplinirii serviciului, controale ale calităţii odată in lună, cu scopul de a constata corespunderea lucrului desfăşurat cu cerinţele stabilite de contract şi de normele legislaţiei în vigoare.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Beneficiarul îşi rezervă dreptul de a efectua controale ale produselor utilizate în îndeplinirea serviciului de curăţenie-dezinfectare; produsele vor trebui să corespundă specificărilor conţinute în contract. </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Beneficiarul va efectua cu propriul personal împuternicit controlul de verificare al calității și cantităților de servicii prestate, cu persoana responsabilă a Prestatorului și după cum este prevăzut în prezentul Contract.</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Rezultatul controalelor va fi considerat obligatoriu pentru ambele părţi, iar dacă se va depista necorespunderea serviciului faţă de cerinţele prescrise, Administraţia Instituţiei Medicale va putea cere ca lucrările să fie repetate, fără a se pretinde ceva în schimb.</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Părțile confirmă interesul Beneficiarului în atingerea performanțelor admisibile la prestarea serviciilor obiect al prezentului Cotract, precum și dreptul Beneficiarului de a declara unilateral rezoluțiunea Contractului, în cazul în care nu sunt atinse performanțele admisibile.</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Părțile definesc și acceptă performanțele admisibile ca fiind nivelul așteptat și acceptat al calității și cantității  serviciilor obiect al Contractului și care trebuie să fie eficiente și neeșuate în proporție de minim 95 %. Această eficiență va fi calculată în procente, proporțional numărului de zile în cadrul lunii calendaristice, în care serviciile s-au prestat fără abateri de la condițiile Contractulale, raportate și la subdiviziunile Beneficiarului în care se prestează serviciile obiect al Contractului.</w:t>
      </w:r>
    </w:p>
    <w:p w:rsidR="002C3329" w:rsidRPr="00473435" w:rsidRDefault="002C3329" w:rsidP="002C3329">
      <w:pPr>
        <w:autoSpaceDE w:val="0"/>
        <w:autoSpaceDN w:val="0"/>
        <w:adjustRightInd w:val="0"/>
        <w:jc w:val="both"/>
        <w:rPr>
          <w:sz w:val="24"/>
          <w:szCs w:val="24"/>
          <w:lang w:val="it-IT"/>
        </w:rPr>
      </w:pPr>
      <w:r w:rsidRPr="00473435">
        <w:rPr>
          <w:sz w:val="24"/>
          <w:szCs w:val="24"/>
          <w:lang w:val="it-IT"/>
        </w:rPr>
        <w:t xml:space="preserve"> </w:t>
      </w:r>
    </w:p>
    <w:p w:rsidR="002C3329" w:rsidRPr="00473435" w:rsidRDefault="002C3329" w:rsidP="002C3329">
      <w:pPr>
        <w:jc w:val="center"/>
        <w:rPr>
          <w:b/>
          <w:bCs/>
          <w:sz w:val="24"/>
          <w:szCs w:val="24"/>
          <w:lang w:val="it-IT"/>
        </w:rPr>
      </w:pPr>
      <w:r w:rsidRPr="00473435">
        <w:rPr>
          <w:b/>
          <w:bCs/>
          <w:sz w:val="24"/>
          <w:szCs w:val="24"/>
          <w:lang w:val="it-IT"/>
        </w:rPr>
        <w:t>Descrierea și definirea tehnică a serviciilor obiect al Contractului</w:t>
      </w:r>
    </w:p>
    <w:p w:rsidR="002C3329" w:rsidRPr="00915606" w:rsidRDefault="002C3329" w:rsidP="002C3329">
      <w:pPr>
        <w:jc w:val="both"/>
        <w:rPr>
          <w:sz w:val="24"/>
          <w:szCs w:val="24"/>
          <w:lang w:val="en-US"/>
        </w:rPr>
      </w:pPr>
      <w:r w:rsidRPr="00AF5B95">
        <w:rPr>
          <w:color w:val="000000"/>
          <w:sz w:val="24"/>
          <w:szCs w:val="24"/>
          <w:lang w:val="en-US" w:eastAsia="ro-RO"/>
        </w:rPr>
        <w:tab/>
      </w:r>
      <w:r w:rsidRPr="00915606">
        <w:rPr>
          <w:color w:val="000000"/>
          <w:sz w:val="24"/>
          <w:szCs w:val="24"/>
          <w:lang w:val="en-US" w:eastAsia="ro-RO"/>
        </w:rPr>
        <w:t>Părțile înțeleg și acceptă, că una din cerințele principale în instituțiile medicale, inclusiv în instituția Beneficiarului, este organizarea, îndeplinirea şi menținerea regimului sanitaro-epidemiologic</w:t>
      </w:r>
      <w:r w:rsidR="008D6ABE">
        <w:rPr>
          <w:color w:val="000000"/>
          <w:sz w:val="24"/>
          <w:szCs w:val="24"/>
          <w:lang w:val="en-US" w:eastAsia="ro-RO"/>
        </w:rPr>
        <w:t xml:space="preserve"> în instituția Beneficiarului</w:t>
      </w:r>
      <w:r w:rsidRPr="00915606">
        <w:rPr>
          <w:color w:val="000000"/>
          <w:sz w:val="24"/>
          <w:szCs w:val="24"/>
          <w:lang w:val="en-US" w:eastAsia="ro-RO"/>
        </w:rPr>
        <w:t>.</w:t>
      </w:r>
    </w:p>
    <w:p w:rsidR="002C3329" w:rsidRPr="00AF5B95" w:rsidRDefault="002C3329" w:rsidP="002C3329">
      <w:pPr>
        <w:ind w:firstLine="567"/>
        <w:jc w:val="both"/>
        <w:rPr>
          <w:sz w:val="24"/>
          <w:szCs w:val="24"/>
          <w:lang w:val="en-US"/>
        </w:rPr>
      </w:pPr>
      <w:r w:rsidRPr="00AF5B95">
        <w:rPr>
          <w:color w:val="000000"/>
          <w:sz w:val="24"/>
          <w:szCs w:val="24"/>
          <w:lang w:val="en-US" w:eastAsia="ro-RO"/>
        </w:rPr>
        <w:t>Funcția de bază a lucrătorilor pentru curăţenie ai Prestatorului este efectuarea calitativă şi la timp a curățeniei şi dezinfecției tuturor suprafețelor orizontale, verticale interne şi externe a încăperilor mobilierului în toate încăperile.</w:t>
      </w:r>
    </w:p>
    <w:p w:rsidR="002C3329" w:rsidRPr="00AF5B95" w:rsidRDefault="002C3329" w:rsidP="002C3329">
      <w:pPr>
        <w:rPr>
          <w:sz w:val="24"/>
          <w:szCs w:val="24"/>
          <w:lang w:val="en-US"/>
        </w:rPr>
      </w:pPr>
      <w:r w:rsidRPr="00AF5B95">
        <w:rPr>
          <w:color w:val="000000"/>
          <w:sz w:val="24"/>
          <w:szCs w:val="24"/>
          <w:lang w:val="en-US" w:eastAsia="ro-RO"/>
        </w:rPr>
        <w:lastRenderedPageBreak/>
        <w:tab/>
        <w:t>Metodele de curățenie se îndeplinesc manual cu folosirea inventarului necesar şi mecanic cu folosirea inventarului tehnologic.</w:t>
      </w:r>
    </w:p>
    <w:p w:rsidR="002C3329" w:rsidRPr="00AF5B95" w:rsidRDefault="002C3329" w:rsidP="002C3329">
      <w:pPr>
        <w:rPr>
          <w:sz w:val="24"/>
          <w:szCs w:val="24"/>
          <w:lang w:val="en-US"/>
        </w:rPr>
      </w:pPr>
      <w:r w:rsidRPr="00AF5B95">
        <w:rPr>
          <w:color w:val="000000"/>
          <w:sz w:val="24"/>
          <w:szCs w:val="24"/>
          <w:lang w:val="en-US" w:eastAsia="ro-RO"/>
        </w:rPr>
        <w:t>-Dezinfecția poate fi folosită prin două metode:</w:t>
      </w:r>
    </w:p>
    <w:p w:rsidR="002C3329" w:rsidRPr="00AF5B95" w:rsidRDefault="002C3329" w:rsidP="002C3329">
      <w:pPr>
        <w:rPr>
          <w:color w:val="000000"/>
          <w:sz w:val="24"/>
          <w:szCs w:val="24"/>
          <w:lang w:val="en-US" w:eastAsia="ro-RO"/>
        </w:rPr>
      </w:pPr>
      <w:r w:rsidRPr="00AF5B95">
        <w:rPr>
          <w:color w:val="000000"/>
          <w:sz w:val="24"/>
          <w:szCs w:val="24"/>
          <w:lang w:val="en-US" w:eastAsia="ro-RO"/>
        </w:rPr>
        <w:t>1.fizică-prin curățire, scuturare, aspirație şi prin folosirea etuvei (aburi la presiune).</w:t>
      </w:r>
    </w:p>
    <w:p w:rsidR="002C3329" w:rsidRPr="00AF5B95" w:rsidRDefault="002C3329" w:rsidP="002C3329">
      <w:pPr>
        <w:rPr>
          <w:color w:val="000000"/>
          <w:sz w:val="24"/>
          <w:szCs w:val="24"/>
          <w:lang w:val="en-US" w:eastAsia="ro-RO"/>
        </w:rPr>
      </w:pPr>
      <w:r w:rsidRPr="00AF5B95">
        <w:rPr>
          <w:color w:val="000000"/>
          <w:sz w:val="24"/>
          <w:szCs w:val="24"/>
          <w:lang w:val="en-US" w:eastAsia="ro-RO"/>
        </w:rPr>
        <w:t>2. metoda chimică prin ștergere, înmuiere (scufundare) ori pulverizarea cu soluţie biodistructivă</w:t>
      </w:r>
    </w:p>
    <w:p w:rsidR="002C3329" w:rsidRPr="00473435" w:rsidRDefault="002C3329" w:rsidP="002C3329">
      <w:pPr>
        <w:autoSpaceDE w:val="0"/>
        <w:autoSpaceDN w:val="0"/>
        <w:adjustRightInd w:val="0"/>
        <w:jc w:val="both"/>
        <w:rPr>
          <w:sz w:val="24"/>
          <w:szCs w:val="24"/>
          <w:lang w:val="it-IT"/>
        </w:rPr>
      </w:pPr>
      <w:r w:rsidRPr="00473435">
        <w:rPr>
          <w:b/>
          <w:bCs/>
          <w:sz w:val="24"/>
          <w:szCs w:val="24"/>
          <w:lang w:val="it-IT"/>
        </w:rPr>
        <w:t>-</w:t>
      </w:r>
      <w:r w:rsidRPr="00473435">
        <w:rPr>
          <w:sz w:val="24"/>
          <w:szCs w:val="24"/>
          <w:lang w:val="it-IT"/>
        </w:rPr>
        <w:t>Prestatorul va avea grijă de aprovizionarea cu toate materialele de consum necesare pentru îndeplinirea serviciului care formează obiectul tenderului, şi de reaprovizionarea acestuia (pungi de culoare neagră pentru deșeurile menajere), hârtie igienică, săpun lichid antibacterian pentru mâini,prosoape pliante de unică folosință) nu mai rar de 2 ori pe săptămină și la necesitate.</w:t>
      </w:r>
    </w:p>
    <w:p w:rsidR="002C3329" w:rsidRPr="00DC1E38" w:rsidRDefault="002C3329" w:rsidP="002C3329">
      <w:pPr>
        <w:autoSpaceDE w:val="0"/>
        <w:autoSpaceDN w:val="0"/>
        <w:adjustRightInd w:val="0"/>
        <w:jc w:val="center"/>
        <w:rPr>
          <w:b/>
          <w:bCs/>
          <w:color w:val="C00000"/>
          <w:sz w:val="24"/>
          <w:szCs w:val="24"/>
          <w:lang w:val="it-IT"/>
        </w:rPr>
      </w:pPr>
    </w:p>
    <w:p w:rsidR="002C3329" w:rsidRPr="00DC1E38" w:rsidRDefault="002C3329" w:rsidP="00C1592C">
      <w:pPr>
        <w:pStyle w:val="aa"/>
        <w:numPr>
          <w:ilvl w:val="0"/>
          <w:numId w:val="8"/>
        </w:numPr>
        <w:autoSpaceDE w:val="0"/>
        <w:autoSpaceDN w:val="0"/>
        <w:adjustRightInd w:val="0"/>
        <w:jc w:val="both"/>
        <w:rPr>
          <w:b/>
          <w:color w:val="C00000"/>
          <w:lang w:val="it-IT"/>
        </w:rPr>
      </w:pPr>
      <w:r w:rsidRPr="00DC1E38">
        <w:rPr>
          <w:b/>
          <w:bCs/>
          <w:color w:val="C00000"/>
          <w:lang w:val="it-IT"/>
        </w:rPr>
        <w:t>ZONE CU RISC SCĂZUT</w:t>
      </w:r>
    </w:p>
    <w:p w:rsidR="002C3329" w:rsidRPr="00DC1E38" w:rsidRDefault="002C3329" w:rsidP="002C3329">
      <w:pPr>
        <w:pStyle w:val="aa"/>
        <w:autoSpaceDE w:val="0"/>
        <w:autoSpaceDN w:val="0"/>
        <w:adjustRightInd w:val="0"/>
        <w:ind w:left="360"/>
        <w:jc w:val="both"/>
        <w:rPr>
          <w:b/>
          <w:color w:val="C00000"/>
          <w:lang w:val="it-IT"/>
        </w:rPr>
      </w:pPr>
      <w:r w:rsidRPr="00DC1E38">
        <w:rPr>
          <w:b/>
          <w:bCs/>
          <w:color w:val="C00000"/>
          <w:lang w:val="it-IT"/>
        </w:rPr>
        <w:t xml:space="preserve">Include </w:t>
      </w:r>
      <w:r w:rsidRPr="002C3329">
        <w:rPr>
          <w:b/>
          <w:bCs/>
          <w:color w:val="C00000"/>
          <w:lang w:val="en-US"/>
        </w:rPr>
        <w:t xml:space="preserve">: </w:t>
      </w:r>
      <w:r w:rsidRPr="00DC1E38">
        <w:rPr>
          <w:b/>
          <w:bCs/>
          <w:i/>
          <w:color w:val="C00000"/>
          <w:lang w:val="it-IT"/>
        </w:rPr>
        <w:t>Administratia cu birourile componente;</w:t>
      </w:r>
      <w:r w:rsidRPr="002C3329">
        <w:rPr>
          <w:b/>
          <w:bCs/>
          <w:i/>
          <w:color w:val="C00000"/>
          <w:lang w:val="en-US"/>
        </w:rPr>
        <w:t>Birourile șefilor de secții,a/șefe și departamente; medicilor încăperile de odihnă a a/medicale și infirmierelor</w:t>
      </w:r>
      <w:r w:rsidRPr="00DC1E38">
        <w:rPr>
          <w:b/>
          <w:i/>
          <w:color w:val="C00000"/>
          <w:lang w:val="it-IT"/>
        </w:rPr>
        <w:t>, intrări principale, scări, ascensoare, coridoare de legătură, săli de conferinţă, recepţie, subsoluri</w:t>
      </w:r>
      <w:r w:rsidRPr="00DC1E38">
        <w:rPr>
          <w:b/>
          <w:color w:val="C00000"/>
          <w:lang w:val="it-IT"/>
        </w:rPr>
        <w:t xml:space="preserve"> etc.</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1. Curăţenii ordinare:</w:t>
      </w:r>
      <w:r>
        <w:rPr>
          <w:b/>
          <w:bCs/>
          <w:color w:val="C00000"/>
          <w:sz w:val="24"/>
          <w:szCs w:val="24"/>
          <w:lang w:val="it-IT"/>
        </w:rPr>
        <w:t xml:space="preserve">  </w:t>
      </w:r>
      <w:r w:rsidRPr="00DC1E38">
        <w:rPr>
          <w:b/>
          <w:bCs/>
          <w:color w:val="C00000"/>
          <w:sz w:val="24"/>
          <w:szCs w:val="24"/>
          <w:lang w:val="it-IT"/>
        </w:rPr>
        <w:t xml:space="preserve">1 dată pe zi </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Deşertarea şi curăţirea coşurilor pentru  deşeuri menajere(hârtie,ambalaje) etc., transportarea deşeurilor urbane la punctele de colectare.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Înlăturarea umedă a prafului de pe: pervazurile interne; mobilier până la înălţimea omului, obiectele de uz casnic, aparatele prezente pe birourile medicilor (doar dacă sunt deconectate), aparatele de telefon sau eventuale cabine şi cu ulterioara salubrizare a acestora.</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Eliminarea amprentelor şi petelor de pe ambele laturi ale uşilor şi mânerelor, eventuale vitralii sau pereţi divizori.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Înlăturarea prafului de pe balustrada scărilor.</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Măturatul umed al prafului şi reziduurilor de pe pardoseli şi scări.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Eventuala aspirare mecanică a pardoselilor.</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Aspirarea mecanică a covoarelor, covoraşelor şi nişelor unde sunt situate;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xml:space="preserve">- Spălatul manual sau mecanic al pardoselilor de toate tipurile, inclusiv ascensoare şi ascensoarele pentru încărcături. </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Salubrizarea grupurilor sanitare, robinetelor, mobilierului şi pardoselilor din grupurile sanitare.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În fiecare zi va trebui de efectuat următoarele operaţii conform indicaţiilor personalului din secţie: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Aerisirea încăperilor- 2-3 ori/zi deschizând ferestrele în mod compatibil cu sistemele de aer condiţionat şi având grijă de îndepărtat jaluzelele;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Închiderea ferestrelor la sfârşitul operaţiilor, aranjarea jaluzelelor dacă e cazul şi stingerea luminilor care nu sunt necesare.</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 xml:space="preserve">IMPORTANT: </w:t>
      </w:r>
      <w:r w:rsidRPr="00DC1E38">
        <w:rPr>
          <w:b/>
          <w:bCs/>
          <w:i/>
          <w:color w:val="C00000"/>
          <w:sz w:val="24"/>
          <w:szCs w:val="24"/>
          <w:lang w:val="it-IT"/>
        </w:rPr>
        <w:t>Salubrizarea grupurilor sanitare(WC) accesibile publicului va trebui efectuată de 3 ori pe zi și la necesitate mai des</w:t>
      </w:r>
      <w:r w:rsidRPr="00DC1E38">
        <w:rPr>
          <w:b/>
          <w:bCs/>
          <w:color w:val="C00000"/>
          <w:sz w:val="24"/>
          <w:szCs w:val="24"/>
          <w:lang w:val="it-IT"/>
        </w:rPr>
        <w:t>.</w:t>
      </w:r>
    </w:p>
    <w:p w:rsidR="002C3329" w:rsidRPr="00DC1E38" w:rsidRDefault="002C3329" w:rsidP="002C3329">
      <w:pPr>
        <w:autoSpaceDE w:val="0"/>
        <w:autoSpaceDN w:val="0"/>
        <w:adjustRightInd w:val="0"/>
        <w:jc w:val="both"/>
        <w:rPr>
          <w:b/>
          <w:i/>
          <w:iCs/>
          <w:color w:val="C00000"/>
          <w:sz w:val="24"/>
          <w:szCs w:val="24"/>
          <w:lang w:val="it-IT"/>
        </w:rPr>
      </w:pPr>
      <w:r w:rsidRPr="00DC1E38">
        <w:rPr>
          <w:b/>
          <w:bCs/>
          <w:i/>
          <w:iCs/>
          <w:color w:val="C00000"/>
          <w:sz w:val="24"/>
          <w:szCs w:val="24"/>
          <w:lang w:val="it-IT"/>
        </w:rPr>
        <w:t xml:space="preserve">IMPORTANT: </w:t>
      </w:r>
      <w:r w:rsidRPr="00DC1E38">
        <w:rPr>
          <w:b/>
          <w:i/>
          <w:iCs/>
          <w:color w:val="C00000"/>
          <w:sz w:val="24"/>
          <w:szCs w:val="24"/>
          <w:lang w:val="it-IT"/>
        </w:rPr>
        <w:t>În cazul condiţiilor climaterice deosebite (ploaie sau zăpadă), trebuie de menţinut curate intrările principale direct din exterior prin intervenţii repetate care să împiedice acumularea sau transportarea murdăriei în alte încăperi.</w:t>
      </w:r>
    </w:p>
    <w:p w:rsidR="002C3329" w:rsidRPr="00DC1E38" w:rsidRDefault="002C3329" w:rsidP="002C3329">
      <w:pPr>
        <w:autoSpaceDE w:val="0"/>
        <w:autoSpaceDN w:val="0"/>
        <w:adjustRightInd w:val="0"/>
        <w:jc w:val="both"/>
        <w:rPr>
          <w:b/>
          <w:bCs/>
          <w:i/>
          <w:color w:val="C00000"/>
          <w:sz w:val="24"/>
          <w:szCs w:val="24"/>
          <w:lang w:val="it-IT"/>
        </w:rPr>
      </w:pPr>
      <w:r w:rsidRPr="00DC1E38">
        <w:rPr>
          <w:b/>
          <w:bCs/>
          <w:i/>
          <w:color w:val="C00000"/>
          <w:sz w:val="24"/>
          <w:szCs w:val="24"/>
          <w:lang w:val="it-IT"/>
        </w:rPr>
        <w:t>2. Curăţenii periodice</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De 2 ori pe săptămână:</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Măturatul şi spălatul mecanic a coridoarelor subsolului.</w:t>
      </w:r>
    </w:p>
    <w:p w:rsidR="002C3329" w:rsidRPr="00DC1E38" w:rsidRDefault="002C3329" w:rsidP="002C3329">
      <w:pPr>
        <w:autoSpaceDE w:val="0"/>
        <w:autoSpaceDN w:val="0"/>
        <w:adjustRightInd w:val="0"/>
        <w:jc w:val="both"/>
        <w:rPr>
          <w:b/>
          <w:color w:val="C00000"/>
          <w:sz w:val="24"/>
          <w:szCs w:val="24"/>
          <w:lang w:val="es-ES"/>
        </w:rPr>
      </w:pPr>
      <w:r w:rsidRPr="00DC1E38">
        <w:rPr>
          <w:b/>
          <w:bCs/>
          <w:color w:val="C00000"/>
          <w:sz w:val="24"/>
          <w:szCs w:val="24"/>
          <w:lang w:val="it-IT"/>
        </w:rPr>
        <w:t>O dată la 30 de zile:</w:t>
      </w:r>
      <w:r w:rsidRPr="00DC1E38">
        <w:rPr>
          <w:b/>
          <w:bCs/>
          <w:color w:val="C00000"/>
          <w:sz w:val="24"/>
          <w:szCs w:val="24"/>
          <w:u w:val="single"/>
          <w:lang w:val="it-IT"/>
        </w:rPr>
        <w:t xml:space="preserve"> Curățenia generală a </w:t>
      </w:r>
      <w:r w:rsidRPr="00DC1E38">
        <w:rPr>
          <w:b/>
          <w:bCs/>
          <w:color w:val="C00000"/>
          <w:sz w:val="24"/>
          <w:szCs w:val="24"/>
          <w:lang w:val="it-IT"/>
        </w:rPr>
        <w:t>birourilor :</w:t>
      </w:r>
    </w:p>
    <w:p w:rsidR="002C3329" w:rsidRPr="00DC1E38" w:rsidRDefault="002C3329" w:rsidP="002C3329">
      <w:pPr>
        <w:autoSpaceDE w:val="0"/>
        <w:autoSpaceDN w:val="0"/>
        <w:adjustRightInd w:val="0"/>
        <w:jc w:val="both"/>
        <w:rPr>
          <w:b/>
          <w:bCs/>
          <w:color w:val="C00000"/>
          <w:sz w:val="24"/>
          <w:szCs w:val="24"/>
          <w:lang w:val="es-ES"/>
        </w:rPr>
      </w:pPr>
      <w:r w:rsidRPr="00DC1E38">
        <w:rPr>
          <w:b/>
          <w:color w:val="C00000"/>
          <w:sz w:val="24"/>
          <w:szCs w:val="24"/>
          <w:lang w:val="es-ES"/>
        </w:rPr>
        <w:t>-</w:t>
      </w:r>
      <w:r w:rsidRPr="00DC1E38">
        <w:rPr>
          <w:b/>
          <w:color w:val="C00000"/>
          <w:sz w:val="24"/>
          <w:szCs w:val="24"/>
          <w:lang w:val="it-IT"/>
        </w:rPr>
        <w:t xml:space="preserve"> Îndepărtarea păienjenişului şi prafului de pe tavan </w:t>
      </w:r>
      <w:r w:rsidRPr="00DC1E38">
        <w:rPr>
          <w:b/>
          <w:color w:val="C00000"/>
          <w:sz w:val="24"/>
          <w:szCs w:val="24"/>
          <w:lang w:val="es-ES"/>
        </w:rPr>
        <w:t>spre  podea</w:t>
      </w:r>
      <w:r w:rsidRPr="00DC1E38">
        <w:rPr>
          <w:b/>
          <w:color w:val="C00000"/>
          <w:sz w:val="24"/>
          <w:szCs w:val="24"/>
          <w:lang w:val="it-IT"/>
        </w:rPr>
        <w:t xml:space="preserve"> , pereţi şi colţuri greu accesibile, cutii, jaluzele, corpuri de iluminat, părţile accesibile ale caloriferelor şi termo-convectoarelor, gurile de aerisire,mobilierul prezent in birou.</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Măturatul şi spălatul manual al balcoanelor/teraselor externe.</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Dezincrustarea chiuvetelor, robinetelor, vaselor de WC, etc;</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Degrasarea ,dezinfecția și curățirea minuţioasă al blocului sanitar:</w:t>
      </w:r>
    </w:p>
    <w:p w:rsidR="002C3329" w:rsidRPr="00DC1E38" w:rsidRDefault="002C3329" w:rsidP="00C1592C">
      <w:pPr>
        <w:numPr>
          <w:ilvl w:val="0"/>
          <w:numId w:val="7"/>
        </w:numPr>
        <w:autoSpaceDE w:val="0"/>
        <w:autoSpaceDN w:val="0"/>
        <w:adjustRightInd w:val="0"/>
        <w:jc w:val="both"/>
        <w:rPr>
          <w:b/>
          <w:color w:val="C00000"/>
          <w:sz w:val="24"/>
          <w:szCs w:val="24"/>
          <w:lang w:val="pt-BR"/>
        </w:rPr>
      </w:pPr>
      <w:r w:rsidRPr="00DC1E38">
        <w:rPr>
          <w:b/>
          <w:color w:val="C00000"/>
          <w:sz w:val="24"/>
          <w:szCs w:val="24"/>
          <w:lang w:val="pt-BR"/>
        </w:rPr>
        <w:t>Dezinfectarea sifoanelor;</w:t>
      </w:r>
    </w:p>
    <w:p w:rsidR="002C3329" w:rsidRPr="00DC1E38" w:rsidRDefault="002C3329" w:rsidP="00C1592C">
      <w:pPr>
        <w:numPr>
          <w:ilvl w:val="0"/>
          <w:numId w:val="7"/>
        </w:numPr>
        <w:autoSpaceDE w:val="0"/>
        <w:autoSpaceDN w:val="0"/>
        <w:adjustRightInd w:val="0"/>
        <w:jc w:val="both"/>
        <w:rPr>
          <w:b/>
          <w:color w:val="C00000"/>
          <w:sz w:val="24"/>
          <w:szCs w:val="24"/>
          <w:lang w:val="pt-BR"/>
        </w:rPr>
      </w:pPr>
      <w:r w:rsidRPr="00DC1E38">
        <w:rPr>
          <w:b/>
          <w:color w:val="C00000"/>
          <w:sz w:val="24"/>
          <w:szCs w:val="24"/>
          <w:lang w:val="pt-BR"/>
        </w:rPr>
        <w:t>Dezinfectarea gresiei şi faianţei</w:t>
      </w:r>
    </w:p>
    <w:p w:rsidR="002C3329" w:rsidRPr="00DC1E38" w:rsidRDefault="002C3329" w:rsidP="00C1592C">
      <w:pPr>
        <w:numPr>
          <w:ilvl w:val="0"/>
          <w:numId w:val="7"/>
        </w:numPr>
        <w:autoSpaceDE w:val="0"/>
        <w:autoSpaceDN w:val="0"/>
        <w:adjustRightInd w:val="0"/>
        <w:jc w:val="both"/>
        <w:rPr>
          <w:b/>
          <w:color w:val="C00000"/>
          <w:sz w:val="24"/>
          <w:szCs w:val="24"/>
          <w:lang w:val="pt-BR"/>
        </w:rPr>
      </w:pPr>
      <w:r w:rsidRPr="00DC1E38">
        <w:rPr>
          <w:b/>
          <w:color w:val="C00000"/>
          <w:sz w:val="24"/>
          <w:szCs w:val="24"/>
          <w:lang w:val="pt-BR"/>
        </w:rPr>
        <w:t xml:space="preserve">Spălatul uşilor; </w:t>
      </w:r>
    </w:p>
    <w:p w:rsidR="002C3329" w:rsidRPr="00DC1E38" w:rsidRDefault="002C3329" w:rsidP="00C1592C">
      <w:pPr>
        <w:numPr>
          <w:ilvl w:val="0"/>
          <w:numId w:val="7"/>
        </w:numPr>
        <w:autoSpaceDE w:val="0"/>
        <w:autoSpaceDN w:val="0"/>
        <w:adjustRightInd w:val="0"/>
        <w:jc w:val="both"/>
        <w:rPr>
          <w:b/>
          <w:color w:val="C00000"/>
          <w:sz w:val="24"/>
          <w:szCs w:val="24"/>
          <w:lang w:val="pt-BR"/>
        </w:rPr>
      </w:pPr>
      <w:r w:rsidRPr="00DC1E38">
        <w:rPr>
          <w:b/>
          <w:color w:val="C00000"/>
          <w:sz w:val="24"/>
          <w:szCs w:val="24"/>
          <w:lang w:val="pt-BR"/>
        </w:rPr>
        <w:t>Spălatul minuțios şi dezinfectarea mobilierului prezent</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lastRenderedPageBreak/>
        <w:t>-Spălatul pereţilor din ascensoare, ascensoare pentru încărcături,</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it-IT"/>
        </w:rPr>
        <w:t>-</w:t>
      </w:r>
      <w:r w:rsidRPr="00DC1E38">
        <w:rPr>
          <w:b/>
          <w:color w:val="C00000"/>
          <w:sz w:val="24"/>
          <w:szCs w:val="24"/>
          <w:lang w:val="pt-BR"/>
        </w:rPr>
        <w:t xml:space="preserve"> Spălatul geamurilor perimetral intern şi extern.</w:t>
      </w:r>
    </w:p>
    <w:p w:rsidR="002C3329" w:rsidRPr="00DC1E38" w:rsidRDefault="002C3329" w:rsidP="002C3329">
      <w:pPr>
        <w:autoSpaceDE w:val="0"/>
        <w:autoSpaceDN w:val="0"/>
        <w:adjustRightInd w:val="0"/>
        <w:jc w:val="both"/>
        <w:rPr>
          <w:b/>
          <w:color w:val="C00000"/>
          <w:sz w:val="24"/>
          <w:szCs w:val="24"/>
          <w:lang w:val="pt-BR"/>
        </w:rPr>
      </w:pPr>
    </w:p>
    <w:p w:rsidR="002C3329" w:rsidRPr="00DC1E38" w:rsidRDefault="002C3329" w:rsidP="002C3329">
      <w:pPr>
        <w:autoSpaceDE w:val="0"/>
        <w:autoSpaceDN w:val="0"/>
        <w:adjustRightInd w:val="0"/>
        <w:jc w:val="both"/>
        <w:rPr>
          <w:b/>
          <w:bCs/>
          <w:i/>
          <w:color w:val="C00000"/>
          <w:sz w:val="24"/>
          <w:szCs w:val="24"/>
          <w:lang w:val="pt-BR"/>
        </w:rPr>
      </w:pPr>
      <w:r w:rsidRPr="00DC1E38">
        <w:rPr>
          <w:b/>
          <w:bCs/>
          <w:i/>
          <w:color w:val="C00000"/>
          <w:sz w:val="24"/>
          <w:szCs w:val="24"/>
          <w:lang w:val="pt-BR"/>
        </w:rPr>
        <w:t>O dată la 3 luni:</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Întreţinerea pardoselilor tratate: aplicarea cerii şi lustruitul şi spălatul de fond al pardoselilor netratate;</w:t>
      </w:r>
    </w:p>
    <w:p w:rsidR="002C3329" w:rsidRPr="00DC1E38" w:rsidRDefault="002C3329" w:rsidP="002C3329">
      <w:pPr>
        <w:autoSpaceDE w:val="0"/>
        <w:autoSpaceDN w:val="0"/>
        <w:adjustRightInd w:val="0"/>
        <w:jc w:val="both"/>
        <w:rPr>
          <w:b/>
          <w:color w:val="C00000"/>
          <w:sz w:val="24"/>
          <w:szCs w:val="24"/>
          <w:lang w:val="pt-BR"/>
        </w:rPr>
      </w:pPr>
    </w:p>
    <w:p w:rsidR="002C3329" w:rsidRPr="00DC1E38" w:rsidRDefault="007010E7" w:rsidP="007010E7">
      <w:pPr>
        <w:autoSpaceDE w:val="0"/>
        <w:autoSpaceDN w:val="0"/>
        <w:adjustRightInd w:val="0"/>
        <w:rPr>
          <w:b/>
          <w:bCs/>
          <w:color w:val="C00000"/>
          <w:sz w:val="24"/>
          <w:szCs w:val="24"/>
          <w:lang w:val="pt-BR"/>
        </w:rPr>
      </w:pPr>
      <w:r>
        <w:rPr>
          <w:b/>
          <w:bCs/>
          <w:color w:val="C00000"/>
          <w:sz w:val="24"/>
          <w:szCs w:val="24"/>
          <w:lang w:val="pt-BR"/>
        </w:rPr>
        <w:t>C</w:t>
      </w:r>
      <w:r w:rsidR="002C3329" w:rsidRPr="00DC1E38">
        <w:rPr>
          <w:b/>
          <w:bCs/>
          <w:color w:val="C00000"/>
          <w:sz w:val="24"/>
          <w:szCs w:val="24"/>
          <w:lang w:val="pt-BR"/>
        </w:rPr>
        <w:t>) ZONELE CU RISC MEDIU</w:t>
      </w:r>
    </w:p>
    <w:p w:rsidR="002C3329" w:rsidRPr="00DC1E38" w:rsidRDefault="002C3329" w:rsidP="00C1592C">
      <w:pPr>
        <w:pStyle w:val="aa"/>
        <w:numPr>
          <w:ilvl w:val="0"/>
          <w:numId w:val="9"/>
        </w:numPr>
        <w:autoSpaceDE w:val="0"/>
        <w:autoSpaceDN w:val="0"/>
        <w:adjustRightInd w:val="0"/>
        <w:jc w:val="both"/>
        <w:rPr>
          <w:b/>
          <w:bCs/>
          <w:color w:val="C00000"/>
          <w:lang w:val="it-IT"/>
        </w:rPr>
      </w:pPr>
      <w:r w:rsidRPr="00DC1E38">
        <w:rPr>
          <w:b/>
          <w:bCs/>
          <w:color w:val="C00000"/>
          <w:lang w:val="it-IT"/>
        </w:rPr>
        <w:t>Curăţenii ordinare:De 2 ori pe zi-</w:t>
      </w:r>
    </w:p>
    <w:p w:rsidR="002C3329" w:rsidRPr="00DC1E38" w:rsidRDefault="002C3329" w:rsidP="002C3329">
      <w:pPr>
        <w:pStyle w:val="aa"/>
        <w:autoSpaceDE w:val="0"/>
        <w:autoSpaceDN w:val="0"/>
        <w:adjustRightInd w:val="0"/>
        <w:jc w:val="both"/>
        <w:rPr>
          <w:b/>
          <w:bCs/>
          <w:i/>
          <w:color w:val="C00000"/>
          <w:lang w:val="it-IT"/>
        </w:rPr>
      </w:pPr>
      <w:r w:rsidRPr="00DC1E38">
        <w:rPr>
          <w:b/>
          <w:bCs/>
          <w:i/>
          <w:color w:val="C00000"/>
          <w:lang w:val="it-IT"/>
        </w:rPr>
        <w:t xml:space="preserve">Curățenia se petrece în birouri de 2 ori în zi începind cu ora 7 </w:t>
      </w:r>
      <w:r w:rsidRPr="00DC1E38">
        <w:rPr>
          <w:b/>
          <w:bCs/>
          <w:i/>
          <w:color w:val="C00000"/>
          <w:vertAlign w:val="superscript"/>
          <w:lang w:val="it-IT"/>
        </w:rPr>
        <w:t>30</w:t>
      </w:r>
      <w:r w:rsidRPr="00DC1E38">
        <w:rPr>
          <w:b/>
          <w:bCs/>
          <w:i/>
          <w:color w:val="C00000"/>
          <w:lang w:val="it-IT"/>
        </w:rPr>
        <w:t>-9</w:t>
      </w:r>
      <w:r w:rsidRPr="00DC1E38">
        <w:rPr>
          <w:b/>
          <w:bCs/>
          <w:i/>
          <w:color w:val="C00000"/>
          <w:vertAlign w:val="superscript"/>
          <w:lang w:val="it-IT"/>
        </w:rPr>
        <w:t>40</w:t>
      </w:r>
      <w:r w:rsidRPr="00DC1E38">
        <w:rPr>
          <w:b/>
          <w:bCs/>
          <w:i/>
          <w:color w:val="C00000"/>
          <w:lang w:val="it-IT"/>
        </w:rPr>
        <w:t xml:space="preserve">;13 </w:t>
      </w:r>
      <w:r w:rsidRPr="00DC1E38">
        <w:rPr>
          <w:b/>
          <w:bCs/>
          <w:i/>
          <w:color w:val="C00000"/>
          <w:vertAlign w:val="superscript"/>
          <w:lang w:val="it-IT"/>
        </w:rPr>
        <w:t>00</w:t>
      </w:r>
      <w:r w:rsidRPr="00DC1E38">
        <w:rPr>
          <w:b/>
          <w:bCs/>
          <w:i/>
          <w:color w:val="C00000"/>
          <w:lang w:val="it-IT"/>
        </w:rPr>
        <w:t>-15</w:t>
      </w:r>
      <w:r w:rsidRPr="00DC1E38">
        <w:rPr>
          <w:b/>
          <w:bCs/>
          <w:i/>
          <w:color w:val="C00000"/>
          <w:vertAlign w:val="superscript"/>
          <w:lang w:val="it-IT"/>
        </w:rPr>
        <w:t>00</w:t>
      </w:r>
      <w:r w:rsidRPr="00DC1E38">
        <w:rPr>
          <w:b/>
          <w:bCs/>
          <w:i/>
          <w:color w:val="C00000"/>
          <w:lang w:val="it-IT"/>
        </w:rPr>
        <w:t>.Personalul implicat in efectuarea curațeniei va purta EPP-curat (costum/halat,chipiu,incalțăminte usor de prelucrat(piele/inlocuitor)marcată conform destinației(Salon sau Grup sanitar) și va respecta consicutivitatea efectuării curățeniei – de la curat spre murdar cu EPP tehnic și vestimentar diferinciat.</w:t>
      </w:r>
    </w:p>
    <w:p w:rsidR="002C3329" w:rsidRPr="00DC1E38" w:rsidRDefault="002C3329" w:rsidP="002C3329">
      <w:pPr>
        <w:rPr>
          <w:b/>
          <w:color w:val="C00000"/>
          <w:sz w:val="24"/>
          <w:szCs w:val="24"/>
          <w:lang w:val="en-US"/>
        </w:rPr>
      </w:pPr>
      <w:r w:rsidRPr="00DC1E38">
        <w:rPr>
          <w:b/>
          <w:color w:val="C00000"/>
          <w:sz w:val="24"/>
          <w:szCs w:val="24"/>
          <w:lang w:val="en-US" w:eastAsia="ro-RO"/>
        </w:rPr>
        <w:t>- pentru curăţenia suprafeţelor  se folosește dezinfecţia prin ştergere, folosind +100 ml. soluţie biodistructivă la l m</w:t>
      </w:r>
      <w:r w:rsidRPr="00DC1E38">
        <w:rPr>
          <w:b/>
          <w:color w:val="C00000"/>
          <w:sz w:val="24"/>
          <w:szCs w:val="24"/>
          <w:vertAlign w:val="superscript"/>
          <w:lang w:val="en-US" w:eastAsia="ro-RO"/>
        </w:rPr>
        <w:t>2</w:t>
      </w:r>
      <w:r w:rsidRPr="00DC1E38">
        <w:rPr>
          <w:b/>
          <w:color w:val="C00000"/>
          <w:sz w:val="24"/>
          <w:szCs w:val="24"/>
          <w:lang w:val="en-US" w:eastAsia="ro-RO"/>
        </w:rPr>
        <w:t>,aprobate de MS al RM.</w:t>
      </w:r>
    </w:p>
    <w:p w:rsidR="002C3329" w:rsidRPr="00DC1E38" w:rsidRDefault="002C3329" w:rsidP="002C3329">
      <w:pPr>
        <w:rPr>
          <w:b/>
          <w:color w:val="C00000"/>
          <w:sz w:val="24"/>
          <w:szCs w:val="24"/>
          <w:lang w:val="en-US"/>
        </w:rPr>
      </w:pPr>
      <w:r w:rsidRPr="00DC1E38">
        <w:rPr>
          <w:b/>
          <w:color w:val="C00000"/>
          <w:sz w:val="24"/>
          <w:szCs w:val="24"/>
          <w:lang w:val="en-US" w:eastAsia="ro-RO"/>
        </w:rPr>
        <w:t>După dezinfecție se petrece aerisirea 5-10 min.</w:t>
      </w:r>
    </w:p>
    <w:p w:rsidR="002C3329" w:rsidRPr="00DC1E38" w:rsidRDefault="002C3329" w:rsidP="002C3329">
      <w:pPr>
        <w:rPr>
          <w:b/>
          <w:color w:val="C00000"/>
          <w:sz w:val="24"/>
          <w:szCs w:val="24"/>
          <w:lang w:val="en-US" w:eastAsia="ro-RO"/>
        </w:rPr>
      </w:pPr>
      <w:r w:rsidRPr="00DC1E38">
        <w:rPr>
          <w:b/>
          <w:color w:val="C00000"/>
          <w:sz w:val="24"/>
          <w:szCs w:val="24"/>
          <w:lang w:val="en-US" w:eastAsia="ro-RO"/>
        </w:rPr>
        <w:t xml:space="preserve">La orele </w:t>
      </w:r>
      <w:r w:rsidRPr="00DC1E38">
        <w:rPr>
          <w:b/>
          <w:bCs/>
          <w:i/>
          <w:color w:val="C00000"/>
          <w:sz w:val="24"/>
          <w:szCs w:val="24"/>
          <w:lang w:val="it-IT"/>
        </w:rPr>
        <w:t xml:space="preserve">13 </w:t>
      </w:r>
      <w:r w:rsidRPr="00DC1E38">
        <w:rPr>
          <w:b/>
          <w:bCs/>
          <w:i/>
          <w:color w:val="C00000"/>
          <w:sz w:val="24"/>
          <w:szCs w:val="24"/>
          <w:vertAlign w:val="superscript"/>
          <w:lang w:val="it-IT"/>
        </w:rPr>
        <w:t>00</w:t>
      </w:r>
      <w:r w:rsidRPr="00DC1E38">
        <w:rPr>
          <w:b/>
          <w:bCs/>
          <w:i/>
          <w:color w:val="C00000"/>
          <w:sz w:val="24"/>
          <w:szCs w:val="24"/>
          <w:lang w:val="it-IT"/>
        </w:rPr>
        <w:t>-</w:t>
      </w:r>
      <w:r w:rsidRPr="00DC1E38">
        <w:rPr>
          <w:b/>
          <w:bCs/>
          <w:i/>
          <w:color w:val="C00000"/>
          <w:lang w:val="it-IT"/>
        </w:rPr>
        <w:t>15</w:t>
      </w:r>
      <w:r w:rsidRPr="00DC1E38">
        <w:rPr>
          <w:b/>
          <w:bCs/>
          <w:i/>
          <w:color w:val="C00000"/>
          <w:vertAlign w:val="superscript"/>
          <w:lang w:val="it-IT"/>
        </w:rPr>
        <w:t>00</w:t>
      </w:r>
      <w:r w:rsidRPr="00DC1E38">
        <w:rPr>
          <w:b/>
          <w:color w:val="C00000"/>
          <w:sz w:val="24"/>
          <w:szCs w:val="24"/>
          <w:lang w:val="en-US" w:eastAsia="ro-RO"/>
        </w:rPr>
        <w:t xml:space="preserve"> curăţenia se petrece cu folosirea detergenţilor, recomandaţi pentru suprafeţe.</w:t>
      </w:r>
    </w:p>
    <w:p w:rsidR="002C3329" w:rsidRPr="00DC1E38" w:rsidRDefault="002C3329" w:rsidP="002C3329">
      <w:pPr>
        <w:jc w:val="both"/>
        <w:rPr>
          <w:b/>
          <w:color w:val="C00000"/>
          <w:sz w:val="24"/>
          <w:szCs w:val="24"/>
          <w:lang w:val="en-US" w:eastAsia="ro-RO"/>
        </w:rPr>
      </w:pPr>
      <w:r w:rsidRPr="00DC1E38">
        <w:rPr>
          <w:b/>
          <w:color w:val="C00000"/>
          <w:sz w:val="24"/>
          <w:szCs w:val="24"/>
          <w:lang w:val="en-US" w:eastAsia="ro-RO"/>
        </w:rPr>
        <w:t xml:space="preserve"> Se prelucrează toate obiectele şi mobilierul  aflat în salon - noptierele, masa, paturile,  dulapurile pentru haine.</w:t>
      </w:r>
    </w:p>
    <w:p w:rsidR="002C3329" w:rsidRPr="00DC1E38" w:rsidRDefault="002C3329" w:rsidP="002C3329">
      <w:pPr>
        <w:jc w:val="both"/>
        <w:rPr>
          <w:b/>
          <w:color w:val="C00000"/>
          <w:sz w:val="24"/>
          <w:szCs w:val="24"/>
          <w:lang w:val="en-US" w:eastAsia="ro-RO"/>
        </w:rPr>
      </w:pPr>
      <w:r w:rsidRPr="00DC1E38">
        <w:rPr>
          <w:b/>
          <w:color w:val="C00000"/>
          <w:sz w:val="24"/>
          <w:szCs w:val="24"/>
          <w:lang w:val="en-US" w:eastAsia="ro-RO"/>
        </w:rPr>
        <w:t xml:space="preserve">Aceleaşi cerinţe se adresează şi la coridor, holul la postul asistentelor medicale. </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Deşertarea şi curăţirea coşurilor cu deşeuri menajere etc., transportarea deşeurilor urbane la punctele de colectare.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Salubrizarea pervazurilor interioare, părţilor accesibile ale caloriferelor şi termo-convectoarelor,</w:t>
      </w:r>
    </w:p>
    <w:p w:rsidR="002C3329" w:rsidRPr="00DC1E38" w:rsidRDefault="002C3329" w:rsidP="002C3329">
      <w:pPr>
        <w:autoSpaceDE w:val="0"/>
        <w:autoSpaceDN w:val="0"/>
        <w:adjustRightInd w:val="0"/>
        <w:jc w:val="both"/>
        <w:rPr>
          <w:b/>
          <w:iCs/>
          <w:color w:val="C00000"/>
          <w:sz w:val="24"/>
          <w:szCs w:val="24"/>
          <w:lang w:val="it-IT"/>
        </w:rPr>
      </w:pPr>
      <w:r w:rsidRPr="00DC1E38">
        <w:rPr>
          <w:b/>
          <w:color w:val="C00000"/>
          <w:sz w:val="24"/>
          <w:szCs w:val="24"/>
          <w:lang w:val="it-IT"/>
        </w:rPr>
        <w:t>- de pe aparatele medicale praful se înlătură umed şi se curăţă doar dacă nu funcţionează</w:t>
      </w:r>
      <w:r w:rsidRPr="00DC1E38">
        <w:rPr>
          <w:b/>
          <w:i/>
          <w:iCs/>
          <w:color w:val="C00000"/>
          <w:sz w:val="24"/>
          <w:szCs w:val="24"/>
          <w:lang w:val="it-IT"/>
        </w:rPr>
        <w:t xml:space="preserve">, </w:t>
      </w:r>
      <w:r w:rsidRPr="00DC1E38">
        <w:rPr>
          <w:b/>
          <w:iCs/>
          <w:color w:val="C00000"/>
          <w:sz w:val="24"/>
          <w:szCs w:val="24"/>
          <w:lang w:val="it-IT"/>
        </w:rPr>
        <w:t>în orice caz, sub supravegherea personalului medical din secţie,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Măturatul umed al pardoselilor cu bucăţi de pânză de unică folosinţă pretratate.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manual pardoselilor cu inventar marcat destina</w:t>
      </w:r>
      <w:r w:rsidRPr="00DC1E38">
        <w:rPr>
          <w:b/>
          <w:color w:val="C00000"/>
          <w:sz w:val="24"/>
          <w:szCs w:val="24"/>
          <w:lang w:val="en-US"/>
        </w:rPr>
        <w:t>ției și locației.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Eliminarea amprentelor şi petelor de pe uşi, mânere şi întrerupătoare, telefon şi ulterioară salubrizare.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Solubrizarea mobilierului şi obiectelor de uz casnic până la înălţimea omului.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-Înlăturarea prafului de pe balustrada scărilor,</w:t>
      </w:r>
    </w:p>
    <w:p w:rsidR="002C3329" w:rsidRPr="00DC1E38" w:rsidRDefault="007010E7" w:rsidP="002C3329">
      <w:pPr>
        <w:rPr>
          <w:b/>
          <w:color w:val="C00000"/>
          <w:sz w:val="24"/>
          <w:szCs w:val="24"/>
          <w:lang w:val="en-US"/>
        </w:rPr>
      </w:pPr>
      <w:r>
        <w:rPr>
          <w:b/>
          <w:bCs/>
          <w:color w:val="C00000"/>
          <w:sz w:val="24"/>
          <w:szCs w:val="24"/>
          <w:lang w:val="en-US" w:eastAsia="ro-RO"/>
        </w:rPr>
        <w:t xml:space="preserve">   </w:t>
      </w:r>
      <w:r w:rsidR="002C3329" w:rsidRPr="00DC1E38">
        <w:rPr>
          <w:b/>
          <w:bCs/>
          <w:color w:val="C00000"/>
          <w:sz w:val="24"/>
          <w:szCs w:val="24"/>
          <w:lang w:val="en-US" w:eastAsia="ro-RO"/>
        </w:rPr>
        <w:t>In regimul de curățenie se include:</w:t>
      </w:r>
    </w:p>
    <w:p w:rsidR="002C3329" w:rsidRPr="00DC1E38" w:rsidRDefault="002C3329" w:rsidP="00C1592C">
      <w:pPr>
        <w:numPr>
          <w:ilvl w:val="0"/>
          <w:numId w:val="10"/>
        </w:numPr>
        <w:ind w:left="1080" w:hanging="360"/>
        <w:rPr>
          <w:b/>
          <w:color w:val="C00000"/>
          <w:sz w:val="24"/>
          <w:szCs w:val="24"/>
          <w:lang w:val="en-US" w:eastAsia="ro-RO"/>
        </w:rPr>
      </w:pPr>
      <w:r w:rsidRPr="00DC1E38">
        <w:rPr>
          <w:b/>
          <w:color w:val="C00000"/>
          <w:sz w:val="24"/>
          <w:szCs w:val="24"/>
          <w:lang w:val="en-US" w:eastAsia="ro-RO"/>
        </w:rPr>
        <w:t>Curățenia umedă a suprafețelor superioare şi interioare a noptierelor şi meselor în saloane cu șervețele speciale aparte cu folosirea soluției dezinfectante;</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Curățenia umedă a uşilor şi minerilor;</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Curățenia umedă a dulapurilor pentru haine în saloane, oglinzilor;</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Curățenia umedă a suprafețelor în birourilor conform orarului indicat;</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Ștergerea umedă a pereților, ștergerea caloriferelor, geamurilor, jaluzelelor, dulapurilor pentru haine, nișelor pentru instalațiile de oxigen şi lămpile  luminiscente.</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Curățenia instalațiilor sanitare - lavoare şi scaunelor de WC cu detergent - dezinfectant special pentru instalațiile sanitare;</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color w:val="C00000"/>
          <w:sz w:val="24"/>
          <w:szCs w:val="24"/>
          <w:lang w:val="en-US" w:eastAsia="ro-RO"/>
        </w:rPr>
        <w:t xml:space="preserve">Evacuarea deșeurilor menajere din birouri de 2 ori în zi şi la necesitate </w:t>
      </w:r>
    </w:p>
    <w:p w:rsidR="002C3329" w:rsidRPr="00DC1E38" w:rsidRDefault="002C3329" w:rsidP="00C1592C">
      <w:pPr>
        <w:numPr>
          <w:ilvl w:val="0"/>
          <w:numId w:val="4"/>
        </w:numPr>
        <w:tabs>
          <w:tab w:val="clear" w:pos="720"/>
        </w:tabs>
        <w:ind w:left="1080"/>
        <w:rPr>
          <w:b/>
          <w:color w:val="C00000"/>
          <w:sz w:val="24"/>
          <w:szCs w:val="24"/>
          <w:lang w:val="en-US" w:eastAsia="ro-RO"/>
        </w:rPr>
      </w:pPr>
      <w:r w:rsidRPr="00DC1E38">
        <w:rPr>
          <w:b/>
          <w:bCs/>
          <w:iCs/>
          <w:color w:val="C00000"/>
          <w:sz w:val="24"/>
          <w:szCs w:val="24"/>
          <w:lang w:val="en-US" w:eastAsia="ro-RO"/>
        </w:rPr>
        <w:t>Este interzis de a folosi pentru curățenie mături, perii uscate.</w:t>
      </w:r>
    </w:p>
    <w:p w:rsidR="002C3329" w:rsidRPr="00DC1E38" w:rsidRDefault="002C3329" w:rsidP="002C3329">
      <w:pPr>
        <w:autoSpaceDE w:val="0"/>
        <w:autoSpaceDN w:val="0"/>
        <w:adjustRightInd w:val="0"/>
        <w:jc w:val="both"/>
        <w:rPr>
          <w:b/>
          <w:color w:val="C00000"/>
          <w:sz w:val="24"/>
          <w:szCs w:val="24"/>
          <w:lang w:val="en-US"/>
        </w:rPr>
      </w:pPr>
    </w:p>
    <w:p w:rsidR="002C3329" w:rsidRPr="00DC1E38" w:rsidRDefault="002C3329" w:rsidP="002C3329">
      <w:pPr>
        <w:autoSpaceDE w:val="0"/>
        <w:autoSpaceDN w:val="0"/>
        <w:adjustRightInd w:val="0"/>
        <w:jc w:val="both"/>
        <w:rPr>
          <w:b/>
          <w:bCs/>
          <w:i/>
          <w:color w:val="C00000"/>
          <w:sz w:val="24"/>
          <w:szCs w:val="24"/>
          <w:lang w:val="it-IT"/>
        </w:rPr>
      </w:pPr>
      <w:r w:rsidRPr="00DC1E38">
        <w:rPr>
          <w:b/>
          <w:bCs/>
          <w:i/>
          <w:color w:val="C00000"/>
          <w:sz w:val="24"/>
          <w:szCs w:val="24"/>
          <w:lang w:val="it-IT"/>
        </w:rPr>
        <w:t>IMPORTANT: Salubrizarea grupurilor sanitare comune (WC)va trebui să prevadă 3 intervenţii pe zi.</w:t>
      </w:r>
    </w:p>
    <w:p w:rsidR="002C3329" w:rsidRPr="00DC1E38" w:rsidRDefault="002C3329" w:rsidP="00C1592C">
      <w:pPr>
        <w:pStyle w:val="aa"/>
        <w:numPr>
          <w:ilvl w:val="0"/>
          <w:numId w:val="9"/>
        </w:numPr>
        <w:autoSpaceDE w:val="0"/>
        <w:autoSpaceDN w:val="0"/>
        <w:adjustRightInd w:val="0"/>
        <w:jc w:val="both"/>
        <w:rPr>
          <w:b/>
          <w:bCs/>
          <w:color w:val="C00000"/>
          <w:lang w:val="it-IT"/>
        </w:rPr>
      </w:pPr>
      <w:r w:rsidRPr="00DC1E38">
        <w:rPr>
          <w:b/>
          <w:bCs/>
          <w:color w:val="C00000"/>
          <w:lang w:val="it-IT"/>
        </w:rPr>
        <w:t>Curăţenii periodice:</w:t>
      </w:r>
    </w:p>
    <w:p w:rsidR="002C3329" w:rsidRPr="00DC1E38" w:rsidRDefault="002C3329" w:rsidP="002C3329">
      <w:pPr>
        <w:pStyle w:val="aa"/>
        <w:autoSpaceDE w:val="0"/>
        <w:autoSpaceDN w:val="0"/>
        <w:adjustRightInd w:val="0"/>
        <w:ind w:left="360"/>
        <w:jc w:val="both"/>
        <w:rPr>
          <w:b/>
          <w:bCs/>
          <w:color w:val="C00000"/>
          <w:lang w:val="it-IT"/>
        </w:rPr>
      </w:pPr>
      <w:r w:rsidRPr="00DC1E38">
        <w:rPr>
          <w:b/>
          <w:bCs/>
          <w:i/>
          <w:color w:val="C00000"/>
          <w:lang w:val="it-IT"/>
        </w:rPr>
        <w:t>În fiecare zi vor trebui efectuate următoarele operaţii la indicaţia personalului din secţie:</w:t>
      </w:r>
      <w:r w:rsidRPr="00DC1E38">
        <w:rPr>
          <w:b/>
          <w:color w:val="C00000"/>
          <w:lang w:val="it-IT"/>
        </w:rPr>
        <w:t>- 3-4 ori -Aerisirea încăperilor, deschizând ferestrele în mod compatibil cu sistemele de aer condiţionat şi având grijă de îndepărtat jaluzelele;</w:t>
      </w:r>
    </w:p>
    <w:p w:rsidR="002C3329" w:rsidRPr="00CC49E2" w:rsidRDefault="002C3329" w:rsidP="002C3329">
      <w:pPr>
        <w:pStyle w:val="aa"/>
        <w:autoSpaceDE w:val="0"/>
        <w:autoSpaceDN w:val="0"/>
        <w:adjustRightInd w:val="0"/>
        <w:ind w:left="360"/>
        <w:jc w:val="both"/>
        <w:rPr>
          <w:b/>
          <w:color w:val="C00000"/>
          <w:sz w:val="24"/>
          <w:szCs w:val="24"/>
          <w:lang w:val="it-IT"/>
        </w:rPr>
      </w:pPr>
      <w:r w:rsidRPr="00DC1E38">
        <w:rPr>
          <w:b/>
          <w:color w:val="C00000"/>
          <w:lang w:val="it-IT"/>
        </w:rPr>
        <w:t>- Închiderea ferestrelor la sfârşitul operaţiilor şi stingerea luminilor care nu sunt necesare.</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u w:val="single"/>
          <w:lang w:val="it-IT"/>
        </w:rPr>
        <w:t>O dată la 30 de zile</w:t>
      </w:r>
      <w:r w:rsidRPr="00DC1E38">
        <w:rPr>
          <w:b/>
          <w:bCs/>
          <w:color w:val="C00000"/>
          <w:sz w:val="24"/>
          <w:szCs w:val="24"/>
          <w:lang w:val="it-IT"/>
        </w:rPr>
        <w:t xml:space="preserve">: </w:t>
      </w:r>
    </w:p>
    <w:p w:rsidR="002C3329" w:rsidRPr="00DC1E38" w:rsidRDefault="002C3329" w:rsidP="002C3329">
      <w:pPr>
        <w:autoSpaceDE w:val="0"/>
        <w:autoSpaceDN w:val="0"/>
        <w:adjustRightInd w:val="0"/>
        <w:ind w:left="360"/>
        <w:jc w:val="both"/>
        <w:rPr>
          <w:b/>
          <w:color w:val="C00000"/>
          <w:sz w:val="24"/>
          <w:szCs w:val="24"/>
          <w:u w:val="single"/>
          <w:lang w:val="es-ES"/>
        </w:rPr>
      </w:pPr>
      <w:r w:rsidRPr="00DC1E38">
        <w:rPr>
          <w:b/>
          <w:bCs/>
          <w:color w:val="C00000"/>
          <w:sz w:val="24"/>
          <w:szCs w:val="24"/>
          <w:lang w:val="it-IT"/>
        </w:rPr>
        <w:t xml:space="preserve">Curățenia generală cu soluții biodistructive permise de MS   a tuturor spațiilor </w:t>
      </w:r>
      <w:r w:rsidRPr="00DC1E38">
        <w:rPr>
          <w:b/>
          <w:color w:val="C00000"/>
          <w:sz w:val="24"/>
          <w:szCs w:val="24"/>
          <w:lang w:val="en-US" w:eastAsia="ro-RO"/>
        </w:rPr>
        <w:t xml:space="preserve"> cu prelucrarea tuturor suprafețelor, folosind detergent, clătirea cu apă, apoi dezinfecția, </w:t>
      </w:r>
      <w:r w:rsidRPr="00DC1E38">
        <w:rPr>
          <w:b/>
          <w:color w:val="C00000"/>
          <w:sz w:val="24"/>
          <w:szCs w:val="24"/>
          <w:lang w:val="en-US" w:eastAsia="ro-RO"/>
        </w:rPr>
        <w:lastRenderedPageBreak/>
        <w:t>aerisirea. În cazul când se folosesc dezinfectanți cu component degresant, se aplică pe suprafeței soluția respectivă şi se așteaptă  expoziția conform instrucțiunii preparatului apoi se clătește cu apă.</w:t>
      </w:r>
    </w:p>
    <w:p w:rsidR="002C3329" w:rsidRPr="00DC1E38" w:rsidRDefault="002C3329" w:rsidP="002C3329">
      <w:pPr>
        <w:autoSpaceDE w:val="0"/>
        <w:autoSpaceDN w:val="0"/>
        <w:adjustRightInd w:val="0"/>
        <w:jc w:val="both"/>
        <w:rPr>
          <w:b/>
          <w:bCs/>
          <w:color w:val="C00000"/>
          <w:sz w:val="24"/>
          <w:szCs w:val="24"/>
          <w:lang w:val="it-IT"/>
        </w:rPr>
      </w:pP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Îndepărtarea păienjenişului şi prafului de pe tavan, pereţi şi colţuri greu accesibile, cutii, jaluzele, părţile accesibile ale caloriferelor şi termoconvectoarelor, gurile de aerisire.</w:t>
      </w:r>
    </w:p>
    <w:p w:rsidR="002C3329" w:rsidRPr="00DC1E38" w:rsidRDefault="002C3329" w:rsidP="002C3329">
      <w:pPr>
        <w:rPr>
          <w:b/>
          <w:color w:val="C00000"/>
          <w:sz w:val="24"/>
          <w:szCs w:val="24"/>
          <w:lang w:val="en-US"/>
        </w:rPr>
      </w:pPr>
      <w:r w:rsidRPr="00DC1E38">
        <w:rPr>
          <w:b/>
          <w:color w:val="C00000"/>
          <w:sz w:val="24"/>
          <w:szCs w:val="24"/>
          <w:lang w:val="it-IT"/>
        </w:rPr>
        <w:t>-</w:t>
      </w:r>
      <w:r w:rsidRPr="00DC1E38">
        <w:rPr>
          <w:b/>
          <w:color w:val="C00000"/>
          <w:sz w:val="24"/>
          <w:szCs w:val="24"/>
          <w:lang w:val="en-US" w:eastAsia="ro-RO"/>
        </w:rPr>
        <w:t xml:space="preserve"> La curățenia generală în saloane o dată în lună se include ștergerea cu o lavetă  umezită tavanul;</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şi saubrizarea ulterioară a mobilierului şi obiectelor de uz casnic care nu se pot mişca,</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a părţilor accesibile ale caloriferelor şi termo-convectoarelor,</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eventualelor vitralii şi pereţilor divizori interni, uşilor şi mânerelor, ascensoarelor şi ascensoarelor pentru încărcături.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Măturatul şi spălatul teraselor</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geamurilor interne şi externe.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Spălatul pereţilor lavabili din camere, coridoare, etc</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Curăţenia de fond a grupurilor sanitare:Se utilizează preparate biodistructive aprobate de MS al RM,preparate pentru instalații sanitare specifice:</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Dezinfectarea sifoanelor;</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Dezinfectarea gresiei şi faianţei;</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Spălatul uşilor;</w:t>
      </w:r>
    </w:p>
    <w:p w:rsidR="002C3329" w:rsidRPr="00DC1E38" w:rsidRDefault="002C3329" w:rsidP="002C3329">
      <w:pPr>
        <w:autoSpaceDE w:val="0"/>
        <w:autoSpaceDN w:val="0"/>
        <w:adjustRightInd w:val="0"/>
        <w:jc w:val="both"/>
        <w:rPr>
          <w:b/>
          <w:color w:val="C00000"/>
          <w:sz w:val="24"/>
          <w:szCs w:val="24"/>
          <w:lang w:val="pt-BR"/>
        </w:rPr>
      </w:pPr>
      <w:r w:rsidRPr="00DC1E38">
        <w:rPr>
          <w:b/>
          <w:color w:val="C00000"/>
          <w:sz w:val="24"/>
          <w:szCs w:val="24"/>
          <w:lang w:val="pt-BR"/>
        </w:rPr>
        <w:t>- Dezincrustarea chiuvetelor, robinetelor, vaselor de WC, etc.și eliminarea mirosurilor neplacute a umelor de produse biologice;</w:t>
      </w:r>
    </w:p>
    <w:p w:rsidR="002C3329" w:rsidRPr="00DC1E38" w:rsidRDefault="002C3329" w:rsidP="002C3329">
      <w:pPr>
        <w:autoSpaceDE w:val="0"/>
        <w:autoSpaceDN w:val="0"/>
        <w:adjustRightInd w:val="0"/>
        <w:jc w:val="both"/>
        <w:rPr>
          <w:b/>
          <w:bCs/>
          <w:i/>
          <w:color w:val="C00000"/>
          <w:sz w:val="24"/>
          <w:szCs w:val="24"/>
          <w:lang w:val="it-IT"/>
        </w:rPr>
      </w:pPr>
      <w:r w:rsidRPr="00DC1E38">
        <w:rPr>
          <w:b/>
          <w:bCs/>
          <w:i/>
          <w:color w:val="C00000"/>
          <w:sz w:val="24"/>
          <w:szCs w:val="24"/>
          <w:lang w:val="it-IT"/>
        </w:rPr>
        <w:t>O dată la 3 luni:</w:t>
      </w:r>
    </w:p>
    <w:p w:rsidR="002C3329" w:rsidRPr="00DC1E38" w:rsidRDefault="002C3329" w:rsidP="002C3329">
      <w:pPr>
        <w:autoSpaceDE w:val="0"/>
        <w:autoSpaceDN w:val="0"/>
        <w:adjustRightInd w:val="0"/>
        <w:jc w:val="both"/>
        <w:rPr>
          <w:b/>
          <w:color w:val="C00000"/>
          <w:sz w:val="24"/>
          <w:szCs w:val="24"/>
          <w:lang w:val="it-IT"/>
        </w:rPr>
      </w:pPr>
      <w:r w:rsidRPr="00DC1E38">
        <w:rPr>
          <w:b/>
          <w:color w:val="C00000"/>
          <w:sz w:val="24"/>
          <w:szCs w:val="24"/>
          <w:lang w:val="it-IT"/>
        </w:rPr>
        <w:t>- Întreţinerea pardoselilor tratate: aplicarea cerii şi lustruitul pardoselilor şi spălatul de fond al pardoselilor netratate (după înlăturarea preventivă a obiectelor de uz casnic).</w:t>
      </w:r>
    </w:p>
    <w:p w:rsidR="002C3329" w:rsidRPr="00DC1E38" w:rsidRDefault="002C3329" w:rsidP="002C3329">
      <w:pPr>
        <w:autoSpaceDE w:val="0"/>
        <w:autoSpaceDN w:val="0"/>
        <w:adjustRightInd w:val="0"/>
        <w:jc w:val="both"/>
        <w:rPr>
          <w:b/>
          <w:bCs/>
          <w:i/>
          <w:color w:val="C00000"/>
          <w:sz w:val="24"/>
          <w:szCs w:val="24"/>
          <w:lang w:val="it-IT"/>
        </w:rPr>
      </w:pPr>
      <w:r w:rsidRPr="00DC1E38">
        <w:rPr>
          <w:b/>
          <w:bCs/>
          <w:i/>
          <w:color w:val="C00000"/>
          <w:sz w:val="24"/>
          <w:szCs w:val="24"/>
          <w:lang w:val="it-IT"/>
        </w:rPr>
        <w:t>IMPORTANT: Operaţiile de înlăturare din camere a mobilierului care poate fi deplasat prevăd supravegherea din partea personalului  medical şi sanitar în ceea ce privesc aparatele electro-medicale.</w:t>
      </w:r>
    </w:p>
    <w:p w:rsidR="002C3329" w:rsidRPr="00DC1E38" w:rsidRDefault="002C3329" w:rsidP="00C1592C">
      <w:pPr>
        <w:pStyle w:val="aa"/>
        <w:numPr>
          <w:ilvl w:val="0"/>
          <w:numId w:val="8"/>
        </w:numPr>
        <w:autoSpaceDE w:val="0"/>
        <w:autoSpaceDN w:val="0"/>
        <w:adjustRightInd w:val="0"/>
        <w:jc w:val="both"/>
        <w:rPr>
          <w:b/>
          <w:bCs/>
          <w:color w:val="C00000"/>
          <w:lang w:val="it-IT"/>
        </w:rPr>
      </w:pPr>
      <w:r>
        <w:rPr>
          <w:b/>
          <w:bCs/>
          <w:color w:val="C00000"/>
          <w:lang w:val="it-IT"/>
        </w:rPr>
        <w:t xml:space="preserve">ZONE CU RISC ÎNALT </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  Curăţenii periodice:</w:t>
      </w:r>
    </w:p>
    <w:p w:rsidR="002C3329" w:rsidRPr="00DC1E38" w:rsidRDefault="002C3329" w:rsidP="002C3329">
      <w:pPr>
        <w:pStyle w:val="aa"/>
        <w:autoSpaceDE w:val="0"/>
        <w:autoSpaceDN w:val="0"/>
        <w:adjustRightInd w:val="0"/>
        <w:ind w:left="360"/>
        <w:jc w:val="both"/>
        <w:rPr>
          <w:b/>
          <w:bCs/>
          <w:i/>
          <w:color w:val="C00000"/>
          <w:lang w:val="it-IT"/>
        </w:rPr>
      </w:pPr>
      <w:r w:rsidRPr="00DC1E38">
        <w:rPr>
          <w:b/>
          <w:bCs/>
          <w:color w:val="C00000"/>
          <w:lang w:val="it-IT"/>
        </w:rPr>
        <w:t>Curățenia  se pertece de 3ori  începind cu orele :</w:t>
      </w:r>
      <w:r w:rsidRPr="00DC1E38">
        <w:rPr>
          <w:b/>
          <w:bCs/>
          <w:i/>
          <w:color w:val="C00000"/>
          <w:lang w:val="it-IT"/>
        </w:rPr>
        <w:t xml:space="preserve">7 </w:t>
      </w:r>
      <w:r w:rsidRPr="00DC1E38">
        <w:rPr>
          <w:b/>
          <w:bCs/>
          <w:i/>
          <w:color w:val="C00000"/>
          <w:vertAlign w:val="superscript"/>
          <w:lang w:val="it-IT"/>
        </w:rPr>
        <w:t>30</w:t>
      </w:r>
      <w:r w:rsidRPr="00DC1E38">
        <w:rPr>
          <w:b/>
          <w:bCs/>
          <w:i/>
          <w:color w:val="C00000"/>
          <w:lang w:val="it-IT"/>
        </w:rPr>
        <w:t>-9</w:t>
      </w:r>
      <w:r w:rsidRPr="00DC1E38">
        <w:rPr>
          <w:b/>
          <w:bCs/>
          <w:i/>
          <w:color w:val="C00000"/>
          <w:vertAlign w:val="superscript"/>
          <w:lang w:val="it-IT"/>
        </w:rPr>
        <w:t>30</w:t>
      </w:r>
      <w:r w:rsidRPr="00DC1E38">
        <w:rPr>
          <w:b/>
          <w:bCs/>
          <w:i/>
          <w:color w:val="C00000"/>
          <w:lang w:val="it-IT"/>
        </w:rPr>
        <w:t xml:space="preserve">;12 </w:t>
      </w:r>
      <w:r w:rsidRPr="00DC1E38">
        <w:rPr>
          <w:b/>
          <w:bCs/>
          <w:i/>
          <w:color w:val="C00000"/>
          <w:vertAlign w:val="superscript"/>
          <w:lang w:val="it-IT"/>
        </w:rPr>
        <w:t>30</w:t>
      </w:r>
      <w:r w:rsidRPr="00DC1E38">
        <w:rPr>
          <w:b/>
          <w:bCs/>
          <w:i/>
          <w:color w:val="C00000"/>
          <w:lang w:val="it-IT"/>
        </w:rPr>
        <w:t xml:space="preserve">-14 </w:t>
      </w:r>
      <w:r w:rsidRPr="00DC1E38">
        <w:rPr>
          <w:b/>
          <w:bCs/>
          <w:i/>
          <w:color w:val="C00000"/>
          <w:vertAlign w:val="superscript"/>
          <w:lang w:val="it-IT"/>
        </w:rPr>
        <w:t>30</w:t>
      </w:r>
      <w:r w:rsidRPr="00DC1E38">
        <w:rPr>
          <w:b/>
          <w:bCs/>
          <w:i/>
          <w:color w:val="C00000"/>
          <w:lang w:val="it-IT"/>
        </w:rPr>
        <w:t xml:space="preserve">;16 </w:t>
      </w:r>
      <w:r w:rsidRPr="00DC1E38">
        <w:rPr>
          <w:b/>
          <w:bCs/>
          <w:i/>
          <w:color w:val="C00000"/>
          <w:vertAlign w:val="superscript"/>
          <w:lang w:val="it-IT"/>
        </w:rPr>
        <w:t>30</w:t>
      </w:r>
      <w:r w:rsidRPr="00DC1E38">
        <w:rPr>
          <w:b/>
          <w:bCs/>
          <w:i/>
          <w:color w:val="C00000"/>
          <w:lang w:val="it-IT"/>
        </w:rPr>
        <w:t xml:space="preserve"> -18</w:t>
      </w:r>
      <w:r w:rsidRPr="00DC1E38">
        <w:rPr>
          <w:b/>
          <w:bCs/>
          <w:i/>
          <w:color w:val="C00000"/>
          <w:vertAlign w:val="superscript"/>
          <w:lang w:val="it-IT"/>
        </w:rPr>
        <w:t>30</w:t>
      </w:r>
      <w:r w:rsidRPr="00DC1E38">
        <w:rPr>
          <w:b/>
          <w:bCs/>
          <w:i/>
          <w:color w:val="C00000"/>
          <w:lang w:val="it-IT"/>
        </w:rPr>
        <w:t>;</w:t>
      </w:r>
    </w:p>
    <w:p w:rsidR="002C3329" w:rsidRPr="00DC1E38" w:rsidRDefault="002C3329" w:rsidP="002C3329">
      <w:pPr>
        <w:pStyle w:val="aa"/>
        <w:autoSpaceDE w:val="0"/>
        <w:autoSpaceDN w:val="0"/>
        <w:adjustRightInd w:val="0"/>
        <w:ind w:left="360"/>
        <w:jc w:val="both"/>
        <w:rPr>
          <w:b/>
          <w:color w:val="C00000"/>
          <w:sz w:val="24"/>
          <w:szCs w:val="24"/>
          <w:lang w:val="en-US"/>
        </w:rPr>
      </w:pPr>
      <w:r w:rsidRPr="00DC1E38">
        <w:rPr>
          <w:b/>
          <w:color w:val="C00000"/>
          <w:sz w:val="24"/>
          <w:szCs w:val="24"/>
          <w:lang w:val="en-US" w:eastAsia="ro-RO"/>
        </w:rPr>
        <w:t xml:space="preserve">Cu folosirea detergentului o dată în zi , alte </w:t>
      </w:r>
      <w:r w:rsidRPr="00DC1E38">
        <w:rPr>
          <w:b/>
          <w:color w:val="C00000"/>
          <w:lang w:val="en-US" w:eastAsia="ro-RO"/>
        </w:rPr>
        <w:t>2</w:t>
      </w:r>
      <w:r w:rsidRPr="00DC1E38">
        <w:rPr>
          <w:b/>
          <w:color w:val="C00000"/>
          <w:sz w:val="24"/>
          <w:szCs w:val="24"/>
          <w:lang w:val="en-US" w:eastAsia="ro-RO"/>
        </w:rPr>
        <w:t xml:space="preserve"> ori după prelucrarea suprafețelor, se aplică preparate biodistructive, prin ștergere folosind 100 ml. la lm</w:t>
      </w:r>
      <w:r w:rsidRPr="00DC1E38">
        <w:rPr>
          <w:b/>
          <w:color w:val="C00000"/>
          <w:sz w:val="24"/>
          <w:szCs w:val="24"/>
          <w:vertAlign w:val="superscript"/>
          <w:lang w:val="en-US" w:eastAsia="ro-RO"/>
        </w:rPr>
        <w:t>2</w:t>
      </w:r>
      <w:r w:rsidRPr="00DC1E38">
        <w:rPr>
          <w:b/>
          <w:color w:val="C00000"/>
          <w:sz w:val="24"/>
          <w:szCs w:val="24"/>
          <w:lang w:val="en-US" w:eastAsia="ro-RO"/>
        </w:rPr>
        <w:t xml:space="preserve"> suprafață.</w:t>
      </w:r>
    </w:p>
    <w:p w:rsidR="002C3329" w:rsidRPr="00DC1E38" w:rsidRDefault="002C3329" w:rsidP="002C3329">
      <w:pPr>
        <w:rPr>
          <w:b/>
          <w:color w:val="C00000"/>
          <w:sz w:val="24"/>
          <w:szCs w:val="24"/>
          <w:lang w:val="en-US"/>
        </w:rPr>
      </w:pPr>
      <w:r w:rsidRPr="00DC1E38">
        <w:rPr>
          <w:b/>
          <w:color w:val="C00000"/>
          <w:sz w:val="24"/>
          <w:szCs w:val="24"/>
          <w:lang w:val="en-US" w:eastAsia="ro-RO"/>
        </w:rPr>
        <w:t>In sălile de pansament şi sălile de tratament se aplică cerințe foarte stricte asemănătoare ca în sălile de operație.</w:t>
      </w:r>
    </w:p>
    <w:p w:rsidR="002C3329" w:rsidRPr="00DC1E38" w:rsidRDefault="002C3329" w:rsidP="002C3329">
      <w:pPr>
        <w:jc w:val="both"/>
        <w:rPr>
          <w:b/>
          <w:color w:val="C00000"/>
          <w:sz w:val="24"/>
          <w:szCs w:val="24"/>
          <w:lang w:val="en-US" w:eastAsia="ro-RO"/>
        </w:rPr>
      </w:pPr>
      <w:r w:rsidRPr="00DC1E38">
        <w:rPr>
          <w:b/>
          <w:color w:val="C00000"/>
          <w:sz w:val="24"/>
          <w:szCs w:val="24"/>
          <w:lang w:val="en-US" w:eastAsia="ro-RO"/>
        </w:rPr>
        <w:t>Utilajul folosit pentru curățenie este strict individual, marcat conform destinației (mop,lavete ) dezinfectat la nivel înalt ori sterilizat şi obligator aparte pentru fiecare sală.</w:t>
      </w:r>
    </w:p>
    <w:p w:rsidR="002C3329" w:rsidRPr="00DC1E38" w:rsidRDefault="002C3329" w:rsidP="002C3329">
      <w:pPr>
        <w:autoSpaceDE w:val="0"/>
        <w:autoSpaceDN w:val="0"/>
        <w:adjustRightInd w:val="0"/>
        <w:jc w:val="both"/>
        <w:rPr>
          <w:b/>
          <w:bCs/>
          <w:color w:val="C00000"/>
          <w:sz w:val="24"/>
          <w:szCs w:val="24"/>
          <w:lang w:val="it-IT"/>
        </w:rPr>
      </w:pPr>
      <w:r w:rsidRPr="00DC1E38">
        <w:rPr>
          <w:b/>
          <w:bCs/>
          <w:color w:val="C00000"/>
          <w:sz w:val="24"/>
          <w:szCs w:val="24"/>
          <w:lang w:val="it-IT"/>
        </w:rPr>
        <w:t>O dată la 6 zile: Curățenia generală cu soluții biodistructive permise de MS.:</w:t>
      </w:r>
    </w:p>
    <w:p w:rsidR="002C3329" w:rsidRPr="00DC1E38" w:rsidRDefault="002C3329" w:rsidP="002C3329">
      <w:pPr>
        <w:rPr>
          <w:b/>
          <w:color w:val="C00000"/>
          <w:sz w:val="24"/>
          <w:szCs w:val="24"/>
          <w:lang w:val="en-US"/>
        </w:rPr>
      </w:pPr>
      <w:r w:rsidRPr="00DC1E38">
        <w:rPr>
          <w:b/>
          <w:color w:val="C00000"/>
          <w:sz w:val="24"/>
          <w:szCs w:val="24"/>
          <w:lang w:val="en-US" w:eastAsia="ro-RO"/>
        </w:rPr>
        <w:t>Curățenia generală se petrece o dată în săptămână conform graficului stabilit, folosind setul de șervețele şi meșe sterile, special destinate pentru fiecare sală.</w:t>
      </w:r>
    </w:p>
    <w:p w:rsidR="002C3329" w:rsidRPr="00DC1E38" w:rsidRDefault="002C3329" w:rsidP="002C3329">
      <w:pPr>
        <w:rPr>
          <w:b/>
          <w:color w:val="C00000"/>
          <w:sz w:val="24"/>
          <w:szCs w:val="24"/>
          <w:lang w:val="en-US"/>
        </w:rPr>
      </w:pPr>
      <w:r w:rsidRPr="00DC1E38">
        <w:rPr>
          <w:b/>
          <w:color w:val="C00000"/>
          <w:sz w:val="24"/>
          <w:szCs w:val="24"/>
          <w:lang w:val="en-US" w:eastAsia="ro-RO"/>
        </w:rPr>
        <w:t>- Se curăță suprafețele orizontale prin ștergere cu soluție biodistructivă;aspirarea covoarelor;</w:t>
      </w:r>
    </w:p>
    <w:p w:rsidR="002C3329" w:rsidRPr="00DC1E38" w:rsidRDefault="002C3329" w:rsidP="002C3329">
      <w:pPr>
        <w:rPr>
          <w:b/>
          <w:color w:val="C00000"/>
          <w:sz w:val="24"/>
          <w:szCs w:val="24"/>
          <w:lang w:val="en-US"/>
        </w:rPr>
      </w:pPr>
      <w:r w:rsidRPr="00DC1E38">
        <w:rPr>
          <w:b/>
          <w:color w:val="C00000"/>
          <w:sz w:val="24"/>
          <w:szCs w:val="24"/>
          <w:lang w:val="en-US" w:eastAsia="ro-RO"/>
        </w:rPr>
        <w:t xml:space="preserve">-La orele </w:t>
      </w:r>
      <w:r w:rsidRPr="00DC1E38">
        <w:rPr>
          <w:b/>
          <w:bCs/>
          <w:i/>
          <w:color w:val="C00000"/>
          <w:lang w:val="it-IT"/>
        </w:rPr>
        <w:t xml:space="preserve">12 </w:t>
      </w:r>
      <w:r w:rsidRPr="00DC1E38">
        <w:rPr>
          <w:b/>
          <w:bCs/>
          <w:i/>
          <w:color w:val="C00000"/>
          <w:vertAlign w:val="superscript"/>
          <w:lang w:val="it-IT"/>
        </w:rPr>
        <w:t>30</w:t>
      </w:r>
      <w:r w:rsidRPr="00DC1E38">
        <w:rPr>
          <w:b/>
          <w:bCs/>
          <w:i/>
          <w:color w:val="C00000"/>
          <w:lang w:val="it-IT"/>
        </w:rPr>
        <w:t xml:space="preserve">-14 </w:t>
      </w:r>
      <w:r w:rsidRPr="00DC1E38">
        <w:rPr>
          <w:b/>
          <w:bCs/>
          <w:i/>
          <w:color w:val="C00000"/>
          <w:vertAlign w:val="superscript"/>
          <w:lang w:val="it-IT"/>
        </w:rPr>
        <w:t>30</w:t>
      </w:r>
      <w:r w:rsidRPr="00DC1E38">
        <w:rPr>
          <w:b/>
          <w:color w:val="C00000"/>
          <w:sz w:val="24"/>
          <w:szCs w:val="24"/>
          <w:lang w:val="en-US" w:eastAsia="ro-RO"/>
        </w:rPr>
        <w:t>se petrece curățenia totală a cabinetelor cu soluție detergentă şi dezinfectantă prin ștergere.</w:t>
      </w:r>
    </w:p>
    <w:p w:rsidR="002C3329" w:rsidRPr="00DC1E38" w:rsidRDefault="002C3329" w:rsidP="002C3329">
      <w:pPr>
        <w:rPr>
          <w:b/>
          <w:color w:val="C00000"/>
          <w:sz w:val="24"/>
          <w:szCs w:val="24"/>
          <w:lang w:val="en-US"/>
        </w:rPr>
      </w:pPr>
      <w:r w:rsidRPr="00DC1E38">
        <w:rPr>
          <w:b/>
          <w:bCs/>
          <w:color w:val="C00000"/>
          <w:sz w:val="24"/>
          <w:szCs w:val="24"/>
          <w:lang w:val="it-IT"/>
        </w:rPr>
        <w:t>Curăţenia  grupurilor sanitare:</w:t>
      </w:r>
    </w:p>
    <w:p w:rsidR="002C3329" w:rsidRPr="00DC1E38" w:rsidRDefault="002C3329" w:rsidP="002C3329">
      <w:pPr>
        <w:rPr>
          <w:b/>
          <w:color w:val="C00000"/>
          <w:sz w:val="24"/>
          <w:szCs w:val="24"/>
          <w:lang w:val="en-US" w:eastAsia="ro-RO"/>
        </w:rPr>
      </w:pPr>
      <w:r w:rsidRPr="00DC1E38">
        <w:rPr>
          <w:b/>
          <w:color w:val="C00000"/>
          <w:sz w:val="24"/>
          <w:szCs w:val="24"/>
          <w:lang w:val="en-US" w:eastAsia="ro-RO"/>
        </w:rPr>
        <w:t>- Curățenia instalațiilor sanitare - lavoare şi scaunelor de WC cu detergent - dezinfectant special pentru instalațiile sanitare;</w:t>
      </w:r>
    </w:p>
    <w:p w:rsidR="002C3329" w:rsidRPr="00DC1E38" w:rsidRDefault="002C3329" w:rsidP="002C3329">
      <w:pPr>
        <w:rPr>
          <w:b/>
          <w:color w:val="C00000"/>
          <w:sz w:val="24"/>
          <w:szCs w:val="24"/>
          <w:lang w:val="en-US" w:eastAsia="ro-RO"/>
        </w:rPr>
      </w:pPr>
      <w:r w:rsidRPr="00DC1E38">
        <w:rPr>
          <w:b/>
          <w:color w:val="C00000"/>
          <w:sz w:val="24"/>
          <w:szCs w:val="24"/>
          <w:lang w:val="en-US" w:eastAsia="ro-RO"/>
        </w:rPr>
        <w:t xml:space="preserve"> -Evacuarea deșeurilor menajere  de 2 ori în zi şi la necesitate </w:t>
      </w:r>
    </w:p>
    <w:p w:rsidR="002C3329" w:rsidRPr="00DC1E38" w:rsidRDefault="002C3329" w:rsidP="002C3329">
      <w:pPr>
        <w:rPr>
          <w:b/>
          <w:color w:val="C00000"/>
          <w:sz w:val="24"/>
          <w:szCs w:val="24"/>
          <w:lang w:val="en-US" w:eastAsia="ro-RO"/>
        </w:rPr>
      </w:pPr>
      <w:r w:rsidRPr="00DC1E38">
        <w:rPr>
          <w:b/>
          <w:color w:val="C00000"/>
          <w:sz w:val="24"/>
          <w:szCs w:val="24"/>
          <w:lang w:val="en-US" w:eastAsia="ro-RO"/>
        </w:rPr>
        <w:t>Curățenia generală în cabinete, grupurilor sanitare se petrece o dată în lună cu curățenia tuturor suprafețelor - pereților, tavanului, geamurilor, mobilierului, podelei, cu folosirea detergenților şi preparatelor biodistructive</w:t>
      </w:r>
    </w:p>
    <w:p w:rsidR="002C3329" w:rsidRPr="00AF5B95" w:rsidRDefault="002C3329" w:rsidP="002C3329">
      <w:pPr>
        <w:rPr>
          <w:sz w:val="24"/>
          <w:szCs w:val="24"/>
          <w:lang w:val="en-US"/>
        </w:rPr>
      </w:pPr>
    </w:p>
    <w:p w:rsidR="002C3329" w:rsidRPr="00AF5B95" w:rsidRDefault="002C3329" w:rsidP="002C3329">
      <w:pPr>
        <w:rPr>
          <w:b/>
          <w:bCs/>
          <w:i/>
          <w:iCs/>
          <w:color w:val="000000"/>
          <w:sz w:val="24"/>
          <w:szCs w:val="24"/>
          <w:lang w:val="en-US" w:eastAsia="ro-RO"/>
        </w:rPr>
      </w:pPr>
      <w:r w:rsidRPr="00AF5B95">
        <w:rPr>
          <w:b/>
          <w:bCs/>
          <w:i/>
          <w:iCs/>
          <w:color w:val="000000"/>
          <w:sz w:val="24"/>
          <w:szCs w:val="24"/>
          <w:lang w:val="en-US" w:eastAsia="ro-RO"/>
        </w:rPr>
        <w:t xml:space="preserve">Notă: </w:t>
      </w:r>
      <w:r w:rsidRPr="00AF5B95">
        <w:rPr>
          <w:bCs/>
          <w:i/>
          <w:iCs/>
          <w:color w:val="000000"/>
          <w:sz w:val="24"/>
          <w:szCs w:val="24"/>
          <w:lang w:val="en-US" w:eastAsia="ro-RO"/>
        </w:rPr>
        <w:t>In fiecare secţie în caz de depistare a unei boli infecțioase, regimul de prelucrare şi dezinfecţie a încăperilor, se va petrece conform cazului de infecție, la indicația medicului epidemiolog,administrației.</w:t>
      </w:r>
    </w:p>
    <w:p w:rsidR="002C3329" w:rsidRPr="00AF5B95" w:rsidRDefault="002C3329" w:rsidP="002C3329">
      <w:pPr>
        <w:rPr>
          <w:b/>
          <w:bCs/>
          <w:i/>
          <w:iCs/>
          <w:color w:val="000000"/>
          <w:sz w:val="24"/>
          <w:szCs w:val="24"/>
          <w:lang w:val="en-US" w:eastAsia="ro-RO"/>
        </w:rPr>
      </w:pPr>
    </w:p>
    <w:p w:rsidR="002C3329" w:rsidRPr="002C3329" w:rsidRDefault="002C3329" w:rsidP="002C3329">
      <w:pPr>
        <w:rPr>
          <w:b/>
          <w:bCs/>
          <w:i/>
          <w:iCs/>
          <w:color w:val="000000"/>
          <w:sz w:val="24"/>
          <w:szCs w:val="24"/>
          <w:lang w:val="en-US" w:eastAsia="ro-RO"/>
        </w:rPr>
      </w:pPr>
      <w:r w:rsidRPr="002C3329">
        <w:rPr>
          <w:b/>
          <w:bCs/>
          <w:i/>
          <w:iCs/>
          <w:color w:val="000000"/>
          <w:sz w:val="24"/>
          <w:szCs w:val="24"/>
          <w:lang w:val="en-US" w:eastAsia="ro-RO"/>
        </w:rPr>
        <w:t>N.B.</w:t>
      </w:r>
    </w:p>
    <w:p w:rsidR="002C3329" w:rsidRPr="00915606" w:rsidRDefault="002C3329" w:rsidP="002C3329">
      <w:pPr>
        <w:rPr>
          <w:bCs/>
          <w:i/>
          <w:iCs/>
          <w:color w:val="000000"/>
          <w:sz w:val="24"/>
          <w:szCs w:val="24"/>
          <w:lang w:val="en-US" w:eastAsia="ro-RO"/>
        </w:rPr>
      </w:pPr>
      <w:r w:rsidRPr="00915606">
        <w:rPr>
          <w:b/>
          <w:bCs/>
          <w:i/>
          <w:iCs/>
          <w:color w:val="000000"/>
          <w:sz w:val="24"/>
          <w:szCs w:val="24"/>
          <w:lang w:val="en-US" w:eastAsia="ro-RO"/>
        </w:rPr>
        <w:t>-</w:t>
      </w:r>
      <w:r w:rsidRPr="00915606">
        <w:rPr>
          <w:bCs/>
          <w:i/>
          <w:iCs/>
          <w:color w:val="000000"/>
          <w:sz w:val="24"/>
          <w:szCs w:val="24"/>
          <w:lang w:val="en-US" w:eastAsia="ro-RO"/>
        </w:rPr>
        <w:t>Nerespectarea orarului de muncă (plecare/părăsire locului de muncă sau neprezentare la timp fără motive întemeiate )de către</w:t>
      </w:r>
      <w:r w:rsidR="00E66AF9">
        <w:rPr>
          <w:bCs/>
          <w:i/>
          <w:iCs/>
          <w:color w:val="000000"/>
          <w:sz w:val="24"/>
          <w:szCs w:val="24"/>
          <w:lang w:val="en-US" w:eastAsia="ro-RO"/>
        </w:rPr>
        <w:t xml:space="preserve"> angajații firmei de curățenie reprezintă o încălcare a obligațiilor contractuale și atrage după sinte sancțiunile statuate de contract și lege </w:t>
      </w:r>
      <w:r w:rsidRPr="00915606">
        <w:rPr>
          <w:bCs/>
          <w:i/>
          <w:iCs/>
          <w:color w:val="000000"/>
          <w:sz w:val="24"/>
          <w:szCs w:val="24"/>
          <w:lang w:val="en-US" w:eastAsia="ro-RO"/>
        </w:rPr>
        <w:t>.</w:t>
      </w:r>
    </w:p>
    <w:p w:rsidR="002C3329" w:rsidRPr="00AF5B95" w:rsidRDefault="002C3329" w:rsidP="002C3329">
      <w:pPr>
        <w:rPr>
          <w:i/>
          <w:sz w:val="24"/>
          <w:szCs w:val="24"/>
          <w:lang w:val="en-US"/>
        </w:rPr>
      </w:pPr>
    </w:p>
    <w:p w:rsidR="002C3329" w:rsidRPr="00AF5B95" w:rsidRDefault="002C3329" w:rsidP="002C3329">
      <w:pPr>
        <w:rPr>
          <w:sz w:val="24"/>
          <w:szCs w:val="24"/>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72"/>
        <w:gridCol w:w="4474"/>
      </w:tblGrid>
      <w:tr w:rsidR="002C3329" w:rsidRPr="00473435" w:rsidTr="002C3329">
        <w:trPr>
          <w:trHeight w:val="214"/>
        </w:trPr>
        <w:tc>
          <w:tcPr>
            <w:tcW w:w="5353" w:type="dxa"/>
            <w:vAlign w:val="center"/>
          </w:tcPr>
          <w:p w:rsidR="002C3329" w:rsidRPr="00473435" w:rsidRDefault="002C3329" w:rsidP="002C3329">
            <w:pPr>
              <w:tabs>
                <w:tab w:val="left" w:pos="1134"/>
              </w:tabs>
              <w:ind w:firstLine="567"/>
              <w:jc w:val="center"/>
              <w:rPr>
                <w:b/>
                <w:caps/>
                <w:sz w:val="24"/>
                <w:szCs w:val="24"/>
              </w:rPr>
            </w:pPr>
            <w:r w:rsidRPr="00473435">
              <w:rPr>
                <w:b/>
                <w:sz w:val="24"/>
                <w:szCs w:val="24"/>
              </w:rPr>
              <w:t>Prestatorul de servicii</w:t>
            </w:r>
          </w:p>
        </w:tc>
        <w:tc>
          <w:tcPr>
            <w:tcW w:w="4535" w:type="dxa"/>
            <w:vAlign w:val="center"/>
          </w:tcPr>
          <w:p w:rsidR="002C3329" w:rsidRPr="00473435" w:rsidRDefault="002C3329" w:rsidP="002C3329">
            <w:pPr>
              <w:tabs>
                <w:tab w:val="left" w:pos="1134"/>
              </w:tabs>
              <w:ind w:firstLine="567"/>
              <w:jc w:val="center"/>
              <w:rPr>
                <w:b/>
                <w:caps/>
                <w:sz w:val="24"/>
                <w:szCs w:val="24"/>
              </w:rPr>
            </w:pPr>
            <w:r w:rsidRPr="00473435">
              <w:rPr>
                <w:b/>
                <w:sz w:val="24"/>
                <w:szCs w:val="24"/>
              </w:rPr>
              <w:t>Autoritatea contractantă</w:t>
            </w:r>
          </w:p>
        </w:tc>
      </w:tr>
      <w:tr w:rsidR="002C3329" w:rsidRPr="00473435" w:rsidTr="002C3329">
        <w:trPr>
          <w:trHeight w:val="2111"/>
        </w:trPr>
        <w:tc>
          <w:tcPr>
            <w:tcW w:w="5353" w:type="dxa"/>
          </w:tcPr>
          <w:p w:rsidR="002C3329" w:rsidRPr="00473435" w:rsidRDefault="002C3329" w:rsidP="002C3329">
            <w:pPr>
              <w:jc w:val="center"/>
              <w:rPr>
                <w:b/>
                <w:sz w:val="24"/>
                <w:szCs w:val="24"/>
              </w:rPr>
            </w:pPr>
            <w:r w:rsidRPr="00473435">
              <w:rPr>
                <w:b/>
                <w:sz w:val="24"/>
                <w:szCs w:val="24"/>
              </w:rPr>
              <w:t>„</w:t>
            </w:r>
          </w:p>
          <w:p w:rsidR="002C3329" w:rsidRPr="00473435" w:rsidRDefault="002C3329" w:rsidP="002C3329">
            <w:pPr>
              <w:rPr>
                <w:b/>
                <w:sz w:val="24"/>
                <w:szCs w:val="24"/>
              </w:rPr>
            </w:pPr>
          </w:p>
        </w:tc>
        <w:tc>
          <w:tcPr>
            <w:tcW w:w="4535" w:type="dxa"/>
          </w:tcPr>
          <w:p w:rsidR="002C3329" w:rsidRPr="00473435" w:rsidRDefault="002C3329" w:rsidP="002C3329">
            <w:pPr>
              <w:rPr>
                <w:sz w:val="24"/>
                <w:szCs w:val="24"/>
              </w:rPr>
            </w:pPr>
          </w:p>
        </w:tc>
      </w:tr>
    </w:tbl>
    <w:p w:rsidR="002C3329" w:rsidRPr="00473435" w:rsidRDefault="002C3329" w:rsidP="002C3329">
      <w:pPr>
        <w:rPr>
          <w:sz w:val="24"/>
          <w:szCs w:val="24"/>
        </w:rPr>
      </w:pPr>
    </w:p>
    <w:p w:rsidR="002C3329" w:rsidRPr="00473435" w:rsidRDefault="002C3329" w:rsidP="002C3329">
      <w:pPr>
        <w:rPr>
          <w:sz w:val="24"/>
          <w:szCs w:val="24"/>
        </w:rPr>
      </w:pPr>
    </w:p>
    <w:p w:rsidR="00F16D57" w:rsidRPr="004C4648" w:rsidRDefault="00F16D57" w:rsidP="00F16D57">
      <w:pPr>
        <w:jc w:val="right"/>
        <w:rPr>
          <w:b/>
          <w:sz w:val="22"/>
          <w:szCs w:val="22"/>
          <w:lang w:val="ro-MO"/>
        </w:rPr>
      </w:pPr>
      <w:r w:rsidRPr="004C4648">
        <w:rPr>
          <w:b/>
          <w:sz w:val="22"/>
          <w:szCs w:val="22"/>
          <w:lang w:val="ro-MO"/>
        </w:rPr>
        <w:br w:type="page"/>
      </w:r>
      <w:r w:rsidRPr="004C4648">
        <w:rPr>
          <w:b/>
          <w:sz w:val="22"/>
          <w:szCs w:val="22"/>
          <w:lang w:val="ro-MO"/>
        </w:rPr>
        <w:lastRenderedPageBreak/>
        <w:t>Anexa nr.</w:t>
      </w:r>
      <w:r w:rsidR="00E065B4">
        <w:rPr>
          <w:b/>
          <w:sz w:val="22"/>
          <w:szCs w:val="22"/>
          <w:lang w:val="ro-MO"/>
        </w:rPr>
        <w:t>2</w:t>
      </w:r>
      <w:r w:rsidRPr="004C4648">
        <w:rPr>
          <w:b/>
          <w:sz w:val="22"/>
          <w:szCs w:val="22"/>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 xml:space="preserve">din  </w:t>
      </w:r>
      <w:r w:rsidRPr="004C4648">
        <w:rPr>
          <w:b/>
          <w:sz w:val="22"/>
          <w:szCs w:val="22"/>
          <w:lang w:val="ro-MO"/>
        </w:rPr>
        <w:t>..20</w:t>
      </w:r>
      <w:r>
        <w:rPr>
          <w:b/>
          <w:sz w:val="22"/>
          <w:szCs w:val="22"/>
          <w:lang w:val="ro-MO"/>
        </w:rPr>
        <w:t>20</w:t>
      </w:r>
    </w:p>
    <w:p w:rsidR="00F16D57" w:rsidRPr="004C4648" w:rsidRDefault="00F16D57" w:rsidP="00F16D57">
      <w:pPr>
        <w:rPr>
          <w:b/>
          <w:sz w:val="22"/>
          <w:szCs w:val="22"/>
          <w:lang w:val="ro-MO"/>
        </w:rPr>
      </w:pPr>
    </w:p>
    <w:p w:rsidR="00F16D57" w:rsidRPr="004C4648" w:rsidRDefault="00F16D57" w:rsidP="00F16D57">
      <w:pPr>
        <w:jc w:val="center"/>
        <w:rPr>
          <w:b/>
          <w:sz w:val="22"/>
          <w:szCs w:val="22"/>
          <w:lang w:val="ro-MO"/>
        </w:rPr>
      </w:pPr>
    </w:p>
    <w:p w:rsidR="00F16D57" w:rsidRPr="004C4648" w:rsidRDefault="00F16D57" w:rsidP="00F16D57">
      <w:pPr>
        <w:jc w:val="center"/>
        <w:rPr>
          <w:b/>
          <w:sz w:val="22"/>
          <w:szCs w:val="22"/>
          <w:lang w:val="ro-MO"/>
        </w:rPr>
      </w:pPr>
      <w:r w:rsidRPr="004C4648">
        <w:rPr>
          <w:b/>
          <w:sz w:val="22"/>
          <w:szCs w:val="22"/>
          <w:lang w:val="ro-MO"/>
        </w:rPr>
        <w:t>SPECIFICAŢIA SERVICIILOR</w:t>
      </w:r>
    </w:p>
    <w:p w:rsidR="00F16D57" w:rsidRPr="004C4648" w:rsidRDefault="00F16D57" w:rsidP="00F16D57">
      <w:pPr>
        <w:rPr>
          <w:b/>
          <w:sz w:val="22"/>
          <w:szCs w:val="22"/>
          <w:lang w:val="ro-MO"/>
        </w:rPr>
      </w:pPr>
    </w:p>
    <w:tbl>
      <w:tblPr>
        <w:tblW w:w="10338"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84"/>
        <w:gridCol w:w="1134"/>
        <w:gridCol w:w="1276"/>
        <w:gridCol w:w="3544"/>
      </w:tblGrid>
      <w:tr w:rsidR="00F16D57" w:rsidRPr="00FE7E22" w:rsidTr="002C3329">
        <w:trPr>
          <w:trHeight w:val="491"/>
        </w:trPr>
        <w:tc>
          <w:tcPr>
            <w:tcW w:w="4384"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jc w:val="center"/>
              <w:rPr>
                <w:b/>
                <w:sz w:val="22"/>
                <w:szCs w:val="22"/>
                <w:lang w:val="ro-MO" w:eastAsia="en-US"/>
              </w:rPr>
            </w:pPr>
            <w:r w:rsidRPr="004C4648">
              <w:rPr>
                <w:b/>
                <w:sz w:val="22"/>
                <w:szCs w:val="22"/>
                <w:lang w:val="ro-MO"/>
              </w:rPr>
              <w:t>Denumirea serviciilor</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jc w:val="center"/>
              <w:rPr>
                <w:b/>
                <w:sz w:val="22"/>
                <w:szCs w:val="22"/>
                <w:lang w:val="ro-MO" w:eastAsia="en-US"/>
              </w:rPr>
            </w:pPr>
            <w:r>
              <w:rPr>
                <w:b/>
                <w:sz w:val="22"/>
                <w:szCs w:val="22"/>
                <w:lang w:val="ro-MO"/>
              </w:rPr>
              <w:t xml:space="preserve">Unitate </w:t>
            </w:r>
            <w:r w:rsidRPr="004C4648">
              <w:rPr>
                <w:b/>
                <w:sz w:val="22"/>
                <w:szCs w:val="22"/>
                <w:lang w:val="ro-MO"/>
              </w:rPr>
              <w:t>măsură</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jc w:val="center"/>
              <w:rPr>
                <w:b/>
                <w:sz w:val="22"/>
                <w:szCs w:val="22"/>
                <w:lang w:val="ro-MO" w:eastAsia="en-US"/>
              </w:rPr>
            </w:pPr>
            <w:r w:rsidRPr="004C4648">
              <w:rPr>
                <w:b/>
                <w:sz w:val="22"/>
                <w:szCs w:val="22"/>
                <w:lang w:val="ro-MO"/>
              </w:rPr>
              <w:t>Cantitatea</w:t>
            </w:r>
          </w:p>
        </w:tc>
        <w:tc>
          <w:tcPr>
            <w:tcW w:w="3544"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jc w:val="center"/>
              <w:rPr>
                <w:b/>
                <w:sz w:val="22"/>
                <w:szCs w:val="22"/>
                <w:lang w:val="ro-MO" w:eastAsia="en-US"/>
              </w:rPr>
            </w:pPr>
            <w:r w:rsidRPr="004C4648">
              <w:rPr>
                <w:b/>
                <w:sz w:val="22"/>
                <w:szCs w:val="22"/>
                <w:lang w:val="ro-MO"/>
              </w:rPr>
              <w:t>Specificaţia Deplină solicitată</w:t>
            </w:r>
          </w:p>
        </w:tc>
      </w:tr>
      <w:tr w:rsidR="00F16D57" w:rsidRPr="000678A9"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1 dată în zi, bloc CCD</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spacing w:after="200"/>
              <w:jc w:val="center"/>
              <w:rPr>
                <w:color w:val="000000"/>
                <w:sz w:val="24"/>
                <w:szCs w:val="24"/>
                <w:vertAlign w:val="superscript"/>
                <w:lang w:val="ro-MO" w:eastAsia="en-US"/>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Pr>
                <w:color w:val="000000"/>
                <w:sz w:val="22"/>
                <w:szCs w:val="22"/>
                <w:lang w:val="ro-MO"/>
              </w:rPr>
              <w:t>358.0</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spacing w:after="200"/>
              <w:rPr>
                <w:color w:val="000000"/>
                <w:sz w:val="22"/>
                <w:szCs w:val="22"/>
                <w:lang w:val="ro-MO" w:eastAsia="en-US"/>
              </w:rPr>
            </w:pPr>
            <w:r w:rsidRPr="004C4648">
              <w:rPr>
                <w:color w:val="000000"/>
                <w:sz w:val="22"/>
                <w:szCs w:val="22"/>
                <w:lang w:val="ro-MO"/>
              </w:rPr>
              <w:t>Conform Anexei nr.</w:t>
            </w:r>
            <w:r w:rsidR="00AA3DE5">
              <w:rPr>
                <w:color w:val="000000"/>
                <w:sz w:val="22"/>
                <w:szCs w:val="22"/>
                <w:lang w:val="ro-MO"/>
              </w:rPr>
              <w:t>2</w:t>
            </w:r>
            <w:r w:rsidRPr="004C4648">
              <w:rPr>
                <w:color w:val="000000"/>
                <w:sz w:val="22"/>
                <w:szCs w:val="22"/>
                <w:lang w:val="ro-MO"/>
              </w:rPr>
              <w:t xml:space="preserve"> la contract </w:t>
            </w:r>
          </w:p>
        </w:tc>
      </w:tr>
      <w:tr w:rsidR="00F16D57" w:rsidRPr="000678A9"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rPr>
                <w:b/>
                <w:bCs/>
                <w:color w:val="C00000"/>
                <w:lang w:val="pt-BR"/>
              </w:rPr>
            </w:pPr>
            <w:r w:rsidRPr="003E0EBD">
              <w:rPr>
                <w:b/>
                <w:bCs/>
                <w:color w:val="C00000"/>
                <w:lang w:val="pt-BR"/>
              </w:rPr>
              <w:t>ZONELE CU RISC MEDIU</w:t>
            </w:r>
          </w:p>
          <w:p w:rsidR="00F16D57" w:rsidRPr="004C4648" w:rsidRDefault="00F16D57" w:rsidP="002C3329">
            <w:pPr>
              <w:rPr>
                <w:color w:val="000000"/>
                <w:sz w:val="22"/>
                <w:szCs w:val="22"/>
                <w:lang w:val="ro-MO"/>
              </w:rPr>
            </w:pPr>
            <w:r w:rsidRPr="004C4648">
              <w:rPr>
                <w:color w:val="000000"/>
                <w:sz w:val="22"/>
                <w:szCs w:val="22"/>
                <w:lang w:val="ro-MO"/>
              </w:rPr>
              <w:t>Servicii de curăţenie 2 ori  în zi, bloc CCD</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2</w:t>
            </w:r>
            <w:r>
              <w:rPr>
                <w:color w:val="000000"/>
                <w:sz w:val="22"/>
                <w:szCs w:val="22"/>
                <w:lang w:val="ro-MO"/>
              </w:rPr>
              <w:t>279.71</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spacing w:after="200"/>
              <w:rPr>
                <w:color w:val="000000"/>
                <w:sz w:val="22"/>
                <w:szCs w:val="22"/>
                <w:lang w:val="ro-MO" w:eastAsia="en-US"/>
              </w:rPr>
            </w:pPr>
            <w:r w:rsidRPr="004C4648">
              <w:rPr>
                <w:color w:val="000000"/>
                <w:sz w:val="22"/>
                <w:szCs w:val="22"/>
                <w:lang w:val="ro-MO"/>
              </w:rPr>
              <w:t>Conform Anexei nr.</w:t>
            </w:r>
            <w:r w:rsidR="00AA3DE5">
              <w:rPr>
                <w:color w:val="000000"/>
                <w:sz w:val="22"/>
                <w:szCs w:val="22"/>
                <w:lang w:val="ro-MO"/>
              </w:rPr>
              <w:t>3</w:t>
            </w:r>
            <w:r w:rsidRPr="004C4648">
              <w:rPr>
                <w:color w:val="000000"/>
                <w:sz w:val="22"/>
                <w:szCs w:val="22"/>
                <w:lang w:val="ro-MO"/>
              </w:rPr>
              <w:t xml:space="preserve"> la contract</w:t>
            </w:r>
          </w:p>
        </w:tc>
      </w:tr>
      <w:tr w:rsidR="00F16D57" w:rsidRPr="000678A9"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F16D57" w:rsidRPr="004C4648" w:rsidRDefault="003E0EBD" w:rsidP="002C3329">
            <w:pPr>
              <w:rPr>
                <w:color w:val="000000"/>
                <w:sz w:val="22"/>
                <w:szCs w:val="22"/>
                <w:lang w:val="ro-MO"/>
              </w:rPr>
            </w:pPr>
            <w:r w:rsidRPr="003E0EBD">
              <w:rPr>
                <w:b/>
                <w:bCs/>
                <w:color w:val="C00000"/>
                <w:lang w:val="it-IT"/>
              </w:rPr>
              <w:t xml:space="preserve">ZONE CU RISC </w:t>
            </w:r>
            <w:r w:rsidR="000678A9">
              <w:rPr>
                <w:b/>
                <w:bCs/>
                <w:color w:val="C00000"/>
                <w:lang w:val="it-IT"/>
              </w:rPr>
              <w:t>INALT</w:t>
            </w:r>
            <w:r w:rsidR="000678A9" w:rsidRPr="004C4648">
              <w:rPr>
                <w:color w:val="000000"/>
                <w:sz w:val="22"/>
                <w:szCs w:val="22"/>
                <w:lang w:val="ro-MO"/>
              </w:rPr>
              <w:t xml:space="preserve"> </w:t>
            </w:r>
            <w:r w:rsidR="00F16D57" w:rsidRPr="004C4648">
              <w:rPr>
                <w:color w:val="000000"/>
                <w:sz w:val="22"/>
                <w:szCs w:val="22"/>
                <w:lang w:val="ro-MO"/>
              </w:rPr>
              <w:t>Servicii de curăţenie  3 ori  în zi, bloc CCD</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33</w:t>
            </w:r>
            <w:r>
              <w:rPr>
                <w:color w:val="000000"/>
                <w:sz w:val="22"/>
                <w:szCs w:val="22"/>
                <w:lang w:val="ro-MO"/>
              </w:rPr>
              <w:t>7</w:t>
            </w:r>
            <w:r w:rsidRPr="004C4648">
              <w:rPr>
                <w:color w:val="000000"/>
                <w:sz w:val="22"/>
                <w:szCs w:val="22"/>
                <w:lang w:val="ro-MO"/>
              </w:rPr>
              <w:t>,8</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4</w:t>
            </w:r>
            <w:r w:rsidRPr="004C4648">
              <w:rPr>
                <w:color w:val="000000"/>
                <w:sz w:val="22"/>
                <w:szCs w:val="22"/>
                <w:lang w:val="ro-MO"/>
              </w:rPr>
              <w:t xml:space="preserve"> la contract</w:t>
            </w:r>
          </w:p>
        </w:tc>
      </w:tr>
      <w:tr w:rsidR="00F16D57" w:rsidRPr="000678A9"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1 dată în zi, bloc CMF-4</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1</w:t>
            </w:r>
            <w:r>
              <w:rPr>
                <w:color w:val="000000"/>
                <w:sz w:val="22"/>
                <w:szCs w:val="22"/>
                <w:lang w:val="ro-MO"/>
              </w:rPr>
              <w:t>6</w:t>
            </w:r>
            <w:r w:rsidRPr="004C4648">
              <w:rPr>
                <w:color w:val="000000"/>
                <w:sz w:val="22"/>
                <w:szCs w:val="22"/>
                <w:lang w:val="ro-MO"/>
              </w:rPr>
              <w:t>3,5</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5</w:t>
            </w:r>
            <w:r w:rsidRPr="004C4648">
              <w:rPr>
                <w:color w:val="000000"/>
                <w:sz w:val="22"/>
                <w:szCs w:val="22"/>
                <w:lang w:val="ro-MO"/>
              </w:rPr>
              <w:t xml:space="preserve"> la contract</w:t>
            </w:r>
          </w:p>
        </w:tc>
      </w:tr>
      <w:tr w:rsidR="00F16D57" w:rsidRPr="000678A9"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rPr>
                <w:b/>
                <w:bCs/>
                <w:color w:val="C00000"/>
                <w:lang w:val="pt-BR"/>
              </w:rPr>
            </w:pPr>
            <w:r w:rsidRPr="003E0EBD">
              <w:rPr>
                <w:b/>
                <w:bCs/>
                <w:color w:val="C00000"/>
                <w:lang w:val="pt-BR"/>
              </w:rPr>
              <w:t>ZONELE CU RISC MEDIU</w:t>
            </w:r>
          </w:p>
          <w:p w:rsidR="00F16D57" w:rsidRPr="004C4648" w:rsidRDefault="00F16D57" w:rsidP="002C3329">
            <w:pPr>
              <w:rPr>
                <w:color w:val="000000"/>
                <w:sz w:val="22"/>
                <w:szCs w:val="22"/>
                <w:lang w:val="ro-MO"/>
              </w:rPr>
            </w:pPr>
            <w:r w:rsidRPr="004C4648">
              <w:rPr>
                <w:color w:val="000000"/>
                <w:sz w:val="22"/>
                <w:szCs w:val="22"/>
                <w:lang w:val="ro-MO"/>
              </w:rPr>
              <w:t>Servicii de curăţenie 2 ori  în zi, bloc CMF-4</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11</w:t>
            </w:r>
            <w:r>
              <w:rPr>
                <w:color w:val="000000"/>
                <w:sz w:val="22"/>
                <w:szCs w:val="22"/>
                <w:lang w:val="ro-MO"/>
              </w:rPr>
              <w:t>25</w:t>
            </w:r>
            <w:r w:rsidRPr="004C4648">
              <w:rPr>
                <w:color w:val="000000"/>
                <w:sz w:val="22"/>
                <w:szCs w:val="22"/>
                <w:lang w:val="ro-MO"/>
              </w:rPr>
              <w:t>,</w:t>
            </w:r>
            <w:r>
              <w:rPr>
                <w:color w:val="000000"/>
                <w:sz w:val="22"/>
                <w:szCs w:val="22"/>
                <w:lang w:val="ro-MO"/>
              </w:rPr>
              <w:t>8</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6</w:t>
            </w:r>
            <w:r w:rsidRPr="004C4648">
              <w:rPr>
                <w:color w:val="000000"/>
                <w:sz w:val="22"/>
                <w:szCs w:val="22"/>
                <w:lang w:val="ro-MO"/>
              </w:rPr>
              <w:t xml:space="preserve"> la contract</w:t>
            </w:r>
          </w:p>
        </w:tc>
      </w:tr>
      <w:tr w:rsidR="00F16D57" w:rsidRPr="000678A9"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F16D57" w:rsidRPr="004C4648" w:rsidRDefault="003E0EBD" w:rsidP="002C3329">
            <w:pPr>
              <w:rPr>
                <w:color w:val="000000"/>
                <w:sz w:val="22"/>
                <w:szCs w:val="22"/>
                <w:lang w:val="ro-MO"/>
              </w:rPr>
            </w:pPr>
            <w:r w:rsidRPr="003E0EBD">
              <w:rPr>
                <w:b/>
                <w:bCs/>
                <w:color w:val="C00000"/>
                <w:lang w:val="it-IT"/>
              </w:rPr>
              <w:t xml:space="preserve">ZONE CU RISC </w:t>
            </w:r>
            <w:r w:rsidR="000678A9">
              <w:rPr>
                <w:b/>
                <w:bCs/>
                <w:color w:val="C00000"/>
                <w:lang w:val="it-IT"/>
              </w:rPr>
              <w:t>INALT</w:t>
            </w:r>
            <w:r w:rsidR="000678A9" w:rsidRPr="004C4648">
              <w:rPr>
                <w:color w:val="000000"/>
                <w:sz w:val="22"/>
                <w:szCs w:val="22"/>
                <w:lang w:val="ro-MO"/>
              </w:rPr>
              <w:t xml:space="preserve"> </w:t>
            </w:r>
            <w:r w:rsidR="00F16D57" w:rsidRPr="004C4648">
              <w:rPr>
                <w:color w:val="000000"/>
                <w:sz w:val="22"/>
                <w:szCs w:val="22"/>
                <w:lang w:val="ro-MO"/>
              </w:rPr>
              <w:t>Servicii de curăţenie  3 ori  în zi, bloc CMF-4</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2</w:t>
            </w:r>
            <w:r>
              <w:rPr>
                <w:color w:val="000000"/>
                <w:sz w:val="22"/>
                <w:szCs w:val="22"/>
                <w:lang w:val="ro-MO"/>
              </w:rPr>
              <w:t>39</w:t>
            </w:r>
            <w:r w:rsidRPr="004C4648">
              <w:rPr>
                <w:color w:val="000000"/>
                <w:sz w:val="22"/>
                <w:szCs w:val="22"/>
                <w:lang w:val="ro-MO"/>
              </w:rPr>
              <w:t>,</w:t>
            </w:r>
            <w:r>
              <w:rPr>
                <w:color w:val="000000"/>
                <w:sz w:val="22"/>
                <w:szCs w:val="22"/>
                <w:lang w:val="ro-MO"/>
              </w:rPr>
              <w:t>5</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7</w:t>
            </w:r>
            <w:r w:rsidRPr="004C4648">
              <w:rPr>
                <w:color w:val="000000"/>
                <w:sz w:val="22"/>
                <w:szCs w:val="22"/>
                <w:lang w:val="ro-MO"/>
              </w:rPr>
              <w:t xml:space="preserve"> la contract</w:t>
            </w:r>
          </w:p>
        </w:tc>
      </w:tr>
      <w:tr w:rsidR="00F16D57" w:rsidRPr="000678A9"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1 dată în zi, bloc CMF-5</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6</w:t>
            </w:r>
            <w:r>
              <w:rPr>
                <w:color w:val="000000"/>
                <w:sz w:val="22"/>
                <w:szCs w:val="22"/>
                <w:lang w:val="ro-MO"/>
              </w:rPr>
              <w:t>73</w:t>
            </w:r>
            <w:r w:rsidRPr="004C4648">
              <w:rPr>
                <w:color w:val="000000"/>
                <w:sz w:val="22"/>
                <w:szCs w:val="22"/>
                <w:lang w:val="ro-MO"/>
              </w:rPr>
              <w:t>,</w:t>
            </w:r>
            <w:r>
              <w:rPr>
                <w:color w:val="000000"/>
                <w:sz w:val="22"/>
                <w:szCs w:val="22"/>
                <w:lang w:val="ro-MO"/>
              </w:rPr>
              <w:t>9</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8</w:t>
            </w:r>
            <w:r w:rsidRPr="004C4648">
              <w:rPr>
                <w:color w:val="000000"/>
                <w:sz w:val="22"/>
                <w:szCs w:val="22"/>
                <w:lang w:val="ro-MO"/>
              </w:rPr>
              <w:t xml:space="preserve"> la contract</w:t>
            </w:r>
          </w:p>
        </w:tc>
      </w:tr>
      <w:tr w:rsidR="00F16D57" w:rsidRPr="000678A9"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rPr>
                <w:b/>
                <w:bCs/>
                <w:color w:val="C00000"/>
                <w:lang w:val="pt-BR"/>
              </w:rPr>
            </w:pPr>
            <w:r w:rsidRPr="003E0EBD">
              <w:rPr>
                <w:b/>
                <w:bCs/>
                <w:color w:val="C00000"/>
                <w:lang w:val="pt-BR"/>
              </w:rPr>
              <w:t>ZONELE CU RISC MEDIU</w:t>
            </w:r>
          </w:p>
          <w:p w:rsidR="00F16D57" w:rsidRPr="004C4648" w:rsidRDefault="00F16D57" w:rsidP="002C3329">
            <w:pPr>
              <w:rPr>
                <w:color w:val="000000"/>
                <w:sz w:val="22"/>
                <w:szCs w:val="22"/>
                <w:lang w:val="ro-MO"/>
              </w:rPr>
            </w:pPr>
            <w:r w:rsidRPr="004C4648">
              <w:rPr>
                <w:color w:val="000000"/>
                <w:sz w:val="22"/>
                <w:szCs w:val="22"/>
                <w:lang w:val="ro-MO"/>
              </w:rPr>
              <w:t>Servicii de curăţenie   2 ori  în zi, bloc CMF-5</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2</w:t>
            </w:r>
            <w:r>
              <w:rPr>
                <w:color w:val="000000"/>
                <w:sz w:val="22"/>
                <w:szCs w:val="22"/>
                <w:lang w:val="ro-MO"/>
              </w:rPr>
              <w:t>237.3</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9</w:t>
            </w:r>
            <w:r w:rsidRPr="004C4648">
              <w:rPr>
                <w:color w:val="000000"/>
                <w:sz w:val="22"/>
                <w:szCs w:val="22"/>
                <w:lang w:val="ro-MO"/>
              </w:rPr>
              <w:t xml:space="preserve"> la contract</w:t>
            </w:r>
          </w:p>
        </w:tc>
      </w:tr>
      <w:tr w:rsidR="00F16D57" w:rsidRPr="000678A9"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F16D57" w:rsidRPr="004C4648" w:rsidRDefault="003E0EBD" w:rsidP="002C3329">
            <w:pPr>
              <w:rPr>
                <w:color w:val="000000"/>
                <w:sz w:val="22"/>
                <w:szCs w:val="22"/>
                <w:lang w:val="ro-MO"/>
              </w:rPr>
            </w:pPr>
            <w:r w:rsidRPr="003E0EBD">
              <w:rPr>
                <w:b/>
                <w:bCs/>
                <w:color w:val="C00000"/>
                <w:lang w:val="it-IT"/>
              </w:rPr>
              <w:t xml:space="preserve">ZONE CU RISC </w:t>
            </w:r>
            <w:r w:rsidR="000678A9">
              <w:rPr>
                <w:b/>
                <w:bCs/>
                <w:color w:val="C00000"/>
                <w:lang w:val="it-IT"/>
              </w:rPr>
              <w:t>INALT</w:t>
            </w:r>
            <w:r w:rsidR="000678A9" w:rsidRPr="004C4648">
              <w:rPr>
                <w:color w:val="000000"/>
                <w:sz w:val="22"/>
                <w:szCs w:val="22"/>
                <w:lang w:val="ro-MO"/>
              </w:rPr>
              <w:t xml:space="preserve"> </w:t>
            </w:r>
            <w:r w:rsidR="00F16D57" w:rsidRPr="004C4648">
              <w:rPr>
                <w:color w:val="000000"/>
                <w:sz w:val="22"/>
                <w:szCs w:val="22"/>
                <w:lang w:val="ro-MO"/>
              </w:rPr>
              <w:t>Servicii de curăţenie  3 ori  în zi, bloc CMF-5</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Pr>
                <w:color w:val="000000"/>
                <w:sz w:val="22"/>
                <w:szCs w:val="22"/>
                <w:lang w:val="ro-MO"/>
              </w:rPr>
              <w:t>642</w:t>
            </w:r>
            <w:r w:rsidRPr="004C4648">
              <w:rPr>
                <w:color w:val="000000"/>
                <w:sz w:val="22"/>
                <w:szCs w:val="22"/>
                <w:lang w:val="ro-MO"/>
              </w:rPr>
              <w:t>,</w:t>
            </w:r>
            <w:r>
              <w:rPr>
                <w:color w:val="000000"/>
                <w:sz w:val="22"/>
                <w:szCs w:val="22"/>
                <w:lang w:val="ro-MO"/>
              </w:rPr>
              <w:t>3</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w:t>
            </w:r>
            <w:r w:rsidR="00AA3DE5">
              <w:rPr>
                <w:color w:val="000000"/>
                <w:sz w:val="22"/>
                <w:szCs w:val="22"/>
                <w:lang w:val="ro-MO"/>
              </w:rPr>
              <w:t>10</w:t>
            </w:r>
            <w:r w:rsidRPr="004C4648">
              <w:rPr>
                <w:color w:val="000000"/>
                <w:sz w:val="22"/>
                <w:szCs w:val="22"/>
                <w:lang w:val="ro-MO"/>
              </w:rPr>
              <w:t xml:space="preserve"> la contract</w:t>
            </w:r>
          </w:p>
        </w:tc>
      </w:tr>
      <w:tr w:rsidR="00F16D57" w:rsidRPr="000678A9"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autoSpaceDE w:val="0"/>
              <w:autoSpaceDN w:val="0"/>
              <w:adjustRightInd w:val="0"/>
              <w:jc w:val="both"/>
              <w:rPr>
                <w:b/>
                <w:color w:val="C00000"/>
                <w:lang w:val="it-IT"/>
              </w:rPr>
            </w:pPr>
            <w:r w:rsidRPr="003E0EBD">
              <w:rPr>
                <w:b/>
                <w:bCs/>
                <w:color w:val="C00000"/>
                <w:lang w:val="it-IT"/>
              </w:rPr>
              <w:t>ZONE CU RISC SCĂZUT</w:t>
            </w:r>
          </w:p>
          <w:p w:rsidR="00F16D57" w:rsidRPr="004C4648" w:rsidRDefault="00F16D57" w:rsidP="002C3329">
            <w:pPr>
              <w:rPr>
                <w:color w:val="000000"/>
                <w:sz w:val="22"/>
                <w:szCs w:val="22"/>
                <w:lang w:val="ro-MO"/>
              </w:rPr>
            </w:pPr>
            <w:r w:rsidRPr="004C4648">
              <w:rPr>
                <w:color w:val="000000"/>
                <w:sz w:val="22"/>
                <w:szCs w:val="22"/>
                <w:lang w:val="ro-MO"/>
              </w:rPr>
              <w:t>Servicii de curăţenie 1 dată în zi, bloc CMF-6</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436,5</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nr.1</w:t>
            </w:r>
            <w:r w:rsidR="00AA3DE5">
              <w:rPr>
                <w:color w:val="000000"/>
                <w:sz w:val="22"/>
                <w:szCs w:val="22"/>
                <w:lang w:val="ro-MO"/>
              </w:rPr>
              <w:t>1</w:t>
            </w:r>
            <w:r w:rsidRPr="004C4648">
              <w:rPr>
                <w:color w:val="000000"/>
                <w:sz w:val="22"/>
                <w:szCs w:val="22"/>
                <w:lang w:val="ro-MO"/>
              </w:rPr>
              <w:t xml:space="preserve"> la contract</w:t>
            </w:r>
          </w:p>
        </w:tc>
      </w:tr>
      <w:tr w:rsidR="00F16D57" w:rsidRPr="000678A9"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3E0EBD" w:rsidRPr="003E0EBD" w:rsidRDefault="003E0EBD" w:rsidP="003E0EBD">
            <w:pPr>
              <w:rPr>
                <w:b/>
                <w:bCs/>
                <w:color w:val="C00000"/>
                <w:lang w:val="pt-BR"/>
              </w:rPr>
            </w:pPr>
            <w:r w:rsidRPr="003E0EBD">
              <w:rPr>
                <w:b/>
                <w:bCs/>
                <w:color w:val="C00000"/>
                <w:lang w:val="pt-BR"/>
              </w:rPr>
              <w:t>ZONELE CU RISC MEDIU</w:t>
            </w:r>
          </w:p>
          <w:p w:rsidR="00F16D57" w:rsidRPr="004C4648" w:rsidRDefault="00F16D57" w:rsidP="002C3329">
            <w:pPr>
              <w:rPr>
                <w:color w:val="000000"/>
                <w:sz w:val="22"/>
                <w:szCs w:val="22"/>
                <w:lang w:val="ro-MO"/>
              </w:rPr>
            </w:pPr>
            <w:r w:rsidRPr="004C4648">
              <w:rPr>
                <w:color w:val="000000"/>
                <w:sz w:val="22"/>
                <w:szCs w:val="22"/>
                <w:lang w:val="ro-MO"/>
              </w:rPr>
              <w:t>Servicii de curăţenie  2 ori  în zi, bloc CMF-6</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14</w:t>
            </w:r>
            <w:r>
              <w:rPr>
                <w:color w:val="000000"/>
                <w:sz w:val="22"/>
                <w:szCs w:val="22"/>
                <w:lang w:val="ro-MO"/>
              </w:rPr>
              <w:t>83</w:t>
            </w:r>
            <w:r w:rsidRPr="004C4648">
              <w:rPr>
                <w:color w:val="000000"/>
                <w:sz w:val="22"/>
                <w:szCs w:val="22"/>
                <w:lang w:val="ro-MO"/>
              </w:rPr>
              <w:t>.</w:t>
            </w:r>
            <w:r>
              <w:rPr>
                <w:color w:val="000000"/>
                <w:sz w:val="22"/>
                <w:szCs w:val="22"/>
                <w:lang w:val="ro-MO"/>
              </w:rPr>
              <w:t>8</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nr.1</w:t>
            </w:r>
            <w:r w:rsidR="00AA3DE5">
              <w:rPr>
                <w:color w:val="000000"/>
                <w:sz w:val="22"/>
                <w:szCs w:val="22"/>
                <w:lang w:val="ro-MO"/>
              </w:rPr>
              <w:t>2</w:t>
            </w:r>
            <w:r w:rsidRPr="004C4648">
              <w:rPr>
                <w:color w:val="000000"/>
                <w:sz w:val="22"/>
                <w:szCs w:val="22"/>
                <w:lang w:val="ro-MO"/>
              </w:rPr>
              <w:t xml:space="preserve"> la contract</w:t>
            </w:r>
          </w:p>
        </w:tc>
      </w:tr>
      <w:tr w:rsidR="00F16D57" w:rsidRPr="000678A9" w:rsidTr="00F16D57">
        <w:trPr>
          <w:trHeight w:val="369"/>
        </w:trPr>
        <w:tc>
          <w:tcPr>
            <w:tcW w:w="4384" w:type="dxa"/>
            <w:tcBorders>
              <w:top w:val="single" w:sz="4" w:space="0" w:color="auto"/>
              <w:left w:val="single" w:sz="4" w:space="0" w:color="auto"/>
              <w:bottom w:val="single" w:sz="4" w:space="0" w:color="auto"/>
              <w:right w:val="single" w:sz="4" w:space="0" w:color="auto"/>
            </w:tcBorders>
          </w:tcPr>
          <w:p w:rsidR="00F16D57" w:rsidRPr="004C4648" w:rsidRDefault="003E0EBD" w:rsidP="002C3329">
            <w:pPr>
              <w:rPr>
                <w:color w:val="000000"/>
                <w:sz w:val="22"/>
                <w:szCs w:val="22"/>
                <w:lang w:val="ro-MO"/>
              </w:rPr>
            </w:pPr>
            <w:r w:rsidRPr="003E0EBD">
              <w:rPr>
                <w:b/>
                <w:bCs/>
                <w:color w:val="C00000"/>
                <w:lang w:val="it-IT"/>
              </w:rPr>
              <w:t xml:space="preserve">ZONE CU RISC </w:t>
            </w:r>
            <w:r w:rsidR="000678A9">
              <w:rPr>
                <w:b/>
                <w:bCs/>
                <w:color w:val="C00000"/>
                <w:lang w:val="it-IT"/>
              </w:rPr>
              <w:t>INALT</w:t>
            </w:r>
            <w:r w:rsidR="000678A9" w:rsidRPr="004C4648">
              <w:rPr>
                <w:color w:val="000000"/>
                <w:sz w:val="22"/>
                <w:szCs w:val="22"/>
                <w:lang w:val="ro-MO"/>
              </w:rPr>
              <w:t xml:space="preserve"> </w:t>
            </w:r>
            <w:r w:rsidR="00F16D57" w:rsidRPr="004C4648">
              <w:rPr>
                <w:color w:val="000000"/>
                <w:sz w:val="22"/>
                <w:szCs w:val="22"/>
                <w:lang w:val="ro-MO"/>
              </w:rPr>
              <w:t>Servicii de curăţenie   3 ori  în zi, bloc CMF-6</w:t>
            </w:r>
          </w:p>
        </w:tc>
        <w:tc>
          <w:tcPr>
            <w:tcW w:w="1134" w:type="dxa"/>
            <w:tcBorders>
              <w:top w:val="single" w:sz="4" w:space="0" w:color="auto"/>
              <w:left w:val="single" w:sz="4" w:space="0" w:color="auto"/>
              <w:bottom w:val="single" w:sz="4" w:space="0" w:color="auto"/>
              <w:right w:val="single" w:sz="4" w:space="0" w:color="auto"/>
            </w:tcBorders>
            <w:vAlign w:val="center"/>
          </w:tcPr>
          <w:p w:rsidR="00F16D57" w:rsidRPr="00F16D57" w:rsidRDefault="00F16D57" w:rsidP="00F16D57">
            <w:pPr>
              <w:jc w:val="center"/>
              <w:rPr>
                <w:sz w:val="24"/>
                <w:szCs w:val="24"/>
              </w:rPr>
            </w:pPr>
            <w:r w:rsidRPr="00F16D57">
              <w:rPr>
                <w:color w:val="000000"/>
                <w:sz w:val="24"/>
                <w:szCs w:val="24"/>
                <w:vertAlign w:val="superscript"/>
                <w:lang w:val="ro-MO" w:eastAsia="en-US"/>
              </w:rPr>
              <w:t>m2</w:t>
            </w:r>
          </w:p>
        </w:tc>
        <w:tc>
          <w:tcPr>
            <w:tcW w:w="1276" w:type="dxa"/>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spacing w:after="200"/>
              <w:jc w:val="center"/>
              <w:rPr>
                <w:color w:val="000000"/>
                <w:sz w:val="22"/>
                <w:szCs w:val="22"/>
                <w:lang w:val="ro-MO" w:eastAsia="en-US"/>
              </w:rPr>
            </w:pPr>
            <w:r w:rsidRPr="004C4648">
              <w:rPr>
                <w:color w:val="000000"/>
                <w:sz w:val="22"/>
                <w:szCs w:val="22"/>
                <w:lang w:val="ro-MO"/>
              </w:rPr>
              <w:t>341,6</w:t>
            </w:r>
          </w:p>
        </w:tc>
        <w:tc>
          <w:tcPr>
            <w:tcW w:w="3544" w:type="dxa"/>
            <w:tcBorders>
              <w:top w:val="single" w:sz="4" w:space="0" w:color="auto"/>
              <w:left w:val="single" w:sz="4" w:space="0" w:color="auto"/>
              <w:bottom w:val="single" w:sz="4" w:space="0" w:color="auto"/>
              <w:right w:val="single" w:sz="4" w:space="0" w:color="auto"/>
            </w:tcBorders>
          </w:tcPr>
          <w:p w:rsidR="00F16D57" w:rsidRPr="004C4648" w:rsidRDefault="00F16D57" w:rsidP="00AA3DE5">
            <w:pPr>
              <w:rPr>
                <w:color w:val="000000"/>
                <w:sz w:val="22"/>
                <w:szCs w:val="22"/>
                <w:lang w:val="ro-MO"/>
              </w:rPr>
            </w:pPr>
            <w:r w:rsidRPr="004C4648">
              <w:rPr>
                <w:color w:val="000000"/>
                <w:sz w:val="22"/>
                <w:szCs w:val="22"/>
                <w:lang w:val="ro-MO"/>
              </w:rPr>
              <w:t>Conform Anexei nr.1</w:t>
            </w:r>
            <w:r w:rsidR="00AA3DE5">
              <w:rPr>
                <w:color w:val="000000"/>
                <w:sz w:val="22"/>
                <w:szCs w:val="22"/>
                <w:lang w:val="ro-MO"/>
              </w:rPr>
              <w:t>3</w:t>
            </w:r>
            <w:r w:rsidRPr="004C4648">
              <w:rPr>
                <w:color w:val="000000"/>
                <w:sz w:val="22"/>
                <w:szCs w:val="22"/>
                <w:lang w:val="ro-MO"/>
              </w:rPr>
              <w:t xml:space="preserve"> la contract</w:t>
            </w:r>
          </w:p>
        </w:tc>
      </w:tr>
    </w:tbl>
    <w:p w:rsidR="00F16D57" w:rsidRPr="004C4648" w:rsidRDefault="00F16D57" w:rsidP="00F16D57">
      <w:pPr>
        <w:rPr>
          <w:sz w:val="22"/>
          <w:szCs w:val="22"/>
          <w:lang w:val="ro-MO"/>
        </w:rPr>
      </w:pPr>
    </w:p>
    <w:p w:rsidR="00F16D57" w:rsidRPr="004C4648" w:rsidRDefault="00F16D57" w:rsidP="00F16D57">
      <w:pPr>
        <w:rPr>
          <w:sz w:val="22"/>
          <w:szCs w:val="22"/>
          <w:lang w:val="ro-MO"/>
        </w:rPr>
      </w:pPr>
    </w:p>
    <w:tbl>
      <w:tblPr>
        <w:tblW w:w="5251"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52"/>
        <w:gridCol w:w="5197"/>
      </w:tblGrid>
      <w:tr w:rsidR="00F16D57" w:rsidRPr="004C4648" w:rsidTr="002C3329">
        <w:tc>
          <w:tcPr>
            <w:tcW w:w="5000" w:type="pct"/>
            <w:gridSpan w:val="2"/>
            <w:tcBorders>
              <w:top w:val="single" w:sz="4" w:space="0" w:color="auto"/>
              <w:left w:val="single" w:sz="4" w:space="0" w:color="auto"/>
              <w:bottom w:val="single" w:sz="4" w:space="0" w:color="auto"/>
              <w:right w:val="single" w:sz="4" w:space="0" w:color="auto"/>
            </w:tcBorders>
          </w:tcPr>
          <w:p w:rsidR="00F16D57" w:rsidRPr="004C4648" w:rsidRDefault="00F16D57" w:rsidP="002C3329">
            <w:pPr>
              <w:tabs>
                <w:tab w:val="left" w:pos="4680"/>
                <w:tab w:val="left" w:pos="7020"/>
              </w:tabs>
              <w:suppressAutoHyphens/>
              <w:jc w:val="center"/>
              <w:rPr>
                <w:rFonts w:eastAsia="PMingLiU"/>
                <w:sz w:val="22"/>
                <w:szCs w:val="22"/>
                <w:lang w:val="ro-MO" w:eastAsia="zh-CN"/>
              </w:rPr>
            </w:pPr>
            <w:r w:rsidRPr="004C4648">
              <w:rPr>
                <w:b/>
                <w:sz w:val="22"/>
                <w:szCs w:val="22"/>
                <w:lang w:val="ro-MO"/>
              </w:rPr>
              <w:t>Semnăturile părţilor</w:t>
            </w:r>
          </w:p>
        </w:tc>
      </w:tr>
      <w:tr w:rsidR="00F16D57" w:rsidRPr="004C4648" w:rsidTr="002C3329">
        <w:tc>
          <w:tcPr>
            <w:tcW w:w="2489" w:type="pct"/>
            <w:tcBorders>
              <w:top w:val="single" w:sz="4" w:space="0" w:color="auto"/>
              <w:left w:val="single" w:sz="4" w:space="0" w:color="auto"/>
              <w:bottom w:val="single" w:sz="4" w:space="0" w:color="auto"/>
              <w:right w:val="single" w:sz="4" w:space="0" w:color="auto"/>
            </w:tcBorders>
          </w:tcPr>
          <w:p w:rsidR="00F16D57" w:rsidRPr="004C4648" w:rsidRDefault="00F16D57" w:rsidP="00F16D57">
            <w:pPr>
              <w:tabs>
                <w:tab w:val="left" w:pos="4680"/>
                <w:tab w:val="left" w:pos="7020"/>
              </w:tabs>
              <w:suppressAutoHyphens/>
              <w:jc w:val="both"/>
              <w:rPr>
                <w:rFonts w:eastAsia="PMingLiU"/>
                <w:color w:val="000000"/>
                <w:sz w:val="22"/>
                <w:szCs w:val="22"/>
                <w:lang w:val="ro-MO" w:eastAsia="zh-CN"/>
              </w:rPr>
            </w:pPr>
            <w:r w:rsidRPr="004C4648">
              <w:rPr>
                <w:color w:val="000000"/>
                <w:sz w:val="22"/>
                <w:szCs w:val="22"/>
                <w:lang w:val="ro-MO"/>
              </w:rPr>
              <w:t xml:space="preserve">Prestatorul </w:t>
            </w:r>
            <w:r>
              <w:rPr>
                <w:color w:val="000000"/>
                <w:sz w:val="22"/>
                <w:szCs w:val="22"/>
                <w:lang w:val="ro-MO"/>
              </w:rPr>
              <w:t xml:space="preserve">       </w:t>
            </w:r>
            <w:r w:rsidRPr="004C4648">
              <w:rPr>
                <w:b/>
                <w:lang w:val="ro-MO"/>
              </w:rPr>
              <w:t>SRL</w:t>
            </w:r>
          </w:p>
        </w:tc>
        <w:tc>
          <w:tcPr>
            <w:tcW w:w="2511" w:type="pct"/>
            <w:tcBorders>
              <w:top w:val="single" w:sz="4" w:space="0" w:color="auto"/>
              <w:left w:val="single" w:sz="4" w:space="0" w:color="auto"/>
              <w:bottom w:val="single" w:sz="4" w:space="0" w:color="auto"/>
              <w:right w:val="single" w:sz="4" w:space="0" w:color="auto"/>
            </w:tcBorders>
          </w:tcPr>
          <w:p w:rsidR="00F16D57" w:rsidRPr="004C4648" w:rsidRDefault="00F16D57" w:rsidP="002C3329">
            <w:pPr>
              <w:tabs>
                <w:tab w:val="left" w:pos="4680"/>
                <w:tab w:val="left" w:pos="7020"/>
              </w:tabs>
              <w:suppressAutoHyphens/>
              <w:jc w:val="both"/>
              <w:rPr>
                <w:rFonts w:eastAsia="PMingLiU"/>
                <w:sz w:val="22"/>
                <w:szCs w:val="22"/>
                <w:lang w:val="ro-MO" w:eastAsia="zh-CN"/>
              </w:rPr>
            </w:pPr>
            <w:r w:rsidRPr="004C4648">
              <w:rPr>
                <w:b/>
                <w:sz w:val="22"/>
                <w:szCs w:val="22"/>
                <w:lang w:val="ro-MO"/>
              </w:rPr>
              <w:t>Beneficiarul</w:t>
            </w:r>
            <w:r w:rsidRPr="004C4648">
              <w:rPr>
                <w:rFonts w:eastAsia="PMingLiU"/>
                <w:b/>
                <w:sz w:val="22"/>
                <w:szCs w:val="22"/>
                <w:lang w:val="ro-MO" w:eastAsia="zh-CN"/>
              </w:rPr>
              <w:t xml:space="preserve"> IMSP AMT BUIUCANI</w:t>
            </w:r>
          </w:p>
        </w:tc>
      </w:tr>
      <w:tr w:rsidR="00F16D57" w:rsidRPr="004C4648" w:rsidTr="002C3329">
        <w:trPr>
          <w:trHeight w:val="749"/>
        </w:trPr>
        <w:tc>
          <w:tcPr>
            <w:tcW w:w="2489" w:type="pct"/>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tabs>
                <w:tab w:val="left" w:pos="4680"/>
                <w:tab w:val="left" w:pos="7020"/>
              </w:tabs>
              <w:suppressAutoHyphens/>
              <w:rPr>
                <w:rFonts w:eastAsia="PMingLiU"/>
                <w:sz w:val="22"/>
                <w:szCs w:val="22"/>
                <w:lang w:val="ro-MO" w:eastAsia="zh-CN"/>
              </w:rPr>
            </w:pPr>
            <w:r w:rsidRPr="004C4648">
              <w:rPr>
                <w:sz w:val="22"/>
                <w:szCs w:val="22"/>
                <w:lang w:val="ro-MO"/>
              </w:rPr>
              <w:t>Semnătura autorizată:</w:t>
            </w:r>
          </w:p>
        </w:tc>
        <w:tc>
          <w:tcPr>
            <w:tcW w:w="2511" w:type="pct"/>
            <w:tcBorders>
              <w:top w:val="single" w:sz="4" w:space="0" w:color="auto"/>
              <w:left w:val="single" w:sz="4" w:space="0" w:color="auto"/>
              <w:bottom w:val="single" w:sz="4" w:space="0" w:color="auto"/>
              <w:right w:val="single" w:sz="4" w:space="0" w:color="auto"/>
            </w:tcBorders>
            <w:vAlign w:val="center"/>
          </w:tcPr>
          <w:p w:rsidR="00F16D57" w:rsidRPr="004C4648" w:rsidRDefault="00F16D57" w:rsidP="002C3329">
            <w:pPr>
              <w:tabs>
                <w:tab w:val="left" w:pos="4680"/>
                <w:tab w:val="left" w:pos="7020"/>
              </w:tabs>
              <w:suppressAutoHyphens/>
              <w:rPr>
                <w:rFonts w:eastAsia="PMingLiU"/>
                <w:sz w:val="22"/>
                <w:szCs w:val="22"/>
                <w:lang w:val="ro-MO" w:eastAsia="zh-CN"/>
              </w:rPr>
            </w:pPr>
            <w:r w:rsidRPr="004C4648">
              <w:rPr>
                <w:sz w:val="22"/>
                <w:szCs w:val="22"/>
                <w:lang w:val="ro-MO"/>
              </w:rPr>
              <w:t>Semnătura autorizată:</w:t>
            </w:r>
          </w:p>
        </w:tc>
      </w:tr>
      <w:tr w:rsidR="00F16D57" w:rsidRPr="004C4648" w:rsidTr="002C3329">
        <w:tc>
          <w:tcPr>
            <w:tcW w:w="2489" w:type="pct"/>
            <w:tcBorders>
              <w:top w:val="single" w:sz="4" w:space="0" w:color="auto"/>
              <w:left w:val="single" w:sz="4" w:space="0" w:color="auto"/>
              <w:bottom w:val="single" w:sz="4" w:space="0" w:color="auto"/>
              <w:right w:val="single" w:sz="4" w:space="0" w:color="auto"/>
            </w:tcBorders>
          </w:tcPr>
          <w:p w:rsidR="00F16D57" w:rsidRPr="004C4648" w:rsidRDefault="00F16D57" w:rsidP="002C3329">
            <w:pPr>
              <w:tabs>
                <w:tab w:val="left" w:pos="4680"/>
                <w:tab w:val="left" w:pos="7020"/>
              </w:tabs>
              <w:suppressAutoHyphens/>
              <w:jc w:val="both"/>
              <w:rPr>
                <w:rFonts w:eastAsia="PMingLiU"/>
                <w:sz w:val="22"/>
                <w:szCs w:val="22"/>
                <w:lang w:val="ro-MO" w:eastAsia="zh-CN"/>
              </w:rPr>
            </w:pPr>
            <w:r w:rsidRPr="004C4648">
              <w:rPr>
                <w:sz w:val="22"/>
                <w:szCs w:val="22"/>
                <w:lang w:val="ro-MO"/>
              </w:rPr>
              <w:t xml:space="preserve">           L.Ş.</w:t>
            </w:r>
          </w:p>
        </w:tc>
        <w:tc>
          <w:tcPr>
            <w:tcW w:w="2511" w:type="pct"/>
            <w:tcBorders>
              <w:top w:val="single" w:sz="4" w:space="0" w:color="auto"/>
              <w:left w:val="single" w:sz="4" w:space="0" w:color="auto"/>
              <w:bottom w:val="single" w:sz="4" w:space="0" w:color="auto"/>
              <w:right w:val="single" w:sz="4" w:space="0" w:color="auto"/>
            </w:tcBorders>
          </w:tcPr>
          <w:p w:rsidR="00F16D57" w:rsidRPr="004C4648" w:rsidRDefault="00F16D57" w:rsidP="002C3329">
            <w:pPr>
              <w:tabs>
                <w:tab w:val="left" w:pos="4680"/>
                <w:tab w:val="left" w:pos="7020"/>
              </w:tabs>
              <w:suppressAutoHyphens/>
              <w:jc w:val="both"/>
              <w:rPr>
                <w:rFonts w:eastAsia="PMingLiU"/>
                <w:sz w:val="22"/>
                <w:szCs w:val="22"/>
                <w:lang w:val="ro-MO" w:eastAsia="zh-CN"/>
              </w:rPr>
            </w:pPr>
            <w:r>
              <w:rPr>
                <w:sz w:val="22"/>
                <w:szCs w:val="22"/>
                <w:lang w:val="ro-MO"/>
              </w:rPr>
              <w:t xml:space="preserve">     </w:t>
            </w:r>
            <w:r w:rsidRPr="004C4648">
              <w:rPr>
                <w:sz w:val="22"/>
                <w:szCs w:val="22"/>
                <w:lang w:val="ro-MO"/>
              </w:rPr>
              <w:t>L.Ş.</w:t>
            </w:r>
          </w:p>
        </w:tc>
      </w:tr>
    </w:tbl>
    <w:p w:rsidR="00F16D57" w:rsidRPr="004C4648" w:rsidRDefault="00F16D57" w:rsidP="00F16D57">
      <w:pPr>
        <w:jc w:val="both"/>
        <w:rPr>
          <w:sz w:val="22"/>
          <w:szCs w:val="22"/>
          <w:lang w:val="ro-MO"/>
        </w:rPr>
      </w:pPr>
      <w:r w:rsidRPr="004C4648">
        <w:rPr>
          <w:sz w:val="22"/>
          <w:szCs w:val="22"/>
          <w:lang w:val="ro-MO"/>
        </w:rPr>
        <w:t xml:space="preserve"> </w:t>
      </w: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2"/>
          <w:szCs w:val="22"/>
          <w:lang w:val="ro-MO"/>
        </w:rPr>
      </w:pPr>
    </w:p>
    <w:p w:rsidR="00F16D57" w:rsidRPr="004C4648" w:rsidRDefault="00F16D57" w:rsidP="00F16D57">
      <w:pPr>
        <w:rPr>
          <w:sz w:val="28"/>
          <w:szCs w:val="28"/>
          <w:lang w:val="ro-MO"/>
        </w:rPr>
      </w:pPr>
    </w:p>
    <w:p w:rsidR="00F16D57" w:rsidRPr="004C4648" w:rsidRDefault="00F16D57" w:rsidP="00F16D57">
      <w:pPr>
        <w:rPr>
          <w:sz w:val="28"/>
          <w:szCs w:val="28"/>
          <w:lang w:val="ro-MO"/>
        </w:rPr>
      </w:pPr>
    </w:p>
    <w:p w:rsidR="00F16D57" w:rsidRPr="004C4648" w:rsidRDefault="00F16D57" w:rsidP="00F16D57">
      <w:pPr>
        <w:rPr>
          <w:sz w:val="28"/>
          <w:szCs w:val="28"/>
          <w:lang w:val="ro-MO"/>
        </w:rPr>
      </w:pPr>
    </w:p>
    <w:p w:rsidR="00F16D57" w:rsidRPr="004C4648" w:rsidRDefault="00F16D57" w:rsidP="00F16D57">
      <w:pPr>
        <w:rPr>
          <w:sz w:val="28"/>
          <w:szCs w:val="28"/>
          <w:lang w:val="ro-MO"/>
        </w:rPr>
      </w:pPr>
    </w:p>
    <w:p w:rsidR="00F16D57" w:rsidRPr="004C4648" w:rsidRDefault="00F16D57" w:rsidP="00F16D57">
      <w:pPr>
        <w:rPr>
          <w:sz w:val="28"/>
          <w:szCs w:val="28"/>
          <w:lang w:val="ro-MO"/>
        </w:rPr>
      </w:pPr>
    </w:p>
    <w:p w:rsidR="00F16D57" w:rsidRDefault="00F16D57" w:rsidP="00F16D57">
      <w:pPr>
        <w:jc w:val="right"/>
        <w:rPr>
          <w:sz w:val="28"/>
          <w:szCs w:val="28"/>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Pr="00313176" w:rsidRDefault="00F16D57" w:rsidP="00F16D57">
      <w:pPr>
        <w:jc w:val="right"/>
        <w:rPr>
          <w:lang w:val="ro-MO"/>
        </w:rPr>
      </w:pPr>
      <w:r w:rsidRPr="00313176">
        <w:rPr>
          <w:lang w:val="ro-MO"/>
        </w:rPr>
        <w:t>Anexa nr.</w:t>
      </w:r>
      <w:r>
        <w:rPr>
          <w:lang w:val="ro-MO"/>
        </w:rPr>
        <w:t>2</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313176" w:rsidRDefault="00F16D57" w:rsidP="00F16D57">
      <w:pPr>
        <w:jc w:val="right"/>
        <w:rPr>
          <w:lang w:val="ro-MO"/>
        </w:rPr>
      </w:pPr>
    </w:p>
    <w:p w:rsidR="00F16D57" w:rsidRPr="004C4648" w:rsidRDefault="00F16D57" w:rsidP="00F16D57">
      <w:pPr>
        <w:jc w:val="center"/>
        <w:rPr>
          <w:b/>
          <w:sz w:val="24"/>
          <w:szCs w:val="24"/>
          <w:lang w:val="ro-MO"/>
        </w:rPr>
      </w:pPr>
      <w:r w:rsidRPr="004C4648">
        <w:rPr>
          <w:b/>
          <w:sz w:val="24"/>
          <w:szCs w:val="24"/>
          <w:lang w:val="ro-MO"/>
        </w:rPr>
        <w:t>Încăperile unde necesită a fi efectuată curăţenia 1 dată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F16D57" w:rsidRPr="000678A9" w:rsidTr="002C3329">
        <w:trPr>
          <w:trHeight w:val="135"/>
        </w:trPr>
        <w:tc>
          <w:tcPr>
            <w:tcW w:w="9916" w:type="dxa"/>
          </w:tcPr>
          <w:p w:rsidR="00F16D57" w:rsidRPr="00485A51" w:rsidRDefault="00F16D57" w:rsidP="002C3329">
            <w:pPr>
              <w:pStyle w:val="aa"/>
              <w:autoSpaceDE w:val="0"/>
              <w:autoSpaceDN w:val="0"/>
              <w:adjustRightInd w:val="0"/>
              <w:ind w:left="0"/>
              <w:jc w:val="both"/>
              <w:rPr>
                <w:b/>
                <w:color w:val="C00000"/>
                <w:lang w:val="it-IT"/>
              </w:rPr>
            </w:pPr>
            <w:r>
              <w:rPr>
                <w:b/>
                <w:lang w:val="ro-MO"/>
              </w:rPr>
              <w:t xml:space="preserve">                                              </w:t>
            </w:r>
            <w:r w:rsidRPr="00485A51">
              <w:rPr>
                <w:b/>
                <w:lang w:val="ro-MO"/>
              </w:rPr>
              <w:t xml:space="preserve">Bloc CCD - </w:t>
            </w:r>
            <w:r w:rsidRPr="00485A51">
              <w:rPr>
                <w:b/>
                <w:bCs/>
                <w:color w:val="C00000"/>
                <w:lang w:val="it-IT"/>
              </w:rPr>
              <w:t>ZONE CU RISC SCĂZUT</w:t>
            </w:r>
          </w:p>
        </w:tc>
      </w:tr>
      <w:tr w:rsidR="00F16D57" w:rsidRPr="004C4648" w:rsidTr="002C3329">
        <w:trPr>
          <w:trHeight w:val="135"/>
        </w:trPr>
        <w:tc>
          <w:tcPr>
            <w:tcW w:w="9916" w:type="dxa"/>
          </w:tcPr>
          <w:p w:rsidR="00F16D57" w:rsidRPr="00313176" w:rsidRDefault="00F16D57" w:rsidP="002C3329">
            <w:pPr>
              <w:jc w:val="center"/>
              <w:rPr>
                <w:lang w:val="ro-MO"/>
              </w:rPr>
            </w:pPr>
            <w:r w:rsidRPr="00313176">
              <w:rPr>
                <w:lang w:val="ro-MO"/>
              </w:rPr>
              <w:t>Etajul-demosol</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WC personal medical-12.0m</w:t>
            </w:r>
          </w:p>
        </w:tc>
      </w:tr>
      <w:tr w:rsidR="00F16D57" w:rsidRPr="00BB2779" w:rsidTr="002C3329">
        <w:trPr>
          <w:trHeight w:val="135"/>
        </w:trPr>
        <w:tc>
          <w:tcPr>
            <w:tcW w:w="9916" w:type="dxa"/>
          </w:tcPr>
          <w:p w:rsidR="00F16D57" w:rsidRPr="00AD1693" w:rsidRDefault="00F16D57" w:rsidP="002C3329">
            <w:pPr>
              <w:rPr>
                <w:lang w:val="ro-RO"/>
              </w:rPr>
            </w:pPr>
            <w:r>
              <w:rPr>
                <w:lang w:val="ro-RO"/>
              </w:rPr>
              <w:t xml:space="preserve"> Bir.7</w:t>
            </w:r>
            <w:r w:rsidRPr="00AD1693">
              <w:rPr>
                <w:lang w:val="ro-RO"/>
              </w:rPr>
              <w:t>Autoclavare -14,0m</w:t>
            </w:r>
          </w:p>
        </w:tc>
      </w:tr>
      <w:tr w:rsidR="00F16D57" w:rsidRPr="000678A9" w:rsidTr="002C3329">
        <w:trPr>
          <w:trHeight w:val="135"/>
        </w:trPr>
        <w:tc>
          <w:tcPr>
            <w:tcW w:w="9916" w:type="dxa"/>
          </w:tcPr>
          <w:p w:rsidR="00F16D57" w:rsidRPr="00AD1693" w:rsidRDefault="00F16D57" w:rsidP="002C3329">
            <w:pPr>
              <w:rPr>
                <w:lang w:val="ro-RO"/>
              </w:rPr>
            </w:pPr>
            <w:r>
              <w:rPr>
                <w:lang w:val="ro-RO"/>
              </w:rPr>
              <w:t>Sala de odihna a personalului medical</w:t>
            </w:r>
            <w:r w:rsidRPr="00AD1693">
              <w:rPr>
                <w:lang w:val="ro-RO"/>
              </w:rPr>
              <w:t>-14.8m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Cab.4-25,6m</w:t>
            </w:r>
            <w:r>
              <w:rPr>
                <w:lang w:val="ro-RO"/>
              </w:rPr>
              <w:t xml:space="preserve">  </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Cab.6-12,8m</w:t>
            </w:r>
            <w:r>
              <w:rPr>
                <w:lang w:val="ro-RO"/>
              </w:rPr>
              <w:t xml:space="preserve">  </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Cab.7-14,0m</w:t>
            </w:r>
            <w:r>
              <w:rPr>
                <w:lang w:val="ro-RO"/>
              </w:rPr>
              <w:t xml:space="preserve">  </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Cab.10-13,7m</w:t>
            </w:r>
            <w:r>
              <w:rPr>
                <w:lang w:val="ro-RO"/>
              </w:rPr>
              <w:t xml:space="preserve">   </w:t>
            </w:r>
          </w:p>
        </w:tc>
      </w:tr>
      <w:tr w:rsidR="00F16D57" w:rsidRPr="00BB2779" w:rsidTr="002C3329">
        <w:trPr>
          <w:trHeight w:val="135"/>
        </w:trPr>
        <w:tc>
          <w:tcPr>
            <w:tcW w:w="9916" w:type="dxa"/>
          </w:tcPr>
          <w:p w:rsidR="00F16D57" w:rsidRPr="00AD1693" w:rsidRDefault="00F16D57" w:rsidP="002C3329">
            <w:pPr>
              <w:rPr>
                <w:lang w:val="ro-RO"/>
              </w:rPr>
            </w:pPr>
            <w:r>
              <w:rPr>
                <w:lang w:val="ro-RO"/>
              </w:rPr>
              <w:t>Spalatoria -10,7m</w:t>
            </w:r>
          </w:p>
        </w:tc>
      </w:tr>
      <w:tr w:rsidR="00F16D57" w:rsidRPr="00BB2779" w:rsidTr="002C3329">
        <w:trPr>
          <w:trHeight w:val="135"/>
        </w:trPr>
        <w:tc>
          <w:tcPr>
            <w:tcW w:w="9916" w:type="dxa"/>
          </w:tcPr>
          <w:p w:rsidR="00F16D57" w:rsidRPr="00AD1693" w:rsidRDefault="00F16D57" w:rsidP="002C3329">
            <w:pPr>
              <w:jc w:val="both"/>
              <w:rPr>
                <w:lang w:val="ro-RO"/>
              </w:rPr>
            </w:pPr>
            <w:r w:rsidRPr="00AD1693">
              <w:rPr>
                <w:lang w:val="ro-RO"/>
              </w:rPr>
              <w:t>Total:117,6m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 xml:space="preserve">                                                                                    Etajul 1</w:t>
            </w:r>
          </w:p>
        </w:tc>
      </w:tr>
      <w:tr w:rsidR="00F16D57" w:rsidRPr="00BB2779" w:rsidTr="002C3329">
        <w:trPr>
          <w:trHeight w:val="135"/>
        </w:trPr>
        <w:tc>
          <w:tcPr>
            <w:tcW w:w="9916" w:type="dxa"/>
            <w:shd w:val="clear" w:color="auto" w:fill="FFFFFF"/>
          </w:tcPr>
          <w:p w:rsidR="00F16D57" w:rsidRPr="00AD1693" w:rsidRDefault="00F16D57" w:rsidP="002C3329">
            <w:pPr>
              <w:rPr>
                <w:lang w:val="ro-RO"/>
              </w:rPr>
            </w:pPr>
            <w:r>
              <w:rPr>
                <w:lang w:val="ro-RO"/>
              </w:rPr>
              <w:t>Registratura +Casa</w:t>
            </w:r>
            <w:r w:rsidRPr="00AD1693">
              <w:rPr>
                <w:lang w:val="ro-RO"/>
              </w:rPr>
              <w:t xml:space="preserve"> </w:t>
            </w:r>
            <w:r>
              <w:rPr>
                <w:lang w:val="ro-RO"/>
              </w:rPr>
              <w:t>85,2m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Paznic-5,5m</w:t>
            </w:r>
          </w:p>
        </w:tc>
      </w:tr>
      <w:tr w:rsidR="00F16D57" w:rsidRPr="00BB2779" w:rsidTr="002C3329">
        <w:trPr>
          <w:trHeight w:val="135"/>
        </w:trPr>
        <w:tc>
          <w:tcPr>
            <w:tcW w:w="9916" w:type="dxa"/>
          </w:tcPr>
          <w:p w:rsidR="00F16D57" w:rsidRPr="00AD1693" w:rsidRDefault="00F16D57" w:rsidP="002C3329">
            <w:pPr>
              <w:rPr>
                <w:lang w:val="ro-RO"/>
              </w:rPr>
            </w:pPr>
            <w:r>
              <w:rPr>
                <w:lang w:val="ro-RO"/>
              </w:rPr>
              <w:t xml:space="preserve">Total:90 </w:t>
            </w:r>
            <w:r w:rsidRPr="00AD1693">
              <w:rPr>
                <w:lang w:val="ro-RO"/>
              </w:rPr>
              <w:t xml:space="preserve"> 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 xml:space="preserve">                                                                                  ETAJUL 2</w:t>
            </w:r>
          </w:p>
        </w:tc>
      </w:tr>
      <w:tr w:rsidR="00F16D57" w:rsidRPr="000678A9" w:rsidTr="002C3329">
        <w:trPr>
          <w:trHeight w:val="135"/>
        </w:trPr>
        <w:tc>
          <w:tcPr>
            <w:tcW w:w="9916" w:type="dxa"/>
            <w:shd w:val="clear" w:color="auto" w:fill="FFFFFF"/>
          </w:tcPr>
          <w:p w:rsidR="00F16D57" w:rsidRPr="00AD1693" w:rsidRDefault="00F16D57" w:rsidP="002C3329">
            <w:pPr>
              <w:jc w:val="both"/>
              <w:rPr>
                <w:lang w:val="ro-RO"/>
              </w:rPr>
            </w:pPr>
            <w:r>
              <w:rPr>
                <w:lang w:val="ro-RO"/>
              </w:rPr>
              <w:t>Sala de odihna a personalului medical(anexa)15,08 m</w:t>
            </w:r>
          </w:p>
        </w:tc>
      </w:tr>
      <w:tr w:rsidR="00F16D57" w:rsidRPr="00BB2779" w:rsidTr="002C3329">
        <w:trPr>
          <w:trHeight w:val="135"/>
        </w:trPr>
        <w:tc>
          <w:tcPr>
            <w:tcW w:w="9916" w:type="dxa"/>
          </w:tcPr>
          <w:p w:rsidR="00F16D57" w:rsidRPr="00AD1693" w:rsidRDefault="00F16D57" w:rsidP="002C3329">
            <w:pPr>
              <w:jc w:val="both"/>
              <w:rPr>
                <w:lang w:val="ro-RO"/>
              </w:rPr>
            </w:pPr>
            <w:r>
              <w:rPr>
                <w:lang w:val="ro-RO"/>
              </w:rPr>
              <w:t>Bir.212sef sectie13.92</w:t>
            </w:r>
          </w:p>
        </w:tc>
      </w:tr>
      <w:tr w:rsidR="00F16D57" w:rsidRPr="00BB2779" w:rsidTr="002C3329">
        <w:trPr>
          <w:trHeight w:val="135"/>
        </w:trPr>
        <w:tc>
          <w:tcPr>
            <w:tcW w:w="9916" w:type="dxa"/>
          </w:tcPr>
          <w:p w:rsidR="00F16D57" w:rsidRDefault="00F16D57" w:rsidP="002C3329">
            <w:pPr>
              <w:jc w:val="both"/>
              <w:rPr>
                <w:lang w:val="ro-RO"/>
              </w:rPr>
            </w:pPr>
            <w:r>
              <w:rPr>
                <w:lang w:val="ro-RO"/>
              </w:rPr>
              <w:t>Bir .213as.superioara 13,92</w:t>
            </w:r>
          </w:p>
        </w:tc>
      </w:tr>
      <w:tr w:rsidR="00F16D57" w:rsidRPr="00BB2779" w:rsidTr="002C3329">
        <w:trPr>
          <w:trHeight w:val="135"/>
        </w:trPr>
        <w:tc>
          <w:tcPr>
            <w:tcW w:w="9916" w:type="dxa"/>
            <w:shd w:val="clear" w:color="auto" w:fill="FFFFFF"/>
          </w:tcPr>
          <w:p w:rsidR="00F16D57" w:rsidRPr="00AD1693" w:rsidRDefault="00F16D57" w:rsidP="002C3329">
            <w:pPr>
              <w:jc w:val="both"/>
              <w:rPr>
                <w:lang w:val="ro-RO"/>
              </w:rPr>
            </w:pPr>
            <w:r>
              <w:rPr>
                <w:lang w:val="ro-RO"/>
              </w:rPr>
              <w:t xml:space="preserve">Total: 42,92 </w:t>
            </w:r>
            <w:r w:rsidRPr="00AD1693">
              <w:rPr>
                <w:lang w:val="ro-RO"/>
              </w:rPr>
              <w:t>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 xml:space="preserve">                                                                                    ETAJUL 3</w:t>
            </w:r>
          </w:p>
        </w:tc>
      </w:tr>
      <w:tr w:rsidR="00F16D57" w:rsidRPr="000678A9" w:rsidTr="002C3329">
        <w:trPr>
          <w:trHeight w:val="135"/>
        </w:trPr>
        <w:tc>
          <w:tcPr>
            <w:tcW w:w="9916" w:type="dxa"/>
          </w:tcPr>
          <w:p w:rsidR="00F16D57" w:rsidRPr="00AD1693" w:rsidRDefault="00F16D57" w:rsidP="002C3329">
            <w:pPr>
              <w:rPr>
                <w:lang w:val="ro-RO"/>
              </w:rPr>
            </w:pPr>
            <w:r>
              <w:rPr>
                <w:lang w:val="ro-RO"/>
              </w:rPr>
              <w:t>Sala de lucru a personalului medical(anexa) 15.08m</w:t>
            </w:r>
          </w:p>
        </w:tc>
      </w:tr>
      <w:tr w:rsidR="00F16D57" w:rsidRPr="003573FC" w:rsidTr="002C3329">
        <w:trPr>
          <w:trHeight w:val="135"/>
        </w:trPr>
        <w:tc>
          <w:tcPr>
            <w:tcW w:w="9916" w:type="dxa"/>
          </w:tcPr>
          <w:p w:rsidR="00F16D57" w:rsidRDefault="00F16D57" w:rsidP="002C3329">
            <w:pPr>
              <w:rPr>
                <w:lang w:val="ro-RO"/>
              </w:rPr>
            </w:pPr>
            <w:r>
              <w:rPr>
                <w:lang w:val="ro-RO"/>
              </w:rPr>
              <w:t>Bir.310 sef sectie13,92m</w:t>
            </w:r>
          </w:p>
        </w:tc>
      </w:tr>
      <w:tr w:rsidR="00F16D57" w:rsidRPr="003573FC" w:rsidTr="002C3329">
        <w:trPr>
          <w:trHeight w:val="135"/>
        </w:trPr>
        <w:tc>
          <w:tcPr>
            <w:tcW w:w="9916" w:type="dxa"/>
          </w:tcPr>
          <w:p w:rsidR="00F16D57" w:rsidRDefault="00F16D57" w:rsidP="002C3329">
            <w:pPr>
              <w:rPr>
                <w:lang w:val="ro-RO"/>
              </w:rPr>
            </w:pPr>
            <w:r>
              <w:rPr>
                <w:lang w:val="ro-RO"/>
              </w:rPr>
              <w:t>Bir.311 as.superioara 13,92 m</w:t>
            </w:r>
          </w:p>
        </w:tc>
      </w:tr>
      <w:tr w:rsidR="00F16D57" w:rsidRPr="00BB2779" w:rsidTr="002C3329">
        <w:trPr>
          <w:trHeight w:val="135"/>
        </w:trPr>
        <w:tc>
          <w:tcPr>
            <w:tcW w:w="9916" w:type="dxa"/>
            <w:shd w:val="clear" w:color="auto" w:fill="FFFFFF"/>
          </w:tcPr>
          <w:p w:rsidR="00F16D57" w:rsidRPr="00AD1693" w:rsidRDefault="00F16D57" w:rsidP="002C3329">
            <w:pPr>
              <w:rPr>
                <w:lang w:val="ro-RO"/>
              </w:rPr>
            </w:pPr>
            <w:r w:rsidRPr="00AD1693">
              <w:rPr>
                <w:lang w:val="ro-RO"/>
              </w:rPr>
              <w:t>Total:</w:t>
            </w:r>
            <w:r>
              <w:rPr>
                <w:lang w:val="ro-RO"/>
              </w:rPr>
              <w:t xml:space="preserve"> 42,92m</w:t>
            </w:r>
          </w:p>
        </w:tc>
      </w:tr>
      <w:tr w:rsidR="00F16D57" w:rsidRPr="00BB2779" w:rsidTr="002C3329">
        <w:trPr>
          <w:trHeight w:val="135"/>
        </w:trPr>
        <w:tc>
          <w:tcPr>
            <w:tcW w:w="9916" w:type="dxa"/>
          </w:tcPr>
          <w:p w:rsidR="00F16D57" w:rsidRPr="00AD1693" w:rsidRDefault="00F16D57" w:rsidP="002C3329">
            <w:pPr>
              <w:rPr>
                <w:lang w:val="ro-RO"/>
              </w:rPr>
            </w:pPr>
            <w:r w:rsidRPr="00AD1693">
              <w:rPr>
                <w:lang w:val="ro-RO"/>
              </w:rPr>
              <w:t xml:space="preserve">                                                                                       ETAJUL 4</w:t>
            </w:r>
          </w:p>
        </w:tc>
      </w:tr>
      <w:tr w:rsidR="00F16D57" w:rsidRPr="000678A9" w:rsidTr="002C3329">
        <w:trPr>
          <w:trHeight w:val="135"/>
        </w:trPr>
        <w:tc>
          <w:tcPr>
            <w:tcW w:w="9916" w:type="dxa"/>
          </w:tcPr>
          <w:p w:rsidR="00F16D57" w:rsidRPr="00AD1693" w:rsidRDefault="00F16D57" w:rsidP="002C3329">
            <w:pPr>
              <w:rPr>
                <w:lang w:val="ro-RO"/>
              </w:rPr>
            </w:pPr>
            <w:r>
              <w:rPr>
                <w:lang w:val="ro-RO"/>
              </w:rPr>
              <w:t>Bir.404</w:t>
            </w:r>
            <w:r w:rsidRPr="00AD1693">
              <w:rPr>
                <w:lang w:val="ro-RO"/>
              </w:rPr>
              <w:t>Şef secţie</w:t>
            </w:r>
            <w:r>
              <w:rPr>
                <w:lang w:val="ro-RO"/>
              </w:rPr>
              <w:t xml:space="preserve"> radiologie</w:t>
            </w:r>
            <w:r w:rsidRPr="00AD1693">
              <w:rPr>
                <w:lang w:val="ro-RO"/>
              </w:rPr>
              <w:t xml:space="preserve">- </w:t>
            </w:r>
            <w:r>
              <w:rPr>
                <w:lang w:val="ro-RO"/>
              </w:rPr>
              <w:t>-17</w:t>
            </w:r>
            <w:r w:rsidRPr="00AD1693">
              <w:rPr>
                <w:lang w:val="ro-RO"/>
              </w:rPr>
              <w:t>,7m</w:t>
            </w:r>
          </w:p>
        </w:tc>
      </w:tr>
      <w:tr w:rsidR="00F16D57" w:rsidRPr="000678A9" w:rsidTr="002C3329">
        <w:trPr>
          <w:trHeight w:val="135"/>
        </w:trPr>
        <w:tc>
          <w:tcPr>
            <w:tcW w:w="9916" w:type="dxa"/>
          </w:tcPr>
          <w:p w:rsidR="00F16D57" w:rsidRPr="00AD1693" w:rsidRDefault="00F16D57" w:rsidP="002C3329">
            <w:pPr>
              <w:rPr>
                <w:lang w:val="ro-RO"/>
              </w:rPr>
            </w:pPr>
            <w:r>
              <w:rPr>
                <w:lang w:val="ro-RO"/>
              </w:rPr>
              <w:t>Anexa Mama si copil -5.55m</w:t>
            </w:r>
          </w:p>
        </w:tc>
      </w:tr>
      <w:tr w:rsidR="00F16D57" w:rsidRPr="00BB2779" w:rsidTr="002C3329">
        <w:trPr>
          <w:trHeight w:val="135"/>
        </w:trPr>
        <w:tc>
          <w:tcPr>
            <w:tcW w:w="9916" w:type="dxa"/>
          </w:tcPr>
          <w:p w:rsidR="00F16D57" w:rsidRDefault="00F16D57" w:rsidP="002C3329">
            <w:pPr>
              <w:rPr>
                <w:lang w:val="ro-RO"/>
              </w:rPr>
            </w:pPr>
            <w:r>
              <w:rPr>
                <w:lang w:val="ro-RO"/>
              </w:rPr>
              <w:t>Bir.406 As.sef-14.88m</w:t>
            </w:r>
          </w:p>
        </w:tc>
      </w:tr>
      <w:tr w:rsidR="00F16D57" w:rsidRPr="00BB2779" w:rsidTr="002C3329">
        <w:trPr>
          <w:trHeight w:val="135"/>
        </w:trPr>
        <w:tc>
          <w:tcPr>
            <w:tcW w:w="9916" w:type="dxa"/>
          </w:tcPr>
          <w:p w:rsidR="00F16D57" w:rsidRDefault="00F16D57" w:rsidP="002C3329">
            <w:pPr>
              <w:rPr>
                <w:lang w:val="ro-RO"/>
              </w:rPr>
            </w:pPr>
            <w:r>
              <w:rPr>
                <w:lang w:val="ro-RO"/>
              </w:rPr>
              <w:t>Bir.407 Manager-26.88m</w:t>
            </w:r>
          </w:p>
        </w:tc>
      </w:tr>
      <w:tr w:rsidR="00F16D57" w:rsidRPr="00430828" w:rsidTr="002C3329">
        <w:trPr>
          <w:trHeight w:val="135"/>
        </w:trPr>
        <w:tc>
          <w:tcPr>
            <w:tcW w:w="9916" w:type="dxa"/>
          </w:tcPr>
          <w:p w:rsidR="00F16D57" w:rsidRPr="00AD1693" w:rsidRDefault="00F16D57" w:rsidP="002C3329">
            <w:pPr>
              <w:rPr>
                <w:lang w:val="ro-RO"/>
              </w:rPr>
            </w:pPr>
            <w:r w:rsidRPr="00AD1693">
              <w:rPr>
                <w:lang w:val="ro-RO"/>
              </w:rPr>
              <w:t>Total:</w:t>
            </w:r>
            <w:r>
              <w:rPr>
                <w:lang w:val="ro-RO"/>
              </w:rPr>
              <w:t xml:space="preserve"> 65.01 m</w:t>
            </w:r>
          </w:p>
        </w:tc>
      </w:tr>
    </w:tbl>
    <w:p w:rsidR="00F16D57" w:rsidRPr="00F16D57" w:rsidRDefault="00F16D57" w:rsidP="00F16D57">
      <w:pPr>
        <w:rPr>
          <w:b/>
          <w:lang w:val="ro-MO"/>
        </w:rPr>
      </w:pPr>
      <w:r w:rsidRPr="00F16D57">
        <w:rPr>
          <w:b/>
          <w:lang w:val="ro-MO"/>
        </w:rPr>
        <w:t>Total suprafaţa CCD-358.0 m2</w:t>
      </w:r>
      <w:r w:rsidR="0097712E">
        <w:rPr>
          <w:b/>
          <w:lang w:val="ro-MO"/>
        </w:rPr>
        <w:t xml:space="preserve">   </w:t>
      </w:r>
      <w:r w:rsidR="0097712E" w:rsidRPr="0097712E">
        <w:rPr>
          <w:b/>
          <w:color w:val="000000"/>
          <w:lang w:val="ro-MO"/>
        </w:rPr>
        <w:t xml:space="preserve">  Conform </w:t>
      </w:r>
      <w:r w:rsidR="00370342" w:rsidRPr="0097712E">
        <w:rPr>
          <w:b/>
          <w:color w:val="000000"/>
          <w:lang w:val="ro-MO"/>
        </w:rPr>
        <w:t>cerințelor</w:t>
      </w:r>
      <w:r w:rsidR="0097712E" w:rsidRPr="0097712E">
        <w:rPr>
          <w:b/>
          <w:color w:val="000000"/>
          <w:lang w:val="ro-MO"/>
        </w:rPr>
        <w:t xml:space="preserve"> stipulate in caietul de sarcini</w:t>
      </w:r>
    </w:p>
    <w:p w:rsidR="00F16D57" w:rsidRPr="00F16D57" w:rsidRDefault="00F16D57" w:rsidP="00F16D57">
      <w:pPr>
        <w:rPr>
          <w:lang w:val="ro-MO"/>
        </w:rPr>
      </w:pPr>
      <w:r w:rsidRPr="00F16D57">
        <w:rPr>
          <w:lang w:val="ro-MO"/>
        </w:rPr>
        <w:t>Servicii obligatorii:</w:t>
      </w:r>
    </w:p>
    <w:p w:rsidR="00F16D57" w:rsidRPr="00F16D57" w:rsidRDefault="00F16D57" w:rsidP="00F16D57">
      <w:pPr>
        <w:rPr>
          <w:lang w:val="ro-MO"/>
        </w:rPr>
      </w:pPr>
      <w:r w:rsidRPr="00F16D57">
        <w:rPr>
          <w:lang w:val="ro-MO"/>
        </w:rPr>
        <w:t>Curăţenia de întreţinere se efectuează în birouri 1 dată în zi între orele 8.00-11.00, prin spălarea podelelor cu dezinfectant, ştergerea prafului, evacuarea deşeurilor managere, schimbarea sacoşelor negre de gunoi, ştergerea lavoarelor.</w:t>
      </w:r>
      <w:r w:rsidR="002C3329">
        <w:rPr>
          <w:lang w:val="ro-MO"/>
        </w:rPr>
        <w:t xml:space="preserve">  </w:t>
      </w: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r w:rsidR="002C3329">
        <w:rPr>
          <w:lang w:val="ro-MO"/>
        </w:rPr>
        <w:t xml:space="preserve">  </w:t>
      </w: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r w:rsidR="002C3329">
        <w:rPr>
          <w:lang w:val="ro-MO"/>
        </w:rPr>
        <w:t xml:space="preserve">  </w:t>
      </w:r>
      <w:r w:rsidRPr="00F16D57">
        <w:rPr>
          <w:lang w:val="ro-MO"/>
        </w:rPr>
        <w:t>Curăţarea covoarelor cu aspiratorul-zilnic, spălarea cu soluţii pentru covoare odată în lună şi la necesitate.</w:t>
      </w:r>
      <w:r w:rsidR="002C3329">
        <w:rPr>
          <w:lang w:val="ro-MO"/>
        </w:rPr>
        <w:t xml:space="preserve"> </w:t>
      </w:r>
      <w:r w:rsidRPr="00F16D57">
        <w:rPr>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w:t>
      </w:r>
      <w:r w:rsidR="002C3329">
        <w:rPr>
          <w:lang w:val="ro-MO"/>
        </w:rPr>
        <w:t xml:space="preserve">  </w:t>
      </w:r>
      <w:r w:rsidRPr="00F16D57">
        <w:rPr>
          <w:lang w:val="ro-MO"/>
        </w:rPr>
        <w: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w:t>
      </w:r>
      <w:r w:rsidR="002C3329">
        <w:rPr>
          <w:lang w:val="ro-MO"/>
        </w:rPr>
        <w:t xml:space="preserve"> </w:t>
      </w:r>
      <w:r w:rsidRPr="00F16D57">
        <w:rPr>
          <w:lang w:val="ro-MO"/>
        </w:rPr>
        <w:t>Echipamentul murdar (halate, ştergare,etc.) 1 dată în săptămână şi la necesitate se duce la spălătorie şi se aduce curat.</w:t>
      </w:r>
      <w:r w:rsidR="002C3329">
        <w:rPr>
          <w:lang w:val="ro-MO"/>
        </w:rPr>
        <w:t xml:space="preserve">  </w:t>
      </w:r>
      <w:r w:rsidRPr="00F16D57">
        <w:rPr>
          <w:lang w:val="ro-MO"/>
        </w:rPr>
        <w:t>Să aducă la cunoştinţa administratorului din partea prestatorului şi şefului secţiei din partea beneficiarului despre orice defecţiune tehnică, accident.</w:t>
      </w:r>
    </w:p>
    <w:p w:rsidR="00F16D57" w:rsidRPr="00F16D57" w:rsidRDefault="00F16D57" w:rsidP="00F16D57">
      <w:pPr>
        <w:rPr>
          <w:lang w:val="ro-MO"/>
        </w:rPr>
      </w:pPr>
      <w:r w:rsidRPr="00F16D57">
        <w:rPr>
          <w:lang w:val="ro-MO"/>
        </w:rPr>
        <w:t>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F16D57" w:rsidRDefault="00F16D57" w:rsidP="00F16D57">
      <w:pPr>
        <w:rPr>
          <w:lang w:val="ro-MO"/>
        </w:rPr>
      </w:pPr>
      <w:r w:rsidRPr="00F16D57">
        <w:rPr>
          <w:lang w:val="ro-MO"/>
        </w:rPr>
        <w:t>În caz de stare de urgenţă a unui pacient infirmiera va însoţi şi va ajuta pacientul, la indicaţia lucrătorului medical.</w:t>
      </w:r>
    </w:p>
    <w:p w:rsidR="00F16D57" w:rsidRDefault="00F16D57" w:rsidP="00F16D57">
      <w:pPr>
        <w:rPr>
          <w:b/>
          <w:color w:val="000000"/>
          <w:sz w:val="24"/>
          <w:szCs w:val="24"/>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313176" w:rsidRDefault="00F16D57" w:rsidP="00F16D57">
      <w:pPr>
        <w:jc w:val="right"/>
        <w:rPr>
          <w:lang w:val="ro-MO"/>
        </w:rPr>
      </w:pPr>
      <w:r>
        <w:rPr>
          <w:lang w:val="ro-MO"/>
        </w:rPr>
        <w:br w:type="page"/>
      </w:r>
      <w:r w:rsidRPr="00313176">
        <w:rPr>
          <w:lang w:val="ro-MO"/>
        </w:rPr>
        <w:lastRenderedPageBreak/>
        <w:t>Anexa nr.</w:t>
      </w:r>
      <w:r>
        <w:rPr>
          <w:lang w:val="ro-MO"/>
        </w:rPr>
        <w:t>3</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313176" w:rsidRDefault="00F16D57" w:rsidP="00F16D57">
      <w:pPr>
        <w:jc w:val="right"/>
        <w:rPr>
          <w:lang w:val="ro-MO"/>
        </w:rPr>
      </w:pPr>
    </w:p>
    <w:p w:rsidR="00F16D57" w:rsidRPr="004C4648" w:rsidRDefault="00F16D57" w:rsidP="00F16D57">
      <w:pPr>
        <w:rPr>
          <w:b/>
          <w:sz w:val="24"/>
          <w:szCs w:val="24"/>
          <w:lang w:val="ro-MO"/>
        </w:rPr>
      </w:pPr>
      <w:r w:rsidRPr="004C4648">
        <w:rPr>
          <w:b/>
          <w:sz w:val="24"/>
          <w:szCs w:val="24"/>
          <w:lang w:val="ro-MO"/>
        </w:rPr>
        <w:t>Încăperile unde necesită a fi efectuată curăţenia 2 ori în zi</w:t>
      </w:r>
    </w:p>
    <w:tbl>
      <w:tblPr>
        <w:tblW w:w="9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32"/>
      </w:tblGrid>
      <w:tr w:rsidR="00F16D57" w:rsidRPr="000678A9" w:rsidTr="002C3329">
        <w:trPr>
          <w:trHeight w:val="135"/>
        </w:trPr>
        <w:tc>
          <w:tcPr>
            <w:tcW w:w="9632" w:type="dxa"/>
          </w:tcPr>
          <w:p w:rsidR="00F16D57" w:rsidRPr="00C46649" w:rsidRDefault="00F16D57" w:rsidP="002C3329">
            <w:pPr>
              <w:jc w:val="center"/>
              <w:rPr>
                <w:b/>
                <w:lang w:val="ro-RO"/>
              </w:rPr>
            </w:pPr>
            <w:r w:rsidRPr="00C46649">
              <w:rPr>
                <w:b/>
                <w:lang w:val="ro-RO"/>
              </w:rPr>
              <w:t>Bloc CCD</w:t>
            </w:r>
            <w:r>
              <w:rPr>
                <w:b/>
                <w:lang w:val="ro-RO"/>
              </w:rPr>
              <w:t xml:space="preserve"> - </w:t>
            </w:r>
            <w:r w:rsidRPr="008574ED">
              <w:rPr>
                <w:b/>
                <w:bCs/>
                <w:color w:val="C00000"/>
                <w:lang w:val="pt-BR"/>
              </w:rPr>
              <w:t>ZONELE CU RISC MEDIU</w:t>
            </w:r>
          </w:p>
        </w:tc>
      </w:tr>
      <w:tr w:rsidR="00F16D57" w:rsidRPr="003C4F22" w:rsidTr="002C3329">
        <w:trPr>
          <w:trHeight w:val="135"/>
        </w:trPr>
        <w:tc>
          <w:tcPr>
            <w:tcW w:w="9632" w:type="dxa"/>
          </w:tcPr>
          <w:p w:rsidR="00F16D57" w:rsidRPr="003C4F22" w:rsidRDefault="00F16D57" w:rsidP="002C3329">
            <w:pPr>
              <w:jc w:val="center"/>
              <w:rPr>
                <w:lang w:val="ro-RO"/>
              </w:rPr>
            </w:pPr>
            <w:r w:rsidRPr="003C4F22">
              <w:rPr>
                <w:lang w:val="ro-RO"/>
              </w:rPr>
              <w:t>Etajul-demosol</w:t>
            </w:r>
          </w:p>
        </w:tc>
      </w:tr>
      <w:tr w:rsidR="00F16D57" w:rsidRPr="003C4F22" w:rsidTr="002C3329">
        <w:trPr>
          <w:trHeight w:val="135"/>
        </w:trPr>
        <w:tc>
          <w:tcPr>
            <w:tcW w:w="9632" w:type="dxa"/>
          </w:tcPr>
          <w:p w:rsidR="00F16D57" w:rsidRPr="003C4F22" w:rsidRDefault="00F16D57" w:rsidP="002C3329">
            <w:pPr>
              <w:jc w:val="both"/>
              <w:rPr>
                <w:lang w:val="ro-RO"/>
              </w:rPr>
            </w:pPr>
            <w:r w:rsidRPr="003C4F22">
              <w:rPr>
                <w:lang w:val="ro-RO"/>
              </w:rPr>
              <w:t xml:space="preserve"> Hol-192,2m</w:t>
            </w:r>
          </w:p>
        </w:tc>
      </w:tr>
      <w:tr w:rsidR="00F16D57" w:rsidRPr="003C4F22" w:rsidTr="002C3329">
        <w:trPr>
          <w:trHeight w:val="135"/>
        </w:trPr>
        <w:tc>
          <w:tcPr>
            <w:tcW w:w="9632" w:type="dxa"/>
          </w:tcPr>
          <w:p w:rsidR="00F16D57" w:rsidRPr="003C4F22" w:rsidRDefault="00F16D57" w:rsidP="002C3329">
            <w:pPr>
              <w:jc w:val="both"/>
              <w:rPr>
                <w:lang w:val="ro-RO"/>
              </w:rPr>
            </w:pPr>
            <w:r>
              <w:rPr>
                <w:lang w:val="ro-RO"/>
              </w:rPr>
              <w:t>Bir.</w:t>
            </w:r>
            <w:r w:rsidRPr="003C4F22">
              <w:rPr>
                <w:lang w:val="ro-RO"/>
              </w:rPr>
              <w:t>12-infecţionist-29,8m</w:t>
            </w:r>
          </w:p>
        </w:tc>
      </w:tr>
      <w:tr w:rsidR="00F16D57" w:rsidRPr="003C4F22" w:rsidTr="002C3329">
        <w:trPr>
          <w:trHeight w:val="135"/>
        </w:trPr>
        <w:tc>
          <w:tcPr>
            <w:tcW w:w="9632" w:type="dxa"/>
          </w:tcPr>
          <w:p w:rsidR="00F16D57" w:rsidRPr="003C4F22" w:rsidRDefault="00F16D57" w:rsidP="002C3329">
            <w:pPr>
              <w:jc w:val="both"/>
              <w:rPr>
                <w:lang w:val="ro-RO"/>
              </w:rPr>
            </w:pPr>
            <w:r>
              <w:rPr>
                <w:lang w:val="ro-RO"/>
              </w:rPr>
              <w:t>Total: 222</w:t>
            </w:r>
            <w:r w:rsidRPr="003C4F22">
              <w:rPr>
                <w:lang w:val="ro-RO"/>
              </w:rPr>
              <w:t xml:space="preserve"> m                                                          </w:t>
            </w:r>
          </w:p>
        </w:tc>
      </w:tr>
      <w:tr w:rsidR="00F16D57" w:rsidRPr="003C4F22" w:rsidTr="002C3329">
        <w:trPr>
          <w:trHeight w:val="135"/>
        </w:trPr>
        <w:tc>
          <w:tcPr>
            <w:tcW w:w="9632" w:type="dxa"/>
          </w:tcPr>
          <w:p w:rsidR="00F16D57" w:rsidRPr="003C4F22" w:rsidRDefault="00F16D57" w:rsidP="002C3329">
            <w:pPr>
              <w:jc w:val="center"/>
              <w:rPr>
                <w:lang w:val="ro-RO"/>
              </w:rPr>
            </w:pPr>
            <w:r w:rsidRPr="003C4F22">
              <w:rPr>
                <w:lang w:val="ro-RO"/>
              </w:rPr>
              <w:t>Etajul 1</w:t>
            </w:r>
          </w:p>
        </w:tc>
      </w:tr>
      <w:tr w:rsidR="00F16D57" w:rsidRPr="003C4F22" w:rsidTr="002C3329">
        <w:trPr>
          <w:trHeight w:val="135"/>
        </w:trPr>
        <w:tc>
          <w:tcPr>
            <w:tcW w:w="9632" w:type="dxa"/>
          </w:tcPr>
          <w:p w:rsidR="00F16D57" w:rsidRPr="003C4F22" w:rsidRDefault="00F16D57" w:rsidP="002C3329">
            <w:pPr>
              <w:rPr>
                <w:lang w:val="ro-RO"/>
              </w:rPr>
            </w:pPr>
            <w:r>
              <w:rPr>
                <w:lang w:val="ro-RO"/>
              </w:rPr>
              <w:t xml:space="preserve"> Cab-105 radiografie-43,25</w:t>
            </w:r>
            <w:r w:rsidRPr="003C4F22">
              <w:rPr>
                <w:lang w:val="ro-RO"/>
              </w:rPr>
              <w:t>m</w:t>
            </w:r>
          </w:p>
        </w:tc>
      </w:tr>
      <w:tr w:rsidR="00F16D57" w:rsidRPr="003C4F22" w:rsidTr="002C3329">
        <w:trPr>
          <w:trHeight w:val="135"/>
        </w:trPr>
        <w:tc>
          <w:tcPr>
            <w:tcW w:w="9632" w:type="dxa"/>
          </w:tcPr>
          <w:p w:rsidR="00F16D57" w:rsidRPr="003C4F22" w:rsidRDefault="00F16D57" w:rsidP="002C3329">
            <w:pPr>
              <w:jc w:val="center"/>
              <w:rPr>
                <w:lang w:val="ro-RO"/>
              </w:rPr>
            </w:pPr>
            <w:r w:rsidRPr="003C4F22">
              <w:rPr>
                <w:lang w:val="ro-RO"/>
              </w:rPr>
              <w:t>SECŢIA RECUPERARE</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108-masaj-13,6m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109-masaj-14,9m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 xml:space="preserve"> 111-parafină-38,2m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112-hidroterapie-29,6m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113-masaj-13,6m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Coridor fizio-71,4m</w:t>
            </w:r>
          </w:p>
        </w:tc>
      </w:tr>
      <w:tr w:rsidR="00F16D57" w:rsidRPr="003C4F22" w:rsidTr="002C3329">
        <w:trPr>
          <w:trHeight w:val="135"/>
        </w:trPr>
        <w:tc>
          <w:tcPr>
            <w:tcW w:w="9632" w:type="dxa"/>
            <w:vAlign w:val="center"/>
          </w:tcPr>
          <w:p w:rsidR="00F16D57" w:rsidRPr="003C4F22" w:rsidRDefault="00F16D57" w:rsidP="002C3329">
            <w:pPr>
              <w:rPr>
                <w:lang w:val="ro-RO"/>
              </w:rPr>
            </w:pPr>
            <w:r w:rsidRPr="003C4F22">
              <w:rPr>
                <w:lang w:val="ro-RO"/>
              </w:rPr>
              <w:t>114-şefa recuperare  14,0m</w:t>
            </w:r>
          </w:p>
        </w:tc>
      </w:tr>
      <w:tr w:rsidR="00F16D57" w:rsidRPr="003C4F22" w:rsidTr="002C3329">
        <w:trPr>
          <w:trHeight w:val="135"/>
        </w:trPr>
        <w:tc>
          <w:tcPr>
            <w:tcW w:w="9632" w:type="dxa"/>
            <w:vAlign w:val="center"/>
          </w:tcPr>
          <w:p w:rsidR="00F16D57" w:rsidRPr="003C4F22" w:rsidRDefault="00F16D57" w:rsidP="002C3329">
            <w:pPr>
              <w:rPr>
                <w:lang w:val="ro-RO"/>
              </w:rPr>
            </w:pPr>
            <w:r>
              <w:rPr>
                <w:lang w:val="ro-RO"/>
              </w:rPr>
              <w:t xml:space="preserve"> </w:t>
            </w:r>
            <w:r w:rsidRPr="003C4F22">
              <w:rPr>
                <w:lang w:val="ro-RO"/>
              </w:rPr>
              <w:t>Hol-70m</w:t>
            </w:r>
          </w:p>
        </w:tc>
      </w:tr>
      <w:tr w:rsidR="00F16D57" w:rsidRPr="003C4F22" w:rsidTr="002C3329">
        <w:trPr>
          <w:trHeight w:val="332"/>
        </w:trPr>
        <w:tc>
          <w:tcPr>
            <w:tcW w:w="9632" w:type="dxa"/>
            <w:vAlign w:val="center"/>
          </w:tcPr>
          <w:p w:rsidR="00F16D57" w:rsidRPr="003C4F22" w:rsidRDefault="00F16D57" w:rsidP="002C3329">
            <w:pPr>
              <w:rPr>
                <w:lang w:val="ro-RO"/>
              </w:rPr>
            </w:pPr>
            <w:r w:rsidRPr="003C4F22">
              <w:rPr>
                <w:lang w:val="ro-RO"/>
              </w:rPr>
              <w:t>Total:318,2m</w:t>
            </w:r>
          </w:p>
        </w:tc>
      </w:tr>
      <w:tr w:rsidR="00F16D57" w:rsidRPr="003C4F22" w:rsidTr="002C3329">
        <w:trPr>
          <w:trHeight w:val="135"/>
        </w:trPr>
        <w:tc>
          <w:tcPr>
            <w:tcW w:w="9632" w:type="dxa"/>
          </w:tcPr>
          <w:p w:rsidR="00F16D57" w:rsidRPr="003C4F22" w:rsidRDefault="00F16D57" w:rsidP="002C3329">
            <w:pPr>
              <w:jc w:val="center"/>
              <w:rPr>
                <w:lang w:val="ro-RO"/>
              </w:rPr>
            </w:pPr>
            <w:r w:rsidRPr="003C4F22">
              <w:rPr>
                <w:lang w:val="ro-RO"/>
              </w:rPr>
              <w:t>ETAJUL 2</w:t>
            </w:r>
          </w:p>
        </w:tc>
      </w:tr>
      <w:tr w:rsidR="00F16D57" w:rsidRPr="003C4F22" w:rsidTr="002C3329">
        <w:trPr>
          <w:trHeight w:val="135"/>
        </w:trPr>
        <w:tc>
          <w:tcPr>
            <w:tcW w:w="9632" w:type="dxa"/>
          </w:tcPr>
          <w:p w:rsidR="00F16D57" w:rsidRPr="003C4F22" w:rsidRDefault="00F16D57" w:rsidP="002C3329">
            <w:pPr>
              <w:rPr>
                <w:lang w:val="ro-RO"/>
              </w:rPr>
            </w:pPr>
            <w:r w:rsidRPr="003C4F22">
              <w:rPr>
                <w:lang w:val="ro-RO"/>
              </w:rPr>
              <w:t xml:space="preserve"> Hol-232,5m</w:t>
            </w:r>
          </w:p>
        </w:tc>
      </w:tr>
      <w:tr w:rsidR="00F16D57" w:rsidRPr="000678A9" w:rsidTr="002C3329">
        <w:trPr>
          <w:trHeight w:val="135"/>
        </w:trPr>
        <w:tc>
          <w:tcPr>
            <w:tcW w:w="9632" w:type="dxa"/>
          </w:tcPr>
          <w:p w:rsidR="00F16D57" w:rsidRPr="003C4F22" w:rsidRDefault="00F16D57" w:rsidP="002C3329">
            <w:pPr>
              <w:rPr>
                <w:lang w:val="ro-RO"/>
              </w:rPr>
            </w:pPr>
            <w:r>
              <w:rPr>
                <w:lang w:val="ro-RO"/>
              </w:rPr>
              <w:t xml:space="preserve"> Medicina de familie bir.206,207,-82.56m</w:t>
            </w:r>
          </w:p>
        </w:tc>
      </w:tr>
      <w:tr w:rsidR="00F16D57" w:rsidRPr="003C4F22" w:rsidTr="002C3329">
        <w:trPr>
          <w:trHeight w:val="135"/>
        </w:trPr>
        <w:tc>
          <w:tcPr>
            <w:tcW w:w="9632" w:type="dxa"/>
          </w:tcPr>
          <w:p w:rsidR="00F16D57" w:rsidRPr="003C4F22" w:rsidRDefault="00F16D57" w:rsidP="002C3329">
            <w:pPr>
              <w:rPr>
                <w:lang w:val="ro-RO"/>
              </w:rPr>
            </w:pPr>
            <w:r w:rsidRPr="003C4F22">
              <w:rPr>
                <w:lang w:val="ro-RO"/>
              </w:rPr>
              <w:t>Sănătatea femeii</w:t>
            </w:r>
            <w:r>
              <w:rPr>
                <w:lang w:val="ro-RO"/>
              </w:rPr>
              <w:t xml:space="preserve"> bir.208,209,210,214,204 -134,04m</w:t>
            </w:r>
          </w:p>
        </w:tc>
      </w:tr>
      <w:tr w:rsidR="00F16D57" w:rsidRPr="003C4F22" w:rsidTr="002C3329">
        <w:trPr>
          <w:trHeight w:val="135"/>
        </w:trPr>
        <w:tc>
          <w:tcPr>
            <w:tcW w:w="9632" w:type="dxa"/>
          </w:tcPr>
          <w:p w:rsidR="00F16D57" w:rsidRPr="003C4F22" w:rsidRDefault="00F16D57" w:rsidP="002C3329">
            <w:pPr>
              <w:rPr>
                <w:lang w:val="ro-RO"/>
              </w:rPr>
            </w:pPr>
            <w:r>
              <w:rPr>
                <w:lang w:val="ro-RO"/>
              </w:rPr>
              <w:t>Biroul 205 triaj14.88m</w:t>
            </w:r>
          </w:p>
        </w:tc>
      </w:tr>
      <w:tr w:rsidR="00F16D57" w:rsidRPr="003C4F22" w:rsidTr="002C3329">
        <w:trPr>
          <w:trHeight w:val="135"/>
        </w:trPr>
        <w:tc>
          <w:tcPr>
            <w:tcW w:w="9632" w:type="dxa"/>
            <w:shd w:val="clear" w:color="auto" w:fill="FFFFFF"/>
          </w:tcPr>
          <w:p w:rsidR="00F16D57" w:rsidRPr="003C4F22" w:rsidRDefault="00F16D57" w:rsidP="002C3329">
            <w:pPr>
              <w:rPr>
                <w:lang w:val="ro-RO"/>
              </w:rPr>
            </w:pPr>
            <w:r>
              <w:rPr>
                <w:lang w:val="ro-RO"/>
              </w:rPr>
              <w:t>Bir.201 FGDS 44,64m</w:t>
            </w:r>
          </w:p>
        </w:tc>
      </w:tr>
      <w:tr w:rsidR="00F16D57" w:rsidRPr="003C4F22" w:rsidTr="002C3329">
        <w:trPr>
          <w:trHeight w:val="135"/>
        </w:trPr>
        <w:tc>
          <w:tcPr>
            <w:tcW w:w="9632" w:type="dxa"/>
            <w:shd w:val="clear" w:color="auto" w:fill="FFFFFF"/>
          </w:tcPr>
          <w:p w:rsidR="00F16D57" w:rsidRDefault="00F16D57" w:rsidP="002C3329">
            <w:pPr>
              <w:rPr>
                <w:lang w:val="ro-RO"/>
              </w:rPr>
            </w:pPr>
            <w:r>
              <w:rPr>
                <w:lang w:val="ro-RO"/>
              </w:rPr>
              <w:t>Bir.217,218 USG—29,76m</w:t>
            </w:r>
          </w:p>
        </w:tc>
      </w:tr>
      <w:tr w:rsidR="00F16D57" w:rsidRPr="003C4F22" w:rsidTr="002C3329">
        <w:trPr>
          <w:trHeight w:val="135"/>
        </w:trPr>
        <w:tc>
          <w:tcPr>
            <w:tcW w:w="9632" w:type="dxa"/>
            <w:shd w:val="clear" w:color="auto" w:fill="FFFFFF"/>
          </w:tcPr>
          <w:p w:rsidR="00F16D57" w:rsidRPr="003C4F22" w:rsidRDefault="00F16D57" w:rsidP="002C3329">
            <w:pPr>
              <w:rPr>
                <w:lang w:val="ro-RO"/>
              </w:rPr>
            </w:pPr>
            <w:r w:rsidRPr="003C4F22">
              <w:rPr>
                <w:lang w:val="ro-RO"/>
              </w:rPr>
              <w:t>Total:</w:t>
            </w:r>
            <w:r>
              <w:rPr>
                <w:lang w:val="ro-RO"/>
              </w:rPr>
              <w:t>537.76m</w:t>
            </w:r>
          </w:p>
        </w:tc>
      </w:tr>
      <w:tr w:rsidR="00F16D57" w:rsidRPr="003C4F22" w:rsidTr="002C3329">
        <w:trPr>
          <w:trHeight w:val="135"/>
        </w:trPr>
        <w:tc>
          <w:tcPr>
            <w:tcW w:w="9632" w:type="dxa"/>
          </w:tcPr>
          <w:p w:rsidR="00F16D57" w:rsidRPr="003C4F22" w:rsidRDefault="00F16D57" w:rsidP="002C3329">
            <w:pPr>
              <w:jc w:val="center"/>
              <w:rPr>
                <w:lang w:val="ro-RO"/>
              </w:rPr>
            </w:pPr>
            <w:r w:rsidRPr="003C4F22">
              <w:rPr>
                <w:lang w:val="ro-RO"/>
              </w:rPr>
              <w:t>ETAJUL 3</w:t>
            </w:r>
          </w:p>
        </w:tc>
      </w:tr>
      <w:tr w:rsidR="00F16D57" w:rsidRPr="00025F43" w:rsidTr="002C3329">
        <w:trPr>
          <w:trHeight w:val="135"/>
        </w:trPr>
        <w:tc>
          <w:tcPr>
            <w:tcW w:w="9632" w:type="dxa"/>
          </w:tcPr>
          <w:p w:rsidR="00F16D57" w:rsidRPr="003C4F22" w:rsidRDefault="00F16D57" w:rsidP="002C3329">
            <w:pPr>
              <w:jc w:val="center"/>
              <w:rPr>
                <w:lang w:val="ro-RO"/>
              </w:rPr>
            </w:pPr>
            <w:r w:rsidRPr="003C4F22">
              <w:rPr>
                <w:lang w:val="ro-RO"/>
              </w:rPr>
              <w:t>SECŢIE RECUPERARE</w:t>
            </w:r>
          </w:p>
          <w:p w:rsidR="00F16D57" w:rsidRPr="003C4F22" w:rsidRDefault="00F16D57" w:rsidP="002C3329">
            <w:pPr>
              <w:rPr>
                <w:lang w:val="ro-RO"/>
              </w:rPr>
            </w:pPr>
            <w:r>
              <w:rPr>
                <w:lang w:val="ro-RO"/>
              </w:rPr>
              <w:t xml:space="preserve"> Cabinete:305, 301;303</w:t>
            </w:r>
            <w:r w:rsidRPr="003C4F22">
              <w:rPr>
                <w:lang w:val="ro-RO"/>
              </w:rPr>
              <w:t>;316;317.-</w:t>
            </w:r>
            <w:r>
              <w:rPr>
                <w:lang w:val="ro-RO"/>
              </w:rPr>
              <w:t>199.68m</w:t>
            </w:r>
          </w:p>
        </w:tc>
      </w:tr>
      <w:tr w:rsidR="00F16D57" w:rsidRPr="00025F43" w:rsidTr="002C3329">
        <w:trPr>
          <w:trHeight w:val="135"/>
        </w:trPr>
        <w:tc>
          <w:tcPr>
            <w:tcW w:w="9632" w:type="dxa"/>
          </w:tcPr>
          <w:p w:rsidR="00F16D57" w:rsidRPr="003C4F22" w:rsidRDefault="00F16D57" w:rsidP="002C3329">
            <w:pPr>
              <w:rPr>
                <w:lang w:val="ro-RO"/>
              </w:rPr>
            </w:pPr>
            <w:r w:rsidRPr="003C4F22">
              <w:rPr>
                <w:lang w:val="ro-RO"/>
              </w:rPr>
              <w:t xml:space="preserve"> Hol-232,5m</w:t>
            </w:r>
          </w:p>
        </w:tc>
      </w:tr>
      <w:tr w:rsidR="00F16D57" w:rsidRPr="00025F43" w:rsidTr="002C3329">
        <w:trPr>
          <w:trHeight w:val="135"/>
        </w:trPr>
        <w:tc>
          <w:tcPr>
            <w:tcW w:w="9632" w:type="dxa"/>
          </w:tcPr>
          <w:p w:rsidR="00F16D57" w:rsidRPr="003C4F22" w:rsidRDefault="00F16D57" w:rsidP="002C3329">
            <w:pPr>
              <w:rPr>
                <w:lang w:val="ro-RO"/>
              </w:rPr>
            </w:pPr>
            <w:r w:rsidRPr="003C4F22">
              <w:rPr>
                <w:lang w:val="ro-RO"/>
              </w:rPr>
              <w:t xml:space="preserve"> Medicină de familie-112,7m</w:t>
            </w:r>
          </w:p>
        </w:tc>
      </w:tr>
      <w:tr w:rsidR="00F16D57" w:rsidRPr="00025F43" w:rsidTr="002C3329">
        <w:trPr>
          <w:trHeight w:val="135"/>
        </w:trPr>
        <w:tc>
          <w:tcPr>
            <w:tcW w:w="9632" w:type="dxa"/>
          </w:tcPr>
          <w:p w:rsidR="00F16D57" w:rsidRPr="003C4F22" w:rsidRDefault="00F16D57" w:rsidP="002C3329">
            <w:pPr>
              <w:rPr>
                <w:lang w:val="ro-RO"/>
              </w:rPr>
            </w:pPr>
            <w:r>
              <w:rPr>
                <w:lang w:val="ro-RO"/>
              </w:rPr>
              <w:t>Bir.305-triaj</w:t>
            </w:r>
          </w:p>
        </w:tc>
      </w:tr>
      <w:tr w:rsidR="00F16D57" w:rsidRPr="00025F43" w:rsidTr="002C3329">
        <w:trPr>
          <w:trHeight w:val="135"/>
        </w:trPr>
        <w:tc>
          <w:tcPr>
            <w:tcW w:w="9632" w:type="dxa"/>
          </w:tcPr>
          <w:p w:rsidR="00F16D57" w:rsidRPr="003C4F22" w:rsidRDefault="00F16D57" w:rsidP="002C3329">
            <w:pPr>
              <w:rPr>
                <w:lang w:val="ro-RO"/>
              </w:rPr>
            </w:pPr>
            <w:r w:rsidRPr="003C4F22">
              <w:rPr>
                <w:lang w:val="ro-RO"/>
              </w:rPr>
              <w:t>Total:514,8m</w:t>
            </w:r>
          </w:p>
        </w:tc>
      </w:tr>
      <w:tr w:rsidR="00F16D57" w:rsidRPr="003C4F22" w:rsidTr="002C3329">
        <w:trPr>
          <w:trHeight w:val="135"/>
        </w:trPr>
        <w:tc>
          <w:tcPr>
            <w:tcW w:w="9632" w:type="dxa"/>
          </w:tcPr>
          <w:p w:rsidR="00F16D57" w:rsidRPr="003C4F22" w:rsidRDefault="00F16D57" w:rsidP="002C3329">
            <w:pPr>
              <w:rPr>
                <w:lang w:val="ro-RO"/>
              </w:rPr>
            </w:pPr>
            <w:r w:rsidRPr="003C4F22">
              <w:rPr>
                <w:lang w:val="ro-RO"/>
              </w:rPr>
              <w:t xml:space="preserve">                                                                                       ETAJUL 4</w:t>
            </w:r>
          </w:p>
        </w:tc>
      </w:tr>
      <w:tr w:rsidR="00F16D57" w:rsidRPr="003C4F22" w:rsidTr="002C3329">
        <w:trPr>
          <w:trHeight w:val="135"/>
        </w:trPr>
        <w:tc>
          <w:tcPr>
            <w:tcW w:w="9632" w:type="dxa"/>
          </w:tcPr>
          <w:p w:rsidR="00F16D57" w:rsidRPr="003C4F22" w:rsidRDefault="00F16D57" w:rsidP="002C3329">
            <w:pPr>
              <w:rPr>
                <w:lang w:val="ro-RO"/>
              </w:rPr>
            </w:pPr>
            <w:r w:rsidRPr="003C4F22">
              <w:rPr>
                <w:lang w:val="ro-RO"/>
              </w:rPr>
              <w:t xml:space="preserve">  Hol-232,5m</w:t>
            </w:r>
          </w:p>
        </w:tc>
      </w:tr>
      <w:tr w:rsidR="00F16D57" w:rsidRPr="003C4F22" w:rsidTr="002C3329">
        <w:trPr>
          <w:trHeight w:val="135"/>
        </w:trPr>
        <w:tc>
          <w:tcPr>
            <w:tcW w:w="9632" w:type="dxa"/>
          </w:tcPr>
          <w:p w:rsidR="00F16D57" w:rsidRPr="003C4F22" w:rsidRDefault="00F16D57" w:rsidP="002C3329">
            <w:pPr>
              <w:rPr>
                <w:lang w:val="ro-RO"/>
              </w:rPr>
            </w:pPr>
            <w:r>
              <w:rPr>
                <w:lang w:val="ro-RO"/>
              </w:rPr>
              <w:t xml:space="preserve">Specialişti-296 </w:t>
            </w:r>
            <w:r w:rsidRPr="003C4F22">
              <w:rPr>
                <w:lang w:val="ro-RO"/>
              </w:rPr>
              <w:t>m</w:t>
            </w:r>
          </w:p>
        </w:tc>
      </w:tr>
      <w:tr w:rsidR="00F16D57" w:rsidRPr="003C4F22" w:rsidTr="002C3329">
        <w:trPr>
          <w:trHeight w:val="135"/>
        </w:trPr>
        <w:tc>
          <w:tcPr>
            <w:tcW w:w="9632" w:type="dxa"/>
          </w:tcPr>
          <w:p w:rsidR="00F16D57" w:rsidRPr="003C4F22" w:rsidRDefault="00F16D57" w:rsidP="002C3329">
            <w:pPr>
              <w:rPr>
                <w:lang w:val="ro-RO"/>
              </w:rPr>
            </w:pPr>
            <w:r>
              <w:rPr>
                <w:lang w:val="ro-RO"/>
              </w:rPr>
              <w:t>Bir.415-416 radiologie 115,2m</w:t>
            </w:r>
          </w:p>
        </w:tc>
      </w:tr>
      <w:tr w:rsidR="00F16D57" w:rsidRPr="003C4F22" w:rsidTr="002C3329">
        <w:trPr>
          <w:trHeight w:val="135"/>
        </w:trPr>
        <w:tc>
          <w:tcPr>
            <w:tcW w:w="9632" w:type="dxa"/>
          </w:tcPr>
          <w:p w:rsidR="00F16D57" w:rsidRPr="003C4F22" w:rsidRDefault="00F16D57" w:rsidP="002C3329">
            <w:pPr>
              <w:rPr>
                <w:lang w:val="ro-RO"/>
              </w:rPr>
            </w:pPr>
            <w:r w:rsidRPr="003C4F22">
              <w:rPr>
                <w:lang w:val="ro-RO"/>
              </w:rPr>
              <w:t>Total:</w:t>
            </w:r>
            <w:r>
              <w:rPr>
                <w:lang w:val="ro-RO"/>
              </w:rPr>
              <w:t>643,7m</w:t>
            </w:r>
          </w:p>
        </w:tc>
      </w:tr>
    </w:tbl>
    <w:p w:rsidR="00F16D57" w:rsidRPr="00F16D57" w:rsidRDefault="00F16D57" w:rsidP="00F16D57">
      <w:pPr>
        <w:rPr>
          <w:lang w:val="ro-RO"/>
        </w:rPr>
      </w:pPr>
      <w:r w:rsidRPr="00F16D57">
        <w:rPr>
          <w:lang w:val="ro-RO"/>
        </w:rPr>
        <w:t>Total suprafaţa CCD</w:t>
      </w:r>
      <w:r w:rsidR="002C3329">
        <w:rPr>
          <w:lang w:val="ro-RO"/>
        </w:rPr>
        <w:t xml:space="preserve"> </w:t>
      </w:r>
      <w:r w:rsidRPr="00F16D57">
        <w:rPr>
          <w:lang w:val="ro-RO"/>
        </w:rPr>
        <w:t>-</w:t>
      </w:r>
      <w:r w:rsidR="002C3329">
        <w:rPr>
          <w:lang w:val="ro-RO"/>
        </w:rPr>
        <w:t xml:space="preserve"> </w:t>
      </w:r>
      <w:r w:rsidRPr="002C3329">
        <w:rPr>
          <w:b/>
          <w:lang w:val="ro-RO"/>
        </w:rPr>
        <w:t>2279.71</w:t>
      </w:r>
      <w:r w:rsidRPr="00F16D57">
        <w:rPr>
          <w:lang w:val="ro-RO"/>
        </w:rPr>
        <w:t xml:space="preserve"> m</w:t>
      </w:r>
      <w:r w:rsidR="0097712E">
        <w:rPr>
          <w:lang w:val="ro-R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Servicii obligatorii:Curăţenia de întreţinere se efectuează în birouri 2 ori în zi între orele 7.30-9.39 şi 13.00-15.00, prin spălarea podelelor cu dezinfectant, ştergerea prafului, evacuarea deşeurilor managere, schimbarea sacoşelor negre de gunoi, ştergerea lavoarelor.</w:t>
      </w:r>
      <w:r w:rsidR="002C3329">
        <w:rPr>
          <w:lang w:val="ro-MO"/>
        </w:rPr>
        <w:t xml:space="preserve"> </w:t>
      </w: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r w:rsidR="002C3329">
        <w:rPr>
          <w:lang w:val="ro-MO"/>
        </w:rPr>
        <w:t xml:space="preserve">  </w:t>
      </w:r>
      <w:r w:rsidRPr="00F16D57">
        <w:rPr>
          <w:lang w:val="ro-MO"/>
        </w:rPr>
        <w:t>Pe parcursul zilei în caz de necesitate se efectuează curăţenia de întreţinere.</w:t>
      </w:r>
      <w:r w:rsidR="002C3329">
        <w:rPr>
          <w:lang w:val="ro-MO"/>
        </w:rPr>
        <w:t xml:space="preserve">    </w:t>
      </w: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 Curăţarea covoarelor cu aspiratorul-zilnic, spălarea cu soluţii pentru covoare odată în lună şi la necesitate.</w:t>
      </w:r>
      <w:r w:rsidR="002C3329">
        <w:rPr>
          <w:lang w:val="ro-MO"/>
        </w:rPr>
        <w:t xml:space="preserve"> </w:t>
      </w:r>
      <w:r w:rsidRPr="00F16D57">
        <w:rPr>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 În ofertă să se indice denumirea dezinfectantului , înregistrat în RM, care va fi utilizat. Dezinfectantul necesită să fie schimbat odată la 6 luni. Spălarea frigiderelor 1 dată în lună.</w:t>
      </w:r>
      <w:r w:rsidR="002C3329">
        <w:rPr>
          <w:lang w:val="ro-MO"/>
        </w:rPr>
        <w:t xml:space="preserve"> </w:t>
      </w:r>
      <w:r w:rsidRPr="00F16D57">
        <w:rPr>
          <w:lang w:val="ro-MO"/>
        </w:rPr>
        <w:t>Echipamentul murdar (halate, ştergare,etc.) 1 dată în săptămână şi la necesitate se duce la spălătorie şi se aduce curat.</w:t>
      </w:r>
      <w:r w:rsidR="002C3329">
        <w:rPr>
          <w:lang w:val="ro-MO"/>
        </w:rPr>
        <w:t xml:space="preserve"> </w:t>
      </w:r>
      <w:r w:rsidRPr="00F16D57">
        <w:rPr>
          <w:lang w:val="ro-MO"/>
        </w:rPr>
        <w:t>Să aducă la cunoştinţa administratorului din partea prestatorului şi şefului secţiei din partea beneficiarului despre orice defecţiune tehnică, accident. Să însuşească şi să respecte în tocmai normele de folosire a echipamentului de protecţie şi de lucru.</w:t>
      </w:r>
      <w:r w:rsidR="002C3329">
        <w:rPr>
          <w:lang w:val="ro-MO"/>
        </w:rPr>
        <w:t xml:space="preserve"> </w:t>
      </w:r>
      <w:r w:rsidRPr="00F16D57">
        <w:rPr>
          <w:lang w:val="ro-MO"/>
        </w:rPr>
        <w:t>Să cunoască regulile pregătirii şi folosirii tuturor soluţiilor dezinfectante.</w:t>
      </w:r>
      <w:r w:rsidR="002C3329">
        <w:rPr>
          <w:lang w:val="ro-MO"/>
        </w:rPr>
        <w:t xml:space="preserve"> </w:t>
      </w: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r w:rsidR="002C3329">
        <w:rPr>
          <w:lang w:val="ro-MO"/>
        </w:rPr>
        <w:t xml:space="preserve"> </w:t>
      </w:r>
      <w:r w:rsidRPr="00F16D57">
        <w:rPr>
          <w:lang w:val="ro-MO"/>
        </w:rPr>
        <w:t>În caz de stare de urgenţă a unui pacient infirmiera va însoţi şi va ajuta pacientul, la indicaţia lucrătorului medical.</w:t>
      </w: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Pr="00313176" w:rsidRDefault="00F16D57" w:rsidP="00F16D57">
      <w:pPr>
        <w:jc w:val="right"/>
        <w:rPr>
          <w:lang w:val="ro-MO"/>
        </w:rPr>
      </w:pPr>
      <w:r w:rsidRPr="00313176">
        <w:rPr>
          <w:lang w:val="ro-MO"/>
        </w:rPr>
        <w:t>Anexa nr.</w:t>
      </w:r>
      <w:r>
        <w:rPr>
          <w:lang w:val="ro-MO"/>
        </w:rPr>
        <w:t>4</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jc w:val="right"/>
        <w:rPr>
          <w:b/>
          <w:sz w:val="22"/>
          <w:szCs w:val="22"/>
          <w:lang w:val="ro-MO"/>
        </w:rPr>
      </w:pPr>
    </w:p>
    <w:p w:rsidR="00F16D57" w:rsidRDefault="00F16D57" w:rsidP="00F16D57">
      <w:pPr>
        <w:jc w:val="right"/>
        <w:rPr>
          <w:lang w:val="ro-MO"/>
        </w:rPr>
      </w:pPr>
    </w:p>
    <w:p w:rsidR="00F16D57" w:rsidRPr="004C4648" w:rsidRDefault="00F16D57" w:rsidP="00F16D57">
      <w:pPr>
        <w:rPr>
          <w:b/>
          <w:sz w:val="24"/>
          <w:szCs w:val="24"/>
          <w:lang w:val="ro-MO"/>
        </w:rPr>
      </w:pPr>
      <w:r w:rsidRPr="004C4648">
        <w:rPr>
          <w:b/>
          <w:sz w:val="24"/>
          <w:szCs w:val="24"/>
          <w:lang w:val="ro-MO"/>
        </w:rPr>
        <w:t>Încăperile unde necesită a fi efectuată curăţenia 3 ori în zi</w:t>
      </w:r>
    </w:p>
    <w:tbl>
      <w:tblPr>
        <w:tblW w:w="9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74"/>
      </w:tblGrid>
      <w:tr w:rsidR="00F16D57" w:rsidRPr="000678A9" w:rsidTr="002C3329">
        <w:trPr>
          <w:trHeight w:val="135"/>
        </w:trPr>
        <w:tc>
          <w:tcPr>
            <w:tcW w:w="9774" w:type="dxa"/>
          </w:tcPr>
          <w:p w:rsidR="00F16D57" w:rsidRPr="00C46649" w:rsidRDefault="00F16D57" w:rsidP="002C3329">
            <w:pPr>
              <w:jc w:val="center"/>
              <w:rPr>
                <w:b/>
                <w:lang w:val="ro-RO"/>
              </w:rPr>
            </w:pPr>
            <w:r w:rsidRPr="00C46649">
              <w:rPr>
                <w:b/>
                <w:lang w:val="ro-RO"/>
              </w:rPr>
              <w:t>Bloc CCD</w:t>
            </w:r>
            <w:r>
              <w:rPr>
                <w:b/>
                <w:lang w:val="ro-RO"/>
              </w:rPr>
              <w:t xml:space="preserve"> - </w:t>
            </w:r>
            <w:r>
              <w:rPr>
                <w:b/>
                <w:bCs/>
                <w:color w:val="C00000"/>
                <w:lang w:val="it-IT"/>
              </w:rPr>
              <w:t>ZONE CU RISC ÎNALT</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Etajul-demosol</w:t>
            </w:r>
          </w:p>
        </w:tc>
      </w:tr>
      <w:tr w:rsidR="00F16D57" w:rsidRPr="00DC65AD" w:rsidTr="002C3329">
        <w:trPr>
          <w:trHeight w:val="135"/>
        </w:trPr>
        <w:tc>
          <w:tcPr>
            <w:tcW w:w="9774" w:type="dxa"/>
          </w:tcPr>
          <w:p w:rsidR="00F16D57" w:rsidRPr="00DC65AD" w:rsidRDefault="00F16D57" w:rsidP="002C3329">
            <w:pPr>
              <w:rPr>
                <w:lang w:val="ro-RO"/>
              </w:rPr>
            </w:pP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 1</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Intrarea-82,4m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Total:</w:t>
            </w:r>
            <w:r>
              <w:rPr>
                <w:lang w:val="ro-RO"/>
              </w:rPr>
              <w:t>82,4 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 2</w:t>
            </w:r>
          </w:p>
        </w:tc>
      </w:tr>
      <w:tr w:rsidR="00F16D57" w:rsidRPr="00DC65AD" w:rsidTr="002C3329">
        <w:trPr>
          <w:trHeight w:val="135"/>
        </w:trPr>
        <w:tc>
          <w:tcPr>
            <w:tcW w:w="9774" w:type="dxa"/>
          </w:tcPr>
          <w:p w:rsidR="00F16D57" w:rsidRPr="00DC65AD" w:rsidRDefault="00F16D57" w:rsidP="002C3329">
            <w:pPr>
              <w:rPr>
                <w:lang w:val="ro-RO"/>
              </w:rPr>
            </w:pPr>
            <w:r>
              <w:rPr>
                <w:lang w:val="ro-RO"/>
              </w:rPr>
              <w:t>Bir.202 imunoprofilaxia 14.4 m</w:t>
            </w:r>
          </w:p>
        </w:tc>
      </w:tr>
      <w:tr w:rsidR="00F16D57" w:rsidRPr="00DC65AD" w:rsidTr="002C3329">
        <w:trPr>
          <w:trHeight w:val="135"/>
        </w:trPr>
        <w:tc>
          <w:tcPr>
            <w:tcW w:w="9774" w:type="dxa"/>
          </w:tcPr>
          <w:p w:rsidR="00F16D57" w:rsidRDefault="00F16D57" w:rsidP="002C3329">
            <w:pPr>
              <w:rPr>
                <w:lang w:val="ro-RO"/>
              </w:rPr>
            </w:pPr>
            <w:r>
              <w:rPr>
                <w:lang w:val="ro-RO"/>
              </w:rPr>
              <w:t>Bir.202 procedurile 14,4 m</w:t>
            </w:r>
          </w:p>
        </w:tc>
      </w:tr>
      <w:tr w:rsidR="00F16D57" w:rsidRPr="00DC65AD" w:rsidTr="002C3329">
        <w:trPr>
          <w:trHeight w:val="135"/>
        </w:trPr>
        <w:tc>
          <w:tcPr>
            <w:tcW w:w="9774" w:type="dxa"/>
          </w:tcPr>
          <w:p w:rsidR="00F16D57" w:rsidRDefault="00F16D57" w:rsidP="002C3329">
            <w:pPr>
              <w:rPr>
                <w:lang w:val="ro-RO"/>
              </w:rPr>
            </w:pPr>
            <w:r>
              <w:rPr>
                <w:lang w:val="ro-RO"/>
              </w:rPr>
              <w:t>Total:28.8m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 3</w:t>
            </w:r>
          </w:p>
        </w:tc>
      </w:tr>
      <w:tr w:rsidR="00F16D57" w:rsidRPr="000678A9" w:rsidTr="002C3329">
        <w:trPr>
          <w:trHeight w:val="135"/>
        </w:trPr>
        <w:tc>
          <w:tcPr>
            <w:tcW w:w="9774" w:type="dxa"/>
          </w:tcPr>
          <w:p w:rsidR="00F16D57" w:rsidRPr="00DC65AD" w:rsidRDefault="00F16D57" w:rsidP="002C3329">
            <w:pPr>
              <w:rPr>
                <w:lang w:val="ro-RO"/>
              </w:rPr>
            </w:pPr>
            <w:r w:rsidRPr="00DC65AD">
              <w:rPr>
                <w:lang w:val="ro-RO"/>
              </w:rPr>
              <w:t>-</w:t>
            </w:r>
            <w:r>
              <w:rPr>
                <w:lang w:val="ro-RO"/>
              </w:rPr>
              <w:t xml:space="preserve"> Bir.312 stationarul de zi 70,56m</w:t>
            </w:r>
          </w:p>
        </w:tc>
      </w:tr>
      <w:tr w:rsidR="00F16D57" w:rsidRPr="00DA0DCE" w:rsidTr="002C3329">
        <w:trPr>
          <w:trHeight w:val="135"/>
        </w:trPr>
        <w:tc>
          <w:tcPr>
            <w:tcW w:w="9774" w:type="dxa"/>
          </w:tcPr>
          <w:p w:rsidR="00F16D57" w:rsidRPr="00DC65AD" w:rsidRDefault="00F16D57" w:rsidP="002C3329">
            <w:pPr>
              <w:rPr>
                <w:lang w:val="ro-RO"/>
              </w:rPr>
            </w:pPr>
            <w:r>
              <w:rPr>
                <w:lang w:val="ro-RO"/>
              </w:rPr>
              <w:t>Total:70,56 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 4</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Scările-72,0m</w:t>
            </w:r>
            <w:r>
              <w:rPr>
                <w:lang w:val="ro-RO"/>
              </w:rPr>
              <w:t xml:space="preserve"> etajI-IV</w:t>
            </w:r>
          </w:p>
        </w:tc>
      </w:tr>
      <w:tr w:rsidR="00F16D57" w:rsidRPr="000678A9" w:rsidTr="002C3329">
        <w:trPr>
          <w:trHeight w:val="135"/>
        </w:trPr>
        <w:tc>
          <w:tcPr>
            <w:tcW w:w="9774" w:type="dxa"/>
          </w:tcPr>
          <w:p w:rsidR="00F16D57" w:rsidRPr="00853E67" w:rsidRDefault="00F16D57" w:rsidP="002C3329">
            <w:pPr>
              <w:rPr>
                <w:color w:val="000000"/>
                <w:lang w:val="ro-RO"/>
              </w:rPr>
            </w:pPr>
            <w:r>
              <w:rPr>
                <w:color w:val="000000"/>
                <w:lang w:val="ro-RO"/>
              </w:rPr>
              <w:t>Grupuri Sanitare -84</w:t>
            </w:r>
            <w:r w:rsidRPr="00853E67">
              <w:rPr>
                <w:color w:val="000000"/>
                <w:lang w:val="ro-RO"/>
              </w:rPr>
              <w:t>,0m</w:t>
            </w:r>
            <w:r>
              <w:rPr>
                <w:color w:val="000000"/>
                <w:lang w:val="ro-RO"/>
              </w:rPr>
              <w:t xml:space="preserve"> etajII,III,IV</w:t>
            </w:r>
          </w:p>
        </w:tc>
      </w:tr>
      <w:tr w:rsidR="00F16D57" w:rsidRPr="00DA0DCE" w:rsidTr="002C3329">
        <w:trPr>
          <w:trHeight w:val="135"/>
        </w:trPr>
        <w:tc>
          <w:tcPr>
            <w:tcW w:w="9774" w:type="dxa"/>
          </w:tcPr>
          <w:p w:rsidR="00F16D57" w:rsidRDefault="00F16D57" w:rsidP="002C3329">
            <w:pPr>
              <w:rPr>
                <w:color w:val="000000"/>
                <w:lang w:val="ro-RO"/>
              </w:rPr>
            </w:pPr>
            <w:r>
              <w:rPr>
                <w:color w:val="000000"/>
                <w:lang w:val="ro-RO"/>
              </w:rPr>
              <w:t>Total:156m</w:t>
            </w:r>
          </w:p>
        </w:tc>
      </w:tr>
    </w:tbl>
    <w:p w:rsidR="00F16D57" w:rsidRPr="00F16D57" w:rsidRDefault="00F16D57" w:rsidP="00F16D57">
      <w:pPr>
        <w:rPr>
          <w:lang w:val="ro-MO"/>
        </w:rPr>
      </w:pPr>
    </w:p>
    <w:p w:rsidR="00F16D57" w:rsidRPr="00F16D57" w:rsidRDefault="00F16D57" w:rsidP="00F16D57">
      <w:pPr>
        <w:rPr>
          <w:b/>
          <w:lang w:val="ro-MO"/>
        </w:rPr>
      </w:pPr>
      <w:r w:rsidRPr="00F16D57">
        <w:rPr>
          <w:b/>
          <w:lang w:val="ro-MO"/>
        </w:rPr>
        <w:t>Total suprafaţa CCD-</w:t>
      </w:r>
      <w:r w:rsidRPr="00F16D57">
        <w:rPr>
          <w:lang w:val="ro-RO"/>
        </w:rPr>
        <w:t>337,8m</w:t>
      </w:r>
      <w:r w:rsidR="0097712E">
        <w:rPr>
          <w:lang w:val="ro-R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Servicii obligatorii:</w:t>
      </w:r>
    </w:p>
    <w:p w:rsidR="00F16D57" w:rsidRPr="00F16D57" w:rsidRDefault="00F16D57" w:rsidP="00F16D57">
      <w:pPr>
        <w:rPr>
          <w:lang w:val="ro-MO"/>
        </w:rPr>
      </w:pPr>
      <w:r w:rsidRPr="00F16D57">
        <w:rPr>
          <w:lang w:val="ro-MO"/>
        </w:rPr>
        <w:t>Curăţenia de întreţinere se efectuează în birouri 3 ori în zi între orele 07.30-9.30 ; 12.30-14.30; 16.30-18-30, prin spălarea podelelor cu dezinfectant, ştergerea prafului, evacuarea deşeurilor managere, schimbarea sacoşelor negre de gunoi, ştergerea lavoarelor.</w:t>
      </w:r>
    </w:p>
    <w:p w:rsidR="00F16D57" w:rsidRPr="00F16D57" w:rsidRDefault="00F16D57" w:rsidP="00F16D57">
      <w:pPr>
        <w:rPr>
          <w:lang w:val="ro-MO"/>
        </w:rPr>
      </w:pP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lang w:val="ro-MO"/>
        </w:rPr>
      </w:pP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p>
    <w:p w:rsidR="00F16D57" w:rsidRPr="00F16D57" w:rsidRDefault="00F16D57" w:rsidP="00F16D57">
      <w:pPr>
        <w:rPr>
          <w:lang w:val="ro-MO"/>
        </w:rPr>
      </w:pPr>
      <w:r w:rsidRPr="00F16D57">
        <w:rPr>
          <w:lang w:val="ro-MO"/>
        </w:rPr>
        <w:t>Curăţarea covoarelor cu aspiratorul-zilnic, spălarea cu soluţii pentru covoare odată în lună şi la necesitate.</w:t>
      </w:r>
    </w:p>
    <w:p w:rsidR="00F16D57" w:rsidRPr="00F16D57" w:rsidRDefault="00F16D57" w:rsidP="00F16D57">
      <w:pPr>
        <w:rPr>
          <w:lang w:val="ro-MO"/>
        </w:rPr>
      </w:pPr>
      <w:r w:rsidRPr="00F16D57">
        <w:rPr>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w:t>
      </w:r>
    </w:p>
    <w:p w:rsidR="00F16D57" w:rsidRPr="00F16D57" w:rsidRDefault="00F16D57" w:rsidP="00F16D57">
      <w:pPr>
        <w:rPr>
          <w:lang w:val="ro-MO"/>
        </w:rPr>
      </w:pPr>
      <w:r w:rsidRPr="00F16D57">
        <w:rPr>
          <w:lang w:val="ro-MO"/>
        </w:rPr>
        <w: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w:t>
      </w:r>
    </w:p>
    <w:p w:rsidR="00F16D57" w:rsidRPr="00F16D57" w:rsidRDefault="00F16D57" w:rsidP="00F16D57">
      <w:pPr>
        <w:rPr>
          <w:lang w:val="ro-MO"/>
        </w:rPr>
      </w:pPr>
      <w:r w:rsidRPr="00F16D57">
        <w:rPr>
          <w:lang w:val="ro-MO"/>
        </w:rPr>
        <w:t>Echipamentul murdar (halate, ştergare,etc.) 1 dată în săptămână şi la necesitate se duce la spălătorie şi se aduce curat.</w:t>
      </w:r>
    </w:p>
    <w:p w:rsidR="00F16D57" w:rsidRPr="00F16D57" w:rsidRDefault="00F16D57" w:rsidP="00F16D57">
      <w:pPr>
        <w:rPr>
          <w:lang w:val="ro-MO"/>
        </w:rPr>
      </w:pPr>
      <w:r w:rsidRPr="00F16D57">
        <w:rPr>
          <w:lang w:val="ro-MO"/>
        </w:rPr>
        <w:t>Să aducă la cunoştinţa administratorului din partea prestatorului şi şefului secţiei din partea beneficiarului despre orice defecţiune tehnică, accident.</w:t>
      </w:r>
    </w:p>
    <w:p w:rsidR="00F16D57" w:rsidRPr="00F16D57" w:rsidRDefault="00F16D57" w:rsidP="00F16D57">
      <w:pPr>
        <w:rPr>
          <w:lang w:val="ro-MO"/>
        </w:rPr>
      </w:pPr>
      <w:r w:rsidRPr="00F16D57">
        <w:rPr>
          <w:lang w:val="ro-MO"/>
        </w:rPr>
        <w:t>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4C4648" w:rsidRDefault="00F16D57" w:rsidP="00F16D57">
      <w:pPr>
        <w:rPr>
          <w:sz w:val="16"/>
          <w:szCs w:val="16"/>
          <w:lang w:val="ro-MO"/>
        </w:rPr>
      </w:pPr>
      <w:r w:rsidRPr="004C4648">
        <w:rPr>
          <w:sz w:val="16"/>
          <w:szCs w:val="16"/>
          <w:lang w:val="ro-MO"/>
        </w:rPr>
        <w:t>În caz de stare de urgenţă a unui pacient infirmiera va însoţi şi va ajuta pacientul, la indicaţia lucrătorului medical.</w:t>
      </w:r>
    </w:p>
    <w:p w:rsidR="00F16D57" w:rsidRPr="004C4648" w:rsidRDefault="00F16D57" w:rsidP="00F16D57">
      <w:pPr>
        <w:rPr>
          <w:b/>
          <w:lang w:val="ro-MO"/>
        </w:rPr>
      </w:pPr>
    </w:p>
    <w:p w:rsidR="00F16D57" w:rsidRPr="004C4648" w:rsidRDefault="00F16D57" w:rsidP="00F16D57">
      <w:pPr>
        <w:rPr>
          <w:b/>
          <w:lang w:val="ro-MO"/>
        </w:rPr>
      </w:pPr>
      <w:r w:rsidRPr="004C4648">
        <w:rPr>
          <w:b/>
          <w:lang w:val="ro-MO"/>
        </w:rPr>
        <w:t>TOTAL:CCD-</w:t>
      </w:r>
      <w:r>
        <w:rPr>
          <w:b/>
          <w:lang w:val="ro-MO"/>
        </w:rPr>
        <w:t>2975.51</w:t>
      </w:r>
    </w:p>
    <w:p w:rsidR="00F16D57" w:rsidRPr="004C4648" w:rsidRDefault="00F16D57" w:rsidP="00F16D57">
      <w:pPr>
        <w:rPr>
          <w:b/>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 SRL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color w:val="000000"/>
          <w:sz w:val="28"/>
          <w:szCs w:val="28"/>
          <w:lang w:val="ro-MO"/>
        </w:rPr>
      </w:pPr>
    </w:p>
    <w:p w:rsidR="00F16D57" w:rsidRPr="00313176" w:rsidRDefault="00F16D57" w:rsidP="00F16D57">
      <w:pPr>
        <w:jc w:val="right"/>
        <w:rPr>
          <w:lang w:val="ro-MO"/>
        </w:rPr>
      </w:pPr>
      <w:r w:rsidRPr="00313176">
        <w:rPr>
          <w:lang w:val="ro-MO"/>
        </w:rPr>
        <w:t>Anexa nr.</w:t>
      </w:r>
      <w:r>
        <w:rPr>
          <w:lang w:val="ro-MO"/>
        </w:rPr>
        <w:t>5</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rPr>
          <w:b/>
          <w:color w:val="000000"/>
          <w:sz w:val="24"/>
          <w:szCs w:val="24"/>
          <w:lang w:val="ro-MO"/>
        </w:rPr>
      </w:pPr>
      <w:r w:rsidRPr="004C4648">
        <w:rPr>
          <w:b/>
          <w:color w:val="000000"/>
          <w:sz w:val="24"/>
          <w:szCs w:val="24"/>
          <w:lang w:val="ro-MO"/>
        </w:rPr>
        <w:t>Încăperile unde necesită a fi efectuată curăţenia 1 dată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F16D57" w:rsidRPr="000678A9" w:rsidTr="002C3329">
        <w:trPr>
          <w:trHeight w:val="135"/>
        </w:trPr>
        <w:tc>
          <w:tcPr>
            <w:tcW w:w="9916" w:type="dxa"/>
          </w:tcPr>
          <w:p w:rsidR="00F16D57" w:rsidRPr="00B230FB" w:rsidRDefault="00F16D57" w:rsidP="002C3329">
            <w:pPr>
              <w:pStyle w:val="aa"/>
              <w:autoSpaceDE w:val="0"/>
              <w:autoSpaceDN w:val="0"/>
              <w:adjustRightInd w:val="0"/>
              <w:ind w:left="360"/>
              <w:jc w:val="both"/>
              <w:rPr>
                <w:b/>
                <w:color w:val="C00000"/>
                <w:lang w:val="it-IT"/>
              </w:rPr>
            </w:pPr>
            <w:r w:rsidRPr="00C65E5E">
              <w:rPr>
                <w:color w:val="000000"/>
                <w:lang w:val="ro-RO"/>
              </w:rPr>
              <w:t xml:space="preserve">                           </w:t>
            </w:r>
            <w:r w:rsidRPr="00F16D57">
              <w:rPr>
                <w:color w:val="000000"/>
                <w:lang w:val="en-US"/>
              </w:rPr>
              <w:t xml:space="preserve">                        </w:t>
            </w:r>
            <w:r w:rsidRPr="00B230FB">
              <w:rPr>
                <w:b/>
                <w:color w:val="000000"/>
                <w:lang w:val="ro-RO"/>
              </w:rPr>
              <w:t xml:space="preserve">CMF -4 - </w:t>
            </w:r>
            <w:r w:rsidRPr="00B230FB">
              <w:rPr>
                <w:b/>
                <w:bCs/>
                <w:color w:val="C00000"/>
                <w:lang w:val="it-IT"/>
              </w:rPr>
              <w:t>ZONE CU RISC SCĂZUT</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1</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Casa-5,9m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Concediu medical-12.0m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Paza/vestiar-10,4m</w:t>
            </w:r>
          </w:p>
        </w:tc>
      </w:tr>
      <w:tr w:rsidR="00F16D57" w:rsidRPr="00113524" w:rsidTr="002C3329">
        <w:trPr>
          <w:trHeight w:val="135"/>
        </w:trPr>
        <w:tc>
          <w:tcPr>
            <w:tcW w:w="9916" w:type="dxa"/>
          </w:tcPr>
          <w:p w:rsidR="00F16D57" w:rsidRPr="00C65E5E" w:rsidRDefault="00F16D57" w:rsidP="002C3329">
            <w:pPr>
              <w:rPr>
                <w:color w:val="000000"/>
                <w:lang w:val="ro-RO"/>
              </w:rPr>
            </w:pPr>
            <w:r>
              <w:rPr>
                <w:color w:val="000000"/>
                <w:lang w:val="ro-RO"/>
              </w:rPr>
              <w:t xml:space="preserve">TOTAL: 28.3 </w:t>
            </w:r>
            <w:r w:rsidRPr="00C65E5E">
              <w:rPr>
                <w:color w:val="000000"/>
                <w:lang w:val="ro-RO"/>
              </w:rPr>
              <w:t>m</w:t>
            </w:r>
          </w:p>
        </w:tc>
      </w:tr>
      <w:tr w:rsidR="00F16D57" w:rsidRPr="00113524"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2</w:t>
            </w:r>
          </w:p>
        </w:tc>
      </w:tr>
      <w:tr w:rsidR="00F16D57" w:rsidRPr="00113524" w:rsidTr="002C3329">
        <w:trPr>
          <w:trHeight w:val="135"/>
        </w:trPr>
        <w:tc>
          <w:tcPr>
            <w:tcW w:w="9916" w:type="dxa"/>
          </w:tcPr>
          <w:p w:rsidR="00F16D57" w:rsidRPr="00C65E5E" w:rsidRDefault="00F16D57" w:rsidP="002C3329">
            <w:pPr>
              <w:rPr>
                <w:color w:val="000000"/>
                <w:lang w:val="ro-RO"/>
              </w:rPr>
            </w:pPr>
            <w:r>
              <w:rPr>
                <w:color w:val="000000"/>
                <w:lang w:val="ro-RO"/>
              </w:rPr>
              <w:t xml:space="preserve"> Manager-33.2m</w:t>
            </w:r>
          </w:p>
        </w:tc>
      </w:tr>
      <w:tr w:rsidR="00F16D57" w:rsidRPr="00956EAD" w:rsidTr="002C3329">
        <w:trPr>
          <w:trHeight w:val="135"/>
        </w:trPr>
        <w:tc>
          <w:tcPr>
            <w:tcW w:w="9916" w:type="dxa"/>
          </w:tcPr>
          <w:p w:rsidR="00F16D57" w:rsidRPr="00C65E5E" w:rsidRDefault="00F16D57" w:rsidP="002C3329">
            <w:pPr>
              <w:rPr>
                <w:color w:val="000000"/>
                <w:lang w:val="ro-RO"/>
              </w:rPr>
            </w:pPr>
            <w:r>
              <w:rPr>
                <w:color w:val="000000"/>
                <w:lang w:val="ro-RO"/>
              </w:rPr>
              <w:t xml:space="preserve"> As.superioara-10.0m</w:t>
            </w:r>
          </w:p>
        </w:tc>
      </w:tr>
      <w:tr w:rsidR="00F16D57" w:rsidRPr="00956EAD" w:rsidTr="002C3329">
        <w:trPr>
          <w:trHeight w:val="135"/>
        </w:trPr>
        <w:tc>
          <w:tcPr>
            <w:tcW w:w="9916" w:type="dxa"/>
          </w:tcPr>
          <w:p w:rsidR="00F16D57" w:rsidRPr="00C65E5E" w:rsidRDefault="00F16D57" w:rsidP="002C3329">
            <w:pPr>
              <w:rPr>
                <w:color w:val="000000"/>
                <w:lang w:val="ro-RO"/>
              </w:rPr>
            </w:pPr>
            <w:r w:rsidRPr="00C65E5E">
              <w:rPr>
                <w:color w:val="000000"/>
                <w:lang w:val="ro-RO"/>
              </w:rPr>
              <w:t>Narcolog 9,0m</w:t>
            </w:r>
          </w:p>
        </w:tc>
      </w:tr>
      <w:tr w:rsidR="00F16D57" w:rsidRPr="00956EAD" w:rsidTr="002C3329">
        <w:trPr>
          <w:trHeight w:val="135"/>
        </w:trPr>
        <w:tc>
          <w:tcPr>
            <w:tcW w:w="9916" w:type="dxa"/>
          </w:tcPr>
          <w:p w:rsidR="00F16D57" w:rsidRPr="00C65E5E" w:rsidRDefault="00F16D57" w:rsidP="002C3329">
            <w:pPr>
              <w:rPr>
                <w:color w:val="000000"/>
                <w:lang w:val="ro-RO"/>
              </w:rPr>
            </w:pPr>
            <w:r w:rsidRPr="00C65E5E">
              <w:rPr>
                <w:color w:val="000000"/>
                <w:lang w:val="ro-RO"/>
              </w:rPr>
              <w:t>Călcat halate-8,6</w:t>
            </w:r>
            <w:r>
              <w:rPr>
                <w:color w:val="000000"/>
                <w:lang w:val="ro-RO"/>
              </w:rPr>
              <w:t>m</w:t>
            </w:r>
          </w:p>
        </w:tc>
      </w:tr>
      <w:tr w:rsidR="00F16D57" w:rsidRPr="00956EAD" w:rsidTr="002C3329">
        <w:trPr>
          <w:trHeight w:val="135"/>
        </w:trPr>
        <w:tc>
          <w:tcPr>
            <w:tcW w:w="9916" w:type="dxa"/>
          </w:tcPr>
          <w:p w:rsidR="00F16D57" w:rsidRPr="00C65E5E" w:rsidRDefault="00F16D57" w:rsidP="002C3329">
            <w:pPr>
              <w:rPr>
                <w:color w:val="000000"/>
                <w:lang w:val="ro-RO"/>
              </w:rPr>
            </w:pPr>
            <w:r w:rsidRPr="00C65E5E">
              <w:rPr>
                <w:color w:val="000000"/>
                <w:lang w:val="ro-RO"/>
              </w:rPr>
              <w:t>Neurolog-9,9</w:t>
            </w:r>
            <w:r>
              <w:rPr>
                <w:color w:val="000000"/>
                <w:lang w:val="ro-RO"/>
              </w:rPr>
              <w:t>m</w:t>
            </w:r>
          </w:p>
        </w:tc>
      </w:tr>
      <w:tr w:rsidR="00F16D57" w:rsidRPr="00956EAD" w:rsidTr="002C3329">
        <w:trPr>
          <w:trHeight w:val="135"/>
        </w:trPr>
        <w:tc>
          <w:tcPr>
            <w:tcW w:w="9916" w:type="dxa"/>
          </w:tcPr>
          <w:p w:rsidR="00F16D57" w:rsidRPr="00C65E5E" w:rsidRDefault="00F16D57" w:rsidP="002C3329">
            <w:pPr>
              <w:rPr>
                <w:color w:val="000000"/>
                <w:lang w:val="ro-RO"/>
              </w:rPr>
            </w:pPr>
            <w:r>
              <w:rPr>
                <w:color w:val="000000"/>
                <w:lang w:val="ro-RO"/>
              </w:rPr>
              <w:t>Şefa sec.-18</w:t>
            </w:r>
            <w:r w:rsidRPr="00C65E5E">
              <w:rPr>
                <w:color w:val="000000"/>
                <w:lang w:val="ro-RO"/>
              </w:rPr>
              <w:t>,0m</w:t>
            </w:r>
          </w:p>
        </w:tc>
      </w:tr>
      <w:tr w:rsidR="00F16D57" w:rsidRPr="000678A9" w:rsidTr="002C3329">
        <w:trPr>
          <w:trHeight w:val="135"/>
        </w:trPr>
        <w:tc>
          <w:tcPr>
            <w:tcW w:w="9916" w:type="dxa"/>
          </w:tcPr>
          <w:p w:rsidR="00F16D57" w:rsidRDefault="00F16D57" w:rsidP="002C3329">
            <w:pPr>
              <w:rPr>
                <w:color w:val="000000"/>
                <w:lang w:val="ro-RO"/>
              </w:rPr>
            </w:pPr>
            <w:r>
              <w:rPr>
                <w:color w:val="000000"/>
                <w:lang w:val="ro-RO"/>
              </w:rPr>
              <w:t>Cab de odihna a medicilor-18.0m</w:t>
            </w:r>
          </w:p>
        </w:tc>
      </w:tr>
      <w:tr w:rsidR="00F16D57" w:rsidRPr="00113524" w:rsidTr="002C3329">
        <w:trPr>
          <w:trHeight w:val="135"/>
        </w:trPr>
        <w:tc>
          <w:tcPr>
            <w:tcW w:w="9916" w:type="dxa"/>
          </w:tcPr>
          <w:p w:rsidR="00F16D57" w:rsidRPr="00C65E5E" w:rsidRDefault="00F16D57" w:rsidP="002C3329">
            <w:pPr>
              <w:rPr>
                <w:color w:val="000000"/>
                <w:lang w:val="ro-RO"/>
              </w:rPr>
            </w:pPr>
            <w:r>
              <w:rPr>
                <w:color w:val="000000"/>
                <w:lang w:val="ro-RO"/>
              </w:rPr>
              <w:t>TOTAL:106.7</w:t>
            </w:r>
            <w:r w:rsidRPr="00C65E5E">
              <w:rPr>
                <w:color w:val="000000"/>
                <w:lang w:val="ro-RO"/>
              </w:rPr>
              <w:t xml:space="preserve"> m</w:t>
            </w:r>
          </w:p>
        </w:tc>
      </w:tr>
      <w:tr w:rsidR="00F16D57" w:rsidRPr="00113524"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3</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Cardiolog-9,9m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Planificarea fam-10,0m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Camera infermiere-8,6m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TOTAL:28.5</w:t>
            </w:r>
            <w:r w:rsidRPr="00C65E5E">
              <w:rPr>
                <w:color w:val="000000"/>
                <w:lang w:val="ro-RO"/>
              </w:rPr>
              <w:t>m</w:t>
            </w:r>
          </w:p>
        </w:tc>
      </w:tr>
    </w:tbl>
    <w:p w:rsidR="00F16D57" w:rsidRPr="004C4648" w:rsidRDefault="00F16D57" w:rsidP="00F16D57">
      <w:pPr>
        <w:rPr>
          <w:color w:val="000000"/>
          <w:sz w:val="16"/>
          <w:szCs w:val="16"/>
          <w:lang w:val="ro-MO"/>
        </w:rPr>
      </w:pPr>
    </w:p>
    <w:p w:rsidR="00F16D57" w:rsidRPr="0097712E" w:rsidRDefault="00F16D57" w:rsidP="00F16D57">
      <w:pPr>
        <w:rPr>
          <w:b/>
          <w:color w:val="000000"/>
          <w:lang w:val="ro-MO"/>
        </w:rPr>
      </w:pPr>
      <w:r w:rsidRPr="0097712E">
        <w:rPr>
          <w:b/>
          <w:color w:val="000000"/>
          <w:lang w:val="ro-MO"/>
        </w:rPr>
        <w:t>Total suprafaţa CMF-4 :163,5m</w:t>
      </w:r>
      <w:r w:rsidR="0097712E" w:rsidRPr="0097712E">
        <w:rPr>
          <w:b/>
          <w:color w:val="000000"/>
          <w:lang w:val="ro-MO"/>
        </w:rPr>
        <w:t xml:space="preserve">  Conform cerintelor stipulate in caietul de sarcini</w:t>
      </w:r>
    </w:p>
    <w:p w:rsidR="00F16D57" w:rsidRPr="00F16D57" w:rsidRDefault="00F16D57" w:rsidP="00F16D57">
      <w:pPr>
        <w:rPr>
          <w:color w:val="000000"/>
          <w:lang w:val="ro-MO"/>
        </w:rPr>
      </w:pPr>
      <w:r w:rsidRPr="00F16D57">
        <w:rPr>
          <w:color w:val="000000"/>
          <w:lang w:val="ro-MO"/>
        </w:rPr>
        <w:t>Servicii obligatorii:</w:t>
      </w:r>
    </w:p>
    <w:p w:rsidR="00F16D57" w:rsidRPr="00F16D57" w:rsidRDefault="00F16D57" w:rsidP="00F16D57">
      <w:pPr>
        <w:rPr>
          <w:color w:val="000000"/>
          <w:lang w:val="ro-MO"/>
        </w:rPr>
      </w:pPr>
      <w:r w:rsidRPr="00F16D57">
        <w:rPr>
          <w:color w:val="000000"/>
          <w:lang w:val="ro-MO"/>
        </w:rPr>
        <w:t>Curăţenia de întreţinere se efectuează în birouri 1 dată în zi între orele 8.00-11.00, prin spălarea podelelor cu dezinfectant, ştergerea prafului, evacuarea deşeurilor managere, schimbarea sacoşelor negre de gunoi, ştergerea lavoarelor.</w:t>
      </w:r>
    </w:p>
    <w:p w:rsidR="00F16D57" w:rsidRPr="00F16D57" w:rsidRDefault="00F16D57" w:rsidP="00F16D57">
      <w:pPr>
        <w:rPr>
          <w:color w:val="000000"/>
          <w:lang w:val="ro-MO"/>
        </w:rPr>
      </w:pPr>
      <w:r w:rsidRPr="00F16D57">
        <w:rPr>
          <w:color w:val="00000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color w:val="000000"/>
          <w:lang w:val="ro-MO"/>
        </w:rPr>
      </w:pPr>
      <w:r w:rsidRPr="00F16D57">
        <w:rPr>
          <w:color w:val="000000"/>
          <w:lang w:val="ro-MO"/>
        </w:rPr>
        <w:t>Pe parcursul zilei în caz de necesitate se efectuează curăţenia de întreţinere.</w:t>
      </w:r>
    </w:p>
    <w:p w:rsidR="00F16D57" w:rsidRPr="00F16D57" w:rsidRDefault="00F16D57" w:rsidP="00F16D57">
      <w:pPr>
        <w:rPr>
          <w:color w:val="000000"/>
          <w:lang w:val="ro-MO"/>
        </w:rPr>
      </w:pPr>
      <w:r w:rsidRPr="00F16D57">
        <w:rPr>
          <w:color w:val="000000"/>
          <w:lang w:val="ro-MO"/>
        </w:rPr>
        <w:t>Odată pe săptămână (sâmbăta) se efectuează curăţenia generală, care include şi  ştergerea geamurilor.</w:t>
      </w:r>
    </w:p>
    <w:p w:rsidR="00F16D57" w:rsidRPr="00F16D57" w:rsidRDefault="00F16D57" w:rsidP="00F16D57">
      <w:pPr>
        <w:rPr>
          <w:color w:val="000000"/>
          <w:lang w:val="ro-MO"/>
        </w:rPr>
      </w:pPr>
      <w:r w:rsidRPr="00F16D57">
        <w:rPr>
          <w:color w:val="000000"/>
          <w:lang w:val="ro-MO"/>
        </w:rPr>
        <w:t>De 3 ori pe an se efectuează spălarea geamurilor.</w:t>
      </w:r>
    </w:p>
    <w:p w:rsidR="00F16D57" w:rsidRPr="00F16D57" w:rsidRDefault="00F16D57" w:rsidP="00F16D57">
      <w:pPr>
        <w:rPr>
          <w:color w:val="000000"/>
          <w:lang w:val="ro-MO"/>
        </w:rPr>
      </w:pPr>
      <w:r w:rsidRPr="00F16D57">
        <w:rPr>
          <w:color w:val="000000"/>
          <w:lang w:val="ro-MO"/>
        </w:rPr>
        <w:t xml:space="preserve">Curăţarea covoarelor cu aspiratorul-zilnic, spălarea cu soluţii pentru covoare </w:t>
      </w:r>
      <w:r w:rsidR="002C3329">
        <w:rPr>
          <w:color w:val="000000"/>
          <w:lang w:val="ro-MO"/>
        </w:rPr>
        <w:t>odată în lună şi la necesitate.</w:t>
      </w:r>
    </w:p>
    <w:p w:rsidR="00F16D57" w:rsidRPr="00F16D57" w:rsidRDefault="00F16D57" w:rsidP="00F16D57">
      <w:pPr>
        <w:rPr>
          <w:color w:val="000000"/>
          <w:lang w:val="ro-MO"/>
        </w:rPr>
      </w:pPr>
      <w:r w:rsidRPr="00F16D57">
        <w:rPr>
          <w:color w:val="000000"/>
          <w:lang w:val="ro-MO"/>
        </w:rPr>
        <w:t>Consumabile necesare:aspiratoare, teuri, căldări şi cârpe( cu marcaj special „perete”, „podea”), sacoşe de gunoi negre,</w:t>
      </w:r>
      <w:r w:rsidRPr="00F16D57">
        <w:rPr>
          <w:lang w:val="ro-MO"/>
        </w:rPr>
        <w:t xml:space="preserve"> sacoşe galbene p/u deşeuri biologice,</w:t>
      </w:r>
      <w:r w:rsidRPr="00F16D57">
        <w:rPr>
          <w:color w:val="000000"/>
          <w:lang w:val="ro-MO"/>
        </w:rPr>
        <w:t xml:space="preserve"> dezinfectanţi, soluţii şi prafuri de curăţare, mănuşi de cauciuc. Cârpele şi inventarul după utilizare se dezinfectează cu soluţii dezinfectantă şi se pun la uscat.</w:t>
      </w:r>
    </w:p>
    <w:p w:rsidR="00F16D57" w:rsidRPr="00F16D57" w:rsidRDefault="00F16D57" w:rsidP="00F16D57">
      <w:pPr>
        <w:rPr>
          <w:color w:val="000000"/>
          <w:lang w:val="ro-MO"/>
        </w:rPr>
      </w:pPr>
      <w:r w:rsidRPr="00F16D57">
        <w:rPr>
          <w:color w:val="000000"/>
          <w:lang w:val="ro-MO"/>
        </w:rPr>
        <w:t>În ofertă să se indice denumirea dezinfectantului , înregistrat în RM, care va fi utilizat.</w:t>
      </w:r>
    </w:p>
    <w:p w:rsidR="00F16D57" w:rsidRPr="00F16D57" w:rsidRDefault="00F16D57" w:rsidP="00F16D57">
      <w:pPr>
        <w:rPr>
          <w:color w:val="000000"/>
          <w:lang w:val="ro-MO"/>
        </w:rPr>
      </w:pPr>
      <w:r w:rsidRPr="00F16D57">
        <w:rPr>
          <w:color w:val="000000"/>
          <w:lang w:val="ro-MO"/>
        </w:rPr>
        <w:t>Dezinfectantul necesită să fie schimbat odată la 6 luni.</w:t>
      </w:r>
    </w:p>
    <w:p w:rsidR="00F16D57" w:rsidRPr="00F16D57" w:rsidRDefault="00F16D57" w:rsidP="00F16D57">
      <w:pPr>
        <w:rPr>
          <w:color w:val="000000"/>
          <w:lang w:val="ro-MO"/>
        </w:rPr>
      </w:pPr>
      <w:r w:rsidRPr="00F16D57">
        <w:rPr>
          <w:color w:val="000000"/>
          <w:lang w:val="ro-MO"/>
        </w:rPr>
        <w:t>Spălarea frigiderelor 1 dată în lună.</w:t>
      </w:r>
    </w:p>
    <w:p w:rsidR="00F16D57" w:rsidRPr="00F16D57" w:rsidRDefault="00F16D57" w:rsidP="00F16D57">
      <w:pPr>
        <w:rPr>
          <w:color w:val="000000"/>
          <w:lang w:val="ro-MO"/>
        </w:rPr>
      </w:pPr>
      <w:r w:rsidRPr="00F16D57">
        <w:rPr>
          <w:color w:val="000000"/>
          <w:lang w:val="ro-MO"/>
        </w:rPr>
        <w:t>Echipamentul murdar (halate, ştergare,etc.) 1 dată în săptămână şi la necesitate se duce la spălătorie şi se aduce curat.</w:t>
      </w:r>
    </w:p>
    <w:p w:rsidR="00F16D57" w:rsidRPr="00F16D57" w:rsidRDefault="00F16D57" w:rsidP="00F16D57">
      <w:pPr>
        <w:rPr>
          <w:color w:val="000000"/>
          <w:lang w:val="ro-MO"/>
        </w:rPr>
      </w:pPr>
      <w:r w:rsidRPr="00F16D57">
        <w:rPr>
          <w:color w:val="000000"/>
          <w:lang w:val="ro-MO"/>
        </w:rPr>
        <w:t>Să aducă la cunoştinţa administratorului din partea prestatorului şi şefului secţiei din partea beneficiarului despre orice defecţiune tehnică, accident.</w:t>
      </w:r>
    </w:p>
    <w:p w:rsidR="00F16D57" w:rsidRPr="00F16D57" w:rsidRDefault="00F16D57" w:rsidP="00F16D57">
      <w:pPr>
        <w:rPr>
          <w:color w:val="000000"/>
          <w:lang w:val="ro-MO"/>
        </w:rPr>
      </w:pPr>
      <w:r w:rsidRPr="00F16D57">
        <w:rPr>
          <w:color w:val="000000"/>
          <w:lang w:val="ro-MO"/>
        </w:rPr>
        <w:t>Să însuşească şi să respecte în tocmai normele de folosire a echipamentului de protecţie şi de lucru.</w:t>
      </w:r>
    </w:p>
    <w:p w:rsidR="00F16D57" w:rsidRPr="00F16D57" w:rsidRDefault="00F16D57" w:rsidP="00F16D57">
      <w:pPr>
        <w:rPr>
          <w:color w:val="000000"/>
          <w:lang w:val="ro-MO"/>
        </w:rPr>
      </w:pPr>
      <w:r w:rsidRPr="00F16D57">
        <w:rPr>
          <w:color w:val="000000"/>
          <w:lang w:val="ro-MO"/>
        </w:rPr>
        <w:t>Să cunoască regulile pregătirii şi folosirii tuturor soluţiilor dezinfectante.</w:t>
      </w:r>
    </w:p>
    <w:p w:rsidR="00F16D57" w:rsidRPr="00F16D57" w:rsidRDefault="00F16D57" w:rsidP="00F16D57">
      <w:pPr>
        <w:rPr>
          <w:color w:val="000000"/>
          <w:lang w:val="ro-MO"/>
        </w:rPr>
      </w:pPr>
      <w:r w:rsidRPr="00F16D57">
        <w:rPr>
          <w:color w:val="000000"/>
          <w:lang w:val="ro-MO"/>
        </w:rPr>
        <w:t>Să nu distrugă dispozitivele de protecţie, de semnalizare şi de avertizare.</w:t>
      </w:r>
    </w:p>
    <w:p w:rsidR="00F16D57" w:rsidRPr="00F16D57" w:rsidRDefault="00F16D57" w:rsidP="00F16D57">
      <w:pPr>
        <w:rPr>
          <w:color w:val="000000"/>
          <w:lang w:val="ro-MO"/>
        </w:rPr>
      </w:pPr>
      <w:r w:rsidRPr="00F16D57">
        <w:rPr>
          <w:color w:val="000000"/>
          <w:lang w:val="ro-MO"/>
        </w:rPr>
        <w:t>După fiecare curăţenie încăperile se aerisesc.</w:t>
      </w:r>
    </w:p>
    <w:p w:rsidR="00F16D57" w:rsidRPr="00F16D57" w:rsidRDefault="00F16D57" w:rsidP="00F16D57">
      <w:pPr>
        <w:rPr>
          <w:color w:val="000000"/>
          <w:lang w:val="ro-MO"/>
        </w:rPr>
      </w:pPr>
      <w:r w:rsidRPr="00F16D57">
        <w:rPr>
          <w:color w:val="000000"/>
          <w:lang w:val="ro-MO"/>
        </w:rPr>
        <w:t>În caz de stare de urgenţă a unui pacient infirmiera va însoţi şi va ajuta pacientul, la indicaţia lucrătorului medical.</w:t>
      </w:r>
    </w:p>
    <w:p w:rsidR="00F16D57" w:rsidRPr="004C4648" w:rsidRDefault="00F16D57" w:rsidP="00F16D57">
      <w:pPr>
        <w:rPr>
          <w:b/>
          <w:color w:val="000000"/>
          <w:sz w:val="24"/>
          <w:szCs w:val="24"/>
          <w:lang w:val="ro-MO"/>
        </w:rPr>
      </w:pPr>
    </w:p>
    <w:p w:rsidR="00F16D57" w:rsidRPr="004C4648" w:rsidRDefault="00F16D57" w:rsidP="00F16D57">
      <w:pPr>
        <w:rPr>
          <w:b/>
          <w:color w:val="000000"/>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 SRL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color w:val="000000"/>
          <w:sz w:val="16"/>
          <w:szCs w:val="16"/>
          <w:lang w:val="ro-MO"/>
        </w:rPr>
      </w:pPr>
    </w:p>
    <w:p w:rsidR="00F16D57" w:rsidRPr="004C4648" w:rsidRDefault="00F16D57" w:rsidP="00F16D57">
      <w:pPr>
        <w:rPr>
          <w:b/>
          <w:color w:val="000000"/>
          <w:lang w:val="ro-MO"/>
        </w:rPr>
      </w:pPr>
    </w:p>
    <w:p w:rsidR="00F16D57" w:rsidRPr="004C4648" w:rsidRDefault="00F16D57" w:rsidP="00F16D57">
      <w:pPr>
        <w:rPr>
          <w:b/>
          <w:color w:val="000000"/>
          <w:lang w:val="ro-MO"/>
        </w:rPr>
      </w:pPr>
      <w:r w:rsidRPr="004C4648">
        <w:rPr>
          <w:b/>
          <w:color w:val="000000"/>
          <w:sz w:val="28"/>
          <w:szCs w:val="28"/>
          <w:lang w:val="ro-MO"/>
        </w:rPr>
        <w:t xml:space="preserve">       </w:t>
      </w:r>
    </w:p>
    <w:p w:rsidR="00F16D57" w:rsidRPr="00313176" w:rsidRDefault="00F16D57" w:rsidP="00F16D57">
      <w:pPr>
        <w:jc w:val="right"/>
        <w:rPr>
          <w:lang w:val="ro-MO"/>
        </w:rPr>
      </w:pPr>
      <w:r>
        <w:rPr>
          <w:lang w:val="ro-MO"/>
        </w:rPr>
        <w:br w:type="page"/>
      </w:r>
      <w:r w:rsidRPr="00313176">
        <w:rPr>
          <w:lang w:val="ro-MO"/>
        </w:rPr>
        <w:lastRenderedPageBreak/>
        <w:t>Anexa nr.</w:t>
      </w:r>
      <w:r>
        <w:rPr>
          <w:lang w:val="ro-MO"/>
        </w:rPr>
        <w:t>6</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rPr>
          <w:b/>
          <w:color w:val="000000"/>
          <w:sz w:val="24"/>
          <w:szCs w:val="24"/>
          <w:lang w:val="ro-MO"/>
        </w:rPr>
      </w:pPr>
      <w:r w:rsidRPr="004C4648">
        <w:rPr>
          <w:b/>
          <w:color w:val="000000"/>
          <w:sz w:val="24"/>
          <w:szCs w:val="24"/>
          <w:lang w:val="ro-MO"/>
        </w:rPr>
        <w:t>Încăperile unde necesită a fi efectuată curăţenia 2 ori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F16D57" w:rsidRPr="000678A9" w:rsidTr="002C3329">
        <w:trPr>
          <w:trHeight w:val="135"/>
        </w:trPr>
        <w:tc>
          <w:tcPr>
            <w:tcW w:w="9916" w:type="dxa"/>
          </w:tcPr>
          <w:p w:rsidR="00F16D57" w:rsidRPr="008574ED" w:rsidRDefault="00F16D57" w:rsidP="002C3329">
            <w:pPr>
              <w:jc w:val="center"/>
              <w:rPr>
                <w:b/>
                <w:color w:val="000000"/>
                <w:lang w:val="ro-RO"/>
              </w:rPr>
            </w:pPr>
            <w:r w:rsidRPr="008574ED">
              <w:rPr>
                <w:b/>
                <w:color w:val="000000"/>
                <w:lang w:val="ro-RO"/>
              </w:rPr>
              <w:t xml:space="preserve">CMF-4 - </w:t>
            </w:r>
            <w:r w:rsidRPr="008574ED">
              <w:rPr>
                <w:b/>
                <w:bCs/>
                <w:color w:val="C00000"/>
                <w:lang w:val="pt-BR"/>
              </w:rPr>
              <w:t>ZONELE CU RISC MEDIU</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1</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HOL-53,4  m                                                                  </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REGISTRATURA-66,3m</w:t>
            </w:r>
          </w:p>
        </w:tc>
      </w:tr>
      <w:tr w:rsidR="00F16D57" w:rsidRPr="005259C9" w:rsidTr="002C3329">
        <w:trPr>
          <w:trHeight w:val="135"/>
        </w:trPr>
        <w:tc>
          <w:tcPr>
            <w:tcW w:w="9916" w:type="dxa"/>
          </w:tcPr>
          <w:p w:rsidR="00F16D57" w:rsidRPr="00C65E5E" w:rsidRDefault="00F16D57" w:rsidP="002C3329">
            <w:pPr>
              <w:rPr>
                <w:color w:val="000000"/>
                <w:lang w:val="ro-RO"/>
              </w:rPr>
            </w:pPr>
            <w:r>
              <w:rPr>
                <w:color w:val="000000"/>
                <w:lang w:val="ro-RO"/>
              </w:rPr>
              <w:t>CCSM-210.8.</w:t>
            </w:r>
            <w:r w:rsidRPr="00C65E5E">
              <w:rPr>
                <w:color w:val="000000"/>
                <w:lang w:val="ro-RO"/>
              </w:rPr>
              <w:t>m</w:t>
            </w:r>
          </w:p>
        </w:tc>
      </w:tr>
      <w:tr w:rsidR="00F16D57" w:rsidRPr="005259C9" w:rsidTr="002C3329">
        <w:trPr>
          <w:trHeight w:val="135"/>
        </w:trPr>
        <w:tc>
          <w:tcPr>
            <w:tcW w:w="9916" w:type="dxa"/>
          </w:tcPr>
          <w:p w:rsidR="00F16D57" w:rsidRDefault="00F16D57" w:rsidP="002C3329">
            <w:pPr>
              <w:rPr>
                <w:color w:val="000000"/>
                <w:lang w:val="ro-RO"/>
              </w:rPr>
            </w:pPr>
            <w:r>
              <w:rPr>
                <w:color w:val="000000"/>
                <w:lang w:val="ro-RO"/>
              </w:rPr>
              <w:t>CSPT-166.2</w:t>
            </w:r>
          </w:p>
        </w:tc>
      </w:tr>
      <w:tr w:rsidR="00F16D57" w:rsidRPr="005259C9" w:rsidTr="002C3329">
        <w:trPr>
          <w:trHeight w:val="135"/>
        </w:trPr>
        <w:tc>
          <w:tcPr>
            <w:tcW w:w="9916" w:type="dxa"/>
          </w:tcPr>
          <w:p w:rsidR="00F16D57" w:rsidRPr="00C65E5E" w:rsidRDefault="00F16D57" w:rsidP="002C3329">
            <w:pPr>
              <w:rPr>
                <w:color w:val="000000"/>
                <w:lang w:val="ro-RO"/>
              </w:rPr>
            </w:pPr>
            <w:r w:rsidRPr="00C65E5E">
              <w:rPr>
                <w:color w:val="000000"/>
                <w:lang w:val="ro-RO"/>
              </w:rPr>
              <w:t>Total:</w:t>
            </w:r>
            <w:r>
              <w:rPr>
                <w:color w:val="000000"/>
                <w:lang w:val="ro-RO"/>
              </w:rPr>
              <w:t>496</w:t>
            </w:r>
            <w:r w:rsidRPr="00C65E5E">
              <w:rPr>
                <w:color w:val="000000"/>
                <w:lang w:val="ro-RO"/>
              </w:rPr>
              <w:t>,7m</w:t>
            </w:r>
          </w:p>
        </w:tc>
      </w:tr>
      <w:tr w:rsidR="00F16D57" w:rsidRPr="005259C9"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2</w:t>
            </w:r>
          </w:p>
        </w:tc>
      </w:tr>
      <w:tr w:rsidR="00F16D57" w:rsidRPr="005259C9" w:rsidTr="002C3329">
        <w:trPr>
          <w:trHeight w:val="135"/>
        </w:trPr>
        <w:tc>
          <w:tcPr>
            <w:tcW w:w="9916" w:type="dxa"/>
          </w:tcPr>
          <w:p w:rsidR="00F16D57" w:rsidRPr="00C65E5E" w:rsidRDefault="00F16D57" w:rsidP="002C3329">
            <w:pPr>
              <w:rPr>
                <w:color w:val="000000"/>
                <w:lang w:val="ro-RO"/>
              </w:rPr>
            </w:pPr>
            <w:r w:rsidRPr="00C65E5E">
              <w:rPr>
                <w:color w:val="000000"/>
                <w:lang w:val="ro-RO"/>
              </w:rPr>
              <w:t>Hol-17,3m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Laborator-44,5m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Triaj-16</w:t>
            </w:r>
            <w:r w:rsidRPr="00C65E5E">
              <w:rPr>
                <w:color w:val="000000"/>
                <w:lang w:val="ro-RO"/>
              </w:rPr>
              <w:t>,8m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Med.fam-20,0m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Med.fam-20,3m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Med.fam-24,2m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Med.fam-20.4</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Coridor-126,9m</w:t>
            </w:r>
          </w:p>
        </w:tc>
      </w:tr>
      <w:tr w:rsidR="00F16D57" w:rsidRPr="00296D72" w:rsidTr="002C3329">
        <w:trPr>
          <w:trHeight w:val="135"/>
        </w:trPr>
        <w:tc>
          <w:tcPr>
            <w:tcW w:w="9916" w:type="dxa"/>
          </w:tcPr>
          <w:p w:rsidR="00F16D57" w:rsidRPr="00C65E5E" w:rsidRDefault="00F16D57" w:rsidP="002C3329">
            <w:pPr>
              <w:rPr>
                <w:color w:val="000000"/>
                <w:lang w:val="ro-RO"/>
              </w:rPr>
            </w:pPr>
            <w:r w:rsidRPr="00C65E5E">
              <w:rPr>
                <w:color w:val="000000"/>
                <w:lang w:val="ro-RO"/>
              </w:rPr>
              <w:t>Total:</w:t>
            </w:r>
            <w:r>
              <w:rPr>
                <w:color w:val="000000"/>
                <w:lang w:val="ro-RO"/>
              </w:rPr>
              <w:t>290.4</w:t>
            </w:r>
            <w:r w:rsidRPr="00C65E5E">
              <w:rPr>
                <w:color w:val="000000"/>
                <w:lang w:val="ro-RO"/>
              </w:rPr>
              <w:t>m</w:t>
            </w:r>
          </w:p>
        </w:tc>
      </w:tr>
      <w:tr w:rsidR="00F16D57" w:rsidRPr="00296D72"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3</w:t>
            </w:r>
          </w:p>
        </w:tc>
      </w:tr>
      <w:tr w:rsidR="00F16D57" w:rsidRPr="00296D72" w:rsidTr="002C3329">
        <w:trPr>
          <w:trHeight w:val="135"/>
        </w:trPr>
        <w:tc>
          <w:tcPr>
            <w:tcW w:w="9916" w:type="dxa"/>
          </w:tcPr>
          <w:p w:rsidR="00F16D57" w:rsidRPr="00C65E5E" w:rsidRDefault="00F16D57" w:rsidP="002C3329">
            <w:pPr>
              <w:rPr>
                <w:color w:val="000000"/>
                <w:lang w:val="ro-RO"/>
              </w:rPr>
            </w:pPr>
            <w:r w:rsidRPr="00C65E5E">
              <w:rPr>
                <w:color w:val="000000"/>
                <w:lang w:val="ro-RO"/>
              </w:rPr>
              <w:t>Endocrinolog-10,5m</w:t>
            </w:r>
          </w:p>
        </w:tc>
      </w:tr>
      <w:tr w:rsidR="00F16D57" w:rsidRPr="00296D72" w:rsidTr="002C3329">
        <w:trPr>
          <w:trHeight w:val="135"/>
        </w:trPr>
        <w:tc>
          <w:tcPr>
            <w:tcW w:w="9916" w:type="dxa"/>
          </w:tcPr>
          <w:p w:rsidR="00F16D57" w:rsidRPr="00C65E5E" w:rsidRDefault="00F16D57" w:rsidP="002C3329">
            <w:pPr>
              <w:rPr>
                <w:color w:val="000000"/>
                <w:lang w:val="ro-RO"/>
              </w:rPr>
            </w:pPr>
            <w:r>
              <w:rPr>
                <w:color w:val="000000"/>
                <w:lang w:val="ro-RO"/>
              </w:rPr>
              <w:t>ORL</w:t>
            </w:r>
            <w:r w:rsidRPr="00C65E5E">
              <w:rPr>
                <w:color w:val="000000"/>
                <w:lang w:val="ro-RO"/>
              </w:rPr>
              <w:t>-17,9m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Neuropediatru-9,8m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Oftalmolog-23.0m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Pediatru-10,0m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Ginicolog-20,6m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Ginicolog-19,8m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Sterilizarea instr.-10,1m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Antreu-17,8m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Coridor-134,8m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Scările-64,4m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Total:338.7</w:t>
            </w:r>
            <w:r w:rsidRPr="00C65E5E">
              <w:rPr>
                <w:color w:val="000000"/>
                <w:lang w:val="ro-RO"/>
              </w:rPr>
              <w:t>m</w:t>
            </w:r>
          </w:p>
        </w:tc>
      </w:tr>
    </w:tbl>
    <w:p w:rsidR="00F16D57" w:rsidRPr="002C3329" w:rsidRDefault="00F16D57" w:rsidP="00F16D57">
      <w:pPr>
        <w:rPr>
          <w:b/>
          <w:color w:val="000000"/>
          <w:lang w:val="ro-MO"/>
        </w:rPr>
      </w:pPr>
      <w:r w:rsidRPr="002C3329">
        <w:rPr>
          <w:b/>
          <w:color w:val="000000"/>
          <w:lang w:val="ro-MO"/>
        </w:rPr>
        <w:t>Total suprafaţa CMF-4: 1125,8m</w:t>
      </w:r>
      <w:r w:rsidR="0097712E">
        <w:rPr>
          <w:b/>
          <w:color w:val="000000"/>
          <w:lang w:val="ro-MO"/>
        </w:rPr>
        <w:t xml:space="preserve">  </w:t>
      </w:r>
      <w:r w:rsidR="0097712E" w:rsidRPr="0097712E">
        <w:rPr>
          <w:b/>
          <w:color w:val="000000"/>
          <w:lang w:val="ro-MO"/>
        </w:rPr>
        <w:t>Conform cerintelor stipulate in caietul de sarcini</w:t>
      </w:r>
    </w:p>
    <w:p w:rsidR="00F16D57" w:rsidRPr="002C3329" w:rsidRDefault="00F16D57" w:rsidP="00F16D57">
      <w:pPr>
        <w:rPr>
          <w:color w:val="000000"/>
          <w:lang w:val="ro-MO"/>
        </w:rPr>
      </w:pPr>
      <w:r w:rsidRPr="002C3329">
        <w:rPr>
          <w:color w:val="000000"/>
          <w:lang w:val="ro-MO"/>
        </w:rPr>
        <w:t>Servicii obligatorii:</w:t>
      </w:r>
    </w:p>
    <w:p w:rsidR="00F16D57" w:rsidRPr="002C3329" w:rsidRDefault="00F16D57" w:rsidP="00F16D57">
      <w:pPr>
        <w:rPr>
          <w:color w:val="000000"/>
          <w:lang w:val="ro-MO"/>
        </w:rPr>
      </w:pPr>
      <w:r w:rsidRPr="002C3329">
        <w:rPr>
          <w:color w:val="000000"/>
          <w:lang w:val="ro-MO"/>
        </w:rPr>
        <w:t>Curăţenia de întreţinere se efectuează în birouri 2 ori în zi între orele 7.30-9.39 şi 13.00-15.00, prin spălarea podelelor cu dezinfectant, ştergerea prafului, evacuarea deşeurilor managere, schimbarea sacoşelor negre de gunoi, ştergerea lavoarelor.</w:t>
      </w:r>
    </w:p>
    <w:p w:rsidR="00F16D57" w:rsidRPr="002C3329" w:rsidRDefault="00F16D57" w:rsidP="00F16D57">
      <w:pPr>
        <w:rPr>
          <w:color w:val="000000"/>
          <w:lang w:val="ro-MO"/>
        </w:rPr>
      </w:pPr>
      <w:r w:rsidRPr="002C3329">
        <w:rPr>
          <w:color w:val="00000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2C3329" w:rsidRDefault="00F16D57" w:rsidP="00F16D57">
      <w:pPr>
        <w:rPr>
          <w:color w:val="000000"/>
          <w:lang w:val="ro-MO"/>
        </w:rPr>
      </w:pPr>
      <w:r w:rsidRPr="002C3329">
        <w:rPr>
          <w:color w:val="000000"/>
          <w:lang w:val="ro-MO"/>
        </w:rPr>
        <w:t>Pe parcursul zilei în caz de necesitate se efectuează curăţenia de întreţinere.</w:t>
      </w:r>
    </w:p>
    <w:p w:rsidR="00F16D57" w:rsidRPr="002C3329" w:rsidRDefault="00F16D57" w:rsidP="00F16D57">
      <w:pPr>
        <w:rPr>
          <w:color w:val="000000"/>
          <w:lang w:val="ro-MO"/>
        </w:rPr>
      </w:pPr>
      <w:r w:rsidRPr="002C3329">
        <w:rPr>
          <w:color w:val="000000"/>
          <w:lang w:val="ro-MO"/>
        </w:rPr>
        <w:t>Odată pe săptămână (sâmbăta) se efectuează curăţenia generală, care include şi  ştergerea geamurilor.</w:t>
      </w:r>
    </w:p>
    <w:p w:rsidR="00F16D57" w:rsidRPr="002C3329" w:rsidRDefault="00F16D57" w:rsidP="00F16D57">
      <w:pPr>
        <w:rPr>
          <w:color w:val="000000"/>
          <w:lang w:val="ro-MO"/>
        </w:rPr>
      </w:pPr>
      <w:r w:rsidRPr="002C3329">
        <w:rPr>
          <w:color w:val="000000"/>
          <w:lang w:val="ro-MO"/>
        </w:rPr>
        <w:t>De 3 ori pe an se efectuează spălarea geamurilor.</w:t>
      </w:r>
    </w:p>
    <w:p w:rsidR="00F16D57" w:rsidRPr="002C3329" w:rsidRDefault="00F16D57" w:rsidP="00F16D57">
      <w:pPr>
        <w:rPr>
          <w:color w:val="000000"/>
          <w:lang w:val="ro-MO"/>
        </w:rPr>
      </w:pPr>
      <w:r w:rsidRPr="002C3329">
        <w:rPr>
          <w:color w:val="000000"/>
          <w:lang w:val="ro-MO"/>
        </w:rPr>
        <w:t>Curăţarea covoarelor cu aspiratorul-zilnic, spălarea cu soluţii pentru covoare odată în lună şi la necesitate.</w:t>
      </w:r>
    </w:p>
    <w:p w:rsidR="00F16D57" w:rsidRPr="002C3329" w:rsidRDefault="00F16D57" w:rsidP="00F16D57">
      <w:pPr>
        <w:rPr>
          <w:color w:val="000000"/>
          <w:lang w:val="ro-MO"/>
        </w:rPr>
      </w:pPr>
      <w:r w:rsidRPr="002C3329">
        <w:rPr>
          <w:color w:val="000000"/>
          <w:lang w:val="ro-MO"/>
        </w:rPr>
        <w:t>Consumabile necesare:aspiratoare, teuri, căldări şi cârpe( cu marcaj special „perete”, „podea”), sacoşe de gunoi negre, sacoşe galbene deşeuri biologice, dezinfectanţi, soluţii şi prafuri de curăţare, mănuşi de cauciuc. Cârpele şi inventarul după utilizare se dezinfectează cu soluţii dezinfectantă şi se pun la uscat.</w:t>
      </w:r>
    </w:p>
    <w:p w:rsidR="00F16D57" w:rsidRPr="002C3329" w:rsidRDefault="00F16D57" w:rsidP="00F16D57">
      <w:pPr>
        <w:rPr>
          <w:color w:val="000000"/>
          <w:lang w:val="ro-MO"/>
        </w:rPr>
      </w:pPr>
      <w:r w:rsidRPr="002C3329">
        <w:rPr>
          <w:color w:val="000000"/>
          <w:lang w:val="ro-MO"/>
        </w:rPr>
        <w:t>În ofertă să se indice denumirea dezinfectantului , înregistrat în RM, care va fi utilizat.</w:t>
      </w:r>
    </w:p>
    <w:p w:rsidR="00F16D57" w:rsidRPr="002C3329" w:rsidRDefault="00F16D57" w:rsidP="00F16D57">
      <w:pPr>
        <w:rPr>
          <w:color w:val="000000"/>
          <w:lang w:val="ro-MO"/>
        </w:rPr>
      </w:pPr>
      <w:r w:rsidRPr="002C3329">
        <w:rPr>
          <w:color w:val="000000"/>
          <w:lang w:val="ro-MO"/>
        </w:rPr>
        <w:t>Dezinfectantul necesită să fie schimbat odată la 6 luni.</w:t>
      </w:r>
    </w:p>
    <w:p w:rsidR="00F16D57" w:rsidRPr="002C3329" w:rsidRDefault="00F16D57" w:rsidP="00F16D57">
      <w:pPr>
        <w:rPr>
          <w:color w:val="000000"/>
          <w:lang w:val="ro-MO"/>
        </w:rPr>
      </w:pPr>
      <w:r w:rsidRPr="002C3329">
        <w:rPr>
          <w:color w:val="000000"/>
          <w:lang w:val="ro-MO"/>
        </w:rPr>
        <w:t>Spălarea frigiderelor 1 dată în lună.</w:t>
      </w:r>
    </w:p>
    <w:p w:rsidR="00F16D57" w:rsidRPr="002C3329" w:rsidRDefault="00F16D57" w:rsidP="00F16D57">
      <w:pPr>
        <w:rPr>
          <w:color w:val="000000"/>
          <w:lang w:val="ro-MO"/>
        </w:rPr>
      </w:pPr>
      <w:r w:rsidRPr="002C3329">
        <w:rPr>
          <w:color w:val="000000"/>
          <w:lang w:val="ro-MO"/>
        </w:rPr>
        <w:t>Echipamentul murdar (halate, ştergare,etc.) 1 dată în săptămână şi la necesitate se duce la spălătorie şi se aduce curat.</w:t>
      </w:r>
    </w:p>
    <w:p w:rsidR="00F16D57" w:rsidRPr="002C3329" w:rsidRDefault="00F16D57" w:rsidP="00F16D57">
      <w:pPr>
        <w:rPr>
          <w:color w:val="000000"/>
          <w:lang w:val="ro-MO"/>
        </w:rPr>
      </w:pPr>
      <w:r w:rsidRPr="002C3329">
        <w:rPr>
          <w:color w:val="000000"/>
          <w:lang w:val="ro-MO"/>
        </w:rPr>
        <w:t>Să aducă la cunoştinţa administratorului din partea prestatorului şi şefului secţiei din partea beneficiarului despre orice defecţiune tehnică, accident.</w:t>
      </w:r>
    </w:p>
    <w:p w:rsidR="00F16D57" w:rsidRPr="002C3329" w:rsidRDefault="00F16D57" w:rsidP="00F16D57">
      <w:pPr>
        <w:rPr>
          <w:color w:val="000000"/>
          <w:lang w:val="ro-MO"/>
        </w:rPr>
      </w:pPr>
      <w:r w:rsidRPr="002C3329">
        <w:rPr>
          <w:color w:val="000000"/>
          <w:lang w:val="ro-MO"/>
        </w:rPr>
        <w:t>Să însuşească şi să respecte în tocmai normele de folosire a echipamentului de protecţie şi de lucru.</w:t>
      </w:r>
    </w:p>
    <w:p w:rsidR="00F16D57" w:rsidRPr="002C3329" w:rsidRDefault="00F16D57" w:rsidP="00F16D57">
      <w:pPr>
        <w:rPr>
          <w:color w:val="000000"/>
          <w:lang w:val="ro-MO"/>
        </w:rPr>
      </w:pPr>
      <w:r w:rsidRPr="002C3329">
        <w:rPr>
          <w:color w:val="000000"/>
          <w:lang w:val="ro-MO"/>
        </w:rPr>
        <w:t>Să cunoască regulile pregătirii şi folosirii tuturor soluţiilor dezinfectante.</w:t>
      </w:r>
    </w:p>
    <w:p w:rsidR="00F16D57" w:rsidRPr="002C3329" w:rsidRDefault="00F16D57" w:rsidP="00F16D57">
      <w:pPr>
        <w:rPr>
          <w:color w:val="000000"/>
          <w:lang w:val="ro-MO"/>
        </w:rPr>
      </w:pPr>
      <w:r w:rsidRPr="002C3329">
        <w:rPr>
          <w:color w:val="000000"/>
          <w:lang w:val="ro-MO"/>
        </w:rPr>
        <w:t>Să nu distrugă dispozitivele de protecţie, de semnalizare şi de avertizare.</w:t>
      </w:r>
    </w:p>
    <w:p w:rsidR="00F16D57" w:rsidRPr="002C3329" w:rsidRDefault="00F16D57" w:rsidP="00F16D57">
      <w:pPr>
        <w:rPr>
          <w:color w:val="000000"/>
          <w:lang w:val="ro-MO"/>
        </w:rPr>
      </w:pPr>
      <w:r w:rsidRPr="002C3329">
        <w:rPr>
          <w:color w:val="000000"/>
          <w:lang w:val="ro-MO"/>
        </w:rPr>
        <w:t>După fiecare curăţenie încăperile se aerisesc.</w:t>
      </w:r>
    </w:p>
    <w:p w:rsidR="00F16D57" w:rsidRPr="002C3329" w:rsidRDefault="00F16D57" w:rsidP="00F16D57">
      <w:pPr>
        <w:rPr>
          <w:color w:val="000000"/>
          <w:lang w:val="ro-MO"/>
        </w:rPr>
      </w:pPr>
      <w:r w:rsidRPr="002C3329">
        <w:rPr>
          <w:color w:val="000000"/>
          <w:lang w:val="ro-MO"/>
        </w:rPr>
        <w:t>În caz de stare de urgenţă a unui pacient infirmiera va însoţi şi va ajuta pacientul, la indicaţia lucrătorului medical.</w:t>
      </w:r>
    </w:p>
    <w:p w:rsidR="00F16D57" w:rsidRPr="004C4648" w:rsidRDefault="00F16D57" w:rsidP="00F16D57">
      <w:pPr>
        <w:rPr>
          <w:b/>
          <w:color w:val="000000"/>
          <w:sz w:val="24"/>
          <w:szCs w:val="24"/>
          <w:lang w:val="ro-MO"/>
        </w:rPr>
      </w:pPr>
    </w:p>
    <w:p w:rsidR="00F16D57" w:rsidRPr="004C4648" w:rsidRDefault="00F16D57" w:rsidP="00F16D57">
      <w:pPr>
        <w:rPr>
          <w:b/>
          <w:color w:val="000000"/>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 SRL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color w:val="000000"/>
          <w:lang w:val="ro-MO"/>
        </w:rPr>
      </w:pPr>
    </w:p>
    <w:p w:rsidR="00F16D57" w:rsidRPr="00313176" w:rsidRDefault="00F16D57" w:rsidP="00F16D57">
      <w:pPr>
        <w:jc w:val="right"/>
        <w:rPr>
          <w:lang w:val="ro-MO"/>
        </w:rPr>
      </w:pPr>
      <w:r>
        <w:rPr>
          <w:lang w:val="ro-MO"/>
        </w:rPr>
        <w:br w:type="page"/>
      </w:r>
      <w:r w:rsidRPr="00313176">
        <w:rPr>
          <w:lang w:val="ro-MO"/>
        </w:rPr>
        <w:lastRenderedPageBreak/>
        <w:t>Anexa nr.</w:t>
      </w:r>
      <w:r>
        <w:rPr>
          <w:lang w:val="ro-MO"/>
        </w:rPr>
        <w:t>7</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jc w:val="right"/>
        <w:rPr>
          <w:b/>
          <w:sz w:val="22"/>
          <w:szCs w:val="22"/>
          <w:lang w:val="ro-MO"/>
        </w:rPr>
      </w:pPr>
    </w:p>
    <w:p w:rsidR="00F16D57" w:rsidRPr="004C4648" w:rsidRDefault="00F16D57" w:rsidP="00F16D57">
      <w:pPr>
        <w:rPr>
          <w:b/>
          <w:color w:val="000000"/>
          <w:sz w:val="24"/>
          <w:szCs w:val="24"/>
          <w:lang w:val="ro-MO"/>
        </w:rPr>
      </w:pPr>
      <w:r w:rsidRPr="004C4648">
        <w:rPr>
          <w:b/>
          <w:color w:val="000000"/>
          <w:sz w:val="24"/>
          <w:szCs w:val="24"/>
          <w:lang w:val="ro-MO"/>
        </w:rPr>
        <w:t>Încăperile unde necesită a fi efectuată curăţenia 3 ori în zi</w:t>
      </w:r>
    </w:p>
    <w:tbl>
      <w:tblPr>
        <w:tblW w:w="10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57"/>
      </w:tblGrid>
      <w:tr w:rsidR="00F16D57" w:rsidRPr="000678A9" w:rsidTr="002C3329">
        <w:trPr>
          <w:trHeight w:val="135"/>
        </w:trPr>
        <w:tc>
          <w:tcPr>
            <w:tcW w:w="10057" w:type="dxa"/>
          </w:tcPr>
          <w:p w:rsidR="00F16D57" w:rsidRPr="008574ED" w:rsidRDefault="00F16D57" w:rsidP="002C3329">
            <w:pPr>
              <w:jc w:val="center"/>
              <w:rPr>
                <w:b/>
                <w:color w:val="000000"/>
                <w:lang w:val="ro-RO"/>
              </w:rPr>
            </w:pPr>
            <w:r w:rsidRPr="008574ED">
              <w:rPr>
                <w:b/>
                <w:color w:val="000000"/>
                <w:lang w:val="ro-RO"/>
              </w:rPr>
              <w:t xml:space="preserve">CMF-4 - </w:t>
            </w:r>
            <w:r w:rsidRPr="008574ED">
              <w:rPr>
                <w:b/>
                <w:bCs/>
                <w:color w:val="C00000"/>
                <w:lang w:val="it-IT"/>
              </w:rPr>
              <w:t>ZONE CU RISC ÎNALT</w:t>
            </w:r>
          </w:p>
        </w:tc>
      </w:tr>
      <w:tr w:rsidR="00F16D57" w:rsidRPr="00C65E5E" w:rsidTr="002C3329">
        <w:trPr>
          <w:trHeight w:val="135"/>
        </w:trPr>
        <w:tc>
          <w:tcPr>
            <w:tcW w:w="10057" w:type="dxa"/>
          </w:tcPr>
          <w:p w:rsidR="00F16D57" w:rsidRPr="00C65E5E" w:rsidRDefault="00F16D57" w:rsidP="002C3329">
            <w:pPr>
              <w:jc w:val="center"/>
              <w:rPr>
                <w:color w:val="000000"/>
                <w:lang w:val="ro-RO"/>
              </w:rPr>
            </w:pPr>
            <w:r w:rsidRPr="00C65E5E">
              <w:rPr>
                <w:color w:val="000000"/>
                <w:lang w:val="ro-RO"/>
              </w:rPr>
              <w:t>Etajul 1</w:t>
            </w:r>
          </w:p>
        </w:tc>
      </w:tr>
      <w:tr w:rsidR="00F16D57" w:rsidRPr="00C65E5E" w:rsidTr="002C3329">
        <w:trPr>
          <w:trHeight w:val="135"/>
        </w:trPr>
        <w:tc>
          <w:tcPr>
            <w:tcW w:w="10057" w:type="dxa"/>
          </w:tcPr>
          <w:p w:rsidR="00F16D57" w:rsidRPr="00E25386" w:rsidRDefault="00F16D57" w:rsidP="002C3329">
            <w:pPr>
              <w:rPr>
                <w:color w:val="000000"/>
                <w:lang w:val="ro-RO"/>
              </w:rPr>
            </w:pPr>
            <w:r w:rsidRPr="00E25386">
              <w:rPr>
                <w:color w:val="000000"/>
                <w:lang w:val="ro-RO"/>
              </w:rPr>
              <w:t>Scările la întrare-59,8 m</w:t>
            </w:r>
          </w:p>
        </w:tc>
      </w:tr>
      <w:tr w:rsidR="00F16D57" w:rsidRPr="00C65E5E" w:rsidTr="002C3329">
        <w:trPr>
          <w:trHeight w:val="135"/>
        </w:trPr>
        <w:tc>
          <w:tcPr>
            <w:tcW w:w="10057" w:type="dxa"/>
          </w:tcPr>
          <w:p w:rsidR="00F16D57" w:rsidRPr="00C65E5E" w:rsidRDefault="00F16D57" w:rsidP="002C3329">
            <w:pPr>
              <w:rPr>
                <w:color w:val="000000"/>
                <w:lang w:val="ro-RO"/>
              </w:rPr>
            </w:pPr>
            <w:r>
              <w:rPr>
                <w:color w:val="000000"/>
                <w:lang w:val="ro-RO"/>
              </w:rPr>
              <w:t>Total:59.8</w:t>
            </w:r>
            <w:r w:rsidRPr="00C65E5E">
              <w:rPr>
                <w:color w:val="000000"/>
                <w:lang w:val="ro-RO"/>
              </w:rPr>
              <w:t>m</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 xml:space="preserve">                                                                                  ETAJUL 2</w:t>
            </w:r>
          </w:p>
        </w:tc>
      </w:tr>
      <w:tr w:rsidR="00F16D57" w:rsidRPr="00C65E5E" w:rsidTr="002C3329">
        <w:trPr>
          <w:trHeight w:val="135"/>
        </w:trPr>
        <w:tc>
          <w:tcPr>
            <w:tcW w:w="10057" w:type="dxa"/>
          </w:tcPr>
          <w:p w:rsidR="00F16D57" w:rsidRPr="00C65E5E" w:rsidRDefault="00F16D57" w:rsidP="002C3329">
            <w:pPr>
              <w:rPr>
                <w:color w:val="000000"/>
                <w:lang w:val="ro-RO"/>
              </w:rPr>
            </w:pPr>
            <w:r>
              <w:rPr>
                <w:color w:val="000000"/>
                <w:lang w:val="ro-RO"/>
              </w:rPr>
              <w:t>CSPT-20m</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 xml:space="preserve">                                                                                    ETAJUL 3</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St.zi-34,6m</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Proceduri-17,1m</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Imunoprofilaxia-13,5m</w:t>
            </w:r>
          </w:p>
        </w:tc>
      </w:tr>
      <w:tr w:rsidR="00F16D57" w:rsidRPr="00C65E5E" w:rsidTr="002C3329">
        <w:trPr>
          <w:trHeight w:val="135"/>
        </w:trPr>
        <w:tc>
          <w:tcPr>
            <w:tcW w:w="10057" w:type="dxa"/>
          </w:tcPr>
          <w:p w:rsidR="00F16D57" w:rsidRPr="00C65E5E" w:rsidRDefault="00F16D57" w:rsidP="002C3329">
            <w:pPr>
              <w:rPr>
                <w:color w:val="000000"/>
                <w:lang w:val="ro-RO"/>
              </w:rPr>
            </w:pPr>
            <w:r w:rsidRPr="00C65E5E">
              <w:rPr>
                <w:color w:val="000000"/>
                <w:lang w:val="ro-RO"/>
              </w:rPr>
              <w:t>Total:65.2m</w:t>
            </w:r>
          </w:p>
        </w:tc>
      </w:tr>
      <w:tr w:rsidR="00F16D57" w:rsidRPr="00C65E5E" w:rsidTr="002C3329">
        <w:trPr>
          <w:trHeight w:val="135"/>
        </w:trPr>
        <w:tc>
          <w:tcPr>
            <w:tcW w:w="10057" w:type="dxa"/>
          </w:tcPr>
          <w:p w:rsidR="00F16D57" w:rsidRPr="00D00CEB" w:rsidRDefault="00F16D57" w:rsidP="002C3329">
            <w:pPr>
              <w:rPr>
                <w:color w:val="000000"/>
                <w:lang w:val="ro-RO"/>
              </w:rPr>
            </w:pPr>
            <w:r>
              <w:rPr>
                <w:color w:val="000000"/>
                <w:lang w:val="ro-RO"/>
              </w:rPr>
              <w:t>Grupuri Sanitare – 94.5</w:t>
            </w:r>
          </w:p>
        </w:tc>
      </w:tr>
    </w:tbl>
    <w:p w:rsidR="00F16D57" w:rsidRPr="00F16D57" w:rsidRDefault="00F16D57" w:rsidP="00F16D57">
      <w:pPr>
        <w:rPr>
          <w:b/>
          <w:color w:val="000000"/>
          <w:lang w:val="ro-MO"/>
        </w:rPr>
      </w:pPr>
      <w:r w:rsidRPr="00F16D57">
        <w:rPr>
          <w:b/>
          <w:color w:val="000000"/>
          <w:lang w:val="ro-MO"/>
        </w:rPr>
        <w:t>Total suprafaţa CMF-4 - 239,5m</w:t>
      </w:r>
      <w:r w:rsidR="0097712E">
        <w:rPr>
          <w:b/>
          <w:color w:val="000000"/>
          <w:lang w:val="ro-MO"/>
        </w:rPr>
        <w:t xml:space="preserve">  </w:t>
      </w:r>
      <w:r w:rsidR="0097712E" w:rsidRPr="0097712E">
        <w:rPr>
          <w:b/>
          <w:color w:val="000000"/>
          <w:lang w:val="ro-MO"/>
        </w:rPr>
        <w:t>Conform cerintelor stipulate in caietul de sarcini</w:t>
      </w:r>
    </w:p>
    <w:p w:rsidR="00F16D57" w:rsidRPr="00F16D57" w:rsidRDefault="00F16D57" w:rsidP="00F16D57">
      <w:pPr>
        <w:rPr>
          <w:color w:val="000000"/>
          <w:lang w:val="ro-MO"/>
        </w:rPr>
      </w:pPr>
      <w:r w:rsidRPr="00F16D57">
        <w:rPr>
          <w:color w:val="000000"/>
          <w:lang w:val="ro-MO"/>
        </w:rPr>
        <w:t>Servicii obligatorii:</w:t>
      </w:r>
    </w:p>
    <w:p w:rsidR="00F16D57" w:rsidRPr="00F16D57" w:rsidRDefault="00F16D57" w:rsidP="00F16D57">
      <w:pPr>
        <w:rPr>
          <w:lang w:val="ro-MO"/>
        </w:rPr>
      </w:pPr>
      <w:r w:rsidRPr="00F16D57">
        <w:rPr>
          <w:lang w:val="ro-MO"/>
        </w:rPr>
        <w:t>Curăţenia de întreţinere se efectuează în birouri 3 ori în zi între orele 07.30-9.30 ; 12.30-14.30; 16.30-18-30, prin spălarea podelelor cu dezinfectant, ştergerea prafului, evacuarea deşeurilor managere, schimbarea sacoşelor negre de gunoi, ştergerea lavoarelor.</w:t>
      </w:r>
    </w:p>
    <w:p w:rsidR="00F16D57" w:rsidRPr="00F16D57" w:rsidRDefault="00F16D57" w:rsidP="00F16D57">
      <w:pPr>
        <w:rPr>
          <w:color w:val="000000"/>
          <w:lang w:val="ro-MO"/>
        </w:rPr>
      </w:pPr>
      <w:r w:rsidRPr="00F16D57">
        <w:rPr>
          <w:color w:val="00000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color w:val="000000"/>
          <w:lang w:val="ro-MO"/>
        </w:rPr>
      </w:pPr>
      <w:r w:rsidRPr="00F16D57">
        <w:rPr>
          <w:color w:val="000000"/>
          <w:lang w:val="ro-MO"/>
        </w:rPr>
        <w:t>Pe parcursul zilei în caz de necesitate se efectuează curăţenia de întreţinere.</w:t>
      </w:r>
    </w:p>
    <w:p w:rsidR="00F16D57" w:rsidRPr="00F16D57" w:rsidRDefault="00F16D57" w:rsidP="00F16D57">
      <w:pPr>
        <w:rPr>
          <w:color w:val="000000"/>
          <w:lang w:val="ro-MO"/>
        </w:rPr>
      </w:pPr>
      <w:r w:rsidRPr="00F16D57">
        <w:rPr>
          <w:color w:val="000000"/>
          <w:lang w:val="ro-MO"/>
        </w:rPr>
        <w:t>Odată pe săptămână (sâmbăta) se efectuează curăţenia generală, care include şi  ştergerea geamurilor.</w:t>
      </w:r>
    </w:p>
    <w:p w:rsidR="00F16D57" w:rsidRPr="00F16D57" w:rsidRDefault="00F16D57" w:rsidP="00F16D57">
      <w:pPr>
        <w:rPr>
          <w:color w:val="000000"/>
          <w:lang w:val="ro-MO"/>
        </w:rPr>
      </w:pPr>
      <w:r w:rsidRPr="00F16D57">
        <w:rPr>
          <w:color w:val="000000"/>
          <w:lang w:val="ro-MO"/>
        </w:rPr>
        <w:t>De 3 ori pe an se efectuează spălarea geamurilor.</w:t>
      </w:r>
    </w:p>
    <w:p w:rsidR="00F16D57" w:rsidRPr="00F16D57" w:rsidRDefault="00F16D57" w:rsidP="00F16D57">
      <w:pPr>
        <w:rPr>
          <w:color w:val="000000"/>
          <w:lang w:val="ro-MO"/>
        </w:rPr>
      </w:pPr>
      <w:r w:rsidRPr="00F16D57">
        <w:rPr>
          <w:color w:val="000000"/>
          <w:lang w:val="ro-MO"/>
        </w:rPr>
        <w:t>Curăţarea covoarelor cu aspiratorul-zilnic, spălarea cu soluţii pentru covoare odată în lună şi la necesitate.</w:t>
      </w:r>
    </w:p>
    <w:p w:rsidR="00F16D57" w:rsidRPr="00F16D57" w:rsidRDefault="00F16D57" w:rsidP="00F16D57">
      <w:pPr>
        <w:rPr>
          <w:color w:val="000000"/>
          <w:lang w:val="ro-MO"/>
        </w:rPr>
      </w:pPr>
      <w:r w:rsidRPr="00F16D57">
        <w:rPr>
          <w:color w:val="000000"/>
          <w:lang w:val="ro-MO"/>
        </w:rPr>
        <w:t>Consumabile necesare:aspiratoare, teuri, căldări şi cârpe( cu marcaj special „perete”, „podea”), sacoşe de gunoi negre,saşose galbene deşeuri biologice,  dezinfectanţi, soluţii şi prafuri de curăţare, mănuşi de cauciuc. Cârpele şi inventarul după utilizare se dezinfectează cu soluţii dezinfectantă şi se pun la uscat.</w:t>
      </w:r>
    </w:p>
    <w:p w:rsidR="00F16D57" w:rsidRPr="00F16D57" w:rsidRDefault="00F16D57" w:rsidP="00F16D57">
      <w:pPr>
        <w:rPr>
          <w:color w:val="000000"/>
          <w:lang w:val="ro-MO"/>
        </w:rPr>
      </w:pPr>
      <w:r w:rsidRPr="00F16D57">
        <w:rPr>
          <w:color w:val="000000"/>
          <w:lang w:val="ro-MO"/>
        </w:rPr>
        <w:t>În ofertă să se indice denumirea dezinfectantului , înregistrat în RM, care va fi utilizat.</w:t>
      </w:r>
    </w:p>
    <w:p w:rsidR="00F16D57" w:rsidRPr="00F16D57" w:rsidRDefault="00F16D57" w:rsidP="00F16D57">
      <w:pPr>
        <w:rPr>
          <w:color w:val="000000"/>
          <w:lang w:val="ro-MO"/>
        </w:rPr>
      </w:pPr>
      <w:r w:rsidRPr="00F16D57">
        <w:rPr>
          <w:color w:val="000000"/>
          <w:lang w:val="ro-MO"/>
        </w:rPr>
        <w:t>Dezinfectantul necesită să fie schimbat odată la 6 luni.</w:t>
      </w:r>
    </w:p>
    <w:p w:rsidR="00F16D57" w:rsidRPr="00F16D57" w:rsidRDefault="00F16D57" w:rsidP="00F16D57">
      <w:pPr>
        <w:rPr>
          <w:color w:val="000000"/>
          <w:lang w:val="ro-MO"/>
        </w:rPr>
      </w:pPr>
      <w:r w:rsidRPr="00F16D57">
        <w:rPr>
          <w:color w:val="000000"/>
          <w:lang w:val="ro-MO"/>
        </w:rPr>
        <w:t>Spălarea frigiderelor 1 dată în lună.</w:t>
      </w:r>
    </w:p>
    <w:p w:rsidR="00F16D57" w:rsidRPr="00F16D57" w:rsidRDefault="00F16D57" w:rsidP="00F16D57">
      <w:pPr>
        <w:rPr>
          <w:color w:val="000000"/>
          <w:lang w:val="ro-MO"/>
        </w:rPr>
      </w:pPr>
      <w:r w:rsidRPr="00F16D57">
        <w:rPr>
          <w:color w:val="000000"/>
          <w:lang w:val="ro-MO"/>
        </w:rPr>
        <w:t>Echipamentul murdar (halate, ştergare,etc.) 1 dată în săptămână şi la necesitate se duce la spălătorie şi se aduce curat.</w:t>
      </w:r>
    </w:p>
    <w:p w:rsidR="00F16D57" w:rsidRPr="00F16D57" w:rsidRDefault="00F16D57" w:rsidP="00F16D57">
      <w:pPr>
        <w:rPr>
          <w:color w:val="000000"/>
          <w:lang w:val="ro-MO"/>
        </w:rPr>
      </w:pPr>
      <w:r w:rsidRPr="00F16D57">
        <w:rPr>
          <w:color w:val="000000"/>
          <w:lang w:val="ro-MO"/>
        </w:rPr>
        <w:t>Să aducă la cunoştinţa administratorului din partea prestatorului şi şefului secţiei din partea beneficiarului despre orice defecţiune tehnică, accident.</w:t>
      </w:r>
    </w:p>
    <w:p w:rsidR="00F16D57" w:rsidRPr="00F16D57" w:rsidRDefault="00F16D57" w:rsidP="00F16D57">
      <w:pPr>
        <w:rPr>
          <w:color w:val="000000"/>
          <w:lang w:val="ro-MO"/>
        </w:rPr>
      </w:pPr>
      <w:r w:rsidRPr="00F16D57">
        <w:rPr>
          <w:color w:val="000000"/>
          <w:lang w:val="ro-MO"/>
        </w:rPr>
        <w:t>Să însuşească şi să respecte în tocmai normele de folosire a echipamentului de protecţie şi de lucru.</w:t>
      </w:r>
    </w:p>
    <w:p w:rsidR="00F16D57" w:rsidRPr="00F16D57" w:rsidRDefault="00F16D57" w:rsidP="00F16D57">
      <w:pPr>
        <w:rPr>
          <w:color w:val="000000"/>
          <w:lang w:val="ro-MO"/>
        </w:rPr>
      </w:pPr>
      <w:r w:rsidRPr="00F16D57">
        <w:rPr>
          <w:color w:val="000000"/>
          <w:lang w:val="ro-MO"/>
        </w:rPr>
        <w:t>Să cunoască regulile pregătirii şi folosirii tuturor soluţiilor dezinfectante.</w:t>
      </w:r>
    </w:p>
    <w:p w:rsidR="00F16D57" w:rsidRPr="00F16D57" w:rsidRDefault="00F16D57" w:rsidP="00F16D57">
      <w:pPr>
        <w:rPr>
          <w:color w:val="000000"/>
          <w:lang w:val="ro-MO"/>
        </w:rPr>
      </w:pPr>
      <w:r w:rsidRPr="00F16D57">
        <w:rPr>
          <w:color w:val="000000"/>
          <w:lang w:val="ro-MO"/>
        </w:rPr>
        <w:t>Să nu distrugă dispozitivele de protecţie, de semnalizare şi de avertizare.</w:t>
      </w:r>
    </w:p>
    <w:p w:rsidR="00F16D57" w:rsidRPr="00F16D57" w:rsidRDefault="00F16D57" w:rsidP="00F16D57">
      <w:pPr>
        <w:rPr>
          <w:color w:val="000000"/>
          <w:lang w:val="ro-MO"/>
        </w:rPr>
      </w:pPr>
      <w:r w:rsidRPr="00F16D57">
        <w:rPr>
          <w:color w:val="000000"/>
          <w:lang w:val="ro-MO"/>
        </w:rPr>
        <w:t>După fiecare curăţenie încăperile se aerisesc.</w:t>
      </w:r>
    </w:p>
    <w:p w:rsidR="00F16D57" w:rsidRPr="00F16D57" w:rsidRDefault="00F16D57" w:rsidP="00F16D57">
      <w:pPr>
        <w:rPr>
          <w:color w:val="000000"/>
          <w:lang w:val="ro-MO"/>
        </w:rPr>
      </w:pPr>
      <w:r w:rsidRPr="00F16D57">
        <w:rPr>
          <w:color w:val="000000"/>
          <w:lang w:val="ro-MO"/>
        </w:rPr>
        <w:t>În caz de stare de urgenţă a unui pacient infirmiera va însoţi şi va ajuta pacientul, la indicaţia lucrătorului medical.</w:t>
      </w:r>
    </w:p>
    <w:p w:rsidR="00F16D57" w:rsidRPr="004C4648" w:rsidRDefault="00F16D57" w:rsidP="00F16D57">
      <w:pPr>
        <w:rPr>
          <w:color w:val="000000"/>
          <w:sz w:val="16"/>
          <w:szCs w:val="16"/>
          <w:lang w:val="ro-MO"/>
        </w:rPr>
      </w:pPr>
    </w:p>
    <w:p w:rsidR="00F16D57" w:rsidRPr="004C4648" w:rsidRDefault="00F16D57" w:rsidP="00F16D57">
      <w:pPr>
        <w:rPr>
          <w:b/>
          <w:color w:val="000000"/>
          <w:lang w:val="ro-MO"/>
        </w:rPr>
      </w:pPr>
      <w:r w:rsidRPr="004C4648">
        <w:rPr>
          <w:b/>
          <w:color w:val="000000"/>
          <w:lang w:val="ro-MO"/>
        </w:rPr>
        <w:t>TOTAL CMF-4:</w:t>
      </w:r>
      <w:r>
        <w:rPr>
          <w:b/>
          <w:color w:val="000000"/>
          <w:lang w:val="ro-MO"/>
        </w:rPr>
        <w:t xml:space="preserve">     </w:t>
      </w:r>
      <w:r w:rsidRPr="004C4648">
        <w:rPr>
          <w:b/>
          <w:color w:val="000000"/>
          <w:lang w:val="ro-MO"/>
        </w:rPr>
        <w:t>1415.4m</w:t>
      </w:r>
    </w:p>
    <w:p w:rsidR="00F16D57" w:rsidRPr="004C4648" w:rsidRDefault="00F16D57" w:rsidP="00F16D57">
      <w:pPr>
        <w:rPr>
          <w:color w:val="000000"/>
          <w:sz w:val="16"/>
          <w:szCs w:val="16"/>
          <w:lang w:val="ro-MO"/>
        </w:rPr>
      </w:pPr>
    </w:p>
    <w:p w:rsidR="00F16D57" w:rsidRPr="004C4648" w:rsidRDefault="00F16D57" w:rsidP="00F16D57">
      <w:pPr>
        <w:rPr>
          <w:b/>
          <w:color w:val="000000"/>
          <w:lang w:val="ro-MO"/>
        </w:rPr>
      </w:pPr>
    </w:p>
    <w:p w:rsidR="00F16D57" w:rsidRPr="004C4648" w:rsidRDefault="00F16D57" w:rsidP="00F16D57">
      <w:pPr>
        <w:rPr>
          <w:b/>
          <w:color w:val="000000"/>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color w:val="000000"/>
          <w:lang w:val="ro-MO"/>
        </w:rPr>
      </w:pPr>
    </w:p>
    <w:p w:rsidR="00F16D57" w:rsidRPr="004C4648" w:rsidRDefault="00F16D57" w:rsidP="00F16D57">
      <w:pPr>
        <w:rPr>
          <w:b/>
          <w:color w:val="000000"/>
          <w:lang w:val="ro-MO"/>
        </w:rPr>
      </w:pPr>
    </w:p>
    <w:p w:rsidR="00F16D57" w:rsidRPr="004C4648" w:rsidRDefault="00F16D57" w:rsidP="00F16D57">
      <w:pPr>
        <w:rPr>
          <w:b/>
          <w:color w:val="000000"/>
          <w:lang w:val="ro-MO"/>
        </w:rPr>
      </w:pPr>
    </w:p>
    <w:p w:rsidR="00F16D57" w:rsidRPr="004C4648" w:rsidRDefault="00F16D57" w:rsidP="00F16D57">
      <w:pPr>
        <w:rPr>
          <w:b/>
          <w:color w:val="000000"/>
          <w:sz w:val="28"/>
          <w:szCs w:val="28"/>
          <w:lang w:val="ro-MO"/>
        </w:rPr>
      </w:pPr>
    </w:p>
    <w:p w:rsidR="00F16D57" w:rsidRPr="004C4648" w:rsidRDefault="00F16D57" w:rsidP="00F16D57">
      <w:pPr>
        <w:rPr>
          <w:b/>
          <w:color w:val="000000"/>
          <w:sz w:val="28"/>
          <w:szCs w:val="28"/>
          <w:lang w:val="ro-MO"/>
        </w:rPr>
      </w:pPr>
    </w:p>
    <w:p w:rsidR="00F16D57" w:rsidRDefault="00F16D57" w:rsidP="00F16D57">
      <w:pPr>
        <w:tabs>
          <w:tab w:val="left" w:pos="7891"/>
        </w:tabs>
        <w:rPr>
          <w:b/>
          <w:color w:val="000000"/>
          <w:sz w:val="28"/>
          <w:szCs w:val="28"/>
          <w:lang w:val="ro-MO"/>
        </w:rPr>
      </w:pPr>
    </w:p>
    <w:p w:rsidR="00F16D57" w:rsidRPr="004C4648" w:rsidRDefault="00F16D57" w:rsidP="00F16D57">
      <w:pPr>
        <w:tabs>
          <w:tab w:val="left" w:pos="7891"/>
        </w:tabs>
        <w:rPr>
          <w:b/>
          <w:color w:val="000000"/>
          <w:sz w:val="28"/>
          <w:szCs w:val="28"/>
          <w:lang w:val="ro-MO"/>
        </w:rPr>
      </w:pPr>
    </w:p>
    <w:p w:rsidR="00F16D57" w:rsidRPr="00313176" w:rsidRDefault="00F16D57" w:rsidP="00F16D57">
      <w:pPr>
        <w:jc w:val="right"/>
        <w:rPr>
          <w:lang w:val="ro-MO"/>
        </w:rPr>
      </w:pPr>
      <w:r>
        <w:rPr>
          <w:lang w:val="ro-MO"/>
        </w:rPr>
        <w:br w:type="page"/>
      </w:r>
      <w:r w:rsidRPr="00313176">
        <w:rPr>
          <w:lang w:val="ro-MO"/>
        </w:rPr>
        <w:lastRenderedPageBreak/>
        <w:t>Anexa nr.</w:t>
      </w:r>
      <w:r>
        <w:rPr>
          <w:lang w:val="ro-MO"/>
        </w:rPr>
        <w:t>8</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F172F5" w:rsidRDefault="00F16D57" w:rsidP="00F16D57">
      <w:pPr>
        <w:jc w:val="right"/>
        <w:rPr>
          <w:b/>
          <w:lang w:val="ro-MO"/>
        </w:rPr>
      </w:pPr>
    </w:p>
    <w:p w:rsidR="00F16D57" w:rsidRPr="004C4648" w:rsidRDefault="00F16D57" w:rsidP="00F16D57">
      <w:pPr>
        <w:rPr>
          <w:b/>
          <w:color w:val="000000"/>
          <w:sz w:val="24"/>
          <w:szCs w:val="24"/>
          <w:lang w:val="ro-MO"/>
        </w:rPr>
      </w:pPr>
      <w:r w:rsidRPr="004C4648">
        <w:rPr>
          <w:b/>
          <w:color w:val="000000"/>
          <w:sz w:val="24"/>
          <w:szCs w:val="24"/>
          <w:lang w:val="ro-MO"/>
        </w:rPr>
        <w:t>Încăperile unde necesită a fi efectuată curăţenia 1 dată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F16D57" w:rsidRPr="000678A9" w:rsidTr="002C3329">
        <w:trPr>
          <w:trHeight w:val="135"/>
        </w:trPr>
        <w:tc>
          <w:tcPr>
            <w:tcW w:w="9916" w:type="dxa"/>
          </w:tcPr>
          <w:p w:rsidR="00F16D57" w:rsidRPr="00C65E5E" w:rsidRDefault="00F16D57" w:rsidP="002C3329">
            <w:pPr>
              <w:jc w:val="center"/>
              <w:rPr>
                <w:color w:val="000000"/>
                <w:lang w:val="ro-RO"/>
              </w:rPr>
            </w:pPr>
            <w:r w:rsidRPr="00B230FB">
              <w:rPr>
                <w:b/>
                <w:color w:val="000000"/>
                <w:lang w:val="ro-RO"/>
              </w:rPr>
              <w:t>Bloc CMF-5</w:t>
            </w:r>
            <w:r>
              <w:rPr>
                <w:color w:val="000000"/>
                <w:lang w:val="ro-RO"/>
              </w:rPr>
              <w:t xml:space="preserve">  - </w:t>
            </w:r>
            <w:r w:rsidRPr="00B230FB">
              <w:rPr>
                <w:b/>
                <w:bCs/>
                <w:color w:val="C00000"/>
                <w:lang w:val="it-IT"/>
              </w:rPr>
              <w:t>ZONE CU RISC SCĂZUT</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Etajul- 1</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DEPOZIT FARMACI 8,1</w:t>
            </w:r>
            <w:r w:rsidRPr="00C65E5E">
              <w:rPr>
                <w:color w:val="000000"/>
                <w:lang w:val="ro-RO"/>
              </w:rPr>
              <w:t>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Paznicul- 10,9m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Casa-11,5m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Total:30</w:t>
            </w:r>
            <w:r w:rsidRPr="00C65E5E">
              <w:rPr>
                <w:color w:val="000000"/>
                <w:lang w:val="ro-RO"/>
              </w:rPr>
              <w:t>,</w:t>
            </w:r>
            <w:r>
              <w:rPr>
                <w:color w:val="000000"/>
                <w:lang w:val="ro-RO"/>
              </w:rPr>
              <w:t>5</w:t>
            </w:r>
            <w:r w:rsidRPr="00C65E5E">
              <w:rPr>
                <w:color w:val="000000"/>
                <w:lang w:val="ro-RO"/>
              </w:rPr>
              <w:t>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2</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Sala de odihnă</w:t>
            </w:r>
            <w:r w:rsidRPr="00C65E5E">
              <w:rPr>
                <w:color w:val="000000"/>
                <w:lang w:val="ro-RO"/>
              </w:rPr>
              <w:t>-</w:t>
            </w:r>
            <w:r>
              <w:rPr>
                <w:color w:val="000000"/>
                <w:lang w:val="ro-RO"/>
              </w:rPr>
              <w:t>18</w:t>
            </w:r>
            <w:r w:rsidRPr="00C65E5E">
              <w:rPr>
                <w:color w:val="000000"/>
                <w:lang w:val="ro-RO"/>
              </w:rPr>
              <w:t>,</w:t>
            </w:r>
            <w:r>
              <w:rPr>
                <w:color w:val="000000"/>
                <w:lang w:val="ro-RO"/>
              </w:rPr>
              <w:t>8</w:t>
            </w:r>
            <w:r w:rsidRPr="00C65E5E">
              <w:rPr>
                <w:color w:val="000000"/>
                <w:lang w:val="ro-RO"/>
              </w:rPr>
              <w:t>m</w:t>
            </w:r>
          </w:p>
        </w:tc>
      </w:tr>
      <w:tr w:rsidR="00F16D57" w:rsidRPr="000678A9" w:rsidTr="002C3329">
        <w:trPr>
          <w:trHeight w:val="135"/>
        </w:trPr>
        <w:tc>
          <w:tcPr>
            <w:tcW w:w="9916" w:type="dxa"/>
          </w:tcPr>
          <w:p w:rsidR="00F16D57" w:rsidRPr="00C65E5E" w:rsidRDefault="00F16D57" w:rsidP="002C3329">
            <w:pPr>
              <w:rPr>
                <w:color w:val="000000"/>
                <w:lang w:val="ro-RO"/>
              </w:rPr>
            </w:pPr>
            <w:r>
              <w:rPr>
                <w:color w:val="000000"/>
                <w:lang w:val="ro-RO"/>
              </w:rPr>
              <w:t>Şefa secţiei/a/sup.-37</w:t>
            </w:r>
            <w:r w:rsidRPr="00C65E5E">
              <w:rPr>
                <w:color w:val="000000"/>
                <w:lang w:val="ro-RO"/>
              </w:rPr>
              <w:t>,</w:t>
            </w:r>
            <w:r>
              <w:rPr>
                <w:color w:val="000000"/>
                <w:lang w:val="ro-RO"/>
              </w:rPr>
              <w:t>1</w:t>
            </w:r>
            <w:r w:rsidRPr="00C65E5E">
              <w:rPr>
                <w:color w:val="000000"/>
                <w:lang w:val="ro-RO"/>
              </w:rPr>
              <w:t>m</w:t>
            </w:r>
          </w:p>
        </w:tc>
      </w:tr>
      <w:tr w:rsidR="00F16D57" w:rsidRPr="00AA5DA9" w:rsidTr="002C3329">
        <w:trPr>
          <w:trHeight w:val="135"/>
        </w:trPr>
        <w:tc>
          <w:tcPr>
            <w:tcW w:w="9916" w:type="dxa"/>
          </w:tcPr>
          <w:p w:rsidR="00F16D57" w:rsidRPr="00C65E5E" w:rsidRDefault="00F16D57" w:rsidP="002C3329">
            <w:pPr>
              <w:rPr>
                <w:color w:val="000000"/>
                <w:lang w:val="ro-RO"/>
              </w:rPr>
            </w:pPr>
            <w:r>
              <w:rPr>
                <w:color w:val="000000"/>
                <w:lang w:val="ro-RO"/>
              </w:rPr>
              <w:t>Sala de lucru- 15</w:t>
            </w:r>
            <w:r w:rsidRPr="00C65E5E">
              <w:rPr>
                <w:color w:val="000000"/>
                <w:lang w:val="ro-RO"/>
              </w:rPr>
              <w:t>,</w:t>
            </w:r>
            <w:r>
              <w:rPr>
                <w:color w:val="000000"/>
                <w:lang w:val="ro-RO"/>
              </w:rPr>
              <w:t>7</w:t>
            </w:r>
            <w:r w:rsidRPr="00C65E5E">
              <w:rPr>
                <w:color w:val="000000"/>
                <w:lang w:val="ro-RO"/>
              </w:rPr>
              <w:t>m</w:t>
            </w:r>
          </w:p>
        </w:tc>
      </w:tr>
      <w:tr w:rsidR="00F16D57" w:rsidRPr="00AA5DA9" w:rsidTr="002C3329">
        <w:trPr>
          <w:trHeight w:val="135"/>
        </w:trPr>
        <w:tc>
          <w:tcPr>
            <w:tcW w:w="9916" w:type="dxa"/>
          </w:tcPr>
          <w:p w:rsidR="00F16D57" w:rsidRPr="00C65E5E" w:rsidRDefault="00F16D57" w:rsidP="002C3329">
            <w:pPr>
              <w:rPr>
                <w:color w:val="000000"/>
                <w:lang w:val="ro-RO"/>
              </w:rPr>
            </w:pPr>
            <w:r>
              <w:rPr>
                <w:color w:val="000000"/>
                <w:lang w:val="ro-RO"/>
              </w:rPr>
              <w:t>Hol de aşteptare-17,4m</w:t>
            </w:r>
          </w:p>
        </w:tc>
      </w:tr>
      <w:tr w:rsidR="00F16D57" w:rsidRPr="00AA5DA9" w:rsidTr="002C3329">
        <w:trPr>
          <w:trHeight w:val="135"/>
        </w:trPr>
        <w:tc>
          <w:tcPr>
            <w:tcW w:w="9916" w:type="dxa"/>
          </w:tcPr>
          <w:p w:rsidR="00F16D57" w:rsidRPr="00C65E5E" w:rsidRDefault="00F16D57" w:rsidP="002C3329">
            <w:pPr>
              <w:rPr>
                <w:color w:val="000000"/>
                <w:lang w:val="ro-RO"/>
              </w:rPr>
            </w:pPr>
            <w:r w:rsidRPr="00C65E5E">
              <w:rPr>
                <w:color w:val="000000"/>
                <w:lang w:val="ro-RO"/>
              </w:rPr>
              <w:t>Camera de deşeuri-5,5m</w:t>
            </w:r>
          </w:p>
        </w:tc>
      </w:tr>
      <w:tr w:rsidR="00F16D57" w:rsidRPr="00AA5DA9" w:rsidTr="002C3329">
        <w:trPr>
          <w:trHeight w:val="135"/>
        </w:trPr>
        <w:tc>
          <w:tcPr>
            <w:tcW w:w="9916" w:type="dxa"/>
          </w:tcPr>
          <w:p w:rsidR="00F16D57" w:rsidRPr="00C65E5E" w:rsidRDefault="00F16D57" w:rsidP="002C3329">
            <w:pPr>
              <w:rPr>
                <w:color w:val="000000"/>
                <w:lang w:val="ro-RO"/>
              </w:rPr>
            </w:pPr>
            <w:r w:rsidRPr="00C65E5E">
              <w:rPr>
                <w:color w:val="000000"/>
                <w:lang w:val="ro-RO"/>
              </w:rPr>
              <w:t>Sala de odihnă-1</w:t>
            </w:r>
            <w:r>
              <w:rPr>
                <w:color w:val="000000"/>
                <w:lang w:val="ro-RO"/>
              </w:rPr>
              <w:t>4</w:t>
            </w:r>
            <w:r w:rsidRPr="00C65E5E">
              <w:rPr>
                <w:color w:val="000000"/>
                <w:lang w:val="ro-RO"/>
              </w:rPr>
              <w:t>,</w:t>
            </w:r>
            <w:r>
              <w:rPr>
                <w:color w:val="000000"/>
                <w:lang w:val="ro-RO"/>
              </w:rPr>
              <w:t>2</w:t>
            </w:r>
            <w:r w:rsidRPr="00C65E5E">
              <w:rPr>
                <w:color w:val="000000"/>
                <w:lang w:val="ro-RO"/>
              </w:rPr>
              <w:t>m</w:t>
            </w:r>
          </w:p>
        </w:tc>
      </w:tr>
      <w:tr w:rsidR="00F16D57" w:rsidRPr="00AA5DA9" w:rsidTr="002C3329">
        <w:trPr>
          <w:trHeight w:val="135"/>
        </w:trPr>
        <w:tc>
          <w:tcPr>
            <w:tcW w:w="9916" w:type="dxa"/>
          </w:tcPr>
          <w:p w:rsidR="00F16D57" w:rsidRPr="00C65E5E" w:rsidRDefault="00F16D57" w:rsidP="002C3329">
            <w:pPr>
              <w:rPr>
                <w:color w:val="000000"/>
                <w:lang w:val="ro-RO"/>
              </w:rPr>
            </w:pPr>
            <w:r>
              <w:rPr>
                <w:color w:val="000000"/>
                <w:lang w:val="ro-RO"/>
              </w:rPr>
              <w:t>Total:108</w:t>
            </w:r>
            <w:r w:rsidRPr="00C65E5E">
              <w:rPr>
                <w:color w:val="000000"/>
                <w:lang w:val="ro-RO"/>
              </w:rPr>
              <w:t>,</w:t>
            </w:r>
            <w:r>
              <w:rPr>
                <w:color w:val="000000"/>
                <w:lang w:val="ro-RO"/>
              </w:rPr>
              <w:t>7</w:t>
            </w:r>
            <w:r w:rsidRPr="00C65E5E">
              <w:rPr>
                <w:color w:val="000000"/>
                <w:lang w:val="ro-RO"/>
              </w:rPr>
              <w:t>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3</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Cabinetul de deshidrarare-11,7m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Infermiere-40,3</w:t>
            </w:r>
            <w:r w:rsidRPr="00C65E5E">
              <w:rPr>
                <w:color w:val="000000"/>
                <w:lang w:val="ro-RO"/>
              </w:rPr>
              <w:t>m</w:t>
            </w:r>
          </w:p>
        </w:tc>
      </w:tr>
      <w:tr w:rsidR="00F16D57" w:rsidRPr="000678A9" w:rsidTr="002C3329">
        <w:trPr>
          <w:trHeight w:val="135"/>
        </w:trPr>
        <w:tc>
          <w:tcPr>
            <w:tcW w:w="9916" w:type="dxa"/>
          </w:tcPr>
          <w:p w:rsidR="00F16D57" w:rsidRDefault="00F16D57" w:rsidP="002C3329">
            <w:pPr>
              <w:rPr>
                <w:color w:val="000000"/>
                <w:lang w:val="ro-RO"/>
              </w:rPr>
            </w:pPr>
            <w:r>
              <w:rPr>
                <w:color w:val="000000"/>
                <w:lang w:val="ro-RO"/>
              </w:rPr>
              <w:t>Şefa secţiei/a/sup.-32</w:t>
            </w:r>
            <w:r w:rsidRPr="00C65E5E">
              <w:rPr>
                <w:color w:val="000000"/>
                <w:lang w:val="ro-RO"/>
              </w:rPr>
              <w:t>,</w:t>
            </w:r>
            <w:r>
              <w:rPr>
                <w:color w:val="000000"/>
                <w:lang w:val="ro-RO"/>
              </w:rPr>
              <w:t>4</w:t>
            </w:r>
            <w:r w:rsidRPr="00C65E5E">
              <w:rPr>
                <w:color w:val="000000"/>
                <w:lang w:val="ro-RO"/>
              </w:rPr>
              <w:t>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Camera de deşeuri-7,7m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Total:92</w:t>
            </w:r>
            <w:r w:rsidRPr="00C65E5E">
              <w:rPr>
                <w:color w:val="000000"/>
                <w:lang w:val="ro-RO"/>
              </w:rPr>
              <w:t>,</w:t>
            </w:r>
            <w:r>
              <w:rPr>
                <w:color w:val="000000"/>
                <w:lang w:val="ro-RO"/>
              </w:rPr>
              <w:t>1</w:t>
            </w:r>
            <w:r w:rsidRPr="00C65E5E">
              <w:rPr>
                <w:color w:val="000000"/>
                <w:lang w:val="ro-RO"/>
              </w:rPr>
              <w:t>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 xml:space="preserve">                                                                                    ETAJUL 4</w:t>
            </w:r>
          </w:p>
        </w:tc>
      </w:tr>
      <w:tr w:rsidR="00F16D57" w:rsidRPr="00643001" w:rsidTr="002C3329">
        <w:trPr>
          <w:trHeight w:val="135"/>
        </w:trPr>
        <w:tc>
          <w:tcPr>
            <w:tcW w:w="9916" w:type="dxa"/>
          </w:tcPr>
          <w:p w:rsidR="00F16D57" w:rsidRPr="00C65E5E" w:rsidRDefault="00F16D57" w:rsidP="002C3329">
            <w:pPr>
              <w:rPr>
                <w:color w:val="000000"/>
                <w:lang w:val="ro-RO"/>
              </w:rPr>
            </w:pPr>
            <w:r>
              <w:rPr>
                <w:color w:val="000000"/>
                <w:lang w:val="ro-RO"/>
              </w:rPr>
              <w:t>Depozit as.sef</w:t>
            </w:r>
            <w:r w:rsidRPr="00C65E5E">
              <w:rPr>
                <w:color w:val="000000"/>
                <w:lang w:val="ro-RO"/>
              </w:rPr>
              <w:t>-17,9m</w:t>
            </w:r>
          </w:p>
        </w:tc>
      </w:tr>
      <w:tr w:rsidR="00F16D57" w:rsidRPr="00643001" w:rsidTr="002C3329">
        <w:trPr>
          <w:trHeight w:val="135"/>
        </w:trPr>
        <w:tc>
          <w:tcPr>
            <w:tcW w:w="9916" w:type="dxa"/>
          </w:tcPr>
          <w:p w:rsidR="00F16D57" w:rsidRPr="00C65E5E" w:rsidRDefault="00F16D57" w:rsidP="002C3329">
            <w:pPr>
              <w:rPr>
                <w:color w:val="000000"/>
                <w:lang w:val="ro-RO"/>
              </w:rPr>
            </w:pPr>
            <w:r>
              <w:rPr>
                <w:color w:val="000000"/>
                <w:lang w:val="ro-RO"/>
              </w:rPr>
              <w:t>Sindicatele-</w:t>
            </w:r>
            <w:r w:rsidRPr="00C65E5E">
              <w:rPr>
                <w:color w:val="000000"/>
                <w:lang w:val="ro-RO"/>
              </w:rPr>
              <w:t>17,2m</w:t>
            </w:r>
          </w:p>
        </w:tc>
      </w:tr>
      <w:tr w:rsidR="00F16D57" w:rsidRPr="00643001" w:rsidTr="002C3329">
        <w:trPr>
          <w:trHeight w:val="135"/>
        </w:trPr>
        <w:tc>
          <w:tcPr>
            <w:tcW w:w="9916" w:type="dxa"/>
          </w:tcPr>
          <w:p w:rsidR="00F16D57" w:rsidRPr="00C65E5E" w:rsidRDefault="00F16D57" w:rsidP="002C3329">
            <w:pPr>
              <w:rPr>
                <w:color w:val="000000"/>
                <w:lang w:val="ro-RO"/>
              </w:rPr>
            </w:pPr>
            <w:r w:rsidRPr="00C65E5E">
              <w:rPr>
                <w:color w:val="000000"/>
                <w:lang w:val="ro-RO"/>
              </w:rPr>
              <w:t>Inginerii-31,6</w:t>
            </w:r>
          </w:p>
        </w:tc>
      </w:tr>
      <w:tr w:rsidR="00F16D57" w:rsidRPr="00643001" w:rsidTr="002C3329">
        <w:trPr>
          <w:trHeight w:val="135"/>
        </w:trPr>
        <w:tc>
          <w:tcPr>
            <w:tcW w:w="9916" w:type="dxa"/>
          </w:tcPr>
          <w:p w:rsidR="00F16D57" w:rsidRPr="00C65E5E" w:rsidRDefault="00F16D57" w:rsidP="002C3329">
            <w:pPr>
              <w:rPr>
                <w:color w:val="000000"/>
                <w:lang w:val="ro-RO"/>
              </w:rPr>
            </w:pPr>
            <w:r>
              <w:rPr>
                <w:color w:val="000000"/>
                <w:lang w:val="ro-RO"/>
              </w:rPr>
              <w:t>Sala de şedinţă-70,5m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Administraţia-53,7m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Sala de odihnă-15,6m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USG-18,4m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Inginer16m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Inginer-15m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Sala de deşeuri-7,7m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Telefonist-18,4m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Tehnician-14,5m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Statistica-70m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Depozit statistica-17,9m</w:t>
            </w:r>
          </w:p>
        </w:tc>
      </w:tr>
      <w:tr w:rsidR="00F16D57" w:rsidRPr="00C65E5E" w:rsidTr="002C3329">
        <w:trPr>
          <w:trHeight w:val="135"/>
        </w:trPr>
        <w:tc>
          <w:tcPr>
            <w:tcW w:w="9916" w:type="dxa"/>
          </w:tcPr>
          <w:p w:rsidR="00F16D57" w:rsidRPr="00C65E5E" w:rsidRDefault="00F16D57" w:rsidP="002C3329">
            <w:pPr>
              <w:rPr>
                <w:color w:val="000000"/>
                <w:lang w:val="ro-RO"/>
              </w:rPr>
            </w:pPr>
            <w:r>
              <w:rPr>
                <w:color w:val="000000"/>
                <w:lang w:val="ro-RO"/>
              </w:rPr>
              <w:t>Arhiva-58m</w:t>
            </w:r>
          </w:p>
        </w:tc>
      </w:tr>
      <w:tr w:rsidR="00F16D57" w:rsidRPr="00C65E5E" w:rsidTr="002C3329">
        <w:trPr>
          <w:trHeight w:val="135"/>
        </w:trPr>
        <w:tc>
          <w:tcPr>
            <w:tcW w:w="9916" w:type="dxa"/>
          </w:tcPr>
          <w:p w:rsidR="00F16D57" w:rsidRPr="00C65E5E" w:rsidRDefault="00F16D57" w:rsidP="002C3329">
            <w:pPr>
              <w:rPr>
                <w:color w:val="000000"/>
                <w:lang w:val="ro-RO"/>
              </w:rPr>
            </w:pPr>
            <w:r w:rsidRPr="00C65E5E">
              <w:rPr>
                <w:color w:val="000000"/>
                <w:lang w:val="ro-RO"/>
              </w:rPr>
              <w:t>Total</w:t>
            </w:r>
            <w:r>
              <w:rPr>
                <w:color w:val="000000"/>
                <w:lang w:val="en-US"/>
              </w:rPr>
              <w:t>;</w:t>
            </w:r>
            <w:r>
              <w:rPr>
                <w:color w:val="000000"/>
                <w:lang w:val="ro-RO"/>
              </w:rPr>
              <w:t xml:space="preserve"> 442</w:t>
            </w:r>
            <w:r w:rsidRPr="00C65E5E">
              <w:rPr>
                <w:color w:val="000000"/>
                <w:lang w:val="ro-RO"/>
              </w:rPr>
              <w:t>,</w:t>
            </w:r>
            <w:r>
              <w:rPr>
                <w:color w:val="000000"/>
                <w:lang w:val="ro-RO"/>
              </w:rPr>
              <w:t>4</w:t>
            </w:r>
            <w:r w:rsidRPr="00C65E5E">
              <w:rPr>
                <w:color w:val="000000"/>
                <w:lang w:val="ro-RO"/>
              </w:rPr>
              <w:t>m</w:t>
            </w:r>
          </w:p>
        </w:tc>
      </w:tr>
    </w:tbl>
    <w:p w:rsidR="00F16D57" w:rsidRPr="00F16D57" w:rsidRDefault="00F16D57" w:rsidP="00F16D57">
      <w:pPr>
        <w:rPr>
          <w:b/>
          <w:color w:val="000000"/>
          <w:lang w:val="ro-MO"/>
        </w:rPr>
      </w:pPr>
      <w:r w:rsidRPr="00F16D57">
        <w:rPr>
          <w:b/>
          <w:color w:val="000000"/>
          <w:lang w:val="ro-MO"/>
        </w:rPr>
        <w:t>Total suprafaţa CMF-5-673.7m</w:t>
      </w:r>
      <w:r w:rsidR="0097712E">
        <w:rPr>
          <w:b/>
          <w:color w:val="000000"/>
          <w:lang w:val="ro-MO"/>
        </w:rPr>
        <w:t xml:space="preserve">  </w:t>
      </w:r>
      <w:r w:rsidR="0097712E" w:rsidRPr="0097712E">
        <w:rPr>
          <w:b/>
          <w:color w:val="000000"/>
          <w:lang w:val="ro-MO"/>
        </w:rPr>
        <w:t>Conform cerintelor stipulate in caietul de sarcini</w:t>
      </w:r>
    </w:p>
    <w:p w:rsidR="00F16D57" w:rsidRPr="00F16D57" w:rsidRDefault="00F16D57" w:rsidP="00F16D57">
      <w:pPr>
        <w:rPr>
          <w:color w:val="000000"/>
          <w:lang w:val="ro-MO"/>
        </w:rPr>
      </w:pPr>
      <w:r w:rsidRPr="00F16D57">
        <w:rPr>
          <w:color w:val="000000"/>
          <w:lang w:val="ro-MO"/>
        </w:rPr>
        <w:t>Servicii obligatorii:</w:t>
      </w:r>
    </w:p>
    <w:p w:rsidR="00F16D57" w:rsidRPr="00F16D57" w:rsidRDefault="00F16D57" w:rsidP="00F16D57">
      <w:pPr>
        <w:rPr>
          <w:color w:val="000000"/>
          <w:lang w:val="ro-MO"/>
        </w:rPr>
      </w:pPr>
      <w:r w:rsidRPr="00F16D57">
        <w:rPr>
          <w:color w:val="000000"/>
          <w:lang w:val="ro-MO"/>
        </w:rPr>
        <w:t>Curăţenia de întreţinere se efectuează în birouri 1 dată în zi între orele 8.00-11.00, prin spălarea podelelor cu dezinfectant, ştergerea prafului, evacuarea deşeurilor managere, schimbarea sacoşelor negre de gunoi, ştergerea lavoarelor</w:t>
      </w:r>
      <w:r w:rsidR="002C3329">
        <w:rPr>
          <w:color w:val="000000"/>
          <w:lang w:val="ro-MO"/>
        </w:rPr>
        <w:t xml:space="preserve">.  </w:t>
      </w:r>
      <w:r w:rsidRPr="00F16D57">
        <w:rPr>
          <w:color w:val="000000"/>
          <w:lang w:val="ro-MO"/>
        </w:rPr>
        <w:t>Spălarea, curăţarea pardoselilor coridoarelor şi scărilor de acces, dezinfectarea pardoselilor, ştergerea pervazurilor, curăţarea şi dezinfectarea balustradelor, ştergerea uşilor şi a geamurilor, prelucrarea mobilierului, în</w:t>
      </w:r>
      <w:r w:rsidR="002C3329">
        <w:rPr>
          <w:color w:val="000000"/>
          <w:lang w:val="ro-MO"/>
        </w:rPr>
        <w:t xml:space="preserve">treţinerea grupurilor sanitare.  </w:t>
      </w:r>
      <w:r w:rsidRPr="00F16D57">
        <w:rPr>
          <w:color w:val="000000"/>
          <w:lang w:val="ro-MO"/>
        </w:rPr>
        <w:t xml:space="preserve">Pe parcursul zilei în caz de necesitate se efectuează curăţenia de întreţinere. Odată pe săptămână (sâmbăta) se efectuează curăţenia generală, care include şi  ştergerea geamurilor. De 3 ori pe an se efectuează spălarea geamurilor. Curățarea covoarelor cu aspiratorul-zilnic, spălarea cu soluţii pentru covoare odată în lună şi la necesitate. Consumabile necesare:aspiratoare, teuri, căldări şi cârpe( cu marcaj special „perete”, „podea”), sacoşe de gunoi negre, </w:t>
      </w:r>
      <w:r w:rsidRPr="00F16D57">
        <w:rPr>
          <w:lang w:val="ro-MO"/>
        </w:rPr>
        <w:t>sacoşe galbene p/u deşeuri biologice,</w:t>
      </w:r>
      <w:r w:rsidRPr="00F16D57">
        <w:rPr>
          <w:color w:val="000000"/>
          <w:lang w:val="ro-MO"/>
        </w:rPr>
        <w:t>dezinfectanţi, soluţii şi prafuri de curăţare, mănuşi de cauciuc. Cârpele şi inventarul după utilizare se dezinfectează cu soluţii dezinfectantă şi se pun la uscat. În ofertă să se indice denumirea dezinfectantului , înregistrat în RM, care va fi utilizat. Dezinfectantul necesită să fie schimbat odată la 6 luni. Spălarea frigiderelor</w:t>
      </w:r>
      <w:r w:rsidR="002C3329">
        <w:rPr>
          <w:color w:val="000000"/>
          <w:lang w:val="ro-MO"/>
        </w:rPr>
        <w:t xml:space="preserve"> 1 dată în lună.  </w:t>
      </w:r>
      <w:r w:rsidRPr="00F16D57">
        <w:rPr>
          <w:color w:val="000000"/>
          <w:lang w:val="ro-MO"/>
        </w:rPr>
        <w:t>Echipamentul murdar (halate, ştergare,etc.) 1 dată în săptămână şi la necesitate se duce la spălătorie</w:t>
      </w:r>
      <w:r w:rsidR="002C3329">
        <w:rPr>
          <w:color w:val="000000"/>
          <w:lang w:val="ro-MO"/>
        </w:rPr>
        <w:t xml:space="preserve"> şi se aduce curat. </w:t>
      </w:r>
      <w:r w:rsidRPr="00F16D57">
        <w:rPr>
          <w:color w:val="000000"/>
          <w:lang w:val="ro-MO"/>
        </w:rPr>
        <w:t>Să aducă la cunoştinţa administratorului din partea prestatorului şi şefului secţiei din partea beneficiarului despre orice defecţiune tehnică, accident. Să însuşească şi să respecte în tocmai normele de folosire a echipamentului de protecţie şi de lucru.</w:t>
      </w:r>
      <w:r w:rsidR="002C3329">
        <w:rPr>
          <w:color w:val="000000"/>
          <w:lang w:val="ro-MO"/>
        </w:rPr>
        <w:t xml:space="preserve">  </w:t>
      </w:r>
      <w:r w:rsidRPr="00F16D57">
        <w:rPr>
          <w:color w:val="000000"/>
          <w:lang w:val="ro-MO"/>
        </w:rPr>
        <w:t>Să cunoască regulile pregătirii şi folosirii tuturor soluţiilor dezinfectante.</w:t>
      </w:r>
    </w:p>
    <w:p w:rsidR="00F16D57" w:rsidRPr="00F16D57" w:rsidRDefault="00F16D57" w:rsidP="00F16D57">
      <w:pPr>
        <w:rPr>
          <w:color w:val="000000"/>
          <w:lang w:val="ro-MO"/>
        </w:rPr>
      </w:pPr>
      <w:r w:rsidRPr="00F16D57">
        <w:rPr>
          <w:color w:val="000000"/>
          <w:lang w:val="ro-MO"/>
        </w:rPr>
        <w:t>Să nu distrugă dispozitivele de protecţie, de semnalizare şi de avertizare. După fiecare curăţenie încăperile se aerisesc.</w:t>
      </w:r>
    </w:p>
    <w:p w:rsidR="00F16D57" w:rsidRPr="00F16D57" w:rsidRDefault="00F16D57" w:rsidP="00F16D57">
      <w:pPr>
        <w:rPr>
          <w:color w:val="000000"/>
          <w:lang w:val="ro-MO"/>
        </w:rPr>
      </w:pPr>
      <w:r w:rsidRPr="00F16D57">
        <w:rPr>
          <w:color w:val="000000"/>
          <w:lang w:val="ro-MO"/>
        </w:rPr>
        <w:t>În caz de stare de urgenţă a unui pacient infirmiera va însoţi şi va ajuta pacientul, la indicaţia lucrătorului medical.</w:t>
      </w:r>
    </w:p>
    <w:p w:rsidR="00F16D57" w:rsidRPr="004C4648" w:rsidRDefault="00F16D57" w:rsidP="00F16D57">
      <w:pPr>
        <w:rPr>
          <w:color w:val="000000"/>
          <w:sz w:val="16"/>
          <w:szCs w:val="16"/>
          <w:lang w:val="ro-MO"/>
        </w:rPr>
      </w:pPr>
    </w:p>
    <w:p w:rsidR="00F16D57" w:rsidRPr="004C4648" w:rsidRDefault="00F16D57" w:rsidP="00F16D57">
      <w:pPr>
        <w:rPr>
          <w:color w:val="000000"/>
          <w:sz w:val="28"/>
          <w:szCs w:val="28"/>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313176" w:rsidRDefault="00F16D57" w:rsidP="00F16D57">
      <w:pPr>
        <w:jc w:val="right"/>
        <w:rPr>
          <w:lang w:val="ro-MO"/>
        </w:rPr>
      </w:pPr>
      <w:r w:rsidRPr="004C4648">
        <w:rPr>
          <w:color w:val="000000"/>
          <w:sz w:val="28"/>
          <w:szCs w:val="28"/>
          <w:lang w:val="ro-MO"/>
        </w:rPr>
        <w:br w:type="page"/>
      </w:r>
      <w:r w:rsidRPr="00313176">
        <w:rPr>
          <w:lang w:val="ro-MO"/>
        </w:rPr>
        <w:lastRenderedPageBreak/>
        <w:t>Anexa nr.</w:t>
      </w:r>
      <w:r>
        <w:rPr>
          <w:lang w:val="ro-MO"/>
        </w:rPr>
        <w:t>9</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jc w:val="right"/>
        <w:rPr>
          <w:b/>
          <w:sz w:val="22"/>
          <w:szCs w:val="22"/>
          <w:lang w:val="ro-MO"/>
        </w:rPr>
      </w:pPr>
    </w:p>
    <w:p w:rsidR="00F16D57" w:rsidRPr="004C4648" w:rsidRDefault="00F16D57" w:rsidP="00F16D57">
      <w:pPr>
        <w:rPr>
          <w:b/>
          <w:color w:val="000000"/>
          <w:sz w:val="24"/>
          <w:szCs w:val="24"/>
          <w:lang w:val="ro-MO"/>
        </w:rPr>
      </w:pPr>
      <w:r w:rsidRPr="004C4648">
        <w:rPr>
          <w:b/>
          <w:color w:val="000000"/>
          <w:sz w:val="24"/>
          <w:szCs w:val="24"/>
          <w:lang w:val="ro-MO"/>
        </w:rPr>
        <w:t>Încăperile unde necesită a fi efectuată curăţenia 2 ori în zi</w:t>
      </w:r>
    </w:p>
    <w:tbl>
      <w:tblPr>
        <w:tblW w:w="9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74"/>
      </w:tblGrid>
      <w:tr w:rsidR="00F16D57" w:rsidRPr="000678A9" w:rsidTr="002C3329">
        <w:trPr>
          <w:trHeight w:val="135"/>
        </w:trPr>
        <w:tc>
          <w:tcPr>
            <w:tcW w:w="9774" w:type="dxa"/>
          </w:tcPr>
          <w:p w:rsidR="00F16D57" w:rsidRPr="00183143" w:rsidRDefault="00F16D57" w:rsidP="002C3329">
            <w:pPr>
              <w:jc w:val="center"/>
              <w:rPr>
                <w:b/>
                <w:color w:val="000000"/>
                <w:lang w:val="ro-RO"/>
              </w:rPr>
            </w:pPr>
            <w:r w:rsidRPr="00183143">
              <w:rPr>
                <w:b/>
                <w:color w:val="000000"/>
                <w:lang w:val="ro-RO"/>
              </w:rPr>
              <w:t>CMF-5</w:t>
            </w:r>
            <w:r>
              <w:rPr>
                <w:b/>
                <w:color w:val="000000"/>
                <w:lang w:val="ro-RO"/>
              </w:rPr>
              <w:t xml:space="preserve">  - </w:t>
            </w:r>
            <w:r w:rsidRPr="008574ED">
              <w:rPr>
                <w:b/>
                <w:bCs/>
                <w:color w:val="C00000"/>
                <w:lang w:val="pt-BR"/>
              </w:rPr>
              <w:t>ZONELE CU RISC MEDIU</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 xml:space="preserve">                                                                                      Etajul 1</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Farmacia-103,5m</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Registratura-32m</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Lift-3,7m</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TOTAL:139,2m</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 xml:space="preserve">                                                                                  Etajul2</w:t>
            </w:r>
          </w:p>
        </w:tc>
      </w:tr>
      <w:tr w:rsidR="00F16D57" w:rsidRPr="00C65E5E" w:rsidTr="002C3329">
        <w:trPr>
          <w:trHeight w:val="135"/>
        </w:trPr>
        <w:tc>
          <w:tcPr>
            <w:tcW w:w="9774" w:type="dxa"/>
          </w:tcPr>
          <w:p w:rsidR="00F16D57" w:rsidRPr="00C65E5E" w:rsidRDefault="00F16D57" w:rsidP="002C3329">
            <w:pPr>
              <w:rPr>
                <w:color w:val="000000"/>
                <w:lang w:val="ro-RO"/>
              </w:rPr>
            </w:pPr>
            <w:r w:rsidRPr="00C65E5E">
              <w:rPr>
                <w:color w:val="000000"/>
                <w:lang w:val="ro-RO"/>
              </w:rPr>
              <w:t>Medic de fam.-</w:t>
            </w:r>
            <w:r>
              <w:rPr>
                <w:color w:val="000000"/>
                <w:lang w:val="ro-RO"/>
              </w:rPr>
              <w:t>32,7</w:t>
            </w:r>
            <w:r w:rsidRPr="00C65E5E">
              <w:rPr>
                <w:color w:val="000000"/>
                <w:lang w:val="ro-RO"/>
              </w:rPr>
              <w:t>m</w:t>
            </w:r>
          </w:p>
        </w:tc>
      </w:tr>
      <w:tr w:rsidR="00F16D57" w:rsidRPr="00DC65AD" w:rsidTr="002C3329">
        <w:trPr>
          <w:trHeight w:val="135"/>
        </w:trPr>
        <w:tc>
          <w:tcPr>
            <w:tcW w:w="9774" w:type="dxa"/>
          </w:tcPr>
          <w:p w:rsidR="00F16D57" w:rsidRPr="00D00CEB" w:rsidRDefault="00F16D57" w:rsidP="002C3329">
            <w:pPr>
              <w:rPr>
                <w:color w:val="000000"/>
                <w:lang w:val="ro-RO"/>
              </w:rPr>
            </w:pPr>
            <w:r>
              <w:rPr>
                <w:color w:val="000000"/>
                <w:lang w:val="ro-RO"/>
              </w:rPr>
              <w:t>Consilier</w:t>
            </w:r>
            <w:r w:rsidRPr="00D00CEB">
              <w:rPr>
                <w:color w:val="000000"/>
                <w:lang w:val="ro-RO"/>
              </w:rPr>
              <w:t xml:space="preserve"> </w:t>
            </w:r>
            <w:r>
              <w:rPr>
                <w:color w:val="000000"/>
                <w:lang w:val="ro-RO"/>
              </w:rPr>
              <w:t>-18,1</w:t>
            </w:r>
            <w:r w:rsidRPr="00D00CEB">
              <w:rPr>
                <w:color w:val="000000"/>
                <w:lang w:val="ro-RO"/>
              </w:rPr>
              <w:t>m</w:t>
            </w:r>
          </w:p>
        </w:tc>
      </w:tr>
      <w:tr w:rsidR="00F16D57" w:rsidRPr="00DC65AD" w:rsidTr="002C3329">
        <w:trPr>
          <w:trHeight w:val="135"/>
        </w:trPr>
        <w:tc>
          <w:tcPr>
            <w:tcW w:w="9774" w:type="dxa"/>
          </w:tcPr>
          <w:p w:rsidR="00F16D57" w:rsidRPr="00DC65AD" w:rsidRDefault="00F16D57" w:rsidP="002C3329">
            <w:pPr>
              <w:rPr>
                <w:lang w:val="ro-RO"/>
              </w:rPr>
            </w:pPr>
            <w:r>
              <w:rPr>
                <w:lang w:val="ro-RO"/>
              </w:rPr>
              <w:t>Triaj-33,1</w:t>
            </w:r>
            <w:r w:rsidRPr="00DC65AD">
              <w:rPr>
                <w:lang w:val="ro-RO"/>
              </w:rPr>
              <w:t>m</w:t>
            </w:r>
          </w:p>
        </w:tc>
      </w:tr>
      <w:tr w:rsidR="00F16D57" w:rsidRPr="00DC65AD" w:rsidTr="002C3329">
        <w:trPr>
          <w:trHeight w:val="135"/>
        </w:trPr>
        <w:tc>
          <w:tcPr>
            <w:tcW w:w="9774" w:type="dxa"/>
          </w:tcPr>
          <w:p w:rsidR="00F16D57" w:rsidRPr="00DC65AD" w:rsidRDefault="00F16D57" w:rsidP="002C3329">
            <w:pPr>
              <w:rPr>
                <w:lang w:val="ro-RO"/>
              </w:rPr>
            </w:pPr>
            <w:r>
              <w:rPr>
                <w:lang w:val="ro-RO"/>
              </w:rPr>
              <w:t>4</w:t>
            </w:r>
            <w:r w:rsidRPr="00DC65AD">
              <w:rPr>
                <w:lang w:val="ro-RO"/>
              </w:rPr>
              <w:t>cab.    Med.fam-1</w:t>
            </w:r>
            <w:r>
              <w:rPr>
                <w:lang w:val="ro-RO"/>
              </w:rPr>
              <w:t>41</w:t>
            </w:r>
            <w:r w:rsidRPr="00DC65AD">
              <w:rPr>
                <w:lang w:val="ro-RO"/>
              </w:rPr>
              <w:t>,</w:t>
            </w:r>
            <w:r>
              <w:rPr>
                <w:lang w:val="ro-RO"/>
              </w:rPr>
              <w:t>7</w:t>
            </w:r>
            <w:r w:rsidRPr="00DC65AD">
              <w:rPr>
                <w:lang w:val="ro-RO"/>
              </w:rPr>
              <w:t xml:space="preserve">m                                                      </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Coridor-76,6m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Hol-13,4m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Coridor-78m</w:t>
            </w:r>
          </w:p>
        </w:tc>
      </w:tr>
      <w:tr w:rsidR="00F16D57" w:rsidRPr="00DC65AD" w:rsidTr="002C3329">
        <w:trPr>
          <w:trHeight w:val="135"/>
        </w:trPr>
        <w:tc>
          <w:tcPr>
            <w:tcW w:w="9774" w:type="dxa"/>
          </w:tcPr>
          <w:p w:rsidR="00F16D57" w:rsidRPr="00DC65AD" w:rsidRDefault="00F16D57" w:rsidP="002C3329">
            <w:pPr>
              <w:rPr>
                <w:lang w:val="ro-RO"/>
              </w:rPr>
            </w:pPr>
            <w:r>
              <w:rPr>
                <w:lang w:val="ro-RO"/>
              </w:rPr>
              <w:t>TOTAL:393</w:t>
            </w:r>
            <w:r w:rsidRPr="00DC65AD">
              <w:rPr>
                <w:lang w:val="ro-RO"/>
              </w:rPr>
              <w:t>,</w:t>
            </w:r>
            <w:r>
              <w:rPr>
                <w:lang w:val="ro-RO"/>
              </w:rPr>
              <w:t>6</w:t>
            </w:r>
            <w:r w:rsidRPr="00DC65AD">
              <w:rPr>
                <w:lang w:val="ro-RO"/>
              </w:rPr>
              <w:t>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 xml:space="preserve">                                                                                    Etajul 3</w:t>
            </w:r>
          </w:p>
        </w:tc>
      </w:tr>
      <w:tr w:rsidR="00F16D57" w:rsidRPr="000678A9" w:rsidTr="002C3329">
        <w:trPr>
          <w:trHeight w:val="135"/>
        </w:trPr>
        <w:tc>
          <w:tcPr>
            <w:tcW w:w="9774" w:type="dxa"/>
          </w:tcPr>
          <w:p w:rsidR="00F16D57" w:rsidRPr="00DC65AD" w:rsidRDefault="00F16D57" w:rsidP="002C3329">
            <w:pPr>
              <w:rPr>
                <w:lang w:val="ro-RO"/>
              </w:rPr>
            </w:pPr>
            <w:r>
              <w:rPr>
                <w:lang w:val="ro-RO"/>
              </w:rPr>
              <w:t>5 cab.</w:t>
            </w:r>
            <w:r w:rsidRPr="00DC65AD">
              <w:rPr>
                <w:lang w:val="ro-RO"/>
              </w:rPr>
              <w:t xml:space="preserve">Medic </w:t>
            </w:r>
            <w:r>
              <w:rPr>
                <w:lang w:val="ro-RO"/>
              </w:rPr>
              <w:t>de fam-182,5m</w:t>
            </w:r>
          </w:p>
        </w:tc>
      </w:tr>
      <w:tr w:rsidR="00F16D57" w:rsidRPr="00DC65AD" w:rsidTr="002C3329">
        <w:trPr>
          <w:trHeight w:val="135"/>
        </w:trPr>
        <w:tc>
          <w:tcPr>
            <w:tcW w:w="9774" w:type="dxa"/>
          </w:tcPr>
          <w:p w:rsidR="00F16D57" w:rsidRPr="00DC65AD" w:rsidRDefault="00F16D57" w:rsidP="002C3329">
            <w:pPr>
              <w:rPr>
                <w:lang w:val="ro-RO"/>
              </w:rPr>
            </w:pPr>
            <w:r>
              <w:rPr>
                <w:lang w:val="ro-RO"/>
              </w:rPr>
              <w:t>Kinetoterapia</w:t>
            </w:r>
            <w:r w:rsidRPr="00DC65AD">
              <w:rPr>
                <w:lang w:val="ro-RO"/>
              </w:rPr>
              <w:t>-106,9m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Infecţionist-12,1m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Oftalmolog-26,1m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Orl-25,6m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Coridor-73,9m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Hol, coridor-121,2m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Coridor-60,5m</w:t>
            </w:r>
          </w:p>
        </w:tc>
      </w:tr>
      <w:tr w:rsidR="00F16D57" w:rsidRPr="00683412" w:rsidTr="002C3329">
        <w:trPr>
          <w:trHeight w:val="135"/>
        </w:trPr>
        <w:tc>
          <w:tcPr>
            <w:tcW w:w="9774" w:type="dxa"/>
          </w:tcPr>
          <w:p w:rsidR="00F16D57" w:rsidRPr="00DC65AD" w:rsidRDefault="00F16D57" w:rsidP="002C3329">
            <w:pPr>
              <w:rPr>
                <w:lang w:val="ro-RO"/>
              </w:rPr>
            </w:pPr>
            <w:r>
              <w:rPr>
                <w:lang w:val="ro-RO"/>
              </w:rPr>
              <w:t>TOTAL:608,7</w:t>
            </w:r>
            <w:r w:rsidRPr="00DC65AD">
              <w:rPr>
                <w:lang w:val="ro-RO"/>
              </w:rPr>
              <w:t>m</w:t>
            </w:r>
          </w:p>
        </w:tc>
      </w:tr>
      <w:tr w:rsidR="00F16D57" w:rsidRPr="00683412" w:rsidTr="002C3329">
        <w:trPr>
          <w:trHeight w:val="135"/>
        </w:trPr>
        <w:tc>
          <w:tcPr>
            <w:tcW w:w="9774" w:type="dxa"/>
          </w:tcPr>
          <w:p w:rsidR="00F16D57" w:rsidRPr="00DC65AD" w:rsidRDefault="00F16D57" w:rsidP="002C3329">
            <w:pPr>
              <w:rPr>
                <w:lang w:val="ro-RO"/>
              </w:rPr>
            </w:pPr>
            <w:r w:rsidRPr="00DC65AD">
              <w:rPr>
                <w:lang w:val="ro-RO"/>
              </w:rPr>
              <w:t xml:space="preserve">                                                                                  ETAJUL 4</w:t>
            </w:r>
          </w:p>
        </w:tc>
      </w:tr>
      <w:tr w:rsidR="00F16D57" w:rsidRPr="00683412" w:rsidTr="002C3329">
        <w:trPr>
          <w:trHeight w:val="135"/>
        </w:trPr>
        <w:tc>
          <w:tcPr>
            <w:tcW w:w="9774" w:type="dxa"/>
          </w:tcPr>
          <w:p w:rsidR="00F16D57" w:rsidRPr="00DC65AD" w:rsidRDefault="00F16D57" w:rsidP="002C3329">
            <w:pPr>
              <w:rPr>
                <w:lang w:val="ro-RO"/>
              </w:rPr>
            </w:pPr>
            <w:r w:rsidRPr="00DC65AD">
              <w:rPr>
                <w:lang w:val="ro-RO"/>
              </w:rPr>
              <w:t>Ginecologie-34,1m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Ginecologie-32,2m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Medic internist-20,1m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Medic internist-34,3m</w:t>
            </w:r>
          </w:p>
        </w:tc>
      </w:tr>
      <w:tr w:rsidR="00F16D57" w:rsidRPr="00DC65AD" w:rsidTr="002C3329">
        <w:trPr>
          <w:trHeight w:val="135"/>
        </w:trPr>
        <w:tc>
          <w:tcPr>
            <w:tcW w:w="9774" w:type="dxa"/>
          </w:tcPr>
          <w:p w:rsidR="00F16D57" w:rsidRPr="00DC65AD" w:rsidRDefault="00F16D57" w:rsidP="002C3329">
            <w:pPr>
              <w:rPr>
                <w:lang w:val="ro-RO"/>
              </w:rPr>
            </w:pPr>
            <w:r w:rsidRPr="00DC65AD">
              <w:rPr>
                <w:lang w:val="ro-RO"/>
              </w:rPr>
              <w:t>Coridor/hol-292.9m</w:t>
            </w:r>
          </w:p>
        </w:tc>
      </w:tr>
      <w:tr w:rsidR="00F16D57" w:rsidRPr="00DC65AD" w:rsidTr="002C3329">
        <w:trPr>
          <w:trHeight w:val="135"/>
        </w:trPr>
        <w:tc>
          <w:tcPr>
            <w:tcW w:w="9774" w:type="dxa"/>
          </w:tcPr>
          <w:p w:rsidR="00F16D57" w:rsidRPr="00DC65AD" w:rsidRDefault="00F16D57" w:rsidP="002C3329">
            <w:pPr>
              <w:rPr>
                <w:lang w:val="ro-RO"/>
              </w:rPr>
            </w:pPr>
            <w:r>
              <w:rPr>
                <w:lang w:val="ro-RO"/>
              </w:rPr>
              <w:t>Total:413</w:t>
            </w:r>
            <w:r w:rsidRPr="00DC65AD">
              <w:rPr>
                <w:lang w:val="ro-RO"/>
              </w:rPr>
              <w:t>,</w:t>
            </w:r>
            <w:r>
              <w:rPr>
                <w:lang w:val="ro-RO"/>
              </w:rPr>
              <w:t>6</w:t>
            </w:r>
            <w:r w:rsidRPr="00DC65AD">
              <w:rPr>
                <w:lang w:val="ro-RO"/>
              </w:rPr>
              <w:t>m</w:t>
            </w:r>
          </w:p>
        </w:tc>
      </w:tr>
      <w:tr w:rsidR="00F16D57" w:rsidRPr="00DC65AD" w:rsidTr="002C3329">
        <w:trPr>
          <w:trHeight w:val="135"/>
        </w:trPr>
        <w:tc>
          <w:tcPr>
            <w:tcW w:w="9774" w:type="dxa"/>
          </w:tcPr>
          <w:p w:rsidR="00F16D57" w:rsidRPr="00DC65AD" w:rsidRDefault="00F16D57" w:rsidP="002C3329">
            <w:pPr>
              <w:jc w:val="both"/>
              <w:rPr>
                <w:lang w:val="ro-RO"/>
              </w:rPr>
            </w:pPr>
            <w:r w:rsidRPr="00DC65AD">
              <w:rPr>
                <w:lang w:val="ro-RO"/>
              </w:rPr>
              <w:t xml:space="preserve">       Scările-1-4:92m</w:t>
            </w:r>
          </w:p>
        </w:tc>
      </w:tr>
      <w:tr w:rsidR="00F16D57" w:rsidRPr="00DC65AD" w:rsidTr="002C3329">
        <w:trPr>
          <w:trHeight w:val="135"/>
        </w:trPr>
        <w:tc>
          <w:tcPr>
            <w:tcW w:w="9774" w:type="dxa"/>
          </w:tcPr>
          <w:p w:rsidR="00F16D57" w:rsidRPr="00DC65AD" w:rsidRDefault="00F16D57" w:rsidP="002C3329">
            <w:pPr>
              <w:jc w:val="both"/>
              <w:rPr>
                <w:lang w:val="ro-RO"/>
              </w:rPr>
            </w:pPr>
            <w:r w:rsidRPr="00DC65AD">
              <w:rPr>
                <w:lang w:val="ro-RO"/>
              </w:rPr>
              <w:t>Laborator</w:t>
            </w:r>
            <w:r>
              <w:rPr>
                <w:lang w:val="ro-RO"/>
              </w:rPr>
              <w:t xml:space="preserve"> </w:t>
            </w:r>
            <w:r w:rsidRPr="00DC65AD">
              <w:rPr>
                <w:lang w:val="ro-RO"/>
              </w:rPr>
              <w:t>clinic-392,1</w:t>
            </w:r>
          </w:p>
        </w:tc>
      </w:tr>
      <w:tr w:rsidR="00F16D57" w:rsidRPr="00DC65AD" w:rsidTr="002C3329">
        <w:trPr>
          <w:trHeight w:val="135"/>
        </w:trPr>
        <w:tc>
          <w:tcPr>
            <w:tcW w:w="9774" w:type="dxa"/>
          </w:tcPr>
          <w:p w:rsidR="00F16D57" w:rsidRPr="00DC65AD" w:rsidRDefault="00F16D57" w:rsidP="002C3329">
            <w:pPr>
              <w:jc w:val="both"/>
              <w:rPr>
                <w:lang w:val="ro-RO"/>
              </w:rPr>
            </w:pPr>
            <w:r w:rsidRPr="00DC65AD">
              <w:rPr>
                <w:lang w:val="ro-RO"/>
              </w:rPr>
              <w:t xml:space="preserve">Laborator </w:t>
            </w:r>
            <w:r>
              <w:rPr>
                <w:lang w:val="ro-RO"/>
              </w:rPr>
              <w:t xml:space="preserve"> </w:t>
            </w:r>
            <w:r w:rsidRPr="00DC65AD">
              <w:rPr>
                <w:lang w:val="ro-RO"/>
              </w:rPr>
              <w:t>bac.-198,1</w:t>
            </w:r>
          </w:p>
        </w:tc>
      </w:tr>
    </w:tbl>
    <w:p w:rsidR="00F16D57" w:rsidRPr="00F16D57" w:rsidRDefault="00F16D57" w:rsidP="00F16D57">
      <w:pPr>
        <w:rPr>
          <w:lang w:val="ro-MO"/>
        </w:rPr>
      </w:pPr>
      <w:r w:rsidRPr="00F16D57">
        <w:rPr>
          <w:lang w:val="ro-MO"/>
        </w:rPr>
        <w:t>Total suprafaţa CMF-5:2237.3m</w:t>
      </w:r>
      <w:r w:rsidR="0097712E">
        <w:rPr>
          <w:lang w:val="ro-M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Servicii obligatorii:Curăţenia de întreţinere se efectuează în birouri 2 ori în zi între orele 7.30-9.39 şi 13.00-15.00, prin spălarea podelelor cu dezinfectant, ştergerea prafului, evacuarea deşeurilor managere, schimbarea sacoşelor negre de gunoi, ştergerea lavoarelor.</w:t>
      </w:r>
    </w:p>
    <w:p w:rsidR="00F16D57" w:rsidRPr="00F16D57" w:rsidRDefault="00F16D57" w:rsidP="00F16D57">
      <w:pPr>
        <w:rPr>
          <w:lang w:val="ro-MO"/>
        </w:rPr>
      </w:pP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lang w:val="ro-MO"/>
        </w:rPr>
      </w:pP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p>
    <w:p w:rsidR="00F16D57" w:rsidRPr="00F16D57" w:rsidRDefault="00F16D57" w:rsidP="00F16D57">
      <w:pPr>
        <w:rPr>
          <w:lang w:val="ro-MO"/>
        </w:rPr>
      </w:pPr>
      <w:r w:rsidRPr="00F16D57">
        <w:rPr>
          <w:lang w:val="ro-MO"/>
        </w:rPr>
        <w:t>Curăţarea covoarelor cu aspiratorul-zilnic, spălarea cu soluţii pentru covoare odată în lună şi la necesitate.</w:t>
      </w:r>
    </w:p>
    <w:p w:rsidR="00F16D57" w:rsidRPr="00F16D57" w:rsidRDefault="00F16D57" w:rsidP="00F16D57">
      <w:pPr>
        <w:rPr>
          <w:lang w:val="ro-MO"/>
        </w:rPr>
      </w:pPr>
      <w:r w:rsidRPr="00F16D57">
        <w:rPr>
          <w:lang w:val="ro-MO"/>
        </w:rPr>
        <w:t xml:space="preserve">Consumabile necesare:aspiratoare, teuri, căldări şi cârpe( cu marcaj special „perete”, „podea”), sacoşe de gunoi negre, sacoşe </w:t>
      </w:r>
      <w:r w:rsidRPr="00F16D57">
        <w:rPr>
          <w:color w:val="000000"/>
          <w:lang w:val="ro-MO"/>
        </w:rPr>
        <w:t>galbene deşeuri biologice,</w:t>
      </w:r>
      <w:r w:rsidRPr="00F16D57">
        <w:rPr>
          <w:lang w:val="ro-MO"/>
        </w:rPr>
        <w:t xml:space="preserve"> dezinfectanţi, soluţii şi prafuri de curăţare, mănuşi de cauciuc. Cârpele şi inventarul după utilizare se dezinfectează cu soluţii dezinfectantă şi se pun la uscat.În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lună.Echipamentul murdar (halate, ştergare,etc.) 1 dată în săptămână şi la necesitate se duce la spălătorie şi se aduce curat.Să aducă la cunoştinţa administratorului din partea prestatorului şi şefului secţiei din partea beneficiarului despre orice defecţiune tehnică, accident. 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F16D57" w:rsidRDefault="00F16D57" w:rsidP="00F16D57">
      <w:pPr>
        <w:rPr>
          <w:lang w:val="ro-MO"/>
        </w:rPr>
      </w:pPr>
      <w:r w:rsidRPr="00F16D57">
        <w:rPr>
          <w:lang w:val="ro-MO"/>
        </w:rPr>
        <w:t>În caz de stare de urgenţă a unui pacient infirmiera va însoţi şi va ajuta pacientul, la indicaţia lucrătorului medical.</w:t>
      </w:r>
    </w:p>
    <w:p w:rsidR="00F16D57" w:rsidRPr="004C4648" w:rsidRDefault="00F16D57" w:rsidP="00F16D57">
      <w:pPr>
        <w:rPr>
          <w:b/>
          <w:sz w:val="16"/>
          <w:szCs w:val="16"/>
          <w:lang w:val="ro-MO"/>
        </w:rPr>
      </w:pPr>
    </w:p>
    <w:p w:rsidR="00F16D57" w:rsidRPr="004C4648" w:rsidRDefault="00F16D57" w:rsidP="00F16D57">
      <w:pPr>
        <w:rPr>
          <w:b/>
          <w:sz w:val="16"/>
          <w:szCs w:val="16"/>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sidRPr="004C4648">
        <w:rPr>
          <w:b/>
          <w:sz w:val="24"/>
          <w:szCs w:val="24"/>
          <w:lang w:val="ro-MO"/>
        </w:rPr>
        <w:t>Beneficiarul</w:t>
      </w:r>
      <w:r w:rsidRPr="004C4648">
        <w:rPr>
          <w:b/>
          <w:lang w:val="ro-MO"/>
        </w:rPr>
        <w:t xml:space="preserve">        IMSP AMT BUIUCANI                              </w:t>
      </w:r>
    </w:p>
    <w:p w:rsidR="00F16D57" w:rsidRPr="00313176" w:rsidRDefault="00F16D57" w:rsidP="00F16D57">
      <w:pPr>
        <w:jc w:val="right"/>
        <w:rPr>
          <w:lang w:val="ro-MO"/>
        </w:rPr>
      </w:pPr>
      <w:r w:rsidRPr="00313176">
        <w:rPr>
          <w:lang w:val="ro-MO"/>
        </w:rPr>
        <w:t>Anexa nr.</w:t>
      </w:r>
      <w:r>
        <w:rPr>
          <w:lang w:val="ro-MO"/>
        </w:rPr>
        <w:t>10</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jc w:val="right"/>
        <w:rPr>
          <w:b/>
          <w:sz w:val="22"/>
          <w:szCs w:val="22"/>
          <w:lang w:val="ro-MO"/>
        </w:rPr>
      </w:pPr>
    </w:p>
    <w:p w:rsidR="00F16D57" w:rsidRPr="004C4648" w:rsidRDefault="00F16D57" w:rsidP="00F16D57">
      <w:pPr>
        <w:rPr>
          <w:b/>
          <w:sz w:val="24"/>
          <w:szCs w:val="24"/>
          <w:lang w:val="ro-MO"/>
        </w:rPr>
      </w:pPr>
      <w:r w:rsidRPr="004C4648">
        <w:rPr>
          <w:b/>
          <w:sz w:val="24"/>
          <w:szCs w:val="24"/>
          <w:lang w:val="ro-MO"/>
        </w:rPr>
        <w:t>Încăperile unde necesită a fi efectuată curăţenia 3 ori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F16D57" w:rsidRPr="000678A9" w:rsidTr="002C3329">
        <w:trPr>
          <w:trHeight w:val="135"/>
        </w:trPr>
        <w:tc>
          <w:tcPr>
            <w:tcW w:w="10590" w:type="dxa"/>
          </w:tcPr>
          <w:p w:rsidR="00F16D57" w:rsidRPr="007877FC" w:rsidRDefault="00F16D57" w:rsidP="002C3329">
            <w:pPr>
              <w:jc w:val="center"/>
              <w:rPr>
                <w:b/>
                <w:lang w:val="ro-RO"/>
              </w:rPr>
            </w:pPr>
            <w:r w:rsidRPr="007877FC">
              <w:rPr>
                <w:b/>
                <w:lang w:val="ro-RO"/>
              </w:rPr>
              <w:t>CMF-5</w:t>
            </w:r>
            <w:r>
              <w:rPr>
                <w:b/>
                <w:lang w:val="ro-RO"/>
              </w:rPr>
              <w:t xml:space="preserve"> -  </w:t>
            </w:r>
            <w:r>
              <w:rPr>
                <w:b/>
                <w:bCs/>
                <w:color w:val="C00000"/>
                <w:lang w:val="it-IT"/>
              </w:rPr>
              <w:t>ZONE CU RISC ÎNALT</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1</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Ftiziopulmonolog-150.0m</w:t>
            </w:r>
          </w:p>
        </w:tc>
      </w:tr>
      <w:tr w:rsidR="00F16D57" w:rsidRPr="00DC65AD" w:rsidTr="002C3329">
        <w:trPr>
          <w:trHeight w:val="135"/>
        </w:trPr>
        <w:tc>
          <w:tcPr>
            <w:tcW w:w="10590" w:type="dxa"/>
          </w:tcPr>
          <w:p w:rsidR="00F16D57" w:rsidRPr="00DC65AD" w:rsidRDefault="00F16D57" w:rsidP="002C3329">
            <w:pPr>
              <w:rPr>
                <w:lang w:val="ro-RO"/>
              </w:rPr>
            </w:pPr>
            <w:r>
              <w:rPr>
                <w:lang w:val="ro-RO"/>
              </w:rPr>
              <w:t>Hol întrarea centrală-300</w:t>
            </w:r>
            <w:r w:rsidRPr="00DC65AD">
              <w:rPr>
                <w:lang w:val="ro-RO"/>
              </w:rPr>
              <w:t>m</w:t>
            </w:r>
          </w:p>
        </w:tc>
      </w:tr>
      <w:tr w:rsidR="00F16D57" w:rsidRPr="00DC65AD" w:rsidTr="002C3329">
        <w:trPr>
          <w:trHeight w:val="135"/>
        </w:trPr>
        <w:tc>
          <w:tcPr>
            <w:tcW w:w="10590" w:type="dxa"/>
          </w:tcPr>
          <w:p w:rsidR="00F16D57" w:rsidRPr="004E3C24" w:rsidRDefault="00F16D57" w:rsidP="002C3329">
            <w:pPr>
              <w:rPr>
                <w:b/>
                <w:lang w:val="ro-RO"/>
              </w:rPr>
            </w:pPr>
            <w:r w:rsidRPr="004E3C24">
              <w:rPr>
                <w:b/>
                <w:lang w:val="ro-RO"/>
              </w:rPr>
              <w:t>Total:450,0 m</w:t>
            </w:r>
          </w:p>
        </w:tc>
      </w:tr>
      <w:tr w:rsidR="00F16D57" w:rsidRPr="00DC65AD" w:rsidTr="002C3329">
        <w:trPr>
          <w:trHeight w:val="135"/>
        </w:trPr>
        <w:tc>
          <w:tcPr>
            <w:tcW w:w="10590" w:type="dxa"/>
          </w:tcPr>
          <w:p w:rsidR="00F16D57" w:rsidRPr="00DC65AD" w:rsidRDefault="00F16D57" w:rsidP="002C3329">
            <w:pPr>
              <w:rPr>
                <w:lang w:val="ro-RO"/>
              </w:rPr>
            </w:pP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2</w:t>
            </w:r>
          </w:p>
        </w:tc>
      </w:tr>
      <w:tr w:rsidR="00F16D57" w:rsidRPr="00DC65AD" w:rsidTr="002C3329">
        <w:trPr>
          <w:trHeight w:val="135"/>
        </w:trPr>
        <w:tc>
          <w:tcPr>
            <w:tcW w:w="10590" w:type="dxa"/>
          </w:tcPr>
          <w:p w:rsidR="00F16D57" w:rsidRPr="00DC65AD" w:rsidRDefault="00F16D57" w:rsidP="002C3329">
            <w:pPr>
              <w:rPr>
                <w:lang w:val="ro-RO"/>
              </w:rPr>
            </w:pPr>
            <w:r>
              <w:rPr>
                <w:lang w:val="ro-RO"/>
              </w:rPr>
              <w:t>Proceduri-24</w:t>
            </w:r>
            <w:r w:rsidRPr="00DC65AD">
              <w:rPr>
                <w:lang w:val="ro-RO"/>
              </w:rPr>
              <w:t>,</w:t>
            </w:r>
            <w:r>
              <w:rPr>
                <w:lang w:val="ro-RO"/>
              </w:rPr>
              <w:t>8</w:t>
            </w:r>
            <w:r w:rsidRPr="00DC65AD">
              <w:rPr>
                <w:lang w:val="ro-RO"/>
              </w:rPr>
              <w:t>m</w:t>
            </w:r>
          </w:p>
        </w:tc>
      </w:tr>
      <w:tr w:rsidR="00F16D57" w:rsidRPr="00DC65AD" w:rsidTr="002C3329">
        <w:trPr>
          <w:trHeight w:val="135"/>
        </w:trPr>
        <w:tc>
          <w:tcPr>
            <w:tcW w:w="10590" w:type="dxa"/>
          </w:tcPr>
          <w:p w:rsidR="00F16D57" w:rsidRPr="00DC65AD" w:rsidRDefault="00F16D57" w:rsidP="002C3329">
            <w:pPr>
              <w:rPr>
                <w:lang w:val="ro-RO"/>
              </w:rPr>
            </w:pPr>
            <w:r>
              <w:rPr>
                <w:lang w:val="ro-RO"/>
              </w:rPr>
              <w:t>Imunoprofilaxia-18</w:t>
            </w:r>
            <w:r w:rsidRPr="00DC65AD">
              <w:rPr>
                <w:lang w:val="ro-RO"/>
              </w:rPr>
              <w:t>,</w:t>
            </w:r>
            <w:r>
              <w:rPr>
                <w:lang w:val="ro-RO"/>
              </w:rPr>
              <w:t>5</w:t>
            </w:r>
            <w:r w:rsidRPr="00DC65AD">
              <w:rPr>
                <w:lang w:val="ro-RO"/>
              </w:rPr>
              <w:t>m</w:t>
            </w:r>
          </w:p>
        </w:tc>
      </w:tr>
      <w:tr w:rsidR="00F16D57" w:rsidRPr="00DC65AD" w:rsidTr="002C3329">
        <w:trPr>
          <w:trHeight w:val="135"/>
        </w:trPr>
        <w:tc>
          <w:tcPr>
            <w:tcW w:w="10590" w:type="dxa"/>
          </w:tcPr>
          <w:p w:rsidR="00F16D57" w:rsidRPr="004E3C24" w:rsidRDefault="00F16D57" w:rsidP="002C3329">
            <w:pPr>
              <w:rPr>
                <w:b/>
                <w:lang w:val="ro-RO"/>
              </w:rPr>
            </w:pPr>
            <w:r w:rsidRPr="004E3C24">
              <w:rPr>
                <w:b/>
                <w:lang w:val="ro-RO"/>
              </w:rPr>
              <w:t>Total:43,3m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4</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Chirurgul-78,0m</w:t>
            </w:r>
          </w:p>
        </w:tc>
      </w:tr>
      <w:tr w:rsidR="00F16D57" w:rsidRPr="00DC65AD" w:rsidTr="002C3329">
        <w:trPr>
          <w:trHeight w:val="135"/>
        </w:trPr>
        <w:tc>
          <w:tcPr>
            <w:tcW w:w="10590" w:type="dxa"/>
          </w:tcPr>
          <w:p w:rsidR="00F16D57" w:rsidRPr="001A2155" w:rsidRDefault="00F16D57" w:rsidP="002C3329">
            <w:pPr>
              <w:rPr>
                <w:color w:val="000000"/>
                <w:lang w:val="ro-RO"/>
              </w:rPr>
            </w:pPr>
            <w:r w:rsidRPr="001A2155">
              <w:rPr>
                <w:color w:val="000000"/>
                <w:lang w:val="ro-RO"/>
              </w:rPr>
              <w:t>Grupuri sanitare - 71,0</w:t>
            </w:r>
          </w:p>
        </w:tc>
      </w:tr>
    </w:tbl>
    <w:p w:rsidR="00F16D57" w:rsidRPr="00F16D57" w:rsidRDefault="00F16D57" w:rsidP="00F16D57">
      <w:pPr>
        <w:rPr>
          <w:lang w:val="ro-MO"/>
        </w:rPr>
      </w:pPr>
      <w:r w:rsidRPr="00F16D57">
        <w:rPr>
          <w:lang w:val="ro-MO"/>
        </w:rPr>
        <w:t>Total suprafaţa CMF-5:</w:t>
      </w:r>
      <w:r w:rsidR="002C3329">
        <w:rPr>
          <w:lang w:val="ro-MO"/>
        </w:rPr>
        <w:t xml:space="preserve">   </w:t>
      </w:r>
      <w:r w:rsidRPr="00F16D57">
        <w:rPr>
          <w:lang w:val="ro-MO"/>
        </w:rPr>
        <w:t>642.3 m</w:t>
      </w:r>
      <w:r w:rsidR="0097712E">
        <w:rPr>
          <w:lang w:val="ro-M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Servicii obligatorii:</w:t>
      </w:r>
    </w:p>
    <w:p w:rsidR="00F16D57" w:rsidRPr="00F16D57" w:rsidRDefault="00F16D57" w:rsidP="00F16D57">
      <w:pPr>
        <w:rPr>
          <w:lang w:val="ro-MO"/>
        </w:rPr>
      </w:pPr>
      <w:r w:rsidRPr="00F16D57">
        <w:rPr>
          <w:lang w:val="ro-MO"/>
        </w:rPr>
        <w:t xml:space="preserve">Curăţenia de întreţinere se efectuează în birouri 3 ori în zi între orele </w:t>
      </w:r>
      <w:r w:rsidRPr="00F16D57">
        <w:rPr>
          <w:b/>
          <w:lang w:val="ro-MO"/>
        </w:rPr>
        <w:t>07.30-9.30 ; 12.30-14.30; 16.30-18-30</w:t>
      </w:r>
      <w:r w:rsidRPr="00F16D57">
        <w:rPr>
          <w:lang w:val="ro-MO"/>
        </w:rPr>
        <w:t>, prin spălarea podelelor cu dezinfectant, ştergerea prafului, evacuarea deşeurilor managere, schimbarea sacoşelor negre de gunoi, ştergerea lavoarelor.</w:t>
      </w:r>
    </w:p>
    <w:p w:rsidR="00F16D57" w:rsidRPr="00F16D57" w:rsidRDefault="00F16D57" w:rsidP="00F16D57">
      <w:pPr>
        <w:rPr>
          <w:lang w:val="ro-MO"/>
        </w:rPr>
      </w:pP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lang w:val="ro-MO"/>
        </w:rPr>
      </w:pP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p>
    <w:p w:rsidR="00F16D57" w:rsidRPr="00F16D57" w:rsidRDefault="00F16D57" w:rsidP="00F16D57">
      <w:pPr>
        <w:rPr>
          <w:lang w:val="ro-MO"/>
        </w:rPr>
      </w:pPr>
      <w:r w:rsidRPr="00F16D57">
        <w:rPr>
          <w:lang w:val="ro-MO"/>
        </w:rPr>
        <w:t>Curăţarea covoarelor cu aspiratorul-zilnic, spălarea cu soluţii pentru covoare odată în lună şi la necesitate.</w:t>
      </w:r>
    </w:p>
    <w:p w:rsidR="00F16D57" w:rsidRPr="00F16D57" w:rsidRDefault="00F16D57" w:rsidP="00F16D57">
      <w:pPr>
        <w:rPr>
          <w:lang w:val="ro-MO"/>
        </w:rPr>
      </w:pPr>
      <w:r w:rsidRPr="00F16D57">
        <w:rPr>
          <w:lang w:val="ro-MO"/>
        </w:rPr>
        <w:t xml:space="preserve">Consumabile necesare:aspiratoare, teuri, căldări şi cârpe( cu marcaj special „perete”, „podea”), sacoşe de gunoi negre,sacoşe </w:t>
      </w:r>
      <w:r w:rsidRPr="00F16D57">
        <w:rPr>
          <w:color w:val="000000"/>
          <w:lang w:val="ro-MO"/>
        </w:rPr>
        <w:t>galbene deşeuri biologice,</w:t>
      </w:r>
      <w:r w:rsidRPr="00F16D57">
        <w:rPr>
          <w:lang w:val="ro-MO"/>
        </w:rPr>
        <w:t xml:space="preserve"> dezinfectanţi, soluţii şi prafuri de curăţare, mănuşi de cauciuc. Cârpele şi inventarul după utilizare se dezinfectează cu soluţii dezinfectantă şi se pun la uscat.</w:t>
      </w:r>
    </w:p>
    <w:p w:rsidR="00F16D57" w:rsidRPr="00F16D57" w:rsidRDefault="00F16D57" w:rsidP="00F16D57">
      <w:pPr>
        <w:rPr>
          <w:lang w:val="ro-MO"/>
        </w:rPr>
      </w:pPr>
      <w:r w:rsidRPr="00F16D57">
        <w:rPr>
          <w:lang w:val="ro-MO"/>
        </w:rPr>
        <w: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w:t>
      </w:r>
    </w:p>
    <w:p w:rsidR="00F16D57" w:rsidRPr="00F16D57" w:rsidRDefault="00F16D57" w:rsidP="00F16D57">
      <w:pPr>
        <w:rPr>
          <w:lang w:val="ro-MO"/>
        </w:rPr>
      </w:pPr>
      <w:r w:rsidRPr="00F16D57">
        <w:rPr>
          <w:lang w:val="ro-MO"/>
        </w:rPr>
        <w:t>Echipamentul murdar (halate, ştergare,etc.) 1 dată în săptămână şi la necesitate se duce la spălătorie şi se aduce curat.</w:t>
      </w:r>
    </w:p>
    <w:p w:rsidR="00F16D57" w:rsidRPr="00F16D57" w:rsidRDefault="00F16D57" w:rsidP="00F16D57">
      <w:pPr>
        <w:rPr>
          <w:lang w:val="ro-MO"/>
        </w:rPr>
      </w:pPr>
      <w:r w:rsidRPr="00F16D57">
        <w:rPr>
          <w:lang w:val="ro-MO"/>
        </w:rPr>
        <w:t>Să aducă la cunoştinţa administratorului din partea prestatorului şi şefului secţiei din partea beneficiarului despre orice defecţiune tehnică, accident.</w:t>
      </w:r>
    </w:p>
    <w:p w:rsidR="00F16D57" w:rsidRPr="00F16D57" w:rsidRDefault="00F16D57" w:rsidP="00F16D57">
      <w:pPr>
        <w:rPr>
          <w:lang w:val="ro-MO"/>
        </w:rPr>
      </w:pPr>
      <w:r w:rsidRPr="00F16D57">
        <w:rPr>
          <w:lang w:val="ro-MO"/>
        </w:rPr>
        <w:t>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F16D57" w:rsidRDefault="00F16D57" w:rsidP="00F16D57">
      <w:pPr>
        <w:rPr>
          <w:lang w:val="ro-MO"/>
        </w:rPr>
      </w:pPr>
      <w:r w:rsidRPr="00F16D57">
        <w:rPr>
          <w:lang w:val="ro-MO"/>
        </w:rPr>
        <w:t>În caz de stare de urgenţă a unui pacient infirmiera va însoţi şi va ajuta pacientul, la indicaţia lucrătorului medical.</w:t>
      </w:r>
    </w:p>
    <w:p w:rsidR="00F16D57" w:rsidRPr="00F16D57" w:rsidRDefault="00F16D57" w:rsidP="00F16D57">
      <w:pPr>
        <w:rPr>
          <w:b/>
          <w:lang w:val="ro-MO"/>
        </w:rPr>
      </w:pPr>
    </w:p>
    <w:p w:rsidR="00F16D57" w:rsidRPr="004C4648" w:rsidRDefault="00F16D57" w:rsidP="00F16D57">
      <w:pPr>
        <w:rPr>
          <w:b/>
          <w:lang w:val="ro-MO"/>
        </w:rPr>
      </w:pPr>
      <w:r w:rsidRPr="008B2063">
        <w:rPr>
          <w:b/>
          <w:sz w:val="24"/>
          <w:szCs w:val="24"/>
          <w:lang w:val="ro-MO"/>
        </w:rPr>
        <w:t>CMF-5</w:t>
      </w:r>
      <w:r w:rsidRPr="004C4648">
        <w:rPr>
          <w:b/>
          <w:sz w:val="28"/>
          <w:szCs w:val="28"/>
          <w:lang w:val="ro-MO"/>
        </w:rPr>
        <w:t xml:space="preserve">  </w:t>
      </w:r>
      <w:r w:rsidRPr="004C4648">
        <w:rPr>
          <w:b/>
          <w:lang w:val="ro-MO"/>
        </w:rPr>
        <w:t xml:space="preserve"> TOTAL:3</w:t>
      </w:r>
      <w:r>
        <w:rPr>
          <w:b/>
          <w:lang w:val="ro-MO"/>
        </w:rPr>
        <w:t>553.3</w:t>
      </w:r>
      <w:r w:rsidRPr="004C4648">
        <w:rPr>
          <w:b/>
          <w:lang w:val="ro-MO"/>
        </w:rPr>
        <w:t>m</w:t>
      </w: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sz w:val="16"/>
          <w:szCs w:val="16"/>
          <w:lang w:val="ro-MO"/>
        </w:rPr>
      </w:pPr>
    </w:p>
    <w:p w:rsidR="00F16D57" w:rsidRPr="004C4648" w:rsidRDefault="00F16D57" w:rsidP="00F16D57">
      <w:pPr>
        <w:rPr>
          <w:b/>
          <w:sz w:val="16"/>
          <w:szCs w:val="16"/>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4C4648" w:rsidRDefault="00F16D57" w:rsidP="00F16D57">
      <w:pPr>
        <w:rPr>
          <w:b/>
          <w:lang w:val="ro-MO"/>
        </w:rPr>
      </w:pPr>
    </w:p>
    <w:p w:rsidR="00F16D57" w:rsidRPr="004C4648" w:rsidRDefault="00F16D57" w:rsidP="00F16D57">
      <w:pPr>
        <w:rPr>
          <w:b/>
          <w:lang w:val="ro-MO"/>
        </w:rPr>
      </w:pPr>
    </w:p>
    <w:p w:rsidR="00F16D57" w:rsidRPr="004C4648" w:rsidRDefault="00F16D57" w:rsidP="00F16D57">
      <w:pPr>
        <w:rPr>
          <w:b/>
          <w:sz w:val="28"/>
          <w:szCs w:val="28"/>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F16D57">
      <w:pPr>
        <w:jc w:val="right"/>
        <w:rPr>
          <w:lang w:val="ro-MO"/>
        </w:rPr>
      </w:pPr>
    </w:p>
    <w:p w:rsidR="00F16D57" w:rsidRDefault="00F16D57" w:rsidP="002C3329">
      <w:pPr>
        <w:rPr>
          <w:lang w:val="ro-MO"/>
        </w:rPr>
      </w:pPr>
    </w:p>
    <w:p w:rsidR="00F16D57" w:rsidRPr="00313176" w:rsidRDefault="00F16D57" w:rsidP="00F16D57">
      <w:pPr>
        <w:jc w:val="right"/>
        <w:rPr>
          <w:lang w:val="ro-MO"/>
        </w:rPr>
      </w:pPr>
      <w:r w:rsidRPr="00313176">
        <w:rPr>
          <w:lang w:val="ro-MO"/>
        </w:rPr>
        <w:t>Anexa nr.1</w:t>
      </w:r>
      <w:r>
        <w:rPr>
          <w:lang w:val="ro-MO"/>
        </w:rPr>
        <w:t>1</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rPr>
          <w:b/>
          <w:sz w:val="24"/>
          <w:szCs w:val="24"/>
          <w:lang w:val="ro-MO"/>
        </w:rPr>
      </w:pPr>
      <w:r w:rsidRPr="004C4648">
        <w:rPr>
          <w:b/>
          <w:sz w:val="24"/>
          <w:szCs w:val="24"/>
          <w:lang w:val="ro-MO"/>
        </w:rPr>
        <w:t>Încăperile unde necesită a fi efectuată curăţenia 1 dată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F16D57" w:rsidRPr="000678A9" w:rsidTr="002C3329">
        <w:trPr>
          <w:trHeight w:val="135"/>
        </w:trPr>
        <w:tc>
          <w:tcPr>
            <w:tcW w:w="10590" w:type="dxa"/>
          </w:tcPr>
          <w:p w:rsidR="00F16D57" w:rsidRPr="00DC65AD" w:rsidRDefault="00F16D57" w:rsidP="002C3329">
            <w:pPr>
              <w:jc w:val="center"/>
              <w:rPr>
                <w:lang w:val="ro-RO"/>
              </w:rPr>
            </w:pPr>
            <w:r w:rsidRPr="002C3329">
              <w:rPr>
                <w:b/>
                <w:lang w:val="ro-RO"/>
              </w:rPr>
              <w:t>CMF 6</w:t>
            </w:r>
            <w:r>
              <w:rPr>
                <w:lang w:val="ro-RO"/>
              </w:rPr>
              <w:t xml:space="preserve"> - </w:t>
            </w:r>
            <w:r w:rsidRPr="00B230FB">
              <w:rPr>
                <w:b/>
                <w:bCs/>
                <w:color w:val="C00000"/>
                <w:lang w:val="it-IT"/>
              </w:rPr>
              <w:t>ZONE CU RISC SCĂZUT</w:t>
            </w:r>
          </w:p>
        </w:tc>
      </w:tr>
      <w:tr w:rsidR="00F16D57" w:rsidRPr="00DC65AD" w:rsidTr="002C3329">
        <w:trPr>
          <w:trHeight w:val="135"/>
        </w:trPr>
        <w:tc>
          <w:tcPr>
            <w:tcW w:w="10590" w:type="dxa"/>
          </w:tcPr>
          <w:p w:rsidR="00F16D57" w:rsidRPr="00DC65AD" w:rsidRDefault="00F16D57" w:rsidP="002C3329">
            <w:pPr>
              <w:jc w:val="center"/>
              <w:rPr>
                <w:lang w:val="ro-RO"/>
              </w:rPr>
            </w:pPr>
            <w:r w:rsidRPr="00DC65AD">
              <w:rPr>
                <w:lang w:val="ro-RO"/>
              </w:rPr>
              <w:t>Etajul 1</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Registratura-50,0m</w:t>
            </w:r>
          </w:p>
        </w:tc>
      </w:tr>
      <w:tr w:rsidR="00F16D57" w:rsidRPr="00DC65AD" w:rsidTr="002C3329">
        <w:trPr>
          <w:trHeight w:val="135"/>
        </w:trPr>
        <w:tc>
          <w:tcPr>
            <w:tcW w:w="10590" w:type="dxa"/>
          </w:tcPr>
          <w:p w:rsidR="00F16D57" w:rsidRPr="00DC65AD" w:rsidRDefault="00F16D57" w:rsidP="002C3329">
            <w:pPr>
              <w:rPr>
                <w:lang w:val="ro-RO"/>
              </w:rPr>
            </w:pPr>
            <w:r>
              <w:rPr>
                <w:lang w:val="ro-RO"/>
              </w:rPr>
              <w:t>Cab 103-17</w:t>
            </w:r>
            <w:r w:rsidRPr="00DC65AD">
              <w:rPr>
                <w:lang w:val="ro-RO"/>
              </w:rPr>
              <w:t>,7m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Casa-12,1m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Paznic-13,2m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Total:93.0m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2</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220-11,0m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cab,219-10,0m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Cab.218-23,3m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Total:44.3m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3</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Cab.reab.16,2m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Cab.312-22,4m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Cab.306-17,6m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305-11,6m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Cab.304-11,9m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Total:79,7m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4</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Cab.407-22,9m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Cab.406-11,6m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Cab.405-11,1m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Şcol.pac.-23,1m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Cab.404-403:22,6m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Cab.402-12,0m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inferm-10,0m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Cab.419-71,0m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Cab.415-16,7m</w:t>
            </w:r>
            <w:r>
              <w:rPr>
                <w:lang w:val="ro-RO"/>
              </w:rPr>
              <w:t>;</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Cab.414-18,5m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Total:219,5m</w:t>
            </w:r>
          </w:p>
        </w:tc>
      </w:tr>
    </w:tbl>
    <w:p w:rsidR="00F16D57" w:rsidRPr="004C4648" w:rsidRDefault="00F16D57" w:rsidP="00F16D57">
      <w:pPr>
        <w:rPr>
          <w:sz w:val="16"/>
          <w:szCs w:val="16"/>
          <w:lang w:val="ro-MO"/>
        </w:rPr>
      </w:pPr>
      <w:r w:rsidRPr="00106397">
        <w:rPr>
          <w:b/>
          <w:sz w:val="16"/>
          <w:szCs w:val="16"/>
          <w:lang w:val="ro-MO"/>
        </w:rPr>
        <w:t>Total suprafaţa</w:t>
      </w:r>
      <w:r w:rsidRPr="004C4648">
        <w:rPr>
          <w:sz w:val="16"/>
          <w:szCs w:val="16"/>
          <w:lang w:val="ro-MO"/>
        </w:rPr>
        <w:t xml:space="preserve"> </w:t>
      </w:r>
      <w:r w:rsidRPr="00106397">
        <w:rPr>
          <w:b/>
          <w:sz w:val="16"/>
          <w:szCs w:val="16"/>
          <w:lang w:val="ro-MO"/>
        </w:rPr>
        <w:t>CMF-6:</w:t>
      </w:r>
      <w:r w:rsidR="002C3329">
        <w:rPr>
          <w:b/>
          <w:sz w:val="16"/>
          <w:szCs w:val="16"/>
          <w:lang w:val="ro-MO"/>
        </w:rPr>
        <w:t xml:space="preserve">   -   </w:t>
      </w:r>
      <w:r w:rsidRPr="00106397">
        <w:rPr>
          <w:b/>
          <w:sz w:val="16"/>
          <w:szCs w:val="16"/>
          <w:lang w:val="ro-MO"/>
        </w:rPr>
        <w:t>436,5</w:t>
      </w:r>
      <w:r w:rsidR="0097712E">
        <w:rPr>
          <w:b/>
          <w:sz w:val="16"/>
          <w:szCs w:val="16"/>
          <w:lang w:val="ro-MO"/>
        </w:rPr>
        <w:t xml:space="preserve">m  </w:t>
      </w:r>
      <w:r w:rsidR="0097712E" w:rsidRPr="0097712E">
        <w:rPr>
          <w:b/>
          <w:color w:val="000000"/>
          <w:lang w:val="ro-MO"/>
        </w:rPr>
        <w:t>Conform cerintelor stipulate in caietul de sarcini</w:t>
      </w:r>
    </w:p>
    <w:p w:rsidR="00F16D57" w:rsidRPr="00F16D57" w:rsidRDefault="002C3329" w:rsidP="00F16D57">
      <w:pPr>
        <w:rPr>
          <w:lang w:val="ro-MO"/>
        </w:rPr>
      </w:pPr>
      <w:r>
        <w:rPr>
          <w:lang w:val="ro-MO"/>
        </w:rPr>
        <w:t xml:space="preserve">Servicii obligatorii:  </w:t>
      </w:r>
      <w:r w:rsidR="00F16D57" w:rsidRPr="00F16D57">
        <w:rPr>
          <w:lang w:val="ro-MO"/>
        </w:rPr>
        <w:t>Curăţenia de întreţinere se efectuează în birouri 1 dată în zi între orele 8.00-11.00, prin spălarea podelelor cu dezinfectant, ştergerea prafului, evacuarea deşeurilor managere, schimbarea sacoşelor negre de gunoi, ştergerea lavoarelor</w:t>
      </w:r>
      <w:r>
        <w:rPr>
          <w:lang w:val="ro-MO"/>
        </w:rPr>
        <w:t xml:space="preserve">. </w:t>
      </w:r>
      <w:r w:rsidR="00F16D57"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lang w:val="ro-MO"/>
        </w:rPr>
      </w:pP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p>
    <w:p w:rsidR="00F16D57" w:rsidRPr="00F16D57" w:rsidRDefault="00F16D57" w:rsidP="00F16D57">
      <w:pPr>
        <w:rPr>
          <w:lang w:val="ro-MO"/>
        </w:rPr>
      </w:pPr>
      <w:r w:rsidRPr="00F16D57">
        <w:rPr>
          <w:lang w:val="ro-MO"/>
        </w:rPr>
        <w:t xml:space="preserve">Curăţarea covoarelor cu aspiratorul-zilnic, spălarea cu soluţii pentru covoare </w:t>
      </w:r>
      <w:r>
        <w:rPr>
          <w:lang w:val="ro-MO"/>
        </w:rPr>
        <w:t>odată în lună şi la necesitate.</w:t>
      </w:r>
    </w:p>
    <w:p w:rsidR="00F16D57" w:rsidRPr="00F16D57" w:rsidRDefault="00F16D57" w:rsidP="00F16D57">
      <w:pPr>
        <w:rPr>
          <w:lang w:val="ro-MO"/>
        </w:rPr>
      </w:pPr>
      <w:r w:rsidRPr="00F16D57">
        <w:rPr>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w:t>
      </w:r>
    </w:p>
    <w:p w:rsidR="00F16D57" w:rsidRPr="00F16D57" w:rsidRDefault="00F16D57" w:rsidP="00F16D57">
      <w:pPr>
        <w:rPr>
          <w:lang w:val="ro-MO"/>
        </w:rPr>
      </w:pPr>
      <w:r w:rsidRPr="00F16D57">
        <w:rPr>
          <w:lang w:val="ro-MO"/>
        </w:rPr>
        <w: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w:t>
      </w:r>
    </w:p>
    <w:p w:rsidR="00F16D57" w:rsidRPr="00F16D57" w:rsidRDefault="00F16D57" w:rsidP="00F16D57">
      <w:pPr>
        <w:rPr>
          <w:lang w:val="ro-MO"/>
        </w:rPr>
      </w:pPr>
      <w:r w:rsidRPr="00F16D57">
        <w:rPr>
          <w:lang w:val="ro-MO"/>
        </w:rPr>
        <w:t>Echipamentul murdar (halate, ştergare,etc.) 1 dată în săptămână şi la necesitate se duce la spălătorie şi se aduce curat.</w:t>
      </w:r>
    </w:p>
    <w:p w:rsidR="00F16D57" w:rsidRPr="00F16D57" w:rsidRDefault="00F16D57" w:rsidP="00F16D57">
      <w:pPr>
        <w:rPr>
          <w:lang w:val="ro-MO"/>
        </w:rPr>
      </w:pPr>
      <w:r w:rsidRPr="00F16D57">
        <w:rPr>
          <w:lang w:val="ro-MO"/>
        </w:rPr>
        <w:t>Să aducă la cunoştinţa administratorului din partea prestatorului şi şefului secţiei din partea beneficiarului despre orice defecţiune tehnică, accident.</w:t>
      </w:r>
    </w:p>
    <w:p w:rsidR="00F16D57" w:rsidRPr="00F16D57" w:rsidRDefault="00F16D57" w:rsidP="00F16D57">
      <w:pPr>
        <w:rPr>
          <w:lang w:val="ro-MO"/>
        </w:rPr>
      </w:pPr>
      <w:r w:rsidRPr="00F16D57">
        <w:rPr>
          <w:lang w:val="ro-MO"/>
        </w:rPr>
        <w:t>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F16D57" w:rsidRDefault="00F16D57" w:rsidP="00F16D57">
      <w:pPr>
        <w:rPr>
          <w:lang w:val="ro-MO"/>
        </w:rPr>
      </w:pPr>
      <w:r w:rsidRPr="00F16D57">
        <w:rPr>
          <w:lang w:val="ro-MO"/>
        </w:rPr>
        <w:t>În caz de stare de urgenţă a unui pacient infirmiera va însoţi şi va ajuta pacientul, la indicaţia lucrătorului medical.</w:t>
      </w:r>
    </w:p>
    <w:p w:rsidR="00F16D57" w:rsidRPr="00F16D57" w:rsidRDefault="00F16D57" w:rsidP="00F16D57">
      <w:pPr>
        <w:rPr>
          <w:b/>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313176" w:rsidRDefault="00F16D57" w:rsidP="00F16D57">
      <w:pPr>
        <w:jc w:val="right"/>
        <w:rPr>
          <w:lang w:val="ro-MO"/>
        </w:rPr>
      </w:pPr>
      <w:r w:rsidRPr="004C4648">
        <w:rPr>
          <w:sz w:val="28"/>
          <w:szCs w:val="28"/>
          <w:lang w:val="ro-MO"/>
        </w:rPr>
        <w:br w:type="page"/>
      </w:r>
      <w:r w:rsidRPr="00313176">
        <w:rPr>
          <w:lang w:val="ro-MO"/>
        </w:rPr>
        <w:lastRenderedPageBreak/>
        <w:t>Anexa nr.1</w:t>
      </w:r>
      <w:r>
        <w:rPr>
          <w:lang w:val="ro-MO"/>
        </w:rPr>
        <w:t>2</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jc w:val="right"/>
        <w:rPr>
          <w:b/>
          <w:sz w:val="22"/>
          <w:szCs w:val="22"/>
          <w:lang w:val="ro-MO"/>
        </w:rPr>
      </w:pPr>
    </w:p>
    <w:p w:rsidR="00F16D57" w:rsidRPr="004C4648" w:rsidRDefault="00F16D57" w:rsidP="00F16D57">
      <w:pPr>
        <w:rPr>
          <w:b/>
          <w:sz w:val="24"/>
          <w:szCs w:val="24"/>
          <w:lang w:val="ro-MO"/>
        </w:rPr>
      </w:pPr>
      <w:r w:rsidRPr="004C4648">
        <w:rPr>
          <w:b/>
          <w:sz w:val="24"/>
          <w:szCs w:val="24"/>
          <w:lang w:val="ro-MO"/>
        </w:rPr>
        <w:t>Încăperile unde necesită a fi efectuată curăţenia 2 ori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F16D57" w:rsidRPr="008574ED" w:rsidTr="002C3329">
        <w:trPr>
          <w:trHeight w:val="135"/>
        </w:trPr>
        <w:tc>
          <w:tcPr>
            <w:tcW w:w="10590" w:type="dxa"/>
          </w:tcPr>
          <w:p w:rsidR="00F16D57" w:rsidRPr="007877FC" w:rsidRDefault="00F16D57" w:rsidP="002C3329">
            <w:pPr>
              <w:rPr>
                <w:b/>
                <w:lang w:val="ro-RO"/>
              </w:rPr>
            </w:pPr>
            <w:r w:rsidRPr="00DC65AD">
              <w:rPr>
                <w:lang w:val="ro-RO"/>
              </w:rPr>
              <w:t xml:space="preserve">                                                                                           </w:t>
            </w:r>
            <w:r w:rsidRPr="007877FC">
              <w:rPr>
                <w:b/>
                <w:lang w:val="ro-RO"/>
              </w:rPr>
              <w:t>Bloc CMF-6</w:t>
            </w:r>
            <w:r>
              <w:rPr>
                <w:b/>
                <w:lang w:val="ro-RO"/>
              </w:rPr>
              <w:t xml:space="preserve"> - </w:t>
            </w:r>
            <w:r w:rsidRPr="008574ED">
              <w:rPr>
                <w:b/>
                <w:bCs/>
                <w:color w:val="C00000"/>
                <w:lang w:val="pt-BR"/>
              </w:rPr>
              <w:t>ZONELE CU RISC MEDIU</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1</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Coridor-22,5m</w:t>
            </w:r>
          </w:p>
        </w:tc>
      </w:tr>
      <w:tr w:rsidR="00F16D57" w:rsidRPr="000678A9" w:rsidTr="002C3329">
        <w:trPr>
          <w:trHeight w:val="135"/>
        </w:trPr>
        <w:tc>
          <w:tcPr>
            <w:tcW w:w="10590" w:type="dxa"/>
          </w:tcPr>
          <w:p w:rsidR="00F16D57" w:rsidRPr="00DC65AD" w:rsidRDefault="00F16D57" w:rsidP="002C3329">
            <w:pPr>
              <w:rPr>
                <w:lang w:val="ro-RO"/>
              </w:rPr>
            </w:pPr>
            <w:r w:rsidRPr="00DC65AD">
              <w:rPr>
                <w:lang w:val="ro-RO"/>
              </w:rPr>
              <w:t>Cab.inf.-36,4m</w:t>
            </w:r>
            <w:r>
              <w:rPr>
                <w:lang w:val="ro-RO"/>
              </w:rPr>
              <w:t>;Cab inf-17,8m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Cab.104-11,0m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Cab.100-42,0m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Triaj-16,5m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Lift -2,0m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Scara 29,4m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Coridor-24,6m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Laborator -61,0m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Sputa BC-12,0m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Total:257,4m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2</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Scara-17,9m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Med. de fam-69,4m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201-14,0m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Cab.USG-19,9m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Coridor-231,5m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Med. de fam,-74,3m</w:t>
            </w:r>
          </w:p>
        </w:tc>
      </w:tr>
      <w:tr w:rsidR="00F16D57" w:rsidRPr="00DC65AD" w:rsidTr="002C3329">
        <w:trPr>
          <w:trHeight w:val="135"/>
        </w:trPr>
        <w:tc>
          <w:tcPr>
            <w:tcW w:w="10590" w:type="dxa"/>
          </w:tcPr>
          <w:p w:rsidR="00F16D57" w:rsidRPr="00555233" w:rsidRDefault="00F16D57" w:rsidP="002C3329">
            <w:pPr>
              <w:rPr>
                <w:color w:val="000000"/>
                <w:lang w:val="ro-RO"/>
              </w:rPr>
            </w:pPr>
            <w:r w:rsidRPr="00555233">
              <w:rPr>
                <w:color w:val="000000"/>
                <w:lang w:val="ro-RO"/>
              </w:rPr>
              <w:t>Cab.211-38,7m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212-16,7m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Cab.213-214:55,5m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Cab.215-20,2m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Total:558,1m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3</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Coridor-149,2m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Cab.303-27,3m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Scara-47,6m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Rentghen -73,8m                                                           </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Cab.fiziot.-17,0m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Fizioterap.-99,5m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Cab.311-24,0m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Total:438,4m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4</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Coridor -140.0m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 401-20,0m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Scara-47,7m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Total:207,7m</w:t>
            </w:r>
          </w:p>
        </w:tc>
      </w:tr>
    </w:tbl>
    <w:p w:rsidR="00F16D57" w:rsidRPr="00F16D57" w:rsidRDefault="00F16D57" w:rsidP="00F16D57">
      <w:pPr>
        <w:rPr>
          <w:b/>
          <w:lang w:val="ro-MO"/>
        </w:rPr>
      </w:pPr>
      <w:r w:rsidRPr="00F16D57">
        <w:rPr>
          <w:b/>
          <w:lang w:val="ro-MO"/>
        </w:rPr>
        <w:t>Total suprafaţa CMF6-1461.0 m</w:t>
      </w:r>
      <w:r w:rsidR="0097712E">
        <w:rPr>
          <w:b/>
          <w:lang w:val="ro-M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 xml:space="preserve">Servicii obligatorii:Curăţenia de întreţinere se efectuează în birouri 2 ori în zi între orele </w:t>
      </w:r>
      <w:r w:rsidRPr="002C3329">
        <w:rPr>
          <w:b/>
          <w:lang w:val="ro-MO"/>
        </w:rPr>
        <w:t>7.30-9.39 şi 13.00-15.00</w:t>
      </w:r>
      <w:r w:rsidRPr="00F16D57">
        <w:rPr>
          <w:lang w:val="ro-MO"/>
        </w:rPr>
        <w:t xml:space="preserve">, </w:t>
      </w:r>
      <w:r w:rsidR="002C3329">
        <w:rPr>
          <w:lang w:val="ro-MO"/>
        </w:rPr>
        <w:t xml:space="preserve"> </w:t>
      </w:r>
      <w:r w:rsidRPr="00F16D57">
        <w:rPr>
          <w:lang w:val="ro-MO"/>
        </w:rPr>
        <w:t>prin spălarea podelelor cu dezinfectant, ştergerea prafului, evacuarea deşeurilor managere, schimbarea sacoşelor negre de gunoi, ştergerea lavoarelor.</w:t>
      </w:r>
    </w:p>
    <w:p w:rsidR="00F16D57" w:rsidRPr="00F16D57" w:rsidRDefault="00F16D57" w:rsidP="00F16D57">
      <w:pPr>
        <w:rPr>
          <w:lang w:val="ro-MO"/>
        </w:rPr>
      </w:pP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r w:rsidR="002C3329">
        <w:rPr>
          <w:lang w:val="ro-MO"/>
        </w:rPr>
        <w:t xml:space="preserve"> </w:t>
      </w:r>
      <w:r w:rsidRPr="00F16D57">
        <w:rPr>
          <w:lang w:val="ro-MO"/>
        </w:rPr>
        <w:t>Pe parcursul zilei în caz de necesitate se efectuează curăţenia de întreţinere.</w:t>
      </w:r>
      <w:r w:rsidR="002C3329">
        <w:rPr>
          <w:lang w:val="ro-MO"/>
        </w:rPr>
        <w:t xml:space="preserve"> </w:t>
      </w:r>
      <w:r w:rsidRPr="00F16D57">
        <w:rPr>
          <w:lang w:val="ro-MO"/>
        </w:rPr>
        <w:t>Odată pe săptămână (sâmbăta) se efectuează curăţenia generală, care include şi  ştergerea geamurilor.</w:t>
      </w:r>
      <w:r w:rsidR="002C3329">
        <w:rPr>
          <w:lang w:val="ro-MO"/>
        </w:rPr>
        <w:t xml:space="preserve"> </w:t>
      </w:r>
      <w:r w:rsidRPr="00F16D57">
        <w:rPr>
          <w:lang w:val="ro-MO"/>
        </w:rPr>
        <w:t>De 3 ori pe an se efectuează spălarea geamurilor.</w:t>
      </w:r>
      <w:r w:rsidR="002C3329">
        <w:rPr>
          <w:lang w:val="ro-MO"/>
        </w:rPr>
        <w:t xml:space="preserve"> </w:t>
      </w:r>
      <w:r w:rsidRPr="00F16D57">
        <w:rPr>
          <w:lang w:val="ro-MO"/>
        </w:rPr>
        <w:t>Curăţarea covoarelor cu aspiratorul-zilnic, spălarea cu soluţii pentru covoare odată în lună şi la necesitate.</w:t>
      </w:r>
      <w:r w:rsidR="002C3329">
        <w:rPr>
          <w:lang w:val="ro-MO"/>
        </w:rPr>
        <w:t xml:space="preserve"> </w:t>
      </w:r>
      <w:r w:rsidRPr="00F16D57">
        <w:rPr>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 În ofertă să se indice denumirea dezinfectantului , înregistrat în RM, care va fi utilizat.</w:t>
      </w:r>
      <w:r w:rsidR="002C3329">
        <w:rPr>
          <w:lang w:val="ro-MO"/>
        </w:rPr>
        <w:t xml:space="preserve"> </w:t>
      </w:r>
      <w:r w:rsidRPr="00F16D57">
        <w:rPr>
          <w:lang w:val="ro-MO"/>
        </w:rPr>
        <w:t>Dezinfectantul necesită să fie schimbat odată la 6 luni. Spălarea frigiderelor 1 dată în lună.</w:t>
      </w:r>
      <w:r w:rsidR="002C3329">
        <w:rPr>
          <w:lang w:val="ro-MO"/>
        </w:rPr>
        <w:t xml:space="preserve"> </w:t>
      </w:r>
      <w:r w:rsidRPr="00F16D57">
        <w:rPr>
          <w:lang w:val="ro-MO"/>
        </w:rPr>
        <w:t>Echipamentul murdar (halate, ştergare,etc.) 1 dată în săptămână şi la necesitate se duce la spălătorie şi se aduce curat.</w:t>
      </w:r>
      <w:r w:rsidR="002C3329">
        <w:rPr>
          <w:lang w:val="ro-MO"/>
        </w:rPr>
        <w:t xml:space="preserve"> </w:t>
      </w:r>
      <w:r w:rsidRPr="00F16D57">
        <w:rPr>
          <w:lang w:val="ro-MO"/>
        </w:rPr>
        <w:t>Să aducă la cunoştinţa administratorului din partea prestatorului şi şefului secţiei din partea beneficiarului despre orice defecţiune tehnică, accident. Să însuşească şi să respecte în tocmai normele de folosire a echipamentului de protecţie şi de lucru.</w:t>
      </w:r>
      <w:r w:rsidR="002C3329">
        <w:rPr>
          <w:lang w:val="ro-MO"/>
        </w:rPr>
        <w:t xml:space="preserve"> </w:t>
      </w:r>
      <w:r w:rsidRPr="00F16D57">
        <w:rPr>
          <w:lang w:val="ro-MO"/>
        </w:rPr>
        <w:t>Să cunoască regulile pregătirii şi folosirii tuturor soluţiilor dezinfectante.</w:t>
      </w:r>
      <w:r w:rsidR="002C3329">
        <w:rPr>
          <w:lang w:val="ro-MO"/>
        </w:rPr>
        <w:t xml:space="preserve"> </w:t>
      </w:r>
      <w:r w:rsidRPr="00F16D57">
        <w:rPr>
          <w:lang w:val="ro-MO"/>
        </w:rPr>
        <w:t>Să nu distrugă dispozitivele de protecţie, de semnalizare şi de avertizare. După fiecare curăţenie încăperile se aerisesc.</w:t>
      </w:r>
      <w:r w:rsidR="002C3329">
        <w:rPr>
          <w:lang w:val="ro-MO"/>
        </w:rPr>
        <w:t xml:space="preserve"> </w:t>
      </w:r>
      <w:r w:rsidRPr="00F16D57">
        <w:rPr>
          <w:lang w:val="ro-MO"/>
        </w:rPr>
        <w:t>În caz de stare de urgenţă a unui pacient infirmiera va însoţi şi va ajuta pacientul, la indicaţia lucrătorului medical.</w:t>
      </w: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SRL                                 </w:t>
      </w:r>
      <w:r w:rsidRPr="004C4648">
        <w:rPr>
          <w:b/>
          <w:sz w:val="24"/>
          <w:szCs w:val="24"/>
          <w:lang w:val="ro-MO"/>
        </w:rPr>
        <w:t>Beneficiarul</w:t>
      </w:r>
      <w:r w:rsidRPr="004C4648">
        <w:rPr>
          <w:b/>
          <w:lang w:val="ro-MO"/>
        </w:rPr>
        <w:t xml:space="preserve">        IMSP AMT BUIUCANI                               </w:t>
      </w:r>
    </w:p>
    <w:p w:rsidR="00F16D57" w:rsidRPr="00313176" w:rsidRDefault="00F16D57" w:rsidP="00F16D57">
      <w:pPr>
        <w:jc w:val="right"/>
        <w:rPr>
          <w:lang w:val="ro-MO"/>
        </w:rPr>
      </w:pPr>
      <w:r>
        <w:rPr>
          <w:lang w:val="ro-MO"/>
        </w:rPr>
        <w:br w:type="page"/>
      </w:r>
      <w:r w:rsidRPr="00313176">
        <w:rPr>
          <w:lang w:val="ro-MO"/>
        </w:rPr>
        <w:lastRenderedPageBreak/>
        <w:t>Anexa nr.1</w:t>
      </w:r>
      <w:r>
        <w:rPr>
          <w:lang w:val="ro-MO"/>
        </w:rPr>
        <w:t>3</w:t>
      </w:r>
      <w:r w:rsidRPr="00313176">
        <w:rPr>
          <w:lang w:val="ro-MO"/>
        </w:rPr>
        <w:t xml:space="preserve"> </w:t>
      </w:r>
    </w:p>
    <w:p w:rsidR="00F16D57" w:rsidRPr="004C4648" w:rsidRDefault="00F16D57" w:rsidP="00F16D57">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F16D57" w:rsidRPr="004C4648" w:rsidRDefault="00F16D57" w:rsidP="00F16D57">
      <w:pPr>
        <w:jc w:val="right"/>
        <w:rPr>
          <w:b/>
          <w:sz w:val="22"/>
          <w:szCs w:val="22"/>
          <w:lang w:val="ro-MO"/>
        </w:rPr>
      </w:pPr>
      <w:r>
        <w:rPr>
          <w:b/>
          <w:sz w:val="22"/>
          <w:szCs w:val="22"/>
          <w:lang w:val="ro-MO"/>
        </w:rPr>
        <w:t>din  .0.2020</w:t>
      </w:r>
    </w:p>
    <w:p w:rsidR="00F16D57" w:rsidRPr="004C4648" w:rsidRDefault="00F16D57" w:rsidP="00F16D57">
      <w:pPr>
        <w:jc w:val="right"/>
        <w:rPr>
          <w:b/>
          <w:sz w:val="22"/>
          <w:szCs w:val="22"/>
          <w:lang w:val="ro-MO"/>
        </w:rPr>
      </w:pPr>
    </w:p>
    <w:p w:rsidR="00F16D57" w:rsidRPr="004C4648" w:rsidRDefault="00F16D57" w:rsidP="00F16D57">
      <w:pPr>
        <w:rPr>
          <w:sz w:val="24"/>
          <w:szCs w:val="24"/>
          <w:lang w:val="ro-MO"/>
        </w:rPr>
      </w:pPr>
      <w:r w:rsidRPr="004C4648">
        <w:rPr>
          <w:sz w:val="24"/>
          <w:szCs w:val="24"/>
          <w:lang w:val="ro-MO"/>
        </w:rPr>
        <w:t>Încăperile unde necesită a fi efectuată curăţenia 3 ori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F16D57" w:rsidRPr="000678A9" w:rsidTr="002C3329">
        <w:trPr>
          <w:trHeight w:val="135"/>
        </w:trPr>
        <w:tc>
          <w:tcPr>
            <w:tcW w:w="10590" w:type="dxa"/>
          </w:tcPr>
          <w:p w:rsidR="00F16D57" w:rsidRPr="007877FC" w:rsidRDefault="00F16D57" w:rsidP="002C3329">
            <w:pPr>
              <w:jc w:val="center"/>
              <w:rPr>
                <w:b/>
                <w:lang w:val="ro-RO"/>
              </w:rPr>
            </w:pPr>
            <w:r w:rsidRPr="007877FC">
              <w:rPr>
                <w:b/>
                <w:lang w:val="ro-RO"/>
              </w:rPr>
              <w:t>Bloc CMF-6</w:t>
            </w:r>
            <w:r>
              <w:rPr>
                <w:b/>
                <w:lang w:val="ro-RO"/>
              </w:rPr>
              <w:t xml:space="preserve"> -  </w:t>
            </w:r>
            <w:r>
              <w:rPr>
                <w:b/>
                <w:bCs/>
                <w:color w:val="C00000"/>
                <w:lang w:val="it-IT"/>
              </w:rPr>
              <w:t>ZONE CU RISC ÎNALT</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1</w:t>
            </w:r>
          </w:p>
        </w:tc>
      </w:tr>
      <w:tr w:rsidR="00F16D57" w:rsidRPr="00DC65AD" w:rsidTr="002C3329">
        <w:trPr>
          <w:trHeight w:val="135"/>
        </w:trPr>
        <w:tc>
          <w:tcPr>
            <w:tcW w:w="10590" w:type="dxa"/>
          </w:tcPr>
          <w:p w:rsidR="00F16D57" w:rsidRPr="00DC65AD" w:rsidRDefault="00F16D57" w:rsidP="002C3329">
            <w:pPr>
              <w:rPr>
                <w:lang w:val="ro-RO"/>
              </w:rPr>
            </w:pPr>
            <w:r>
              <w:rPr>
                <w:lang w:val="ro-RO"/>
              </w:rPr>
              <w:t>Coridor-92.0</w:t>
            </w:r>
            <w:r w:rsidRPr="00DC65AD">
              <w:rPr>
                <w:lang w:val="ro-RO"/>
              </w:rPr>
              <w:t>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Cab.106-33,7m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Cab.101-62,9m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Ftiziopulmanolog-42,7m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Total:231,3m</w:t>
            </w:r>
          </w:p>
        </w:tc>
      </w:tr>
      <w:tr w:rsidR="00F16D57" w:rsidRPr="00DC65AD" w:rsidTr="002C3329">
        <w:trPr>
          <w:trHeight w:val="135"/>
        </w:trPr>
        <w:tc>
          <w:tcPr>
            <w:tcW w:w="10590" w:type="dxa"/>
          </w:tcPr>
          <w:p w:rsidR="00F16D57" w:rsidRPr="00DC65AD" w:rsidRDefault="00F16D57" w:rsidP="002C3329">
            <w:pPr>
              <w:rPr>
                <w:lang w:val="ro-RO"/>
              </w:rPr>
            </w:pP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2</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Imunoprofilaxia-33,7m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Total:33,7m</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3</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w:t>
            </w:r>
          </w:p>
        </w:tc>
      </w:tr>
      <w:tr w:rsidR="00F16D57" w:rsidRPr="00DC65AD" w:rsidTr="002C3329">
        <w:trPr>
          <w:trHeight w:val="135"/>
        </w:trPr>
        <w:tc>
          <w:tcPr>
            <w:tcW w:w="10590" w:type="dxa"/>
          </w:tcPr>
          <w:p w:rsidR="00F16D57" w:rsidRPr="00DC65AD" w:rsidRDefault="00F16D57" w:rsidP="002C3329">
            <w:pPr>
              <w:rPr>
                <w:lang w:val="ro-RO"/>
              </w:rPr>
            </w:pPr>
            <w:r w:rsidRPr="00DC65AD">
              <w:rPr>
                <w:lang w:val="ro-RO"/>
              </w:rPr>
              <w:t xml:space="preserve">                                                                                ETAJUL 4</w:t>
            </w:r>
          </w:p>
        </w:tc>
      </w:tr>
      <w:tr w:rsidR="00F16D57" w:rsidRPr="00DC65AD" w:rsidTr="002C3329">
        <w:trPr>
          <w:trHeight w:val="135"/>
        </w:trPr>
        <w:tc>
          <w:tcPr>
            <w:tcW w:w="10590" w:type="dxa"/>
          </w:tcPr>
          <w:p w:rsidR="00F16D57" w:rsidRPr="00B664AB" w:rsidRDefault="00F16D57" w:rsidP="002C3329">
            <w:pPr>
              <w:rPr>
                <w:color w:val="000000"/>
                <w:lang w:val="ro-RO"/>
              </w:rPr>
            </w:pPr>
            <w:r w:rsidRPr="00B664AB">
              <w:rPr>
                <w:color w:val="000000"/>
                <w:lang w:val="ro-RO"/>
              </w:rPr>
              <w:t xml:space="preserve">Grupuri Sanitar - 76,6 m  </w:t>
            </w:r>
          </w:p>
        </w:tc>
      </w:tr>
    </w:tbl>
    <w:p w:rsidR="00F16D57" w:rsidRPr="00F16D57" w:rsidRDefault="00F16D57" w:rsidP="00F16D57">
      <w:pPr>
        <w:rPr>
          <w:lang w:val="ro-MO"/>
        </w:rPr>
      </w:pPr>
      <w:r w:rsidRPr="00F16D57">
        <w:rPr>
          <w:lang w:val="ro-MO"/>
        </w:rPr>
        <w:t>Total suprafaţa CMF-6-341,6m</w:t>
      </w:r>
      <w:r w:rsidR="0097712E">
        <w:rPr>
          <w:lang w:val="ro-MO"/>
        </w:rPr>
        <w:t xml:space="preserve">  </w:t>
      </w:r>
      <w:r w:rsidR="0097712E" w:rsidRPr="0097712E">
        <w:rPr>
          <w:b/>
          <w:color w:val="000000"/>
          <w:lang w:val="ro-MO"/>
        </w:rPr>
        <w:t>Conform cerintelor stipulate in caietul de sarcini</w:t>
      </w:r>
    </w:p>
    <w:p w:rsidR="00F16D57" w:rsidRPr="00F16D57" w:rsidRDefault="00F16D57" w:rsidP="00F16D57">
      <w:pPr>
        <w:rPr>
          <w:lang w:val="ro-MO"/>
        </w:rPr>
      </w:pPr>
      <w:r w:rsidRPr="00F16D57">
        <w:rPr>
          <w:lang w:val="ro-MO"/>
        </w:rPr>
        <w:t>Servicii obligatorii:</w:t>
      </w:r>
    </w:p>
    <w:p w:rsidR="00F16D57" w:rsidRPr="00F16D57" w:rsidRDefault="00F16D57" w:rsidP="00F16D57">
      <w:pPr>
        <w:rPr>
          <w:lang w:val="ro-MO"/>
        </w:rPr>
      </w:pPr>
      <w:r w:rsidRPr="00F16D57">
        <w:rPr>
          <w:lang w:val="ro-MO"/>
        </w:rPr>
        <w:t>Curăţenia de întreţinere se efectuează în birouri 3 ori în zi între orele 07.30-9.30 ; 12.30-14.30; 16.30-18-30, prin spălarea podelelor cu dezinfectant, ştergerea prafului, evacuarea deşeurilor managere, schimbarea sacoşelor negre de gunoi, ştergerea lavoarelor.</w:t>
      </w:r>
    </w:p>
    <w:p w:rsidR="00F16D57" w:rsidRPr="00F16D57" w:rsidRDefault="00F16D57" w:rsidP="00F16D57">
      <w:pPr>
        <w:rPr>
          <w:lang w:val="ro-MO"/>
        </w:rPr>
      </w:pPr>
      <w:r w:rsidRPr="00F16D57">
        <w:rPr>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F16D57" w:rsidRPr="00F16D57" w:rsidRDefault="00F16D57" w:rsidP="00F16D57">
      <w:pPr>
        <w:rPr>
          <w:lang w:val="ro-MO"/>
        </w:rPr>
      </w:pPr>
      <w:r w:rsidRPr="00F16D57">
        <w:rPr>
          <w:lang w:val="ro-MO"/>
        </w:rPr>
        <w:t>Pe parcursul zilei în caz de necesitate se efectuează curăţenia de întreţinere.</w:t>
      </w:r>
    </w:p>
    <w:p w:rsidR="00F16D57" w:rsidRPr="00F16D57" w:rsidRDefault="00F16D57" w:rsidP="00F16D57">
      <w:pPr>
        <w:rPr>
          <w:lang w:val="ro-MO"/>
        </w:rPr>
      </w:pPr>
      <w:r w:rsidRPr="00F16D57">
        <w:rPr>
          <w:lang w:val="ro-MO"/>
        </w:rPr>
        <w:t>Odată pe săptămână (sâmbăta) se efectuează curăţenia generală, care include şi  ştergerea geamurilor.</w:t>
      </w:r>
    </w:p>
    <w:p w:rsidR="00F16D57" w:rsidRPr="00F16D57" w:rsidRDefault="00F16D57" w:rsidP="00F16D57">
      <w:pPr>
        <w:rPr>
          <w:lang w:val="ro-MO"/>
        </w:rPr>
      </w:pPr>
      <w:r w:rsidRPr="00F16D57">
        <w:rPr>
          <w:lang w:val="ro-MO"/>
        </w:rPr>
        <w:t>De 3 ori pe an se efectuează spălarea geamurilor.</w:t>
      </w:r>
    </w:p>
    <w:p w:rsidR="00F16D57" w:rsidRPr="00F16D57" w:rsidRDefault="00F16D57" w:rsidP="00F16D57">
      <w:pPr>
        <w:rPr>
          <w:lang w:val="ro-MO"/>
        </w:rPr>
      </w:pPr>
      <w:r w:rsidRPr="00F16D57">
        <w:rPr>
          <w:lang w:val="ro-MO"/>
        </w:rPr>
        <w:t>Curăţarea covoarelor cu aspiratorul-zilnic, spălarea cu soluţii pentru covoare odată în lună şi la necesitate.</w:t>
      </w:r>
    </w:p>
    <w:p w:rsidR="00F16D57" w:rsidRPr="00F16D57" w:rsidRDefault="00F16D57" w:rsidP="00F16D57">
      <w:pPr>
        <w:rPr>
          <w:lang w:val="ro-MO"/>
        </w:rPr>
      </w:pPr>
      <w:r w:rsidRPr="00F16D57">
        <w:rPr>
          <w:lang w:val="ro-MO"/>
        </w:rPr>
        <w:t>Consumabile necesare:aspiratoare, teuri, căldări şi cârpe( cu marcaj special „perete”, „podea”), sacoşe de gunoi negre, sacoşe galbene p/u deşeuri biologice,dezinfectanţi, soluţii şi prafuri de curăţare, mănuşi de cauciuc. Cârpele şi inventarul după utilizare se dezinfectează cu soluţii dezinfectantă şi se pun la uscat.</w:t>
      </w:r>
    </w:p>
    <w:p w:rsidR="00F16D57" w:rsidRPr="00F16D57" w:rsidRDefault="00F16D57" w:rsidP="00F16D57">
      <w:pPr>
        <w:rPr>
          <w:lang w:val="ro-MO"/>
        </w:rPr>
      </w:pPr>
      <w:r w:rsidRPr="00F16D57">
        <w:rPr>
          <w:lang w:val="ro-MO"/>
        </w:rPr>
        <w:t>În ofertă să se indice denumirea dezinfectantului , înregistrat în RM, care va fi utilizat.</w:t>
      </w:r>
    </w:p>
    <w:p w:rsidR="00F16D57" w:rsidRPr="00F16D57" w:rsidRDefault="00F16D57" w:rsidP="00F16D57">
      <w:pPr>
        <w:rPr>
          <w:lang w:val="ro-MO"/>
        </w:rPr>
      </w:pPr>
      <w:r w:rsidRPr="00F16D57">
        <w:rPr>
          <w:lang w:val="ro-MO"/>
        </w:rPr>
        <w:t>Dezinfectantul necesită să fie schimbat odată la 6 luni.</w:t>
      </w:r>
    </w:p>
    <w:p w:rsidR="00F16D57" w:rsidRPr="00F16D57" w:rsidRDefault="00F16D57" w:rsidP="00F16D57">
      <w:pPr>
        <w:rPr>
          <w:lang w:val="ro-MO"/>
        </w:rPr>
      </w:pPr>
      <w:r w:rsidRPr="00F16D57">
        <w:rPr>
          <w:lang w:val="ro-MO"/>
        </w:rPr>
        <w:t>Spălarea frigiderelor 1 dată în lună.</w:t>
      </w:r>
    </w:p>
    <w:p w:rsidR="00F16D57" w:rsidRPr="00F16D57" w:rsidRDefault="00F16D57" w:rsidP="00F16D57">
      <w:pPr>
        <w:rPr>
          <w:lang w:val="ro-MO"/>
        </w:rPr>
      </w:pPr>
      <w:r w:rsidRPr="00F16D57">
        <w:rPr>
          <w:lang w:val="ro-MO"/>
        </w:rPr>
        <w:t>Echipamentul murdar (halate, ştergare,etc.) 1 dată în săptămână şi la necesitate se duce la spălătorie şi se aduce curat.</w:t>
      </w:r>
    </w:p>
    <w:p w:rsidR="00F16D57" w:rsidRPr="00F16D57" w:rsidRDefault="00F16D57" w:rsidP="00F16D57">
      <w:pPr>
        <w:rPr>
          <w:lang w:val="ro-MO"/>
        </w:rPr>
      </w:pPr>
      <w:r w:rsidRPr="00F16D57">
        <w:rPr>
          <w:lang w:val="ro-MO"/>
        </w:rPr>
        <w:t>Să aducă la cunoştinţa administratorului din partea prestatorului şi şefului secţiei din partea beneficiarului despre orice defecţiune tehnică, accident.</w:t>
      </w:r>
    </w:p>
    <w:p w:rsidR="00F16D57" w:rsidRPr="00F16D57" w:rsidRDefault="00F16D57" w:rsidP="00F16D57">
      <w:pPr>
        <w:rPr>
          <w:lang w:val="ro-MO"/>
        </w:rPr>
      </w:pPr>
      <w:r w:rsidRPr="00F16D57">
        <w:rPr>
          <w:lang w:val="ro-MO"/>
        </w:rPr>
        <w:t>Să însuşească şi să respecte în tocmai normele de folosire a echipamentului de protecţie şi de lucru.</w:t>
      </w:r>
    </w:p>
    <w:p w:rsidR="00F16D57" w:rsidRPr="00F16D57" w:rsidRDefault="00F16D57" w:rsidP="00F16D57">
      <w:pPr>
        <w:rPr>
          <w:lang w:val="ro-MO"/>
        </w:rPr>
      </w:pPr>
      <w:r w:rsidRPr="00F16D57">
        <w:rPr>
          <w:lang w:val="ro-MO"/>
        </w:rPr>
        <w:t>Să cunoască regulile pregătirii şi folosirii tuturor soluţiilor dezinfectante.</w:t>
      </w:r>
    </w:p>
    <w:p w:rsidR="00F16D57" w:rsidRPr="00F16D57" w:rsidRDefault="00F16D57" w:rsidP="00F16D57">
      <w:pPr>
        <w:rPr>
          <w:lang w:val="ro-MO"/>
        </w:rPr>
      </w:pPr>
      <w:r w:rsidRPr="00F16D57">
        <w:rPr>
          <w:lang w:val="ro-MO"/>
        </w:rPr>
        <w:t>Să nu distrugă dispozitivele de protecţie, de semnalizare şi de avertizare.</w:t>
      </w:r>
    </w:p>
    <w:p w:rsidR="00F16D57" w:rsidRPr="00F16D57" w:rsidRDefault="00F16D57" w:rsidP="00F16D57">
      <w:pPr>
        <w:rPr>
          <w:lang w:val="ro-MO"/>
        </w:rPr>
      </w:pPr>
      <w:r w:rsidRPr="00F16D57">
        <w:rPr>
          <w:lang w:val="ro-MO"/>
        </w:rPr>
        <w:t>După fiecare curăţenie încăperile se aerisesc.</w:t>
      </w:r>
    </w:p>
    <w:p w:rsidR="00F16D57" w:rsidRPr="00F16D57" w:rsidRDefault="00F16D57" w:rsidP="00F16D57">
      <w:pPr>
        <w:rPr>
          <w:lang w:val="ro-MO"/>
        </w:rPr>
      </w:pPr>
      <w:r w:rsidRPr="00F16D57">
        <w:rPr>
          <w:lang w:val="ro-MO"/>
        </w:rPr>
        <w:t>În caz de stare de urgenţă a unui pacient infirmiera va însoţi şi va ajuta pacientul, la indicaţia lucrătorului medical.</w:t>
      </w:r>
    </w:p>
    <w:p w:rsidR="00F16D57" w:rsidRPr="004C4648" w:rsidRDefault="00F16D57" w:rsidP="00F16D57">
      <w:pPr>
        <w:rPr>
          <w:b/>
          <w:color w:val="000000"/>
          <w:sz w:val="24"/>
          <w:szCs w:val="24"/>
          <w:lang w:val="ro-MO"/>
        </w:rPr>
      </w:pPr>
    </w:p>
    <w:p w:rsidR="00F16D57" w:rsidRPr="004C4648" w:rsidRDefault="00F16D57" w:rsidP="00F16D57">
      <w:pPr>
        <w:rPr>
          <w:b/>
          <w:lang w:val="ro-MO"/>
        </w:rPr>
      </w:pPr>
      <w:r w:rsidRPr="004C4648">
        <w:rPr>
          <w:b/>
          <w:lang w:val="ro-MO"/>
        </w:rPr>
        <w:t xml:space="preserve">CMF-6  </w:t>
      </w:r>
      <w:r>
        <w:rPr>
          <w:b/>
          <w:lang w:val="ro-MO"/>
        </w:rPr>
        <w:t xml:space="preserve">  </w:t>
      </w:r>
      <w:r w:rsidRPr="004C4648">
        <w:rPr>
          <w:b/>
          <w:lang w:val="ro-MO"/>
        </w:rPr>
        <w:t>TOTAL:22</w:t>
      </w:r>
      <w:r>
        <w:rPr>
          <w:b/>
          <w:lang w:val="ro-MO"/>
        </w:rPr>
        <w:t>61</w:t>
      </w:r>
      <w:r w:rsidRPr="004C4648">
        <w:rPr>
          <w:b/>
          <w:lang w:val="ro-MO"/>
        </w:rPr>
        <w:t>,</w:t>
      </w:r>
      <w:r>
        <w:rPr>
          <w:b/>
          <w:lang w:val="ro-MO"/>
        </w:rPr>
        <w:t>9</w:t>
      </w:r>
      <w:r w:rsidRPr="004C4648">
        <w:rPr>
          <w:b/>
          <w:lang w:val="ro-MO"/>
        </w:rPr>
        <w:t>m</w:t>
      </w:r>
    </w:p>
    <w:p w:rsidR="00F16D57" w:rsidRPr="004C4648" w:rsidRDefault="00F16D57" w:rsidP="00F16D57">
      <w:pPr>
        <w:jc w:val="both"/>
        <w:rPr>
          <w:sz w:val="28"/>
          <w:szCs w:val="28"/>
          <w:lang w:val="ro-MO"/>
        </w:rPr>
      </w:pPr>
    </w:p>
    <w:p w:rsidR="00F16D57" w:rsidRPr="004C4648" w:rsidRDefault="00F16D57" w:rsidP="00F16D57">
      <w:pPr>
        <w:rPr>
          <w:b/>
          <w:color w:val="000000"/>
          <w:sz w:val="24"/>
          <w:szCs w:val="24"/>
          <w:lang w:val="ro-MO"/>
        </w:rPr>
      </w:pPr>
    </w:p>
    <w:p w:rsidR="00F16D57" w:rsidRPr="004C4648" w:rsidRDefault="00F16D57" w:rsidP="00F16D57">
      <w:pPr>
        <w:rPr>
          <w:b/>
          <w:color w:val="000000"/>
          <w:sz w:val="24"/>
          <w:szCs w:val="24"/>
          <w:lang w:val="ro-MO"/>
        </w:rPr>
      </w:pPr>
    </w:p>
    <w:p w:rsidR="00F16D57" w:rsidRPr="004C4648" w:rsidRDefault="00F16D57" w:rsidP="00F16D57">
      <w:pPr>
        <w:rPr>
          <w:b/>
          <w:lang w:val="ro-MO"/>
        </w:rPr>
      </w:pPr>
      <w:r w:rsidRPr="004C4648">
        <w:rPr>
          <w:b/>
          <w:color w:val="000000"/>
          <w:sz w:val="24"/>
          <w:szCs w:val="24"/>
          <w:lang w:val="ro-MO"/>
        </w:rPr>
        <w:t>Prestatorul</w:t>
      </w:r>
      <w:r w:rsidRPr="004C4648">
        <w:rPr>
          <w:b/>
          <w:lang w:val="ro-MO"/>
        </w:rPr>
        <w:t xml:space="preserve">  </w:t>
      </w:r>
      <w:r>
        <w:rPr>
          <w:b/>
          <w:lang w:val="ro-MO"/>
        </w:rPr>
        <w:t xml:space="preserve">                                   </w:t>
      </w:r>
      <w:r w:rsidRPr="004C4648">
        <w:rPr>
          <w:b/>
          <w:lang w:val="ro-MO"/>
        </w:rPr>
        <w:t xml:space="preserve"> SRL                                 </w:t>
      </w:r>
      <w:r w:rsidRPr="004C4648">
        <w:rPr>
          <w:b/>
          <w:sz w:val="24"/>
          <w:szCs w:val="24"/>
          <w:lang w:val="ro-MO"/>
        </w:rPr>
        <w:t>Beneficiarul</w:t>
      </w:r>
      <w:r w:rsidRPr="004C4648">
        <w:rPr>
          <w:b/>
          <w:lang w:val="ro-MO"/>
        </w:rPr>
        <w:t xml:space="preserve">        IMSP AMT BUIUCANI                               </w:t>
      </w:r>
    </w:p>
    <w:p w:rsidR="00A34C23" w:rsidRDefault="00A34C23" w:rsidP="00A34C23">
      <w:pPr>
        <w:rPr>
          <w:b/>
          <w:lang w:val="ro-RO"/>
        </w:rPr>
      </w:pPr>
      <w:r w:rsidRPr="00D27D34">
        <w:rPr>
          <w:b/>
          <w:lang w:val="ro-RO"/>
        </w:rPr>
        <w:t xml:space="preserve">                          </w:t>
      </w:r>
    </w:p>
    <w:p w:rsidR="00A34C23" w:rsidRDefault="00A34C23" w:rsidP="00A34C23">
      <w:pPr>
        <w:rPr>
          <w:b/>
          <w:lang w:val="ro-RO"/>
        </w:rPr>
      </w:pPr>
    </w:p>
    <w:p w:rsidR="00A34C23" w:rsidRDefault="00A34C23" w:rsidP="00A34C23">
      <w:pPr>
        <w:rPr>
          <w:b/>
          <w:lang w:val="ro-RO"/>
        </w:rPr>
      </w:pPr>
    </w:p>
    <w:p w:rsidR="00A34C23" w:rsidRPr="0052302F" w:rsidRDefault="00A34C23" w:rsidP="00A34C23">
      <w:pPr>
        <w:rPr>
          <w:lang w:val="ro-RO"/>
        </w:rPr>
      </w:pPr>
    </w:p>
    <w:p w:rsidR="00687A9D" w:rsidRDefault="00687A9D" w:rsidP="00D033A1">
      <w:pPr>
        <w:spacing w:after="160" w:line="259" w:lineRule="auto"/>
        <w:rPr>
          <w:b/>
          <w:sz w:val="24"/>
          <w:szCs w:val="24"/>
          <w:lang w:val="ro-RO"/>
        </w:rPr>
        <w:sectPr w:rsidR="00687A9D" w:rsidSect="00AA14E6">
          <w:footerReference w:type="default" r:id="rId8"/>
          <w:pgSz w:w="11906" w:h="16838"/>
          <w:pgMar w:top="567" w:right="567" w:bottom="567" w:left="1701" w:header="708" w:footer="708" w:gutter="0"/>
          <w:cols w:space="708"/>
          <w:docGrid w:linePitch="360"/>
        </w:sectPr>
      </w:pPr>
      <w:r>
        <w:rPr>
          <w:b/>
          <w:sz w:val="24"/>
          <w:szCs w:val="24"/>
          <w:lang w:val="ro-RO"/>
        </w:rPr>
        <w:br w:type="page"/>
      </w: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D033A1" w:rsidTr="00B14A8D">
        <w:trPr>
          <w:trHeight w:val="983"/>
        </w:trPr>
        <w:tc>
          <w:tcPr>
            <w:tcW w:w="7005" w:type="dxa"/>
          </w:tcPr>
          <w:p w:rsidR="00D033A1" w:rsidRDefault="00D033A1" w:rsidP="00B14A8D">
            <w:pPr>
              <w:rPr>
                <w:b/>
                <w:lang w:val="it-IT"/>
              </w:rPr>
            </w:pPr>
            <w:r>
              <w:rPr>
                <w:b/>
                <w:lang w:val="it-IT"/>
              </w:rPr>
              <w:lastRenderedPageBreak/>
              <w:t xml:space="preserve">Faptele relatate în prezentul registru sunt confirmate de către reprezentantul Beneficiarului </w:t>
            </w:r>
          </w:p>
          <w:p w:rsidR="00D033A1" w:rsidRDefault="00D033A1" w:rsidP="00B14A8D">
            <w:pPr>
              <w:rPr>
                <w:b/>
                <w:lang w:val="it-IT"/>
              </w:rPr>
            </w:pPr>
            <w:r>
              <w:rPr>
                <w:b/>
                <w:lang w:val="it-IT"/>
              </w:rPr>
              <w:t>_______________________/ _____________________</w:t>
            </w:r>
          </w:p>
          <w:p w:rsidR="00D033A1" w:rsidRDefault="00D033A1" w:rsidP="00B14A8D">
            <w:r>
              <w:rPr>
                <w:b/>
                <w:lang w:val="it-IT"/>
              </w:rPr>
              <w:t xml:space="preserve"> </w:t>
            </w:r>
          </w:p>
        </w:tc>
        <w:tc>
          <w:tcPr>
            <w:tcW w:w="7170" w:type="dxa"/>
          </w:tcPr>
          <w:p w:rsidR="00D033A1" w:rsidRDefault="00D033A1" w:rsidP="00B14A8D">
            <w:pPr>
              <w:rPr>
                <w:b/>
                <w:lang w:val="it-IT"/>
              </w:rPr>
            </w:pPr>
            <w:r>
              <w:rPr>
                <w:b/>
                <w:lang w:val="it-IT"/>
              </w:rPr>
              <w:t xml:space="preserve">Faptele relatate în prezentul registru sunt confirmate de către reprezentantul Prestatorului </w:t>
            </w:r>
          </w:p>
          <w:p w:rsidR="00D033A1" w:rsidRDefault="00D033A1" w:rsidP="00B14A8D">
            <w:pPr>
              <w:rPr>
                <w:b/>
                <w:lang w:val="it-IT"/>
              </w:rPr>
            </w:pPr>
            <w:r>
              <w:rPr>
                <w:b/>
                <w:lang w:val="it-IT"/>
              </w:rPr>
              <w:t>_______________________/ _____________________</w:t>
            </w:r>
          </w:p>
          <w:p w:rsidR="00D033A1" w:rsidRPr="00A10EB9" w:rsidRDefault="00D033A1" w:rsidP="00B14A8D">
            <w:pPr>
              <w:rPr>
                <w:lang w:val="en-US"/>
              </w:rPr>
            </w:pPr>
          </w:p>
        </w:tc>
      </w:tr>
    </w:tbl>
    <w:p w:rsidR="00D033A1" w:rsidRDefault="00D033A1" w:rsidP="00D033A1">
      <w:pPr>
        <w:jc w:val="center"/>
        <w:rPr>
          <w:color w:val="FF0000"/>
          <w:lang w:val="it-IT"/>
        </w:rPr>
      </w:pPr>
      <w:r>
        <w:rPr>
          <w:color w:val="FF0000"/>
          <w:lang w:val="it-IT"/>
        </w:rPr>
        <w:t>Act zilnic</w:t>
      </w:r>
    </w:p>
    <w:p w:rsidR="00D033A1" w:rsidRPr="001A2937" w:rsidRDefault="00D033A1" w:rsidP="00D033A1">
      <w:pPr>
        <w:jc w:val="center"/>
        <w:rPr>
          <w:b/>
          <w:lang w:val="it-IT"/>
        </w:rPr>
      </w:pPr>
      <w:r>
        <w:rPr>
          <w:color w:val="FF0000"/>
          <w:lang w:val="it-IT"/>
        </w:rPr>
        <w:t>de monitorizare a serviciilor de curățenie  efectuate în cadrul IMSP AMT Buiucani</w:t>
      </w:r>
    </w:p>
    <w:p w:rsidR="00D033A1" w:rsidRDefault="00D033A1" w:rsidP="00D033A1">
      <w:pPr>
        <w:jc w:val="center"/>
        <w:rPr>
          <w:b/>
        </w:rPr>
      </w:pPr>
      <w:r w:rsidRPr="001A2937">
        <w:rPr>
          <w:b/>
          <w:lang w:val="it-IT"/>
        </w:rPr>
        <w:t xml:space="preserve">Subdiviziunea </w:t>
      </w:r>
      <w:r>
        <w:rPr>
          <w:b/>
          <w:lang w:val="it-IT"/>
        </w:rPr>
        <w:t xml:space="preserve">CCD      </w:t>
      </w:r>
      <w:r>
        <w:rPr>
          <w:b/>
        </w:rPr>
        <w:t>L</w:t>
      </w:r>
      <w:r w:rsidRPr="001A2937">
        <w:rPr>
          <w:b/>
        </w:rPr>
        <w:t>una ______________</w:t>
      </w:r>
    </w:p>
    <w:p w:rsidR="00D033A1" w:rsidRPr="001A2937" w:rsidRDefault="00D033A1" w:rsidP="00D033A1">
      <w:pPr>
        <w:jc w:val="center"/>
        <w:rPr>
          <w:b/>
        </w:rPr>
      </w:pPr>
      <w:r>
        <w:rPr>
          <w:b/>
        </w:rPr>
        <w:t>Data______________________</w:t>
      </w:r>
    </w:p>
    <w:p w:rsidR="00D033A1" w:rsidRPr="00A10EB9" w:rsidRDefault="00D033A1" w:rsidP="00D033A1">
      <w:pPr>
        <w:rPr>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252"/>
        <w:gridCol w:w="1252"/>
        <w:gridCol w:w="1252"/>
        <w:gridCol w:w="1252"/>
        <w:gridCol w:w="1252"/>
        <w:gridCol w:w="1678"/>
        <w:gridCol w:w="3763"/>
      </w:tblGrid>
      <w:tr w:rsidR="00D033A1" w:rsidRPr="00957DAD" w:rsidTr="00B14A8D">
        <w:trPr>
          <w:trHeight w:val="541"/>
        </w:trPr>
        <w:tc>
          <w:tcPr>
            <w:tcW w:w="675" w:type="dxa"/>
            <w:vMerge w:val="restart"/>
          </w:tcPr>
          <w:p w:rsidR="00D033A1" w:rsidRPr="00957DAD" w:rsidRDefault="00D033A1" w:rsidP="00B14A8D">
            <w:pPr>
              <w:rPr>
                <w:b/>
                <w:lang w:val="ro-MO"/>
              </w:rPr>
            </w:pPr>
            <w:r w:rsidRPr="00957DAD">
              <w:rPr>
                <w:b/>
                <w:lang w:val="ro-MO"/>
              </w:rPr>
              <w:t>Nr de ordine</w:t>
            </w:r>
          </w:p>
        </w:tc>
        <w:tc>
          <w:tcPr>
            <w:tcW w:w="2127" w:type="dxa"/>
            <w:vMerge w:val="restart"/>
          </w:tcPr>
          <w:p w:rsidR="00D033A1" w:rsidRPr="00957DAD" w:rsidRDefault="00D033A1" w:rsidP="00B14A8D">
            <w:pPr>
              <w:rPr>
                <w:b/>
                <w:lang w:val="ro-MO"/>
              </w:rPr>
            </w:pPr>
            <w:r w:rsidRPr="00957DAD">
              <w:rPr>
                <w:b/>
                <w:lang w:val="ro-MO"/>
              </w:rPr>
              <w:t xml:space="preserve"> Denumirea obiectului curățeniei</w:t>
            </w:r>
          </w:p>
        </w:tc>
        <w:tc>
          <w:tcPr>
            <w:tcW w:w="2504" w:type="dxa"/>
            <w:gridSpan w:val="2"/>
            <w:tcBorders>
              <w:bottom w:val="single" w:sz="4" w:space="0" w:color="auto"/>
            </w:tcBorders>
          </w:tcPr>
          <w:p w:rsidR="00D033A1" w:rsidRPr="00957DAD" w:rsidRDefault="00D033A1" w:rsidP="00B14A8D">
            <w:pPr>
              <w:rPr>
                <w:b/>
                <w:lang w:val="ro-MO"/>
              </w:rPr>
            </w:pPr>
            <w:r w:rsidRPr="00957DAD">
              <w:rPr>
                <w:b/>
                <w:lang w:val="ro-MO"/>
              </w:rPr>
              <w:t xml:space="preserve">Mențiuni despre prestarea serviciilor(semnat) ora </w:t>
            </w:r>
          </w:p>
        </w:tc>
        <w:tc>
          <w:tcPr>
            <w:tcW w:w="2504" w:type="dxa"/>
            <w:gridSpan w:val="2"/>
            <w:tcBorders>
              <w:bottom w:val="single" w:sz="4" w:space="0" w:color="auto"/>
            </w:tcBorders>
          </w:tcPr>
          <w:p w:rsidR="00D033A1" w:rsidRPr="00957DAD" w:rsidRDefault="00D033A1" w:rsidP="00B14A8D">
            <w:pPr>
              <w:rPr>
                <w:b/>
                <w:lang w:val="ro-MO"/>
              </w:rPr>
            </w:pPr>
            <w:r w:rsidRPr="00957DAD">
              <w:rPr>
                <w:b/>
                <w:lang w:val="ro-MO"/>
              </w:rPr>
              <w:t>Mențiuni despre prestarea serviciilor</w:t>
            </w:r>
            <w:r>
              <w:rPr>
                <w:b/>
                <w:lang w:val="ro-MO"/>
              </w:rPr>
              <w:t xml:space="preserve">  </w:t>
            </w:r>
            <w:r w:rsidRPr="00957DAD">
              <w:rPr>
                <w:b/>
                <w:lang w:val="ro-MO"/>
              </w:rPr>
              <w:t xml:space="preserve">(semnat) ora </w:t>
            </w:r>
          </w:p>
        </w:tc>
        <w:tc>
          <w:tcPr>
            <w:tcW w:w="2930" w:type="dxa"/>
            <w:gridSpan w:val="2"/>
            <w:tcBorders>
              <w:bottom w:val="single" w:sz="4" w:space="0" w:color="auto"/>
            </w:tcBorders>
          </w:tcPr>
          <w:p w:rsidR="00D033A1" w:rsidRPr="00957DAD" w:rsidRDefault="00D033A1" w:rsidP="00B14A8D">
            <w:pPr>
              <w:rPr>
                <w:b/>
                <w:lang w:val="ro-MO"/>
              </w:rPr>
            </w:pPr>
            <w:r w:rsidRPr="00957DAD">
              <w:rPr>
                <w:b/>
                <w:lang w:val="ro-MO"/>
              </w:rPr>
              <w:t xml:space="preserve">Mențiuni despre prestarea serviciilor (semnat) ora </w:t>
            </w:r>
          </w:p>
        </w:tc>
        <w:tc>
          <w:tcPr>
            <w:tcW w:w="3763" w:type="dxa"/>
            <w:vMerge w:val="restart"/>
          </w:tcPr>
          <w:p w:rsidR="00D033A1" w:rsidRPr="00957DAD" w:rsidRDefault="00D033A1" w:rsidP="00B14A8D">
            <w:pPr>
              <w:rPr>
                <w:b/>
                <w:lang w:val="ro-MO"/>
              </w:rPr>
            </w:pPr>
            <w:r w:rsidRPr="00957DAD">
              <w:rPr>
                <w:b/>
                <w:lang w:val="ro-MO"/>
              </w:rPr>
              <w:t>Alte Mențiuni</w:t>
            </w:r>
          </w:p>
        </w:tc>
      </w:tr>
      <w:tr w:rsidR="00D033A1" w:rsidRPr="00957DAD" w:rsidTr="00B14A8D">
        <w:trPr>
          <w:trHeight w:val="325"/>
        </w:trPr>
        <w:tc>
          <w:tcPr>
            <w:tcW w:w="675" w:type="dxa"/>
            <w:vMerge/>
          </w:tcPr>
          <w:p w:rsidR="00D033A1" w:rsidRPr="00957DAD" w:rsidRDefault="00D033A1" w:rsidP="00B14A8D">
            <w:pPr>
              <w:rPr>
                <w:b/>
                <w:lang w:val="ro-MO"/>
              </w:rPr>
            </w:pPr>
          </w:p>
        </w:tc>
        <w:tc>
          <w:tcPr>
            <w:tcW w:w="2127" w:type="dxa"/>
            <w:vMerge/>
          </w:tcPr>
          <w:p w:rsidR="00D033A1" w:rsidRPr="00957DAD" w:rsidRDefault="00D033A1" w:rsidP="00B14A8D">
            <w:pPr>
              <w:rPr>
                <w:b/>
                <w:lang w:val="ro-MO"/>
              </w:rPr>
            </w:pP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efectuat</w:t>
            </w:r>
          </w:p>
        </w:tc>
        <w:tc>
          <w:tcPr>
            <w:tcW w:w="1252" w:type="dxa"/>
            <w:tcBorders>
              <w:top w:val="single" w:sz="4" w:space="0" w:color="auto"/>
              <w:left w:val="single" w:sz="4" w:space="0" w:color="auto"/>
            </w:tcBorders>
          </w:tcPr>
          <w:p w:rsidR="00D033A1" w:rsidRPr="00957DAD" w:rsidRDefault="00D033A1" w:rsidP="00B14A8D">
            <w:pPr>
              <w:rPr>
                <w:b/>
                <w:lang w:val="ro-MO"/>
              </w:rPr>
            </w:pPr>
            <w:r w:rsidRPr="00957DAD">
              <w:rPr>
                <w:b/>
                <w:lang w:val="ro-MO"/>
              </w:rPr>
              <w:t>neefectuat</w:t>
            </w: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efectuat</w:t>
            </w:r>
          </w:p>
        </w:tc>
        <w:tc>
          <w:tcPr>
            <w:tcW w:w="1252" w:type="dxa"/>
            <w:tcBorders>
              <w:top w:val="single" w:sz="4" w:space="0" w:color="auto"/>
              <w:left w:val="single" w:sz="4" w:space="0" w:color="auto"/>
            </w:tcBorders>
          </w:tcPr>
          <w:p w:rsidR="00D033A1" w:rsidRPr="00957DAD" w:rsidRDefault="00D033A1" w:rsidP="00B14A8D">
            <w:pPr>
              <w:rPr>
                <w:b/>
                <w:lang w:val="ro-MO"/>
              </w:rPr>
            </w:pPr>
            <w:r w:rsidRPr="00957DAD">
              <w:rPr>
                <w:b/>
                <w:lang w:val="ro-MO"/>
              </w:rPr>
              <w:t>neefectuat</w:t>
            </w: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ora</w:t>
            </w:r>
          </w:p>
        </w:tc>
        <w:tc>
          <w:tcPr>
            <w:tcW w:w="1678" w:type="dxa"/>
            <w:tcBorders>
              <w:top w:val="single" w:sz="4" w:space="0" w:color="auto"/>
              <w:left w:val="single" w:sz="4" w:space="0" w:color="auto"/>
            </w:tcBorders>
          </w:tcPr>
          <w:p w:rsidR="00D033A1" w:rsidRPr="00957DAD" w:rsidRDefault="00D033A1" w:rsidP="00B14A8D">
            <w:pPr>
              <w:jc w:val="both"/>
              <w:rPr>
                <w:b/>
                <w:lang w:val="ro-MO"/>
              </w:rPr>
            </w:pPr>
            <w:r w:rsidRPr="00957DAD">
              <w:rPr>
                <w:b/>
                <w:lang w:val="ro-MO"/>
              </w:rPr>
              <w:t>Semnătura lucrătorului Prestatorului</w:t>
            </w:r>
          </w:p>
        </w:tc>
        <w:tc>
          <w:tcPr>
            <w:tcW w:w="3763" w:type="dxa"/>
            <w:vMerge/>
          </w:tcPr>
          <w:p w:rsidR="00D033A1" w:rsidRPr="00957DAD" w:rsidRDefault="00D033A1" w:rsidP="00B14A8D">
            <w:pPr>
              <w:rPr>
                <w:b/>
                <w:lang w:val="ro-MO"/>
              </w:rPr>
            </w:pPr>
          </w:p>
        </w:tc>
      </w:tr>
      <w:tr w:rsidR="00D033A1" w:rsidTr="00B14A8D">
        <w:trPr>
          <w:trHeight w:val="156"/>
        </w:trPr>
        <w:tc>
          <w:tcPr>
            <w:tcW w:w="14503" w:type="dxa"/>
            <w:gridSpan w:val="9"/>
            <w:vAlign w:val="center"/>
          </w:tcPr>
          <w:p w:rsidR="00D033A1" w:rsidRDefault="00D033A1" w:rsidP="00B14A8D">
            <w:r w:rsidRPr="00473435">
              <w:rPr>
                <w:b/>
                <w:bCs/>
                <w:highlight w:val="cyan"/>
                <w:lang w:val="it-IT"/>
              </w:rPr>
              <w:t>ZONE</w:t>
            </w:r>
            <w:r>
              <w:rPr>
                <w:b/>
                <w:bCs/>
                <w:highlight w:val="cyan"/>
                <w:lang w:val="it-IT"/>
              </w:rPr>
              <w:t>LE</w:t>
            </w:r>
            <w:r w:rsidRPr="00473435">
              <w:rPr>
                <w:b/>
                <w:bCs/>
                <w:highlight w:val="cyan"/>
                <w:lang w:val="it-IT"/>
              </w:rPr>
              <w:t xml:space="preserve"> CU RISC SCĂZUT</w:t>
            </w:r>
          </w:p>
        </w:tc>
      </w:tr>
      <w:tr w:rsidR="00D033A1" w:rsidTr="00B14A8D">
        <w:tc>
          <w:tcPr>
            <w:tcW w:w="14503" w:type="dxa"/>
            <w:gridSpan w:val="9"/>
          </w:tcPr>
          <w:p w:rsidR="00D033A1" w:rsidRDefault="00D033A1" w:rsidP="00B14A8D">
            <w:r w:rsidRPr="00313176">
              <w:rPr>
                <w:lang w:val="ro-MO"/>
              </w:rPr>
              <w:t>Etajul-demosol</w:t>
            </w:r>
          </w:p>
        </w:tc>
      </w:tr>
      <w:tr w:rsidR="00D033A1" w:rsidTr="00B14A8D">
        <w:trPr>
          <w:trHeight w:val="372"/>
        </w:trPr>
        <w:tc>
          <w:tcPr>
            <w:tcW w:w="675" w:type="dxa"/>
          </w:tcPr>
          <w:p w:rsidR="00D033A1" w:rsidRDefault="00D033A1" w:rsidP="00B14A8D"/>
        </w:tc>
        <w:tc>
          <w:tcPr>
            <w:tcW w:w="2127" w:type="dxa"/>
          </w:tcPr>
          <w:p w:rsidR="00D033A1" w:rsidRPr="00AD1693" w:rsidRDefault="00D033A1" w:rsidP="00B14A8D">
            <w:r w:rsidRPr="00AD1693">
              <w:t>WC personal medical-12.0m</w:t>
            </w: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678"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AD1693" w:rsidRDefault="00D033A1" w:rsidP="00B14A8D">
            <w:r>
              <w:t>Bir.7</w:t>
            </w:r>
            <w:r w:rsidRPr="00AD1693">
              <w:t>Autoclavare -14,0m</w:t>
            </w: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678" w:type="dxa"/>
            <w:tcBorders>
              <w:left w:val="single" w:sz="4" w:space="0" w:color="auto"/>
            </w:tcBorders>
          </w:tcPr>
          <w:p w:rsidR="00D033A1" w:rsidRDefault="00D033A1" w:rsidP="00B14A8D"/>
        </w:tc>
        <w:tc>
          <w:tcPr>
            <w:tcW w:w="3763" w:type="dxa"/>
          </w:tcPr>
          <w:p w:rsidR="00D033A1" w:rsidRDefault="00D033A1" w:rsidP="00B14A8D"/>
        </w:tc>
      </w:tr>
      <w:tr w:rsidR="00D033A1" w:rsidRPr="000678A9" w:rsidTr="00B14A8D">
        <w:tc>
          <w:tcPr>
            <w:tcW w:w="675" w:type="dxa"/>
          </w:tcPr>
          <w:p w:rsidR="00D033A1" w:rsidRDefault="00D033A1" w:rsidP="00B14A8D"/>
        </w:tc>
        <w:tc>
          <w:tcPr>
            <w:tcW w:w="2127" w:type="dxa"/>
          </w:tcPr>
          <w:p w:rsidR="00D033A1" w:rsidRPr="00D033A1" w:rsidRDefault="00D033A1" w:rsidP="00B14A8D">
            <w:pPr>
              <w:rPr>
                <w:lang w:val="en-US"/>
              </w:rPr>
            </w:pPr>
            <w:r w:rsidRPr="00D033A1">
              <w:rPr>
                <w:lang w:val="en-US"/>
              </w:rPr>
              <w:t>Sala de odihna a personalului medical-14.8m</w:t>
            </w:r>
          </w:p>
        </w:tc>
        <w:tc>
          <w:tcPr>
            <w:tcW w:w="1252" w:type="dxa"/>
            <w:tcBorders>
              <w:right w:val="single" w:sz="4" w:space="0" w:color="auto"/>
            </w:tcBorders>
          </w:tcPr>
          <w:p w:rsidR="00D033A1" w:rsidRPr="00D033A1" w:rsidRDefault="00D033A1" w:rsidP="00B14A8D">
            <w:pPr>
              <w:rPr>
                <w:lang w:val="en-US"/>
              </w:rPr>
            </w:pPr>
          </w:p>
        </w:tc>
        <w:tc>
          <w:tcPr>
            <w:tcW w:w="1252" w:type="dxa"/>
            <w:tcBorders>
              <w:left w:val="single" w:sz="4" w:space="0" w:color="auto"/>
            </w:tcBorders>
          </w:tcPr>
          <w:p w:rsidR="00D033A1" w:rsidRPr="00D033A1" w:rsidRDefault="00D033A1" w:rsidP="00B14A8D">
            <w:pPr>
              <w:rPr>
                <w:lang w:val="en-US"/>
              </w:rPr>
            </w:pPr>
          </w:p>
        </w:tc>
        <w:tc>
          <w:tcPr>
            <w:tcW w:w="1252" w:type="dxa"/>
            <w:tcBorders>
              <w:right w:val="single" w:sz="4" w:space="0" w:color="auto"/>
            </w:tcBorders>
          </w:tcPr>
          <w:p w:rsidR="00D033A1" w:rsidRPr="00D033A1" w:rsidRDefault="00D033A1" w:rsidP="00B14A8D">
            <w:pPr>
              <w:rPr>
                <w:lang w:val="en-US"/>
              </w:rPr>
            </w:pPr>
          </w:p>
        </w:tc>
        <w:tc>
          <w:tcPr>
            <w:tcW w:w="1252" w:type="dxa"/>
            <w:tcBorders>
              <w:left w:val="single" w:sz="4" w:space="0" w:color="auto"/>
            </w:tcBorders>
          </w:tcPr>
          <w:p w:rsidR="00D033A1" w:rsidRPr="00D033A1" w:rsidRDefault="00D033A1" w:rsidP="00B14A8D">
            <w:pPr>
              <w:rPr>
                <w:lang w:val="en-US"/>
              </w:rPr>
            </w:pPr>
          </w:p>
        </w:tc>
        <w:tc>
          <w:tcPr>
            <w:tcW w:w="1252" w:type="dxa"/>
            <w:tcBorders>
              <w:right w:val="single" w:sz="4" w:space="0" w:color="auto"/>
            </w:tcBorders>
          </w:tcPr>
          <w:p w:rsidR="00D033A1" w:rsidRPr="00D033A1" w:rsidRDefault="00D033A1" w:rsidP="00B14A8D">
            <w:pPr>
              <w:rPr>
                <w:lang w:val="en-US"/>
              </w:rPr>
            </w:pPr>
          </w:p>
        </w:tc>
        <w:tc>
          <w:tcPr>
            <w:tcW w:w="1678" w:type="dxa"/>
            <w:tcBorders>
              <w:left w:val="single" w:sz="4" w:space="0" w:color="auto"/>
            </w:tcBorders>
          </w:tcPr>
          <w:p w:rsidR="00D033A1" w:rsidRPr="00D033A1" w:rsidRDefault="00D033A1" w:rsidP="00B14A8D">
            <w:pPr>
              <w:rPr>
                <w:lang w:val="en-US"/>
              </w:rPr>
            </w:pPr>
          </w:p>
        </w:tc>
        <w:tc>
          <w:tcPr>
            <w:tcW w:w="3763" w:type="dxa"/>
          </w:tcPr>
          <w:p w:rsidR="00D033A1" w:rsidRPr="00D033A1" w:rsidRDefault="00D033A1" w:rsidP="00B14A8D">
            <w:pPr>
              <w:rPr>
                <w:lang w:val="en-US"/>
              </w:rPr>
            </w:pPr>
          </w:p>
        </w:tc>
      </w:tr>
      <w:tr w:rsidR="00D033A1" w:rsidTr="00B14A8D">
        <w:tc>
          <w:tcPr>
            <w:tcW w:w="675" w:type="dxa"/>
          </w:tcPr>
          <w:p w:rsidR="00D033A1" w:rsidRPr="00D033A1" w:rsidRDefault="00D033A1" w:rsidP="00B14A8D">
            <w:pPr>
              <w:rPr>
                <w:lang w:val="en-US"/>
              </w:rPr>
            </w:pPr>
          </w:p>
        </w:tc>
        <w:tc>
          <w:tcPr>
            <w:tcW w:w="2127" w:type="dxa"/>
          </w:tcPr>
          <w:p w:rsidR="00D033A1" w:rsidRPr="00AD1693" w:rsidRDefault="00D033A1" w:rsidP="00B14A8D">
            <w:r w:rsidRPr="00AD1693">
              <w:t>Cab.4-25,6m</w:t>
            </w:r>
            <w:r>
              <w:t xml:space="preserve">  </w:t>
            </w: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Pr="00920903" w:rsidRDefault="00D033A1" w:rsidP="00B14A8D">
            <w:pPr>
              <w:rPr>
                <w:lang w:val="en-US"/>
              </w:rPr>
            </w:pP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678"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AD1693" w:rsidRDefault="00D033A1" w:rsidP="00B14A8D">
            <w:r w:rsidRPr="00AD1693">
              <w:t>Cab.6-12,8m</w:t>
            </w:r>
            <w:r>
              <w:t xml:space="preserve">  </w:t>
            </w: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678"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AD1693" w:rsidRDefault="00D033A1" w:rsidP="00B14A8D">
            <w:r w:rsidRPr="00AD1693">
              <w:t>Cab.7-14,0m</w:t>
            </w:r>
            <w:r>
              <w:t xml:space="preserve">  </w:t>
            </w: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678"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AD1693" w:rsidRDefault="00D033A1" w:rsidP="00B14A8D">
            <w:r w:rsidRPr="00AD1693">
              <w:t>Cab.10-13,7m</w:t>
            </w:r>
            <w:r>
              <w:t xml:space="preserve">   </w:t>
            </w: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678"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AD1693" w:rsidRDefault="00D033A1" w:rsidP="00B14A8D">
            <w:r>
              <w:t>Spalatoria -10,7m</w:t>
            </w: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Pr="00920903" w:rsidRDefault="00D033A1" w:rsidP="00B14A8D">
            <w:pPr>
              <w:rPr>
                <w:lang w:val="en-US"/>
              </w:rPr>
            </w:pPr>
          </w:p>
        </w:tc>
        <w:tc>
          <w:tcPr>
            <w:tcW w:w="1252" w:type="dxa"/>
            <w:tcBorders>
              <w:right w:val="single" w:sz="4" w:space="0" w:color="auto"/>
            </w:tcBorders>
          </w:tcPr>
          <w:p w:rsidR="00D033A1" w:rsidRDefault="00D033A1" w:rsidP="00B14A8D"/>
        </w:tc>
        <w:tc>
          <w:tcPr>
            <w:tcW w:w="1252" w:type="dxa"/>
            <w:tcBorders>
              <w:left w:val="single" w:sz="4" w:space="0" w:color="auto"/>
            </w:tcBorders>
          </w:tcPr>
          <w:p w:rsidR="00D033A1" w:rsidRDefault="00D033A1" w:rsidP="00B14A8D"/>
        </w:tc>
        <w:tc>
          <w:tcPr>
            <w:tcW w:w="1252" w:type="dxa"/>
            <w:tcBorders>
              <w:right w:val="single" w:sz="4" w:space="0" w:color="auto"/>
            </w:tcBorders>
          </w:tcPr>
          <w:p w:rsidR="00D033A1" w:rsidRDefault="00D033A1" w:rsidP="00B14A8D"/>
        </w:tc>
        <w:tc>
          <w:tcPr>
            <w:tcW w:w="1678"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AD1693">
              <w:t xml:space="preserve">                                                                                    Etajul 1</w:t>
            </w:r>
          </w:p>
        </w:tc>
      </w:tr>
      <w:tr w:rsidR="00D033A1" w:rsidTr="00B14A8D">
        <w:trPr>
          <w:trHeight w:val="402"/>
        </w:trPr>
        <w:tc>
          <w:tcPr>
            <w:tcW w:w="675" w:type="dxa"/>
          </w:tcPr>
          <w:p w:rsidR="00D033A1" w:rsidRDefault="00D033A1" w:rsidP="00B14A8D"/>
        </w:tc>
        <w:tc>
          <w:tcPr>
            <w:tcW w:w="2127" w:type="dxa"/>
          </w:tcPr>
          <w:p w:rsidR="00D033A1" w:rsidRPr="00AD1693" w:rsidRDefault="00D033A1" w:rsidP="00B14A8D">
            <w:r>
              <w:t>Registratura +Casa</w:t>
            </w:r>
            <w:r w:rsidRPr="00AD1693">
              <w:t xml:space="preserve"> </w:t>
            </w:r>
            <w:r>
              <w:t>85,2m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jc w:val="both"/>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AD1693" w:rsidRDefault="00D033A1" w:rsidP="00B14A8D">
            <w:r w:rsidRPr="00AD1693">
              <w:t>Paznic-5,5m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AD1693">
              <w:t xml:space="preserve">                                                                                  ETAJUL 2</w:t>
            </w:r>
          </w:p>
        </w:tc>
      </w:tr>
      <w:tr w:rsidR="00D033A1" w:rsidRPr="000678A9" w:rsidTr="00B14A8D">
        <w:trPr>
          <w:trHeight w:val="384"/>
        </w:trPr>
        <w:tc>
          <w:tcPr>
            <w:tcW w:w="675" w:type="dxa"/>
          </w:tcPr>
          <w:p w:rsidR="00D033A1" w:rsidRDefault="00D033A1" w:rsidP="00B14A8D"/>
        </w:tc>
        <w:tc>
          <w:tcPr>
            <w:tcW w:w="2127" w:type="dxa"/>
          </w:tcPr>
          <w:p w:rsidR="00D033A1" w:rsidRPr="00D033A1" w:rsidRDefault="00D033A1" w:rsidP="00B14A8D">
            <w:pPr>
              <w:jc w:val="both"/>
              <w:rPr>
                <w:lang w:val="en-US"/>
              </w:rPr>
            </w:pPr>
            <w:r w:rsidRPr="00D033A1">
              <w:rPr>
                <w:lang w:val="en-US"/>
              </w:rPr>
              <w:t>Sala de odihna a personalului medical (anexa)15,08 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jc w:val="both"/>
              <w:rPr>
                <w:lang w:val="en-US"/>
              </w:rPr>
            </w:pPr>
          </w:p>
        </w:tc>
        <w:tc>
          <w:tcPr>
            <w:tcW w:w="1252" w:type="dxa"/>
            <w:tcBorders>
              <w:left w:val="single" w:sz="4" w:space="0" w:color="auto"/>
            </w:tcBorders>
            <w:vAlign w:val="center"/>
          </w:tcPr>
          <w:p w:rsidR="00D033A1" w:rsidRPr="00D033A1" w:rsidRDefault="00D033A1" w:rsidP="00B14A8D">
            <w:pPr>
              <w:jc w:val="both"/>
              <w:rPr>
                <w:lang w:val="en-US"/>
              </w:rPr>
            </w:pPr>
          </w:p>
        </w:tc>
        <w:tc>
          <w:tcPr>
            <w:tcW w:w="1252" w:type="dxa"/>
            <w:tcBorders>
              <w:right w:val="single" w:sz="4" w:space="0" w:color="auto"/>
            </w:tcBorders>
            <w:vAlign w:val="center"/>
          </w:tcPr>
          <w:p w:rsidR="00D033A1" w:rsidRPr="00D033A1" w:rsidRDefault="00D033A1" w:rsidP="00B14A8D">
            <w:pPr>
              <w:jc w:val="both"/>
              <w:rPr>
                <w:lang w:val="en-US"/>
              </w:rPr>
            </w:pPr>
          </w:p>
        </w:tc>
        <w:tc>
          <w:tcPr>
            <w:tcW w:w="1678" w:type="dxa"/>
            <w:tcBorders>
              <w:left w:val="single" w:sz="4" w:space="0" w:color="auto"/>
            </w:tcBorders>
            <w:vAlign w:val="center"/>
          </w:tcPr>
          <w:p w:rsidR="00D033A1" w:rsidRPr="00D033A1" w:rsidRDefault="00D033A1" w:rsidP="00B14A8D">
            <w:pPr>
              <w:jc w:val="both"/>
              <w:rPr>
                <w:lang w:val="en-US"/>
              </w:rPr>
            </w:pPr>
          </w:p>
        </w:tc>
        <w:tc>
          <w:tcPr>
            <w:tcW w:w="3763" w:type="dxa"/>
          </w:tcPr>
          <w:p w:rsidR="00D033A1" w:rsidRPr="00D033A1" w:rsidRDefault="00D033A1" w:rsidP="00B14A8D">
            <w:pPr>
              <w:tabs>
                <w:tab w:val="left" w:pos="285"/>
                <w:tab w:val="center" w:pos="1773"/>
              </w:tabs>
              <w:rPr>
                <w:lang w:val="en-US"/>
              </w:rPr>
            </w:pPr>
          </w:p>
        </w:tc>
      </w:tr>
      <w:tr w:rsidR="00D033A1" w:rsidTr="00B14A8D">
        <w:tc>
          <w:tcPr>
            <w:tcW w:w="675" w:type="dxa"/>
          </w:tcPr>
          <w:p w:rsidR="00D033A1" w:rsidRPr="00D033A1" w:rsidRDefault="00D033A1" w:rsidP="00B14A8D">
            <w:pPr>
              <w:rPr>
                <w:lang w:val="en-US"/>
              </w:rPr>
            </w:pPr>
          </w:p>
        </w:tc>
        <w:tc>
          <w:tcPr>
            <w:tcW w:w="2127" w:type="dxa"/>
          </w:tcPr>
          <w:p w:rsidR="00D033A1" w:rsidRPr="00AD1693" w:rsidRDefault="00D033A1" w:rsidP="00B14A8D">
            <w:pPr>
              <w:jc w:val="both"/>
            </w:pPr>
            <w:r>
              <w:t>Bir.212sef sectie13.92</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pPr>
              <w:jc w:val="both"/>
            </w:pPr>
            <w:r>
              <w:t xml:space="preserve">Bir .213as.superioara </w:t>
            </w:r>
            <w:r>
              <w:lastRenderedPageBreak/>
              <w:t>13,92</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AD1693">
              <w:lastRenderedPageBreak/>
              <w:t xml:space="preserve">                                                                                    ETAJUL 3</w:t>
            </w:r>
          </w:p>
        </w:tc>
      </w:tr>
      <w:tr w:rsidR="00D033A1" w:rsidRPr="000678A9" w:rsidTr="00B14A8D">
        <w:tc>
          <w:tcPr>
            <w:tcW w:w="675" w:type="dxa"/>
          </w:tcPr>
          <w:p w:rsidR="00D033A1" w:rsidRDefault="00D033A1" w:rsidP="00B14A8D"/>
        </w:tc>
        <w:tc>
          <w:tcPr>
            <w:tcW w:w="2127" w:type="dxa"/>
          </w:tcPr>
          <w:p w:rsidR="00D033A1" w:rsidRPr="00D033A1" w:rsidRDefault="00D033A1" w:rsidP="00B14A8D">
            <w:pPr>
              <w:rPr>
                <w:lang w:val="en-US"/>
              </w:rPr>
            </w:pPr>
            <w:r w:rsidRPr="00D033A1">
              <w:rPr>
                <w:lang w:val="en-US"/>
              </w:rPr>
              <w:t>Sala de lucru a personalului medical(anexa) 15.08m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678" w:type="dxa"/>
            <w:tcBorders>
              <w:left w:val="single" w:sz="4" w:space="0" w:color="auto"/>
            </w:tcBorders>
            <w:vAlign w:val="center"/>
          </w:tcPr>
          <w:p w:rsidR="00D033A1" w:rsidRPr="00D033A1" w:rsidRDefault="00D033A1" w:rsidP="00B14A8D">
            <w:pPr>
              <w:rPr>
                <w:lang w:val="en-US"/>
              </w:rPr>
            </w:pPr>
          </w:p>
        </w:tc>
        <w:tc>
          <w:tcPr>
            <w:tcW w:w="3763" w:type="dxa"/>
          </w:tcPr>
          <w:p w:rsidR="00D033A1" w:rsidRPr="00D033A1" w:rsidRDefault="00D033A1" w:rsidP="00B14A8D">
            <w:pPr>
              <w:rPr>
                <w:lang w:val="en-US"/>
              </w:rPr>
            </w:pPr>
          </w:p>
        </w:tc>
      </w:tr>
      <w:tr w:rsidR="00D033A1" w:rsidTr="00B14A8D">
        <w:tc>
          <w:tcPr>
            <w:tcW w:w="675" w:type="dxa"/>
          </w:tcPr>
          <w:p w:rsidR="00D033A1" w:rsidRPr="00D033A1" w:rsidRDefault="00D033A1" w:rsidP="00B14A8D">
            <w:pPr>
              <w:rPr>
                <w:lang w:val="en-US"/>
              </w:rPr>
            </w:pPr>
          </w:p>
        </w:tc>
        <w:tc>
          <w:tcPr>
            <w:tcW w:w="2127" w:type="dxa"/>
          </w:tcPr>
          <w:p w:rsidR="00D033A1" w:rsidRDefault="00D033A1" w:rsidP="00B14A8D">
            <w:r>
              <w:t>Bir.310 sef sectie13,92m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r>
              <w:t>Bir.311 as.superioara 13,92 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AD1693">
              <w:t xml:space="preserve">                                                                                       ETAJUL 4</w:t>
            </w:r>
          </w:p>
        </w:tc>
      </w:tr>
      <w:tr w:rsidR="00D033A1" w:rsidRPr="000678A9" w:rsidTr="00B14A8D">
        <w:trPr>
          <w:trHeight w:val="715"/>
        </w:trPr>
        <w:tc>
          <w:tcPr>
            <w:tcW w:w="675" w:type="dxa"/>
          </w:tcPr>
          <w:p w:rsidR="00D033A1" w:rsidRDefault="00D033A1" w:rsidP="00B14A8D"/>
        </w:tc>
        <w:tc>
          <w:tcPr>
            <w:tcW w:w="2127" w:type="dxa"/>
          </w:tcPr>
          <w:p w:rsidR="00D033A1" w:rsidRPr="00D033A1" w:rsidRDefault="00D033A1" w:rsidP="00B14A8D">
            <w:pPr>
              <w:rPr>
                <w:lang w:val="en-US"/>
              </w:rPr>
            </w:pPr>
            <w:r w:rsidRPr="00D033A1">
              <w:rPr>
                <w:lang w:val="en-US"/>
              </w:rPr>
              <w:t>Bir.404Şef secţie radiologie- -17,7m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678" w:type="dxa"/>
            <w:tcBorders>
              <w:left w:val="single" w:sz="4" w:space="0" w:color="auto"/>
            </w:tcBorders>
            <w:vAlign w:val="center"/>
          </w:tcPr>
          <w:p w:rsidR="00D033A1" w:rsidRPr="00D033A1" w:rsidRDefault="00D033A1" w:rsidP="00B14A8D">
            <w:pPr>
              <w:rPr>
                <w:lang w:val="en-US"/>
              </w:rPr>
            </w:pPr>
          </w:p>
        </w:tc>
        <w:tc>
          <w:tcPr>
            <w:tcW w:w="3763" w:type="dxa"/>
          </w:tcPr>
          <w:p w:rsidR="00D033A1" w:rsidRPr="00D033A1" w:rsidRDefault="00D033A1" w:rsidP="00B14A8D">
            <w:pPr>
              <w:rPr>
                <w:lang w:val="en-US"/>
              </w:rPr>
            </w:pPr>
          </w:p>
        </w:tc>
      </w:tr>
      <w:tr w:rsidR="00D033A1" w:rsidRPr="000678A9" w:rsidTr="00B14A8D">
        <w:tc>
          <w:tcPr>
            <w:tcW w:w="675" w:type="dxa"/>
          </w:tcPr>
          <w:p w:rsidR="00D033A1" w:rsidRPr="00D033A1" w:rsidRDefault="00D033A1" w:rsidP="00B14A8D">
            <w:pPr>
              <w:rPr>
                <w:lang w:val="en-US"/>
              </w:rPr>
            </w:pPr>
          </w:p>
        </w:tc>
        <w:tc>
          <w:tcPr>
            <w:tcW w:w="2127" w:type="dxa"/>
          </w:tcPr>
          <w:p w:rsidR="00D033A1" w:rsidRPr="00D033A1" w:rsidRDefault="00D033A1" w:rsidP="00B14A8D">
            <w:pPr>
              <w:rPr>
                <w:lang w:val="en-US"/>
              </w:rPr>
            </w:pPr>
            <w:r w:rsidRPr="00D033A1">
              <w:rPr>
                <w:lang w:val="en-US"/>
              </w:rPr>
              <w:t>Anexa Mama si copil -5.55m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678" w:type="dxa"/>
            <w:tcBorders>
              <w:left w:val="single" w:sz="4" w:space="0" w:color="auto"/>
            </w:tcBorders>
            <w:vAlign w:val="center"/>
          </w:tcPr>
          <w:p w:rsidR="00D033A1" w:rsidRPr="00D033A1" w:rsidRDefault="00D033A1" w:rsidP="00B14A8D">
            <w:pPr>
              <w:rPr>
                <w:lang w:val="en-US"/>
              </w:rPr>
            </w:pPr>
          </w:p>
        </w:tc>
        <w:tc>
          <w:tcPr>
            <w:tcW w:w="3763" w:type="dxa"/>
          </w:tcPr>
          <w:p w:rsidR="00D033A1" w:rsidRPr="00D033A1" w:rsidRDefault="00D033A1" w:rsidP="00B14A8D">
            <w:pPr>
              <w:rPr>
                <w:lang w:val="en-US"/>
              </w:rPr>
            </w:pPr>
          </w:p>
        </w:tc>
      </w:tr>
      <w:tr w:rsidR="00D033A1" w:rsidTr="00B14A8D">
        <w:tc>
          <w:tcPr>
            <w:tcW w:w="675" w:type="dxa"/>
          </w:tcPr>
          <w:p w:rsidR="00D033A1" w:rsidRPr="00D033A1" w:rsidRDefault="00D033A1" w:rsidP="00B14A8D">
            <w:pPr>
              <w:rPr>
                <w:lang w:val="en-US"/>
              </w:rPr>
            </w:pPr>
          </w:p>
        </w:tc>
        <w:tc>
          <w:tcPr>
            <w:tcW w:w="2127" w:type="dxa"/>
          </w:tcPr>
          <w:p w:rsidR="00D033A1" w:rsidRDefault="00D033A1" w:rsidP="00B14A8D">
            <w:r>
              <w:t>Bir.406 As.sef-14.88m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rPr>
          <w:trHeight w:val="420"/>
        </w:trPr>
        <w:tc>
          <w:tcPr>
            <w:tcW w:w="675" w:type="dxa"/>
          </w:tcPr>
          <w:p w:rsidR="00D033A1" w:rsidRDefault="00D033A1" w:rsidP="00B14A8D"/>
        </w:tc>
        <w:tc>
          <w:tcPr>
            <w:tcW w:w="2127" w:type="dxa"/>
          </w:tcPr>
          <w:p w:rsidR="00D033A1" w:rsidRDefault="00D033A1" w:rsidP="00B14A8D">
            <w:r>
              <w:t>Bir.407 Manager-26.88m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vAlign w:val="center"/>
          </w:tcPr>
          <w:p w:rsidR="00D033A1" w:rsidRDefault="00D033A1" w:rsidP="00B14A8D">
            <w:r w:rsidRPr="00473435">
              <w:rPr>
                <w:b/>
                <w:bCs/>
                <w:highlight w:val="cyan"/>
                <w:lang w:val="pt-BR"/>
              </w:rPr>
              <w:t>ZONELE CU RISC MEDIU</w:t>
            </w:r>
            <w:r>
              <w:rPr>
                <w:b/>
                <w:bCs/>
                <w:lang w:val="pt-BR"/>
              </w:rPr>
              <w:t xml:space="preserve">  - </w:t>
            </w:r>
            <w:r w:rsidRPr="00D033A1">
              <w:rPr>
                <w:b/>
                <w:lang w:val="en-US"/>
              </w:rPr>
              <w:t xml:space="preserve">7.30-9.30 şi 13.00-15. </w:t>
            </w:r>
            <w:r w:rsidRPr="007104D0">
              <w:rPr>
                <w:b/>
              </w:rPr>
              <w:t>00</w:t>
            </w:r>
          </w:p>
        </w:tc>
      </w:tr>
      <w:tr w:rsidR="00D033A1" w:rsidTr="00B14A8D">
        <w:tc>
          <w:tcPr>
            <w:tcW w:w="14503" w:type="dxa"/>
            <w:gridSpan w:val="9"/>
          </w:tcPr>
          <w:p w:rsidR="00D033A1" w:rsidRDefault="00D033A1" w:rsidP="00B14A8D">
            <w:r w:rsidRPr="003C4F22">
              <w:t>Etajul-demosol</w:t>
            </w:r>
          </w:p>
        </w:tc>
      </w:tr>
      <w:tr w:rsidR="00D033A1" w:rsidTr="00B14A8D">
        <w:tc>
          <w:tcPr>
            <w:tcW w:w="675" w:type="dxa"/>
          </w:tcPr>
          <w:p w:rsidR="00D033A1" w:rsidRDefault="00D033A1" w:rsidP="00B14A8D"/>
        </w:tc>
        <w:tc>
          <w:tcPr>
            <w:tcW w:w="2127" w:type="dxa"/>
          </w:tcPr>
          <w:p w:rsidR="00D033A1" w:rsidRPr="003C4F22" w:rsidRDefault="00D033A1" w:rsidP="00B14A8D">
            <w:pPr>
              <w:jc w:val="both"/>
            </w:pPr>
            <w:r w:rsidRPr="003C4F22">
              <w:t xml:space="preserve"> Hol-192,2m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3C4F22" w:rsidRDefault="00D033A1" w:rsidP="00B14A8D">
            <w:pPr>
              <w:jc w:val="both"/>
            </w:pPr>
            <w:r>
              <w:t>Bir.</w:t>
            </w:r>
            <w:r w:rsidRPr="003C4F22">
              <w:t>12-infecţionist-29,8m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3C4F22">
              <w:t>Etajul 1</w:t>
            </w:r>
          </w:p>
        </w:tc>
      </w:tr>
      <w:tr w:rsidR="00D033A1" w:rsidTr="00B14A8D">
        <w:tc>
          <w:tcPr>
            <w:tcW w:w="675" w:type="dxa"/>
          </w:tcPr>
          <w:p w:rsidR="00D033A1" w:rsidRDefault="00D033A1" w:rsidP="00B14A8D"/>
        </w:tc>
        <w:tc>
          <w:tcPr>
            <w:tcW w:w="2127" w:type="dxa"/>
          </w:tcPr>
          <w:p w:rsidR="00D033A1" w:rsidRPr="003C4F22" w:rsidRDefault="00D033A1" w:rsidP="00B14A8D">
            <w:r>
              <w:t xml:space="preserve"> Cab-105 radiografie-43,25</w:t>
            </w:r>
            <w:r w:rsidRPr="003C4F22">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3C4F22">
              <w:t>SECŢIA RECUPERARE</w:t>
            </w:r>
          </w:p>
        </w:tc>
      </w:tr>
      <w:tr w:rsidR="00D033A1" w:rsidTr="00B14A8D">
        <w:tc>
          <w:tcPr>
            <w:tcW w:w="675" w:type="dxa"/>
          </w:tcPr>
          <w:p w:rsidR="00D033A1" w:rsidRDefault="00D033A1" w:rsidP="00B14A8D"/>
        </w:tc>
        <w:tc>
          <w:tcPr>
            <w:tcW w:w="2127" w:type="dxa"/>
            <w:vAlign w:val="center"/>
          </w:tcPr>
          <w:p w:rsidR="00D033A1" w:rsidRPr="003C4F22" w:rsidRDefault="00D033A1" w:rsidP="00B14A8D">
            <w:r w:rsidRPr="003C4F22">
              <w:t>108-masaj-13,6m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vAlign w:val="center"/>
          </w:tcPr>
          <w:p w:rsidR="00D033A1" w:rsidRPr="003C4F22" w:rsidRDefault="00D033A1" w:rsidP="00B14A8D">
            <w:r w:rsidRPr="003C4F22">
              <w:t>109-masaj-14,9m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vAlign w:val="center"/>
          </w:tcPr>
          <w:p w:rsidR="00D033A1" w:rsidRPr="003C4F22" w:rsidRDefault="00D033A1" w:rsidP="00B14A8D">
            <w:r w:rsidRPr="003C4F22">
              <w:t xml:space="preserve"> 111-parafină-38,2m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vAlign w:val="center"/>
          </w:tcPr>
          <w:p w:rsidR="00D033A1" w:rsidRPr="003C4F22" w:rsidRDefault="00D033A1" w:rsidP="00B14A8D">
            <w:r w:rsidRPr="003C4F22">
              <w:t>112-hidroterapie-29,6m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vAlign w:val="center"/>
          </w:tcPr>
          <w:p w:rsidR="00D033A1" w:rsidRPr="003C4F22" w:rsidRDefault="00D033A1" w:rsidP="00B14A8D">
            <w:r w:rsidRPr="003C4F22">
              <w:t>113-masaj-13,6m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vAlign w:val="center"/>
          </w:tcPr>
          <w:p w:rsidR="00D033A1" w:rsidRPr="003C4F22" w:rsidRDefault="00D033A1" w:rsidP="00B14A8D">
            <w:r w:rsidRPr="003C4F22">
              <w:t>Coridor fizio-71,4m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vAlign w:val="center"/>
          </w:tcPr>
          <w:p w:rsidR="00D033A1" w:rsidRPr="003C4F22" w:rsidRDefault="00D033A1" w:rsidP="00B14A8D">
            <w:r w:rsidRPr="003C4F22">
              <w:t>114-şefa recuperare  14,0m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vAlign w:val="center"/>
          </w:tcPr>
          <w:p w:rsidR="00D033A1" w:rsidRPr="003C4F22" w:rsidRDefault="00D033A1" w:rsidP="00B14A8D">
            <w:r>
              <w:t xml:space="preserve"> </w:t>
            </w:r>
            <w:r w:rsidRPr="003C4F22">
              <w:t>Hol-70m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3C4F22">
              <w:t>ETAJUL 2</w:t>
            </w:r>
          </w:p>
        </w:tc>
      </w:tr>
      <w:tr w:rsidR="00D033A1" w:rsidTr="00B14A8D">
        <w:tc>
          <w:tcPr>
            <w:tcW w:w="675" w:type="dxa"/>
          </w:tcPr>
          <w:p w:rsidR="00D033A1" w:rsidRDefault="00D033A1" w:rsidP="00B14A8D"/>
        </w:tc>
        <w:tc>
          <w:tcPr>
            <w:tcW w:w="2127" w:type="dxa"/>
          </w:tcPr>
          <w:p w:rsidR="00D033A1" w:rsidRPr="003C4F22" w:rsidRDefault="00D033A1" w:rsidP="00B14A8D">
            <w:r w:rsidRPr="003C4F22">
              <w:t xml:space="preserve"> Hol-232,5m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RPr="000678A9" w:rsidTr="00B14A8D">
        <w:tc>
          <w:tcPr>
            <w:tcW w:w="675" w:type="dxa"/>
          </w:tcPr>
          <w:p w:rsidR="00D033A1" w:rsidRDefault="00D033A1" w:rsidP="00B14A8D"/>
        </w:tc>
        <w:tc>
          <w:tcPr>
            <w:tcW w:w="2127" w:type="dxa"/>
          </w:tcPr>
          <w:p w:rsidR="00D033A1" w:rsidRPr="00D033A1" w:rsidRDefault="00D033A1" w:rsidP="00B14A8D">
            <w:pPr>
              <w:rPr>
                <w:lang w:val="en-US"/>
              </w:rPr>
            </w:pPr>
            <w:r w:rsidRPr="00D033A1">
              <w:rPr>
                <w:lang w:val="en-US"/>
              </w:rPr>
              <w:t xml:space="preserve"> Medicina de familie bir.206,207,-82.56m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678" w:type="dxa"/>
            <w:tcBorders>
              <w:left w:val="single" w:sz="4" w:space="0" w:color="auto"/>
            </w:tcBorders>
            <w:vAlign w:val="center"/>
          </w:tcPr>
          <w:p w:rsidR="00D033A1" w:rsidRPr="00D033A1" w:rsidRDefault="00D033A1" w:rsidP="00B14A8D">
            <w:pPr>
              <w:rPr>
                <w:lang w:val="en-US"/>
              </w:rPr>
            </w:pPr>
          </w:p>
        </w:tc>
        <w:tc>
          <w:tcPr>
            <w:tcW w:w="3763" w:type="dxa"/>
          </w:tcPr>
          <w:p w:rsidR="00D033A1" w:rsidRPr="00920903" w:rsidRDefault="00D033A1" w:rsidP="00B14A8D">
            <w:pPr>
              <w:rPr>
                <w:lang w:val="en-US"/>
              </w:rPr>
            </w:pPr>
          </w:p>
        </w:tc>
      </w:tr>
      <w:tr w:rsidR="00D033A1" w:rsidTr="00B14A8D">
        <w:tc>
          <w:tcPr>
            <w:tcW w:w="675" w:type="dxa"/>
          </w:tcPr>
          <w:p w:rsidR="00D033A1" w:rsidRPr="00D033A1" w:rsidRDefault="00D033A1" w:rsidP="00B14A8D">
            <w:pPr>
              <w:rPr>
                <w:lang w:val="en-US"/>
              </w:rPr>
            </w:pPr>
          </w:p>
        </w:tc>
        <w:tc>
          <w:tcPr>
            <w:tcW w:w="2127" w:type="dxa"/>
          </w:tcPr>
          <w:p w:rsidR="00D033A1" w:rsidRPr="003C4F22" w:rsidRDefault="00D033A1" w:rsidP="00B14A8D">
            <w:r w:rsidRPr="003C4F22">
              <w:t>Sănătatea femeii</w:t>
            </w:r>
            <w:r>
              <w:t xml:space="preserve"> bir.208,209,210,214,204 -134,04m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3C4F22" w:rsidRDefault="00D033A1" w:rsidP="00B14A8D">
            <w:r>
              <w:t>Biroul 205 triaj14.88m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3C4F22" w:rsidRDefault="00D033A1" w:rsidP="00B14A8D">
            <w:r>
              <w:t>Bir.201 FGDS 44,64m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r>
              <w:t>Bir.217,218 USG—29,76m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rPr>
          <w:trHeight w:val="272"/>
        </w:trPr>
        <w:tc>
          <w:tcPr>
            <w:tcW w:w="14503" w:type="dxa"/>
            <w:gridSpan w:val="9"/>
          </w:tcPr>
          <w:p w:rsidR="00D033A1" w:rsidRPr="00A832E8" w:rsidRDefault="00D033A1" w:rsidP="00B14A8D">
            <w:r w:rsidRPr="003C4F22">
              <w:t>ETAJUL 3</w:t>
            </w:r>
            <w:r>
              <w:t xml:space="preserve">      </w:t>
            </w:r>
            <w:r w:rsidRPr="003C4F22">
              <w:t>SECŢIE RECUPERARE</w:t>
            </w:r>
          </w:p>
        </w:tc>
      </w:tr>
      <w:tr w:rsidR="00D033A1" w:rsidTr="00B14A8D">
        <w:tc>
          <w:tcPr>
            <w:tcW w:w="675" w:type="dxa"/>
          </w:tcPr>
          <w:p w:rsidR="00D033A1" w:rsidRDefault="00D033A1" w:rsidP="00B14A8D"/>
        </w:tc>
        <w:tc>
          <w:tcPr>
            <w:tcW w:w="2127" w:type="dxa"/>
          </w:tcPr>
          <w:p w:rsidR="00D033A1" w:rsidRPr="003C4F22" w:rsidRDefault="00D033A1" w:rsidP="00B14A8D">
            <w:r>
              <w:t>Cabinete:305, 301;303</w:t>
            </w:r>
            <w:r w:rsidRPr="003C4F22">
              <w:t>;316;317.-</w:t>
            </w:r>
            <w:r>
              <w:t>199.68m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3C4F22" w:rsidRDefault="00D033A1" w:rsidP="00B14A8D">
            <w:r w:rsidRPr="003C4F22">
              <w:t xml:space="preserve"> Hol-232,5m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3C4F22" w:rsidRDefault="00D033A1" w:rsidP="00B14A8D">
            <w:r w:rsidRPr="003C4F22">
              <w:t xml:space="preserve"> Medicină de familie-112,7m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3C4F22" w:rsidRDefault="00D033A1" w:rsidP="00B14A8D">
            <w:r>
              <w:t>Bir.305-triaj</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3C4F22">
              <w:t>ETAJUL 4</w:t>
            </w:r>
          </w:p>
        </w:tc>
      </w:tr>
      <w:tr w:rsidR="00D033A1" w:rsidTr="00B14A8D">
        <w:tc>
          <w:tcPr>
            <w:tcW w:w="675" w:type="dxa"/>
          </w:tcPr>
          <w:p w:rsidR="00D033A1" w:rsidRDefault="00D033A1" w:rsidP="00B14A8D"/>
        </w:tc>
        <w:tc>
          <w:tcPr>
            <w:tcW w:w="2127" w:type="dxa"/>
          </w:tcPr>
          <w:p w:rsidR="00D033A1" w:rsidRPr="003C4F22" w:rsidRDefault="00D033A1" w:rsidP="00B14A8D">
            <w:r w:rsidRPr="003C4F22">
              <w:t xml:space="preserve">  Hol-232,5m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3C4F22" w:rsidRDefault="00D033A1" w:rsidP="00B14A8D">
            <w:r>
              <w:t xml:space="preserve">Specialişti-296 </w:t>
            </w:r>
            <w:r w:rsidRPr="003C4F22">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3C4F22" w:rsidRDefault="00D033A1" w:rsidP="00B14A8D">
            <w:r>
              <w:t>Bir.415-416 radiologie 115,2m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vAlign w:val="center"/>
          </w:tcPr>
          <w:p w:rsidR="00D033A1" w:rsidRDefault="00D033A1" w:rsidP="00B14A8D">
            <w:r w:rsidRPr="00473435">
              <w:rPr>
                <w:b/>
                <w:bCs/>
                <w:highlight w:val="cyan"/>
                <w:lang w:val="it-IT"/>
              </w:rPr>
              <w:t>ZONELE CU RISC ÎNALT</w:t>
            </w:r>
            <w:r>
              <w:rPr>
                <w:b/>
                <w:bCs/>
                <w:lang w:val="it-IT"/>
              </w:rPr>
              <w:t xml:space="preserve">        </w:t>
            </w:r>
            <w:r w:rsidRPr="007104D0">
              <w:rPr>
                <w:b/>
              </w:rPr>
              <w:t>07.30-9.30 ; 12.30-14.30; 16.30-18-30</w:t>
            </w:r>
          </w:p>
        </w:tc>
      </w:tr>
      <w:tr w:rsidR="00D033A1" w:rsidTr="00B14A8D">
        <w:tc>
          <w:tcPr>
            <w:tcW w:w="14503" w:type="dxa"/>
            <w:gridSpan w:val="9"/>
          </w:tcPr>
          <w:p w:rsidR="00D033A1" w:rsidRDefault="00D033A1" w:rsidP="00B14A8D">
            <w:r w:rsidRPr="00DC65AD">
              <w:t xml:space="preserve">                                                                                    Etajul 1</w:t>
            </w:r>
          </w:p>
        </w:tc>
      </w:tr>
      <w:tr w:rsidR="00D033A1" w:rsidTr="00B14A8D">
        <w:tc>
          <w:tcPr>
            <w:tcW w:w="675" w:type="dxa"/>
          </w:tcPr>
          <w:p w:rsidR="00D033A1" w:rsidRDefault="00D033A1" w:rsidP="00B14A8D"/>
        </w:tc>
        <w:tc>
          <w:tcPr>
            <w:tcW w:w="2127" w:type="dxa"/>
          </w:tcPr>
          <w:p w:rsidR="00D033A1" w:rsidRPr="00DC65AD" w:rsidRDefault="00D033A1" w:rsidP="00B14A8D">
            <w:r w:rsidRPr="00DC65AD">
              <w:t xml:space="preserve">  Intrarea-82,4m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DC65AD">
              <w:t>ETAJUL 2</w:t>
            </w:r>
          </w:p>
        </w:tc>
      </w:tr>
      <w:tr w:rsidR="00D033A1" w:rsidTr="00B14A8D">
        <w:tc>
          <w:tcPr>
            <w:tcW w:w="675" w:type="dxa"/>
          </w:tcPr>
          <w:p w:rsidR="00D033A1" w:rsidRDefault="00D033A1" w:rsidP="00B14A8D"/>
        </w:tc>
        <w:tc>
          <w:tcPr>
            <w:tcW w:w="2127" w:type="dxa"/>
          </w:tcPr>
          <w:p w:rsidR="00D033A1" w:rsidRPr="00DC65AD" w:rsidRDefault="00D033A1" w:rsidP="00B14A8D">
            <w:r>
              <w:t>Bir.202 imunoprofilaxia 14.4 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r>
              <w:t>Bir.202 procedurile 14,4 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DC65AD">
              <w:t>ETAJUL 3</w:t>
            </w:r>
          </w:p>
        </w:tc>
      </w:tr>
      <w:tr w:rsidR="00D033A1" w:rsidRPr="000678A9" w:rsidTr="00B14A8D">
        <w:tc>
          <w:tcPr>
            <w:tcW w:w="675" w:type="dxa"/>
          </w:tcPr>
          <w:p w:rsidR="00D033A1" w:rsidRDefault="00D033A1" w:rsidP="00B14A8D"/>
        </w:tc>
        <w:tc>
          <w:tcPr>
            <w:tcW w:w="2127" w:type="dxa"/>
          </w:tcPr>
          <w:p w:rsidR="00D033A1" w:rsidRPr="00D033A1" w:rsidRDefault="00D033A1" w:rsidP="00B14A8D">
            <w:pPr>
              <w:jc w:val="both"/>
              <w:rPr>
                <w:lang w:val="en-US"/>
              </w:rPr>
            </w:pPr>
            <w:r w:rsidRPr="00D033A1">
              <w:rPr>
                <w:lang w:val="en-US"/>
              </w:rPr>
              <w:t>Bir.312 stationarul de zi 70,56m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678" w:type="dxa"/>
            <w:tcBorders>
              <w:left w:val="single" w:sz="4" w:space="0" w:color="auto"/>
            </w:tcBorders>
            <w:vAlign w:val="center"/>
          </w:tcPr>
          <w:p w:rsidR="00D033A1" w:rsidRPr="00D033A1" w:rsidRDefault="00D033A1" w:rsidP="00B14A8D">
            <w:pPr>
              <w:rPr>
                <w:lang w:val="en-US"/>
              </w:rPr>
            </w:pPr>
          </w:p>
        </w:tc>
        <w:tc>
          <w:tcPr>
            <w:tcW w:w="3763" w:type="dxa"/>
          </w:tcPr>
          <w:p w:rsidR="00D033A1" w:rsidRPr="00D033A1" w:rsidRDefault="00D033A1" w:rsidP="00B14A8D">
            <w:pPr>
              <w:rPr>
                <w:lang w:val="en-US"/>
              </w:rPr>
            </w:pPr>
          </w:p>
        </w:tc>
      </w:tr>
      <w:tr w:rsidR="00D033A1" w:rsidTr="00B14A8D">
        <w:tc>
          <w:tcPr>
            <w:tcW w:w="14503" w:type="dxa"/>
            <w:gridSpan w:val="9"/>
          </w:tcPr>
          <w:p w:rsidR="00D033A1" w:rsidRDefault="00D033A1" w:rsidP="00B14A8D">
            <w:r w:rsidRPr="00DC65AD">
              <w:t>ETAJUL 4</w:t>
            </w:r>
          </w:p>
        </w:tc>
      </w:tr>
      <w:tr w:rsidR="00D033A1" w:rsidTr="00B14A8D">
        <w:tc>
          <w:tcPr>
            <w:tcW w:w="675" w:type="dxa"/>
          </w:tcPr>
          <w:p w:rsidR="00D033A1" w:rsidRDefault="00D033A1" w:rsidP="00B14A8D"/>
        </w:tc>
        <w:tc>
          <w:tcPr>
            <w:tcW w:w="2127" w:type="dxa"/>
          </w:tcPr>
          <w:p w:rsidR="00D033A1" w:rsidRPr="00DC65AD" w:rsidRDefault="00D033A1" w:rsidP="00B14A8D">
            <w:r w:rsidRPr="00DC65AD">
              <w:t>Scările-72,0m</w:t>
            </w:r>
            <w:r>
              <w:t xml:space="preserve"> etajI-IV</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RPr="000678A9" w:rsidTr="00B14A8D">
        <w:tc>
          <w:tcPr>
            <w:tcW w:w="675" w:type="dxa"/>
          </w:tcPr>
          <w:p w:rsidR="00D033A1" w:rsidRDefault="00D033A1" w:rsidP="00B14A8D"/>
        </w:tc>
        <w:tc>
          <w:tcPr>
            <w:tcW w:w="2127" w:type="dxa"/>
          </w:tcPr>
          <w:p w:rsidR="00D033A1" w:rsidRPr="00D033A1" w:rsidRDefault="00D033A1" w:rsidP="00B14A8D">
            <w:pPr>
              <w:rPr>
                <w:color w:val="000000"/>
                <w:lang w:val="en-US"/>
              </w:rPr>
            </w:pPr>
            <w:r w:rsidRPr="00D033A1">
              <w:rPr>
                <w:color w:val="000000"/>
                <w:lang w:val="en-US"/>
              </w:rPr>
              <w:t>Grupuri Sanitare -84,0m etajII,III,IV</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678" w:type="dxa"/>
            <w:tcBorders>
              <w:left w:val="single" w:sz="4" w:space="0" w:color="auto"/>
            </w:tcBorders>
            <w:vAlign w:val="center"/>
          </w:tcPr>
          <w:p w:rsidR="00D033A1" w:rsidRPr="00D033A1" w:rsidRDefault="00D033A1" w:rsidP="00B14A8D">
            <w:pPr>
              <w:rPr>
                <w:lang w:val="en-US"/>
              </w:rPr>
            </w:pPr>
          </w:p>
        </w:tc>
        <w:tc>
          <w:tcPr>
            <w:tcW w:w="3763" w:type="dxa"/>
          </w:tcPr>
          <w:p w:rsidR="00D033A1" w:rsidRPr="00D033A1" w:rsidRDefault="00D033A1" w:rsidP="00B14A8D">
            <w:pPr>
              <w:rPr>
                <w:lang w:val="en-US"/>
              </w:rPr>
            </w:pPr>
          </w:p>
        </w:tc>
      </w:tr>
    </w:tbl>
    <w:p w:rsidR="00D033A1" w:rsidRDefault="00D033A1" w:rsidP="00D033A1">
      <w:pPr>
        <w:rPr>
          <w:lang w:val="ro-MO"/>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D033A1" w:rsidTr="00B14A8D">
        <w:trPr>
          <w:trHeight w:val="703"/>
        </w:trPr>
        <w:tc>
          <w:tcPr>
            <w:tcW w:w="7005" w:type="dxa"/>
          </w:tcPr>
          <w:p w:rsidR="00D033A1" w:rsidRDefault="00D033A1" w:rsidP="00B14A8D">
            <w:pPr>
              <w:ind w:left="171"/>
              <w:rPr>
                <w:b/>
                <w:lang w:val="it-IT"/>
              </w:rPr>
            </w:pPr>
            <w:r>
              <w:rPr>
                <w:b/>
                <w:lang w:val="it-IT"/>
              </w:rPr>
              <w:lastRenderedPageBreak/>
              <w:t xml:space="preserve">Faptele relatate în prezentul registru sunt confirmate de către reprezentantul Beneficiarului </w:t>
            </w:r>
          </w:p>
          <w:p w:rsidR="00D033A1" w:rsidRDefault="00D033A1" w:rsidP="00B14A8D">
            <w:pPr>
              <w:rPr>
                <w:b/>
                <w:lang w:val="it-IT"/>
              </w:rPr>
            </w:pPr>
            <w:r>
              <w:rPr>
                <w:b/>
                <w:lang w:val="it-IT"/>
              </w:rPr>
              <w:t>_______________________/ _____________________</w:t>
            </w:r>
          </w:p>
          <w:p w:rsidR="00D033A1" w:rsidRDefault="00D033A1" w:rsidP="00B14A8D">
            <w:r>
              <w:rPr>
                <w:b/>
                <w:lang w:val="it-IT"/>
              </w:rPr>
              <w:t xml:space="preserve"> </w:t>
            </w:r>
          </w:p>
        </w:tc>
        <w:tc>
          <w:tcPr>
            <w:tcW w:w="7170" w:type="dxa"/>
          </w:tcPr>
          <w:p w:rsidR="00D033A1" w:rsidRDefault="00D033A1" w:rsidP="00B14A8D">
            <w:pPr>
              <w:rPr>
                <w:b/>
                <w:lang w:val="it-IT"/>
              </w:rPr>
            </w:pPr>
            <w:r>
              <w:rPr>
                <w:b/>
                <w:lang w:val="it-IT"/>
              </w:rPr>
              <w:t xml:space="preserve">Faptele relatate în prezentul registru sunt confirmate de către reprezentantul Prestatorului </w:t>
            </w:r>
          </w:p>
          <w:p w:rsidR="00D033A1" w:rsidRDefault="00D033A1" w:rsidP="00B14A8D">
            <w:pPr>
              <w:rPr>
                <w:b/>
                <w:lang w:val="it-IT"/>
              </w:rPr>
            </w:pPr>
            <w:r>
              <w:rPr>
                <w:b/>
                <w:lang w:val="it-IT"/>
              </w:rPr>
              <w:t>_______________________/ _____________________</w:t>
            </w:r>
          </w:p>
          <w:p w:rsidR="00D033A1" w:rsidRDefault="00D033A1" w:rsidP="00B14A8D">
            <w:pPr>
              <w:jc w:val="both"/>
            </w:pPr>
          </w:p>
        </w:tc>
      </w:tr>
    </w:tbl>
    <w:p w:rsidR="00D033A1" w:rsidRDefault="00D033A1" w:rsidP="00D033A1">
      <w:pPr>
        <w:rPr>
          <w:b/>
          <w:lang w:val="it-IT"/>
        </w:rPr>
      </w:pPr>
      <w:r>
        <w:rPr>
          <w:b/>
          <w:lang w:val="it-IT"/>
        </w:rPr>
        <w:t>Registru zilnic</w:t>
      </w:r>
      <w:r w:rsidRPr="001A2937">
        <w:rPr>
          <w:b/>
          <w:lang w:val="it-IT"/>
        </w:rPr>
        <w:t xml:space="preserve"> </w:t>
      </w:r>
    </w:p>
    <w:p w:rsidR="00D033A1" w:rsidRPr="001A2937" w:rsidRDefault="00D033A1" w:rsidP="00D033A1">
      <w:pPr>
        <w:rPr>
          <w:b/>
          <w:lang w:val="it-IT"/>
        </w:rPr>
      </w:pPr>
      <w:r w:rsidRPr="001A2937">
        <w:rPr>
          <w:b/>
          <w:lang w:val="it-IT"/>
        </w:rPr>
        <w:t>de evidență a lucrătorilor Prestatorului care au prestat serviciile de curațenie în incinta IMSP AMT Buiucani</w:t>
      </w:r>
    </w:p>
    <w:p w:rsidR="00D033A1" w:rsidRPr="001A2937" w:rsidRDefault="00D033A1" w:rsidP="00D033A1">
      <w:pPr>
        <w:rPr>
          <w:b/>
        </w:rPr>
      </w:pPr>
      <w:r w:rsidRPr="001A2937">
        <w:rPr>
          <w:b/>
          <w:lang w:val="it-IT"/>
        </w:rPr>
        <w:t xml:space="preserve">Subdiviziunea </w:t>
      </w:r>
      <w:r>
        <w:rPr>
          <w:b/>
          <w:lang w:val="it-IT"/>
        </w:rPr>
        <w:t>CCD</w:t>
      </w:r>
    </w:p>
    <w:p w:rsidR="00D033A1" w:rsidRDefault="00D033A1" w:rsidP="00D033A1">
      <w:pPr>
        <w:rPr>
          <w:b/>
        </w:rPr>
      </w:pPr>
      <w:r>
        <w:rPr>
          <w:b/>
        </w:rPr>
        <w:t>L</w:t>
      </w:r>
      <w:r w:rsidRPr="001A2937">
        <w:rPr>
          <w:b/>
        </w:rPr>
        <w:t>una ______________</w:t>
      </w:r>
    </w:p>
    <w:p w:rsidR="00D033A1" w:rsidRPr="001A2937" w:rsidRDefault="00D033A1" w:rsidP="00D033A1">
      <w:pP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488"/>
        <w:gridCol w:w="1438"/>
        <w:gridCol w:w="1648"/>
        <w:gridCol w:w="1680"/>
        <w:gridCol w:w="1684"/>
        <w:gridCol w:w="3763"/>
      </w:tblGrid>
      <w:tr w:rsidR="00D033A1" w:rsidRPr="00697490" w:rsidTr="00B14A8D">
        <w:trPr>
          <w:trHeight w:val="484"/>
        </w:trPr>
        <w:tc>
          <w:tcPr>
            <w:tcW w:w="675" w:type="dxa"/>
            <w:vMerge w:val="restart"/>
          </w:tcPr>
          <w:p w:rsidR="00D033A1" w:rsidRPr="00957DAD" w:rsidRDefault="00D033A1" w:rsidP="00B14A8D">
            <w:pPr>
              <w:rPr>
                <w:b/>
              </w:rPr>
            </w:pPr>
            <w:r w:rsidRPr="00957DAD">
              <w:rPr>
                <w:b/>
              </w:rPr>
              <w:t>Nr de ordine</w:t>
            </w:r>
          </w:p>
        </w:tc>
        <w:tc>
          <w:tcPr>
            <w:tcW w:w="2127" w:type="dxa"/>
            <w:vMerge w:val="restart"/>
          </w:tcPr>
          <w:p w:rsidR="00D033A1" w:rsidRPr="00957DAD" w:rsidRDefault="00D033A1" w:rsidP="00B14A8D">
            <w:pPr>
              <w:rPr>
                <w:b/>
              </w:rPr>
            </w:pPr>
            <w:r w:rsidRPr="00957DAD">
              <w:rPr>
                <w:b/>
              </w:rPr>
              <w:t>Numele prenumele</w:t>
            </w:r>
          </w:p>
          <w:p w:rsidR="00D033A1" w:rsidRPr="00957DAD" w:rsidRDefault="00D033A1" w:rsidP="00B14A8D">
            <w:pPr>
              <w:rPr>
                <w:b/>
              </w:rPr>
            </w:pPr>
            <w:r w:rsidRPr="00957DAD">
              <w:rPr>
                <w:b/>
              </w:rPr>
              <w:t xml:space="preserve">lucrătorilor Prestatorului  </w:t>
            </w:r>
          </w:p>
        </w:tc>
        <w:tc>
          <w:tcPr>
            <w:tcW w:w="1488" w:type="dxa"/>
            <w:vMerge w:val="restart"/>
          </w:tcPr>
          <w:p w:rsidR="00D033A1" w:rsidRPr="00957DAD" w:rsidRDefault="00D033A1" w:rsidP="00B14A8D">
            <w:pPr>
              <w:rPr>
                <w:b/>
              </w:rPr>
            </w:pPr>
            <w:r w:rsidRPr="00957DAD">
              <w:rPr>
                <w:b/>
              </w:rPr>
              <w:t xml:space="preserve">Data prestării serviciului </w:t>
            </w:r>
          </w:p>
        </w:tc>
        <w:tc>
          <w:tcPr>
            <w:tcW w:w="3086" w:type="dxa"/>
            <w:gridSpan w:val="2"/>
            <w:tcBorders>
              <w:bottom w:val="single" w:sz="4" w:space="0" w:color="auto"/>
            </w:tcBorders>
          </w:tcPr>
          <w:p w:rsidR="00D033A1" w:rsidRPr="00957DAD" w:rsidRDefault="00D033A1" w:rsidP="00B14A8D">
            <w:pPr>
              <w:rPr>
                <w:b/>
                <w:lang w:val="ro-MO"/>
              </w:rPr>
            </w:pPr>
            <w:r w:rsidRPr="00957DAD">
              <w:rPr>
                <w:b/>
                <w:lang w:val="ro-MO"/>
              </w:rPr>
              <w:t xml:space="preserve">Confirmarea începerii prestării serviciilor de curățenie  </w:t>
            </w:r>
          </w:p>
        </w:tc>
        <w:tc>
          <w:tcPr>
            <w:tcW w:w="3364" w:type="dxa"/>
            <w:gridSpan w:val="2"/>
            <w:tcBorders>
              <w:bottom w:val="single" w:sz="4" w:space="0" w:color="auto"/>
            </w:tcBorders>
          </w:tcPr>
          <w:p w:rsidR="00D033A1" w:rsidRPr="00957DAD" w:rsidRDefault="00D033A1" w:rsidP="00B14A8D">
            <w:pPr>
              <w:rPr>
                <w:b/>
              </w:rPr>
            </w:pPr>
            <w:r w:rsidRPr="00957DAD">
              <w:rPr>
                <w:b/>
              </w:rPr>
              <w:t>Confirmarea finisării prestării serviciilor</w:t>
            </w:r>
          </w:p>
        </w:tc>
        <w:tc>
          <w:tcPr>
            <w:tcW w:w="3763" w:type="dxa"/>
            <w:vMerge w:val="restart"/>
          </w:tcPr>
          <w:p w:rsidR="00D033A1" w:rsidRPr="00957DAD" w:rsidRDefault="00D033A1" w:rsidP="00B14A8D">
            <w:pPr>
              <w:rPr>
                <w:b/>
              </w:rPr>
            </w:pPr>
            <w:r w:rsidRPr="00957DAD">
              <w:rPr>
                <w:b/>
              </w:rPr>
              <w:t>Alte Mențiuni</w:t>
            </w:r>
          </w:p>
        </w:tc>
      </w:tr>
      <w:tr w:rsidR="00D033A1" w:rsidRPr="00697490" w:rsidTr="00B14A8D">
        <w:trPr>
          <w:trHeight w:val="753"/>
        </w:trPr>
        <w:tc>
          <w:tcPr>
            <w:tcW w:w="675" w:type="dxa"/>
            <w:vMerge/>
          </w:tcPr>
          <w:p w:rsidR="00D033A1" w:rsidRPr="00957DAD" w:rsidRDefault="00D033A1" w:rsidP="00B14A8D">
            <w:pPr>
              <w:rPr>
                <w:b/>
              </w:rPr>
            </w:pPr>
          </w:p>
        </w:tc>
        <w:tc>
          <w:tcPr>
            <w:tcW w:w="2127" w:type="dxa"/>
            <w:vMerge/>
          </w:tcPr>
          <w:p w:rsidR="00D033A1" w:rsidRPr="00957DAD" w:rsidRDefault="00D033A1" w:rsidP="00B14A8D">
            <w:pPr>
              <w:rPr>
                <w:b/>
              </w:rPr>
            </w:pPr>
          </w:p>
        </w:tc>
        <w:tc>
          <w:tcPr>
            <w:tcW w:w="1488" w:type="dxa"/>
            <w:vMerge/>
          </w:tcPr>
          <w:p w:rsidR="00D033A1" w:rsidRPr="00957DAD" w:rsidRDefault="00D033A1" w:rsidP="00B14A8D">
            <w:pPr>
              <w:rPr>
                <w:b/>
              </w:rPr>
            </w:pPr>
          </w:p>
        </w:tc>
        <w:tc>
          <w:tcPr>
            <w:tcW w:w="1438" w:type="dxa"/>
            <w:tcBorders>
              <w:top w:val="single" w:sz="4" w:space="0" w:color="auto"/>
              <w:right w:val="single" w:sz="4" w:space="0" w:color="auto"/>
            </w:tcBorders>
          </w:tcPr>
          <w:p w:rsidR="00D033A1" w:rsidRPr="00957DAD" w:rsidRDefault="00D033A1" w:rsidP="00B14A8D">
            <w:pPr>
              <w:rPr>
                <w:b/>
              </w:rPr>
            </w:pPr>
            <w:r w:rsidRPr="00957DAD">
              <w:rPr>
                <w:b/>
              </w:rPr>
              <w:t>ora</w:t>
            </w:r>
          </w:p>
        </w:tc>
        <w:tc>
          <w:tcPr>
            <w:tcW w:w="1648" w:type="dxa"/>
            <w:tcBorders>
              <w:top w:val="single" w:sz="4" w:space="0" w:color="auto"/>
              <w:left w:val="single" w:sz="4" w:space="0" w:color="auto"/>
            </w:tcBorders>
          </w:tcPr>
          <w:p w:rsidR="00D033A1" w:rsidRPr="00957DAD" w:rsidRDefault="00D033A1" w:rsidP="00B14A8D">
            <w:pPr>
              <w:rPr>
                <w:b/>
              </w:rPr>
            </w:pPr>
            <w:r w:rsidRPr="00957DAD">
              <w:rPr>
                <w:b/>
              </w:rPr>
              <w:t>Semnătura lucrătorului Prestatorului</w:t>
            </w:r>
          </w:p>
        </w:tc>
        <w:tc>
          <w:tcPr>
            <w:tcW w:w="1680" w:type="dxa"/>
            <w:tcBorders>
              <w:top w:val="single" w:sz="4" w:space="0" w:color="auto"/>
              <w:right w:val="single" w:sz="4" w:space="0" w:color="auto"/>
            </w:tcBorders>
          </w:tcPr>
          <w:p w:rsidR="00D033A1" w:rsidRPr="00957DAD" w:rsidRDefault="00D033A1" w:rsidP="00B14A8D">
            <w:pPr>
              <w:rPr>
                <w:b/>
              </w:rPr>
            </w:pPr>
            <w:r w:rsidRPr="00957DAD">
              <w:rPr>
                <w:b/>
              </w:rPr>
              <w:t>ora</w:t>
            </w:r>
          </w:p>
        </w:tc>
        <w:tc>
          <w:tcPr>
            <w:tcW w:w="1684" w:type="dxa"/>
            <w:tcBorders>
              <w:top w:val="single" w:sz="4" w:space="0" w:color="auto"/>
              <w:left w:val="single" w:sz="4" w:space="0" w:color="auto"/>
            </w:tcBorders>
          </w:tcPr>
          <w:p w:rsidR="00D033A1" w:rsidRPr="00957DAD" w:rsidRDefault="00D033A1" w:rsidP="00B14A8D">
            <w:pPr>
              <w:rPr>
                <w:b/>
              </w:rPr>
            </w:pPr>
            <w:r w:rsidRPr="00957DAD">
              <w:rPr>
                <w:b/>
              </w:rPr>
              <w:t>Semnătura lucrătorului Prestatorului</w:t>
            </w:r>
          </w:p>
        </w:tc>
        <w:tc>
          <w:tcPr>
            <w:tcW w:w="3763" w:type="dxa"/>
            <w:vMerge/>
          </w:tcPr>
          <w:p w:rsidR="00D033A1" w:rsidRPr="00957DAD" w:rsidRDefault="00D033A1" w:rsidP="00B14A8D">
            <w:pPr>
              <w:rPr>
                <w:b/>
              </w:rPr>
            </w:pPr>
          </w:p>
        </w:tc>
      </w:tr>
      <w:tr w:rsidR="00D033A1" w:rsidTr="00B14A8D">
        <w:tc>
          <w:tcPr>
            <w:tcW w:w="675" w:type="dxa"/>
          </w:tcPr>
          <w:p w:rsidR="00D033A1" w:rsidRPr="00957DAD" w:rsidRDefault="00D033A1" w:rsidP="00B14A8D">
            <w:r w:rsidRPr="00957DAD">
              <w:t>1</w:t>
            </w:r>
          </w:p>
        </w:tc>
        <w:tc>
          <w:tcPr>
            <w:tcW w:w="2127" w:type="dxa"/>
          </w:tcPr>
          <w:p w:rsidR="00D033A1" w:rsidRPr="00957DAD" w:rsidRDefault="00D033A1" w:rsidP="00B14A8D"/>
        </w:tc>
        <w:tc>
          <w:tcPr>
            <w:tcW w:w="1488" w:type="dxa"/>
          </w:tcPr>
          <w:p w:rsidR="00D033A1" w:rsidRPr="00957DAD" w:rsidRDefault="00D033A1" w:rsidP="00B14A8D"/>
        </w:tc>
        <w:tc>
          <w:tcPr>
            <w:tcW w:w="1438" w:type="dxa"/>
            <w:tcBorders>
              <w:right w:val="single" w:sz="4" w:space="0" w:color="auto"/>
            </w:tcBorders>
          </w:tcPr>
          <w:p w:rsidR="00D033A1" w:rsidRPr="00957DAD" w:rsidRDefault="00D033A1" w:rsidP="00B14A8D"/>
        </w:tc>
        <w:tc>
          <w:tcPr>
            <w:tcW w:w="1648" w:type="dxa"/>
            <w:tcBorders>
              <w:left w:val="single" w:sz="4" w:space="0" w:color="auto"/>
            </w:tcBorders>
          </w:tcPr>
          <w:p w:rsidR="00D033A1" w:rsidRPr="00957DAD" w:rsidRDefault="00D033A1" w:rsidP="00B14A8D"/>
        </w:tc>
        <w:tc>
          <w:tcPr>
            <w:tcW w:w="1680" w:type="dxa"/>
            <w:tcBorders>
              <w:right w:val="single" w:sz="4" w:space="0" w:color="auto"/>
            </w:tcBorders>
          </w:tcPr>
          <w:p w:rsidR="00D033A1" w:rsidRPr="00957DAD" w:rsidRDefault="00D033A1" w:rsidP="00B14A8D"/>
        </w:tc>
        <w:tc>
          <w:tcPr>
            <w:tcW w:w="1684" w:type="dxa"/>
            <w:tcBorders>
              <w:left w:val="single" w:sz="4" w:space="0" w:color="auto"/>
            </w:tcBorders>
          </w:tcPr>
          <w:p w:rsidR="00D033A1" w:rsidRPr="00957DAD" w:rsidRDefault="00D033A1" w:rsidP="00B14A8D"/>
        </w:tc>
        <w:tc>
          <w:tcPr>
            <w:tcW w:w="3763" w:type="dxa"/>
          </w:tcPr>
          <w:p w:rsidR="00D033A1" w:rsidRPr="00957DAD" w:rsidRDefault="00D033A1" w:rsidP="00B14A8D">
            <w:r w:rsidRPr="00957DAD">
              <w:t xml:space="preserve"> </w:t>
            </w: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bl>
    <w:p w:rsidR="00D033A1" w:rsidRPr="00A868DF" w:rsidRDefault="00D033A1" w:rsidP="00D033A1">
      <w:pPr>
        <w:spacing w:after="120"/>
        <w:jc w:val="both"/>
        <w:rPr>
          <w:b/>
          <w:sz w:val="24"/>
          <w:szCs w:val="24"/>
        </w:rPr>
      </w:pPr>
    </w:p>
    <w:p w:rsidR="00A34C23" w:rsidRDefault="00A34C23" w:rsidP="00D033A1">
      <w:pPr>
        <w:spacing w:after="160" w:line="259" w:lineRule="auto"/>
        <w:rPr>
          <w:b/>
          <w:sz w:val="24"/>
          <w:szCs w:val="24"/>
          <w:lang w:val="ro-RO"/>
        </w:rPr>
      </w:pPr>
    </w:p>
    <w:p w:rsidR="00D033A1" w:rsidRDefault="00D033A1">
      <w:pPr>
        <w:spacing w:after="160" w:line="259" w:lineRule="auto"/>
        <w:rPr>
          <w:b/>
          <w:sz w:val="24"/>
          <w:szCs w:val="24"/>
          <w:lang w:val="ro-RO"/>
        </w:rPr>
      </w:pPr>
      <w:r>
        <w:rPr>
          <w:b/>
          <w:sz w:val="24"/>
          <w:szCs w:val="24"/>
          <w:lang w:val="ro-RO"/>
        </w:rPr>
        <w:br w:type="page"/>
      </w: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D033A1" w:rsidTr="00D033A1">
        <w:trPr>
          <w:trHeight w:val="845"/>
        </w:trPr>
        <w:tc>
          <w:tcPr>
            <w:tcW w:w="7005" w:type="dxa"/>
          </w:tcPr>
          <w:p w:rsidR="00D033A1" w:rsidRDefault="00D033A1" w:rsidP="00B14A8D">
            <w:pPr>
              <w:rPr>
                <w:b/>
                <w:lang w:val="it-IT"/>
              </w:rPr>
            </w:pPr>
            <w:r w:rsidRPr="00D033A1">
              <w:rPr>
                <w:b/>
                <w:sz w:val="24"/>
                <w:szCs w:val="24"/>
                <w:lang w:val="en-US"/>
              </w:rPr>
              <w:lastRenderedPageBreak/>
              <w:br w:type="page"/>
            </w:r>
            <w:r>
              <w:rPr>
                <w:b/>
                <w:lang w:val="it-IT"/>
              </w:rPr>
              <w:t xml:space="preserve">Faptele relatate în prezentul registru sunt confirmate de către reprezentantul Beneficiarului </w:t>
            </w:r>
          </w:p>
          <w:p w:rsidR="00D033A1" w:rsidRDefault="00D033A1" w:rsidP="00B14A8D">
            <w:pPr>
              <w:rPr>
                <w:b/>
                <w:lang w:val="it-IT"/>
              </w:rPr>
            </w:pPr>
            <w:r>
              <w:rPr>
                <w:b/>
                <w:lang w:val="it-IT"/>
              </w:rPr>
              <w:t>_______________________/ _____________________</w:t>
            </w:r>
          </w:p>
          <w:p w:rsidR="00D033A1" w:rsidRDefault="00D033A1" w:rsidP="00B14A8D">
            <w:r>
              <w:rPr>
                <w:b/>
                <w:lang w:val="it-IT"/>
              </w:rPr>
              <w:t xml:space="preserve"> </w:t>
            </w:r>
          </w:p>
        </w:tc>
        <w:tc>
          <w:tcPr>
            <w:tcW w:w="7170" w:type="dxa"/>
          </w:tcPr>
          <w:p w:rsidR="00D033A1" w:rsidRDefault="00D033A1" w:rsidP="00B14A8D">
            <w:pPr>
              <w:rPr>
                <w:b/>
                <w:lang w:val="it-IT"/>
              </w:rPr>
            </w:pPr>
            <w:r>
              <w:rPr>
                <w:b/>
                <w:lang w:val="it-IT"/>
              </w:rPr>
              <w:t xml:space="preserve">Faptele relatate în prezentul registru sunt confirmate de către reprezentantul Prestatorului </w:t>
            </w:r>
          </w:p>
          <w:p w:rsidR="00D033A1" w:rsidRDefault="00D033A1" w:rsidP="00B14A8D">
            <w:pPr>
              <w:rPr>
                <w:b/>
                <w:lang w:val="it-IT"/>
              </w:rPr>
            </w:pPr>
            <w:r>
              <w:rPr>
                <w:b/>
                <w:lang w:val="it-IT"/>
              </w:rPr>
              <w:t>_______________________/ _____________________</w:t>
            </w:r>
          </w:p>
          <w:p w:rsidR="00D033A1" w:rsidRPr="00A10EB9" w:rsidRDefault="00D033A1" w:rsidP="00B14A8D">
            <w:pPr>
              <w:rPr>
                <w:lang w:val="en-US"/>
              </w:rPr>
            </w:pPr>
          </w:p>
        </w:tc>
      </w:tr>
    </w:tbl>
    <w:p w:rsidR="00D033A1" w:rsidRDefault="00D033A1" w:rsidP="00D033A1">
      <w:pPr>
        <w:jc w:val="center"/>
        <w:rPr>
          <w:color w:val="FF0000"/>
          <w:lang w:val="it-IT"/>
        </w:rPr>
      </w:pPr>
      <w:r>
        <w:rPr>
          <w:color w:val="FF0000"/>
          <w:lang w:val="it-IT"/>
        </w:rPr>
        <w:t>Act zilnic</w:t>
      </w:r>
    </w:p>
    <w:p w:rsidR="00D033A1" w:rsidRPr="001A2937" w:rsidRDefault="00D033A1" w:rsidP="00D033A1">
      <w:pPr>
        <w:jc w:val="center"/>
        <w:rPr>
          <w:b/>
          <w:lang w:val="it-IT"/>
        </w:rPr>
      </w:pPr>
      <w:r>
        <w:rPr>
          <w:color w:val="FF0000"/>
          <w:lang w:val="it-IT"/>
        </w:rPr>
        <w:t>de monitorizare a serviciilor de curățenie  efectuate în cadrul IMSP AMT Buiucani</w:t>
      </w:r>
    </w:p>
    <w:p w:rsidR="00D033A1" w:rsidRDefault="00D033A1" w:rsidP="00D033A1">
      <w:pPr>
        <w:jc w:val="center"/>
        <w:rPr>
          <w:b/>
        </w:rPr>
      </w:pPr>
      <w:r w:rsidRPr="001A2937">
        <w:rPr>
          <w:b/>
          <w:lang w:val="it-IT"/>
        </w:rPr>
        <w:t xml:space="preserve">Subdiviziunea </w:t>
      </w:r>
      <w:r>
        <w:rPr>
          <w:b/>
          <w:lang w:val="it-IT"/>
        </w:rPr>
        <w:t xml:space="preserve">    CMF 4    </w:t>
      </w:r>
      <w:r>
        <w:rPr>
          <w:b/>
        </w:rPr>
        <w:t>L</w:t>
      </w:r>
      <w:r w:rsidRPr="001A2937">
        <w:rPr>
          <w:b/>
        </w:rPr>
        <w:t>una ______________</w:t>
      </w:r>
    </w:p>
    <w:p w:rsidR="00D033A1" w:rsidRPr="001A2937" w:rsidRDefault="00D033A1" w:rsidP="00D033A1">
      <w:pPr>
        <w:jc w:val="center"/>
        <w:rPr>
          <w:b/>
        </w:rPr>
      </w:pPr>
      <w:r>
        <w:rPr>
          <w:b/>
        </w:rPr>
        <w:t>Data______________________</w:t>
      </w:r>
    </w:p>
    <w:p w:rsidR="00D033A1" w:rsidRPr="00A10EB9" w:rsidRDefault="00D033A1" w:rsidP="00D033A1">
      <w:pPr>
        <w:rPr>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252"/>
        <w:gridCol w:w="1252"/>
        <w:gridCol w:w="1252"/>
        <w:gridCol w:w="1252"/>
        <w:gridCol w:w="1252"/>
        <w:gridCol w:w="1678"/>
        <w:gridCol w:w="3763"/>
      </w:tblGrid>
      <w:tr w:rsidR="00D033A1" w:rsidRPr="00957DAD" w:rsidTr="00B14A8D">
        <w:trPr>
          <w:trHeight w:val="541"/>
        </w:trPr>
        <w:tc>
          <w:tcPr>
            <w:tcW w:w="675" w:type="dxa"/>
            <w:vMerge w:val="restart"/>
          </w:tcPr>
          <w:p w:rsidR="00D033A1" w:rsidRPr="00957DAD" w:rsidRDefault="00D033A1" w:rsidP="00B14A8D">
            <w:pPr>
              <w:rPr>
                <w:b/>
                <w:lang w:val="ro-MO"/>
              </w:rPr>
            </w:pPr>
            <w:r w:rsidRPr="00957DAD">
              <w:rPr>
                <w:b/>
                <w:lang w:val="ro-MO"/>
              </w:rPr>
              <w:t>Nr de ordine</w:t>
            </w:r>
          </w:p>
        </w:tc>
        <w:tc>
          <w:tcPr>
            <w:tcW w:w="2127" w:type="dxa"/>
            <w:vMerge w:val="restart"/>
          </w:tcPr>
          <w:p w:rsidR="00D033A1" w:rsidRPr="00957DAD" w:rsidRDefault="00D033A1" w:rsidP="00B14A8D">
            <w:pPr>
              <w:rPr>
                <w:b/>
                <w:lang w:val="ro-MO"/>
              </w:rPr>
            </w:pPr>
            <w:r w:rsidRPr="00957DAD">
              <w:rPr>
                <w:b/>
                <w:lang w:val="ro-MO"/>
              </w:rPr>
              <w:t xml:space="preserve"> Denumirea obiectului curățeniei</w:t>
            </w:r>
          </w:p>
        </w:tc>
        <w:tc>
          <w:tcPr>
            <w:tcW w:w="2504" w:type="dxa"/>
            <w:gridSpan w:val="2"/>
            <w:tcBorders>
              <w:bottom w:val="single" w:sz="4" w:space="0" w:color="auto"/>
            </w:tcBorders>
          </w:tcPr>
          <w:p w:rsidR="00D033A1" w:rsidRPr="00957DAD" w:rsidRDefault="00D033A1" w:rsidP="00B14A8D">
            <w:pPr>
              <w:rPr>
                <w:b/>
                <w:lang w:val="ro-MO"/>
              </w:rPr>
            </w:pPr>
            <w:r w:rsidRPr="00957DAD">
              <w:rPr>
                <w:b/>
                <w:lang w:val="ro-MO"/>
              </w:rPr>
              <w:t xml:space="preserve">Mențiuni despre prestarea serviciilor(semnat) ora </w:t>
            </w:r>
          </w:p>
        </w:tc>
        <w:tc>
          <w:tcPr>
            <w:tcW w:w="2504" w:type="dxa"/>
            <w:gridSpan w:val="2"/>
            <w:tcBorders>
              <w:bottom w:val="single" w:sz="4" w:space="0" w:color="auto"/>
            </w:tcBorders>
          </w:tcPr>
          <w:p w:rsidR="00D033A1" w:rsidRPr="00957DAD" w:rsidRDefault="00D033A1" w:rsidP="00B14A8D">
            <w:pPr>
              <w:rPr>
                <w:b/>
                <w:lang w:val="ro-MO"/>
              </w:rPr>
            </w:pPr>
            <w:r w:rsidRPr="00957DAD">
              <w:rPr>
                <w:b/>
                <w:lang w:val="ro-MO"/>
              </w:rPr>
              <w:t>Mențiuni despre prestarea serviciilor</w:t>
            </w:r>
            <w:r>
              <w:rPr>
                <w:b/>
                <w:lang w:val="ro-MO"/>
              </w:rPr>
              <w:t xml:space="preserve">  </w:t>
            </w:r>
            <w:r w:rsidRPr="00957DAD">
              <w:rPr>
                <w:b/>
                <w:lang w:val="ro-MO"/>
              </w:rPr>
              <w:t xml:space="preserve">(semnat) ora </w:t>
            </w:r>
          </w:p>
        </w:tc>
        <w:tc>
          <w:tcPr>
            <w:tcW w:w="2930" w:type="dxa"/>
            <w:gridSpan w:val="2"/>
            <w:tcBorders>
              <w:bottom w:val="single" w:sz="4" w:space="0" w:color="auto"/>
            </w:tcBorders>
          </w:tcPr>
          <w:p w:rsidR="00D033A1" w:rsidRPr="00957DAD" w:rsidRDefault="00D033A1" w:rsidP="00B14A8D">
            <w:pPr>
              <w:rPr>
                <w:b/>
                <w:lang w:val="ro-MO"/>
              </w:rPr>
            </w:pPr>
            <w:r w:rsidRPr="00957DAD">
              <w:rPr>
                <w:b/>
                <w:lang w:val="ro-MO"/>
              </w:rPr>
              <w:t xml:space="preserve">Mențiuni despre prestarea serviciilor (semnat) ora </w:t>
            </w:r>
          </w:p>
        </w:tc>
        <w:tc>
          <w:tcPr>
            <w:tcW w:w="3763" w:type="dxa"/>
            <w:vMerge w:val="restart"/>
          </w:tcPr>
          <w:p w:rsidR="00D033A1" w:rsidRPr="00957DAD" w:rsidRDefault="00D033A1" w:rsidP="00B14A8D">
            <w:pPr>
              <w:rPr>
                <w:b/>
                <w:lang w:val="ro-MO"/>
              </w:rPr>
            </w:pPr>
            <w:r w:rsidRPr="00957DAD">
              <w:rPr>
                <w:b/>
                <w:lang w:val="ro-MO"/>
              </w:rPr>
              <w:t>Alte Mențiuni</w:t>
            </w:r>
          </w:p>
        </w:tc>
      </w:tr>
      <w:tr w:rsidR="00D033A1" w:rsidRPr="00957DAD" w:rsidTr="00B14A8D">
        <w:trPr>
          <w:trHeight w:val="325"/>
        </w:trPr>
        <w:tc>
          <w:tcPr>
            <w:tcW w:w="675" w:type="dxa"/>
            <w:vMerge/>
          </w:tcPr>
          <w:p w:rsidR="00D033A1" w:rsidRPr="00957DAD" w:rsidRDefault="00D033A1" w:rsidP="00B14A8D">
            <w:pPr>
              <w:rPr>
                <w:b/>
                <w:lang w:val="ro-MO"/>
              </w:rPr>
            </w:pPr>
          </w:p>
        </w:tc>
        <w:tc>
          <w:tcPr>
            <w:tcW w:w="2127" w:type="dxa"/>
            <w:vMerge/>
          </w:tcPr>
          <w:p w:rsidR="00D033A1" w:rsidRPr="00957DAD" w:rsidRDefault="00D033A1" w:rsidP="00B14A8D">
            <w:pPr>
              <w:rPr>
                <w:b/>
                <w:lang w:val="ro-MO"/>
              </w:rPr>
            </w:pP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efectuat</w:t>
            </w:r>
          </w:p>
        </w:tc>
        <w:tc>
          <w:tcPr>
            <w:tcW w:w="1252" w:type="dxa"/>
            <w:tcBorders>
              <w:top w:val="single" w:sz="4" w:space="0" w:color="auto"/>
              <w:left w:val="single" w:sz="4" w:space="0" w:color="auto"/>
            </w:tcBorders>
          </w:tcPr>
          <w:p w:rsidR="00D033A1" w:rsidRPr="00957DAD" w:rsidRDefault="00D033A1" w:rsidP="00B14A8D">
            <w:pPr>
              <w:rPr>
                <w:b/>
                <w:lang w:val="ro-MO"/>
              </w:rPr>
            </w:pPr>
            <w:r w:rsidRPr="00957DAD">
              <w:rPr>
                <w:b/>
                <w:lang w:val="ro-MO"/>
              </w:rPr>
              <w:t>neefectuat</w:t>
            </w: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efectuat</w:t>
            </w:r>
          </w:p>
        </w:tc>
        <w:tc>
          <w:tcPr>
            <w:tcW w:w="1252" w:type="dxa"/>
            <w:tcBorders>
              <w:top w:val="single" w:sz="4" w:space="0" w:color="auto"/>
              <w:left w:val="single" w:sz="4" w:space="0" w:color="auto"/>
            </w:tcBorders>
          </w:tcPr>
          <w:p w:rsidR="00D033A1" w:rsidRPr="00957DAD" w:rsidRDefault="00D033A1" w:rsidP="00B14A8D">
            <w:pPr>
              <w:rPr>
                <w:b/>
                <w:lang w:val="ro-MO"/>
              </w:rPr>
            </w:pPr>
            <w:r w:rsidRPr="00957DAD">
              <w:rPr>
                <w:b/>
                <w:lang w:val="ro-MO"/>
              </w:rPr>
              <w:t>neefectuat</w:t>
            </w: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ora</w:t>
            </w:r>
          </w:p>
        </w:tc>
        <w:tc>
          <w:tcPr>
            <w:tcW w:w="1678" w:type="dxa"/>
            <w:tcBorders>
              <w:top w:val="single" w:sz="4" w:space="0" w:color="auto"/>
              <w:left w:val="single" w:sz="4" w:space="0" w:color="auto"/>
            </w:tcBorders>
          </w:tcPr>
          <w:p w:rsidR="00D033A1" w:rsidRPr="00957DAD" w:rsidRDefault="00D033A1" w:rsidP="00B14A8D">
            <w:pPr>
              <w:jc w:val="both"/>
              <w:rPr>
                <w:b/>
                <w:lang w:val="ro-MO"/>
              </w:rPr>
            </w:pPr>
            <w:r w:rsidRPr="00957DAD">
              <w:rPr>
                <w:b/>
                <w:lang w:val="ro-MO"/>
              </w:rPr>
              <w:t>Semnătura lucrătorului Prestatorului</w:t>
            </w:r>
          </w:p>
        </w:tc>
        <w:tc>
          <w:tcPr>
            <w:tcW w:w="3763" w:type="dxa"/>
            <w:vMerge/>
          </w:tcPr>
          <w:p w:rsidR="00D033A1" w:rsidRPr="00957DAD" w:rsidRDefault="00D033A1" w:rsidP="00B14A8D">
            <w:pPr>
              <w:rPr>
                <w:b/>
                <w:lang w:val="ro-MO"/>
              </w:rPr>
            </w:pPr>
          </w:p>
        </w:tc>
      </w:tr>
      <w:tr w:rsidR="00D033A1" w:rsidTr="00B14A8D">
        <w:trPr>
          <w:trHeight w:val="156"/>
        </w:trPr>
        <w:tc>
          <w:tcPr>
            <w:tcW w:w="14503" w:type="dxa"/>
            <w:gridSpan w:val="9"/>
            <w:vAlign w:val="center"/>
          </w:tcPr>
          <w:p w:rsidR="00D033A1" w:rsidRDefault="00D033A1" w:rsidP="00B14A8D">
            <w:r w:rsidRPr="00473435">
              <w:rPr>
                <w:b/>
                <w:bCs/>
                <w:highlight w:val="cyan"/>
                <w:lang w:val="it-IT"/>
              </w:rPr>
              <w:t>ZONE</w:t>
            </w:r>
            <w:r>
              <w:rPr>
                <w:b/>
                <w:bCs/>
                <w:highlight w:val="cyan"/>
                <w:lang w:val="it-IT"/>
              </w:rPr>
              <w:t>LE</w:t>
            </w:r>
            <w:r w:rsidRPr="00473435">
              <w:rPr>
                <w:b/>
                <w:bCs/>
                <w:highlight w:val="cyan"/>
                <w:lang w:val="it-IT"/>
              </w:rPr>
              <w:t xml:space="preserve"> CU RISC SCĂZUT</w:t>
            </w:r>
          </w:p>
        </w:tc>
      </w:tr>
      <w:tr w:rsidR="00D033A1" w:rsidTr="00B14A8D">
        <w:tc>
          <w:tcPr>
            <w:tcW w:w="14503" w:type="dxa"/>
            <w:gridSpan w:val="9"/>
          </w:tcPr>
          <w:p w:rsidR="00D033A1" w:rsidRDefault="00D033A1" w:rsidP="00B14A8D">
            <w:r w:rsidRPr="00C65E5E">
              <w:rPr>
                <w:color w:val="000000"/>
              </w:rPr>
              <w:t xml:space="preserve">                                                                                    Etajul 1</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Casa-5,9m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Concediu medical-12.0m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Paza/vestiar-10,4m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C65E5E">
              <w:rPr>
                <w:color w:val="000000"/>
              </w:rPr>
              <w:t xml:space="preserve">                                                                                  ETAJUL 2</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 xml:space="preserve"> Manager-33.2m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 xml:space="preserve"> As.superioara-10.0m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Narcolog 9,0m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Călcat halate-8,6</w:t>
            </w:r>
            <w:r>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Neurolog-9,9</w:t>
            </w:r>
            <w:r>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Şefa sec.-18</w:t>
            </w:r>
            <w:r w:rsidRPr="00C65E5E">
              <w:rPr>
                <w:color w:val="000000"/>
              </w:rPr>
              <w:t>,0m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RPr="000678A9" w:rsidTr="00B14A8D">
        <w:tc>
          <w:tcPr>
            <w:tcW w:w="675" w:type="dxa"/>
          </w:tcPr>
          <w:p w:rsidR="00D033A1" w:rsidRDefault="00D033A1" w:rsidP="00B14A8D"/>
        </w:tc>
        <w:tc>
          <w:tcPr>
            <w:tcW w:w="2127" w:type="dxa"/>
          </w:tcPr>
          <w:p w:rsidR="00D033A1" w:rsidRPr="00D033A1" w:rsidRDefault="00D033A1" w:rsidP="00B14A8D">
            <w:pPr>
              <w:rPr>
                <w:color w:val="000000"/>
                <w:lang w:val="en-US"/>
              </w:rPr>
            </w:pPr>
            <w:r w:rsidRPr="00D033A1">
              <w:rPr>
                <w:color w:val="000000"/>
                <w:lang w:val="en-US"/>
              </w:rPr>
              <w:t>Cab de odihna a medicilor-18.0m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678" w:type="dxa"/>
            <w:tcBorders>
              <w:left w:val="single" w:sz="4" w:space="0" w:color="auto"/>
            </w:tcBorders>
            <w:vAlign w:val="center"/>
          </w:tcPr>
          <w:p w:rsidR="00D033A1" w:rsidRPr="00D033A1" w:rsidRDefault="00D033A1" w:rsidP="00B14A8D">
            <w:pPr>
              <w:rPr>
                <w:lang w:val="en-US"/>
              </w:rPr>
            </w:pPr>
          </w:p>
        </w:tc>
        <w:tc>
          <w:tcPr>
            <w:tcW w:w="3763" w:type="dxa"/>
          </w:tcPr>
          <w:p w:rsidR="00D033A1" w:rsidRPr="00D033A1" w:rsidRDefault="00D033A1" w:rsidP="00B14A8D">
            <w:pPr>
              <w:rPr>
                <w:lang w:val="en-US"/>
              </w:rPr>
            </w:pPr>
          </w:p>
        </w:tc>
      </w:tr>
      <w:tr w:rsidR="00D033A1" w:rsidTr="00B14A8D">
        <w:tc>
          <w:tcPr>
            <w:tcW w:w="14503" w:type="dxa"/>
            <w:gridSpan w:val="9"/>
          </w:tcPr>
          <w:p w:rsidR="00D033A1" w:rsidRDefault="00D033A1" w:rsidP="00B14A8D">
            <w:r w:rsidRPr="00D033A1">
              <w:rPr>
                <w:color w:val="000000"/>
                <w:lang w:val="en-US"/>
              </w:rPr>
              <w:t xml:space="preserve">                                                                                 </w:t>
            </w:r>
            <w:r w:rsidRPr="00C65E5E">
              <w:rPr>
                <w:color w:val="000000"/>
              </w:rPr>
              <w:t>ETAJUL 3</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Cardiolog-9,9m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Planificarea fam-10,0m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Camera infermiere-8,6m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vAlign w:val="center"/>
          </w:tcPr>
          <w:p w:rsidR="00D033A1" w:rsidRDefault="00D033A1" w:rsidP="00B14A8D">
            <w:r w:rsidRPr="00473435">
              <w:rPr>
                <w:b/>
                <w:bCs/>
                <w:highlight w:val="cyan"/>
                <w:lang w:val="pt-BR"/>
              </w:rPr>
              <w:t>ZONELE CU RISC MEDIU</w:t>
            </w:r>
            <w:r>
              <w:rPr>
                <w:b/>
                <w:bCs/>
                <w:lang w:val="pt-BR"/>
              </w:rPr>
              <w:t xml:space="preserve">  - </w:t>
            </w:r>
            <w:r w:rsidRPr="00D033A1">
              <w:rPr>
                <w:b/>
                <w:lang w:val="en-US"/>
              </w:rPr>
              <w:t xml:space="preserve">7.30-9.30 şi 13.00-15. </w:t>
            </w:r>
            <w:r w:rsidRPr="007104D0">
              <w:rPr>
                <w:b/>
              </w:rPr>
              <w:t>00</w:t>
            </w:r>
          </w:p>
        </w:tc>
      </w:tr>
      <w:tr w:rsidR="00D033A1" w:rsidTr="00B14A8D">
        <w:tc>
          <w:tcPr>
            <w:tcW w:w="14503" w:type="dxa"/>
            <w:gridSpan w:val="9"/>
          </w:tcPr>
          <w:p w:rsidR="00D033A1" w:rsidRDefault="00D033A1" w:rsidP="00B14A8D">
            <w:r w:rsidRPr="00C65E5E">
              <w:rPr>
                <w:color w:val="000000"/>
              </w:rPr>
              <w:t xml:space="preserve">                                                                                    Etajul 1</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 xml:space="preserve"> HOL-53,4  m                                                                  </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REGISTRATURA-</w:t>
            </w:r>
            <w:r w:rsidRPr="00C65E5E">
              <w:rPr>
                <w:color w:val="000000"/>
              </w:rPr>
              <w:lastRenderedPageBreak/>
              <w:t>66,3m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CCSM-210.8.</w:t>
            </w:r>
            <w:r w:rsidRPr="00C65E5E">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pPr>
              <w:rPr>
                <w:color w:val="000000"/>
              </w:rPr>
            </w:pPr>
            <w:r>
              <w:rPr>
                <w:color w:val="000000"/>
              </w:rPr>
              <w:t>CSPT-166.2</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C65E5E">
              <w:rPr>
                <w:color w:val="000000"/>
              </w:rPr>
              <w:t xml:space="preserve">                                                                                  ETAJUL 2</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Hol-17,3m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Laborator-44,5m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Triaj-16</w:t>
            </w:r>
            <w:r w:rsidRPr="00C65E5E">
              <w:rPr>
                <w:color w:val="000000"/>
              </w:rPr>
              <w:t>,8m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Med.fam-20,0m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Med.fam-20,3m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Med.fam-24,2m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Med.fam-20.4</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Coridor-126,9m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C65E5E">
              <w:rPr>
                <w:color w:val="000000"/>
              </w:rPr>
              <w:t xml:space="preserve">                                                                                    ETAJUL 3</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Endocrinolog-10,5m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ORL</w:t>
            </w:r>
            <w:r w:rsidRPr="00C65E5E">
              <w:rPr>
                <w:color w:val="000000"/>
              </w:rPr>
              <w:t>-17,9m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Neuropediatru-9,8m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Oftalmolog-23.0m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Pediatru-10,0m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Ginicolog-20,6m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Ginicolog-19,8m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Pr="00920903" w:rsidRDefault="00D033A1" w:rsidP="00B14A8D">
            <w:pPr>
              <w:rPr>
                <w:lang w:val="en-US"/>
              </w:rPr>
            </w:pPr>
          </w:p>
        </w:tc>
      </w:tr>
      <w:tr w:rsidR="00D033A1" w:rsidTr="00B14A8D">
        <w:trPr>
          <w:trHeight w:val="344"/>
        </w:trPr>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Sterilizarea instr.-10,1m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pPr>
              <w:jc w:val="both"/>
            </w:pP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Antreu-17,8m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Coridor-134,8m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Scările-64,4m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vAlign w:val="center"/>
          </w:tcPr>
          <w:p w:rsidR="00D033A1" w:rsidRDefault="00D033A1" w:rsidP="00B14A8D">
            <w:r w:rsidRPr="00473435">
              <w:rPr>
                <w:b/>
                <w:bCs/>
                <w:highlight w:val="cyan"/>
                <w:lang w:val="it-IT"/>
              </w:rPr>
              <w:t>ZONELE CU RISC ÎNALT</w:t>
            </w:r>
            <w:r>
              <w:rPr>
                <w:b/>
                <w:bCs/>
                <w:lang w:val="it-IT"/>
              </w:rPr>
              <w:t xml:space="preserve">        </w:t>
            </w:r>
            <w:r w:rsidRPr="007104D0">
              <w:rPr>
                <w:b/>
              </w:rPr>
              <w:t>07.30-9.30 ; 12.30-14.30; 16.30-18-30</w:t>
            </w:r>
          </w:p>
        </w:tc>
      </w:tr>
      <w:tr w:rsidR="00D033A1" w:rsidTr="00B14A8D">
        <w:tc>
          <w:tcPr>
            <w:tcW w:w="14503" w:type="dxa"/>
            <w:gridSpan w:val="9"/>
          </w:tcPr>
          <w:p w:rsidR="00D033A1" w:rsidRDefault="00D033A1" w:rsidP="00B14A8D">
            <w:r w:rsidRPr="00C65E5E">
              <w:rPr>
                <w:color w:val="000000"/>
              </w:rPr>
              <w:t>Etajul 1</w:t>
            </w:r>
          </w:p>
        </w:tc>
      </w:tr>
      <w:tr w:rsidR="00D033A1" w:rsidTr="00B14A8D">
        <w:tc>
          <w:tcPr>
            <w:tcW w:w="675" w:type="dxa"/>
          </w:tcPr>
          <w:p w:rsidR="00D033A1" w:rsidRDefault="00D033A1" w:rsidP="00B14A8D"/>
        </w:tc>
        <w:tc>
          <w:tcPr>
            <w:tcW w:w="2127" w:type="dxa"/>
          </w:tcPr>
          <w:p w:rsidR="00D033A1" w:rsidRPr="00E25386" w:rsidRDefault="00D033A1" w:rsidP="00B14A8D">
            <w:pPr>
              <w:rPr>
                <w:color w:val="000000"/>
              </w:rPr>
            </w:pPr>
            <w:r w:rsidRPr="00E25386">
              <w:rPr>
                <w:color w:val="000000"/>
              </w:rPr>
              <w:t>Scările la întrare-59,8 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C65E5E">
              <w:rPr>
                <w:color w:val="000000"/>
              </w:rPr>
              <w:t xml:space="preserve">                                                                                  ETAJUL 2</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CSPT-20m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14503" w:type="dxa"/>
            <w:gridSpan w:val="9"/>
          </w:tcPr>
          <w:p w:rsidR="00D033A1" w:rsidRDefault="00D033A1" w:rsidP="00B14A8D">
            <w:r w:rsidRPr="00C65E5E">
              <w:rPr>
                <w:color w:val="000000"/>
              </w:rPr>
              <w:t xml:space="preserve">                                                                                    ETAJUL 3</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St.zi-34,6m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Proceduri-17,1m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Imunoprofilaxia-13,5m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Grupuri Sanitare – 94.5</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tcPr>
          <w:p w:rsidR="00D033A1" w:rsidRDefault="00D033A1" w:rsidP="00B14A8D"/>
        </w:tc>
      </w:tr>
    </w:tbl>
    <w:p w:rsidR="00D033A1" w:rsidRDefault="00D033A1" w:rsidP="00D033A1">
      <w:pPr>
        <w:rPr>
          <w:lang w:val="ro-MO"/>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D033A1" w:rsidTr="00D033A1">
        <w:trPr>
          <w:trHeight w:val="987"/>
        </w:trPr>
        <w:tc>
          <w:tcPr>
            <w:tcW w:w="7005" w:type="dxa"/>
          </w:tcPr>
          <w:p w:rsidR="00D033A1" w:rsidRDefault="00D033A1" w:rsidP="00B14A8D">
            <w:pPr>
              <w:ind w:left="171"/>
              <w:rPr>
                <w:b/>
                <w:lang w:val="it-IT"/>
              </w:rPr>
            </w:pPr>
            <w:r>
              <w:rPr>
                <w:lang w:val="ro-MO"/>
              </w:rPr>
              <w:lastRenderedPageBreak/>
              <w:br w:type="page"/>
            </w:r>
            <w:r>
              <w:rPr>
                <w:lang w:val="ro-MO"/>
              </w:rPr>
              <w:br w:type="page"/>
            </w:r>
            <w:r>
              <w:rPr>
                <w:b/>
                <w:lang w:val="it-IT"/>
              </w:rPr>
              <w:t xml:space="preserve">Faptele relatate în prezentul registru sunt confirmate de către reprezentantul Beneficiarului </w:t>
            </w:r>
          </w:p>
          <w:p w:rsidR="00D033A1" w:rsidRDefault="00D033A1" w:rsidP="00B14A8D">
            <w:pPr>
              <w:rPr>
                <w:b/>
                <w:lang w:val="it-IT"/>
              </w:rPr>
            </w:pPr>
            <w:r>
              <w:rPr>
                <w:b/>
                <w:lang w:val="it-IT"/>
              </w:rPr>
              <w:t>_______________________/ _____________________</w:t>
            </w:r>
          </w:p>
          <w:p w:rsidR="00D033A1" w:rsidRDefault="00D033A1" w:rsidP="00B14A8D">
            <w:r>
              <w:rPr>
                <w:b/>
                <w:lang w:val="it-IT"/>
              </w:rPr>
              <w:t xml:space="preserve"> </w:t>
            </w:r>
          </w:p>
        </w:tc>
        <w:tc>
          <w:tcPr>
            <w:tcW w:w="7170" w:type="dxa"/>
          </w:tcPr>
          <w:p w:rsidR="00D033A1" w:rsidRDefault="00D033A1" w:rsidP="00B14A8D">
            <w:pPr>
              <w:rPr>
                <w:b/>
                <w:lang w:val="it-IT"/>
              </w:rPr>
            </w:pPr>
            <w:r>
              <w:rPr>
                <w:b/>
                <w:lang w:val="it-IT"/>
              </w:rPr>
              <w:t xml:space="preserve">Faptele relatate în prezentul registru sunt confirmate de către reprezentantul Prestatorului </w:t>
            </w:r>
          </w:p>
          <w:p w:rsidR="00D033A1" w:rsidRDefault="00D033A1" w:rsidP="00B14A8D">
            <w:pPr>
              <w:rPr>
                <w:b/>
                <w:lang w:val="it-IT"/>
              </w:rPr>
            </w:pPr>
            <w:r>
              <w:rPr>
                <w:b/>
                <w:lang w:val="it-IT"/>
              </w:rPr>
              <w:t>_______________________/ _____________________</w:t>
            </w:r>
          </w:p>
          <w:p w:rsidR="00D033A1" w:rsidRDefault="00D033A1" w:rsidP="00B14A8D">
            <w:pPr>
              <w:jc w:val="both"/>
            </w:pPr>
          </w:p>
        </w:tc>
      </w:tr>
    </w:tbl>
    <w:p w:rsidR="00D033A1" w:rsidRDefault="00D033A1" w:rsidP="00D033A1">
      <w:pPr>
        <w:jc w:val="center"/>
        <w:rPr>
          <w:b/>
          <w:lang w:val="it-IT"/>
        </w:rPr>
      </w:pPr>
      <w:r>
        <w:rPr>
          <w:b/>
          <w:lang w:val="it-IT"/>
        </w:rPr>
        <w:t>Registru zilnic</w:t>
      </w:r>
    </w:p>
    <w:p w:rsidR="00D033A1" w:rsidRPr="001A2937" w:rsidRDefault="00D033A1" w:rsidP="00D033A1">
      <w:pPr>
        <w:jc w:val="center"/>
        <w:rPr>
          <w:b/>
          <w:lang w:val="it-IT"/>
        </w:rPr>
      </w:pPr>
      <w:r w:rsidRPr="001A2937">
        <w:rPr>
          <w:b/>
          <w:lang w:val="it-IT"/>
        </w:rPr>
        <w:t>de evidență a lucrătorilor Prestatorului care au prestat serviciile de curațenie în incinta IMSP AMT Buiucani</w:t>
      </w:r>
    </w:p>
    <w:p w:rsidR="00D033A1" w:rsidRPr="001A2937" w:rsidRDefault="00D033A1" w:rsidP="00D033A1">
      <w:pPr>
        <w:jc w:val="center"/>
        <w:rPr>
          <w:b/>
        </w:rPr>
      </w:pPr>
      <w:r w:rsidRPr="001A2937">
        <w:rPr>
          <w:b/>
          <w:lang w:val="it-IT"/>
        </w:rPr>
        <w:t xml:space="preserve">Subdiviziunea </w:t>
      </w:r>
      <w:r>
        <w:rPr>
          <w:b/>
          <w:lang w:val="it-IT"/>
        </w:rPr>
        <w:t>CMF 4</w:t>
      </w:r>
    </w:p>
    <w:p w:rsidR="00D033A1" w:rsidRDefault="00D033A1" w:rsidP="00D033A1">
      <w:pPr>
        <w:jc w:val="center"/>
        <w:rPr>
          <w:b/>
        </w:rPr>
      </w:pPr>
      <w:r>
        <w:rPr>
          <w:b/>
        </w:rPr>
        <w:t>L</w:t>
      </w:r>
      <w:r w:rsidRPr="001A2937">
        <w:rPr>
          <w:b/>
        </w:rPr>
        <w:t>una ______________</w:t>
      </w:r>
    </w:p>
    <w:p w:rsidR="00D033A1" w:rsidRPr="001A2937" w:rsidRDefault="00D033A1" w:rsidP="00D033A1">
      <w:pP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488"/>
        <w:gridCol w:w="1438"/>
        <w:gridCol w:w="1648"/>
        <w:gridCol w:w="1680"/>
        <w:gridCol w:w="1684"/>
        <w:gridCol w:w="3763"/>
      </w:tblGrid>
      <w:tr w:rsidR="00D033A1" w:rsidRPr="00697490" w:rsidTr="00B14A8D">
        <w:trPr>
          <w:trHeight w:val="484"/>
        </w:trPr>
        <w:tc>
          <w:tcPr>
            <w:tcW w:w="675" w:type="dxa"/>
            <w:vMerge w:val="restart"/>
          </w:tcPr>
          <w:p w:rsidR="00D033A1" w:rsidRPr="00957DAD" w:rsidRDefault="00D033A1" w:rsidP="00B14A8D">
            <w:pPr>
              <w:rPr>
                <w:b/>
              </w:rPr>
            </w:pPr>
            <w:r w:rsidRPr="00957DAD">
              <w:rPr>
                <w:b/>
              </w:rPr>
              <w:t>Nr de ordine</w:t>
            </w:r>
          </w:p>
        </w:tc>
        <w:tc>
          <w:tcPr>
            <w:tcW w:w="2127" w:type="dxa"/>
            <w:vMerge w:val="restart"/>
          </w:tcPr>
          <w:p w:rsidR="00D033A1" w:rsidRPr="00957DAD" w:rsidRDefault="00D033A1" w:rsidP="00B14A8D">
            <w:pPr>
              <w:rPr>
                <w:b/>
              </w:rPr>
            </w:pPr>
            <w:r w:rsidRPr="00957DAD">
              <w:rPr>
                <w:b/>
              </w:rPr>
              <w:t>Numele prenumele</w:t>
            </w:r>
          </w:p>
          <w:p w:rsidR="00D033A1" w:rsidRPr="00957DAD" w:rsidRDefault="00D033A1" w:rsidP="00B14A8D">
            <w:pPr>
              <w:rPr>
                <w:b/>
              </w:rPr>
            </w:pPr>
            <w:r w:rsidRPr="00957DAD">
              <w:rPr>
                <w:b/>
              </w:rPr>
              <w:t xml:space="preserve">lucrătorilor Prestatorului  </w:t>
            </w:r>
          </w:p>
        </w:tc>
        <w:tc>
          <w:tcPr>
            <w:tcW w:w="1488" w:type="dxa"/>
            <w:vMerge w:val="restart"/>
          </w:tcPr>
          <w:p w:rsidR="00D033A1" w:rsidRPr="00957DAD" w:rsidRDefault="00D033A1" w:rsidP="00B14A8D">
            <w:pPr>
              <w:rPr>
                <w:b/>
              </w:rPr>
            </w:pPr>
            <w:r w:rsidRPr="00957DAD">
              <w:rPr>
                <w:b/>
              </w:rPr>
              <w:t xml:space="preserve">Data prestării serviciului </w:t>
            </w:r>
          </w:p>
        </w:tc>
        <w:tc>
          <w:tcPr>
            <w:tcW w:w="3086" w:type="dxa"/>
            <w:gridSpan w:val="2"/>
            <w:tcBorders>
              <w:bottom w:val="single" w:sz="4" w:space="0" w:color="auto"/>
            </w:tcBorders>
          </w:tcPr>
          <w:p w:rsidR="00D033A1" w:rsidRPr="00957DAD" w:rsidRDefault="00D033A1" w:rsidP="00B14A8D">
            <w:pPr>
              <w:rPr>
                <w:b/>
                <w:lang w:val="ro-MO"/>
              </w:rPr>
            </w:pPr>
            <w:r w:rsidRPr="00957DAD">
              <w:rPr>
                <w:b/>
                <w:lang w:val="ro-MO"/>
              </w:rPr>
              <w:t xml:space="preserve">Confirmarea începerii prestării serviciilor de curățenie  </w:t>
            </w:r>
          </w:p>
        </w:tc>
        <w:tc>
          <w:tcPr>
            <w:tcW w:w="3364" w:type="dxa"/>
            <w:gridSpan w:val="2"/>
            <w:tcBorders>
              <w:bottom w:val="single" w:sz="4" w:space="0" w:color="auto"/>
            </w:tcBorders>
          </w:tcPr>
          <w:p w:rsidR="00D033A1" w:rsidRPr="00957DAD" w:rsidRDefault="00D033A1" w:rsidP="00B14A8D">
            <w:pPr>
              <w:rPr>
                <w:b/>
              </w:rPr>
            </w:pPr>
            <w:r w:rsidRPr="00957DAD">
              <w:rPr>
                <w:b/>
              </w:rPr>
              <w:t>Confirmarea finisării prestării serviciilor</w:t>
            </w:r>
          </w:p>
        </w:tc>
        <w:tc>
          <w:tcPr>
            <w:tcW w:w="3763" w:type="dxa"/>
            <w:vMerge w:val="restart"/>
          </w:tcPr>
          <w:p w:rsidR="00D033A1" w:rsidRPr="00957DAD" w:rsidRDefault="00D033A1" w:rsidP="00B14A8D">
            <w:pPr>
              <w:rPr>
                <w:b/>
              </w:rPr>
            </w:pPr>
            <w:r w:rsidRPr="00957DAD">
              <w:rPr>
                <w:b/>
              </w:rPr>
              <w:t>Alte Mențiuni</w:t>
            </w:r>
          </w:p>
        </w:tc>
      </w:tr>
      <w:tr w:rsidR="00D033A1" w:rsidRPr="00697490" w:rsidTr="00B14A8D">
        <w:trPr>
          <w:trHeight w:val="753"/>
        </w:trPr>
        <w:tc>
          <w:tcPr>
            <w:tcW w:w="675" w:type="dxa"/>
            <w:vMerge/>
          </w:tcPr>
          <w:p w:rsidR="00D033A1" w:rsidRPr="00957DAD" w:rsidRDefault="00D033A1" w:rsidP="00B14A8D">
            <w:pPr>
              <w:rPr>
                <w:b/>
              </w:rPr>
            </w:pPr>
          </w:p>
        </w:tc>
        <w:tc>
          <w:tcPr>
            <w:tcW w:w="2127" w:type="dxa"/>
            <w:vMerge/>
          </w:tcPr>
          <w:p w:rsidR="00D033A1" w:rsidRPr="00957DAD" w:rsidRDefault="00D033A1" w:rsidP="00B14A8D">
            <w:pPr>
              <w:rPr>
                <w:b/>
              </w:rPr>
            </w:pPr>
          </w:p>
        </w:tc>
        <w:tc>
          <w:tcPr>
            <w:tcW w:w="1488" w:type="dxa"/>
            <w:vMerge/>
          </w:tcPr>
          <w:p w:rsidR="00D033A1" w:rsidRPr="00957DAD" w:rsidRDefault="00D033A1" w:rsidP="00B14A8D">
            <w:pPr>
              <w:rPr>
                <w:b/>
              </w:rPr>
            </w:pPr>
          </w:p>
        </w:tc>
        <w:tc>
          <w:tcPr>
            <w:tcW w:w="1438" w:type="dxa"/>
            <w:tcBorders>
              <w:top w:val="single" w:sz="4" w:space="0" w:color="auto"/>
              <w:right w:val="single" w:sz="4" w:space="0" w:color="auto"/>
            </w:tcBorders>
          </w:tcPr>
          <w:p w:rsidR="00D033A1" w:rsidRPr="00957DAD" w:rsidRDefault="00D033A1" w:rsidP="00B14A8D">
            <w:pPr>
              <w:rPr>
                <w:b/>
              </w:rPr>
            </w:pPr>
            <w:r w:rsidRPr="00957DAD">
              <w:rPr>
                <w:b/>
              </w:rPr>
              <w:t>ora</w:t>
            </w:r>
          </w:p>
        </w:tc>
        <w:tc>
          <w:tcPr>
            <w:tcW w:w="1648" w:type="dxa"/>
            <w:tcBorders>
              <w:top w:val="single" w:sz="4" w:space="0" w:color="auto"/>
              <w:left w:val="single" w:sz="4" w:space="0" w:color="auto"/>
            </w:tcBorders>
          </w:tcPr>
          <w:p w:rsidR="00D033A1" w:rsidRPr="00957DAD" w:rsidRDefault="00D033A1" w:rsidP="00B14A8D">
            <w:pPr>
              <w:rPr>
                <w:b/>
              </w:rPr>
            </w:pPr>
            <w:r w:rsidRPr="00957DAD">
              <w:rPr>
                <w:b/>
              </w:rPr>
              <w:t>Semnătura lucrătorului Prestatorului</w:t>
            </w:r>
          </w:p>
        </w:tc>
        <w:tc>
          <w:tcPr>
            <w:tcW w:w="1680" w:type="dxa"/>
            <w:tcBorders>
              <w:top w:val="single" w:sz="4" w:space="0" w:color="auto"/>
              <w:right w:val="single" w:sz="4" w:space="0" w:color="auto"/>
            </w:tcBorders>
          </w:tcPr>
          <w:p w:rsidR="00D033A1" w:rsidRPr="00957DAD" w:rsidRDefault="00D033A1" w:rsidP="00B14A8D">
            <w:pPr>
              <w:rPr>
                <w:b/>
              </w:rPr>
            </w:pPr>
            <w:r w:rsidRPr="00957DAD">
              <w:rPr>
                <w:b/>
              </w:rPr>
              <w:t>ora</w:t>
            </w:r>
          </w:p>
        </w:tc>
        <w:tc>
          <w:tcPr>
            <w:tcW w:w="1684" w:type="dxa"/>
            <w:tcBorders>
              <w:top w:val="single" w:sz="4" w:space="0" w:color="auto"/>
              <w:left w:val="single" w:sz="4" w:space="0" w:color="auto"/>
            </w:tcBorders>
          </w:tcPr>
          <w:p w:rsidR="00D033A1" w:rsidRPr="00957DAD" w:rsidRDefault="00D033A1" w:rsidP="00B14A8D">
            <w:pPr>
              <w:rPr>
                <w:b/>
              </w:rPr>
            </w:pPr>
            <w:r w:rsidRPr="00957DAD">
              <w:rPr>
                <w:b/>
              </w:rPr>
              <w:t>Semnătura lucrătorului Prestatorului</w:t>
            </w:r>
          </w:p>
        </w:tc>
        <w:tc>
          <w:tcPr>
            <w:tcW w:w="3763" w:type="dxa"/>
            <w:vMerge/>
          </w:tcPr>
          <w:p w:rsidR="00D033A1" w:rsidRPr="00957DAD" w:rsidRDefault="00D033A1" w:rsidP="00B14A8D">
            <w:pPr>
              <w:rPr>
                <w:b/>
              </w:rPr>
            </w:pPr>
          </w:p>
        </w:tc>
      </w:tr>
      <w:tr w:rsidR="00D033A1" w:rsidTr="00B14A8D">
        <w:tc>
          <w:tcPr>
            <w:tcW w:w="675" w:type="dxa"/>
          </w:tcPr>
          <w:p w:rsidR="00D033A1" w:rsidRPr="00957DAD" w:rsidRDefault="00D033A1" w:rsidP="00B14A8D">
            <w:r w:rsidRPr="00957DAD">
              <w:t>1</w:t>
            </w:r>
          </w:p>
        </w:tc>
        <w:tc>
          <w:tcPr>
            <w:tcW w:w="2127" w:type="dxa"/>
          </w:tcPr>
          <w:p w:rsidR="00D033A1" w:rsidRPr="00957DAD" w:rsidRDefault="00D033A1" w:rsidP="00B14A8D"/>
        </w:tc>
        <w:tc>
          <w:tcPr>
            <w:tcW w:w="1488" w:type="dxa"/>
          </w:tcPr>
          <w:p w:rsidR="00D033A1" w:rsidRPr="00957DAD" w:rsidRDefault="00D033A1" w:rsidP="00B14A8D"/>
        </w:tc>
        <w:tc>
          <w:tcPr>
            <w:tcW w:w="1438" w:type="dxa"/>
            <w:tcBorders>
              <w:right w:val="single" w:sz="4" w:space="0" w:color="auto"/>
            </w:tcBorders>
          </w:tcPr>
          <w:p w:rsidR="00D033A1" w:rsidRPr="00957DAD" w:rsidRDefault="00D033A1" w:rsidP="00B14A8D"/>
        </w:tc>
        <w:tc>
          <w:tcPr>
            <w:tcW w:w="1648" w:type="dxa"/>
            <w:tcBorders>
              <w:left w:val="single" w:sz="4" w:space="0" w:color="auto"/>
            </w:tcBorders>
          </w:tcPr>
          <w:p w:rsidR="00D033A1" w:rsidRPr="00957DAD" w:rsidRDefault="00D033A1" w:rsidP="00B14A8D"/>
        </w:tc>
        <w:tc>
          <w:tcPr>
            <w:tcW w:w="1680" w:type="dxa"/>
            <w:tcBorders>
              <w:right w:val="single" w:sz="4" w:space="0" w:color="auto"/>
            </w:tcBorders>
          </w:tcPr>
          <w:p w:rsidR="00D033A1" w:rsidRPr="00957DAD" w:rsidRDefault="00D033A1" w:rsidP="00B14A8D"/>
        </w:tc>
        <w:tc>
          <w:tcPr>
            <w:tcW w:w="1684" w:type="dxa"/>
            <w:tcBorders>
              <w:left w:val="single" w:sz="4" w:space="0" w:color="auto"/>
            </w:tcBorders>
          </w:tcPr>
          <w:p w:rsidR="00D033A1" w:rsidRPr="00957DAD" w:rsidRDefault="00D033A1" w:rsidP="00B14A8D"/>
        </w:tc>
        <w:tc>
          <w:tcPr>
            <w:tcW w:w="3763" w:type="dxa"/>
          </w:tcPr>
          <w:p w:rsidR="00D033A1" w:rsidRPr="00957DAD" w:rsidRDefault="00D033A1" w:rsidP="00B14A8D">
            <w:r w:rsidRPr="00957DAD">
              <w:t xml:space="preserve"> </w:t>
            </w: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bl>
    <w:p w:rsidR="00D033A1" w:rsidRDefault="00D033A1" w:rsidP="00D033A1">
      <w:pPr>
        <w:spacing w:after="160" w:line="259" w:lineRule="auto"/>
        <w:rPr>
          <w:b/>
          <w:sz w:val="24"/>
          <w:szCs w:val="24"/>
          <w:lang w:val="ro-RO"/>
        </w:rPr>
      </w:pPr>
    </w:p>
    <w:p w:rsidR="00D033A1" w:rsidRDefault="00D033A1">
      <w:pPr>
        <w:spacing w:after="160" w:line="259" w:lineRule="auto"/>
        <w:rPr>
          <w:b/>
          <w:sz w:val="24"/>
          <w:szCs w:val="24"/>
          <w:lang w:val="ro-RO"/>
        </w:rPr>
      </w:pPr>
      <w:r>
        <w:rPr>
          <w:b/>
          <w:sz w:val="24"/>
          <w:szCs w:val="24"/>
          <w:lang w:val="ro-RO"/>
        </w:rPr>
        <w:br w:type="page"/>
      </w: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D033A1" w:rsidTr="00D033A1">
        <w:trPr>
          <w:trHeight w:val="841"/>
        </w:trPr>
        <w:tc>
          <w:tcPr>
            <w:tcW w:w="7005" w:type="dxa"/>
          </w:tcPr>
          <w:p w:rsidR="00D033A1" w:rsidRDefault="00D033A1" w:rsidP="00B14A8D">
            <w:pPr>
              <w:rPr>
                <w:b/>
                <w:lang w:val="it-IT"/>
              </w:rPr>
            </w:pPr>
            <w:r>
              <w:rPr>
                <w:b/>
                <w:lang w:val="it-IT"/>
              </w:rPr>
              <w:lastRenderedPageBreak/>
              <w:t xml:space="preserve">Faptele relatate în prezentul registru sunt confirmate de către reprezentantul Beneficiarului </w:t>
            </w:r>
          </w:p>
          <w:p w:rsidR="00D033A1" w:rsidRDefault="00D033A1" w:rsidP="00B14A8D">
            <w:pPr>
              <w:rPr>
                <w:b/>
                <w:lang w:val="it-IT"/>
              </w:rPr>
            </w:pPr>
            <w:r>
              <w:rPr>
                <w:b/>
                <w:lang w:val="it-IT"/>
              </w:rPr>
              <w:t>_______________________/ _____________________</w:t>
            </w:r>
          </w:p>
          <w:p w:rsidR="00D033A1" w:rsidRDefault="00D033A1" w:rsidP="00B14A8D">
            <w:r>
              <w:rPr>
                <w:b/>
                <w:lang w:val="it-IT"/>
              </w:rPr>
              <w:t xml:space="preserve"> </w:t>
            </w:r>
          </w:p>
        </w:tc>
        <w:tc>
          <w:tcPr>
            <w:tcW w:w="7170" w:type="dxa"/>
          </w:tcPr>
          <w:p w:rsidR="00D033A1" w:rsidRDefault="00D033A1" w:rsidP="00B14A8D">
            <w:pPr>
              <w:rPr>
                <w:b/>
                <w:lang w:val="it-IT"/>
              </w:rPr>
            </w:pPr>
            <w:r>
              <w:rPr>
                <w:b/>
                <w:lang w:val="it-IT"/>
              </w:rPr>
              <w:t xml:space="preserve">Faptele relatate în prezentul registru sunt confirmate de către reprezentantul Prestatorului </w:t>
            </w:r>
          </w:p>
          <w:p w:rsidR="00D033A1" w:rsidRDefault="00D033A1" w:rsidP="00B14A8D">
            <w:pPr>
              <w:rPr>
                <w:b/>
                <w:lang w:val="it-IT"/>
              </w:rPr>
            </w:pPr>
            <w:r>
              <w:rPr>
                <w:b/>
                <w:lang w:val="it-IT"/>
              </w:rPr>
              <w:t>_______________________/ _____________________</w:t>
            </w:r>
          </w:p>
          <w:p w:rsidR="00D033A1" w:rsidRPr="00A10EB9" w:rsidRDefault="00D033A1" w:rsidP="00B14A8D">
            <w:pPr>
              <w:rPr>
                <w:lang w:val="en-US"/>
              </w:rPr>
            </w:pPr>
          </w:p>
        </w:tc>
      </w:tr>
    </w:tbl>
    <w:p w:rsidR="00D033A1" w:rsidRDefault="00D033A1" w:rsidP="00D033A1">
      <w:pPr>
        <w:jc w:val="center"/>
        <w:rPr>
          <w:color w:val="FF0000"/>
          <w:lang w:val="it-IT"/>
        </w:rPr>
      </w:pPr>
      <w:r>
        <w:rPr>
          <w:color w:val="FF0000"/>
          <w:lang w:val="it-IT"/>
        </w:rPr>
        <w:t>Act zilnic</w:t>
      </w:r>
    </w:p>
    <w:p w:rsidR="00D033A1" w:rsidRPr="001A2937" w:rsidRDefault="00D033A1" w:rsidP="00D033A1">
      <w:pPr>
        <w:jc w:val="center"/>
        <w:rPr>
          <w:b/>
          <w:lang w:val="it-IT"/>
        </w:rPr>
      </w:pPr>
      <w:r>
        <w:rPr>
          <w:color w:val="FF0000"/>
          <w:lang w:val="it-IT"/>
        </w:rPr>
        <w:t>de monitorizare a serviciilor de curățenie  efectuate în cadrul IMSP AMT Buiucani</w:t>
      </w:r>
    </w:p>
    <w:p w:rsidR="00D033A1" w:rsidRPr="001A2937" w:rsidRDefault="00D033A1" w:rsidP="00D033A1">
      <w:pPr>
        <w:jc w:val="center"/>
        <w:rPr>
          <w:b/>
        </w:rPr>
      </w:pPr>
      <w:r w:rsidRPr="001A2937">
        <w:rPr>
          <w:b/>
          <w:lang w:val="it-IT"/>
        </w:rPr>
        <w:t xml:space="preserve">Subdiviziunea </w:t>
      </w:r>
      <w:r>
        <w:rPr>
          <w:b/>
          <w:lang w:val="it-IT"/>
        </w:rPr>
        <w:t>CMF 5,</w:t>
      </w:r>
    </w:p>
    <w:p w:rsidR="00D033A1" w:rsidRDefault="00D033A1" w:rsidP="00D033A1">
      <w:pPr>
        <w:jc w:val="center"/>
        <w:rPr>
          <w:b/>
        </w:rPr>
      </w:pPr>
      <w:r>
        <w:rPr>
          <w:b/>
        </w:rPr>
        <w:t>L</w:t>
      </w:r>
      <w:r w:rsidRPr="001A2937">
        <w:rPr>
          <w:b/>
        </w:rPr>
        <w:t>una ______________</w:t>
      </w:r>
    </w:p>
    <w:p w:rsidR="00D033A1" w:rsidRPr="001A2937" w:rsidRDefault="00D033A1" w:rsidP="00D033A1">
      <w:pPr>
        <w:jc w:val="center"/>
        <w:rPr>
          <w:b/>
        </w:rPr>
      </w:pPr>
      <w:r>
        <w:rPr>
          <w:b/>
        </w:rPr>
        <w:t>Data______________________</w:t>
      </w:r>
    </w:p>
    <w:p w:rsidR="00D033A1" w:rsidRPr="00A10EB9" w:rsidRDefault="00D033A1" w:rsidP="00D033A1">
      <w:pPr>
        <w:jc w:val="center"/>
        <w:rPr>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252"/>
        <w:gridCol w:w="1252"/>
        <w:gridCol w:w="1252"/>
        <w:gridCol w:w="1252"/>
        <w:gridCol w:w="1252"/>
        <w:gridCol w:w="1678"/>
        <w:gridCol w:w="425"/>
        <w:gridCol w:w="3338"/>
      </w:tblGrid>
      <w:tr w:rsidR="00D033A1" w:rsidRPr="00957DAD" w:rsidTr="00D033A1">
        <w:trPr>
          <w:trHeight w:val="541"/>
        </w:trPr>
        <w:tc>
          <w:tcPr>
            <w:tcW w:w="675" w:type="dxa"/>
            <w:vMerge w:val="restart"/>
          </w:tcPr>
          <w:p w:rsidR="00D033A1" w:rsidRPr="00957DAD" w:rsidRDefault="00D033A1" w:rsidP="00B14A8D">
            <w:pPr>
              <w:rPr>
                <w:b/>
                <w:lang w:val="ro-MO"/>
              </w:rPr>
            </w:pPr>
            <w:r w:rsidRPr="00957DAD">
              <w:rPr>
                <w:b/>
                <w:lang w:val="ro-MO"/>
              </w:rPr>
              <w:t>Nr de ordine</w:t>
            </w:r>
          </w:p>
        </w:tc>
        <w:tc>
          <w:tcPr>
            <w:tcW w:w="2127" w:type="dxa"/>
            <w:vMerge w:val="restart"/>
          </w:tcPr>
          <w:p w:rsidR="00D033A1" w:rsidRPr="00957DAD" w:rsidRDefault="00D033A1" w:rsidP="00B14A8D">
            <w:pPr>
              <w:rPr>
                <w:b/>
                <w:lang w:val="ro-MO"/>
              </w:rPr>
            </w:pPr>
            <w:r w:rsidRPr="00957DAD">
              <w:rPr>
                <w:b/>
                <w:lang w:val="ro-MO"/>
              </w:rPr>
              <w:t xml:space="preserve"> Denumirea obiectului curățeniei</w:t>
            </w:r>
          </w:p>
        </w:tc>
        <w:tc>
          <w:tcPr>
            <w:tcW w:w="2504" w:type="dxa"/>
            <w:gridSpan w:val="2"/>
            <w:tcBorders>
              <w:bottom w:val="single" w:sz="4" w:space="0" w:color="auto"/>
            </w:tcBorders>
          </w:tcPr>
          <w:p w:rsidR="00D033A1" w:rsidRPr="00957DAD" w:rsidRDefault="00D033A1" w:rsidP="00B14A8D">
            <w:pPr>
              <w:rPr>
                <w:b/>
                <w:lang w:val="ro-MO"/>
              </w:rPr>
            </w:pPr>
            <w:r w:rsidRPr="00957DAD">
              <w:rPr>
                <w:b/>
                <w:lang w:val="ro-MO"/>
              </w:rPr>
              <w:t xml:space="preserve">Mențiuni despre prestarea serviciilor(semnat) ora </w:t>
            </w:r>
          </w:p>
        </w:tc>
        <w:tc>
          <w:tcPr>
            <w:tcW w:w="2504" w:type="dxa"/>
            <w:gridSpan w:val="2"/>
            <w:tcBorders>
              <w:bottom w:val="single" w:sz="4" w:space="0" w:color="auto"/>
            </w:tcBorders>
          </w:tcPr>
          <w:p w:rsidR="00D033A1" w:rsidRPr="00957DAD" w:rsidRDefault="00D033A1" w:rsidP="00B14A8D">
            <w:pPr>
              <w:rPr>
                <w:b/>
                <w:lang w:val="ro-MO"/>
              </w:rPr>
            </w:pPr>
            <w:r w:rsidRPr="00957DAD">
              <w:rPr>
                <w:b/>
                <w:lang w:val="ro-MO"/>
              </w:rPr>
              <w:t>Mențiuni despre prestarea serviciilor</w:t>
            </w:r>
            <w:r>
              <w:rPr>
                <w:b/>
                <w:lang w:val="ro-MO"/>
              </w:rPr>
              <w:t xml:space="preserve">  </w:t>
            </w:r>
            <w:r w:rsidRPr="00957DAD">
              <w:rPr>
                <w:b/>
                <w:lang w:val="ro-MO"/>
              </w:rPr>
              <w:t xml:space="preserve">(semnat) ora </w:t>
            </w:r>
          </w:p>
        </w:tc>
        <w:tc>
          <w:tcPr>
            <w:tcW w:w="3355" w:type="dxa"/>
            <w:gridSpan w:val="3"/>
            <w:tcBorders>
              <w:bottom w:val="single" w:sz="4" w:space="0" w:color="auto"/>
            </w:tcBorders>
          </w:tcPr>
          <w:p w:rsidR="00D033A1" w:rsidRPr="00957DAD" w:rsidRDefault="00D033A1" w:rsidP="00B14A8D">
            <w:pPr>
              <w:rPr>
                <w:b/>
                <w:lang w:val="ro-MO"/>
              </w:rPr>
            </w:pPr>
            <w:r w:rsidRPr="00957DAD">
              <w:rPr>
                <w:b/>
                <w:lang w:val="ro-MO"/>
              </w:rPr>
              <w:t xml:space="preserve">Mențiuni despre prestarea serviciilor (semnat) ora </w:t>
            </w:r>
          </w:p>
        </w:tc>
        <w:tc>
          <w:tcPr>
            <w:tcW w:w="3338" w:type="dxa"/>
            <w:vMerge w:val="restart"/>
          </w:tcPr>
          <w:p w:rsidR="00D033A1" w:rsidRPr="00957DAD" w:rsidRDefault="00D033A1" w:rsidP="00B14A8D">
            <w:pPr>
              <w:rPr>
                <w:b/>
                <w:lang w:val="ro-MO"/>
              </w:rPr>
            </w:pPr>
            <w:r w:rsidRPr="00957DAD">
              <w:rPr>
                <w:b/>
                <w:lang w:val="ro-MO"/>
              </w:rPr>
              <w:t>Alte Mențiuni</w:t>
            </w:r>
          </w:p>
        </w:tc>
      </w:tr>
      <w:tr w:rsidR="00D033A1" w:rsidRPr="00957DAD" w:rsidTr="00D033A1">
        <w:trPr>
          <w:trHeight w:val="325"/>
        </w:trPr>
        <w:tc>
          <w:tcPr>
            <w:tcW w:w="675" w:type="dxa"/>
            <w:vMerge/>
          </w:tcPr>
          <w:p w:rsidR="00D033A1" w:rsidRPr="00957DAD" w:rsidRDefault="00D033A1" w:rsidP="00B14A8D">
            <w:pPr>
              <w:rPr>
                <w:b/>
                <w:lang w:val="ro-MO"/>
              </w:rPr>
            </w:pPr>
          </w:p>
        </w:tc>
        <w:tc>
          <w:tcPr>
            <w:tcW w:w="2127" w:type="dxa"/>
            <w:vMerge/>
          </w:tcPr>
          <w:p w:rsidR="00D033A1" w:rsidRPr="00957DAD" w:rsidRDefault="00D033A1" w:rsidP="00B14A8D">
            <w:pPr>
              <w:rPr>
                <w:b/>
                <w:lang w:val="ro-MO"/>
              </w:rPr>
            </w:pP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efectuat</w:t>
            </w:r>
          </w:p>
        </w:tc>
        <w:tc>
          <w:tcPr>
            <w:tcW w:w="1252" w:type="dxa"/>
            <w:tcBorders>
              <w:top w:val="single" w:sz="4" w:space="0" w:color="auto"/>
              <w:left w:val="single" w:sz="4" w:space="0" w:color="auto"/>
            </w:tcBorders>
          </w:tcPr>
          <w:p w:rsidR="00D033A1" w:rsidRPr="00957DAD" w:rsidRDefault="00D033A1" w:rsidP="00B14A8D">
            <w:pPr>
              <w:rPr>
                <w:b/>
                <w:lang w:val="ro-MO"/>
              </w:rPr>
            </w:pPr>
            <w:r w:rsidRPr="00957DAD">
              <w:rPr>
                <w:b/>
                <w:lang w:val="ro-MO"/>
              </w:rPr>
              <w:t>neefectuat</w:t>
            </w: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efectuat</w:t>
            </w:r>
          </w:p>
        </w:tc>
        <w:tc>
          <w:tcPr>
            <w:tcW w:w="1252" w:type="dxa"/>
            <w:tcBorders>
              <w:top w:val="single" w:sz="4" w:space="0" w:color="auto"/>
              <w:left w:val="single" w:sz="4" w:space="0" w:color="auto"/>
            </w:tcBorders>
          </w:tcPr>
          <w:p w:rsidR="00D033A1" w:rsidRPr="00957DAD" w:rsidRDefault="00D033A1" w:rsidP="00B14A8D">
            <w:pPr>
              <w:rPr>
                <w:b/>
                <w:lang w:val="ro-MO"/>
              </w:rPr>
            </w:pPr>
            <w:r w:rsidRPr="00957DAD">
              <w:rPr>
                <w:b/>
                <w:lang w:val="ro-MO"/>
              </w:rPr>
              <w:t>neefectuat</w:t>
            </w:r>
          </w:p>
        </w:tc>
        <w:tc>
          <w:tcPr>
            <w:tcW w:w="1252" w:type="dxa"/>
            <w:tcBorders>
              <w:top w:val="single" w:sz="4" w:space="0" w:color="auto"/>
              <w:right w:val="single" w:sz="4" w:space="0" w:color="auto"/>
            </w:tcBorders>
          </w:tcPr>
          <w:p w:rsidR="00D033A1" w:rsidRPr="00957DAD" w:rsidRDefault="00D033A1" w:rsidP="00B14A8D">
            <w:pPr>
              <w:rPr>
                <w:b/>
                <w:lang w:val="ro-MO"/>
              </w:rPr>
            </w:pPr>
            <w:r w:rsidRPr="00957DAD">
              <w:rPr>
                <w:b/>
                <w:lang w:val="ro-MO"/>
              </w:rPr>
              <w:t>ora</w:t>
            </w:r>
          </w:p>
        </w:tc>
        <w:tc>
          <w:tcPr>
            <w:tcW w:w="2103" w:type="dxa"/>
            <w:gridSpan w:val="2"/>
            <w:tcBorders>
              <w:top w:val="single" w:sz="4" w:space="0" w:color="auto"/>
              <w:left w:val="single" w:sz="4" w:space="0" w:color="auto"/>
            </w:tcBorders>
          </w:tcPr>
          <w:p w:rsidR="00D033A1" w:rsidRPr="00957DAD" w:rsidRDefault="00D033A1" w:rsidP="00B14A8D">
            <w:pPr>
              <w:jc w:val="both"/>
              <w:rPr>
                <w:b/>
                <w:lang w:val="ro-MO"/>
              </w:rPr>
            </w:pPr>
            <w:r w:rsidRPr="00957DAD">
              <w:rPr>
                <w:b/>
                <w:lang w:val="ro-MO"/>
              </w:rPr>
              <w:t>Semnătura lucrătorului Prestatorului</w:t>
            </w:r>
          </w:p>
        </w:tc>
        <w:tc>
          <w:tcPr>
            <w:tcW w:w="3338" w:type="dxa"/>
            <w:vMerge/>
          </w:tcPr>
          <w:p w:rsidR="00D033A1" w:rsidRPr="00957DAD" w:rsidRDefault="00D033A1" w:rsidP="00B14A8D">
            <w:pPr>
              <w:rPr>
                <w:b/>
                <w:lang w:val="ro-MO"/>
              </w:rPr>
            </w:pPr>
          </w:p>
        </w:tc>
      </w:tr>
      <w:tr w:rsidR="00D033A1" w:rsidTr="00B14A8D">
        <w:trPr>
          <w:trHeight w:val="156"/>
        </w:trPr>
        <w:tc>
          <w:tcPr>
            <w:tcW w:w="14503" w:type="dxa"/>
            <w:gridSpan w:val="10"/>
            <w:vAlign w:val="center"/>
          </w:tcPr>
          <w:p w:rsidR="00D033A1" w:rsidRDefault="00D033A1" w:rsidP="00B14A8D">
            <w:r w:rsidRPr="00473435">
              <w:rPr>
                <w:b/>
                <w:bCs/>
                <w:highlight w:val="cyan"/>
                <w:lang w:val="it-IT"/>
              </w:rPr>
              <w:t>ZONE</w:t>
            </w:r>
            <w:r>
              <w:rPr>
                <w:b/>
                <w:bCs/>
                <w:highlight w:val="cyan"/>
                <w:lang w:val="it-IT"/>
              </w:rPr>
              <w:t>LE</w:t>
            </w:r>
            <w:r w:rsidRPr="00473435">
              <w:rPr>
                <w:b/>
                <w:bCs/>
                <w:highlight w:val="cyan"/>
                <w:lang w:val="it-IT"/>
              </w:rPr>
              <w:t xml:space="preserve"> CU RISC SCĂZUT</w:t>
            </w:r>
          </w:p>
        </w:tc>
      </w:tr>
      <w:tr w:rsidR="00D033A1" w:rsidTr="00B14A8D">
        <w:tc>
          <w:tcPr>
            <w:tcW w:w="14503" w:type="dxa"/>
            <w:gridSpan w:val="10"/>
          </w:tcPr>
          <w:p w:rsidR="00D033A1" w:rsidRDefault="00D033A1" w:rsidP="00B14A8D">
            <w:r w:rsidRPr="00C65E5E">
              <w:rPr>
                <w:color w:val="000000"/>
              </w:rPr>
              <w:t xml:space="preserve">                                                                                      Etajul- 1</w:t>
            </w:r>
          </w:p>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Pr>
                <w:color w:val="000000"/>
              </w:rPr>
              <w:t>DEPOZIT FARMACI 8,1</w:t>
            </w:r>
            <w:r w:rsidRPr="00C65E5E">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Paznicul- 10,9m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Pr>
                <w:color w:val="000000"/>
              </w:rPr>
              <w:t>Casa-11,5m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B14A8D">
        <w:tc>
          <w:tcPr>
            <w:tcW w:w="14503" w:type="dxa"/>
            <w:gridSpan w:val="10"/>
          </w:tcPr>
          <w:p w:rsidR="00D033A1" w:rsidRDefault="00D033A1" w:rsidP="00B14A8D">
            <w:r w:rsidRPr="00C65E5E">
              <w:rPr>
                <w:color w:val="000000"/>
              </w:rPr>
              <w:t xml:space="preserve">                                                                                    Etajul 2</w:t>
            </w:r>
          </w:p>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Pr>
                <w:color w:val="000000"/>
              </w:rPr>
              <w:t>Sala de odihnă</w:t>
            </w:r>
            <w:r w:rsidRPr="00C65E5E">
              <w:rPr>
                <w:color w:val="000000"/>
              </w:rPr>
              <w:t>-</w:t>
            </w:r>
            <w:r>
              <w:rPr>
                <w:color w:val="000000"/>
              </w:rPr>
              <w:t>18</w:t>
            </w:r>
            <w:r w:rsidRPr="00C65E5E">
              <w:rPr>
                <w:color w:val="000000"/>
              </w:rPr>
              <w:t>,</w:t>
            </w:r>
            <w:r>
              <w:rPr>
                <w:color w:val="000000"/>
              </w:rPr>
              <w:t>8</w:t>
            </w:r>
            <w:r w:rsidRPr="00C65E5E">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RPr="000678A9" w:rsidTr="00D033A1">
        <w:tc>
          <w:tcPr>
            <w:tcW w:w="675" w:type="dxa"/>
          </w:tcPr>
          <w:p w:rsidR="00D033A1" w:rsidRDefault="00D033A1" w:rsidP="00B14A8D"/>
        </w:tc>
        <w:tc>
          <w:tcPr>
            <w:tcW w:w="2127" w:type="dxa"/>
          </w:tcPr>
          <w:p w:rsidR="00D033A1" w:rsidRPr="00D033A1" w:rsidRDefault="00D033A1" w:rsidP="00B14A8D">
            <w:pPr>
              <w:rPr>
                <w:color w:val="000000"/>
                <w:lang w:val="en-US"/>
              </w:rPr>
            </w:pPr>
            <w:r w:rsidRPr="00D033A1">
              <w:rPr>
                <w:color w:val="000000"/>
                <w:lang w:val="en-US"/>
              </w:rPr>
              <w:t>Şefa secţiei/a/sup.-37,1m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2103" w:type="dxa"/>
            <w:gridSpan w:val="2"/>
            <w:tcBorders>
              <w:left w:val="single" w:sz="4" w:space="0" w:color="auto"/>
            </w:tcBorders>
            <w:vAlign w:val="center"/>
          </w:tcPr>
          <w:p w:rsidR="00D033A1" w:rsidRPr="00D033A1" w:rsidRDefault="00D033A1" w:rsidP="00B14A8D">
            <w:pPr>
              <w:rPr>
                <w:lang w:val="en-US"/>
              </w:rPr>
            </w:pPr>
          </w:p>
        </w:tc>
        <w:tc>
          <w:tcPr>
            <w:tcW w:w="3338" w:type="dxa"/>
          </w:tcPr>
          <w:p w:rsidR="00D033A1" w:rsidRPr="00D033A1" w:rsidRDefault="00D033A1" w:rsidP="00B14A8D">
            <w:pPr>
              <w:rPr>
                <w:lang w:val="en-US"/>
              </w:rPr>
            </w:pPr>
          </w:p>
        </w:tc>
      </w:tr>
      <w:tr w:rsidR="00D033A1" w:rsidTr="00D033A1">
        <w:tc>
          <w:tcPr>
            <w:tcW w:w="675" w:type="dxa"/>
          </w:tcPr>
          <w:p w:rsidR="00D033A1" w:rsidRPr="00D033A1" w:rsidRDefault="00D033A1" w:rsidP="00B14A8D">
            <w:pPr>
              <w:rPr>
                <w:lang w:val="en-US"/>
              </w:rPr>
            </w:pPr>
          </w:p>
        </w:tc>
        <w:tc>
          <w:tcPr>
            <w:tcW w:w="2127" w:type="dxa"/>
          </w:tcPr>
          <w:p w:rsidR="00D033A1" w:rsidRPr="00C65E5E" w:rsidRDefault="00D033A1" w:rsidP="00B14A8D">
            <w:pPr>
              <w:rPr>
                <w:color w:val="000000"/>
              </w:rPr>
            </w:pPr>
            <w:r>
              <w:rPr>
                <w:color w:val="000000"/>
              </w:rPr>
              <w:t>Sala de lucru- 15</w:t>
            </w:r>
            <w:r w:rsidRPr="00C65E5E">
              <w:rPr>
                <w:color w:val="000000"/>
              </w:rPr>
              <w:t>,</w:t>
            </w:r>
            <w:r>
              <w:rPr>
                <w:color w:val="000000"/>
              </w:rPr>
              <w:t>7</w:t>
            </w:r>
            <w:r w:rsidRPr="00C65E5E">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Pr>
                <w:color w:val="000000"/>
              </w:rPr>
              <w:t>Hol de aşteptare-17,4m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Camera de deşeuri-5,5m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Sala de odihnă-1</w:t>
            </w:r>
            <w:r>
              <w:rPr>
                <w:color w:val="000000"/>
              </w:rPr>
              <w:t>4</w:t>
            </w:r>
            <w:r w:rsidRPr="00C65E5E">
              <w:rPr>
                <w:color w:val="000000"/>
              </w:rPr>
              <w:t>,</w:t>
            </w:r>
            <w:r>
              <w:rPr>
                <w:color w:val="000000"/>
              </w:rPr>
              <w:t>2</w:t>
            </w:r>
            <w:r w:rsidRPr="00C65E5E">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B14A8D">
        <w:tc>
          <w:tcPr>
            <w:tcW w:w="14503" w:type="dxa"/>
            <w:gridSpan w:val="10"/>
          </w:tcPr>
          <w:p w:rsidR="00D033A1" w:rsidRDefault="00D033A1" w:rsidP="00B14A8D">
            <w:r w:rsidRPr="00C65E5E">
              <w:rPr>
                <w:color w:val="000000"/>
              </w:rPr>
              <w:t xml:space="preserve">                                                                                  ETAJUL 3</w:t>
            </w:r>
          </w:p>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Cabinetul de deshidrarare-11,7m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D033A1">
        <w:tc>
          <w:tcPr>
            <w:tcW w:w="675" w:type="dxa"/>
          </w:tcPr>
          <w:p w:rsidR="00D033A1" w:rsidRDefault="00D033A1" w:rsidP="00B14A8D"/>
        </w:tc>
        <w:tc>
          <w:tcPr>
            <w:tcW w:w="2127" w:type="dxa"/>
          </w:tcPr>
          <w:p w:rsidR="00D033A1" w:rsidRPr="00C65E5E" w:rsidRDefault="00D033A1" w:rsidP="00B14A8D">
            <w:pPr>
              <w:rPr>
                <w:color w:val="000000"/>
              </w:rPr>
            </w:pPr>
            <w:r>
              <w:rPr>
                <w:color w:val="000000"/>
              </w:rPr>
              <w:t>Infermiere-40,3</w:t>
            </w:r>
            <w:r w:rsidRPr="00C65E5E">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RPr="000678A9" w:rsidTr="00D033A1">
        <w:tc>
          <w:tcPr>
            <w:tcW w:w="675" w:type="dxa"/>
          </w:tcPr>
          <w:p w:rsidR="00D033A1" w:rsidRDefault="00D033A1" w:rsidP="00B14A8D"/>
        </w:tc>
        <w:tc>
          <w:tcPr>
            <w:tcW w:w="2127" w:type="dxa"/>
          </w:tcPr>
          <w:p w:rsidR="00D033A1" w:rsidRPr="00D033A1" w:rsidRDefault="00D033A1" w:rsidP="00B14A8D">
            <w:pPr>
              <w:rPr>
                <w:color w:val="000000"/>
                <w:lang w:val="en-US"/>
              </w:rPr>
            </w:pPr>
            <w:r w:rsidRPr="00D033A1">
              <w:rPr>
                <w:color w:val="000000"/>
                <w:lang w:val="en-US"/>
              </w:rPr>
              <w:t>Şefa secţiei/a/sup.-32,4m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2103" w:type="dxa"/>
            <w:gridSpan w:val="2"/>
            <w:tcBorders>
              <w:left w:val="single" w:sz="4" w:space="0" w:color="auto"/>
            </w:tcBorders>
            <w:vAlign w:val="center"/>
          </w:tcPr>
          <w:p w:rsidR="00D033A1" w:rsidRPr="00D033A1" w:rsidRDefault="00D033A1" w:rsidP="00B14A8D">
            <w:pPr>
              <w:rPr>
                <w:lang w:val="en-US"/>
              </w:rPr>
            </w:pPr>
          </w:p>
        </w:tc>
        <w:tc>
          <w:tcPr>
            <w:tcW w:w="3338" w:type="dxa"/>
          </w:tcPr>
          <w:p w:rsidR="00D033A1" w:rsidRPr="00D033A1" w:rsidRDefault="00D033A1" w:rsidP="00B14A8D">
            <w:pPr>
              <w:rPr>
                <w:lang w:val="en-US"/>
              </w:rPr>
            </w:pPr>
          </w:p>
        </w:tc>
      </w:tr>
      <w:tr w:rsidR="00D033A1" w:rsidTr="00D033A1">
        <w:tc>
          <w:tcPr>
            <w:tcW w:w="675" w:type="dxa"/>
          </w:tcPr>
          <w:p w:rsidR="00D033A1" w:rsidRPr="00D033A1" w:rsidRDefault="00D033A1" w:rsidP="00B14A8D">
            <w:pPr>
              <w:rPr>
                <w:lang w:val="en-US"/>
              </w:rPr>
            </w:pPr>
          </w:p>
        </w:tc>
        <w:tc>
          <w:tcPr>
            <w:tcW w:w="2127" w:type="dxa"/>
          </w:tcPr>
          <w:p w:rsidR="00D033A1" w:rsidRPr="00C65E5E" w:rsidRDefault="00D033A1" w:rsidP="00B14A8D">
            <w:pPr>
              <w:rPr>
                <w:color w:val="000000"/>
              </w:rPr>
            </w:pPr>
            <w:r w:rsidRPr="00C65E5E">
              <w:rPr>
                <w:color w:val="000000"/>
              </w:rPr>
              <w:t>Camera de deşeuri-7,7m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2103" w:type="dxa"/>
            <w:gridSpan w:val="2"/>
            <w:tcBorders>
              <w:left w:val="single" w:sz="4" w:space="0" w:color="auto"/>
            </w:tcBorders>
            <w:vAlign w:val="center"/>
          </w:tcPr>
          <w:p w:rsidR="00D033A1" w:rsidRDefault="00D033A1" w:rsidP="00B14A8D"/>
        </w:tc>
        <w:tc>
          <w:tcPr>
            <w:tcW w:w="3338" w:type="dxa"/>
          </w:tcPr>
          <w:p w:rsidR="00D033A1" w:rsidRDefault="00D033A1" w:rsidP="00B14A8D"/>
        </w:tc>
      </w:tr>
      <w:tr w:rsidR="00D033A1" w:rsidTr="00B14A8D">
        <w:tc>
          <w:tcPr>
            <w:tcW w:w="14503" w:type="dxa"/>
            <w:gridSpan w:val="10"/>
          </w:tcPr>
          <w:p w:rsidR="00D033A1" w:rsidRDefault="00D033A1" w:rsidP="00B14A8D">
            <w:r w:rsidRPr="00C65E5E">
              <w:rPr>
                <w:color w:val="000000"/>
              </w:rPr>
              <w:lastRenderedPageBreak/>
              <w:t xml:space="preserve">                                                                                    ETAJUL 4</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Depozit as.sef</w:t>
            </w:r>
            <w:r w:rsidRPr="00C65E5E">
              <w:rPr>
                <w:color w:val="000000"/>
              </w:rPr>
              <w:t>-17,9m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Sindicatele-</w:t>
            </w:r>
            <w:r w:rsidRPr="00C65E5E">
              <w:rPr>
                <w:color w:val="000000"/>
              </w:rPr>
              <w:t>17,2m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Inginerii-31,6</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Sala de şedinţă-70,5m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Administraţia-53,7m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Sala de odihnă-15,6m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USG-18,4m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Inginer16m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Inginer-15m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Sala de deşeuri-7,7m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Telefonist-18,4m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Tehnician-14,5m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Statistica-70m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Depozit statistica-17,9m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Pr>
                <w:color w:val="000000"/>
              </w:rPr>
              <w:t>Arhiva-58m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14503" w:type="dxa"/>
            <w:gridSpan w:val="10"/>
            <w:vAlign w:val="center"/>
          </w:tcPr>
          <w:p w:rsidR="00D033A1" w:rsidRDefault="00D033A1" w:rsidP="00B14A8D">
            <w:r w:rsidRPr="00473435">
              <w:rPr>
                <w:b/>
                <w:bCs/>
                <w:highlight w:val="cyan"/>
                <w:lang w:val="pt-BR"/>
              </w:rPr>
              <w:t>ZONELE CU RISC MEDIU</w:t>
            </w:r>
            <w:r>
              <w:rPr>
                <w:b/>
                <w:bCs/>
                <w:lang w:val="pt-BR"/>
              </w:rPr>
              <w:t xml:space="preserve">  - </w:t>
            </w:r>
            <w:r w:rsidRPr="00D033A1">
              <w:rPr>
                <w:b/>
                <w:lang w:val="en-US"/>
              </w:rPr>
              <w:t xml:space="preserve">7.30-9.30 şi 13.00-15. </w:t>
            </w:r>
            <w:r w:rsidRPr="007104D0">
              <w:rPr>
                <w:b/>
              </w:rPr>
              <w:t>00</w:t>
            </w:r>
          </w:p>
        </w:tc>
      </w:tr>
      <w:tr w:rsidR="00D033A1" w:rsidTr="00B14A8D">
        <w:tc>
          <w:tcPr>
            <w:tcW w:w="14503" w:type="dxa"/>
            <w:gridSpan w:val="10"/>
          </w:tcPr>
          <w:p w:rsidR="00D033A1" w:rsidRDefault="00D033A1" w:rsidP="00B14A8D">
            <w:r w:rsidRPr="00C65E5E">
              <w:rPr>
                <w:color w:val="000000"/>
              </w:rPr>
              <w:t xml:space="preserve">                                                                                      Etajul 1</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Farmacia-103,5m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Registratura-32m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Lift-3,7m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14503" w:type="dxa"/>
            <w:gridSpan w:val="10"/>
          </w:tcPr>
          <w:p w:rsidR="00D033A1" w:rsidRDefault="00D033A1" w:rsidP="00B14A8D">
            <w:r w:rsidRPr="00C65E5E">
              <w:rPr>
                <w:color w:val="000000"/>
              </w:rPr>
              <w:t xml:space="preserve">                                                                                  Etajul2</w:t>
            </w:r>
          </w:p>
        </w:tc>
      </w:tr>
      <w:tr w:rsidR="00D033A1" w:rsidTr="00B14A8D">
        <w:tc>
          <w:tcPr>
            <w:tcW w:w="675" w:type="dxa"/>
          </w:tcPr>
          <w:p w:rsidR="00D033A1" w:rsidRDefault="00D033A1" w:rsidP="00B14A8D"/>
        </w:tc>
        <w:tc>
          <w:tcPr>
            <w:tcW w:w="2127" w:type="dxa"/>
          </w:tcPr>
          <w:p w:rsidR="00D033A1" w:rsidRPr="00C65E5E" w:rsidRDefault="00D033A1" w:rsidP="00B14A8D">
            <w:pPr>
              <w:rPr>
                <w:color w:val="000000"/>
              </w:rPr>
            </w:pPr>
            <w:r w:rsidRPr="00C65E5E">
              <w:rPr>
                <w:color w:val="000000"/>
              </w:rPr>
              <w:t>Medic de fam.-</w:t>
            </w:r>
            <w:r>
              <w:rPr>
                <w:color w:val="000000"/>
              </w:rPr>
              <w:t>32,7</w:t>
            </w:r>
            <w:r w:rsidRPr="00C65E5E">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00CEB" w:rsidRDefault="00D033A1" w:rsidP="00B14A8D">
            <w:pPr>
              <w:rPr>
                <w:color w:val="000000"/>
              </w:rPr>
            </w:pPr>
            <w:r>
              <w:rPr>
                <w:color w:val="000000"/>
              </w:rPr>
              <w:t>Consilier</w:t>
            </w:r>
            <w:r w:rsidRPr="00D00CEB">
              <w:rPr>
                <w:color w:val="000000"/>
              </w:rPr>
              <w:t xml:space="preserve"> </w:t>
            </w:r>
            <w:r>
              <w:rPr>
                <w:color w:val="000000"/>
              </w:rPr>
              <w:t>-18,1</w:t>
            </w:r>
            <w:r w:rsidRPr="00D00CEB">
              <w:rPr>
                <w:color w:val="000000"/>
              </w:rPr>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t>Triaj-33,1</w:t>
            </w:r>
            <w:r w:rsidRPr="00DC65AD">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t>4</w:t>
            </w:r>
            <w:r w:rsidRPr="00DC65AD">
              <w:t>cab.    Med.fam-1</w:t>
            </w:r>
            <w:r>
              <w:t>41</w:t>
            </w:r>
            <w:r w:rsidRPr="00DC65AD">
              <w:t>,</w:t>
            </w:r>
            <w:r>
              <w:t>7</w:t>
            </w:r>
            <w:r w:rsidRPr="00DC65AD">
              <w:t xml:space="preserve">m                                                      </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Coridor-76,6m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Hol-13,4m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Coridor-78m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14503" w:type="dxa"/>
            <w:gridSpan w:val="10"/>
          </w:tcPr>
          <w:p w:rsidR="00D033A1" w:rsidRDefault="00D033A1" w:rsidP="00B14A8D">
            <w:r w:rsidRPr="00DC65AD">
              <w:t xml:space="preserve">                                                                                    Etajul 3</w:t>
            </w:r>
          </w:p>
        </w:tc>
      </w:tr>
      <w:tr w:rsidR="00D033A1" w:rsidRPr="000678A9" w:rsidTr="00B14A8D">
        <w:tc>
          <w:tcPr>
            <w:tcW w:w="675" w:type="dxa"/>
          </w:tcPr>
          <w:p w:rsidR="00D033A1" w:rsidRDefault="00D033A1" w:rsidP="00B14A8D"/>
        </w:tc>
        <w:tc>
          <w:tcPr>
            <w:tcW w:w="2127" w:type="dxa"/>
          </w:tcPr>
          <w:p w:rsidR="00D033A1" w:rsidRPr="00D033A1" w:rsidRDefault="00D033A1" w:rsidP="00B14A8D">
            <w:pPr>
              <w:rPr>
                <w:lang w:val="en-US"/>
              </w:rPr>
            </w:pPr>
            <w:r w:rsidRPr="00D033A1">
              <w:rPr>
                <w:lang w:val="en-US"/>
              </w:rPr>
              <w:t>5 cab.Medic de fam-182,5m</w:t>
            </w: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right w:val="single" w:sz="4" w:space="0" w:color="auto"/>
            </w:tcBorders>
            <w:vAlign w:val="center"/>
          </w:tcPr>
          <w:p w:rsidR="00D033A1" w:rsidRPr="00D033A1" w:rsidRDefault="00D033A1" w:rsidP="00B14A8D">
            <w:pPr>
              <w:rPr>
                <w:lang w:val="en-US"/>
              </w:rPr>
            </w:pPr>
          </w:p>
        </w:tc>
        <w:tc>
          <w:tcPr>
            <w:tcW w:w="1252" w:type="dxa"/>
            <w:tcBorders>
              <w:left w:val="single" w:sz="4" w:space="0" w:color="auto"/>
            </w:tcBorders>
            <w:vAlign w:val="center"/>
          </w:tcPr>
          <w:p w:rsidR="00D033A1" w:rsidRPr="00D033A1" w:rsidRDefault="00D033A1" w:rsidP="00B14A8D">
            <w:pPr>
              <w:rPr>
                <w:lang w:val="en-US"/>
              </w:rPr>
            </w:pPr>
          </w:p>
        </w:tc>
        <w:tc>
          <w:tcPr>
            <w:tcW w:w="1252" w:type="dxa"/>
            <w:tcBorders>
              <w:top w:val="nil"/>
              <w:right w:val="single" w:sz="4" w:space="0" w:color="auto"/>
            </w:tcBorders>
            <w:vAlign w:val="center"/>
          </w:tcPr>
          <w:p w:rsidR="00D033A1" w:rsidRPr="00D033A1" w:rsidRDefault="00D033A1" w:rsidP="00B14A8D">
            <w:pPr>
              <w:rPr>
                <w:lang w:val="en-US"/>
              </w:rPr>
            </w:pPr>
          </w:p>
        </w:tc>
        <w:tc>
          <w:tcPr>
            <w:tcW w:w="1678" w:type="dxa"/>
            <w:tcBorders>
              <w:top w:val="nil"/>
              <w:left w:val="single" w:sz="4" w:space="0" w:color="auto"/>
            </w:tcBorders>
            <w:vAlign w:val="center"/>
          </w:tcPr>
          <w:p w:rsidR="00D033A1" w:rsidRPr="00D033A1" w:rsidRDefault="00D033A1" w:rsidP="00B14A8D">
            <w:pPr>
              <w:rPr>
                <w:lang w:val="en-US"/>
              </w:rPr>
            </w:pPr>
          </w:p>
        </w:tc>
        <w:tc>
          <w:tcPr>
            <w:tcW w:w="3763" w:type="dxa"/>
            <w:gridSpan w:val="2"/>
          </w:tcPr>
          <w:p w:rsidR="00D033A1" w:rsidRPr="00D033A1" w:rsidRDefault="00D033A1" w:rsidP="00B14A8D">
            <w:pPr>
              <w:rPr>
                <w:lang w:val="en-US"/>
              </w:rPr>
            </w:pPr>
          </w:p>
        </w:tc>
      </w:tr>
      <w:tr w:rsidR="00D033A1" w:rsidTr="00B14A8D">
        <w:tc>
          <w:tcPr>
            <w:tcW w:w="675" w:type="dxa"/>
          </w:tcPr>
          <w:p w:rsidR="00D033A1" w:rsidRPr="00D033A1" w:rsidRDefault="00D033A1" w:rsidP="00B14A8D">
            <w:pPr>
              <w:rPr>
                <w:lang w:val="en-US"/>
              </w:rPr>
            </w:pPr>
          </w:p>
        </w:tc>
        <w:tc>
          <w:tcPr>
            <w:tcW w:w="2127" w:type="dxa"/>
          </w:tcPr>
          <w:p w:rsidR="00D033A1" w:rsidRPr="00DC65AD" w:rsidRDefault="00D033A1" w:rsidP="00B14A8D">
            <w:r>
              <w:t>Kinetoterapia</w:t>
            </w:r>
            <w:r w:rsidRPr="00DC65AD">
              <w:t>-106,9m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top w:val="nil"/>
              <w:right w:val="single" w:sz="4" w:space="0" w:color="auto"/>
            </w:tcBorders>
            <w:vAlign w:val="center"/>
          </w:tcPr>
          <w:p w:rsidR="00D033A1" w:rsidRDefault="00D033A1" w:rsidP="00B14A8D"/>
        </w:tc>
        <w:tc>
          <w:tcPr>
            <w:tcW w:w="1678" w:type="dxa"/>
            <w:tcBorders>
              <w:top w:val="nil"/>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Infecţionist-12,1m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r w:rsidRPr="00DC65AD">
              <w:t>Oftalmolog-26,1m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r w:rsidRPr="00DC65AD">
              <w:t>Orl-25,6m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r w:rsidRPr="00DC65AD">
              <w:t>Coridor-73,9m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r w:rsidRPr="00DC65AD">
              <w:t>Hol, coridor-121,2m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r w:rsidRPr="00DC65AD">
              <w:t>Coridor-60,5m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Pr="00920903" w:rsidRDefault="00D033A1" w:rsidP="00B14A8D">
            <w:pPr>
              <w:rPr>
                <w:lang w:val="en-US"/>
              </w:rPr>
            </w:pPr>
          </w:p>
        </w:tc>
      </w:tr>
      <w:tr w:rsidR="00D033A1" w:rsidTr="00B14A8D">
        <w:tc>
          <w:tcPr>
            <w:tcW w:w="14503" w:type="dxa"/>
            <w:gridSpan w:val="10"/>
          </w:tcPr>
          <w:p w:rsidR="00D033A1" w:rsidRPr="00920903" w:rsidRDefault="00D033A1" w:rsidP="00B14A8D">
            <w:pPr>
              <w:rPr>
                <w:lang w:val="en-US"/>
              </w:rPr>
            </w:pPr>
            <w:r w:rsidRPr="00DC65AD">
              <w:t xml:space="preserve">                                                                                  ETAJUL 4</w:t>
            </w:r>
          </w:p>
        </w:tc>
      </w:tr>
      <w:tr w:rsidR="00D033A1" w:rsidTr="00B14A8D">
        <w:tc>
          <w:tcPr>
            <w:tcW w:w="675" w:type="dxa"/>
          </w:tcPr>
          <w:p w:rsidR="00D033A1" w:rsidRDefault="00D033A1" w:rsidP="00B14A8D"/>
        </w:tc>
        <w:tc>
          <w:tcPr>
            <w:tcW w:w="2127" w:type="dxa"/>
          </w:tcPr>
          <w:p w:rsidR="00D033A1" w:rsidRPr="00DC65AD" w:rsidRDefault="00D033A1" w:rsidP="00B14A8D">
            <w:r w:rsidRPr="00DC65AD">
              <w:t>Ginecologie-34,1m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Ginecologie-32,2m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Medic internist-20,1m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Medic internist-34,3m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Coridor/hol-292.9m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jc w:val="both"/>
            </w:pPr>
            <w:r w:rsidRPr="00DC65AD">
              <w:t xml:space="preserve">       Scările-1-4:92m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jc w:val="both"/>
            </w:pPr>
            <w:r w:rsidRPr="00DC65AD">
              <w:t>Laborator</w:t>
            </w:r>
            <w:r>
              <w:t xml:space="preserve"> </w:t>
            </w:r>
            <w:r w:rsidRPr="00DC65AD">
              <w:t>clinic-392,1</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Pr="00920903" w:rsidRDefault="00D033A1" w:rsidP="00B14A8D">
            <w:pPr>
              <w:rPr>
                <w:lang w:val="en-US"/>
              </w:rPr>
            </w:pP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rsidRPr="00DC65AD">
              <w:t xml:space="preserve">Laborator </w:t>
            </w:r>
            <w:r>
              <w:t xml:space="preserve"> </w:t>
            </w:r>
            <w:r w:rsidRPr="00DC65AD">
              <w:t>bac.-198,1</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14503" w:type="dxa"/>
            <w:gridSpan w:val="10"/>
            <w:vAlign w:val="center"/>
          </w:tcPr>
          <w:p w:rsidR="00D033A1" w:rsidRDefault="00D033A1" w:rsidP="00B14A8D">
            <w:r w:rsidRPr="00473435">
              <w:rPr>
                <w:b/>
                <w:bCs/>
                <w:highlight w:val="cyan"/>
                <w:lang w:val="it-IT"/>
              </w:rPr>
              <w:t>ZONELE CU RISC ÎNALT</w:t>
            </w:r>
            <w:r>
              <w:rPr>
                <w:b/>
                <w:bCs/>
                <w:lang w:val="it-IT"/>
              </w:rPr>
              <w:t xml:space="preserve">        </w:t>
            </w:r>
            <w:r w:rsidRPr="007104D0">
              <w:rPr>
                <w:b/>
              </w:rPr>
              <w:t>07.30-9.30 ; 12.30-14.30; 16.30-18-30</w:t>
            </w:r>
          </w:p>
        </w:tc>
      </w:tr>
      <w:tr w:rsidR="00D033A1" w:rsidTr="00B14A8D">
        <w:tc>
          <w:tcPr>
            <w:tcW w:w="14503" w:type="dxa"/>
            <w:gridSpan w:val="10"/>
          </w:tcPr>
          <w:p w:rsidR="00D033A1" w:rsidRDefault="00D033A1" w:rsidP="00B14A8D">
            <w:r w:rsidRPr="00DC65AD">
              <w:t xml:space="preserve">                                                                                    Etajul 1</w:t>
            </w:r>
          </w:p>
        </w:tc>
      </w:tr>
      <w:tr w:rsidR="00D033A1" w:rsidTr="00B14A8D">
        <w:tc>
          <w:tcPr>
            <w:tcW w:w="675" w:type="dxa"/>
          </w:tcPr>
          <w:p w:rsidR="00D033A1" w:rsidRDefault="00D033A1" w:rsidP="00B14A8D"/>
        </w:tc>
        <w:tc>
          <w:tcPr>
            <w:tcW w:w="2127" w:type="dxa"/>
          </w:tcPr>
          <w:p w:rsidR="00D033A1" w:rsidRPr="00DC65AD" w:rsidRDefault="00D033A1" w:rsidP="00B14A8D">
            <w:r w:rsidRPr="00DC65AD">
              <w:t>Ftiziopulmonolog-150.0m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t>Hol întrarea centrală-300</w:t>
            </w:r>
            <w:r w:rsidRPr="00DC65AD">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14503" w:type="dxa"/>
            <w:gridSpan w:val="10"/>
          </w:tcPr>
          <w:p w:rsidR="00D033A1" w:rsidRDefault="00D033A1" w:rsidP="00B14A8D">
            <w:r w:rsidRPr="00DC65AD">
              <w:t xml:space="preserve">                                                                                  ETAJUL 2</w:t>
            </w:r>
          </w:p>
        </w:tc>
      </w:tr>
      <w:tr w:rsidR="00D033A1" w:rsidTr="00B14A8D">
        <w:tc>
          <w:tcPr>
            <w:tcW w:w="675" w:type="dxa"/>
          </w:tcPr>
          <w:p w:rsidR="00D033A1" w:rsidRDefault="00D033A1" w:rsidP="00B14A8D"/>
        </w:tc>
        <w:tc>
          <w:tcPr>
            <w:tcW w:w="2127" w:type="dxa"/>
          </w:tcPr>
          <w:p w:rsidR="00D033A1" w:rsidRPr="00DC65AD" w:rsidRDefault="00D033A1" w:rsidP="00B14A8D">
            <w:r>
              <w:t>Proceduri-24</w:t>
            </w:r>
            <w:r w:rsidRPr="00DC65AD">
              <w:t>,</w:t>
            </w:r>
            <w:r>
              <w:t>8</w:t>
            </w:r>
            <w:r w:rsidRPr="00DC65AD">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r>
              <w:t>Imunoprofilaxia-18</w:t>
            </w:r>
            <w:r w:rsidRPr="00DC65AD">
              <w:t>,</w:t>
            </w:r>
            <w:r>
              <w:t>5</w:t>
            </w:r>
            <w:r w:rsidRPr="00DC65AD">
              <w:t>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14503" w:type="dxa"/>
            <w:gridSpan w:val="10"/>
          </w:tcPr>
          <w:p w:rsidR="00D033A1" w:rsidRDefault="00D033A1" w:rsidP="00B14A8D">
            <w:r w:rsidRPr="00DC65AD">
              <w:t xml:space="preserve">                                                                                       ETAJUL 4</w:t>
            </w:r>
          </w:p>
        </w:tc>
      </w:tr>
      <w:tr w:rsidR="00D033A1" w:rsidTr="00B14A8D">
        <w:tc>
          <w:tcPr>
            <w:tcW w:w="675" w:type="dxa"/>
          </w:tcPr>
          <w:p w:rsidR="00D033A1" w:rsidRDefault="00D033A1" w:rsidP="00B14A8D"/>
        </w:tc>
        <w:tc>
          <w:tcPr>
            <w:tcW w:w="2127" w:type="dxa"/>
          </w:tcPr>
          <w:p w:rsidR="00D033A1" w:rsidRPr="00DC65AD" w:rsidRDefault="00D033A1" w:rsidP="00B14A8D">
            <w:r w:rsidRPr="00DC65AD">
              <w:t>Chirurgul-78,0m</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r w:rsidRPr="001A2155">
              <w:rPr>
                <w:color w:val="000000"/>
              </w:rPr>
              <w:t>Grupuri sanitare - 71,0</w:t>
            </w:r>
          </w:p>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252" w:type="dxa"/>
            <w:tcBorders>
              <w:left w:val="single" w:sz="4" w:space="0" w:color="auto"/>
            </w:tcBorders>
            <w:vAlign w:val="center"/>
          </w:tcPr>
          <w:p w:rsidR="00D033A1" w:rsidRDefault="00D033A1" w:rsidP="00B14A8D"/>
        </w:tc>
        <w:tc>
          <w:tcPr>
            <w:tcW w:w="1252" w:type="dxa"/>
            <w:tcBorders>
              <w:right w:val="single" w:sz="4" w:space="0" w:color="auto"/>
            </w:tcBorders>
            <w:vAlign w:val="center"/>
          </w:tcPr>
          <w:p w:rsidR="00D033A1" w:rsidRDefault="00D033A1" w:rsidP="00B14A8D"/>
        </w:tc>
        <w:tc>
          <w:tcPr>
            <w:tcW w:w="1678" w:type="dxa"/>
            <w:tcBorders>
              <w:left w:val="single" w:sz="4" w:space="0" w:color="auto"/>
            </w:tcBorders>
            <w:vAlign w:val="center"/>
          </w:tcPr>
          <w:p w:rsidR="00D033A1" w:rsidRDefault="00D033A1" w:rsidP="00B14A8D"/>
        </w:tc>
        <w:tc>
          <w:tcPr>
            <w:tcW w:w="3763" w:type="dxa"/>
            <w:gridSpan w:val="2"/>
          </w:tcPr>
          <w:p w:rsidR="00D033A1" w:rsidRDefault="00D033A1" w:rsidP="00B14A8D"/>
        </w:tc>
      </w:tr>
    </w:tbl>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p w:rsidR="00D033A1" w:rsidRDefault="00D033A1" w:rsidP="00D033A1">
      <w:pPr>
        <w:rPr>
          <w:lang w:val="ro-MO"/>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D033A1" w:rsidTr="00B14A8D">
        <w:trPr>
          <w:trHeight w:val="1348"/>
        </w:trPr>
        <w:tc>
          <w:tcPr>
            <w:tcW w:w="7005" w:type="dxa"/>
          </w:tcPr>
          <w:p w:rsidR="00D033A1" w:rsidRDefault="00D033A1" w:rsidP="00B14A8D">
            <w:pPr>
              <w:ind w:left="171"/>
              <w:rPr>
                <w:b/>
                <w:lang w:val="it-IT"/>
              </w:rPr>
            </w:pPr>
            <w:r>
              <w:rPr>
                <w:lang w:val="ro-MO"/>
              </w:rPr>
              <w:lastRenderedPageBreak/>
              <w:br w:type="page"/>
            </w:r>
            <w:r>
              <w:rPr>
                <w:lang w:val="ro-MO"/>
              </w:rPr>
              <w:br w:type="page"/>
            </w:r>
            <w:r>
              <w:rPr>
                <w:b/>
                <w:lang w:val="it-IT"/>
              </w:rPr>
              <w:t xml:space="preserve">Faptele relatate în prezentul registru sunt confirmate de către reprezentantul Beneficiarului </w:t>
            </w:r>
          </w:p>
          <w:p w:rsidR="00D033A1" w:rsidRDefault="00D033A1" w:rsidP="00B14A8D">
            <w:pPr>
              <w:rPr>
                <w:b/>
                <w:lang w:val="it-IT"/>
              </w:rPr>
            </w:pPr>
            <w:r>
              <w:rPr>
                <w:b/>
                <w:lang w:val="it-IT"/>
              </w:rPr>
              <w:t>_______________________/ _____________________</w:t>
            </w:r>
          </w:p>
          <w:p w:rsidR="00D033A1" w:rsidRDefault="00D033A1" w:rsidP="00B14A8D">
            <w:r>
              <w:rPr>
                <w:b/>
                <w:lang w:val="it-IT"/>
              </w:rPr>
              <w:t xml:space="preserve"> </w:t>
            </w:r>
          </w:p>
        </w:tc>
        <w:tc>
          <w:tcPr>
            <w:tcW w:w="7170" w:type="dxa"/>
          </w:tcPr>
          <w:p w:rsidR="00D033A1" w:rsidRDefault="00D033A1" w:rsidP="00B14A8D">
            <w:pPr>
              <w:rPr>
                <w:b/>
                <w:lang w:val="it-IT"/>
              </w:rPr>
            </w:pPr>
            <w:r>
              <w:rPr>
                <w:b/>
                <w:lang w:val="it-IT"/>
              </w:rPr>
              <w:t xml:space="preserve">Faptele relatate în prezentul registru sunt confirmate de către reprezentantul Prestatorului </w:t>
            </w:r>
          </w:p>
          <w:p w:rsidR="00D033A1" w:rsidRDefault="00D033A1" w:rsidP="00B14A8D">
            <w:pPr>
              <w:rPr>
                <w:b/>
                <w:lang w:val="it-IT"/>
              </w:rPr>
            </w:pPr>
            <w:r>
              <w:rPr>
                <w:b/>
                <w:lang w:val="it-IT"/>
              </w:rPr>
              <w:t>_______________________/ _____________________</w:t>
            </w:r>
          </w:p>
          <w:p w:rsidR="00D033A1" w:rsidRDefault="00D033A1" w:rsidP="00B14A8D">
            <w:pPr>
              <w:jc w:val="both"/>
            </w:pPr>
          </w:p>
        </w:tc>
      </w:tr>
    </w:tbl>
    <w:p w:rsidR="00D033A1" w:rsidRDefault="00D033A1" w:rsidP="00D033A1">
      <w:pPr>
        <w:jc w:val="center"/>
        <w:rPr>
          <w:b/>
          <w:lang w:val="it-IT"/>
        </w:rPr>
      </w:pPr>
      <w:r>
        <w:rPr>
          <w:b/>
          <w:lang w:val="it-IT"/>
        </w:rPr>
        <w:t>Registru zilnic</w:t>
      </w:r>
    </w:p>
    <w:p w:rsidR="00D033A1" w:rsidRPr="001A2937" w:rsidRDefault="00D033A1" w:rsidP="00D033A1">
      <w:pPr>
        <w:jc w:val="center"/>
        <w:rPr>
          <w:b/>
          <w:lang w:val="it-IT"/>
        </w:rPr>
      </w:pPr>
      <w:r w:rsidRPr="001A2937">
        <w:rPr>
          <w:b/>
          <w:lang w:val="it-IT"/>
        </w:rPr>
        <w:t>de evidență a lucrătorilor Prestatorului care au prestat serviciile de curațenie în incinta IMSP AMT Buiucani</w:t>
      </w:r>
    </w:p>
    <w:p w:rsidR="00D033A1" w:rsidRPr="001A2937" w:rsidRDefault="00D033A1" w:rsidP="00D033A1">
      <w:pPr>
        <w:jc w:val="center"/>
        <w:rPr>
          <w:b/>
        </w:rPr>
      </w:pPr>
      <w:r w:rsidRPr="001A2937">
        <w:rPr>
          <w:b/>
          <w:lang w:val="it-IT"/>
        </w:rPr>
        <w:t xml:space="preserve">Subdiviziunea </w:t>
      </w:r>
      <w:r>
        <w:rPr>
          <w:b/>
          <w:lang w:val="it-IT"/>
        </w:rPr>
        <w:t>CMF 5</w:t>
      </w:r>
    </w:p>
    <w:p w:rsidR="00D033A1" w:rsidRDefault="00D033A1" w:rsidP="00D033A1">
      <w:pPr>
        <w:jc w:val="center"/>
        <w:rPr>
          <w:b/>
        </w:rPr>
      </w:pPr>
      <w:r>
        <w:rPr>
          <w:b/>
        </w:rPr>
        <w:t>L</w:t>
      </w:r>
      <w:r w:rsidRPr="001A2937">
        <w:rPr>
          <w:b/>
        </w:rPr>
        <w:t>una ______________</w:t>
      </w:r>
    </w:p>
    <w:p w:rsidR="00D033A1" w:rsidRPr="001A2937" w:rsidRDefault="00D033A1" w:rsidP="00D033A1">
      <w:pP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488"/>
        <w:gridCol w:w="1438"/>
        <w:gridCol w:w="1648"/>
        <w:gridCol w:w="1680"/>
        <w:gridCol w:w="1684"/>
        <w:gridCol w:w="3763"/>
      </w:tblGrid>
      <w:tr w:rsidR="00D033A1" w:rsidRPr="00697490" w:rsidTr="00B14A8D">
        <w:trPr>
          <w:trHeight w:val="484"/>
        </w:trPr>
        <w:tc>
          <w:tcPr>
            <w:tcW w:w="675" w:type="dxa"/>
            <w:vMerge w:val="restart"/>
          </w:tcPr>
          <w:p w:rsidR="00D033A1" w:rsidRPr="00957DAD" w:rsidRDefault="00D033A1" w:rsidP="00B14A8D">
            <w:pPr>
              <w:rPr>
                <w:b/>
              </w:rPr>
            </w:pPr>
            <w:r w:rsidRPr="00957DAD">
              <w:rPr>
                <w:b/>
              </w:rPr>
              <w:t>Nr de ordine</w:t>
            </w:r>
          </w:p>
        </w:tc>
        <w:tc>
          <w:tcPr>
            <w:tcW w:w="2127" w:type="dxa"/>
            <w:vMerge w:val="restart"/>
          </w:tcPr>
          <w:p w:rsidR="00D033A1" w:rsidRPr="00957DAD" w:rsidRDefault="00D033A1" w:rsidP="00B14A8D">
            <w:pPr>
              <w:rPr>
                <w:b/>
              </w:rPr>
            </w:pPr>
            <w:r w:rsidRPr="00957DAD">
              <w:rPr>
                <w:b/>
              </w:rPr>
              <w:t>Numele prenumele</w:t>
            </w:r>
          </w:p>
          <w:p w:rsidR="00D033A1" w:rsidRPr="00957DAD" w:rsidRDefault="00D033A1" w:rsidP="00B14A8D">
            <w:pPr>
              <w:rPr>
                <w:b/>
              </w:rPr>
            </w:pPr>
            <w:r w:rsidRPr="00957DAD">
              <w:rPr>
                <w:b/>
              </w:rPr>
              <w:t xml:space="preserve">lucrătorilor Prestatorului  </w:t>
            </w:r>
          </w:p>
        </w:tc>
        <w:tc>
          <w:tcPr>
            <w:tcW w:w="1488" w:type="dxa"/>
            <w:vMerge w:val="restart"/>
          </w:tcPr>
          <w:p w:rsidR="00D033A1" w:rsidRPr="00957DAD" w:rsidRDefault="00D033A1" w:rsidP="00B14A8D">
            <w:pPr>
              <w:rPr>
                <w:b/>
              </w:rPr>
            </w:pPr>
            <w:r w:rsidRPr="00957DAD">
              <w:rPr>
                <w:b/>
              </w:rPr>
              <w:t xml:space="preserve">Data prestării serviciului </w:t>
            </w:r>
          </w:p>
        </w:tc>
        <w:tc>
          <w:tcPr>
            <w:tcW w:w="3086" w:type="dxa"/>
            <w:gridSpan w:val="2"/>
            <w:tcBorders>
              <w:bottom w:val="single" w:sz="4" w:space="0" w:color="auto"/>
            </w:tcBorders>
          </w:tcPr>
          <w:p w:rsidR="00D033A1" w:rsidRPr="00957DAD" w:rsidRDefault="00D033A1" w:rsidP="00B14A8D">
            <w:pPr>
              <w:rPr>
                <w:b/>
                <w:lang w:val="ro-MO"/>
              </w:rPr>
            </w:pPr>
            <w:r w:rsidRPr="00957DAD">
              <w:rPr>
                <w:b/>
                <w:lang w:val="ro-MO"/>
              </w:rPr>
              <w:t xml:space="preserve">Confirmarea începerii prestării serviciilor de curățenie  </w:t>
            </w:r>
          </w:p>
        </w:tc>
        <w:tc>
          <w:tcPr>
            <w:tcW w:w="3364" w:type="dxa"/>
            <w:gridSpan w:val="2"/>
            <w:tcBorders>
              <w:bottom w:val="single" w:sz="4" w:space="0" w:color="auto"/>
            </w:tcBorders>
          </w:tcPr>
          <w:p w:rsidR="00D033A1" w:rsidRPr="00957DAD" w:rsidRDefault="00D033A1" w:rsidP="00B14A8D">
            <w:pPr>
              <w:rPr>
                <w:b/>
              </w:rPr>
            </w:pPr>
            <w:r w:rsidRPr="00957DAD">
              <w:rPr>
                <w:b/>
              </w:rPr>
              <w:t>Confirmarea finisării prestării serviciilor</w:t>
            </w:r>
          </w:p>
        </w:tc>
        <w:tc>
          <w:tcPr>
            <w:tcW w:w="3763" w:type="dxa"/>
            <w:vMerge w:val="restart"/>
          </w:tcPr>
          <w:p w:rsidR="00D033A1" w:rsidRPr="00957DAD" w:rsidRDefault="00D033A1" w:rsidP="00B14A8D">
            <w:pPr>
              <w:rPr>
                <w:b/>
              </w:rPr>
            </w:pPr>
            <w:r w:rsidRPr="00957DAD">
              <w:rPr>
                <w:b/>
              </w:rPr>
              <w:t>Alte Mențiuni</w:t>
            </w:r>
          </w:p>
        </w:tc>
      </w:tr>
      <w:tr w:rsidR="00D033A1" w:rsidRPr="00697490" w:rsidTr="00B14A8D">
        <w:trPr>
          <w:trHeight w:val="753"/>
        </w:trPr>
        <w:tc>
          <w:tcPr>
            <w:tcW w:w="675" w:type="dxa"/>
            <w:vMerge/>
          </w:tcPr>
          <w:p w:rsidR="00D033A1" w:rsidRPr="00957DAD" w:rsidRDefault="00D033A1" w:rsidP="00B14A8D">
            <w:pPr>
              <w:rPr>
                <w:b/>
              </w:rPr>
            </w:pPr>
          </w:p>
        </w:tc>
        <w:tc>
          <w:tcPr>
            <w:tcW w:w="2127" w:type="dxa"/>
            <w:vMerge/>
          </w:tcPr>
          <w:p w:rsidR="00D033A1" w:rsidRPr="00957DAD" w:rsidRDefault="00D033A1" w:rsidP="00B14A8D">
            <w:pPr>
              <w:rPr>
                <w:b/>
              </w:rPr>
            </w:pPr>
          </w:p>
        </w:tc>
        <w:tc>
          <w:tcPr>
            <w:tcW w:w="1488" w:type="dxa"/>
            <w:vMerge/>
          </w:tcPr>
          <w:p w:rsidR="00D033A1" w:rsidRPr="00957DAD" w:rsidRDefault="00D033A1" w:rsidP="00B14A8D">
            <w:pPr>
              <w:rPr>
                <w:b/>
              </w:rPr>
            </w:pPr>
          </w:p>
        </w:tc>
        <w:tc>
          <w:tcPr>
            <w:tcW w:w="1438" w:type="dxa"/>
            <w:tcBorders>
              <w:top w:val="single" w:sz="4" w:space="0" w:color="auto"/>
              <w:right w:val="single" w:sz="4" w:space="0" w:color="auto"/>
            </w:tcBorders>
          </w:tcPr>
          <w:p w:rsidR="00D033A1" w:rsidRPr="00957DAD" w:rsidRDefault="00D033A1" w:rsidP="00B14A8D">
            <w:pPr>
              <w:rPr>
                <w:b/>
              </w:rPr>
            </w:pPr>
            <w:r w:rsidRPr="00957DAD">
              <w:rPr>
                <w:b/>
              </w:rPr>
              <w:t>ora</w:t>
            </w:r>
          </w:p>
        </w:tc>
        <w:tc>
          <w:tcPr>
            <w:tcW w:w="1648" w:type="dxa"/>
            <w:tcBorders>
              <w:top w:val="single" w:sz="4" w:space="0" w:color="auto"/>
              <w:left w:val="single" w:sz="4" w:space="0" w:color="auto"/>
            </w:tcBorders>
          </w:tcPr>
          <w:p w:rsidR="00D033A1" w:rsidRPr="00957DAD" w:rsidRDefault="00D033A1" w:rsidP="00B14A8D">
            <w:pPr>
              <w:rPr>
                <w:b/>
              </w:rPr>
            </w:pPr>
            <w:r w:rsidRPr="00957DAD">
              <w:rPr>
                <w:b/>
              </w:rPr>
              <w:t>Semnătura lucrătorului Prestatorului</w:t>
            </w:r>
          </w:p>
        </w:tc>
        <w:tc>
          <w:tcPr>
            <w:tcW w:w="1680" w:type="dxa"/>
            <w:tcBorders>
              <w:top w:val="single" w:sz="4" w:space="0" w:color="auto"/>
              <w:right w:val="single" w:sz="4" w:space="0" w:color="auto"/>
            </w:tcBorders>
          </w:tcPr>
          <w:p w:rsidR="00D033A1" w:rsidRPr="00957DAD" w:rsidRDefault="00D033A1" w:rsidP="00B14A8D">
            <w:pPr>
              <w:rPr>
                <w:b/>
              </w:rPr>
            </w:pPr>
            <w:r w:rsidRPr="00957DAD">
              <w:rPr>
                <w:b/>
              </w:rPr>
              <w:t>ora</w:t>
            </w:r>
          </w:p>
        </w:tc>
        <w:tc>
          <w:tcPr>
            <w:tcW w:w="1684" w:type="dxa"/>
            <w:tcBorders>
              <w:top w:val="single" w:sz="4" w:space="0" w:color="auto"/>
              <w:left w:val="single" w:sz="4" w:space="0" w:color="auto"/>
            </w:tcBorders>
          </w:tcPr>
          <w:p w:rsidR="00D033A1" w:rsidRPr="00957DAD" w:rsidRDefault="00D033A1" w:rsidP="00B14A8D">
            <w:pPr>
              <w:rPr>
                <w:b/>
              </w:rPr>
            </w:pPr>
            <w:r w:rsidRPr="00957DAD">
              <w:rPr>
                <w:b/>
              </w:rPr>
              <w:t>Semnătura lucrătorului Prestatorului</w:t>
            </w:r>
          </w:p>
        </w:tc>
        <w:tc>
          <w:tcPr>
            <w:tcW w:w="3763" w:type="dxa"/>
            <w:vMerge/>
          </w:tcPr>
          <w:p w:rsidR="00D033A1" w:rsidRPr="00957DAD" w:rsidRDefault="00D033A1" w:rsidP="00B14A8D">
            <w:pPr>
              <w:rPr>
                <w:b/>
              </w:rPr>
            </w:pPr>
          </w:p>
        </w:tc>
      </w:tr>
      <w:tr w:rsidR="00D033A1" w:rsidTr="00B14A8D">
        <w:tc>
          <w:tcPr>
            <w:tcW w:w="675" w:type="dxa"/>
          </w:tcPr>
          <w:p w:rsidR="00D033A1" w:rsidRPr="00957DAD" w:rsidRDefault="00D033A1" w:rsidP="00B14A8D">
            <w:r w:rsidRPr="00957DAD">
              <w:t>1</w:t>
            </w:r>
          </w:p>
        </w:tc>
        <w:tc>
          <w:tcPr>
            <w:tcW w:w="2127" w:type="dxa"/>
          </w:tcPr>
          <w:p w:rsidR="00D033A1" w:rsidRPr="00957DAD" w:rsidRDefault="00D033A1" w:rsidP="00B14A8D"/>
        </w:tc>
        <w:tc>
          <w:tcPr>
            <w:tcW w:w="1488" w:type="dxa"/>
          </w:tcPr>
          <w:p w:rsidR="00D033A1" w:rsidRPr="00957DAD" w:rsidRDefault="00D033A1" w:rsidP="00B14A8D"/>
        </w:tc>
        <w:tc>
          <w:tcPr>
            <w:tcW w:w="1438" w:type="dxa"/>
            <w:tcBorders>
              <w:right w:val="single" w:sz="4" w:space="0" w:color="auto"/>
            </w:tcBorders>
          </w:tcPr>
          <w:p w:rsidR="00D033A1" w:rsidRPr="00957DAD" w:rsidRDefault="00D033A1" w:rsidP="00B14A8D"/>
        </w:tc>
        <w:tc>
          <w:tcPr>
            <w:tcW w:w="1648" w:type="dxa"/>
            <w:tcBorders>
              <w:left w:val="single" w:sz="4" w:space="0" w:color="auto"/>
            </w:tcBorders>
          </w:tcPr>
          <w:p w:rsidR="00D033A1" w:rsidRPr="00957DAD" w:rsidRDefault="00D033A1" w:rsidP="00B14A8D"/>
        </w:tc>
        <w:tc>
          <w:tcPr>
            <w:tcW w:w="1680" w:type="dxa"/>
            <w:tcBorders>
              <w:right w:val="single" w:sz="4" w:space="0" w:color="auto"/>
            </w:tcBorders>
          </w:tcPr>
          <w:p w:rsidR="00D033A1" w:rsidRPr="00957DAD" w:rsidRDefault="00D033A1" w:rsidP="00B14A8D"/>
        </w:tc>
        <w:tc>
          <w:tcPr>
            <w:tcW w:w="1684" w:type="dxa"/>
            <w:tcBorders>
              <w:left w:val="single" w:sz="4" w:space="0" w:color="auto"/>
            </w:tcBorders>
          </w:tcPr>
          <w:p w:rsidR="00D033A1" w:rsidRPr="00957DAD" w:rsidRDefault="00D033A1" w:rsidP="00B14A8D"/>
        </w:tc>
        <w:tc>
          <w:tcPr>
            <w:tcW w:w="3763" w:type="dxa"/>
          </w:tcPr>
          <w:p w:rsidR="00D033A1" w:rsidRPr="00957DAD" w:rsidRDefault="00D033A1" w:rsidP="00B14A8D">
            <w:r w:rsidRPr="00957DAD">
              <w:t xml:space="preserve"> </w:t>
            </w: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488" w:type="dxa"/>
          </w:tcPr>
          <w:p w:rsidR="00D033A1" w:rsidRDefault="00D033A1" w:rsidP="00B14A8D"/>
        </w:tc>
        <w:tc>
          <w:tcPr>
            <w:tcW w:w="1438" w:type="dxa"/>
            <w:tcBorders>
              <w:right w:val="single" w:sz="4" w:space="0" w:color="auto"/>
            </w:tcBorders>
          </w:tcPr>
          <w:p w:rsidR="00D033A1" w:rsidRDefault="00D033A1" w:rsidP="00B14A8D"/>
        </w:tc>
        <w:tc>
          <w:tcPr>
            <w:tcW w:w="1648" w:type="dxa"/>
            <w:tcBorders>
              <w:left w:val="single" w:sz="4" w:space="0" w:color="auto"/>
            </w:tcBorders>
          </w:tcPr>
          <w:p w:rsidR="00D033A1" w:rsidRDefault="00D033A1" w:rsidP="00B14A8D"/>
        </w:tc>
        <w:tc>
          <w:tcPr>
            <w:tcW w:w="1680" w:type="dxa"/>
            <w:tcBorders>
              <w:right w:val="single" w:sz="4" w:space="0" w:color="auto"/>
            </w:tcBorders>
          </w:tcPr>
          <w:p w:rsidR="00D033A1" w:rsidRDefault="00D033A1" w:rsidP="00B14A8D"/>
        </w:tc>
        <w:tc>
          <w:tcPr>
            <w:tcW w:w="1684" w:type="dxa"/>
            <w:tcBorders>
              <w:left w:val="single" w:sz="4" w:space="0" w:color="auto"/>
            </w:tcBorders>
          </w:tcPr>
          <w:p w:rsidR="00D033A1" w:rsidRDefault="00D033A1" w:rsidP="00B14A8D"/>
        </w:tc>
        <w:tc>
          <w:tcPr>
            <w:tcW w:w="3763" w:type="dxa"/>
          </w:tcPr>
          <w:p w:rsidR="00D033A1" w:rsidRPr="00F14A9F" w:rsidRDefault="00D033A1" w:rsidP="00B14A8D">
            <w:pPr>
              <w:rPr>
                <w:lang w:val="en-US"/>
              </w:rPr>
            </w:pPr>
          </w:p>
        </w:tc>
      </w:tr>
    </w:tbl>
    <w:p w:rsidR="00D033A1" w:rsidRDefault="00D033A1" w:rsidP="00D033A1">
      <w:pPr>
        <w:spacing w:after="160" w:line="259" w:lineRule="auto"/>
        <w:rPr>
          <w:b/>
          <w:sz w:val="24"/>
          <w:szCs w:val="24"/>
          <w:lang w:val="ro-RO"/>
        </w:rPr>
      </w:pPr>
    </w:p>
    <w:p w:rsidR="00D033A1" w:rsidRDefault="00D033A1">
      <w:pPr>
        <w:spacing w:after="160" w:line="259" w:lineRule="auto"/>
        <w:rPr>
          <w:b/>
          <w:sz w:val="24"/>
          <w:szCs w:val="24"/>
          <w:lang w:val="ro-RO"/>
        </w:rPr>
      </w:pPr>
      <w:r>
        <w:rPr>
          <w:b/>
          <w:sz w:val="24"/>
          <w:szCs w:val="24"/>
          <w:lang w:val="ro-RO"/>
        </w:rPr>
        <w:br w:type="page"/>
      </w: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D033A1" w:rsidTr="00B14A8D">
        <w:trPr>
          <w:trHeight w:val="987"/>
        </w:trPr>
        <w:tc>
          <w:tcPr>
            <w:tcW w:w="7005" w:type="dxa"/>
          </w:tcPr>
          <w:p w:rsidR="00D033A1" w:rsidRPr="000827C8" w:rsidRDefault="00D033A1" w:rsidP="00B14A8D">
            <w:pPr>
              <w:ind w:left="171"/>
              <w:rPr>
                <w:lang w:val="en-US"/>
              </w:rPr>
            </w:pPr>
          </w:p>
          <w:p w:rsidR="00D033A1" w:rsidRDefault="00D033A1" w:rsidP="00B14A8D">
            <w:pPr>
              <w:jc w:val="center"/>
              <w:rPr>
                <w:b/>
                <w:lang w:val="it-IT"/>
              </w:rPr>
            </w:pPr>
            <w:r>
              <w:rPr>
                <w:b/>
                <w:lang w:val="it-IT"/>
              </w:rPr>
              <w:t xml:space="preserve">Faptele relatate în prezentul registru sunt confirmate de către reprezentantul Beneficiarului </w:t>
            </w:r>
          </w:p>
          <w:p w:rsidR="00D033A1" w:rsidRDefault="00D033A1" w:rsidP="00B14A8D">
            <w:pPr>
              <w:jc w:val="center"/>
              <w:rPr>
                <w:b/>
                <w:lang w:val="it-IT"/>
              </w:rPr>
            </w:pPr>
            <w:r>
              <w:rPr>
                <w:b/>
                <w:lang w:val="it-IT"/>
              </w:rPr>
              <w:t>_______________________/ _____________________</w:t>
            </w:r>
          </w:p>
          <w:p w:rsidR="00D033A1" w:rsidRDefault="00D033A1" w:rsidP="00B14A8D">
            <w:pPr>
              <w:jc w:val="center"/>
            </w:pPr>
            <w:r>
              <w:rPr>
                <w:b/>
                <w:lang w:val="it-IT"/>
              </w:rPr>
              <w:t xml:space="preserve"> </w:t>
            </w:r>
          </w:p>
        </w:tc>
        <w:tc>
          <w:tcPr>
            <w:tcW w:w="7170" w:type="dxa"/>
          </w:tcPr>
          <w:p w:rsidR="00D033A1" w:rsidRPr="00A10EB9" w:rsidRDefault="00D033A1" w:rsidP="00B14A8D">
            <w:pPr>
              <w:rPr>
                <w:lang w:val="en-US"/>
              </w:rPr>
            </w:pPr>
          </w:p>
          <w:p w:rsidR="00D033A1" w:rsidRDefault="00D033A1" w:rsidP="00B14A8D">
            <w:pPr>
              <w:jc w:val="center"/>
              <w:rPr>
                <w:b/>
                <w:lang w:val="it-IT"/>
              </w:rPr>
            </w:pPr>
            <w:r>
              <w:rPr>
                <w:b/>
                <w:lang w:val="it-IT"/>
              </w:rPr>
              <w:t xml:space="preserve">Faptele relatate în prezentul registru sunt confirmate de către reprezentantul Prestatorului </w:t>
            </w:r>
          </w:p>
          <w:p w:rsidR="00D033A1" w:rsidRDefault="00D033A1" w:rsidP="00B14A8D">
            <w:pPr>
              <w:jc w:val="center"/>
              <w:rPr>
                <w:b/>
                <w:lang w:val="it-IT"/>
              </w:rPr>
            </w:pPr>
            <w:r>
              <w:rPr>
                <w:b/>
                <w:lang w:val="it-IT"/>
              </w:rPr>
              <w:t>_______________________/ _____________________</w:t>
            </w:r>
          </w:p>
          <w:p w:rsidR="00D033A1" w:rsidRPr="00A10EB9" w:rsidRDefault="00D033A1" w:rsidP="00B14A8D">
            <w:pPr>
              <w:rPr>
                <w:lang w:val="en-US"/>
              </w:rPr>
            </w:pPr>
          </w:p>
        </w:tc>
      </w:tr>
    </w:tbl>
    <w:p w:rsidR="00D033A1" w:rsidRDefault="00D033A1" w:rsidP="00D033A1">
      <w:pPr>
        <w:jc w:val="center"/>
        <w:rPr>
          <w:color w:val="FF0000"/>
          <w:lang w:val="it-IT"/>
        </w:rPr>
      </w:pPr>
      <w:r>
        <w:rPr>
          <w:color w:val="FF0000"/>
          <w:lang w:val="it-IT"/>
        </w:rPr>
        <w:t>Act zilnic</w:t>
      </w:r>
    </w:p>
    <w:p w:rsidR="00D033A1" w:rsidRPr="001A2937" w:rsidRDefault="00D033A1" w:rsidP="00D033A1">
      <w:pPr>
        <w:jc w:val="center"/>
        <w:rPr>
          <w:b/>
          <w:lang w:val="it-IT"/>
        </w:rPr>
      </w:pPr>
      <w:r>
        <w:rPr>
          <w:color w:val="FF0000"/>
          <w:lang w:val="it-IT"/>
        </w:rPr>
        <w:t xml:space="preserve"> de monitorizare a serviciilor de curățenie  efectuate în cadrul IMSP AMT Buiucani</w:t>
      </w:r>
    </w:p>
    <w:p w:rsidR="00D033A1" w:rsidRPr="001A2937" w:rsidRDefault="00D033A1" w:rsidP="00D033A1">
      <w:pPr>
        <w:jc w:val="center"/>
        <w:rPr>
          <w:b/>
        </w:rPr>
      </w:pPr>
      <w:r w:rsidRPr="001A2937">
        <w:rPr>
          <w:b/>
          <w:lang w:val="it-IT"/>
        </w:rPr>
        <w:t xml:space="preserve">Subdiviziunea </w:t>
      </w:r>
      <w:r>
        <w:rPr>
          <w:b/>
          <w:lang w:val="it-IT"/>
        </w:rPr>
        <w:t>CMF 6</w:t>
      </w:r>
    </w:p>
    <w:p w:rsidR="00D033A1" w:rsidRDefault="00D033A1" w:rsidP="00D033A1">
      <w:pPr>
        <w:jc w:val="center"/>
        <w:rPr>
          <w:b/>
        </w:rPr>
      </w:pPr>
      <w:r>
        <w:rPr>
          <w:b/>
        </w:rPr>
        <w:t>L</w:t>
      </w:r>
      <w:r w:rsidRPr="001A2937">
        <w:rPr>
          <w:b/>
        </w:rPr>
        <w:t>una ______________</w:t>
      </w:r>
    </w:p>
    <w:p w:rsidR="00D033A1" w:rsidRPr="001A2937" w:rsidRDefault="00D033A1" w:rsidP="00D033A1">
      <w:pPr>
        <w:jc w:val="center"/>
        <w:rPr>
          <w:b/>
        </w:rPr>
      </w:pPr>
      <w:r>
        <w:rPr>
          <w:b/>
        </w:rPr>
        <w:t>Data______________________</w:t>
      </w:r>
    </w:p>
    <w:p w:rsidR="00D033A1" w:rsidRPr="00A10EB9" w:rsidRDefault="00D033A1" w:rsidP="00D033A1">
      <w:pPr>
        <w:rPr>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252"/>
        <w:gridCol w:w="1252"/>
        <w:gridCol w:w="1252"/>
        <w:gridCol w:w="1252"/>
        <w:gridCol w:w="803"/>
        <w:gridCol w:w="142"/>
        <w:gridCol w:w="307"/>
        <w:gridCol w:w="1252"/>
        <w:gridCol w:w="4189"/>
      </w:tblGrid>
      <w:tr w:rsidR="00D033A1" w:rsidRPr="00697490" w:rsidTr="00B14A8D">
        <w:trPr>
          <w:trHeight w:val="675"/>
        </w:trPr>
        <w:tc>
          <w:tcPr>
            <w:tcW w:w="675" w:type="dxa"/>
            <w:vMerge w:val="restart"/>
          </w:tcPr>
          <w:p w:rsidR="00D033A1" w:rsidRPr="00697490" w:rsidRDefault="00D033A1" w:rsidP="00B14A8D">
            <w:pPr>
              <w:rPr>
                <w:b/>
              </w:rPr>
            </w:pPr>
            <w:r w:rsidRPr="00697490">
              <w:rPr>
                <w:b/>
              </w:rPr>
              <w:t>Nr de ordine</w:t>
            </w:r>
          </w:p>
        </w:tc>
        <w:tc>
          <w:tcPr>
            <w:tcW w:w="2127" w:type="dxa"/>
            <w:vMerge w:val="restart"/>
          </w:tcPr>
          <w:p w:rsidR="00D033A1" w:rsidRPr="00697490" w:rsidRDefault="00D033A1" w:rsidP="00B14A8D">
            <w:pPr>
              <w:rPr>
                <w:b/>
              </w:rPr>
            </w:pPr>
            <w:r w:rsidRPr="00697490">
              <w:rPr>
                <w:b/>
              </w:rPr>
              <w:t xml:space="preserve"> </w:t>
            </w:r>
            <w:r>
              <w:rPr>
                <w:b/>
              </w:rPr>
              <w:t>Denumirea obiectului curățeniei</w:t>
            </w:r>
          </w:p>
        </w:tc>
        <w:tc>
          <w:tcPr>
            <w:tcW w:w="2504" w:type="dxa"/>
            <w:gridSpan w:val="2"/>
            <w:tcBorders>
              <w:bottom w:val="single" w:sz="4" w:space="0" w:color="auto"/>
            </w:tcBorders>
            <w:vAlign w:val="center"/>
          </w:tcPr>
          <w:p w:rsidR="00D033A1" w:rsidRPr="00A10EB9" w:rsidRDefault="00D033A1" w:rsidP="00B14A8D">
            <w:pPr>
              <w:jc w:val="center"/>
              <w:rPr>
                <w:b/>
                <w:lang w:val="en-US"/>
              </w:rPr>
            </w:pPr>
            <w:r w:rsidRPr="00A10EB9">
              <w:rPr>
                <w:b/>
                <w:lang w:val="en-US"/>
              </w:rPr>
              <w:t>Mențiuni despre prestarea serviciilor</w:t>
            </w:r>
          </w:p>
          <w:p w:rsidR="00D033A1" w:rsidRPr="00A10EB9" w:rsidRDefault="00D033A1" w:rsidP="00B14A8D">
            <w:pPr>
              <w:jc w:val="center"/>
              <w:rPr>
                <w:b/>
                <w:lang w:val="en-US"/>
              </w:rPr>
            </w:pPr>
            <w:r w:rsidRPr="00A10EB9">
              <w:rPr>
                <w:b/>
                <w:lang w:val="en-US"/>
              </w:rPr>
              <w:t>(</w:t>
            </w:r>
            <w:r>
              <w:rPr>
                <w:b/>
                <w:lang w:val="en-US"/>
              </w:rPr>
              <w:t>semnat</w:t>
            </w:r>
            <w:r w:rsidRPr="00A10EB9">
              <w:rPr>
                <w:b/>
                <w:lang w:val="en-US"/>
              </w:rPr>
              <w:t>) ora</w:t>
            </w:r>
            <w:r>
              <w:rPr>
                <w:b/>
                <w:lang w:val="en-US"/>
              </w:rPr>
              <w:t xml:space="preserve"> </w:t>
            </w:r>
          </w:p>
        </w:tc>
        <w:tc>
          <w:tcPr>
            <w:tcW w:w="2504" w:type="dxa"/>
            <w:gridSpan w:val="2"/>
            <w:tcBorders>
              <w:bottom w:val="single" w:sz="4" w:space="0" w:color="auto"/>
            </w:tcBorders>
            <w:vAlign w:val="center"/>
          </w:tcPr>
          <w:p w:rsidR="00D033A1" w:rsidRPr="00A10EB9" w:rsidRDefault="00D033A1" w:rsidP="00B14A8D">
            <w:pPr>
              <w:jc w:val="center"/>
              <w:rPr>
                <w:b/>
                <w:lang w:val="en-US"/>
              </w:rPr>
            </w:pPr>
            <w:r w:rsidRPr="00A10EB9">
              <w:rPr>
                <w:b/>
                <w:lang w:val="en-US"/>
              </w:rPr>
              <w:t>Mențiuni despre prestarea serviciilor</w:t>
            </w:r>
          </w:p>
          <w:p w:rsidR="00D033A1" w:rsidRPr="00A10EB9" w:rsidRDefault="00D033A1" w:rsidP="00B14A8D">
            <w:pPr>
              <w:jc w:val="center"/>
              <w:rPr>
                <w:b/>
                <w:lang w:val="en-US"/>
              </w:rPr>
            </w:pPr>
            <w:r w:rsidRPr="00A10EB9">
              <w:rPr>
                <w:b/>
                <w:lang w:val="en-US"/>
              </w:rPr>
              <w:t>(</w:t>
            </w:r>
            <w:r>
              <w:rPr>
                <w:b/>
                <w:lang w:val="en-US"/>
              </w:rPr>
              <w:t>semnat</w:t>
            </w:r>
            <w:r w:rsidRPr="00A10EB9">
              <w:rPr>
                <w:b/>
                <w:lang w:val="en-US"/>
              </w:rPr>
              <w:t>) ora</w:t>
            </w:r>
            <w:r>
              <w:rPr>
                <w:b/>
                <w:lang w:val="en-US"/>
              </w:rPr>
              <w:t xml:space="preserve"> </w:t>
            </w:r>
          </w:p>
        </w:tc>
        <w:tc>
          <w:tcPr>
            <w:tcW w:w="2504" w:type="dxa"/>
            <w:gridSpan w:val="4"/>
            <w:tcBorders>
              <w:bottom w:val="single" w:sz="4" w:space="0" w:color="auto"/>
            </w:tcBorders>
            <w:vAlign w:val="center"/>
          </w:tcPr>
          <w:p w:rsidR="00D033A1" w:rsidRPr="00A10EB9" w:rsidRDefault="00D033A1" w:rsidP="00D033A1">
            <w:pPr>
              <w:rPr>
                <w:b/>
                <w:lang w:val="en-US"/>
              </w:rPr>
            </w:pPr>
            <w:r>
              <w:rPr>
                <w:b/>
                <w:lang w:val="en-US"/>
              </w:rPr>
              <w:t>Mențiuni despre prestarea</w:t>
            </w:r>
            <w:r w:rsidRPr="00A10EB9">
              <w:rPr>
                <w:b/>
                <w:lang w:val="en-US"/>
              </w:rPr>
              <w:t>serviciilor</w:t>
            </w:r>
          </w:p>
          <w:p w:rsidR="00D033A1" w:rsidRPr="00A10EB9" w:rsidRDefault="00D033A1" w:rsidP="00D033A1">
            <w:pPr>
              <w:rPr>
                <w:b/>
                <w:lang w:val="en-US"/>
              </w:rPr>
            </w:pPr>
            <w:r w:rsidRPr="00A10EB9">
              <w:rPr>
                <w:b/>
                <w:lang w:val="en-US"/>
              </w:rPr>
              <w:t>(</w:t>
            </w:r>
            <w:r>
              <w:rPr>
                <w:b/>
                <w:lang w:val="en-US"/>
              </w:rPr>
              <w:t>semnat</w:t>
            </w:r>
            <w:r w:rsidRPr="00A10EB9">
              <w:rPr>
                <w:b/>
                <w:lang w:val="en-US"/>
              </w:rPr>
              <w:t>)</w:t>
            </w:r>
            <w:r>
              <w:rPr>
                <w:b/>
                <w:lang w:val="en-US"/>
              </w:rPr>
              <w:t xml:space="preserve"> </w:t>
            </w:r>
            <w:r w:rsidRPr="00A10EB9">
              <w:rPr>
                <w:b/>
                <w:lang w:val="en-US"/>
              </w:rPr>
              <w:t>ora</w:t>
            </w:r>
            <w:r>
              <w:rPr>
                <w:b/>
                <w:lang w:val="en-US"/>
              </w:rPr>
              <w:t xml:space="preserve"> </w:t>
            </w:r>
          </w:p>
        </w:tc>
        <w:tc>
          <w:tcPr>
            <w:tcW w:w="4189" w:type="dxa"/>
            <w:vMerge w:val="restart"/>
          </w:tcPr>
          <w:p w:rsidR="00D033A1" w:rsidRPr="00697490" w:rsidRDefault="00D033A1" w:rsidP="00B14A8D">
            <w:pPr>
              <w:jc w:val="center"/>
              <w:rPr>
                <w:b/>
              </w:rPr>
            </w:pPr>
            <w:r w:rsidRPr="00697490">
              <w:rPr>
                <w:b/>
              </w:rPr>
              <w:t>Alte Mențiuni</w:t>
            </w:r>
          </w:p>
        </w:tc>
      </w:tr>
      <w:tr w:rsidR="00D033A1" w:rsidRPr="00697490" w:rsidTr="00D033A1">
        <w:trPr>
          <w:trHeight w:val="420"/>
        </w:trPr>
        <w:tc>
          <w:tcPr>
            <w:tcW w:w="675" w:type="dxa"/>
            <w:vMerge/>
          </w:tcPr>
          <w:p w:rsidR="00D033A1" w:rsidRPr="00697490" w:rsidRDefault="00D033A1" w:rsidP="00B14A8D">
            <w:pPr>
              <w:rPr>
                <w:b/>
              </w:rPr>
            </w:pPr>
          </w:p>
        </w:tc>
        <w:tc>
          <w:tcPr>
            <w:tcW w:w="2127" w:type="dxa"/>
            <w:vMerge/>
          </w:tcPr>
          <w:p w:rsidR="00D033A1" w:rsidRPr="00697490" w:rsidRDefault="00D033A1" w:rsidP="00B14A8D">
            <w:pPr>
              <w:rPr>
                <w:b/>
              </w:rPr>
            </w:pPr>
          </w:p>
        </w:tc>
        <w:tc>
          <w:tcPr>
            <w:tcW w:w="1252" w:type="dxa"/>
            <w:tcBorders>
              <w:top w:val="single" w:sz="4" w:space="0" w:color="auto"/>
              <w:right w:val="single" w:sz="4" w:space="0" w:color="auto"/>
            </w:tcBorders>
            <w:vAlign w:val="center"/>
          </w:tcPr>
          <w:p w:rsidR="00D033A1" w:rsidRPr="00697490" w:rsidRDefault="00D033A1" w:rsidP="00B14A8D">
            <w:pPr>
              <w:jc w:val="center"/>
              <w:rPr>
                <w:b/>
              </w:rPr>
            </w:pPr>
            <w:r>
              <w:rPr>
                <w:b/>
              </w:rPr>
              <w:t>efectuat</w:t>
            </w:r>
          </w:p>
        </w:tc>
        <w:tc>
          <w:tcPr>
            <w:tcW w:w="1252" w:type="dxa"/>
            <w:tcBorders>
              <w:top w:val="single" w:sz="4" w:space="0" w:color="auto"/>
              <w:left w:val="single" w:sz="4" w:space="0" w:color="auto"/>
            </w:tcBorders>
            <w:vAlign w:val="center"/>
          </w:tcPr>
          <w:p w:rsidR="00D033A1" w:rsidRPr="00697490" w:rsidRDefault="00D033A1" w:rsidP="00B14A8D">
            <w:pPr>
              <w:jc w:val="center"/>
              <w:rPr>
                <w:b/>
              </w:rPr>
            </w:pPr>
            <w:r>
              <w:rPr>
                <w:b/>
              </w:rPr>
              <w:t>neefectuat</w:t>
            </w:r>
          </w:p>
        </w:tc>
        <w:tc>
          <w:tcPr>
            <w:tcW w:w="1252" w:type="dxa"/>
            <w:tcBorders>
              <w:top w:val="single" w:sz="4" w:space="0" w:color="auto"/>
              <w:right w:val="single" w:sz="4" w:space="0" w:color="auto"/>
            </w:tcBorders>
            <w:vAlign w:val="center"/>
          </w:tcPr>
          <w:p w:rsidR="00D033A1" w:rsidRPr="00697490" w:rsidRDefault="00D033A1" w:rsidP="00B14A8D">
            <w:pPr>
              <w:jc w:val="center"/>
              <w:rPr>
                <w:b/>
              </w:rPr>
            </w:pPr>
            <w:r>
              <w:rPr>
                <w:b/>
              </w:rPr>
              <w:t>efectuat</w:t>
            </w:r>
          </w:p>
        </w:tc>
        <w:tc>
          <w:tcPr>
            <w:tcW w:w="1252" w:type="dxa"/>
            <w:tcBorders>
              <w:top w:val="single" w:sz="4" w:space="0" w:color="auto"/>
              <w:left w:val="single" w:sz="4" w:space="0" w:color="auto"/>
            </w:tcBorders>
            <w:vAlign w:val="center"/>
          </w:tcPr>
          <w:p w:rsidR="00D033A1" w:rsidRPr="00697490" w:rsidRDefault="00D033A1" w:rsidP="00B14A8D">
            <w:pPr>
              <w:jc w:val="center"/>
              <w:rPr>
                <w:b/>
              </w:rPr>
            </w:pPr>
            <w:r>
              <w:rPr>
                <w:b/>
              </w:rPr>
              <w:t>neefectuat</w:t>
            </w:r>
          </w:p>
        </w:tc>
        <w:tc>
          <w:tcPr>
            <w:tcW w:w="945" w:type="dxa"/>
            <w:gridSpan w:val="2"/>
            <w:tcBorders>
              <w:top w:val="single" w:sz="4" w:space="0" w:color="auto"/>
              <w:right w:val="single" w:sz="4" w:space="0" w:color="auto"/>
            </w:tcBorders>
            <w:vAlign w:val="center"/>
          </w:tcPr>
          <w:p w:rsidR="00D033A1" w:rsidRPr="00697490" w:rsidRDefault="00D033A1" w:rsidP="00B14A8D">
            <w:pPr>
              <w:jc w:val="center"/>
              <w:rPr>
                <w:b/>
              </w:rPr>
            </w:pPr>
            <w:r w:rsidRPr="00697490">
              <w:rPr>
                <w:b/>
              </w:rPr>
              <w:t>ora</w:t>
            </w:r>
          </w:p>
        </w:tc>
        <w:tc>
          <w:tcPr>
            <w:tcW w:w="1559" w:type="dxa"/>
            <w:gridSpan w:val="2"/>
            <w:tcBorders>
              <w:top w:val="single" w:sz="4" w:space="0" w:color="auto"/>
              <w:left w:val="single" w:sz="4" w:space="0" w:color="auto"/>
            </w:tcBorders>
            <w:vAlign w:val="center"/>
          </w:tcPr>
          <w:p w:rsidR="00D033A1" w:rsidRPr="00697490" w:rsidRDefault="00D033A1" w:rsidP="00B14A8D">
            <w:pPr>
              <w:jc w:val="center"/>
              <w:rPr>
                <w:b/>
              </w:rPr>
            </w:pPr>
            <w:r w:rsidRPr="00697490">
              <w:rPr>
                <w:b/>
              </w:rPr>
              <w:t>Semnătura lucrătorului Prestatorului</w:t>
            </w:r>
          </w:p>
        </w:tc>
        <w:tc>
          <w:tcPr>
            <w:tcW w:w="4189" w:type="dxa"/>
            <w:vMerge/>
          </w:tcPr>
          <w:p w:rsidR="00D033A1" w:rsidRPr="00697490" w:rsidRDefault="00D033A1" w:rsidP="00B14A8D">
            <w:pPr>
              <w:rPr>
                <w:b/>
              </w:rPr>
            </w:pPr>
          </w:p>
        </w:tc>
      </w:tr>
      <w:tr w:rsidR="00D033A1" w:rsidTr="00B14A8D">
        <w:tc>
          <w:tcPr>
            <w:tcW w:w="14503" w:type="dxa"/>
            <w:gridSpan w:val="11"/>
            <w:vAlign w:val="center"/>
          </w:tcPr>
          <w:p w:rsidR="00D033A1" w:rsidRDefault="00D033A1" w:rsidP="00B14A8D">
            <w:pPr>
              <w:jc w:val="center"/>
            </w:pPr>
            <w:r w:rsidRPr="00473435">
              <w:rPr>
                <w:b/>
                <w:bCs/>
                <w:highlight w:val="cyan"/>
                <w:lang w:val="it-IT"/>
              </w:rPr>
              <w:t>ZONE</w:t>
            </w:r>
            <w:r>
              <w:rPr>
                <w:b/>
                <w:bCs/>
                <w:highlight w:val="cyan"/>
                <w:lang w:val="it-IT"/>
              </w:rPr>
              <w:t>LE</w:t>
            </w:r>
            <w:r w:rsidRPr="00473435">
              <w:rPr>
                <w:b/>
                <w:bCs/>
                <w:highlight w:val="cyan"/>
                <w:lang w:val="it-IT"/>
              </w:rPr>
              <w:t xml:space="preserve"> CU RISC SCĂZUT</w:t>
            </w:r>
          </w:p>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Registratura-50,0m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A/sup-17,7m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Casa-12,1m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Paznic-13,2m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Default="00D033A1" w:rsidP="00B14A8D"/>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Pr="00920903" w:rsidRDefault="00D033A1" w:rsidP="00B14A8D">
            <w:pPr>
              <w:jc w:val="center"/>
              <w:rPr>
                <w:lang w:val="en-US"/>
              </w:rPr>
            </w:pPr>
            <w:r>
              <w:rPr>
                <w:lang w:val="en-US"/>
              </w:rPr>
              <w:t>Etaj 2</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 220-11,0m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cab,219-10,0m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Cab.218-23,3m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Default="00D033A1" w:rsidP="00B14A8D"/>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Pr="00920903" w:rsidRDefault="00D033A1" w:rsidP="00B14A8D">
            <w:pPr>
              <w:jc w:val="center"/>
              <w:rPr>
                <w:lang w:val="en-US"/>
              </w:rPr>
            </w:pPr>
            <w:r>
              <w:rPr>
                <w:lang w:val="en-US"/>
              </w:rPr>
              <w:t>Etaj 3</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Cab.reab.16,2m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Cab.312-22,4m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Cab.306-17,6m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 305-11,6m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Cab.304-11,9m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Default="00D033A1" w:rsidP="00B14A8D"/>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Pr="00920903" w:rsidRDefault="00D033A1" w:rsidP="00B14A8D">
            <w:pPr>
              <w:jc w:val="center"/>
              <w:rPr>
                <w:lang w:val="en-US"/>
              </w:rPr>
            </w:pPr>
            <w:r>
              <w:rPr>
                <w:lang w:val="en-US"/>
              </w:rPr>
              <w:t>Etaj 4</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Cab.407-22,9m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Cab.406-11,6m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Cab.405-11,1m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Şcol.pac.-23,1m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Cab.404-403:22,6m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Cab.402-12,0m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 inferm-10,0m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Cab.419-71,0m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Cab.415-16,7m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D033A1">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Cab.414-18,5m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rPr>
                <w:lang w:val="en-US"/>
              </w:rP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803" w:type="dxa"/>
            <w:tcBorders>
              <w:right w:val="single" w:sz="4" w:space="0" w:color="auto"/>
            </w:tcBorders>
            <w:vAlign w:val="center"/>
          </w:tcPr>
          <w:p w:rsidR="00D033A1" w:rsidRDefault="00D033A1" w:rsidP="00B14A8D">
            <w:pPr>
              <w:jc w:val="center"/>
            </w:pPr>
          </w:p>
        </w:tc>
        <w:tc>
          <w:tcPr>
            <w:tcW w:w="1701" w:type="dxa"/>
            <w:gridSpan w:val="3"/>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14503" w:type="dxa"/>
            <w:gridSpan w:val="11"/>
            <w:vAlign w:val="center"/>
          </w:tcPr>
          <w:p w:rsidR="00D033A1" w:rsidRDefault="00D033A1" w:rsidP="00B14A8D">
            <w:pPr>
              <w:jc w:val="center"/>
            </w:pPr>
            <w:r w:rsidRPr="00473435">
              <w:rPr>
                <w:b/>
                <w:bCs/>
                <w:highlight w:val="cyan"/>
                <w:lang w:val="pt-BR"/>
              </w:rPr>
              <w:t>ZONELE CU RISC MEDIU</w:t>
            </w:r>
          </w:p>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Coridor-22,5m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r w:rsidRPr="00DC65AD">
              <w:rPr>
                <w:sz w:val="16"/>
                <w:szCs w:val="16"/>
                <w:lang w:val="ro-RO"/>
              </w:rPr>
              <w:t>7.30-9.3</w:t>
            </w:r>
            <w:r>
              <w:rPr>
                <w:sz w:val="16"/>
                <w:szCs w:val="16"/>
                <w:lang w:val="ro-RO"/>
              </w:rPr>
              <w:t>0</w:t>
            </w:r>
            <w:r w:rsidRPr="00DC65AD">
              <w:rPr>
                <w:sz w:val="16"/>
                <w:szCs w:val="16"/>
                <w:lang w:val="ro-RO"/>
              </w:rPr>
              <w:t xml:space="preserve"> şi 13.00-15.00</w:t>
            </w:r>
          </w:p>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Cab.inf.-36,4m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Cab.104-11,0m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Cab.100-42,0m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Triaj-16,5m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Lift -2,0m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Scara 29,4m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Coridor-24,6m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Laborator -61,0m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Sputa BC-12,0m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Pr="00920903" w:rsidRDefault="00D033A1" w:rsidP="00B14A8D">
            <w:pPr>
              <w:jc w:val="center"/>
              <w:rPr>
                <w:lang w:val="en-US"/>
              </w:rPr>
            </w:pPr>
            <w:r>
              <w:rPr>
                <w:lang w:val="en-US"/>
              </w:rPr>
              <w:t>Etaj 2</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Scara-17,9m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Med. de fam-69,4m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 201-14,0m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Cab.USG-19,9m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top w:val="nil"/>
              <w:right w:val="single" w:sz="4" w:space="0" w:color="auto"/>
            </w:tcBorders>
            <w:vAlign w:val="center"/>
          </w:tcPr>
          <w:p w:rsidR="00D033A1" w:rsidRDefault="00D033A1" w:rsidP="00B14A8D">
            <w:pPr>
              <w:jc w:val="center"/>
            </w:pPr>
          </w:p>
        </w:tc>
        <w:tc>
          <w:tcPr>
            <w:tcW w:w="1252" w:type="dxa"/>
            <w:tcBorders>
              <w:top w:val="nil"/>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Coridor-231,5m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Med. de fam,-74,3m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555233" w:rsidRDefault="00D033A1" w:rsidP="00B14A8D">
            <w:pPr>
              <w:rPr>
                <w:color w:val="000000"/>
                <w:lang w:val="ro-RO"/>
              </w:rPr>
            </w:pPr>
            <w:r w:rsidRPr="00555233">
              <w:rPr>
                <w:color w:val="000000"/>
                <w:lang w:val="ro-RO"/>
              </w:rPr>
              <w:t>Cab.211-38,7m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 212-16,7m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Cab.213-214:55,5m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Cab.215-20,2m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Default="00D033A1" w:rsidP="00B14A8D"/>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Pr="00920903" w:rsidRDefault="00D033A1" w:rsidP="00B14A8D">
            <w:pPr>
              <w:jc w:val="center"/>
              <w:rPr>
                <w:lang w:val="en-US"/>
              </w:rPr>
            </w:pPr>
            <w:r>
              <w:rPr>
                <w:lang w:val="en-US"/>
              </w:rPr>
              <w:t>Etaj 3</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Pr="00920903" w:rsidRDefault="00D033A1" w:rsidP="00B14A8D">
            <w:pPr>
              <w:rPr>
                <w:lang w:val="en-US"/>
              </w:rPr>
            </w:pPr>
          </w:p>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Coridor-149,2m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Cab.303-27,3m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Scara-47,6m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 xml:space="preserve"> Rentghen -73,8m                                                           </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Cab.fiziot.-17,0m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Fizioterap.-99,5m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Cab.311-24,0m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Default="00D033A1" w:rsidP="00B14A8D"/>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Pr="00920903" w:rsidRDefault="00D033A1" w:rsidP="00B14A8D">
            <w:pPr>
              <w:jc w:val="center"/>
              <w:rPr>
                <w:lang w:val="en-US"/>
              </w:rPr>
            </w:pPr>
            <w:r>
              <w:rPr>
                <w:lang w:val="en-US"/>
              </w:rPr>
              <w:t>Etaj 4</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Coridor -140.0m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Cab. 401-20,0m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DC65AD" w:rsidRDefault="00D033A1" w:rsidP="00B14A8D">
            <w:pPr>
              <w:rPr>
                <w:lang w:val="ro-RO"/>
              </w:rPr>
            </w:pPr>
            <w:r w:rsidRPr="00DC65AD">
              <w:rPr>
                <w:lang w:val="ro-RO"/>
              </w:rPr>
              <w:t>Scara-47,7m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14503" w:type="dxa"/>
            <w:gridSpan w:val="11"/>
            <w:vAlign w:val="center"/>
          </w:tcPr>
          <w:p w:rsidR="00D033A1" w:rsidRDefault="00D033A1" w:rsidP="00B14A8D">
            <w:pPr>
              <w:jc w:val="center"/>
            </w:pPr>
            <w:r w:rsidRPr="00473435">
              <w:rPr>
                <w:b/>
                <w:bCs/>
                <w:highlight w:val="cyan"/>
                <w:lang w:val="it-IT"/>
              </w:rPr>
              <w:lastRenderedPageBreak/>
              <w:t>ZONELE CU RISC ÎNALT</w:t>
            </w:r>
            <w:r>
              <w:rPr>
                <w:b/>
                <w:bCs/>
                <w:lang w:val="it-IT"/>
              </w:rPr>
              <w:t xml:space="preserve">        </w:t>
            </w:r>
            <w:r>
              <w:rPr>
                <w:sz w:val="16"/>
                <w:szCs w:val="16"/>
                <w:lang w:val="ro-RO"/>
              </w:rPr>
              <w:t>07.30-9.30 ; 12.30-14.3</w:t>
            </w:r>
            <w:r w:rsidRPr="00DC65AD">
              <w:rPr>
                <w:sz w:val="16"/>
                <w:szCs w:val="16"/>
                <w:lang w:val="ro-RO"/>
              </w:rPr>
              <w:t>0</w:t>
            </w:r>
            <w:r>
              <w:rPr>
                <w:sz w:val="16"/>
                <w:szCs w:val="16"/>
                <w:lang w:val="ro-RO"/>
              </w:rPr>
              <w:t>; 16.30-18-30</w:t>
            </w:r>
          </w:p>
        </w:tc>
      </w:tr>
      <w:tr w:rsidR="00D033A1" w:rsidTr="00B14A8D">
        <w:tc>
          <w:tcPr>
            <w:tcW w:w="675" w:type="dxa"/>
          </w:tcPr>
          <w:p w:rsidR="00D033A1" w:rsidRDefault="00D033A1" w:rsidP="00B14A8D"/>
        </w:tc>
        <w:tc>
          <w:tcPr>
            <w:tcW w:w="2127" w:type="dxa"/>
          </w:tcPr>
          <w:p w:rsidR="00D033A1" w:rsidRPr="00863E31" w:rsidRDefault="00D033A1" w:rsidP="00B14A8D">
            <w:pPr>
              <w:rPr>
                <w:lang w:val="ro-RO"/>
              </w:rPr>
            </w:pPr>
            <w:r w:rsidRPr="00863E31">
              <w:rPr>
                <w:lang w:val="ro-RO"/>
              </w:rPr>
              <w:t>Coridor-92.0m etajul 1</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863E31" w:rsidRDefault="00D033A1" w:rsidP="00B14A8D">
            <w:pPr>
              <w:rPr>
                <w:lang w:val="ro-RO"/>
              </w:rPr>
            </w:pPr>
            <w:r w:rsidRPr="00863E31">
              <w:rPr>
                <w:lang w:val="ro-RO"/>
              </w:rPr>
              <w:t>Cab.106-33,7m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863E31" w:rsidRDefault="00D033A1" w:rsidP="00B14A8D">
            <w:pPr>
              <w:rPr>
                <w:lang w:val="ro-RO"/>
              </w:rPr>
            </w:pPr>
            <w:r w:rsidRPr="00863E31">
              <w:rPr>
                <w:lang w:val="ro-RO"/>
              </w:rPr>
              <w:t>Cab.101-62,9m</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863E31" w:rsidRDefault="00D033A1" w:rsidP="00B14A8D">
            <w:pPr>
              <w:rPr>
                <w:lang w:val="ro-RO"/>
              </w:rPr>
            </w:pPr>
            <w:r w:rsidRPr="00863E31">
              <w:rPr>
                <w:lang w:val="ro-RO"/>
              </w:rPr>
              <w:t>Ftiziopulmanolog-42,7m etaj 1</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863E31" w:rsidRDefault="00D033A1" w:rsidP="00B14A8D">
            <w:pPr>
              <w:rPr>
                <w:lang w:val="ro-RO"/>
              </w:rPr>
            </w:pPr>
            <w:r w:rsidRPr="00863E31">
              <w:rPr>
                <w:lang w:val="ro-RO"/>
              </w:rPr>
              <w:t>Imunoprofilaxia-33,7m etajul 2</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r w:rsidR="00D033A1" w:rsidTr="00B14A8D">
        <w:tc>
          <w:tcPr>
            <w:tcW w:w="675" w:type="dxa"/>
          </w:tcPr>
          <w:p w:rsidR="00D033A1" w:rsidRDefault="00D033A1" w:rsidP="00B14A8D"/>
        </w:tc>
        <w:tc>
          <w:tcPr>
            <w:tcW w:w="2127" w:type="dxa"/>
          </w:tcPr>
          <w:p w:rsidR="00D033A1" w:rsidRPr="00863E31" w:rsidRDefault="00D033A1" w:rsidP="00B14A8D">
            <w:pPr>
              <w:rPr>
                <w:lang w:val="ro-RO"/>
              </w:rPr>
            </w:pPr>
            <w:r w:rsidRPr="00863E31">
              <w:rPr>
                <w:color w:val="000000"/>
                <w:lang w:val="ro-RO"/>
              </w:rPr>
              <w:t>Grupuri Sanitar - 76,6 m   etajul 4</w:t>
            </w: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1252" w:type="dxa"/>
            <w:gridSpan w:val="3"/>
            <w:tcBorders>
              <w:right w:val="single" w:sz="4" w:space="0" w:color="auto"/>
            </w:tcBorders>
            <w:vAlign w:val="center"/>
          </w:tcPr>
          <w:p w:rsidR="00D033A1" w:rsidRDefault="00D033A1" w:rsidP="00B14A8D">
            <w:pPr>
              <w:jc w:val="center"/>
            </w:pPr>
          </w:p>
        </w:tc>
        <w:tc>
          <w:tcPr>
            <w:tcW w:w="1252" w:type="dxa"/>
            <w:tcBorders>
              <w:left w:val="single" w:sz="4" w:space="0" w:color="auto"/>
            </w:tcBorders>
            <w:vAlign w:val="center"/>
          </w:tcPr>
          <w:p w:rsidR="00D033A1" w:rsidRDefault="00D033A1" w:rsidP="00B14A8D">
            <w:pPr>
              <w:jc w:val="center"/>
            </w:pPr>
          </w:p>
        </w:tc>
        <w:tc>
          <w:tcPr>
            <w:tcW w:w="4189" w:type="dxa"/>
          </w:tcPr>
          <w:p w:rsidR="00D033A1" w:rsidRDefault="00D033A1" w:rsidP="00B14A8D"/>
        </w:tc>
      </w:tr>
    </w:tbl>
    <w:p w:rsidR="00D033A1" w:rsidRDefault="00D033A1" w:rsidP="00D033A1">
      <w:pPr>
        <w:rPr>
          <w:lang w:val="ro-MO"/>
        </w:rPr>
      </w:pPr>
    </w:p>
    <w:p w:rsidR="00D033A1" w:rsidRDefault="00D033A1" w:rsidP="00D033A1">
      <w:pPr>
        <w:spacing w:after="200" w:line="276" w:lineRule="auto"/>
        <w:rPr>
          <w:lang w:val="ro-MO"/>
        </w:rPr>
      </w:pPr>
      <w:r>
        <w:rPr>
          <w:lang w:val="ro-MO"/>
        </w:rPr>
        <w:br w:type="page"/>
      </w:r>
    </w:p>
    <w:p w:rsidR="00D033A1" w:rsidRDefault="00D033A1" w:rsidP="00D033A1">
      <w:pPr>
        <w:rPr>
          <w:lang w:val="ro-MO"/>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05"/>
        <w:gridCol w:w="7170"/>
      </w:tblGrid>
      <w:tr w:rsidR="00D033A1" w:rsidTr="00D033A1">
        <w:trPr>
          <w:trHeight w:val="1033"/>
        </w:trPr>
        <w:tc>
          <w:tcPr>
            <w:tcW w:w="7005" w:type="dxa"/>
          </w:tcPr>
          <w:p w:rsidR="00D033A1" w:rsidRPr="000827C8" w:rsidRDefault="00D033A1" w:rsidP="00B14A8D">
            <w:pPr>
              <w:ind w:left="171"/>
              <w:rPr>
                <w:lang w:val="en-US"/>
              </w:rPr>
            </w:pPr>
            <w:r>
              <w:rPr>
                <w:lang w:val="ro-MO"/>
              </w:rPr>
              <w:br w:type="page"/>
            </w:r>
          </w:p>
          <w:p w:rsidR="00D033A1" w:rsidRDefault="00D033A1" w:rsidP="00B14A8D">
            <w:pPr>
              <w:jc w:val="center"/>
              <w:rPr>
                <w:b/>
                <w:lang w:val="it-IT"/>
              </w:rPr>
            </w:pPr>
            <w:r>
              <w:rPr>
                <w:b/>
                <w:lang w:val="it-IT"/>
              </w:rPr>
              <w:t xml:space="preserve">Faptele relatate în prezentul registru sunt confirmate de către reprezentantul Beneficiarului </w:t>
            </w:r>
          </w:p>
          <w:p w:rsidR="00D033A1" w:rsidRDefault="00D033A1" w:rsidP="00B14A8D">
            <w:pPr>
              <w:jc w:val="center"/>
              <w:rPr>
                <w:b/>
                <w:lang w:val="it-IT"/>
              </w:rPr>
            </w:pPr>
            <w:r>
              <w:rPr>
                <w:b/>
                <w:lang w:val="it-IT"/>
              </w:rPr>
              <w:t>_______________________/ _____________________</w:t>
            </w:r>
          </w:p>
          <w:p w:rsidR="00D033A1" w:rsidRDefault="00D033A1" w:rsidP="00B14A8D">
            <w:pPr>
              <w:jc w:val="center"/>
            </w:pPr>
            <w:r>
              <w:rPr>
                <w:b/>
                <w:lang w:val="it-IT"/>
              </w:rPr>
              <w:t xml:space="preserve"> </w:t>
            </w:r>
          </w:p>
        </w:tc>
        <w:tc>
          <w:tcPr>
            <w:tcW w:w="7170" w:type="dxa"/>
          </w:tcPr>
          <w:p w:rsidR="00D033A1" w:rsidRPr="00A10EB9" w:rsidRDefault="00D033A1" w:rsidP="00B14A8D">
            <w:pPr>
              <w:rPr>
                <w:lang w:val="en-US"/>
              </w:rPr>
            </w:pPr>
          </w:p>
          <w:p w:rsidR="00D033A1" w:rsidRDefault="00D033A1" w:rsidP="00B14A8D">
            <w:pPr>
              <w:jc w:val="center"/>
              <w:rPr>
                <w:b/>
                <w:lang w:val="it-IT"/>
              </w:rPr>
            </w:pPr>
            <w:r>
              <w:rPr>
                <w:b/>
                <w:lang w:val="it-IT"/>
              </w:rPr>
              <w:t xml:space="preserve">Faptele relatate în prezentul registru sunt confirmate de către reprezentantul Prestatorului </w:t>
            </w:r>
          </w:p>
          <w:p w:rsidR="00D033A1" w:rsidRDefault="00D033A1" w:rsidP="00B14A8D">
            <w:pPr>
              <w:jc w:val="center"/>
              <w:rPr>
                <w:b/>
                <w:lang w:val="it-IT"/>
              </w:rPr>
            </w:pPr>
            <w:r>
              <w:rPr>
                <w:b/>
                <w:lang w:val="it-IT"/>
              </w:rPr>
              <w:t>_______________________/ _____________________</w:t>
            </w:r>
          </w:p>
          <w:p w:rsidR="00D033A1" w:rsidRDefault="00D033A1" w:rsidP="00B14A8D">
            <w:pPr>
              <w:jc w:val="center"/>
              <w:rPr>
                <w:b/>
                <w:lang w:val="it-IT"/>
              </w:rPr>
            </w:pPr>
          </w:p>
          <w:p w:rsidR="00D033A1" w:rsidRDefault="00D033A1" w:rsidP="00B14A8D">
            <w:pPr>
              <w:jc w:val="center"/>
            </w:pPr>
          </w:p>
        </w:tc>
      </w:tr>
    </w:tbl>
    <w:p w:rsidR="00D033A1" w:rsidRDefault="00D033A1" w:rsidP="00D033A1">
      <w:pPr>
        <w:jc w:val="center"/>
        <w:rPr>
          <w:b/>
          <w:lang w:val="it-IT"/>
        </w:rPr>
      </w:pPr>
    </w:p>
    <w:p w:rsidR="00D033A1" w:rsidRDefault="00D033A1" w:rsidP="00D033A1">
      <w:pPr>
        <w:jc w:val="center"/>
        <w:rPr>
          <w:b/>
          <w:lang w:val="it-IT"/>
        </w:rPr>
      </w:pPr>
      <w:r>
        <w:rPr>
          <w:b/>
          <w:lang w:val="it-IT"/>
        </w:rPr>
        <w:t>Registru zilnic</w:t>
      </w:r>
      <w:r w:rsidRPr="001A2937">
        <w:rPr>
          <w:b/>
          <w:lang w:val="it-IT"/>
        </w:rPr>
        <w:t xml:space="preserve"> </w:t>
      </w:r>
    </w:p>
    <w:p w:rsidR="00D033A1" w:rsidRPr="001A2937" w:rsidRDefault="00D033A1" w:rsidP="00D033A1">
      <w:pPr>
        <w:jc w:val="center"/>
        <w:rPr>
          <w:b/>
          <w:lang w:val="it-IT"/>
        </w:rPr>
      </w:pPr>
      <w:r w:rsidRPr="001A2937">
        <w:rPr>
          <w:b/>
          <w:lang w:val="it-IT"/>
        </w:rPr>
        <w:t>de evidență a lucrătorilor Prestatorului care au prestat serviciile de curațenie în incinta IMSP AMT Buiucani</w:t>
      </w:r>
    </w:p>
    <w:p w:rsidR="00D033A1" w:rsidRPr="001A2937" w:rsidRDefault="00D033A1" w:rsidP="00D033A1">
      <w:pPr>
        <w:jc w:val="center"/>
        <w:rPr>
          <w:b/>
        </w:rPr>
      </w:pPr>
      <w:r w:rsidRPr="001A2937">
        <w:rPr>
          <w:b/>
          <w:lang w:val="it-IT"/>
        </w:rPr>
        <w:t xml:space="preserve">Subdiviziunea </w:t>
      </w:r>
      <w:r>
        <w:rPr>
          <w:b/>
          <w:lang w:val="it-IT"/>
        </w:rPr>
        <w:t>CMF 6</w:t>
      </w:r>
    </w:p>
    <w:p w:rsidR="00D033A1" w:rsidRPr="001A2937" w:rsidRDefault="00D033A1" w:rsidP="00D033A1">
      <w:pPr>
        <w:jc w:val="center"/>
        <w:rPr>
          <w:b/>
        </w:rPr>
      </w:pPr>
      <w:r>
        <w:rPr>
          <w:b/>
        </w:rPr>
        <w:t>L</w:t>
      </w:r>
      <w:r w:rsidRPr="001A2937">
        <w:rPr>
          <w:b/>
        </w:rPr>
        <w:t>una ______________</w:t>
      </w:r>
    </w:p>
    <w:p w:rsidR="00D033A1" w:rsidRPr="00687A9D" w:rsidRDefault="00D033A1" w:rsidP="00D033A1">
      <w:pPr>
        <w:rPr>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1488"/>
        <w:gridCol w:w="1438"/>
        <w:gridCol w:w="1648"/>
        <w:gridCol w:w="1680"/>
        <w:gridCol w:w="1684"/>
        <w:gridCol w:w="3763"/>
      </w:tblGrid>
      <w:tr w:rsidR="00D033A1" w:rsidRPr="00697490" w:rsidTr="00B14A8D">
        <w:trPr>
          <w:trHeight w:val="484"/>
        </w:trPr>
        <w:tc>
          <w:tcPr>
            <w:tcW w:w="675" w:type="dxa"/>
            <w:vMerge w:val="restart"/>
          </w:tcPr>
          <w:p w:rsidR="00D033A1" w:rsidRPr="00697490" w:rsidRDefault="00D033A1" w:rsidP="00B14A8D">
            <w:pPr>
              <w:rPr>
                <w:b/>
              </w:rPr>
            </w:pPr>
            <w:r w:rsidRPr="00697490">
              <w:rPr>
                <w:b/>
              </w:rPr>
              <w:t>Nr de ordine</w:t>
            </w:r>
          </w:p>
        </w:tc>
        <w:tc>
          <w:tcPr>
            <w:tcW w:w="2127" w:type="dxa"/>
            <w:vMerge w:val="restart"/>
          </w:tcPr>
          <w:p w:rsidR="00D033A1" w:rsidRPr="00697490" w:rsidRDefault="00D033A1" w:rsidP="00B14A8D">
            <w:pPr>
              <w:rPr>
                <w:b/>
              </w:rPr>
            </w:pPr>
            <w:r w:rsidRPr="00697490">
              <w:rPr>
                <w:b/>
              </w:rPr>
              <w:t>Numele prenumele</w:t>
            </w:r>
          </w:p>
          <w:p w:rsidR="00D033A1" w:rsidRPr="00697490" w:rsidRDefault="00D033A1" w:rsidP="00B14A8D">
            <w:pPr>
              <w:rPr>
                <w:b/>
              </w:rPr>
            </w:pPr>
            <w:r w:rsidRPr="00697490">
              <w:rPr>
                <w:b/>
              </w:rPr>
              <w:t xml:space="preserve">lucrătorilor Prestatorului  </w:t>
            </w:r>
          </w:p>
        </w:tc>
        <w:tc>
          <w:tcPr>
            <w:tcW w:w="1488" w:type="dxa"/>
            <w:vMerge w:val="restart"/>
          </w:tcPr>
          <w:p w:rsidR="00D033A1" w:rsidRPr="00697490" w:rsidRDefault="00D033A1" w:rsidP="00B14A8D">
            <w:pPr>
              <w:rPr>
                <w:b/>
              </w:rPr>
            </w:pPr>
            <w:r w:rsidRPr="00697490">
              <w:rPr>
                <w:b/>
              </w:rPr>
              <w:t xml:space="preserve">Data prestării serviciului </w:t>
            </w:r>
          </w:p>
        </w:tc>
        <w:tc>
          <w:tcPr>
            <w:tcW w:w="3086" w:type="dxa"/>
            <w:gridSpan w:val="2"/>
            <w:tcBorders>
              <w:bottom w:val="single" w:sz="4" w:space="0" w:color="auto"/>
            </w:tcBorders>
          </w:tcPr>
          <w:p w:rsidR="00D033A1" w:rsidRPr="00A10EB9" w:rsidRDefault="00D033A1" w:rsidP="00B14A8D">
            <w:pPr>
              <w:rPr>
                <w:b/>
                <w:lang w:val="en-US"/>
              </w:rPr>
            </w:pPr>
            <w:r w:rsidRPr="00A10EB9">
              <w:rPr>
                <w:b/>
                <w:lang w:val="en-US"/>
              </w:rPr>
              <w:t xml:space="preserve">Confirmarea începerii prestării serviciilor de curățenie  </w:t>
            </w:r>
          </w:p>
          <w:p w:rsidR="00D033A1" w:rsidRPr="00A10EB9" w:rsidRDefault="00D033A1" w:rsidP="00B14A8D">
            <w:pPr>
              <w:rPr>
                <w:b/>
                <w:lang w:val="en-US"/>
              </w:rPr>
            </w:pPr>
          </w:p>
        </w:tc>
        <w:tc>
          <w:tcPr>
            <w:tcW w:w="3364" w:type="dxa"/>
            <w:gridSpan w:val="2"/>
            <w:tcBorders>
              <w:bottom w:val="single" w:sz="4" w:space="0" w:color="auto"/>
            </w:tcBorders>
          </w:tcPr>
          <w:p w:rsidR="00D033A1" w:rsidRPr="00697490" w:rsidRDefault="00D033A1" w:rsidP="00B14A8D">
            <w:pPr>
              <w:rPr>
                <w:b/>
              </w:rPr>
            </w:pPr>
            <w:r w:rsidRPr="00697490">
              <w:rPr>
                <w:b/>
              </w:rPr>
              <w:t>Confirmarea finisării prestării serviciilor</w:t>
            </w:r>
          </w:p>
        </w:tc>
        <w:tc>
          <w:tcPr>
            <w:tcW w:w="3763" w:type="dxa"/>
            <w:vMerge w:val="restart"/>
          </w:tcPr>
          <w:p w:rsidR="00D033A1" w:rsidRPr="00697490" w:rsidRDefault="00D033A1" w:rsidP="00B14A8D">
            <w:pPr>
              <w:jc w:val="center"/>
              <w:rPr>
                <w:b/>
              </w:rPr>
            </w:pPr>
            <w:r w:rsidRPr="00697490">
              <w:rPr>
                <w:b/>
              </w:rPr>
              <w:t>Alte Mențiuni</w:t>
            </w:r>
          </w:p>
        </w:tc>
      </w:tr>
      <w:tr w:rsidR="00D033A1" w:rsidRPr="00697490" w:rsidTr="00B14A8D">
        <w:trPr>
          <w:trHeight w:val="420"/>
        </w:trPr>
        <w:tc>
          <w:tcPr>
            <w:tcW w:w="675" w:type="dxa"/>
            <w:vMerge/>
          </w:tcPr>
          <w:p w:rsidR="00D033A1" w:rsidRPr="00697490" w:rsidRDefault="00D033A1" w:rsidP="00B14A8D">
            <w:pPr>
              <w:rPr>
                <w:b/>
              </w:rPr>
            </w:pPr>
          </w:p>
        </w:tc>
        <w:tc>
          <w:tcPr>
            <w:tcW w:w="2127" w:type="dxa"/>
            <w:vMerge/>
          </w:tcPr>
          <w:p w:rsidR="00D033A1" w:rsidRPr="00697490" w:rsidRDefault="00D033A1" w:rsidP="00B14A8D">
            <w:pPr>
              <w:rPr>
                <w:b/>
              </w:rPr>
            </w:pPr>
          </w:p>
        </w:tc>
        <w:tc>
          <w:tcPr>
            <w:tcW w:w="1488" w:type="dxa"/>
            <w:vMerge/>
          </w:tcPr>
          <w:p w:rsidR="00D033A1" w:rsidRPr="00697490" w:rsidRDefault="00D033A1" w:rsidP="00B14A8D">
            <w:pPr>
              <w:rPr>
                <w:b/>
              </w:rPr>
            </w:pPr>
          </w:p>
        </w:tc>
        <w:tc>
          <w:tcPr>
            <w:tcW w:w="1438" w:type="dxa"/>
            <w:tcBorders>
              <w:top w:val="single" w:sz="4" w:space="0" w:color="auto"/>
              <w:right w:val="single" w:sz="4" w:space="0" w:color="auto"/>
            </w:tcBorders>
          </w:tcPr>
          <w:p w:rsidR="00D033A1" w:rsidRPr="00697490" w:rsidRDefault="00D033A1" w:rsidP="00B14A8D">
            <w:pPr>
              <w:rPr>
                <w:b/>
              </w:rPr>
            </w:pPr>
            <w:r w:rsidRPr="00697490">
              <w:rPr>
                <w:b/>
              </w:rPr>
              <w:t>ora</w:t>
            </w:r>
          </w:p>
        </w:tc>
        <w:tc>
          <w:tcPr>
            <w:tcW w:w="1648" w:type="dxa"/>
            <w:tcBorders>
              <w:top w:val="single" w:sz="4" w:space="0" w:color="auto"/>
              <w:left w:val="single" w:sz="4" w:space="0" w:color="auto"/>
            </w:tcBorders>
          </w:tcPr>
          <w:p w:rsidR="00D033A1" w:rsidRPr="00697490" w:rsidRDefault="00D033A1" w:rsidP="00B14A8D">
            <w:pPr>
              <w:rPr>
                <w:b/>
              </w:rPr>
            </w:pPr>
            <w:r w:rsidRPr="00697490">
              <w:rPr>
                <w:b/>
              </w:rPr>
              <w:t>Semnătura lucrătorului Prestatorului</w:t>
            </w:r>
          </w:p>
        </w:tc>
        <w:tc>
          <w:tcPr>
            <w:tcW w:w="1680" w:type="dxa"/>
            <w:tcBorders>
              <w:top w:val="single" w:sz="4" w:space="0" w:color="auto"/>
              <w:right w:val="single" w:sz="4" w:space="0" w:color="auto"/>
            </w:tcBorders>
          </w:tcPr>
          <w:p w:rsidR="00D033A1" w:rsidRPr="00697490" w:rsidRDefault="00D033A1" w:rsidP="00B14A8D">
            <w:pPr>
              <w:rPr>
                <w:b/>
              </w:rPr>
            </w:pPr>
            <w:r w:rsidRPr="00697490">
              <w:rPr>
                <w:b/>
              </w:rPr>
              <w:t>ora</w:t>
            </w:r>
          </w:p>
        </w:tc>
        <w:tc>
          <w:tcPr>
            <w:tcW w:w="1684" w:type="dxa"/>
            <w:tcBorders>
              <w:top w:val="single" w:sz="4" w:space="0" w:color="auto"/>
              <w:left w:val="single" w:sz="4" w:space="0" w:color="auto"/>
            </w:tcBorders>
          </w:tcPr>
          <w:p w:rsidR="00D033A1" w:rsidRPr="00697490" w:rsidRDefault="00D033A1" w:rsidP="00B14A8D">
            <w:pPr>
              <w:rPr>
                <w:b/>
              </w:rPr>
            </w:pPr>
            <w:r w:rsidRPr="00697490">
              <w:rPr>
                <w:b/>
              </w:rPr>
              <w:t>Semnătura lucrătorului Prestatorului</w:t>
            </w:r>
          </w:p>
        </w:tc>
        <w:tc>
          <w:tcPr>
            <w:tcW w:w="3763" w:type="dxa"/>
            <w:vMerge/>
          </w:tcPr>
          <w:p w:rsidR="00D033A1" w:rsidRPr="00697490" w:rsidRDefault="00D033A1" w:rsidP="00B14A8D">
            <w:pPr>
              <w:rPr>
                <w:b/>
              </w:rPr>
            </w:pPr>
          </w:p>
        </w:tc>
      </w:tr>
      <w:tr w:rsidR="00D033A1" w:rsidTr="00B14A8D">
        <w:tc>
          <w:tcPr>
            <w:tcW w:w="675" w:type="dxa"/>
          </w:tcPr>
          <w:p w:rsidR="00D033A1" w:rsidRDefault="00D033A1" w:rsidP="00B14A8D">
            <w:pPr>
              <w:spacing w:line="480" w:lineRule="auto"/>
            </w:pPr>
            <w:r>
              <w:t>1</w:t>
            </w: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Default="00D033A1" w:rsidP="00B14A8D">
            <w:pPr>
              <w:spacing w:line="480" w:lineRule="auto"/>
            </w:pPr>
            <w:r>
              <w:t xml:space="preserve"> </w:t>
            </w:r>
          </w:p>
        </w:tc>
      </w:tr>
      <w:tr w:rsidR="00D033A1" w:rsidTr="00B14A8D">
        <w:tc>
          <w:tcPr>
            <w:tcW w:w="675" w:type="dxa"/>
          </w:tcPr>
          <w:p w:rsidR="00D033A1" w:rsidRDefault="00D033A1" w:rsidP="00B14A8D">
            <w:pPr>
              <w:spacing w:line="480" w:lineRule="auto"/>
            </w:pP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Default="00D033A1" w:rsidP="00B14A8D">
            <w:pPr>
              <w:spacing w:line="480" w:lineRule="auto"/>
            </w:pPr>
          </w:p>
        </w:tc>
      </w:tr>
      <w:tr w:rsidR="00D033A1" w:rsidTr="00B14A8D">
        <w:tc>
          <w:tcPr>
            <w:tcW w:w="675" w:type="dxa"/>
          </w:tcPr>
          <w:p w:rsidR="00D033A1" w:rsidRDefault="00D033A1" w:rsidP="00B14A8D">
            <w:pPr>
              <w:spacing w:line="480" w:lineRule="auto"/>
            </w:pP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Default="00D033A1" w:rsidP="00B14A8D">
            <w:pPr>
              <w:spacing w:line="480" w:lineRule="auto"/>
            </w:pPr>
          </w:p>
        </w:tc>
      </w:tr>
      <w:tr w:rsidR="00D033A1" w:rsidTr="00B14A8D">
        <w:tc>
          <w:tcPr>
            <w:tcW w:w="675" w:type="dxa"/>
          </w:tcPr>
          <w:p w:rsidR="00D033A1" w:rsidRDefault="00D033A1" w:rsidP="00B14A8D">
            <w:pPr>
              <w:spacing w:line="480" w:lineRule="auto"/>
            </w:pP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Default="00D033A1" w:rsidP="00B14A8D">
            <w:pPr>
              <w:spacing w:line="480" w:lineRule="auto"/>
            </w:pPr>
          </w:p>
        </w:tc>
      </w:tr>
      <w:tr w:rsidR="00D033A1" w:rsidTr="00B14A8D">
        <w:tc>
          <w:tcPr>
            <w:tcW w:w="675" w:type="dxa"/>
          </w:tcPr>
          <w:p w:rsidR="00D033A1" w:rsidRDefault="00D033A1" w:rsidP="00B14A8D">
            <w:pPr>
              <w:spacing w:line="480" w:lineRule="auto"/>
            </w:pP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Default="00D033A1" w:rsidP="00B14A8D">
            <w:pPr>
              <w:spacing w:line="480" w:lineRule="auto"/>
            </w:pPr>
          </w:p>
        </w:tc>
      </w:tr>
      <w:tr w:rsidR="00D033A1" w:rsidTr="00B14A8D">
        <w:tc>
          <w:tcPr>
            <w:tcW w:w="675" w:type="dxa"/>
          </w:tcPr>
          <w:p w:rsidR="00D033A1" w:rsidRDefault="00D033A1" w:rsidP="00B14A8D">
            <w:pPr>
              <w:spacing w:line="480" w:lineRule="auto"/>
            </w:pP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Default="00D033A1" w:rsidP="00B14A8D">
            <w:pPr>
              <w:spacing w:line="480" w:lineRule="auto"/>
            </w:pPr>
          </w:p>
        </w:tc>
      </w:tr>
      <w:tr w:rsidR="00D033A1" w:rsidTr="00B14A8D">
        <w:tc>
          <w:tcPr>
            <w:tcW w:w="675" w:type="dxa"/>
          </w:tcPr>
          <w:p w:rsidR="00D033A1" w:rsidRDefault="00D033A1" w:rsidP="00B14A8D">
            <w:pPr>
              <w:spacing w:line="480" w:lineRule="auto"/>
            </w:pP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Pr="00F14A9F" w:rsidRDefault="00D033A1" w:rsidP="00B14A8D">
            <w:pPr>
              <w:spacing w:line="480" w:lineRule="auto"/>
              <w:rPr>
                <w:lang w:val="en-US"/>
              </w:rPr>
            </w:pPr>
          </w:p>
        </w:tc>
      </w:tr>
      <w:tr w:rsidR="00D033A1" w:rsidTr="00B14A8D">
        <w:tc>
          <w:tcPr>
            <w:tcW w:w="675" w:type="dxa"/>
          </w:tcPr>
          <w:p w:rsidR="00D033A1" w:rsidRDefault="00D033A1" w:rsidP="00B14A8D">
            <w:pPr>
              <w:spacing w:line="480" w:lineRule="auto"/>
            </w:pP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Pr="00F14A9F" w:rsidRDefault="00D033A1" w:rsidP="00B14A8D">
            <w:pPr>
              <w:spacing w:line="480" w:lineRule="auto"/>
              <w:rPr>
                <w:lang w:val="en-US"/>
              </w:rPr>
            </w:pPr>
          </w:p>
        </w:tc>
      </w:tr>
      <w:tr w:rsidR="00D033A1" w:rsidTr="00B14A8D">
        <w:tc>
          <w:tcPr>
            <w:tcW w:w="675" w:type="dxa"/>
          </w:tcPr>
          <w:p w:rsidR="00D033A1" w:rsidRDefault="00D033A1" w:rsidP="00B14A8D">
            <w:pPr>
              <w:spacing w:line="480" w:lineRule="auto"/>
            </w:pPr>
          </w:p>
        </w:tc>
        <w:tc>
          <w:tcPr>
            <w:tcW w:w="2127" w:type="dxa"/>
          </w:tcPr>
          <w:p w:rsidR="00D033A1" w:rsidRDefault="00D033A1" w:rsidP="00B14A8D">
            <w:pPr>
              <w:spacing w:line="480" w:lineRule="auto"/>
            </w:pPr>
          </w:p>
        </w:tc>
        <w:tc>
          <w:tcPr>
            <w:tcW w:w="1488" w:type="dxa"/>
          </w:tcPr>
          <w:p w:rsidR="00D033A1" w:rsidRDefault="00D033A1" w:rsidP="00B14A8D">
            <w:pPr>
              <w:spacing w:line="480" w:lineRule="auto"/>
            </w:pPr>
          </w:p>
        </w:tc>
        <w:tc>
          <w:tcPr>
            <w:tcW w:w="1438" w:type="dxa"/>
            <w:tcBorders>
              <w:right w:val="single" w:sz="4" w:space="0" w:color="auto"/>
            </w:tcBorders>
          </w:tcPr>
          <w:p w:rsidR="00D033A1" w:rsidRDefault="00D033A1" w:rsidP="00B14A8D">
            <w:pPr>
              <w:spacing w:line="480" w:lineRule="auto"/>
            </w:pPr>
          </w:p>
        </w:tc>
        <w:tc>
          <w:tcPr>
            <w:tcW w:w="1648" w:type="dxa"/>
            <w:tcBorders>
              <w:left w:val="single" w:sz="4" w:space="0" w:color="auto"/>
            </w:tcBorders>
          </w:tcPr>
          <w:p w:rsidR="00D033A1" w:rsidRDefault="00D033A1" w:rsidP="00B14A8D">
            <w:pPr>
              <w:spacing w:line="480" w:lineRule="auto"/>
            </w:pPr>
          </w:p>
        </w:tc>
        <w:tc>
          <w:tcPr>
            <w:tcW w:w="1680" w:type="dxa"/>
            <w:tcBorders>
              <w:right w:val="single" w:sz="4" w:space="0" w:color="auto"/>
            </w:tcBorders>
          </w:tcPr>
          <w:p w:rsidR="00D033A1" w:rsidRDefault="00D033A1" w:rsidP="00B14A8D">
            <w:pPr>
              <w:spacing w:line="480" w:lineRule="auto"/>
            </w:pPr>
          </w:p>
        </w:tc>
        <w:tc>
          <w:tcPr>
            <w:tcW w:w="1684" w:type="dxa"/>
            <w:tcBorders>
              <w:left w:val="single" w:sz="4" w:space="0" w:color="auto"/>
            </w:tcBorders>
          </w:tcPr>
          <w:p w:rsidR="00D033A1" w:rsidRDefault="00D033A1" w:rsidP="00B14A8D">
            <w:pPr>
              <w:spacing w:line="480" w:lineRule="auto"/>
            </w:pPr>
          </w:p>
        </w:tc>
        <w:tc>
          <w:tcPr>
            <w:tcW w:w="3763" w:type="dxa"/>
          </w:tcPr>
          <w:p w:rsidR="00D033A1" w:rsidRPr="00F14A9F" w:rsidRDefault="00D033A1" w:rsidP="00B14A8D">
            <w:pPr>
              <w:spacing w:line="480" w:lineRule="auto"/>
              <w:rPr>
                <w:lang w:val="en-US"/>
              </w:rPr>
            </w:pPr>
          </w:p>
        </w:tc>
      </w:tr>
    </w:tbl>
    <w:p w:rsidR="00D033A1" w:rsidRPr="00A34C23" w:rsidRDefault="00D033A1" w:rsidP="00D033A1">
      <w:pPr>
        <w:spacing w:after="160" w:line="259" w:lineRule="auto"/>
        <w:rPr>
          <w:b/>
          <w:sz w:val="24"/>
          <w:szCs w:val="24"/>
          <w:lang w:val="ro-RO"/>
        </w:rPr>
      </w:pPr>
    </w:p>
    <w:sectPr w:rsidR="00D033A1" w:rsidRPr="00A34C23" w:rsidSect="00687A9D">
      <w:pgSz w:w="16838" w:h="11906" w:orient="landscape"/>
      <w:pgMar w:top="1701"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349C" w:rsidRDefault="0035349C">
      <w:r>
        <w:separator/>
      </w:r>
    </w:p>
  </w:endnote>
  <w:endnote w:type="continuationSeparator" w:id="0">
    <w:p w:rsidR="0035349C" w:rsidRDefault="003534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imes New Roman Bold">
    <w:altName w:val="Times New Roman"/>
    <w:charset w:val="00"/>
    <w:family w:val="roman"/>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6B5" w:rsidRDefault="00026D96" w:rsidP="000A78F0">
    <w:pPr>
      <w:pStyle w:val="a4"/>
      <w:jc w:val="center"/>
    </w:pPr>
    <w:fldSimple w:instr=" PAGE   \* MERGEFORMAT ">
      <w:r w:rsidR="000678A9">
        <w:rPr>
          <w:noProof/>
        </w:rPr>
        <w:t>25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349C" w:rsidRDefault="0035349C">
      <w:r>
        <w:separator/>
      </w:r>
    </w:p>
  </w:footnote>
  <w:footnote w:type="continuationSeparator" w:id="0">
    <w:p w:rsidR="0035349C" w:rsidRDefault="0035349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AC4210E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02"/>
    <w:multiLevelType w:val="singleLevel"/>
    <w:tmpl w:val="1FDED1EE"/>
    <w:name w:val="WW8Num1"/>
    <w:lvl w:ilvl="0">
      <w:start w:val="1"/>
      <w:numFmt w:val="upperLetter"/>
      <w:lvlText w:val="%1."/>
      <w:lvlJc w:val="left"/>
      <w:pPr>
        <w:tabs>
          <w:tab w:val="num" w:pos="0"/>
        </w:tabs>
        <w:ind w:left="5760" w:hanging="360"/>
      </w:pPr>
      <w:rPr>
        <w:rFonts w:ascii="Arial" w:hAnsi="Arial" w:cs="Arial"/>
        <w:b/>
        <w:color w:val="auto"/>
        <w:lang w:val="en-US"/>
      </w:rPr>
    </w:lvl>
  </w:abstractNum>
  <w:abstractNum w:abstractNumId="2">
    <w:nsid w:val="00000003"/>
    <w:multiLevelType w:val="singleLevel"/>
    <w:tmpl w:val="00000003"/>
    <w:name w:val="WW8Num2"/>
    <w:lvl w:ilvl="0">
      <w:start w:val="1"/>
      <w:numFmt w:val="decimal"/>
      <w:lvlText w:val="%1."/>
      <w:lvlJc w:val="left"/>
      <w:pPr>
        <w:tabs>
          <w:tab w:val="num" w:pos="720"/>
        </w:tabs>
        <w:ind w:left="720" w:hanging="360"/>
      </w:pPr>
    </w:lvl>
  </w:abstractNum>
  <w:abstractNum w:abstractNumId="3">
    <w:nsid w:val="0000000B"/>
    <w:multiLevelType w:val="singleLevel"/>
    <w:tmpl w:val="0000000B"/>
    <w:name w:val="WW8Num10"/>
    <w:lvl w:ilvl="0">
      <w:start w:val="1"/>
      <w:numFmt w:val="decimal"/>
      <w:lvlText w:val="%1."/>
      <w:lvlJc w:val="left"/>
      <w:pPr>
        <w:tabs>
          <w:tab w:val="num" w:pos="1980"/>
        </w:tabs>
        <w:ind w:left="1980" w:hanging="1867"/>
      </w:pPr>
    </w:lvl>
  </w:abstractNum>
  <w:abstractNum w:abstractNumId="4">
    <w:nsid w:val="0000000C"/>
    <w:multiLevelType w:val="singleLevel"/>
    <w:tmpl w:val="0000000C"/>
    <w:name w:val="WW8Num11"/>
    <w:lvl w:ilvl="0">
      <w:start w:val="1"/>
      <w:numFmt w:val="lowerLetter"/>
      <w:lvlText w:val="%1)"/>
      <w:lvlJc w:val="left"/>
      <w:pPr>
        <w:tabs>
          <w:tab w:val="num" w:pos="1854"/>
        </w:tabs>
        <w:ind w:left="720" w:firstLine="1077"/>
      </w:pPr>
    </w:lvl>
  </w:abstractNum>
  <w:abstractNum w:abstractNumId="5">
    <w:nsid w:val="0000000F"/>
    <w:multiLevelType w:val="singleLevel"/>
    <w:tmpl w:val="0000000F"/>
    <w:name w:val="WW8Num14"/>
    <w:lvl w:ilvl="0">
      <w:start w:val="1"/>
      <w:numFmt w:val="lowerLetter"/>
      <w:lvlText w:val="%1)"/>
      <w:lvlJc w:val="left"/>
      <w:pPr>
        <w:tabs>
          <w:tab w:val="num" w:pos="0"/>
        </w:tabs>
        <w:ind w:left="0" w:firstLine="0"/>
      </w:pPr>
      <w:rPr>
        <w:rFonts w:ascii="Times New Roman" w:hAnsi="Times New Roman" w:cs="Times New Roman"/>
      </w:rPr>
    </w:lvl>
  </w:abstractNum>
  <w:abstractNum w:abstractNumId="6">
    <w:nsid w:val="00000010"/>
    <w:multiLevelType w:val="singleLevel"/>
    <w:tmpl w:val="00000010"/>
    <w:name w:val="WW8Num15"/>
    <w:lvl w:ilvl="0">
      <w:start w:val="1"/>
      <w:numFmt w:val="lowerLetter"/>
      <w:lvlText w:val="%1)"/>
      <w:lvlJc w:val="left"/>
      <w:pPr>
        <w:tabs>
          <w:tab w:val="num" w:pos="0"/>
        </w:tabs>
        <w:ind w:left="0" w:firstLine="0"/>
      </w:pPr>
      <w:rPr>
        <w:rFonts w:ascii="Times New Roman" w:hAnsi="Times New Roman" w:cs="Times New Roman"/>
      </w:rPr>
    </w:lvl>
  </w:abstractNum>
  <w:abstractNum w:abstractNumId="7">
    <w:nsid w:val="00000013"/>
    <w:multiLevelType w:val="singleLevel"/>
    <w:tmpl w:val="00000013"/>
    <w:name w:val="WW8Num18"/>
    <w:lvl w:ilvl="0">
      <w:start w:val="1"/>
      <w:numFmt w:val="lowerLetter"/>
      <w:lvlText w:val="%1)"/>
      <w:lvlJc w:val="left"/>
      <w:pPr>
        <w:tabs>
          <w:tab w:val="num" w:pos="0"/>
        </w:tabs>
        <w:ind w:left="720" w:hanging="360"/>
      </w:pPr>
      <w:rPr>
        <w:b w:val="0"/>
        <w:i w:val="0"/>
      </w:rPr>
    </w:lvl>
  </w:abstractNum>
  <w:abstractNum w:abstractNumId="8">
    <w:nsid w:val="0000001A"/>
    <w:multiLevelType w:val="multilevel"/>
    <w:tmpl w:val="0000001A"/>
    <w:name w:val="WW8Num26"/>
    <w:lvl w:ilvl="0">
      <w:start w:val="1"/>
      <w:numFmt w:val="lowerLetter"/>
      <w:lvlText w:val="%1)"/>
      <w:lvlJc w:val="left"/>
      <w:pPr>
        <w:tabs>
          <w:tab w:val="num" w:pos="0"/>
        </w:tabs>
        <w:ind w:left="765"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1B"/>
    <w:multiLevelType w:val="singleLevel"/>
    <w:tmpl w:val="0000001B"/>
    <w:name w:val="WW8Num27"/>
    <w:lvl w:ilvl="0">
      <w:start w:val="1"/>
      <w:numFmt w:val="lowerLetter"/>
      <w:lvlText w:val="%1)"/>
      <w:lvlJc w:val="left"/>
      <w:pPr>
        <w:tabs>
          <w:tab w:val="num" w:pos="1497"/>
        </w:tabs>
        <w:ind w:left="363" w:firstLine="1077"/>
      </w:pPr>
    </w:lvl>
  </w:abstractNum>
  <w:abstractNum w:abstractNumId="10">
    <w:nsid w:val="0000001F"/>
    <w:multiLevelType w:val="singleLevel"/>
    <w:tmpl w:val="0000001F"/>
    <w:name w:val="WW8Num31"/>
    <w:lvl w:ilvl="0">
      <w:start w:val="1"/>
      <w:numFmt w:val="decimal"/>
      <w:lvlText w:val="%1."/>
      <w:lvlJc w:val="left"/>
      <w:pPr>
        <w:tabs>
          <w:tab w:val="num" w:pos="1653"/>
        </w:tabs>
        <w:ind w:left="1653" w:hanging="945"/>
      </w:pPr>
    </w:lvl>
  </w:abstractNum>
  <w:abstractNum w:abstractNumId="11">
    <w:nsid w:val="06645B68"/>
    <w:multiLevelType w:val="hybridMultilevel"/>
    <w:tmpl w:val="3FFC15D2"/>
    <w:lvl w:ilvl="0" w:tplc="04190001">
      <w:start w:val="1"/>
      <w:numFmt w:val="bullet"/>
      <w:lvlText w:val=""/>
      <w:lvlJc w:val="left"/>
      <w:pPr>
        <w:tabs>
          <w:tab w:val="num" w:pos="790"/>
        </w:tabs>
        <w:ind w:left="790" w:hanging="360"/>
      </w:pPr>
      <w:rPr>
        <w:rFonts w:ascii="Symbol" w:hAnsi="Symbol" w:hint="default"/>
      </w:rPr>
    </w:lvl>
    <w:lvl w:ilvl="1" w:tplc="04190003" w:tentative="1">
      <w:start w:val="1"/>
      <w:numFmt w:val="bullet"/>
      <w:lvlText w:val="o"/>
      <w:lvlJc w:val="left"/>
      <w:pPr>
        <w:tabs>
          <w:tab w:val="num" w:pos="1510"/>
        </w:tabs>
        <w:ind w:left="1510" w:hanging="360"/>
      </w:pPr>
      <w:rPr>
        <w:rFonts w:ascii="Courier New" w:hAnsi="Courier New" w:cs="Courier New" w:hint="default"/>
      </w:rPr>
    </w:lvl>
    <w:lvl w:ilvl="2" w:tplc="04190005" w:tentative="1">
      <w:start w:val="1"/>
      <w:numFmt w:val="bullet"/>
      <w:lvlText w:val=""/>
      <w:lvlJc w:val="left"/>
      <w:pPr>
        <w:tabs>
          <w:tab w:val="num" w:pos="2230"/>
        </w:tabs>
        <w:ind w:left="2230" w:hanging="360"/>
      </w:pPr>
      <w:rPr>
        <w:rFonts w:ascii="Wingdings" w:hAnsi="Wingdings" w:hint="default"/>
      </w:rPr>
    </w:lvl>
    <w:lvl w:ilvl="3" w:tplc="04190001" w:tentative="1">
      <w:start w:val="1"/>
      <w:numFmt w:val="bullet"/>
      <w:lvlText w:val=""/>
      <w:lvlJc w:val="left"/>
      <w:pPr>
        <w:tabs>
          <w:tab w:val="num" w:pos="2950"/>
        </w:tabs>
        <w:ind w:left="2950" w:hanging="360"/>
      </w:pPr>
      <w:rPr>
        <w:rFonts w:ascii="Symbol" w:hAnsi="Symbol" w:hint="default"/>
      </w:rPr>
    </w:lvl>
    <w:lvl w:ilvl="4" w:tplc="04190003" w:tentative="1">
      <w:start w:val="1"/>
      <w:numFmt w:val="bullet"/>
      <w:lvlText w:val="o"/>
      <w:lvlJc w:val="left"/>
      <w:pPr>
        <w:tabs>
          <w:tab w:val="num" w:pos="3670"/>
        </w:tabs>
        <w:ind w:left="3670" w:hanging="360"/>
      </w:pPr>
      <w:rPr>
        <w:rFonts w:ascii="Courier New" w:hAnsi="Courier New" w:cs="Courier New" w:hint="default"/>
      </w:rPr>
    </w:lvl>
    <w:lvl w:ilvl="5" w:tplc="04190005" w:tentative="1">
      <w:start w:val="1"/>
      <w:numFmt w:val="bullet"/>
      <w:lvlText w:val=""/>
      <w:lvlJc w:val="left"/>
      <w:pPr>
        <w:tabs>
          <w:tab w:val="num" w:pos="4390"/>
        </w:tabs>
        <w:ind w:left="4390" w:hanging="360"/>
      </w:pPr>
      <w:rPr>
        <w:rFonts w:ascii="Wingdings" w:hAnsi="Wingdings" w:hint="default"/>
      </w:rPr>
    </w:lvl>
    <w:lvl w:ilvl="6" w:tplc="04190001" w:tentative="1">
      <w:start w:val="1"/>
      <w:numFmt w:val="bullet"/>
      <w:lvlText w:val=""/>
      <w:lvlJc w:val="left"/>
      <w:pPr>
        <w:tabs>
          <w:tab w:val="num" w:pos="5110"/>
        </w:tabs>
        <w:ind w:left="5110" w:hanging="360"/>
      </w:pPr>
      <w:rPr>
        <w:rFonts w:ascii="Symbol" w:hAnsi="Symbol" w:hint="default"/>
      </w:rPr>
    </w:lvl>
    <w:lvl w:ilvl="7" w:tplc="04190003" w:tentative="1">
      <w:start w:val="1"/>
      <w:numFmt w:val="bullet"/>
      <w:lvlText w:val="o"/>
      <w:lvlJc w:val="left"/>
      <w:pPr>
        <w:tabs>
          <w:tab w:val="num" w:pos="5830"/>
        </w:tabs>
        <w:ind w:left="5830" w:hanging="360"/>
      </w:pPr>
      <w:rPr>
        <w:rFonts w:ascii="Courier New" w:hAnsi="Courier New" w:cs="Courier New" w:hint="default"/>
      </w:rPr>
    </w:lvl>
    <w:lvl w:ilvl="8" w:tplc="04190005" w:tentative="1">
      <w:start w:val="1"/>
      <w:numFmt w:val="bullet"/>
      <w:lvlText w:val=""/>
      <w:lvlJc w:val="left"/>
      <w:pPr>
        <w:tabs>
          <w:tab w:val="num" w:pos="6550"/>
        </w:tabs>
        <w:ind w:left="6550" w:hanging="360"/>
      </w:pPr>
      <w:rPr>
        <w:rFonts w:ascii="Wingdings" w:hAnsi="Wingdings" w:hint="default"/>
      </w:rPr>
    </w:lvl>
  </w:abstractNum>
  <w:abstractNum w:abstractNumId="12">
    <w:nsid w:val="181C2E4D"/>
    <w:multiLevelType w:val="hybridMultilevel"/>
    <w:tmpl w:val="5B2E5138"/>
    <w:lvl w:ilvl="0" w:tplc="4B0C74FE">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917462C"/>
    <w:multiLevelType w:val="hybridMultilevel"/>
    <w:tmpl w:val="D7EC04A6"/>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0E6782"/>
    <w:multiLevelType w:val="hybridMultilevel"/>
    <w:tmpl w:val="494C7062"/>
    <w:lvl w:ilvl="0" w:tplc="02CA470A">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8473B60"/>
    <w:multiLevelType w:val="hybridMultilevel"/>
    <w:tmpl w:val="4856933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1B878F6"/>
    <w:multiLevelType w:val="hybridMultilevel"/>
    <w:tmpl w:val="99F00B8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74721817"/>
    <w:multiLevelType w:val="hybridMultilevel"/>
    <w:tmpl w:val="BDD06D3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CF17E12"/>
    <w:multiLevelType w:val="hybridMultilevel"/>
    <w:tmpl w:val="C19ABCAE"/>
    <w:lvl w:ilvl="0" w:tplc="9912B8D2">
      <w:start w:val="1"/>
      <w:numFmt w:val="upperLetter"/>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7"/>
  </w:num>
  <w:num w:numId="3">
    <w:abstractNumId w:val="18"/>
  </w:num>
  <w:num w:numId="4">
    <w:abstractNumId w:val="2"/>
  </w:num>
  <w:num w:numId="5">
    <w:abstractNumId w:val="12"/>
  </w:num>
  <w:num w:numId="6">
    <w:abstractNumId w:val="19"/>
  </w:num>
  <w:num w:numId="7">
    <w:abstractNumId w:val="11"/>
  </w:num>
  <w:num w:numId="8">
    <w:abstractNumId w:val="20"/>
  </w:num>
  <w:num w:numId="9">
    <w:abstractNumId w:val="15"/>
  </w:num>
  <w:num w:numId="10">
    <w:abstractNumId w:val="0"/>
  </w:num>
  <w:num w:numId="11">
    <w:abstractNumId w:val="13"/>
  </w:num>
  <w:num w:numId="12">
    <w:abstractNumId w:val="1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15189"/>
    <w:rsid w:val="00026D96"/>
    <w:rsid w:val="000610DF"/>
    <w:rsid w:val="000678A9"/>
    <w:rsid w:val="00077ACA"/>
    <w:rsid w:val="00081285"/>
    <w:rsid w:val="00082348"/>
    <w:rsid w:val="00086B34"/>
    <w:rsid w:val="000A78F0"/>
    <w:rsid w:val="000B2D7E"/>
    <w:rsid w:val="000B4282"/>
    <w:rsid w:val="000C12A6"/>
    <w:rsid w:val="000D650F"/>
    <w:rsid w:val="000F0B3D"/>
    <w:rsid w:val="00104D49"/>
    <w:rsid w:val="0011797E"/>
    <w:rsid w:val="001224DA"/>
    <w:rsid w:val="00164FAA"/>
    <w:rsid w:val="00170FE0"/>
    <w:rsid w:val="001917AB"/>
    <w:rsid w:val="00193032"/>
    <w:rsid w:val="00193507"/>
    <w:rsid w:val="00195A29"/>
    <w:rsid w:val="001D48E7"/>
    <w:rsid w:val="001F244D"/>
    <w:rsid w:val="00203C0C"/>
    <w:rsid w:val="002071DB"/>
    <w:rsid w:val="00207B3C"/>
    <w:rsid w:val="00214701"/>
    <w:rsid w:val="0021497D"/>
    <w:rsid w:val="00233B6D"/>
    <w:rsid w:val="00237B6C"/>
    <w:rsid w:val="00245FFA"/>
    <w:rsid w:val="002546EC"/>
    <w:rsid w:val="00296754"/>
    <w:rsid w:val="00297F99"/>
    <w:rsid w:val="002A074C"/>
    <w:rsid w:val="002C0746"/>
    <w:rsid w:val="002C3329"/>
    <w:rsid w:val="002C4F56"/>
    <w:rsid w:val="002D66C0"/>
    <w:rsid w:val="002E606A"/>
    <w:rsid w:val="002F3A70"/>
    <w:rsid w:val="00340BA2"/>
    <w:rsid w:val="0034216A"/>
    <w:rsid w:val="0035349C"/>
    <w:rsid w:val="00353A69"/>
    <w:rsid w:val="003647B8"/>
    <w:rsid w:val="00367178"/>
    <w:rsid w:val="00370342"/>
    <w:rsid w:val="00371767"/>
    <w:rsid w:val="00393620"/>
    <w:rsid w:val="003B505E"/>
    <w:rsid w:val="003D019F"/>
    <w:rsid w:val="003D7484"/>
    <w:rsid w:val="003E0EBD"/>
    <w:rsid w:val="00401464"/>
    <w:rsid w:val="00403FE6"/>
    <w:rsid w:val="004065C6"/>
    <w:rsid w:val="0041000F"/>
    <w:rsid w:val="004225A2"/>
    <w:rsid w:val="0042484E"/>
    <w:rsid w:val="004256F8"/>
    <w:rsid w:val="00442DC9"/>
    <w:rsid w:val="00443919"/>
    <w:rsid w:val="004449F2"/>
    <w:rsid w:val="00444B84"/>
    <w:rsid w:val="0045299D"/>
    <w:rsid w:val="0045517F"/>
    <w:rsid w:val="0046211C"/>
    <w:rsid w:val="004A561C"/>
    <w:rsid w:val="004B00BB"/>
    <w:rsid w:val="004B4AFD"/>
    <w:rsid w:val="004C5BB0"/>
    <w:rsid w:val="004F54D6"/>
    <w:rsid w:val="004F6142"/>
    <w:rsid w:val="00506D5A"/>
    <w:rsid w:val="005140ED"/>
    <w:rsid w:val="005160EE"/>
    <w:rsid w:val="005421FA"/>
    <w:rsid w:val="00544069"/>
    <w:rsid w:val="005518F6"/>
    <w:rsid w:val="005560D1"/>
    <w:rsid w:val="00575B15"/>
    <w:rsid w:val="00585530"/>
    <w:rsid w:val="005939F9"/>
    <w:rsid w:val="00595ED1"/>
    <w:rsid w:val="005A3DCF"/>
    <w:rsid w:val="005B0108"/>
    <w:rsid w:val="005B20E9"/>
    <w:rsid w:val="005C3182"/>
    <w:rsid w:val="005D2F0B"/>
    <w:rsid w:val="005D7B42"/>
    <w:rsid w:val="005E2215"/>
    <w:rsid w:val="005E4812"/>
    <w:rsid w:val="005F4AA9"/>
    <w:rsid w:val="005F61AE"/>
    <w:rsid w:val="00602AC3"/>
    <w:rsid w:val="00610EA1"/>
    <w:rsid w:val="0062221E"/>
    <w:rsid w:val="00623A9D"/>
    <w:rsid w:val="006359CD"/>
    <w:rsid w:val="006466C0"/>
    <w:rsid w:val="00654065"/>
    <w:rsid w:val="00662C7D"/>
    <w:rsid w:val="00687A9D"/>
    <w:rsid w:val="0069001F"/>
    <w:rsid w:val="006A6405"/>
    <w:rsid w:val="006C077A"/>
    <w:rsid w:val="006C11CA"/>
    <w:rsid w:val="006E253A"/>
    <w:rsid w:val="006E698F"/>
    <w:rsid w:val="006E771B"/>
    <w:rsid w:val="00700A2F"/>
    <w:rsid w:val="007010E7"/>
    <w:rsid w:val="0070576E"/>
    <w:rsid w:val="007201DC"/>
    <w:rsid w:val="007207F6"/>
    <w:rsid w:val="0072330A"/>
    <w:rsid w:val="0074622B"/>
    <w:rsid w:val="00793400"/>
    <w:rsid w:val="00794E2A"/>
    <w:rsid w:val="00796324"/>
    <w:rsid w:val="007B1A62"/>
    <w:rsid w:val="007E034A"/>
    <w:rsid w:val="007E0ED7"/>
    <w:rsid w:val="007E2097"/>
    <w:rsid w:val="007F1077"/>
    <w:rsid w:val="00800643"/>
    <w:rsid w:val="008138AD"/>
    <w:rsid w:val="008225F2"/>
    <w:rsid w:val="00835775"/>
    <w:rsid w:val="00846C76"/>
    <w:rsid w:val="008876C3"/>
    <w:rsid w:val="00892BD2"/>
    <w:rsid w:val="008D6ABE"/>
    <w:rsid w:val="0090083E"/>
    <w:rsid w:val="009131ED"/>
    <w:rsid w:val="00913558"/>
    <w:rsid w:val="00936455"/>
    <w:rsid w:val="0096527B"/>
    <w:rsid w:val="0097712E"/>
    <w:rsid w:val="00982E7F"/>
    <w:rsid w:val="009D5F69"/>
    <w:rsid w:val="009E244E"/>
    <w:rsid w:val="00A02472"/>
    <w:rsid w:val="00A34C23"/>
    <w:rsid w:val="00A44F2A"/>
    <w:rsid w:val="00A61F2B"/>
    <w:rsid w:val="00A93CC3"/>
    <w:rsid w:val="00AA0094"/>
    <w:rsid w:val="00AA14E6"/>
    <w:rsid w:val="00AA3DE5"/>
    <w:rsid w:val="00AB4FFF"/>
    <w:rsid w:val="00AB56DF"/>
    <w:rsid w:val="00AC2788"/>
    <w:rsid w:val="00AF44E7"/>
    <w:rsid w:val="00B00C82"/>
    <w:rsid w:val="00B01002"/>
    <w:rsid w:val="00B072A5"/>
    <w:rsid w:val="00B07EB3"/>
    <w:rsid w:val="00B1222A"/>
    <w:rsid w:val="00B1606A"/>
    <w:rsid w:val="00B32DDC"/>
    <w:rsid w:val="00B445FE"/>
    <w:rsid w:val="00B5324F"/>
    <w:rsid w:val="00B53265"/>
    <w:rsid w:val="00B53CBD"/>
    <w:rsid w:val="00B65510"/>
    <w:rsid w:val="00B86AD1"/>
    <w:rsid w:val="00B976B5"/>
    <w:rsid w:val="00BB2B4E"/>
    <w:rsid w:val="00BB6A09"/>
    <w:rsid w:val="00BC3DE8"/>
    <w:rsid w:val="00BD0DFA"/>
    <w:rsid w:val="00BF1F5E"/>
    <w:rsid w:val="00C03320"/>
    <w:rsid w:val="00C049FE"/>
    <w:rsid w:val="00C1592C"/>
    <w:rsid w:val="00C21F18"/>
    <w:rsid w:val="00C22322"/>
    <w:rsid w:val="00C42B03"/>
    <w:rsid w:val="00C55B3E"/>
    <w:rsid w:val="00C72EE2"/>
    <w:rsid w:val="00CA203E"/>
    <w:rsid w:val="00CA35A2"/>
    <w:rsid w:val="00CE0F71"/>
    <w:rsid w:val="00CE4661"/>
    <w:rsid w:val="00D033A1"/>
    <w:rsid w:val="00D06E18"/>
    <w:rsid w:val="00D10289"/>
    <w:rsid w:val="00D17B85"/>
    <w:rsid w:val="00D17D0F"/>
    <w:rsid w:val="00D6657C"/>
    <w:rsid w:val="00D85B8C"/>
    <w:rsid w:val="00DB0FF1"/>
    <w:rsid w:val="00DB2FA4"/>
    <w:rsid w:val="00DD6A5F"/>
    <w:rsid w:val="00DE22D2"/>
    <w:rsid w:val="00E016A4"/>
    <w:rsid w:val="00E065B4"/>
    <w:rsid w:val="00E34F77"/>
    <w:rsid w:val="00E55E71"/>
    <w:rsid w:val="00E66AF9"/>
    <w:rsid w:val="00E73114"/>
    <w:rsid w:val="00E9445B"/>
    <w:rsid w:val="00E974CC"/>
    <w:rsid w:val="00ED47F7"/>
    <w:rsid w:val="00ED4D8D"/>
    <w:rsid w:val="00EE2D4F"/>
    <w:rsid w:val="00EF7226"/>
    <w:rsid w:val="00F1644B"/>
    <w:rsid w:val="00F16D57"/>
    <w:rsid w:val="00F16E15"/>
    <w:rsid w:val="00F33CA7"/>
    <w:rsid w:val="00F37FB9"/>
    <w:rsid w:val="00F424E8"/>
    <w:rsid w:val="00F436D2"/>
    <w:rsid w:val="00F53932"/>
    <w:rsid w:val="00F539AB"/>
    <w:rsid w:val="00F5616D"/>
    <w:rsid w:val="00F60787"/>
    <w:rsid w:val="00F9460E"/>
    <w:rsid w:val="00FA1365"/>
    <w:rsid w:val="00FB099F"/>
    <w:rsid w:val="00FC06AB"/>
    <w:rsid w:val="00FC0ADB"/>
    <w:rsid w:val="00FD69A6"/>
    <w:rsid w:val="00FE7E22"/>
    <w:rsid w:val="00FF2FBB"/>
    <w:rsid w:val="00FF46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Normal (Web)" w:uiPriority="0"/>
    <w:lsdException w:name="No Lis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qFormat/>
    <w:rsid w:val="00F16D57"/>
    <w:pPr>
      <w:keepNext/>
      <w:jc w:val="center"/>
      <w:outlineLvl w:val="1"/>
    </w:pPr>
    <w:rPr>
      <w:sz w:val="28"/>
      <w:szCs w:val="28"/>
      <w:lang w:val="ro-RO"/>
    </w:rPr>
  </w:style>
  <w:style w:type="paragraph" w:styleId="3">
    <w:name w:val="heading 3"/>
    <w:basedOn w:val="a"/>
    <w:next w:val="a"/>
    <w:link w:val="30"/>
    <w:qFormat/>
    <w:rsid w:val="00F16D57"/>
    <w:pPr>
      <w:keepNext/>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customStyle="1" w:styleId="Default">
    <w:name w:val="Default"/>
    <w:rsid w:val="00E016A4"/>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styleId="ac">
    <w:name w:val="header"/>
    <w:basedOn w:val="a"/>
    <w:link w:val="ad"/>
    <w:rsid w:val="00A34C23"/>
    <w:pPr>
      <w:tabs>
        <w:tab w:val="center" w:pos="4703"/>
        <w:tab w:val="right" w:pos="9406"/>
      </w:tabs>
    </w:pPr>
  </w:style>
  <w:style w:type="character" w:customStyle="1" w:styleId="ad">
    <w:name w:val="Верхний колонтитул Знак"/>
    <w:basedOn w:val="a1"/>
    <w:link w:val="ac"/>
    <w:rsid w:val="00A34C23"/>
    <w:rPr>
      <w:rFonts w:ascii="Times New Roman" w:eastAsia="Times New Roman" w:hAnsi="Times New Roman" w:cs="Times New Roman"/>
      <w:sz w:val="20"/>
      <w:szCs w:val="20"/>
      <w:lang w:val="ru-RU" w:eastAsia="ru-RU"/>
    </w:rPr>
  </w:style>
  <w:style w:type="character" w:styleId="ae">
    <w:name w:val="page number"/>
    <w:basedOn w:val="a1"/>
    <w:rsid w:val="00A34C23"/>
  </w:style>
  <w:style w:type="character" w:customStyle="1" w:styleId="20">
    <w:name w:val="Заголовок 2 Знак"/>
    <w:basedOn w:val="a1"/>
    <w:link w:val="2"/>
    <w:rsid w:val="00F16D57"/>
    <w:rPr>
      <w:rFonts w:ascii="Times New Roman" w:eastAsia="Times New Roman" w:hAnsi="Times New Roman" w:cs="Times New Roman"/>
      <w:sz w:val="28"/>
      <w:szCs w:val="28"/>
      <w:lang w:eastAsia="ru-RU"/>
    </w:rPr>
  </w:style>
  <w:style w:type="character" w:customStyle="1" w:styleId="30">
    <w:name w:val="Заголовок 3 Знак"/>
    <w:basedOn w:val="a1"/>
    <w:link w:val="3"/>
    <w:rsid w:val="00F16D57"/>
    <w:rPr>
      <w:rFonts w:ascii="Arial" w:eastAsia="Times New Roman" w:hAnsi="Arial" w:cs="Arial"/>
      <w:b/>
      <w:bCs/>
      <w:sz w:val="26"/>
      <w:szCs w:val="26"/>
      <w:lang w:val="ru-RU" w:eastAsia="ru-RU"/>
    </w:rPr>
  </w:style>
  <w:style w:type="paragraph" w:styleId="af">
    <w:name w:val="Body Text Indent"/>
    <w:basedOn w:val="a"/>
    <w:link w:val="af0"/>
    <w:rsid w:val="00F16D57"/>
    <w:pPr>
      <w:ind w:firstLine="426"/>
      <w:jc w:val="both"/>
    </w:pPr>
    <w:rPr>
      <w:sz w:val="24"/>
      <w:szCs w:val="24"/>
      <w:lang w:val="ro-RO"/>
    </w:rPr>
  </w:style>
  <w:style w:type="character" w:customStyle="1" w:styleId="af0">
    <w:name w:val="Основной текст с отступом Знак"/>
    <w:basedOn w:val="a1"/>
    <w:link w:val="af"/>
    <w:rsid w:val="00F16D57"/>
    <w:rPr>
      <w:rFonts w:ascii="Times New Roman" w:eastAsia="Times New Roman" w:hAnsi="Times New Roman" w:cs="Times New Roman"/>
      <w:sz w:val="24"/>
      <w:szCs w:val="24"/>
      <w:lang w:eastAsia="ru-RU"/>
    </w:rPr>
  </w:style>
  <w:style w:type="paragraph" w:styleId="31">
    <w:name w:val="Body Text 3"/>
    <w:basedOn w:val="a"/>
    <w:link w:val="32"/>
    <w:rsid w:val="00F16D57"/>
    <w:pPr>
      <w:spacing w:after="120"/>
    </w:pPr>
    <w:rPr>
      <w:sz w:val="16"/>
      <w:szCs w:val="16"/>
    </w:rPr>
  </w:style>
  <w:style w:type="character" w:customStyle="1" w:styleId="32">
    <w:name w:val="Основной текст 3 Знак"/>
    <w:basedOn w:val="a1"/>
    <w:link w:val="31"/>
    <w:rsid w:val="00F16D57"/>
    <w:rPr>
      <w:rFonts w:ascii="Times New Roman" w:eastAsia="Times New Roman" w:hAnsi="Times New Roman" w:cs="Times New Roman"/>
      <w:sz w:val="16"/>
      <w:szCs w:val="16"/>
      <w:lang w:val="ru-RU" w:eastAsia="ru-RU"/>
    </w:rPr>
  </w:style>
  <w:style w:type="character" w:styleId="af1">
    <w:name w:val="Strong"/>
    <w:basedOn w:val="a1"/>
    <w:qFormat/>
    <w:rsid w:val="00F16D57"/>
    <w:rPr>
      <w:b/>
      <w:bCs/>
    </w:rPr>
  </w:style>
  <w:style w:type="paragraph" w:styleId="af2">
    <w:name w:val="Normal (Web)"/>
    <w:basedOn w:val="a"/>
    <w:rsid w:val="00F16D57"/>
    <w:pPr>
      <w:spacing w:before="100" w:beforeAutospacing="1" w:after="100" w:afterAutospacing="1"/>
    </w:pPr>
    <w:rPr>
      <w:sz w:val="24"/>
      <w:szCs w:val="24"/>
    </w:rPr>
  </w:style>
  <w:style w:type="paragraph" w:styleId="21">
    <w:name w:val="Body Text Indent 2"/>
    <w:basedOn w:val="a"/>
    <w:link w:val="22"/>
    <w:rsid w:val="00F16D57"/>
    <w:pPr>
      <w:spacing w:after="120" w:line="480" w:lineRule="auto"/>
      <w:ind w:left="283"/>
    </w:pPr>
  </w:style>
  <w:style w:type="character" w:customStyle="1" w:styleId="22">
    <w:name w:val="Основной текст с отступом 2 Знак"/>
    <w:basedOn w:val="a1"/>
    <w:link w:val="21"/>
    <w:rsid w:val="00F16D57"/>
    <w:rPr>
      <w:rFonts w:ascii="Times New Roman" w:eastAsia="Times New Roman" w:hAnsi="Times New Roman" w:cs="Times New Roman"/>
      <w:sz w:val="20"/>
      <w:szCs w:val="20"/>
      <w:lang w:val="ru-RU" w:eastAsia="ru-RU"/>
    </w:rPr>
  </w:style>
  <w:style w:type="paragraph" w:customStyle="1" w:styleId="SectionIXHeader">
    <w:name w:val="Section IX Header"/>
    <w:basedOn w:val="a"/>
    <w:rsid w:val="00F16D57"/>
    <w:pPr>
      <w:suppressAutoHyphens/>
      <w:spacing w:before="240" w:after="240"/>
      <w:jc w:val="center"/>
    </w:pPr>
    <w:rPr>
      <w:rFonts w:ascii="Times New Roman Bold" w:hAnsi="Times New Roman Bold" w:cs="Times New Roman Bold"/>
      <w:b/>
      <w:sz w:val="36"/>
      <w:lang w:val="en-US" w:eastAsia="ar-SA"/>
    </w:rPr>
  </w:style>
  <w:style w:type="paragraph" w:customStyle="1" w:styleId="BankNormal">
    <w:name w:val="BankNormal"/>
    <w:basedOn w:val="a"/>
    <w:rsid w:val="00F16D57"/>
    <w:pPr>
      <w:spacing w:after="240"/>
    </w:pPr>
    <w:rPr>
      <w:sz w:val="24"/>
      <w:lang w:val="en-US" w:eastAsia="en-US"/>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DE7BE-80FE-4057-B640-C5A361757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49</Pages>
  <Words>19213</Words>
  <Characters>109517</Characters>
  <Application>Microsoft Office Word</Application>
  <DocSecurity>0</DocSecurity>
  <Lines>912</Lines>
  <Paragraphs>256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128474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 Windows</cp:lastModifiedBy>
  <cp:revision>2</cp:revision>
  <cp:lastPrinted>2020-10-12T10:17:00Z</cp:lastPrinted>
  <dcterms:created xsi:type="dcterms:W3CDTF">2020-10-28T16:11:00Z</dcterms:created>
  <dcterms:modified xsi:type="dcterms:W3CDTF">2020-10-28T16:11:00Z</dcterms:modified>
</cp:coreProperties>
</file>