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D6D46" w14:textId="77777777" w:rsidR="009E58B4" w:rsidRDefault="009E58B4" w:rsidP="001A6475">
      <w:pPr>
        <w:tabs>
          <w:tab w:val="decimal" w:pos="8364"/>
        </w:tabs>
        <w:spacing w:line="276" w:lineRule="auto"/>
        <w:ind w:right="-144"/>
        <w:jc w:val="center"/>
        <w:rPr>
          <w:b/>
          <w:bCs/>
          <w:color w:val="000000"/>
          <w:lang w:val="ro-MD"/>
        </w:rPr>
      </w:pPr>
    </w:p>
    <w:p w14:paraId="14E3442F" w14:textId="73CD28C9" w:rsidR="001A6475" w:rsidRPr="00D828DB" w:rsidRDefault="009E58B4" w:rsidP="001A6475">
      <w:pPr>
        <w:tabs>
          <w:tab w:val="decimal" w:pos="8364"/>
        </w:tabs>
        <w:spacing w:line="276" w:lineRule="auto"/>
        <w:ind w:right="-144"/>
        <w:jc w:val="center"/>
        <w:rPr>
          <w:bCs/>
          <w:color w:val="000000"/>
          <w:lang w:val="ro-MD"/>
        </w:rPr>
      </w:pPr>
      <w:r>
        <w:rPr>
          <w:b/>
          <w:bCs/>
          <w:color w:val="000000"/>
          <w:lang w:val="ro-MD"/>
        </w:rPr>
        <w:t xml:space="preserve">                                                                                                         </w:t>
      </w:r>
      <w:r w:rsidR="003B5359">
        <w:rPr>
          <w:b/>
          <w:bCs/>
          <w:color w:val="000000"/>
          <w:lang w:val="ro-MD"/>
        </w:rPr>
        <w:t xml:space="preserve">    </w:t>
      </w:r>
      <w:r w:rsidR="001A6475" w:rsidRPr="00D828DB">
        <w:rPr>
          <w:bCs/>
          <w:color w:val="000000"/>
          <w:lang w:val="ro-MD"/>
        </w:rPr>
        <w:t>Anexa nr.</w:t>
      </w:r>
      <w:r w:rsidR="003B5359" w:rsidRPr="00D828DB">
        <w:rPr>
          <w:bCs/>
          <w:color w:val="000000"/>
          <w:lang w:val="ro-MD"/>
        </w:rPr>
        <w:t>1</w:t>
      </w:r>
    </w:p>
    <w:p w14:paraId="71698712" w14:textId="786FBDE3" w:rsidR="003B5359" w:rsidRPr="001A6475" w:rsidRDefault="003B5359" w:rsidP="003B5359">
      <w:pPr>
        <w:tabs>
          <w:tab w:val="decimal" w:pos="8364"/>
        </w:tabs>
        <w:spacing w:line="276" w:lineRule="auto"/>
        <w:ind w:right="-144"/>
        <w:jc w:val="right"/>
        <w:rPr>
          <w:b/>
          <w:bCs/>
          <w:color w:val="000000"/>
          <w:lang w:val="ro-MD"/>
        </w:rPr>
      </w:pPr>
      <w:r w:rsidRPr="00FF430B">
        <w:rPr>
          <w:noProof w:val="0"/>
          <w:lang w:val="ro-MD"/>
        </w:rPr>
        <w:t>la Documentația standard</w:t>
      </w:r>
    </w:p>
    <w:p w14:paraId="7DA21545" w14:textId="77777777" w:rsidR="00117954" w:rsidRDefault="00117954" w:rsidP="001A6475">
      <w:pPr>
        <w:tabs>
          <w:tab w:val="decimal" w:pos="8364"/>
        </w:tabs>
        <w:spacing w:line="276" w:lineRule="auto"/>
        <w:ind w:right="-144"/>
        <w:jc w:val="center"/>
        <w:rPr>
          <w:b/>
          <w:bCs/>
          <w:color w:val="000000"/>
          <w:lang w:val="ro-MD"/>
        </w:rPr>
      </w:pPr>
    </w:p>
    <w:p w14:paraId="081E4767" w14:textId="77777777" w:rsidR="00117954" w:rsidRPr="00FF430B" w:rsidRDefault="00117954" w:rsidP="00117954">
      <w:pPr>
        <w:ind w:firstLine="567"/>
        <w:jc w:val="center"/>
        <w:rPr>
          <w:b/>
          <w:noProof w:val="0"/>
          <w:lang w:val="ro-MD"/>
        </w:rPr>
      </w:pPr>
      <w:r w:rsidRPr="00FF430B">
        <w:rPr>
          <w:b/>
          <w:noProof w:val="0"/>
          <w:lang w:val="ro-MD"/>
        </w:rPr>
        <w:t>SPECIFICAŢII DE PREŢ</w:t>
      </w:r>
    </w:p>
    <w:p w14:paraId="0CA5F5D7" w14:textId="77777777" w:rsidR="00117954" w:rsidRPr="00FF430B" w:rsidRDefault="00117954" w:rsidP="0011795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17954" w:rsidRPr="00EC30C2" w14:paraId="61CDAF8C" w14:textId="77777777" w:rsidTr="00F735C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D4EE27" w14:textId="77777777" w:rsidR="00117954" w:rsidRPr="00E87C7F" w:rsidRDefault="00117954" w:rsidP="00F735C4">
            <w:pPr>
              <w:ind w:right="-176"/>
              <w:jc w:val="both"/>
              <w:rPr>
                <w:b/>
                <w:bCs/>
                <w:noProof w:val="0"/>
                <w:sz w:val="20"/>
                <w:lang w:val="ro-MD"/>
              </w:rPr>
            </w:pPr>
            <w:r w:rsidRPr="00E87C7F">
              <w:rPr>
                <w:b/>
                <w:bCs/>
                <w:noProof w:val="0"/>
                <w:sz w:val="2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C13F15" w14:textId="77777777" w:rsidR="00117954" w:rsidRPr="00E87C7F" w:rsidRDefault="00117954" w:rsidP="00F735C4">
            <w:pPr>
              <w:tabs>
                <w:tab w:val="left" w:pos="235"/>
                <w:tab w:val="left" w:pos="378"/>
              </w:tabs>
              <w:ind w:left="-923"/>
              <w:jc w:val="center"/>
              <w:rPr>
                <w:b/>
                <w:bCs/>
                <w:noProof w:val="0"/>
                <w:sz w:val="20"/>
                <w:lang w:val="ro-MD"/>
              </w:rPr>
            </w:pPr>
            <w:r w:rsidRPr="00E87C7F">
              <w:rPr>
                <w:b/>
                <w:bCs/>
                <w:noProof w:val="0"/>
                <w:sz w:val="20"/>
                <w:lang w:val="ro-MD"/>
              </w:rPr>
              <w:t xml:space="preserve">          Denumirea</w:t>
            </w:r>
          </w:p>
          <w:p w14:paraId="649DFE90" w14:textId="77777777" w:rsidR="00117954" w:rsidRPr="00E87C7F" w:rsidRDefault="00117954" w:rsidP="00F735C4">
            <w:pPr>
              <w:tabs>
                <w:tab w:val="left" w:pos="235"/>
                <w:tab w:val="left" w:pos="378"/>
              </w:tabs>
              <w:ind w:left="-923"/>
              <w:jc w:val="center"/>
              <w:rPr>
                <w:b/>
                <w:bCs/>
                <w:noProof w:val="0"/>
                <w:sz w:val="20"/>
                <w:lang w:val="ro-MD"/>
              </w:rPr>
            </w:pPr>
            <w:r w:rsidRPr="00E87C7F">
              <w:rPr>
                <w:b/>
                <w:bCs/>
                <w:noProof w:val="0"/>
                <w:sz w:val="20"/>
                <w:lang w:val="ro-MD"/>
              </w:rPr>
              <w:t xml:space="preserve">          lucrărilor</w:t>
            </w:r>
          </w:p>
          <w:p w14:paraId="1C3BD6C5" w14:textId="77777777" w:rsidR="00117954" w:rsidRPr="00E87C7F" w:rsidRDefault="00117954" w:rsidP="00F735C4">
            <w:pPr>
              <w:tabs>
                <w:tab w:val="left" w:pos="369"/>
              </w:tabs>
              <w:ind w:left="-923"/>
              <w:jc w:val="center"/>
              <w:rPr>
                <w:b/>
                <w:bCs/>
                <w:noProof w:val="0"/>
                <w:sz w:val="2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AB1217" w14:textId="77777777" w:rsidR="00117954" w:rsidRPr="00E87C7F" w:rsidRDefault="00117954" w:rsidP="00F735C4">
            <w:pPr>
              <w:jc w:val="both"/>
              <w:rPr>
                <w:b/>
                <w:bCs/>
                <w:noProof w:val="0"/>
                <w:sz w:val="20"/>
                <w:lang w:val="ro-MD"/>
              </w:rPr>
            </w:pPr>
            <w:r w:rsidRPr="00E87C7F">
              <w:rPr>
                <w:b/>
                <w:bCs/>
                <w:noProof w:val="0"/>
                <w:sz w:val="2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1E3FB" w14:textId="77777777" w:rsidR="00117954" w:rsidRPr="00E87C7F" w:rsidRDefault="00117954" w:rsidP="00F735C4">
            <w:pPr>
              <w:jc w:val="center"/>
              <w:rPr>
                <w:b/>
                <w:bCs/>
                <w:noProof w:val="0"/>
                <w:sz w:val="20"/>
                <w:lang w:val="ro-MD"/>
              </w:rPr>
            </w:pPr>
            <w:r w:rsidRPr="00E87C7F">
              <w:rPr>
                <w:b/>
                <w:bCs/>
                <w:noProof w:val="0"/>
                <w:sz w:val="2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F3F60A" w14:textId="77777777" w:rsidR="00117954" w:rsidRPr="00E87C7F" w:rsidRDefault="00117954" w:rsidP="00F735C4">
            <w:pPr>
              <w:jc w:val="both"/>
              <w:rPr>
                <w:b/>
                <w:bCs/>
                <w:noProof w:val="0"/>
                <w:sz w:val="20"/>
                <w:lang w:val="ro-MD"/>
              </w:rPr>
            </w:pPr>
            <w:r w:rsidRPr="00E87C7F">
              <w:rPr>
                <w:b/>
                <w:bCs/>
                <w:noProof w:val="0"/>
                <w:sz w:val="2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32C003" w14:textId="77777777" w:rsidR="00117954" w:rsidRPr="00E87C7F" w:rsidRDefault="00117954" w:rsidP="00F735C4">
            <w:pPr>
              <w:jc w:val="center"/>
              <w:rPr>
                <w:b/>
                <w:bCs/>
                <w:noProof w:val="0"/>
                <w:sz w:val="20"/>
                <w:lang w:val="ro-MD"/>
              </w:rPr>
            </w:pPr>
            <w:r w:rsidRPr="00E87C7F">
              <w:rPr>
                <w:b/>
                <w:bCs/>
                <w:noProof w:val="0"/>
                <w:sz w:val="2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FD1FE2" w14:textId="77777777" w:rsidR="00117954" w:rsidRPr="00E87C7F" w:rsidRDefault="00117954" w:rsidP="00F735C4">
            <w:pPr>
              <w:jc w:val="center"/>
              <w:rPr>
                <w:b/>
                <w:bCs/>
                <w:noProof w:val="0"/>
                <w:sz w:val="20"/>
                <w:lang w:val="ro-MD"/>
              </w:rPr>
            </w:pPr>
            <w:r w:rsidRPr="00E87C7F">
              <w:rPr>
                <w:b/>
                <w:bCs/>
                <w:noProof w:val="0"/>
                <w:sz w:val="2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BD176A" w14:textId="77777777" w:rsidR="00117954" w:rsidRPr="00E87C7F" w:rsidRDefault="00117954" w:rsidP="00F735C4">
            <w:pPr>
              <w:jc w:val="center"/>
              <w:rPr>
                <w:b/>
                <w:bCs/>
                <w:noProof w:val="0"/>
                <w:sz w:val="20"/>
                <w:lang w:val="ro-MD"/>
              </w:rPr>
            </w:pPr>
            <w:r w:rsidRPr="00E87C7F">
              <w:rPr>
                <w:b/>
                <w:bCs/>
                <w:noProof w:val="0"/>
                <w:sz w:val="20"/>
                <w:lang w:val="ro-MD"/>
              </w:rPr>
              <w:t>Termenii de executare</w:t>
            </w:r>
          </w:p>
          <w:p w14:paraId="60381014" w14:textId="77777777" w:rsidR="00117954" w:rsidRPr="00E87C7F" w:rsidRDefault="00117954" w:rsidP="00F735C4">
            <w:pPr>
              <w:tabs>
                <w:tab w:val="left" w:pos="1134"/>
              </w:tabs>
              <w:ind w:left="720"/>
              <w:outlineLvl w:val="0"/>
              <w:rPr>
                <w:b/>
                <w:bCs/>
                <w:noProof w:val="0"/>
                <w:sz w:val="20"/>
                <w:lang w:val="ro-MD"/>
              </w:rPr>
            </w:pPr>
          </w:p>
        </w:tc>
      </w:tr>
      <w:tr w:rsidR="00117954" w:rsidRPr="00EC30C2" w14:paraId="33319FD2" w14:textId="77777777" w:rsidTr="00F735C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D4775C" w14:textId="77777777" w:rsidR="00117954" w:rsidRPr="00FF430B" w:rsidRDefault="00117954" w:rsidP="00F735C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13A8E8" w14:textId="77777777" w:rsidR="00010017" w:rsidRPr="008D7DD9" w:rsidRDefault="00010017" w:rsidP="00010017">
            <w:pPr>
              <w:jc w:val="center"/>
              <w:rPr>
                <w:b/>
                <w:bCs/>
                <w:i/>
                <w:iCs/>
                <w:sz w:val="32"/>
                <w:szCs w:val="32"/>
                <w:lang w:val="ro-MD"/>
              </w:rPr>
            </w:pPr>
            <w:r w:rsidRPr="00DB5E1C">
              <w:rPr>
                <w:b/>
                <w:bCs/>
                <w:i/>
                <w:lang w:val="en-US"/>
              </w:rPr>
              <w:t xml:space="preserve">Lucrari </w:t>
            </w:r>
            <w:r w:rsidRPr="008D7DD9">
              <w:rPr>
                <w:b/>
                <w:bCs/>
                <w:i/>
                <w:iCs/>
                <w:lang w:val="ro-MD"/>
              </w:rPr>
              <w:t>de înlocuire a panourilor de evidență și distribuție pentru 74 posturi de</w:t>
            </w:r>
            <w:r>
              <w:rPr>
                <w:b/>
                <w:bCs/>
                <w:i/>
                <w:iCs/>
                <w:lang w:val="ro-MD"/>
              </w:rPr>
              <w:t xml:space="preserve"> </w:t>
            </w:r>
            <w:r w:rsidRPr="008D7DD9">
              <w:rPr>
                <w:b/>
                <w:bCs/>
                <w:i/>
                <w:iCs/>
                <w:lang w:val="ro-MD"/>
              </w:rPr>
              <w:t>supraveghere a sistemului automatizat de supraveghere a circulației rutiere „Controlul Traficului”</w:t>
            </w:r>
          </w:p>
          <w:p w14:paraId="33F3D4AC" w14:textId="305C6ECE" w:rsidR="00117954" w:rsidRPr="00FF430B" w:rsidRDefault="00117954" w:rsidP="00FE1392">
            <w:pPr>
              <w:keepNext/>
              <w:keepLines/>
              <w:ind w:left="95" w:right="98"/>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329291" w14:textId="77777777" w:rsidR="00117954" w:rsidRPr="00FF430B" w:rsidRDefault="00117954" w:rsidP="00F735C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2D947A" w14:textId="77777777" w:rsidR="00117954" w:rsidRPr="00FF430B" w:rsidRDefault="00117954" w:rsidP="00F735C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A5D0F5" w14:textId="77777777" w:rsidR="00117954" w:rsidRPr="00FF430B" w:rsidRDefault="00117954" w:rsidP="00F735C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E092B" w14:textId="77777777" w:rsidR="00117954" w:rsidRPr="00FF430B" w:rsidRDefault="00117954" w:rsidP="00F735C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27901" w14:textId="77777777" w:rsidR="00117954" w:rsidRPr="00FF430B" w:rsidRDefault="00117954" w:rsidP="00F735C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A91905" w14:textId="77777777" w:rsidR="00117954" w:rsidRPr="00FF430B" w:rsidRDefault="00117954" w:rsidP="00F735C4">
            <w:pPr>
              <w:keepNext/>
              <w:keepLines/>
              <w:spacing w:before="200"/>
              <w:jc w:val="both"/>
              <w:outlineLvl w:val="2"/>
              <w:rPr>
                <w:noProof w:val="0"/>
                <w:lang w:val="ro-MD"/>
              </w:rPr>
            </w:pPr>
          </w:p>
        </w:tc>
      </w:tr>
      <w:tr w:rsidR="00117954" w:rsidRPr="00EC30C2" w14:paraId="4B315CBA" w14:textId="77777777" w:rsidTr="00F735C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CD0E50" w14:textId="77777777" w:rsidR="00117954" w:rsidRPr="00FF430B" w:rsidRDefault="00117954" w:rsidP="00F735C4">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AAD06F" w14:textId="77777777" w:rsidR="00117954" w:rsidRPr="00FF430B" w:rsidRDefault="00117954" w:rsidP="00F735C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0ADCBB" w14:textId="77777777" w:rsidR="00117954" w:rsidRPr="00FF430B" w:rsidRDefault="00117954" w:rsidP="00F735C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C2EACC" w14:textId="77777777" w:rsidR="00117954" w:rsidRPr="00FF430B" w:rsidRDefault="00117954" w:rsidP="00F735C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B65E11" w14:textId="77777777" w:rsidR="00117954" w:rsidRPr="00FF430B" w:rsidRDefault="00117954" w:rsidP="00F735C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3705D" w14:textId="77777777" w:rsidR="00117954" w:rsidRPr="00FF430B" w:rsidRDefault="00117954" w:rsidP="00F735C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3A96D8" w14:textId="77777777" w:rsidR="00117954" w:rsidRPr="00FF430B" w:rsidRDefault="00117954" w:rsidP="00F735C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9CE6F" w14:textId="77777777" w:rsidR="00117954" w:rsidRPr="00FF430B" w:rsidRDefault="00117954" w:rsidP="00F735C4">
            <w:pPr>
              <w:keepNext/>
              <w:keepLines/>
              <w:spacing w:before="200"/>
              <w:jc w:val="both"/>
              <w:outlineLvl w:val="2"/>
              <w:rPr>
                <w:noProof w:val="0"/>
                <w:lang w:val="ro-MD"/>
              </w:rPr>
            </w:pPr>
          </w:p>
        </w:tc>
      </w:tr>
    </w:tbl>
    <w:p w14:paraId="6302B804" w14:textId="493B5037" w:rsidR="00117954" w:rsidRDefault="00117954" w:rsidP="001A6475">
      <w:pPr>
        <w:tabs>
          <w:tab w:val="decimal" w:pos="8364"/>
        </w:tabs>
        <w:spacing w:line="276" w:lineRule="auto"/>
        <w:ind w:right="-144"/>
        <w:jc w:val="center"/>
        <w:rPr>
          <w:b/>
          <w:bCs/>
          <w:color w:val="000000"/>
          <w:lang w:val="ro-MD"/>
        </w:rPr>
      </w:pPr>
    </w:p>
    <w:p w14:paraId="0381395B" w14:textId="0F8216B4" w:rsidR="00E62A87" w:rsidRDefault="00E62A87" w:rsidP="001A6475">
      <w:pPr>
        <w:tabs>
          <w:tab w:val="decimal" w:pos="8364"/>
        </w:tabs>
        <w:spacing w:line="276" w:lineRule="auto"/>
        <w:ind w:right="-144"/>
        <w:jc w:val="center"/>
        <w:rPr>
          <w:b/>
          <w:bCs/>
          <w:color w:val="000000"/>
          <w:lang w:val="ro-MD"/>
        </w:rPr>
      </w:pPr>
    </w:p>
    <w:p w14:paraId="72FE5AB4" w14:textId="77777777" w:rsidR="00D828DB" w:rsidRPr="00FF430B" w:rsidRDefault="00D828DB" w:rsidP="00D828DB">
      <w:pPr>
        <w:jc w:val="both"/>
        <w:rPr>
          <w:rFonts w:eastAsia="PMingLiU"/>
          <w:lang w:val="ro-MD" w:eastAsia="zh-CN"/>
        </w:rPr>
      </w:pPr>
      <w:r w:rsidRPr="00FF430B">
        <w:rPr>
          <w:rFonts w:eastAsia="PMingLiU"/>
          <w:lang w:val="ro-MD" w:eastAsia="zh-CN"/>
        </w:rPr>
        <w:t>Semnat: ______________________________________</w:t>
      </w:r>
    </w:p>
    <w:p w14:paraId="22EA9A49" w14:textId="77777777" w:rsidR="00D828DB" w:rsidRPr="00FF430B" w:rsidRDefault="00D828DB" w:rsidP="00D828DB">
      <w:pPr>
        <w:jc w:val="both"/>
        <w:rPr>
          <w:rFonts w:eastAsia="PMingLiU"/>
          <w:lang w:val="ro-MD" w:eastAsia="zh-CN"/>
        </w:rPr>
      </w:pPr>
      <w:r w:rsidRPr="00FF430B">
        <w:rPr>
          <w:rFonts w:eastAsia="PMingLiU"/>
          <w:lang w:val="ro-MD" w:eastAsia="zh-CN"/>
        </w:rPr>
        <w:t>Nume: _______________________________________</w:t>
      </w:r>
    </w:p>
    <w:p w14:paraId="1D2DB5C4" w14:textId="77777777" w:rsidR="00D828DB" w:rsidRPr="00FF430B" w:rsidRDefault="00D828DB" w:rsidP="00D828DB">
      <w:pPr>
        <w:jc w:val="both"/>
        <w:rPr>
          <w:rFonts w:eastAsia="PMingLiU"/>
          <w:lang w:val="ro-MD" w:eastAsia="zh-CN"/>
        </w:rPr>
      </w:pPr>
      <w:r w:rsidRPr="00FF430B">
        <w:rPr>
          <w:rFonts w:eastAsia="PMingLiU"/>
          <w:lang w:val="ro-MD" w:eastAsia="zh-CN"/>
        </w:rPr>
        <w:t>Funcţia în cadrul întreprinderii: _________________________</w:t>
      </w:r>
    </w:p>
    <w:p w14:paraId="7DA2F279" w14:textId="77777777" w:rsidR="00D828DB" w:rsidRPr="00FF430B" w:rsidRDefault="00D828DB" w:rsidP="00D828DB">
      <w:pPr>
        <w:jc w:val="both"/>
        <w:rPr>
          <w:rFonts w:eastAsia="PMingLiU"/>
          <w:lang w:val="ro-MD" w:eastAsia="zh-CN"/>
        </w:rPr>
      </w:pPr>
      <w:r w:rsidRPr="00FF430B">
        <w:rPr>
          <w:rFonts w:eastAsia="PMingLiU"/>
          <w:lang w:val="ro-MD" w:eastAsia="zh-CN"/>
        </w:rPr>
        <w:t>Denumirea întreprinderii: ______________________________</w:t>
      </w:r>
    </w:p>
    <w:p w14:paraId="0CADA52D" w14:textId="7CA66225" w:rsidR="00E62A87" w:rsidRDefault="00E62A87" w:rsidP="001A6475">
      <w:pPr>
        <w:tabs>
          <w:tab w:val="decimal" w:pos="8364"/>
        </w:tabs>
        <w:spacing w:line="276" w:lineRule="auto"/>
        <w:ind w:right="-144"/>
        <w:jc w:val="center"/>
        <w:rPr>
          <w:b/>
          <w:bCs/>
          <w:color w:val="000000"/>
          <w:lang w:val="ro-MD"/>
        </w:rPr>
      </w:pPr>
    </w:p>
    <w:p w14:paraId="16102B7E" w14:textId="0561329B" w:rsidR="00E62A87" w:rsidRDefault="00E62A87" w:rsidP="001A6475">
      <w:pPr>
        <w:tabs>
          <w:tab w:val="decimal" w:pos="8364"/>
        </w:tabs>
        <w:spacing w:line="276" w:lineRule="auto"/>
        <w:ind w:right="-144"/>
        <w:jc w:val="center"/>
        <w:rPr>
          <w:b/>
          <w:bCs/>
          <w:color w:val="000000"/>
          <w:lang w:val="ro-MD"/>
        </w:rPr>
      </w:pPr>
    </w:p>
    <w:p w14:paraId="7CDF0FC3" w14:textId="146CB988" w:rsidR="00E62A87" w:rsidRDefault="00E62A87" w:rsidP="001A6475">
      <w:pPr>
        <w:tabs>
          <w:tab w:val="decimal" w:pos="8364"/>
        </w:tabs>
        <w:spacing w:line="276" w:lineRule="auto"/>
        <w:ind w:right="-144"/>
        <w:jc w:val="center"/>
        <w:rPr>
          <w:b/>
          <w:bCs/>
          <w:color w:val="000000"/>
          <w:lang w:val="ro-MD"/>
        </w:rPr>
      </w:pPr>
    </w:p>
    <w:p w14:paraId="2A165C77" w14:textId="36E614B4" w:rsidR="00E62A87" w:rsidRDefault="00E62A87" w:rsidP="001A6475">
      <w:pPr>
        <w:tabs>
          <w:tab w:val="decimal" w:pos="8364"/>
        </w:tabs>
        <w:spacing w:line="276" w:lineRule="auto"/>
        <w:ind w:right="-144"/>
        <w:jc w:val="center"/>
        <w:rPr>
          <w:b/>
          <w:bCs/>
          <w:color w:val="000000"/>
          <w:lang w:val="ro-MD"/>
        </w:rPr>
      </w:pPr>
    </w:p>
    <w:p w14:paraId="33B4FE34" w14:textId="4188EF4D" w:rsidR="00E62A87" w:rsidRDefault="00E62A87" w:rsidP="001A6475">
      <w:pPr>
        <w:tabs>
          <w:tab w:val="decimal" w:pos="8364"/>
        </w:tabs>
        <w:spacing w:line="276" w:lineRule="auto"/>
        <w:ind w:right="-144"/>
        <w:jc w:val="center"/>
        <w:rPr>
          <w:b/>
          <w:bCs/>
          <w:color w:val="000000"/>
          <w:lang w:val="ro-MD"/>
        </w:rPr>
      </w:pPr>
    </w:p>
    <w:p w14:paraId="3D5131B8" w14:textId="20A29CD0" w:rsidR="00E62A87" w:rsidRDefault="00E62A87" w:rsidP="001A6475">
      <w:pPr>
        <w:tabs>
          <w:tab w:val="decimal" w:pos="8364"/>
        </w:tabs>
        <w:spacing w:line="276" w:lineRule="auto"/>
        <w:ind w:right="-144"/>
        <w:jc w:val="center"/>
        <w:rPr>
          <w:b/>
          <w:bCs/>
          <w:color w:val="000000"/>
          <w:lang w:val="ro-MD"/>
        </w:rPr>
      </w:pPr>
    </w:p>
    <w:p w14:paraId="19669070" w14:textId="0EBFC6FF" w:rsidR="009E58B4" w:rsidRDefault="009E58B4" w:rsidP="001A6475">
      <w:pPr>
        <w:tabs>
          <w:tab w:val="decimal" w:pos="8364"/>
        </w:tabs>
        <w:spacing w:line="276" w:lineRule="auto"/>
        <w:ind w:right="-144"/>
        <w:jc w:val="center"/>
        <w:rPr>
          <w:b/>
          <w:bCs/>
          <w:color w:val="000000"/>
          <w:lang w:val="ro-MD"/>
        </w:rPr>
      </w:pPr>
    </w:p>
    <w:p w14:paraId="6E41E1DA" w14:textId="70825164" w:rsidR="009E58B4" w:rsidRDefault="009E58B4" w:rsidP="001A6475">
      <w:pPr>
        <w:tabs>
          <w:tab w:val="decimal" w:pos="8364"/>
        </w:tabs>
        <w:spacing w:line="276" w:lineRule="auto"/>
        <w:ind w:right="-144"/>
        <w:jc w:val="center"/>
        <w:rPr>
          <w:b/>
          <w:bCs/>
          <w:color w:val="000000"/>
          <w:lang w:val="ro-MD"/>
        </w:rPr>
      </w:pPr>
    </w:p>
    <w:p w14:paraId="52796A6E" w14:textId="16F4D69B" w:rsidR="009E58B4" w:rsidRDefault="009E58B4" w:rsidP="001A6475">
      <w:pPr>
        <w:tabs>
          <w:tab w:val="decimal" w:pos="8364"/>
        </w:tabs>
        <w:spacing w:line="276" w:lineRule="auto"/>
        <w:ind w:right="-144"/>
        <w:jc w:val="center"/>
        <w:rPr>
          <w:b/>
          <w:bCs/>
          <w:color w:val="000000"/>
          <w:lang w:val="ro-MD"/>
        </w:rPr>
      </w:pPr>
    </w:p>
    <w:p w14:paraId="49D9A737" w14:textId="3DF0B795" w:rsidR="009E58B4" w:rsidRDefault="009E58B4" w:rsidP="001A6475">
      <w:pPr>
        <w:tabs>
          <w:tab w:val="decimal" w:pos="8364"/>
        </w:tabs>
        <w:spacing w:line="276" w:lineRule="auto"/>
        <w:ind w:right="-144"/>
        <w:jc w:val="center"/>
        <w:rPr>
          <w:b/>
          <w:bCs/>
          <w:color w:val="000000"/>
          <w:lang w:val="ro-MD"/>
        </w:rPr>
      </w:pPr>
    </w:p>
    <w:p w14:paraId="56BF975C" w14:textId="0F1E8229" w:rsidR="009E58B4" w:rsidRDefault="009E58B4" w:rsidP="001A6475">
      <w:pPr>
        <w:tabs>
          <w:tab w:val="decimal" w:pos="8364"/>
        </w:tabs>
        <w:spacing w:line="276" w:lineRule="auto"/>
        <w:ind w:right="-144"/>
        <w:jc w:val="center"/>
        <w:rPr>
          <w:b/>
          <w:bCs/>
          <w:color w:val="000000"/>
          <w:lang w:val="ro-MD"/>
        </w:rPr>
      </w:pPr>
    </w:p>
    <w:p w14:paraId="20741B4A" w14:textId="2147A8CC" w:rsidR="009E58B4" w:rsidRDefault="009E58B4" w:rsidP="001A6475">
      <w:pPr>
        <w:tabs>
          <w:tab w:val="decimal" w:pos="8364"/>
        </w:tabs>
        <w:spacing w:line="276" w:lineRule="auto"/>
        <w:ind w:right="-144"/>
        <w:jc w:val="center"/>
        <w:rPr>
          <w:b/>
          <w:bCs/>
          <w:color w:val="000000"/>
          <w:lang w:val="ro-MD"/>
        </w:rPr>
      </w:pPr>
    </w:p>
    <w:p w14:paraId="55235574" w14:textId="47921796" w:rsidR="009E58B4" w:rsidRDefault="009E58B4" w:rsidP="001A6475">
      <w:pPr>
        <w:tabs>
          <w:tab w:val="decimal" w:pos="8364"/>
        </w:tabs>
        <w:spacing w:line="276" w:lineRule="auto"/>
        <w:ind w:right="-144"/>
        <w:jc w:val="center"/>
        <w:rPr>
          <w:b/>
          <w:bCs/>
          <w:color w:val="000000"/>
          <w:lang w:val="ro-MD"/>
        </w:rPr>
      </w:pPr>
    </w:p>
    <w:p w14:paraId="4A9FA42B" w14:textId="6969D4D1" w:rsidR="009E58B4" w:rsidRDefault="009E58B4" w:rsidP="001A6475">
      <w:pPr>
        <w:tabs>
          <w:tab w:val="decimal" w:pos="8364"/>
        </w:tabs>
        <w:spacing w:line="276" w:lineRule="auto"/>
        <w:ind w:right="-144"/>
        <w:jc w:val="center"/>
        <w:rPr>
          <w:b/>
          <w:bCs/>
          <w:color w:val="000000"/>
          <w:lang w:val="ro-MD"/>
        </w:rPr>
      </w:pPr>
    </w:p>
    <w:p w14:paraId="1C1655E8" w14:textId="1FEA620D" w:rsidR="009E58B4" w:rsidRDefault="009E58B4" w:rsidP="001A6475">
      <w:pPr>
        <w:tabs>
          <w:tab w:val="decimal" w:pos="8364"/>
        </w:tabs>
        <w:spacing w:line="276" w:lineRule="auto"/>
        <w:ind w:right="-144"/>
        <w:jc w:val="center"/>
        <w:rPr>
          <w:b/>
          <w:bCs/>
          <w:color w:val="000000"/>
          <w:lang w:val="ro-MD"/>
        </w:rPr>
      </w:pPr>
    </w:p>
    <w:p w14:paraId="7DC04C1C" w14:textId="5534C1A3" w:rsidR="009E58B4" w:rsidRDefault="009E58B4" w:rsidP="001A6475">
      <w:pPr>
        <w:tabs>
          <w:tab w:val="decimal" w:pos="8364"/>
        </w:tabs>
        <w:spacing w:line="276" w:lineRule="auto"/>
        <w:ind w:right="-144"/>
        <w:jc w:val="center"/>
        <w:rPr>
          <w:b/>
          <w:bCs/>
          <w:color w:val="000000"/>
          <w:lang w:val="ro-MD"/>
        </w:rPr>
      </w:pPr>
    </w:p>
    <w:p w14:paraId="63F5609B" w14:textId="578804B5" w:rsidR="009E58B4" w:rsidRDefault="009E58B4" w:rsidP="001A6475">
      <w:pPr>
        <w:tabs>
          <w:tab w:val="decimal" w:pos="8364"/>
        </w:tabs>
        <w:spacing w:line="276" w:lineRule="auto"/>
        <w:ind w:right="-144"/>
        <w:jc w:val="center"/>
        <w:rPr>
          <w:b/>
          <w:bCs/>
          <w:color w:val="000000"/>
          <w:lang w:val="ro-MD"/>
        </w:rPr>
      </w:pPr>
    </w:p>
    <w:p w14:paraId="18296AE6" w14:textId="07F6B68D" w:rsidR="009E58B4" w:rsidRDefault="009E58B4" w:rsidP="001A6475">
      <w:pPr>
        <w:tabs>
          <w:tab w:val="decimal" w:pos="8364"/>
        </w:tabs>
        <w:spacing w:line="276" w:lineRule="auto"/>
        <w:ind w:right="-144"/>
        <w:jc w:val="center"/>
        <w:rPr>
          <w:b/>
          <w:bCs/>
          <w:color w:val="000000"/>
          <w:lang w:val="ro-MD"/>
        </w:rPr>
      </w:pPr>
    </w:p>
    <w:p w14:paraId="1EC5ED28" w14:textId="4D496C2F" w:rsidR="009E58B4" w:rsidRDefault="009E58B4" w:rsidP="001A6475">
      <w:pPr>
        <w:tabs>
          <w:tab w:val="decimal" w:pos="8364"/>
        </w:tabs>
        <w:spacing w:line="276" w:lineRule="auto"/>
        <w:ind w:right="-144"/>
        <w:jc w:val="center"/>
        <w:rPr>
          <w:b/>
          <w:bCs/>
          <w:color w:val="000000"/>
          <w:lang w:val="ro-MD"/>
        </w:rPr>
      </w:pPr>
    </w:p>
    <w:p w14:paraId="3D553EEF" w14:textId="660DAAA2" w:rsidR="00E62A87" w:rsidRPr="00E62A87" w:rsidRDefault="00E62A87" w:rsidP="00E62A87">
      <w:pPr>
        <w:tabs>
          <w:tab w:val="decimal" w:pos="8364"/>
        </w:tabs>
        <w:spacing w:line="276" w:lineRule="auto"/>
        <w:ind w:right="-144"/>
        <w:jc w:val="right"/>
        <w:rPr>
          <w:bCs/>
          <w:color w:val="000000"/>
          <w:lang w:val="ro-MD"/>
        </w:rPr>
      </w:pPr>
      <w:r w:rsidRPr="00E62A87">
        <w:rPr>
          <w:bCs/>
          <w:color w:val="000000"/>
          <w:lang w:val="ro-MD"/>
        </w:rPr>
        <w:t xml:space="preserve">                                                                                                                     Anexa nr. 2</w:t>
      </w:r>
    </w:p>
    <w:p w14:paraId="0A5C2E92" w14:textId="77777777" w:rsidR="00E62A87" w:rsidRPr="001A6475" w:rsidRDefault="00E62A87" w:rsidP="00E62A87">
      <w:pPr>
        <w:tabs>
          <w:tab w:val="decimal" w:pos="8364"/>
        </w:tabs>
        <w:spacing w:line="276" w:lineRule="auto"/>
        <w:ind w:right="-144"/>
        <w:jc w:val="right"/>
        <w:rPr>
          <w:b/>
          <w:bCs/>
          <w:color w:val="000000"/>
          <w:lang w:val="ro-MD"/>
        </w:rPr>
      </w:pPr>
      <w:r w:rsidRPr="00FF430B">
        <w:rPr>
          <w:noProof w:val="0"/>
          <w:lang w:val="ro-MD"/>
        </w:rPr>
        <w:t>la Documentația standard</w:t>
      </w:r>
    </w:p>
    <w:p w14:paraId="7A00B4A0" w14:textId="77777777" w:rsidR="00117954" w:rsidRDefault="00117954" w:rsidP="001A6475">
      <w:pPr>
        <w:tabs>
          <w:tab w:val="decimal" w:pos="8364"/>
        </w:tabs>
        <w:spacing w:line="276" w:lineRule="auto"/>
        <w:ind w:right="-144"/>
        <w:jc w:val="center"/>
        <w:rPr>
          <w:b/>
          <w:bCs/>
          <w:color w:val="000000"/>
          <w:lang w:val="ro-MD"/>
        </w:rPr>
      </w:pPr>
    </w:p>
    <w:p w14:paraId="49AAEDF7" w14:textId="5269340D" w:rsidR="001A6475" w:rsidRPr="001A6475" w:rsidRDefault="000509F5" w:rsidP="001A6475">
      <w:pPr>
        <w:tabs>
          <w:tab w:val="decimal" w:pos="8364"/>
        </w:tabs>
        <w:spacing w:line="276" w:lineRule="auto"/>
        <w:ind w:right="-144"/>
        <w:jc w:val="center"/>
        <w:rPr>
          <w:b/>
          <w:bCs/>
          <w:color w:val="000000"/>
          <w:lang w:val="ro-MD"/>
        </w:rPr>
      </w:pPr>
      <w:r w:rsidRPr="001A6475">
        <w:rPr>
          <w:b/>
          <w:bCs/>
          <w:color w:val="000000"/>
          <w:lang w:val="ro-MD"/>
        </w:rPr>
        <w:t>PROPUNEREA FINANCIARĂ</w:t>
      </w:r>
      <w:r>
        <w:rPr>
          <w:b/>
          <w:bCs/>
          <w:color w:val="000000"/>
          <w:lang w:val="ro-MD"/>
        </w:rPr>
        <w:t>/</w:t>
      </w:r>
      <w:r w:rsidR="001A6475" w:rsidRPr="001A6475">
        <w:rPr>
          <w:b/>
          <w:bCs/>
          <w:color w:val="000000"/>
          <w:lang w:val="ro-MD"/>
        </w:rPr>
        <w:t>OFERTĂ</w:t>
      </w:r>
    </w:p>
    <w:p w14:paraId="3D77FD2A" w14:textId="69147375" w:rsidR="001A6475" w:rsidRPr="000E463D" w:rsidRDefault="001A6475" w:rsidP="000E463D">
      <w:pPr>
        <w:tabs>
          <w:tab w:val="decimal" w:pos="8364"/>
        </w:tabs>
        <w:spacing w:line="276" w:lineRule="auto"/>
        <w:ind w:firstLine="426"/>
        <w:jc w:val="both"/>
        <w:rPr>
          <w:bCs/>
          <w:color w:val="000000"/>
          <w:lang w:val="ro-MD"/>
        </w:rPr>
      </w:pPr>
      <w:r w:rsidRPr="000E463D">
        <w:rPr>
          <w:bCs/>
          <w:color w:val="000000"/>
          <w:lang w:val="ro-MD"/>
        </w:rPr>
        <w:t>Către___________________________________________________________________</w:t>
      </w:r>
    </w:p>
    <w:p w14:paraId="3F380555" w14:textId="2F9DFF52" w:rsidR="001A6475" w:rsidRPr="000E463D" w:rsidRDefault="000E463D" w:rsidP="000E463D">
      <w:pPr>
        <w:tabs>
          <w:tab w:val="decimal" w:pos="8364"/>
        </w:tabs>
        <w:spacing w:line="276" w:lineRule="auto"/>
        <w:ind w:firstLine="426"/>
        <w:jc w:val="both"/>
        <w:rPr>
          <w:bCs/>
          <w:color w:val="000000"/>
          <w:sz w:val="20"/>
          <w:lang w:val="ro-MD"/>
        </w:rPr>
      </w:pPr>
      <w:r>
        <w:rPr>
          <w:bCs/>
          <w:color w:val="000000"/>
          <w:lang w:val="ro-MD"/>
        </w:rPr>
        <w:t xml:space="preserve">                                     </w:t>
      </w:r>
      <w:r w:rsidR="001A6475" w:rsidRPr="000E463D">
        <w:rPr>
          <w:bCs/>
          <w:color w:val="000000"/>
          <w:sz w:val="20"/>
          <w:lang w:val="ro-MD"/>
        </w:rPr>
        <w:t>(dinumirea autorităţii contractante şi adresa completă)</w:t>
      </w:r>
    </w:p>
    <w:p w14:paraId="633155E2" w14:textId="509E3242" w:rsidR="001A6475" w:rsidRPr="000E463D" w:rsidRDefault="001A6475" w:rsidP="000E463D">
      <w:pPr>
        <w:tabs>
          <w:tab w:val="decimal" w:pos="8364"/>
        </w:tabs>
        <w:spacing w:line="276" w:lineRule="auto"/>
        <w:ind w:firstLine="426"/>
        <w:jc w:val="both"/>
        <w:rPr>
          <w:bCs/>
          <w:color w:val="000000"/>
          <w:lang w:val="ro-MD"/>
        </w:rPr>
      </w:pPr>
      <w:r w:rsidRPr="000E463D">
        <w:rPr>
          <w:bCs/>
          <w:color w:val="000000"/>
          <w:lang w:val="ro-MD"/>
        </w:rPr>
        <w:t>_______________________________________________________________________</w:t>
      </w:r>
    </w:p>
    <w:p w14:paraId="76B8AE4B" w14:textId="77777777" w:rsidR="001A6475" w:rsidRPr="006E32FE" w:rsidRDefault="001A6475" w:rsidP="000E463D">
      <w:pPr>
        <w:tabs>
          <w:tab w:val="decimal" w:pos="8364"/>
        </w:tabs>
        <w:spacing w:line="276" w:lineRule="auto"/>
        <w:ind w:firstLine="426"/>
        <w:jc w:val="both"/>
        <w:rPr>
          <w:b/>
          <w:bCs/>
          <w:color w:val="000000"/>
          <w:lang w:val="ro-MD"/>
        </w:rPr>
      </w:pPr>
      <w:r w:rsidRPr="006E32FE">
        <w:rPr>
          <w:b/>
          <w:bCs/>
          <w:color w:val="000000"/>
          <w:lang w:val="ro-MD"/>
        </w:rPr>
        <w:t>Stimaţi domni,</w:t>
      </w:r>
    </w:p>
    <w:p w14:paraId="6AE17202" w14:textId="5FFAF740" w:rsidR="001A6475" w:rsidRPr="000E463D" w:rsidRDefault="001A6475" w:rsidP="004B28CA">
      <w:pPr>
        <w:tabs>
          <w:tab w:val="left" w:pos="0"/>
          <w:tab w:val="left" w:pos="426"/>
        </w:tabs>
        <w:spacing w:line="276" w:lineRule="auto"/>
        <w:ind w:firstLine="426"/>
        <w:jc w:val="both"/>
        <w:rPr>
          <w:bCs/>
          <w:color w:val="000000"/>
          <w:lang w:val="ro-MD"/>
        </w:rPr>
      </w:pPr>
      <w:r w:rsidRPr="000E463D">
        <w:rPr>
          <w:bCs/>
          <w:color w:val="000000"/>
          <w:lang w:val="ro-MD"/>
        </w:rPr>
        <w:t>1. Examinând caietul de sarcini pentru elaborarea şi prezentarea ofertei,</w:t>
      </w:r>
      <w:r w:rsidR="000E463D" w:rsidRPr="000E463D">
        <w:rPr>
          <w:bCs/>
          <w:color w:val="000000"/>
          <w:lang w:val="ro-MD"/>
        </w:rPr>
        <w:t xml:space="preserve"> </w:t>
      </w:r>
      <w:r w:rsidRPr="000E463D">
        <w:rPr>
          <w:bCs/>
          <w:color w:val="000000"/>
          <w:lang w:val="ro-MD"/>
        </w:rPr>
        <w:t>subsemnaţii,________________________________________________________________</w:t>
      </w:r>
      <w:r w:rsidR="00842B95">
        <w:rPr>
          <w:bCs/>
          <w:color w:val="000000"/>
          <w:lang w:val="ro-MD"/>
        </w:rPr>
        <w:t>_</w:t>
      </w:r>
    </w:p>
    <w:p w14:paraId="65DFA9F7" w14:textId="7CF8D549" w:rsidR="001A6475" w:rsidRPr="000E463D" w:rsidRDefault="001A6475" w:rsidP="000E463D">
      <w:pPr>
        <w:tabs>
          <w:tab w:val="decimal" w:pos="8364"/>
        </w:tabs>
        <w:spacing w:line="276" w:lineRule="auto"/>
        <w:jc w:val="both"/>
        <w:rPr>
          <w:bCs/>
          <w:color w:val="000000"/>
          <w:lang w:val="ro-MD"/>
        </w:rPr>
      </w:pPr>
      <w:r w:rsidRPr="000E463D">
        <w:rPr>
          <w:bCs/>
          <w:color w:val="000000"/>
          <w:lang w:val="ro-MD"/>
        </w:rPr>
        <w:t>reprezentanţi ai ofertantului ____________________________________________________</w:t>
      </w:r>
    </w:p>
    <w:p w14:paraId="508850A8" w14:textId="77777777" w:rsidR="001A6475" w:rsidRPr="000E463D" w:rsidRDefault="001A6475" w:rsidP="000E463D">
      <w:pPr>
        <w:tabs>
          <w:tab w:val="decimal" w:pos="8364"/>
        </w:tabs>
        <w:spacing w:line="276" w:lineRule="auto"/>
        <w:ind w:firstLine="426"/>
        <w:jc w:val="center"/>
        <w:rPr>
          <w:bCs/>
          <w:color w:val="000000"/>
          <w:sz w:val="20"/>
          <w:lang w:val="ro-MD"/>
        </w:rPr>
      </w:pPr>
      <w:r w:rsidRPr="000E463D">
        <w:rPr>
          <w:bCs/>
          <w:color w:val="000000"/>
          <w:sz w:val="20"/>
          <w:lang w:val="ro-MD"/>
        </w:rPr>
        <w:t>(denumirea, numele ofertantului)</w:t>
      </w:r>
    </w:p>
    <w:p w14:paraId="7402F074" w14:textId="711B4774" w:rsidR="004B28CA" w:rsidRDefault="001A6475" w:rsidP="004B28CA">
      <w:pPr>
        <w:tabs>
          <w:tab w:val="decimal" w:pos="8364"/>
        </w:tabs>
        <w:spacing w:line="276" w:lineRule="auto"/>
        <w:jc w:val="both"/>
        <w:rPr>
          <w:bCs/>
          <w:color w:val="000000"/>
          <w:lang w:val="ro-MD"/>
        </w:rPr>
      </w:pPr>
      <w:r w:rsidRPr="000E463D">
        <w:rPr>
          <w:bCs/>
          <w:color w:val="000000"/>
          <w:lang w:val="ro-MD"/>
        </w:rPr>
        <w:t>___________________________________________________________________________</w:t>
      </w:r>
      <w:r w:rsidR="004B28CA">
        <w:rPr>
          <w:bCs/>
          <w:color w:val="000000"/>
          <w:lang w:val="ro-MD"/>
        </w:rPr>
        <w:t xml:space="preserve"> </w:t>
      </w:r>
    </w:p>
    <w:p w14:paraId="7F397E91" w14:textId="03C22417" w:rsidR="001A6475" w:rsidRPr="000E463D" w:rsidRDefault="001A6475" w:rsidP="004B28CA">
      <w:pPr>
        <w:tabs>
          <w:tab w:val="decimal" w:pos="8364"/>
        </w:tabs>
        <w:spacing w:line="276" w:lineRule="auto"/>
        <w:jc w:val="both"/>
        <w:rPr>
          <w:bCs/>
          <w:color w:val="000000"/>
          <w:lang w:val="ro-MD"/>
        </w:rPr>
      </w:pPr>
      <w:r w:rsidRPr="000E463D">
        <w:rPr>
          <w:bCs/>
          <w:color w:val="000000"/>
          <w:lang w:val="ro-MD"/>
        </w:rPr>
        <w:t>ne oferim ca, în conformitate cu prevederile şi cerinţele cuprinse în documentaţia menţionată, să</w:t>
      </w:r>
      <w:r w:rsidR="004B28CA">
        <w:rPr>
          <w:bCs/>
          <w:color w:val="000000"/>
          <w:lang w:val="ro-MD"/>
        </w:rPr>
        <w:t xml:space="preserve"> </w:t>
      </w:r>
      <w:r w:rsidRPr="000E463D">
        <w:rPr>
          <w:bCs/>
          <w:color w:val="000000"/>
          <w:lang w:val="ro-MD"/>
        </w:rPr>
        <w:t>executăm__________________________________________________________</w:t>
      </w:r>
      <w:r w:rsidR="004B28CA">
        <w:rPr>
          <w:bCs/>
          <w:color w:val="000000"/>
          <w:lang w:val="ro-MD"/>
        </w:rPr>
        <w:t>_______</w:t>
      </w:r>
    </w:p>
    <w:p w14:paraId="049E4D1F" w14:textId="77777777" w:rsidR="004B28CA" w:rsidRDefault="001A6475" w:rsidP="004B28CA">
      <w:pPr>
        <w:tabs>
          <w:tab w:val="decimal" w:pos="8364"/>
        </w:tabs>
        <w:spacing w:line="276" w:lineRule="auto"/>
        <w:ind w:firstLine="426"/>
        <w:jc w:val="center"/>
        <w:rPr>
          <w:bCs/>
          <w:color w:val="000000"/>
          <w:sz w:val="20"/>
          <w:lang w:val="ro-MD"/>
        </w:rPr>
      </w:pPr>
      <w:r w:rsidRPr="004B28CA">
        <w:rPr>
          <w:bCs/>
          <w:color w:val="000000"/>
          <w:sz w:val="20"/>
          <w:lang w:val="ro-MD"/>
        </w:rPr>
        <w:t>(denumirea lucrării)</w:t>
      </w:r>
    </w:p>
    <w:p w14:paraId="78B9F0A7" w14:textId="49EF3E7A" w:rsidR="001A6475" w:rsidRPr="004B28CA" w:rsidRDefault="001A6475" w:rsidP="004B28CA">
      <w:pPr>
        <w:tabs>
          <w:tab w:val="decimal" w:pos="8364"/>
        </w:tabs>
        <w:spacing w:line="276" w:lineRule="auto"/>
        <w:rPr>
          <w:bCs/>
          <w:color w:val="000000"/>
          <w:sz w:val="20"/>
          <w:lang w:val="ro-MD"/>
        </w:rPr>
      </w:pPr>
      <w:r w:rsidRPr="000E463D">
        <w:rPr>
          <w:bCs/>
          <w:color w:val="000000"/>
          <w:lang w:val="ro-MD"/>
        </w:rPr>
        <w:t>___________________________________________________________________________</w:t>
      </w:r>
    </w:p>
    <w:p w14:paraId="1052256A" w14:textId="74FE4156" w:rsidR="001A6475" w:rsidRPr="000E463D" w:rsidRDefault="001A6475" w:rsidP="00221282">
      <w:pPr>
        <w:tabs>
          <w:tab w:val="decimal" w:pos="8364"/>
        </w:tabs>
        <w:spacing w:line="276" w:lineRule="auto"/>
        <w:jc w:val="both"/>
        <w:rPr>
          <w:bCs/>
          <w:color w:val="000000"/>
          <w:lang w:val="ro-MD"/>
        </w:rPr>
      </w:pPr>
      <w:r w:rsidRPr="000E463D">
        <w:rPr>
          <w:bCs/>
          <w:color w:val="000000"/>
          <w:lang w:val="ro-MD"/>
        </w:rPr>
        <w:t>pentru suma fără TVA de ____________________________________________________lei,</w:t>
      </w:r>
    </w:p>
    <w:p w14:paraId="3A7218F8" w14:textId="77777777" w:rsidR="001A6475" w:rsidRPr="00221282" w:rsidRDefault="001A6475" w:rsidP="00221282">
      <w:pPr>
        <w:tabs>
          <w:tab w:val="decimal" w:pos="8364"/>
        </w:tabs>
        <w:spacing w:line="276" w:lineRule="auto"/>
        <w:ind w:firstLine="426"/>
        <w:jc w:val="center"/>
        <w:rPr>
          <w:bCs/>
          <w:color w:val="000000"/>
          <w:sz w:val="20"/>
          <w:lang w:val="ro-MD"/>
        </w:rPr>
      </w:pPr>
      <w:r w:rsidRPr="00221282">
        <w:rPr>
          <w:bCs/>
          <w:color w:val="000000"/>
          <w:sz w:val="20"/>
          <w:lang w:val="ro-MD"/>
        </w:rPr>
        <w:t>(suma în litere şi în cifre)</w:t>
      </w:r>
    </w:p>
    <w:p w14:paraId="6C8B5A7D" w14:textId="5F54B6EA" w:rsidR="001A6475" w:rsidRPr="000E463D" w:rsidRDefault="001A6475" w:rsidP="00221282">
      <w:pPr>
        <w:tabs>
          <w:tab w:val="decimal" w:pos="8364"/>
        </w:tabs>
        <w:spacing w:line="276" w:lineRule="auto"/>
        <w:jc w:val="both"/>
        <w:rPr>
          <w:bCs/>
          <w:color w:val="000000"/>
          <w:lang w:val="ro-MD"/>
        </w:rPr>
      </w:pPr>
      <w:r w:rsidRPr="000E463D">
        <w:rPr>
          <w:bCs/>
          <w:color w:val="000000"/>
          <w:lang w:val="ro-MD"/>
        </w:rPr>
        <w:t>la care se adaugă taxa pe valoarea adăugată în cuantum de ________________________________________________________________________ lei.</w:t>
      </w:r>
    </w:p>
    <w:p w14:paraId="391B6F30" w14:textId="77777777" w:rsidR="001A6475" w:rsidRPr="00221282" w:rsidRDefault="001A6475" w:rsidP="00221282">
      <w:pPr>
        <w:tabs>
          <w:tab w:val="decimal" w:pos="8364"/>
        </w:tabs>
        <w:spacing w:line="276" w:lineRule="auto"/>
        <w:ind w:firstLine="426"/>
        <w:jc w:val="center"/>
        <w:rPr>
          <w:bCs/>
          <w:color w:val="000000"/>
          <w:sz w:val="20"/>
          <w:lang w:val="ro-MD"/>
        </w:rPr>
      </w:pPr>
      <w:r w:rsidRPr="00221282">
        <w:rPr>
          <w:bCs/>
          <w:color w:val="000000"/>
          <w:sz w:val="20"/>
          <w:lang w:val="ro-MD"/>
        </w:rPr>
        <w:t>(suma în litere şi în cifre)</w:t>
      </w:r>
    </w:p>
    <w:p w14:paraId="6EDE2FF1" w14:textId="6267779F" w:rsidR="000A1273" w:rsidRDefault="001A6475" w:rsidP="00845868">
      <w:pPr>
        <w:tabs>
          <w:tab w:val="decimal" w:pos="8364"/>
        </w:tabs>
        <w:spacing w:line="276" w:lineRule="auto"/>
        <w:ind w:firstLine="426"/>
        <w:jc w:val="both"/>
        <w:rPr>
          <w:bCs/>
          <w:color w:val="000000"/>
          <w:lang w:val="ro-MD"/>
        </w:rPr>
      </w:pPr>
      <w:r w:rsidRPr="000E463D">
        <w:rPr>
          <w:bCs/>
          <w:color w:val="000000"/>
          <w:lang w:val="ro-MD"/>
        </w:rPr>
        <w:t>2. Ne angajăm ca, în cazul în care oferta noastră este stabilită câştigătoare, să începem lucrările cât</w:t>
      </w:r>
      <w:r w:rsidR="00845868">
        <w:rPr>
          <w:bCs/>
          <w:color w:val="000000"/>
          <w:lang w:val="ro-MD"/>
        </w:rPr>
        <w:t xml:space="preserve"> </w:t>
      </w:r>
      <w:r w:rsidRPr="000E463D">
        <w:rPr>
          <w:bCs/>
          <w:color w:val="000000"/>
          <w:lang w:val="ro-MD"/>
        </w:rPr>
        <w:t>mai curând posibil după primirea dispoziţiei de începere şi să terminăm lucrările în conformitate cu</w:t>
      </w:r>
      <w:r w:rsidR="000B6A30">
        <w:rPr>
          <w:bCs/>
          <w:color w:val="000000"/>
          <w:lang w:val="ro-MD"/>
        </w:rPr>
        <w:t xml:space="preserve"> </w:t>
      </w:r>
      <w:r w:rsidRPr="000E463D">
        <w:rPr>
          <w:bCs/>
          <w:color w:val="000000"/>
          <w:lang w:val="ro-MD"/>
        </w:rPr>
        <w:t>graficul de executare anexate în____________________luni</w:t>
      </w:r>
      <w:r w:rsidR="000B6A30">
        <w:rPr>
          <w:bCs/>
          <w:color w:val="000000"/>
          <w:lang w:val="ro-MD"/>
        </w:rPr>
        <w:t xml:space="preserve"> </w:t>
      </w:r>
      <w:r w:rsidRPr="000E463D">
        <w:rPr>
          <w:bCs/>
          <w:color w:val="000000"/>
          <w:lang w:val="ro-MD"/>
        </w:rPr>
        <w:t xml:space="preserve">calendaristice. </w:t>
      </w:r>
      <w:r w:rsidR="00221282">
        <w:rPr>
          <w:bCs/>
          <w:color w:val="000000"/>
          <w:lang w:val="ro-MD"/>
        </w:rPr>
        <w:t xml:space="preserve"> </w:t>
      </w:r>
    </w:p>
    <w:p w14:paraId="0E2A615E" w14:textId="0DB0BBFF" w:rsidR="001A6475" w:rsidRPr="000E463D" w:rsidRDefault="000A1273" w:rsidP="00221282">
      <w:pPr>
        <w:tabs>
          <w:tab w:val="decimal" w:pos="8364"/>
        </w:tabs>
        <w:spacing w:line="276" w:lineRule="auto"/>
        <w:jc w:val="both"/>
        <w:rPr>
          <w:bCs/>
          <w:color w:val="000000"/>
          <w:lang w:val="ro-MD"/>
        </w:rPr>
      </w:pPr>
      <w:r>
        <w:rPr>
          <w:bCs/>
          <w:color w:val="000000"/>
          <w:lang w:val="ro-MD"/>
        </w:rPr>
        <w:t xml:space="preserve">                                                                              </w:t>
      </w:r>
      <w:r w:rsidRPr="00221282">
        <w:rPr>
          <w:bCs/>
          <w:color w:val="000000"/>
          <w:sz w:val="20"/>
          <w:lang w:val="ro-MD"/>
        </w:rPr>
        <w:t>(perioada în litere şi în cifre)</w:t>
      </w:r>
      <w:r w:rsidR="00221282">
        <w:rPr>
          <w:bCs/>
          <w:color w:val="000000"/>
          <w:lang w:val="ro-MD"/>
        </w:rPr>
        <w:t xml:space="preserve">                                                        </w:t>
      </w:r>
      <w:r>
        <w:rPr>
          <w:bCs/>
          <w:color w:val="000000"/>
          <w:lang w:val="ro-MD"/>
        </w:rPr>
        <w:t xml:space="preserve">     </w:t>
      </w:r>
    </w:p>
    <w:p w14:paraId="16C93BF6" w14:textId="64089D65" w:rsidR="001A6475" w:rsidRPr="000E463D" w:rsidRDefault="001A6475" w:rsidP="00264798">
      <w:pPr>
        <w:tabs>
          <w:tab w:val="decimal" w:pos="8364"/>
        </w:tabs>
        <w:spacing w:line="276" w:lineRule="auto"/>
        <w:ind w:firstLine="426"/>
        <w:jc w:val="both"/>
        <w:rPr>
          <w:bCs/>
          <w:color w:val="000000"/>
          <w:lang w:val="ro-MD"/>
        </w:rPr>
      </w:pPr>
      <w:r w:rsidRPr="000E463D">
        <w:rPr>
          <w:bCs/>
          <w:color w:val="000000"/>
          <w:lang w:val="ro-MD"/>
        </w:rPr>
        <w:t>3. Până la încheierea, semnarea contractului de achiziţie publică această ofertă, împreună cu</w:t>
      </w:r>
      <w:r w:rsidR="00264798">
        <w:rPr>
          <w:bCs/>
          <w:color w:val="000000"/>
          <w:lang w:val="ro-MD"/>
        </w:rPr>
        <w:t xml:space="preserve"> </w:t>
      </w:r>
      <w:r w:rsidRPr="000E463D">
        <w:rPr>
          <w:bCs/>
          <w:color w:val="000000"/>
          <w:lang w:val="ro-MD"/>
        </w:rPr>
        <w:t>comunicarea transmisă de dumneavoastră, prin care oferta noastră este stabilită câştigătoare, vor</w:t>
      </w:r>
      <w:r w:rsidR="00264798">
        <w:rPr>
          <w:bCs/>
          <w:color w:val="000000"/>
          <w:lang w:val="ro-MD"/>
        </w:rPr>
        <w:t xml:space="preserve"> </w:t>
      </w:r>
      <w:r w:rsidRPr="000E463D">
        <w:rPr>
          <w:bCs/>
          <w:color w:val="000000"/>
          <w:lang w:val="ro-MD"/>
        </w:rPr>
        <w:t>constitui un contract angajat între noi.</w:t>
      </w:r>
    </w:p>
    <w:p w14:paraId="30FA2C61" w14:textId="5A01105A" w:rsidR="007641A9" w:rsidRPr="000E463D" w:rsidRDefault="00264798" w:rsidP="00264798">
      <w:pPr>
        <w:tabs>
          <w:tab w:val="decimal" w:pos="8364"/>
        </w:tabs>
        <w:spacing w:line="276" w:lineRule="auto"/>
        <w:ind w:firstLine="426"/>
        <w:jc w:val="both"/>
        <w:rPr>
          <w:bCs/>
          <w:color w:val="000000"/>
          <w:lang w:val="ro-MD"/>
        </w:rPr>
      </w:pPr>
      <w:r>
        <w:rPr>
          <w:bCs/>
          <w:color w:val="000000"/>
          <w:lang w:val="ro-MD"/>
        </w:rPr>
        <w:t>4</w:t>
      </w:r>
      <w:r w:rsidR="001A6475" w:rsidRPr="000E463D">
        <w:rPr>
          <w:bCs/>
          <w:color w:val="000000"/>
          <w:lang w:val="ro-MD"/>
        </w:rPr>
        <w:t>. Am înţeles şi consimţim ca, în cazul în care oferta noastră este stabilită ca fiind câştigătoare, să</w:t>
      </w:r>
      <w:r>
        <w:rPr>
          <w:bCs/>
          <w:color w:val="000000"/>
          <w:lang w:val="ro-MD"/>
        </w:rPr>
        <w:t xml:space="preserve"> </w:t>
      </w:r>
      <w:r w:rsidR="001A6475" w:rsidRPr="000E463D">
        <w:rPr>
          <w:bCs/>
          <w:color w:val="000000"/>
          <w:lang w:val="ro-MD"/>
        </w:rPr>
        <w:t>constituim garanţia de bună executare în conformitate cu prevederile din anunțul de participare</w:t>
      </w:r>
      <w:r>
        <w:rPr>
          <w:bCs/>
          <w:color w:val="000000"/>
          <w:lang w:val="ro-MD"/>
        </w:rPr>
        <w:t>.</w:t>
      </w:r>
    </w:p>
    <w:p w14:paraId="3B7C4929" w14:textId="77777777" w:rsidR="00914125" w:rsidRPr="00914125" w:rsidRDefault="00914125" w:rsidP="00914125">
      <w:pPr>
        <w:tabs>
          <w:tab w:val="decimal" w:pos="8364"/>
        </w:tabs>
        <w:spacing w:line="276" w:lineRule="auto"/>
        <w:ind w:right="-144"/>
        <w:jc w:val="center"/>
        <w:rPr>
          <w:b/>
          <w:bCs/>
          <w:color w:val="000000"/>
          <w:lang w:val="ro-MD"/>
        </w:rPr>
      </w:pPr>
      <w:r w:rsidRPr="00914125">
        <w:rPr>
          <w:b/>
          <w:bCs/>
          <w:color w:val="000000"/>
          <w:lang w:val="ro-MD"/>
        </w:rPr>
        <w:t>ANEXĂ LA OFERTĂ</w:t>
      </w:r>
    </w:p>
    <w:p w14:paraId="2FED1897" w14:textId="779966C7" w:rsidR="00914125" w:rsidRPr="00914125" w:rsidRDefault="00914125" w:rsidP="003B5359">
      <w:pPr>
        <w:tabs>
          <w:tab w:val="decimal" w:pos="9923"/>
        </w:tabs>
        <w:spacing w:line="276" w:lineRule="auto"/>
        <w:ind w:firstLine="426"/>
        <w:jc w:val="both"/>
        <w:rPr>
          <w:bCs/>
          <w:color w:val="000000"/>
          <w:lang w:val="ro-MD"/>
        </w:rPr>
      </w:pPr>
      <w:r w:rsidRPr="003B5359">
        <w:rPr>
          <w:bCs/>
          <w:color w:val="000000"/>
          <w:lang w:val="ro-MD"/>
        </w:rPr>
        <w:t>1</w:t>
      </w:r>
      <w:r w:rsidRPr="00914125">
        <w:rPr>
          <w:b/>
          <w:bCs/>
          <w:color w:val="000000"/>
          <w:lang w:val="ro-MD"/>
        </w:rPr>
        <w:t xml:space="preserve">. </w:t>
      </w:r>
      <w:r w:rsidRPr="00914125">
        <w:rPr>
          <w:bCs/>
          <w:color w:val="000000"/>
          <w:lang w:val="ro-MD"/>
        </w:rPr>
        <w:t>Valoarea maximă a lucrărilor executate de subantreprenor _________ (% din preţul total</w:t>
      </w:r>
      <w:r>
        <w:rPr>
          <w:bCs/>
          <w:color w:val="000000"/>
          <w:lang w:val="ro-MD"/>
        </w:rPr>
        <w:t xml:space="preserve"> </w:t>
      </w:r>
      <w:r w:rsidRPr="00914125">
        <w:rPr>
          <w:bCs/>
          <w:color w:val="000000"/>
          <w:lang w:val="ro-MD"/>
        </w:rPr>
        <w:t>ofertat).</w:t>
      </w:r>
    </w:p>
    <w:p w14:paraId="70E7F0D9" w14:textId="43F1CC0F"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2. Garanţia de bună executare va fi constituită prin transfer la contul autorităţii contractante</w:t>
      </w:r>
      <w:r w:rsidR="003B5359">
        <w:rPr>
          <w:bCs/>
          <w:color w:val="000000"/>
          <w:lang w:val="ro-MD"/>
        </w:rPr>
        <w:t xml:space="preserve"> </w:t>
      </w:r>
      <w:r w:rsidRPr="00914125">
        <w:rPr>
          <w:bCs/>
          <w:color w:val="000000"/>
          <w:lang w:val="ro-MD"/>
        </w:rPr>
        <w:t>în cuantum de 5 % (din preţul total ofertat) și constituie ________________________mii</w:t>
      </w:r>
      <w:r w:rsidR="003B5359">
        <w:rPr>
          <w:bCs/>
          <w:color w:val="000000"/>
          <w:lang w:val="ro-MD"/>
        </w:rPr>
        <w:t xml:space="preserve"> </w:t>
      </w:r>
      <w:r w:rsidRPr="00914125">
        <w:rPr>
          <w:bCs/>
          <w:color w:val="000000"/>
          <w:lang w:val="ro-MD"/>
        </w:rPr>
        <w:t>lei.</w:t>
      </w:r>
    </w:p>
    <w:p w14:paraId="2CC6A16E" w14:textId="6B85B808"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3. Perioada de garanţie pentru lucrările executate _________________ luni</w:t>
      </w:r>
      <w:r w:rsidR="003B5359">
        <w:rPr>
          <w:bCs/>
          <w:color w:val="000000"/>
          <w:lang w:val="ro-MD"/>
        </w:rPr>
        <w:t xml:space="preserve"> </w:t>
      </w:r>
      <w:r w:rsidRPr="00914125">
        <w:rPr>
          <w:bCs/>
          <w:color w:val="000000"/>
          <w:lang w:val="ro-MD"/>
        </w:rPr>
        <w:t>calendaristice.</w:t>
      </w:r>
    </w:p>
    <w:p w14:paraId="3BB2EF1A" w14:textId="7FF26E5A"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4. Perioada de mobilizare (durata de la data primirii dispoziţiei de începere a lucrărilor pînă la</w:t>
      </w:r>
      <w:r w:rsidR="003B5359">
        <w:rPr>
          <w:bCs/>
          <w:color w:val="000000"/>
          <w:lang w:val="ro-MD"/>
        </w:rPr>
        <w:t xml:space="preserve"> </w:t>
      </w:r>
      <w:r w:rsidRPr="00914125">
        <w:rPr>
          <w:bCs/>
          <w:color w:val="000000"/>
          <w:lang w:val="ro-MD"/>
        </w:rPr>
        <w:t>data începerii executării) ______________________________ zile calendaristice.</w:t>
      </w:r>
    </w:p>
    <w:p w14:paraId="208EAF3C" w14:textId="77777777" w:rsidR="000726E6" w:rsidRDefault="000726E6" w:rsidP="00E87C7F">
      <w:pPr>
        <w:jc w:val="both"/>
        <w:rPr>
          <w:rFonts w:eastAsia="PMingLiU"/>
          <w:lang w:val="ro-MD" w:eastAsia="zh-CN"/>
        </w:rPr>
      </w:pPr>
    </w:p>
    <w:p w14:paraId="26D450ED" w14:textId="77777777" w:rsidR="000726E6" w:rsidRDefault="000726E6" w:rsidP="00E87C7F">
      <w:pPr>
        <w:jc w:val="both"/>
        <w:rPr>
          <w:rFonts w:eastAsia="PMingLiU"/>
          <w:lang w:val="ro-MD" w:eastAsia="zh-CN"/>
        </w:rPr>
      </w:pPr>
    </w:p>
    <w:p w14:paraId="5E27B242" w14:textId="1CE56159" w:rsidR="00E87C7F" w:rsidRPr="00FF430B" w:rsidRDefault="00E87C7F" w:rsidP="00E87C7F">
      <w:pPr>
        <w:jc w:val="both"/>
        <w:rPr>
          <w:rFonts w:eastAsia="PMingLiU"/>
          <w:lang w:val="ro-MD" w:eastAsia="zh-CN"/>
        </w:rPr>
      </w:pPr>
      <w:r w:rsidRPr="00FF430B">
        <w:rPr>
          <w:rFonts w:eastAsia="PMingLiU"/>
          <w:lang w:val="ro-MD" w:eastAsia="zh-CN"/>
        </w:rPr>
        <w:t>Semnat: ______________________________________</w:t>
      </w:r>
    </w:p>
    <w:p w14:paraId="33EE7049" w14:textId="77777777" w:rsidR="00E87C7F" w:rsidRPr="00FF430B" w:rsidRDefault="00E87C7F" w:rsidP="00E87C7F">
      <w:pPr>
        <w:jc w:val="both"/>
        <w:rPr>
          <w:rFonts w:eastAsia="PMingLiU"/>
          <w:lang w:val="ro-MD" w:eastAsia="zh-CN"/>
        </w:rPr>
      </w:pPr>
      <w:r w:rsidRPr="00FF430B">
        <w:rPr>
          <w:rFonts w:eastAsia="PMingLiU"/>
          <w:lang w:val="ro-MD" w:eastAsia="zh-CN"/>
        </w:rPr>
        <w:t>Nume: _______________________________________</w:t>
      </w:r>
    </w:p>
    <w:p w14:paraId="5D565FFB" w14:textId="77777777" w:rsidR="00E87C7F" w:rsidRPr="00FF430B" w:rsidRDefault="00E87C7F" w:rsidP="00E87C7F">
      <w:pPr>
        <w:jc w:val="both"/>
        <w:rPr>
          <w:rFonts w:eastAsia="PMingLiU"/>
          <w:lang w:val="ro-MD" w:eastAsia="zh-CN"/>
        </w:rPr>
      </w:pPr>
      <w:r w:rsidRPr="00FF430B">
        <w:rPr>
          <w:rFonts w:eastAsia="PMingLiU"/>
          <w:lang w:val="ro-MD" w:eastAsia="zh-CN"/>
        </w:rPr>
        <w:t>Funcţia în cadrul întreprinderii: _________________________</w:t>
      </w:r>
    </w:p>
    <w:p w14:paraId="55AD1A9E" w14:textId="77777777" w:rsidR="00E87C7F" w:rsidRPr="00FF430B" w:rsidRDefault="00E87C7F" w:rsidP="00E87C7F">
      <w:pPr>
        <w:jc w:val="both"/>
        <w:rPr>
          <w:rFonts w:eastAsia="PMingLiU"/>
          <w:lang w:val="ro-MD" w:eastAsia="zh-CN"/>
        </w:rPr>
      </w:pPr>
      <w:r w:rsidRPr="00FF430B">
        <w:rPr>
          <w:rFonts w:eastAsia="PMingLiU"/>
          <w:lang w:val="ro-MD" w:eastAsia="zh-CN"/>
        </w:rPr>
        <w:t>Denumirea întreprinderii: ______________________________</w:t>
      </w:r>
    </w:p>
    <w:p w14:paraId="58C067AB" w14:textId="77777777" w:rsidR="00845868" w:rsidRDefault="00845868" w:rsidP="00E87C7F">
      <w:pPr>
        <w:tabs>
          <w:tab w:val="decimal" w:pos="8364"/>
        </w:tabs>
        <w:spacing w:line="276" w:lineRule="auto"/>
        <w:jc w:val="right"/>
        <w:rPr>
          <w:bCs/>
          <w:color w:val="000000"/>
          <w:lang w:val="ro-MD"/>
        </w:rPr>
      </w:pPr>
      <w:bookmarkStart w:id="0" w:name="_Toc449692095"/>
    </w:p>
    <w:p w14:paraId="42827FEF" w14:textId="77777777" w:rsidR="00845868" w:rsidRDefault="00845868" w:rsidP="00E87C7F">
      <w:pPr>
        <w:tabs>
          <w:tab w:val="decimal" w:pos="8364"/>
        </w:tabs>
        <w:spacing w:line="276" w:lineRule="auto"/>
        <w:jc w:val="right"/>
        <w:rPr>
          <w:bCs/>
          <w:color w:val="000000"/>
          <w:lang w:val="ro-MD"/>
        </w:rPr>
      </w:pPr>
    </w:p>
    <w:p w14:paraId="21148CA4" w14:textId="6855E6C2"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lastRenderedPageBreak/>
        <w:t xml:space="preserve">   Anexa nr.</w:t>
      </w:r>
      <w:r>
        <w:rPr>
          <w:bCs/>
          <w:color w:val="000000"/>
          <w:lang w:val="ro-MD"/>
        </w:rPr>
        <w:t xml:space="preserve"> 3</w:t>
      </w:r>
    </w:p>
    <w:p w14:paraId="2C643377"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3E3392AA" w14:textId="7888DE52" w:rsidR="000222A0" w:rsidRDefault="000222A0" w:rsidP="00742EC6">
      <w:pPr>
        <w:tabs>
          <w:tab w:val="decimal" w:pos="8364"/>
        </w:tabs>
        <w:spacing w:line="276" w:lineRule="auto"/>
        <w:ind w:right="-144"/>
        <w:jc w:val="center"/>
        <w:rPr>
          <w:bCs/>
          <w:color w:val="000000"/>
          <w:lang w:val="ro-MD"/>
        </w:rPr>
      </w:pPr>
    </w:p>
    <w:p w14:paraId="35C5DCD0" w14:textId="02B4D622" w:rsidR="00E87C7F" w:rsidRDefault="00E87C7F" w:rsidP="00742EC6">
      <w:pPr>
        <w:tabs>
          <w:tab w:val="decimal" w:pos="8364"/>
        </w:tabs>
        <w:spacing w:line="276" w:lineRule="auto"/>
        <w:ind w:right="-144"/>
        <w:jc w:val="center"/>
        <w:rPr>
          <w:bCs/>
          <w:color w:val="000000"/>
          <w:lang w:val="ro-MD"/>
        </w:rPr>
      </w:pPr>
    </w:p>
    <w:p w14:paraId="7CA87346" w14:textId="77777777" w:rsidR="00E9095A" w:rsidRPr="00FF430B" w:rsidRDefault="00E9095A" w:rsidP="00E9095A">
      <w:pPr>
        <w:tabs>
          <w:tab w:val="left" w:pos="2295"/>
        </w:tabs>
        <w:jc w:val="center"/>
        <w:rPr>
          <w:b/>
          <w:lang w:val="ro-MD"/>
        </w:rPr>
      </w:pPr>
      <w:r w:rsidRPr="00FF430B">
        <w:rPr>
          <w:b/>
          <w:lang w:val="ro-MD"/>
        </w:rPr>
        <w:t>SPECIFICAŢII TEHNICE</w:t>
      </w:r>
    </w:p>
    <w:p w14:paraId="655B2E14" w14:textId="77777777" w:rsidR="00E9095A" w:rsidRPr="00FF430B" w:rsidRDefault="00E9095A" w:rsidP="00E9095A">
      <w:pPr>
        <w:tabs>
          <w:tab w:val="left" w:pos="2295"/>
        </w:tabs>
        <w:jc w:val="both"/>
        <w:rPr>
          <w:lang w:val="ro-MD"/>
        </w:rPr>
      </w:pPr>
    </w:p>
    <w:tbl>
      <w:tblPr>
        <w:tblW w:w="9521"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299"/>
      </w:tblGrid>
      <w:tr w:rsidR="00E9095A" w:rsidRPr="00EC30C2" w14:paraId="3881BF82" w14:textId="77777777" w:rsidTr="00F735C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039399" w14:textId="77777777" w:rsidR="00E9095A" w:rsidRPr="00E9095A" w:rsidRDefault="00E9095A" w:rsidP="00F735C4">
            <w:pPr>
              <w:jc w:val="both"/>
              <w:rPr>
                <w:b/>
                <w:bCs/>
                <w:noProof w:val="0"/>
                <w:sz w:val="18"/>
                <w:lang w:val="ro-MD"/>
              </w:rPr>
            </w:pPr>
            <w:r w:rsidRPr="00E9095A">
              <w:rPr>
                <w:b/>
                <w:bCs/>
                <w:noProof w:val="0"/>
                <w:sz w:val="18"/>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48BA" w14:textId="77777777" w:rsidR="00E9095A" w:rsidRPr="00E9095A" w:rsidRDefault="00E9095A" w:rsidP="00F735C4">
            <w:pPr>
              <w:jc w:val="center"/>
              <w:rPr>
                <w:b/>
                <w:bCs/>
                <w:noProof w:val="0"/>
                <w:sz w:val="18"/>
                <w:lang w:val="ro-MD"/>
              </w:rPr>
            </w:pPr>
            <w:r w:rsidRPr="00E9095A">
              <w:rPr>
                <w:b/>
                <w:bCs/>
                <w:noProof w:val="0"/>
                <w:sz w:val="18"/>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CA9AA" w14:textId="77777777" w:rsidR="00E9095A" w:rsidRPr="00E9095A" w:rsidRDefault="00E9095A" w:rsidP="00F735C4">
            <w:pPr>
              <w:jc w:val="both"/>
              <w:rPr>
                <w:b/>
                <w:bCs/>
                <w:noProof w:val="0"/>
                <w:sz w:val="18"/>
                <w:lang w:val="ro-MD"/>
              </w:rPr>
            </w:pPr>
            <w:r w:rsidRPr="00E9095A">
              <w:rPr>
                <w:b/>
                <w:bCs/>
                <w:noProof w:val="0"/>
                <w:sz w:val="18"/>
                <w:lang w:val="ro-MD"/>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935AB09" w14:textId="77777777" w:rsidR="00E9095A" w:rsidRPr="00E9095A" w:rsidRDefault="00E9095A" w:rsidP="00F735C4">
            <w:pPr>
              <w:jc w:val="center"/>
              <w:rPr>
                <w:b/>
                <w:sz w:val="18"/>
                <w:lang w:val="ro-MD"/>
              </w:rPr>
            </w:pPr>
            <w:r w:rsidRPr="00E9095A">
              <w:rPr>
                <w:b/>
                <w:sz w:val="18"/>
                <w:lang w:val="ro-MD"/>
              </w:rPr>
              <w:t>Specificarea tehnică deplină solicitată de către autoritatea contractantă</w:t>
            </w:r>
          </w:p>
          <w:p w14:paraId="4AEF65AA" w14:textId="77777777" w:rsidR="00E9095A" w:rsidRPr="00E9095A" w:rsidRDefault="00E9095A" w:rsidP="00F735C4">
            <w:pPr>
              <w:jc w:val="both"/>
              <w:rPr>
                <w:b/>
                <w:bCs/>
                <w:noProof w:val="0"/>
                <w:sz w:val="18"/>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1C0C17" w14:textId="77777777" w:rsidR="00E9095A" w:rsidRPr="00E9095A" w:rsidRDefault="00E9095A" w:rsidP="00F735C4">
            <w:pPr>
              <w:jc w:val="center"/>
              <w:rPr>
                <w:b/>
                <w:sz w:val="18"/>
                <w:lang w:val="ro-MD"/>
              </w:rPr>
            </w:pPr>
            <w:r w:rsidRPr="00E9095A">
              <w:rPr>
                <w:b/>
                <w:bCs/>
                <w:noProof w:val="0"/>
                <w:sz w:val="18"/>
                <w:lang w:val="ro-MD"/>
              </w:rPr>
              <w:t xml:space="preserve">Specificarea tehnică </w:t>
            </w:r>
            <w:r w:rsidRPr="00E9095A">
              <w:rPr>
                <w:b/>
                <w:sz w:val="18"/>
                <w:lang w:val="ro-MD"/>
              </w:rPr>
              <w:t>deplină propusă de către ofertant</w:t>
            </w:r>
          </w:p>
          <w:p w14:paraId="1808A653" w14:textId="77777777" w:rsidR="00E9095A" w:rsidRPr="00E9095A" w:rsidRDefault="00E9095A" w:rsidP="00F735C4">
            <w:pPr>
              <w:jc w:val="both"/>
              <w:rPr>
                <w:b/>
                <w:bCs/>
                <w:noProof w:val="0"/>
                <w:sz w:val="18"/>
                <w:lang w:val="ro-MD"/>
              </w:rPr>
            </w:pPr>
          </w:p>
        </w:tc>
        <w:tc>
          <w:tcPr>
            <w:tcW w:w="229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E17B12" w14:textId="77777777" w:rsidR="00E9095A" w:rsidRPr="00E9095A" w:rsidRDefault="00E9095A" w:rsidP="00F735C4">
            <w:pPr>
              <w:ind w:right="943"/>
              <w:jc w:val="center"/>
              <w:rPr>
                <w:b/>
                <w:bCs/>
                <w:noProof w:val="0"/>
                <w:sz w:val="18"/>
                <w:lang w:val="ro-MD"/>
              </w:rPr>
            </w:pPr>
            <w:r w:rsidRPr="00E9095A">
              <w:rPr>
                <w:b/>
                <w:bCs/>
                <w:noProof w:val="0"/>
                <w:sz w:val="18"/>
                <w:lang w:val="ro-MD"/>
              </w:rPr>
              <w:t>Standarde de</w:t>
            </w:r>
          </w:p>
          <w:p w14:paraId="4B3B2EDD" w14:textId="77777777" w:rsidR="00E9095A" w:rsidRPr="00E9095A" w:rsidRDefault="00E9095A" w:rsidP="00F735C4">
            <w:pPr>
              <w:ind w:right="943"/>
              <w:jc w:val="center"/>
              <w:rPr>
                <w:b/>
                <w:bCs/>
                <w:noProof w:val="0"/>
                <w:sz w:val="18"/>
                <w:lang w:val="ro-MD"/>
              </w:rPr>
            </w:pPr>
            <w:r w:rsidRPr="00E9095A">
              <w:rPr>
                <w:b/>
                <w:bCs/>
                <w:noProof w:val="0"/>
                <w:sz w:val="18"/>
                <w:lang w:val="ro-MD"/>
              </w:rPr>
              <w:t>referinţă</w:t>
            </w:r>
          </w:p>
        </w:tc>
      </w:tr>
      <w:tr w:rsidR="00E9095A" w:rsidRPr="00EC30C2" w14:paraId="37840C44" w14:textId="77777777" w:rsidTr="00F735C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B54B" w14:textId="77777777" w:rsidR="00E9095A" w:rsidRPr="00FF430B" w:rsidRDefault="00E9095A" w:rsidP="00F735C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F5848DF" w14:textId="77777777" w:rsidR="00661886" w:rsidRPr="008D7DD9" w:rsidRDefault="00661886" w:rsidP="00661886">
            <w:pPr>
              <w:jc w:val="center"/>
              <w:rPr>
                <w:b/>
                <w:bCs/>
                <w:i/>
                <w:iCs/>
                <w:sz w:val="32"/>
                <w:szCs w:val="32"/>
                <w:lang w:val="ro-MD"/>
              </w:rPr>
            </w:pPr>
            <w:r w:rsidRPr="00DB5E1C">
              <w:rPr>
                <w:b/>
                <w:bCs/>
                <w:i/>
                <w:lang w:val="en-US"/>
              </w:rPr>
              <w:t xml:space="preserve">Lucrari </w:t>
            </w:r>
            <w:r w:rsidRPr="008D7DD9">
              <w:rPr>
                <w:b/>
                <w:bCs/>
                <w:i/>
                <w:iCs/>
                <w:lang w:val="ro-MD"/>
              </w:rPr>
              <w:t>de înlocuire a panourilor de evidență și distribuție pentru 74 posturi de</w:t>
            </w:r>
            <w:r>
              <w:rPr>
                <w:b/>
                <w:bCs/>
                <w:i/>
                <w:iCs/>
                <w:lang w:val="ro-MD"/>
              </w:rPr>
              <w:t xml:space="preserve"> </w:t>
            </w:r>
            <w:r w:rsidRPr="008D7DD9">
              <w:rPr>
                <w:b/>
                <w:bCs/>
                <w:i/>
                <w:iCs/>
                <w:lang w:val="ro-MD"/>
              </w:rPr>
              <w:t>supraveghere a sistemului automatizat de supraveghere a circulației rutiere „Controlul Traficului”</w:t>
            </w:r>
          </w:p>
          <w:p w14:paraId="6AE3DAA1" w14:textId="065CC0AC" w:rsidR="00E9095A" w:rsidRPr="00FF430B" w:rsidRDefault="00E9095A" w:rsidP="00FE1392">
            <w:pPr>
              <w:ind w:left="73" w:right="98"/>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2475144" w14:textId="77777777" w:rsidR="00E9095A" w:rsidRPr="00FF430B" w:rsidRDefault="00E9095A" w:rsidP="00F735C4">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05846E" w14:textId="77777777" w:rsidR="00E9095A" w:rsidRPr="00FF430B" w:rsidRDefault="00E9095A" w:rsidP="00F735C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64AEC" w14:textId="77777777" w:rsidR="00E9095A" w:rsidRPr="00FF430B" w:rsidRDefault="00E9095A" w:rsidP="00F735C4">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652D35" w14:textId="77777777" w:rsidR="00E9095A" w:rsidRPr="00FF430B" w:rsidRDefault="00E9095A" w:rsidP="00F735C4">
            <w:pPr>
              <w:jc w:val="both"/>
              <w:rPr>
                <w:noProof w:val="0"/>
                <w:lang w:val="ro-MD"/>
              </w:rPr>
            </w:pPr>
          </w:p>
        </w:tc>
      </w:tr>
      <w:tr w:rsidR="00E9095A" w:rsidRPr="00EC30C2" w14:paraId="43B827B8" w14:textId="77777777" w:rsidTr="00F735C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76784" w14:textId="77777777" w:rsidR="00E9095A" w:rsidRPr="00FF430B" w:rsidRDefault="00E9095A" w:rsidP="00F735C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B127C" w14:textId="77777777" w:rsidR="00E9095A" w:rsidRPr="00FF430B" w:rsidRDefault="00E9095A" w:rsidP="00F735C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F10F96" w14:textId="77777777" w:rsidR="00E9095A" w:rsidRPr="00FF430B" w:rsidRDefault="00E9095A" w:rsidP="00F735C4">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EFE6F4" w14:textId="77777777" w:rsidR="00E9095A" w:rsidRPr="00FF430B" w:rsidRDefault="00E9095A" w:rsidP="00F735C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BE30C" w14:textId="77777777" w:rsidR="00E9095A" w:rsidRPr="00FF430B" w:rsidRDefault="00E9095A" w:rsidP="00F735C4">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23D57" w14:textId="77777777" w:rsidR="00E9095A" w:rsidRPr="00FF430B" w:rsidRDefault="00E9095A" w:rsidP="00F735C4">
            <w:pPr>
              <w:jc w:val="both"/>
              <w:rPr>
                <w:noProof w:val="0"/>
                <w:lang w:val="ro-MD"/>
              </w:rPr>
            </w:pPr>
          </w:p>
        </w:tc>
      </w:tr>
    </w:tbl>
    <w:p w14:paraId="7F3F2D09" w14:textId="77777777" w:rsidR="000222A0" w:rsidRDefault="000222A0" w:rsidP="00742EC6">
      <w:pPr>
        <w:tabs>
          <w:tab w:val="decimal" w:pos="8364"/>
        </w:tabs>
        <w:spacing w:line="276" w:lineRule="auto"/>
        <w:ind w:right="-144"/>
        <w:jc w:val="center"/>
        <w:rPr>
          <w:bCs/>
          <w:color w:val="000000"/>
          <w:lang w:val="ro-MD"/>
        </w:rPr>
      </w:pPr>
    </w:p>
    <w:p w14:paraId="30280016" w14:textId="77777777" w:rsidR="000222A0" w:rsidRDefault="000222A0" w:rsidP="00742EC6">
      <w:pPr>
        <w:tabs>
          <w:tab w:val="decimal" w:pos="8364"/>
        </w:tabs>
        <w:spacing w:line="276" w:lineRule="auto"/>
        <w:ind w:right="-144"/>
        <w:jc w:val="center"/>
        <w:rPr>
          <w:bCs/>
          <w:color w:val="000000"/>
          <w:lang w:val="ro-MD"/>
        </w:rPr>
      </w:pPr>
    </w:p>
    <w:p w14:paraId="2D1B4C1D" w14:textId="77777777" w:rsidR="000222A0" w:rsidRDefault="000222A0" w:rsidP="00742EC6">
      <w:pPr>
        <w:tabs>
          <w:tab w:val="decimal" w:pos="8364"/>
        </w:tabs>
        <w:spacing w:line="276" w:lineRule="auto"/>
        <w:ind w:right="-144"/>
        <w:jc w:val="center"/>
        <w:rPr>
          <w:bCs/>
          <w:color w:val="000000"/>
          <w:lang w:val="ro-MD"/>
        </w:rPr>
      </w:pPr>
    </w:p>
    <w:p w14:paraId="3FBC13CD" w14:textId="77777777" w:rsidR="000222A0" w:rsidRDefault="000222A0" w:rsidP="00742EC6">
      <w:pPr>
        <w:tabs>
          <w:tab w:val="decimal" w:pos="8364"/>
        </w:tabs>
        <w:spacing w:line="276" w:lineRule="auto"/>
        <w:ind w:right="-144"/>
        <w:jc w:val="center"/>
        <w:rPr>
          <w:bCs/>
          <w:color w:val="000000"/>
          <w:lang w:val="ro-MD"/>
        </w:rPr>
      </w:pPr>
    </w:p>
    <w:p w14:paraId="4747A216" w14:textId="77777777" w:rsidR="00D828DB" w:rsidRPr="00FF430B" w:rsidRDefault="00D828DB" w:rsidP="00D828DB">
      <w:pPr>
        <w:jc w:val="both"/>
        <w:rPr>
          <w:rFonts w:eastAsia="PMingLiU"/>
          <w:lang w:val="ro-MD" w:eastAsia="zh-CN"/>
        </w:rPr>
      </w:pPr>
      <w:r w:rsidRPr="00FF430B">
        <w:rPr>
          <w:rFonts w:eastAsia="PMingLiU"/>
          <w:lang w:val="ro-MD" w:eastAsia="zh-CN"/>
        </w:rPr>
        <w:t>Semnat: ______________________________________</w:t>
      </w:r>
    </w:p>
    <w:p w14:paraId="22220E98" w14:textId="77777777" w:rsidR="00D828DB" w:rsidRPr="00FF430B" w:rsidRDefault="00D828DB" w:rsidP="00D828DB">
      <w:pPr>
        <w:jc w:val="both"/>
        <w:rPr>
          <w:rFonts w:eastAsia="PMingLiU"/>
          <w:lang w:val="ro-MD" w:eastAsia="zh-CN"/>
        </w:rPr>
      </w:pPr>
      <w:r w:rsidRPr="00FF430B">
        <w:rPr>
          <w:rFonts w:eastAsia="PMingLiU"/>
          <w:lang w:val="ro-MD" w:eastAsia="zh-CN"/>
        </w:rPr>
        <w:t>Nume: _______________________________________</w:t>
      </w:r>
    </w:p>
    <w:p w14:paraId="0F96A694" w14:textId="77777777" w:rsidR="00D828DB" w:rsidRPr="00FF430B" w:rsidRDefault="00D828DB" w:rsidP="00D828DB">
      <w:pPr>
        <w:jc w:val="both"/>
        <w:rPr>
          <w:rFonts w:eastAsia="PMingLiU"/>
          <w:lang w:val="ro-MD" w:eastAsia="zh-CN"/>
        </w:rPr>
      </w:pPr>
      <w:r w:rsidRPr="00FF430B">
        <w:rPr>
          <w:rFonts w:eastAsia="PMingLiU"/>
          <w:lang w:val="ro-MD" w:eastAsia="zh-CN"/>
        </w:rPr>
        <w:t>Funcţia în cadrul întreprinderii: _________________________</w:t>
      </w:r>
    </w:p>
    <w:p w14:paraId="21812893" w14:textId="77777777" w:rsidR="00D828DB" w:rsidRPr="00FF430B" w:rsidRDefault="00D828DB" w:rsidP="00D828DB">
      <w:pPr>
        <w:jc w:val="both"/>
        <w:rPr>
          <w:rFonts w:eastAsia="PMingLiU"/>
          <w:lang w:val="ro-MD" w:eastAsia="zh-CN"/>
        </w:rPr>
      </w:pPr>
      <w:r w:rsidRPr="00FF430B">
        <w:rPr>
          <w:rFonts w:eastAsia="PMingLiU"/>
          <w:lang w:val="ro-MD" w:eastAsia="zh-CN"/>
        </w:rPr>
        <w:t>Denumirea întreprinderii: ______________________________</w:t>
      </w:r>
    </w:p>
    <w:p w14:paraId="04C352CC" w14:textId="77777777" w:rsidR="000222A0" w:rsidRDefault="000222A0" w:rsidP="00742EC6">
      <w:pPr>
        <w:tabs>
          <w:tab w:val="decimal" w:pos="8364"/>
        </w:tabs>
        <w:spacing w:line="276" w:lineRule="auto"/>
        <w:ind w:right="-144"/>
        <w:jc w:val="center"/>
        <w:rPr>
          <w:bCs/>
          <w:color w:val="000000"/>
          <w:lang w:val="ro-MD"/>
        </w:rPr>
      </w:pPr>
    </w:p>
    <w:p w14:paraId="048324BB" w14:textId="77777777" w:rsidR="000222A0" w:rsidRDefault="000222A0" w:rsidP="00742EC6">
      <w:pPr>
        <w:tabs>
          <w:tab w:val="decimal" w:pos="8364"/>
        </w:tabs>
        <w:spacing w:line="276" w:lineRule="auto"/>
        <w:ind w:right="-144"/>
        <w:jc w:val="center"/>
        <w:rPr>
          <w:bCs/>
          <w:color w:val="000000"/>
          <w:lang w:val="ro-MD"/>
        </w:rPr>
      </w:pPr>
    </w:p>
    <w:p w14:paraId="3AA740D0" w14:textId="77777777" w:rsidR="000222A0" w:rsidRDefault="000222A0" w:rsidP="00742EC6">
      <w:pPr>
        <w:tabs>
          <w:tab w:val="decimal" w:pos="8364"/>
        </w:tabs>
        <w:spacing w:line="276" w:lineRule="auto"/>
        <w:ind w:right="-144"/>
        <w:jc w:val="center"/>
        <w:rPr>
          <w:bCs/>
          <w:color w:val="000000"/>
          <w:lang w:val="ro-MD"/>
        </w:rPr>
      </w:pPr>
    </w:p>
    <w:p w14:paraId="47FF4DE5" w14:textId="77777777" w:rsidR="000222A0" w:rsidRDefault="000222A0" w:rsidP="00742EC6">
      <w:pPr>
        <w:tabs>
          <w:tab w:val="decimal" w:pos="8364"/>
        </w:tabs>
        <w:spacing w:line="276" w:lineRule="auto"/>
        <w:ind w:right="-144"/>
        <w:jc w:val="center"/>
        <w:rPr>
          <w:bCs/>
          <w:color w:val="000000"/>
          <w:lang w:val="ro-MD"/>
        </w:rPr>
      </w:pPr>
    </w:p>
    <w:p w14:paraId="725AB304" w14:textId="77777777" w:rsidR="000222A0" w:rsidRDefault="000222A0" w:rsidP="00742EC6">
      <w:pPr>
        <w:tabs>
          <w:tab w:val="decimal" w:pos="8364"/>
        </w:tabs>
        <w:spacing w:line="276" w:lineRule="auto"/>
        <w:ind w:right="-144"/>
        <w:jc w:val="center"/>
        <w:rPr>
          <w:bCs/>
          <w:color w:val="000000"/>
          <w:lang w:val="ro-MD"/>
        </w:rPr>
      </w:pPr>
    </w:p>
    <w:p w14:paraId="3C89A87A" w14:textId="77777777" w:rsidR="000222A0" w:rsidRDefault="000222A0" w:rsidP="00742EC6">
      <w:pPr>
        <w:tabs>
          <w:tab w:val="decimal" w:pos="8364"/>
        </w:tabs>
        <w:spacing w:line="276" w:lineRule="auto"/>
        <w:ind w:right="-144"/>
        <w:jc w:val="center"/>
        <w:rPr>
          <w:bCs/>
          <w:color w:val="000000"/>
          <w:lang w:val="ro-MD"/>
        </w:rPr>
      </w:pPr>
    </w:p>
    <w:p w14:paraId="13BC6D64" w14:textId="77777777" w:rsidR="000222A0" w:rsidRDefault="000222A0" w:rsidP="00742EC6">
      <w:pPr>
        <w:tabs>
          <w:tab w:val="decimal" w:pos="8364"/>
        </w:tabs>
        <w:spacing w:line="276" w:lineRule="auto"/>
        <w:ind w:right="-144"/>
        <w:jc w:val="center"/>
        <w:rPr>
          <w:bCs/>
          <w:color w:val="000000"/>
          <w:lang w:val="ro-MD"/>
        </w:rPr>
      </w:pPr>
    </w:p>
    <w:p w14:paraId="003FA5C2" w14:textId="77777777" w:rsidR="000222A0" w:rsidRDefault="000222A0" w:rsidP="00742EC6">
      <w:pPr>
        <w:tabs>
          <w:tab w:val="decimal" w:pos="8364"/>
        </w:tabs>
        <w:spacing w:line="276" w:lineRule="auto"/>
        <w:ind w:right="-144"/>
        <w:jc w:val="center"/>
        <w:rPr>
          <w:bCs/>
          <w:color w:val="000000"/>
          <w:lang w:val="ro-MD"/>
        </w:rPr>
      </w:pPr>
    </w:p>
    <w:p w14:paraId="78C40506" w14:textId="77777777" w:rsidR="000222A0" w:rsidRDefault="000222A0" w:rsidP="00742EC6">
      <w:pPr>
        <w:tabs>
          <w:tab w:val="decimal" w:pos="8364"/>
        </w:tabs>
        <w:spacing w:line="276" w:lineRule="auto"/>
        <w:ind w:right="-144"/>
        <w:jc w:val="center"/>
        <w:rPr>
          <w:bCs/>
          <w:color w:val="000000"/>
          <w:lang w:val="ro-MD"/>
        </w:rPr>
      </w:pPr>
    </w:p>
    <w:p w14:paraId="42277052" w14:textId="77777777" w:rsidR="000222A0" w:rsidRDefault="000222A0" w:rsidP="00742EC6">
      <w:pPr>
        <w:tabs>
          <w:tab w:val="decimal" w:pos="8364"/>
        </w:tabs>
        <w:spacing w:line="276" w:lineRule="auto"/>
        <w:ind w:right="-144"/>
        <w:jc w:val="center"/>
        <w:rPr>
          <w:bCs/>
          <w:color w:val="000000"/>
          <w:lang w:val="ro-MD"/>
        </w:rPr>
      </w:pPr>
    </w:p>
    <w:p w14:paraId="4B0BD116" w14:textId="77777777" w:rsidR="000222A0" w:rsidRDefault="000222A0" w:rsidP="00742EC6">
      <w:pPr>
        <w:tabs>
          <w:tab w:val="decimal" w:pos="8364"/>
        </w:tabs>
        <w:spacing w:line="276" w:lineRule="auto"/>
        <w:ind w:right="-144"/>
        <w:jc w:val="center"/>
        <w:rPr>
          <w:bCs/>
          <w:color w:val="000000"/>
          <w:lang w:val="ro-MD"/>
        </w:rPr>
      </w:pPr>
    </w:p>
    <w:p w14:paraId="6953101A" w14:textId="77777777" w:rsidR="000222A0" w:rsidRDefault="000222A0" w:rsidP="00742EC6">
      <w:pPr>
        <w:tabs>
          <w:tab w:val="decimal" w:pos="8364"/>
        </w:tabs>
        <w:spacing w:line="276" w:lineRule="auto"/>
        <w:ind w:right="-144"/>
        <w:jc w:val="center"/>
        <w:rPr>
          <w:bCs/>
          <w:color w:val="000000"/>
          <w:lang w:val="ro-MD"/>
        </w:rPr>
      </w:pPr>
    </w:p>
    <w:p w14:paraId="647A1391" w14:textId="4A5532EB" w:rsidR="000222A0" w:rsidRDefault="000222A0" w:rsidP="00742EC6">
      <w:pPr>
        <w:tabs>
          <w:tab w:val="decimal" w:pos="8364"/>
        </w:tabs>
        <w:spacing w:line="276" w:lineRule="auto"/>
        <w:ind w:right="-144"/>
        <w:jc w:val="center"/>
        <w:rPr>
          <w:bCs/>
          <w:color w:val="000000"/>
          <w:lang w:val="ro-MD"/>
        </w:rPr>
      </w:pPr>
    </w:p>
    <w:p w14:paraId="418F427A" w14:textId="2FF62BBF" w:rsidR="00824E9E" w:rsidRDefault="00824E9E" w:rsidP="00742EC6">
      <w:pPr>
        <w:tabs>
          <w:tab w:val="decimal" w:pos="8364"/>
        </w:tabs>
        <w:spacing w:line="276" w:lineRule="auto"/>
        <w:ind w:right="-144"/>
        <w:jc w:val="center"/>
        <w:rPr>
          <w:bCs/>
          <w:color w:val="000000"/>
          <w:lang w:val="ro-MD"/>
        </w:rPr>
      </w:pPr>
    </w:p>
    <w:p w14:paraId="11F907AB" w14:textId="19A7F753" w:rsidR="00824E9E" w:rsidRDefault="00824E9E" w:rsidP="00742EC6">
      <w:pPr>
        <w:tabs>
          <w:tab w:val="decimal" w:pos="8364"/>
        </w:tabs>
        <w:spacing w:line="276" w:lineRule="auto"/>
        <w:ind w:right="-144"/>
        <w:jc w:val="center"/>
        <w:rPr>
          <w:bCs/>
          <w:color w:val="000000"/>
          <w:lang w:val="ro-MD"/>
        </w:rPr>
      </w:pPr>
    </w:p>
    <w:p w14:paraId="24B0AE3E" w14:textId="761C5059"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 xml:space="preserve">   Anexa nr.</w:t>
      </w:r>
      <w:r>
        <w:rPr>
          <w:bCs/>
          <w:color w:val="000000"/>
          <w:lang w:val="ro-MD"/>
        </w:rPr>
        <w:t xml:space="preserve"> 4</w:t>
      </w:r>
    </w:p>
    <w:p w14:paraId="291954BF"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4BD4DD28" w14:textId="77777777" w:rsidR="00391CB7" w:rsidRPr="00FF430B" w:rsidRDefault="00391CB7" w:rsidP="00391CB7">
      <w:pPr>
        <w:spacing w:after="200" w:line="276" w:lineRule="auto"/>
        <w:jc w:val="center"/>
        <w:rPr>
          <w:lang w:val="ro-MD" w:eastAsia="zh-CN"/>
        </w:rPr>
      </w:pPr>
    </w:p>
    <w:p w14:paraId="40352318" w14:textId="77777777" w:rsidR="00391CB7" w:rsidRPr="00FF430B" w:rsidRDefault="00391CB7" w:rsidP="00391CB7">
      <w:pPr>
        <w:rPr>
          <w:lang w:val="ro-MD" w:eastAsia="zh-CN"/>
        </w:rPr>
      </w:pPr>
    </w:p>
    <w:p w14:paraId="51902835" w14:textId="77777777" w:rsidR="00391CB7" w:rsidRPr="00FF430B" w:rsidRDefault="00391CB7" w:rsidP="00391CB7">
      <w:pPr>
        <w:jc w:val="center"/>
        <w:rPr>
          <w:b/>
          <w:lang w:val="ro-MD"/>
        </w:rPr>
      </w:pPr>
    </w:p>
    <w:p w14:paraId="226366F3" w14:textId="77777777" w:rsidR="00391CB7" w:rsidRPr="00FF430B" w:rsidRDefault="00391CB7" w:rsidP="00391CB7">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5A714F1E" w14:textId="77777777" w:rsidR="00391CB7" w:rsidRPr="00FF430B" w:rsidRDefault="00391CB7" w:rsidP="00391CB7">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7F51FBE" w14:textId="77777777" w:rsidR="00391CB7" w:rsidRPr="00FF430B" w:rsidRDefault="00391CB7" w:rsidP="00391CB7">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1CFA0CE" w14:textId="77777777" w:rsidR="00391CB7" w:rsidRPr="00FF430B" w:rsidRDefault="00391CB7" w:rsidP="00391CB7">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91CB7" w:rsidRPr="00EC30C2" w14:paraId="3FEDB433" w14:textId="77777777" w:rsidTr="00F735C4">
        <w:trPr>
          <w:cantSplit/>
          <w:trHeight w:val="300"/>
        </w:trPr>
        <w:tc>
          <w:tcPr>
            <w:tcW w:w="709" w:type="dxa"/>
            <w:vMerge w:val="restart"/>
          </w:tcPr>
          <w:p w14:paraId="3558BE1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2880C46F"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6EFC8E85"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69F466FF"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6020270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C85B140"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91CB7" w:rsidRPr="00EC30C2" w14:paraId="0458B3C6" w14:textId="77777777" w:rsidTr="00F735C4">
        <w:trPr>
          <w:cantSplit/>
          <w:trHeight w:val="240"/>
        </w:trPr>
        <w:tc>
          <w:tcPr>
            <w:tcW w:w="709" w:type="dxa"/>
            <w:vMerge/>
          </w:tcPr>
          <w:p w14:paraId="1D26DB1A" w14:textId="77777777" w:rsidR="00391CB7" w:rsidRPr="00FF430B" w:rsidRDefault="00391CB7" w:rsidP="00F735C4">
            <w:pPr>
              <w:pStyle w:val="a8"/>
              <w:tabs>
                <w:tab w:val="left" w:pos="567"/>
              </w:tabs>
              <w:rPr>
                <w:rFonts w:ascii="Times New Roman" w:hAnsi="Times New Roman"/>
                <w:b/>
                <w:szCs w:val="24"/>
                <w:lang w:val="ro-MD"/>
              </w:rPr>
            </w:pPr>
          </w:p>
        </w:tc>
        <w:tc>
          <w:tcPr>
            <w:tcW w:w="2825" w:type="dxa"/>
            <w:vMerge/>
          </w:tcPr>
          <w:p w14:paraId="76B02E5D" w14:textId="77777777" w:rsidR="00391CB7" w:rsidRPr="00FF430B" w:rsidRDefault="00391CB7" w:rsidP="00F735C4">
            <w:pPr>
              <w:pStyle w:val="a8"/>
              <w:tabs>
                <w:tab w:val="left" w:pos="567"/>
              </w:tabs>
              <w:rPr>
                <w:rFonts w:ascii="Times New Roman" w:hAnsi="Times New Roman"/>
                <w:b/>
                <w:szCs w:val="24"/>
                <w:lang w:val="ro-MD"/>
              </w:rPr>
            </w:pPr>
          </w:p>
        </w:tc>
        <w:tc>
          <w:tcPr>
            <w:tcW w:w="5490" w:type="dxa"/>
            <w:gridSpan w:val="7"/>
          </w:tcPr>
          <w:p w14:paraId="5FEF8F48"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91CB7" w:rsidRPr="00EC30C2" w14:paraId="577AA51B" w14:textId="77777777" w:rsidTr="00F735C4">
        <w:trPr>
          <w:cantSplit/>
          <w:trHeight w:val="120"/>
        </w:trPr>
        <w:tc>
          <w:tcPr>
            <w:tcW w:w="709" w:type="dxa"/>
            <w:vMerge/>
          </w:tcPr>
          <w:p w14:paraId="59F554A5" w14:textId="77777777" w:rsidR="00391CB7" w:rsidRPr="00FF430B" w:rsidRDefault="00391CB7" w:rsidP="00F735C4">
            <w:pPr>
              <w:pStyle w:val="a8"/>
              <w:tabs>
                <w:tab w:val="left" w:pos="567"/>
              </w:tabs>
              <w:rPr>
                <w:rFonts w:ascii="Times New Roman" w:hAnsi="Times New Roman"/>
                <w:b/>
                <w:szCs w:val="24"/>
                <w:lang w:val="ro-MD"/>
              </w:rPr>
            </w:pPr>
          </w:p>
        </w:tc>
        <w:tc>
          <w:tcPr>
            <w:tcW w:w="2825" w:type="dxa"/>
            <w:vMerge/>
          </w:tcPr>
          <w:p w14:paraId="33BD341B" w14:textId="77777777" w:rsidR="00391CB7" w:rsidRPr="00FF430B" w:rsidRDefault="00391CB7" w:rsidP="00F735C4">
            <w:pPr>
              <w:pStyle w:val="a8"/>
              <w:tabs>
                <w:tab w:val="left" w:pos="567"/>
              </w:tabs>
              <w:rPr>
                <w:rFonts w:ascii="Times New Roman" w:hAnsi="Times New Roman"/>
                <w:b/>
                <w:szCs w:val="24"/>
                <w:lang w:val="ro-MD"/>
              </w:rPr>
            </w:pPr>
          </w:p>
        </w:tc>
        <w:tc>
          <w:tcPr>
            <w:tcW w:w="1035" w:type="dxa"/>
          </w:tcPr>
          <w:p w14:paraId="7C84B471"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0A0B3B9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BF95F3A"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58C7125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8170DD5"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91CB7" w:rsidRPr="00EC30C2" w14:paraId="5A6146CA" w14:textId="77777777" w:rsidTr="00F735C4">
        <w:trPr>
          <w:cantSplit/>
          <w:trHeight w:val="180"/>
        </w:trPr>
        <w:tc>
          <w:tcPr>
            <w:tcW w:w="709" w:type="dxa"/>
          </w:tcPr>
          <w:p w14:paraId="171CD8E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48B9AC19"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160C0BEF"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673282EC"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17D5934B"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7806BE0"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14B76318"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50FBC8C8" w14:textId="77777777" w:rsidTr="00F735C4">
        <w:trPr>
          <w:cantSplit/>
          <w:trHeight w:val="1372"/>
        </w:trPr>
        <w:tc>
          <w:tcPr>
            <w:tcW w:w="709" w:type="dxa"/>
          </w:tcPr>
          <w:p w14:paraId="60E5A0A0"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45013E2" w14:textId="77777777" w:rsidR="00391CB7" w:rsidRPr="00FF430B" w:rsidRDefault="00391CB7" w:rsidP="00F735C4">
            <w:pPr>
              <w:pStyle w:val="a8"/>
              <w:tabs>
                <w:tab w:val="left" w:pos="567"/>
              </w:tabs>
              <w:rPr>
                <w:rFonts w:ascii="Times New Roman" w:hAnsi="Times New Roman"/>
                <w:szCs w:val="24"/>
                <w:lang w:val="ro-MD"/>
              </w:rPr>
            </w:pPr>
          </w:p>
          <w:p w14:paraId="6F17A54F" w14:textId="77777777" w:rsidR="00391CB7" w:rsidRPr="00FF430B" w:rsidRDefault="00391CB7" w:rsidP="00F735C4">
            <w:pPr>
              <w:pStyle w:val="a8"/>
              <w:tabs>
                <w:tab w:val="left" w:pos="567"/>
              </w:tabs>
              <w:rPr>
                <w:rFonts w:ascii="Times New Roman" w:hAnsi="Times New Roman"/>
                <w:szCs w:val="24"/>
                <w:lang w:val="ro-MD"/>
              </w:rPr>
            </w:pPr>
          </w:p>
          <w:p w14:paraId="792DAA3A" w14:textId="77777777" w:rsidR="00391CB7" w:rsidRPr="00FF430B" w:rsidRDefault="00391CB7" w:rsidP="00F735C4">
            <w:pPr>
              <w:pStyle w:val="a8"/>
              <w:tabs>
                <w:tab w:val="left" w:pos="567"/>
              </w:tabs>
              <w:rPr>
                <w:rFonts w:ascii="Times New Roman" w:hAnsi="Times New Roman"/>
                <w:szCs w:val="24"/>
                <w:lang w:val="ro-MD"/>
              </w:rPr>
            </w:pPr>
          </w:p>
          <w:p w14:paraId="67E86DE0" w14:textId="77777777" w:rsidR="00391CB7" w:rsidRPr="00FF430B" w:rsidRDefault="00391CB7" w:rsidP="00F735C4">
            <w:pPr>
              <w:pStyle w:val="a8"/>
              <w:tabs>
                <w:tab w:val="left" w:pos="567"/>
              </w:tabs>
              <w:rPr>
                <w:rFonts w:ascii="Times New Roman" w:hAnsi="Times New Roman"/>
                <w:szCs w:val="24"/>
                <w:lang w:val="ro-MD"/>
              </w:rPr>
            </w:pPr>
          </w:p>
        </w:tc>
        <w:tc>
          <w:tcPr>
            <w:tcW w:w="2825" w:type="dxa"/>
          </w:tcPr>
          <w:p w14:paraId="5ACC1F7D"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63E0D493"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348074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D4B527B"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A81AEB"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051D61DF"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534059D7"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66C35EED"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01D916C"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3960C895"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1B7F26F8" w14:textId="77777777" w:rsidTr="00F735C4">
        <w:trPr>
          <w:cantSplit/>
          <w:trHeight w:val="1412"/>
        </w:trPr>
        <w:tc>
          <w:tcPr>
            <w:tcW w:w="709" w:type="dxa"/>
          </w:tcPr>
          <w:p w14:paraId="6652738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426D7D7" w14:textId="77777777" w:rsidR="00391CB7" w:rsidRPr="00FF430B" w:rsidRDefault="00391CB7" w:rsidP="00F735C4">
            <w:pPr>
              <w:pStyle w:val="a8"/>
              <w:tabs>
                <w:tab w:val="left" w:pos="567"/>
              </w:tabs>
              <w:rPr>
                <w:rFonts w:ascii="Times New Roman" w:hAnsi="Times New Roman"/>
                <w:szCs w:val="24"/>
                <w:lang w:val="ro-MD"/>
              </w:rPr>
            </w:pPr>
          </w:p>
          <w:p w14:paraId="613305C1" w14:textId="77777777" w:rsidR="00391CB7" w:rsidRPr="00FF430B" w:rsidRDefault="00391CB7" w:rsidP="00F735C4">
            <w:pPr>
              <w:pStyle w:val="a8"/>
              <w:tabs>
                <w:tab w:val="left" w:pos="567"/>
              </w:tabs>
              <w:rPr>
                <w:rFonts w:ascii="Times New Roman" w:hAnsi="Times New Roman"/>
                <w:szCs w:val="24"/>
                <w:lang w:val="ro-MD"/>
              </w:rPr>
            </w:pPr>
          </w:p>
          <w:p w14:paraId="7D70B538" w14:textId="77777777" w:rsidR="00391CB7" w:rsidRPr="00FF430B" w:rsidRDefault="00391CB7" w:rsidP="00F735C4">
            <w:pPr>
              <w:pStyle w:val="a8"/>
              <w:tabs>
                <w:tab w:val="left" w:pos="567"/>
              </w:tabs>
              <w:rPr>
                <w:rFonts w:ascii="Times New Roman" w:hAnsi="Times New Roman"/>
                <w:szCs w:val="24"/>
                <w:lang w:val="ro-MD"/>
              </w:rPr>
            </w:pPr>
          </w:p>
          <w:p w14:paraId="67E52C10" w14:textId="77777777" w:rsidR="00391CB7" w:rsidRPr="00FF430B" w:rsidRDefault="00391CB7" w:rsidP="00F735C4">
            <w:pPr>
              <w:pStyle w:val="a8"/>
              <w:tabs>
                <w:tab w:val="left" w:pos="567"/>
              </w:tabs>
              <w:rPr>
                <w:rFonts w:ascii="Times New Roman" w:hAnsi="Times New Roman"/>
                <w:szCs w:val="24"/>
                <w:lang w:val="ro-MD"/>
              </w:rPr>
            </w:pPr>
          </w:p>
        </w:tc>
        <w:tc>
          <w:tcPr>
            <w:tcW w:w="2825" w:type="dxa"/>
          </w:tcPr>
          <w:p w14:paraId="5DD8526E"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4EDF200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0DC6CC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451B8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3CF337"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764B462B"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40CFD181"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7FA51029"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A69EDFA"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4CDB7E0A"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3CC6EDDC" w14:textId="77777777" w:rsidTr="00F735C4">
        <w:trPr>
          <w:cantSplit/>
          <w:trHeight w:val="1593"/>
        </w:trPr>
        <w:tc>
          <w:tcPr>
            <w:tcW w:w="709" w:type="dxa"/>
          </w:tcPr>
          <w:p w14:paraId="7806A9B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32A8F4F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16C9B55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533DB04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09F8090"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213CAB7"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4C547D03"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604CB9B5"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7A7D4FA2"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3464F5DC"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2038C414" w14:textId="77777777" w:rsidR="00391CB7" w:rsidRPr="00FF430B" w:rsidRDefault="00391CB7" w:rsidP="00F735C4">
            <w:pPr>
              <w:pStyle w:val="a8"/>
              <w:tabs>
                <w:tab w:val="left" w:pos="567"/>
              </w:tabs>
              <w:rPr>
                <w:rFonts w:ascii="Times New Roman" w:hAnsi="Times New Roman"/>
                <w:szCs w:val="24"/>
                <w:lang w:val="ro-MD"/>
              </w:rPr>
            </w:pPr>
          </w:p>
        </w:tc>
      </w:tr>
    </w:tbl>
    <w:p w14:paraId="369FEC69" w14:textId="77777777" w:rsidR="00391CB7" w:rsidRPr="00FF430B" w:rsidRDefault="00391CB7" w:rsidP="00391CB7">
      <w:pPr>
        <w:jc w:val="both"/>
        <w:rPr>
          <w:lang w:val="ro-MD"/>
        </w:rPr>
      </w:pPr>
    </w:p>
    <w:p w14:paraId="303D49AB" w14:textId="77777777" w:rsidR="00391CB7" w:rsidRPr="00FF430B" w:rsidRDefault="00391CB7" w:rsidP="00391CB7">
      <w:pPr>
        <w:jc w:val="both"/>
        <w:rPr>
          <w:lang w:val="ro-MD"/>
        </w:rPr>
      </w:pPr>
    </w:p>
    <w:p w14:paraId="3A3FF093" w14:textId="77777777" w:rsidR="00391CB7" w:rsidRPr="00FF430B" w:rsidRDefault="00391CB7" w:rsidP="00391CB7">
      <w:pPr>
        <w:jc w:val="both"/>
        <w:rPr>
          <w:rFonts w:eastAsia="PMingLiU"/>
          <w:lang w:val="ro-MD" w:eastAsia="zh-CN"/>
        </w:rPr>
      </w:pPr>
      <w:r w:rsidRPr="00FF430B">
        <w:rPr>
          <w:rFonts w:eastAsia="PMingLiU"/>
          <w:lang w:val="ro-MD" w:eastAsia="zh-CN"/>
        </w:rPr>
        <w:t>Semnat: _________________________________________</w:t>
      </w:r>
    </w:p>
    <w:p w14:paraId="41FD0DDF" w14:textId="77777777" w:rsidR="00391CB7" w:rsidRPr="00FF430B" w:rsidRDefault="00391CB7" w:rsidP="00391CB7">
      <w:pPr>
        <w:jc w:val="both"/>
        <w:rPr>
          <w:rFonts w:eastAsia="PMingLiU"/>
          <w:lang w:val="ro-MD" w:eastAsia="zh-CN"/>
        </w:rPr>
      </w:pPr>
      <w:r w:rsidRPr="00FF430B">
        <w:rPr>
          <w:rFonts w:eastAsia="PMingLiU"/>
          <w:lang w:val="ro-MD" w:eastAsia="zh-CN"/>
        </w:rPr>
        <w:t>Nume: __________________________________________</w:t>
      </w:r>
    </w:p>
    <w:p w14:paraId="2409EF04" w14:textId="77777777" w:rsidR="00391CB7" w:rsidRPr="00FF430B" w:rsidRDefault="00391CB7" w:rsidP="00391CB7">
      <w:pPr>
        <w:jc w:val="both"/>
        <w:rPr>
          <w:rFonts w:eastAsia="PMingLiU"/>
          <w:lang w:val="ro-MD" w:eastAsia="zh-CN"/>
        </w:rPr>
      </w:pPr>
      <w:r w:rsidRPr="00FF430B">
        <w:rPr>
          <w:rFonts w:eastAsia="PMingLiU"/>
          <w:lang w:val="ro-MD" w:eastAsia="zh-CN"/>
        </w:rPr>
        <w:t>Funcţia în cadrul întreprinderii: ____________________________</w:t>
      </w:r>
    </w:p>
    <w:p w14:paraId="2C233F7A" w14:textId="77777777" w:rsidR="00391CB7" w:rsidRPr="00FF430B" w:rsidRDefault="00391CB7" w:rsidP="00391CB7">
      <w:pPr>
        <w:jc w:val="both"/>
        <w:rPr>
          <w:rFonts w:eastAsia="PMingLiU"/>
          <w:lang w:val="ro-MD" w:eastAsia="zh-CN"/>
        </w:rPr>
      </w:pPr>
      <w:r w:rsidRPr="00FF430B">
        <w:rPr>
          <w:rFonts w:eastAsia="PMingLiU"/>
          <w:lang w:val="ro-MD" w:eastAsia="zh-CN"/>
        </w:rPr>
        <w:t>Denumirea întreprinderii: _________________________________</w:t>
      </w:r>
    </w:p>
    <w:p w14:paraId="5F46E8AF" w14:textId="77777777" w:rsidR="00391CB7" w:rsidRPr="00FF430B" w:rsidRDefault="00391CB7" w:rsidP="00391CB7">
      <w:pPr>
        <w:jc w:val="both"/>
        <w:rPr>
          <w:rFonts w:eastAsia="PMingLiU"/>
          <w:lang w:val="ro-MD" w:eastAsia="zh-CN"/>
        </w:rPr>
      </w:pPr>
    </w:p>
    <w:p w14:paraId="351A249C" w14:textId="77777777" w:rsidR="00391CB7" w:rsidRDefault="00391CB7" w:rsidP="00E87C7F">
      <w:pPr>
        <w:tabs>
          <w:tab w:val="decimal" w:pos="8364"/>
        </w:tabs>
        <w:spacing w:line="276" w:lineRule="auto"/>
        <w:jc w:val="right"/>
        <w:rPr>
          <w:bCs/>
          <w:color w:val="000000"/>
          <w:lang w:val="ro-MD"/>
        </w:rPr>
      </w:pPr>
    </w:p>
    <w:p w14:paraId="307E9A98" w14:textId="77777777" w:rsidR="00391CB7" w:rsidRDefault="00391CB7" w:rsidP="00E87C7F">
      <w:pPr>
        <w:tabs>
          <w:tab w:val="decimal" w:pos="8364"/>
        </w:tabs>
        <w:spacing w:line="276" w:lineRule="auto"/>
        <w:jc w:val="right"/>
        <w:rPr>
          <w:bCs/>
          <w:color w:val="000000"/>
          <w:lang w:val="ro-MD"/>
        </w:rPr>
      </w:pPr>
    </w:p>
    <w:p w14:paraId="2E7320FD" w14:textId="77777777" w:rsidR="00391CB7" w:rsidRDefault="00391CB7" w:rsidP="00E87C7F">
      <w:pPr>
        <w:tabs>
          <w:tab w:val="decimal" w:pos="8364"/>
        </w:tabs>
        <w:spacing w:line="276" w:lineRule="auto"/>
        <w:jc w:val="right"/>
        <w:rPr>
          <w:bCs/>
          <w:color w:val="000000"/>
          <w:lang w:val="ro-MD"/>
        </w:rPr>
      </w:pPr>
    </w:p>
    <w:p w14:paraId="5C2ED2D1" w14:textId="77777777" w:rsidR="00391CB7" w:rsidRDefault="00391CB7" w:rsidP="00E87C7F">
      <w:pPr>
        <w:tabs>
          <w:tab w:val="decimal" w:pos="8364"/>
        </w:tabs>
        <w:spacing w:line="276" w:lineRule="auto"/>
        <w:jc w:val="right"/>
        <w:rPr>
          <w:bCs/>
          <w:color w:val="000000"/>
          <w:lang w:val="ro-MD"/>
        </w:rPr>
      </w:pPr>
    </w:p>
    <w:p w14:paraId="2C138775" w14:textId="77777777" w:rsidR="00391CB7" w:rsidRDefault="00391CB7" w:rsidP="00E87C7F">
      <w:pPr>
        <w:tabs>
          <w:tab w:val="decimal" w:pos="8364"/>
        </w:tabs>
        <w:spacing w:line="276" w:lineRule="auto"/>
        <w:jc w:val="right"/>
        <w:rPr>
          <w:bCs/>
          <w:color w:val="000000"/>
          <w:lang w:val="ro-MD"/>
        </w:rPr>
      </w:pPr>
    </w:p>
    <w:p w14:paraId="35456AF0" w14:textId="77777777" w:rsidR="00391CB7" w:rsidRDefault="00391CB7" w:rsidP="00E87C7F">
      <w:pPr>
        <w:tabs>
          <w:tab w:val="decimal" w:pos="8364"/>
        </w:tabs>
        <w:spacing w:line="276" w:lineRule="auto"/>
        <w:jc w:val="right"/>
        <w:rPr>
          <w:bCs/>
          <w:color w:val="000000"/>
          <w:lang w:val="ro-MD"/>
        </w:rPr>
      </w:pPr>
    </w:p>
    <w:p w14:paraId="60D4A4C5" w14:textId="77777777" w:rsidR="00391CB7" w:rsidRDefault="00391CB7" w:rsidP="00E87C7F">
      <w:pPr>
        <w:tabs>
          <w:tab w:val="decimal" w:pos="8364"/>
        </w:tabs>
        <w:spacing w:line="276" w:lineRule="auto"/>
        <w:jc w:val="right"/>
        <w:rPr>
          <w:bCs/>
          <w:color w:val="000000"/>
          <w:lang w:val="ro-MD"/>
        </w:rPr>
      </w:pPr>
    </w:p>
    <w:p w14:paraId="24C8E144" w14:textId="77777777" w:rsidR="00391CB7" w:rsidRDefault="00391CB7" w:rsidP="00E87C7F">
      <w:pPr>
        <w:tabs>
          <w:tab w:val="decimal" w:pos="8364"/>
        </w:tabs>
        <w:spacing w:line="276" w:lineRule="auto"/>
        <w:jc w:val="right"/>
        <w:rPr>
          <w:bCs/>
          <w:color w:val="000000"/>
          <w:lang w:val="ro-MD"/>
        </w:rPr>
      </w:pPr>
    </w:p>
    <w:p w14:paraId="67403150" w14:textId="77777777" w:rsidR="00391CB7" w:rsidRDefault="00391CB7" w:rsidP="00E87C7F">
      <w:pPr>
        <w:tabs>
          <w:tab w:val="decimal" w:pos="8364"/>
        </w:tabs>
        <w:spacing w:line="276" w:lineRule="auto"/>
        <w:jc w:val="right"/>
        <w:rPr>
          <w:bCs/>
          <w:color w:val="000000"/>
          <w:lang w:val="ro-MD"/>
        </w:rPr>
      </w:pPr>
    </w:p>
    <w:p w14:paraId="2CF88797" w14:textId="77777777" w:rsidR="00391CB7" w:rsidRDefault="00391CB7" w:rsidP="00E87C7F">
      <w:pPr>
        <w:tabs>
          <w:tab w:val="decimal" w:pos="8364"/>
        </w:tabs>
        <w:spacing w:line="276" w:lineRule="auto"/>
        <w:jc w:val="right"/>
        <w:rPr>
          <w:bCs/>
          <w:color w:val="000000"/>
          <w:lang w:val="ro-MD"/>
        </w:rPr>
      </w:pPr>
    </w:p>
    <w:p w14:paraId="3DDCFBE2" w14:textId="77777777" w:rsidR="00391CB7" w:rsidRDefault="00391CB7" w:rsidP="00E87C7F">
      <w:pPr>
        <w:tabs>
          <w:tab w:val="decimal" w:pos="8364"/>
        </w:tabs>
        <w:spacing w:line="276" w:lineRule="auto"/>
        <w:jc w:val="right"/>
        <w:rPr>
          <w:bCs/>
          <w:color w:val="000000"/>
          <w:lang w:val="ro-MD"/>
        </w:rPr>
      </w:pPr>
    </w:p>
    <w:p w14:paraId="19E78FC7" w14:textId="77777777" w:rsidR="002C0F9F" w:rsidRDefault="002C0F9F" w:rsidP="00E87C7F">
      <w:pPr>
        <w:tabs>
          <w:tab w:val="decimal" w:pos="8364"/>
        </w:tabs>
        <w:spacing w:line="276" w:lineRule="auto"/>
        <w:jc w:val="right"/>
        <w:rPr>
          <w:bCs/>
          <w:color w:val="000000"/>
          <w:lang w:val="ro-MD"/>
        </w:rPr>
      </w:pPr>
    </w:p>
    <w:p w14:paraId="0D5829CB" w14:textId="77777777" w:rsidR="002F2B8A" w:rsidRDefault="002F2B8A" w:rsidP="00E87C7F">
      <w:pPr>
        <w:tabs>
          <w:tab w:val="decimal" w:pos="8364"/>
        </w:tabs>
        <w:spacing w:line="276" w:lineRule="auto"/>
        <w:jc w:val="right"/>
        <w:rPr>
          <w:bCs/>
          <w:color w:val="000000"/>
          <w:lang w:val="ro-MD"/>
        </w:rPr>
      </w:pPr>
    </w:p>
    <w:p w14:paraId="131013C8" w14:textId="0B59C145" w:rsidR="00742EC6" w:rsidRPr="00742EC6" w:rsidRDefault="00742EC6" w:rsidP="00E87C7F">
      <w:pPr>
        <w:tabs>
          <w:tab w:val="decimal" w:pos="8364"/>
        </w:tabs>
        <w:spacing w:line="276" w:lineRule="auto"/>
        <w:jc w:val="right"/>
        <w:rPr>
          <w:bCs/>
          <w:color w:val="000000"/>
          <w:lang w:val="ro-MD"/>
        </w:rPr>
      </w:pPr>
      <w:r w:rsidRPr="00742EC6">
        <w:rPr>
          <w:bCs/>
          <w:color w:val="000000"/>
          <w:lang w:val="ro-MD"/>
        </w:rPr>
        <w:t xml:space="preserve"> Anexa nr.</w:t>
      </w:r>
      <w:r w:rsidR="00E87C7F">
        <w:rPr>
          <w:bCs/>
          <w:color w:val="000000"/>
          <w:lang w:val="ro-MD"/>
        </w:rPr>
        <w:t xml:space="preserve"> </w:t>
      </w:r>
      <w:r w:rsidR="00391CB7">
        <w:rPr>
          <w:bCs/>
          <w:color w:val="000000"/>
          <w:lang w:val="ro-MD"/>
        </w:rPr>
        <w:t>5</w:t>
      </w:r>
    </w:p>
    <w:p w14:paraId="60706878" w14:textId="6AD38D96" w:rsidR="00101CBC" w:rsidRPr="00742EC6" w:rsidRDefault="00742EC6" w:rsidP="00742EC6">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0FC8F5" w14:textId="77777777" w:rsidR="002C0F9F" w:rsidRDefault="002C0F9F" w:rsidP="00E87C7F">
      <w:pPr>
        <w:tabs>
          <w:tab w:val="decimal" w:pos="8364"/>
        </w:tabs>
        <w:spacing w:line="276" w:lineRule="auto"/>
        <w:jc w:val="right"/>
        <w:rPr>
          <w:bCs/>
          <w:color w:val="000000"/>
          <w:lang w:val="ro-MD"/>
        </w:rPr>
      </w:pPr>
    </w:p>
    <w:p w14:paraId="66F5AEA0" w14:textId="63838EF2"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t xml:space="preserve">   Anexa nr.</w:t>
      </w:r>
      <w:r>
        <w:rPr>
          <w:bCs/>
          <w:color w:val="000000"/>
          <w:lang w:val="ro-MD"/>
        </w:rPr>
        <w:t xml:space="preserve"> </w:t>
      </w:r>
      <w:r w:rsidR="00391CB7">
        <w:rPr>
          <w:bCs/>
          <w:color w:val="000000"/>
          <w:lang w:val="ro-MD"/>
        </w:rPr>
        <w:t>6</w:t>
      </w:r>
    </w:p>
    <w:p w14:paraId="7A3919EC"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lastRenderedPageBreak/>
        <w:t>la Documentația standard</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00E7F4C" w14:textId="14B43B78" w:rsidR="00391CB7" w:rsidRPr="00742EC6" w:rsidRDefault="00391CB7" w:rsidP="00391CB7">
      <w:pPr>
        <w:tabs>
          <w:tab w:val="decimal" w:pos="8364"/>
        </w:tabs>
        <w:spacing w:line="276" w:lineRule="auto"/>
        <w:jc w:val="right"/>
        <w:rPr>
          <w:bCs/>
          <w:color w:val="000000"/>
          <w:lang w:val="ro-MD"/>
        </w:rPr>
      </w:pPr>
      <w:bookmarkStart w:id="2" w:name="_Toc449692098"/>
      <w:bookmarkEnd w:id="1"/>
      <w:r w:rsidRPr="00742EC6">
        <w:rPr>
          <w:bCs/>
          <w:color w:val="000000"/>
          <w:lang w:val="ro-MD"/>
        </w:rPr>
        <w:lastRenderedPageBreak/>
        <w:t>Anexa nr.</w:t>
      </w:r>
      <w:r>
        <w:rPr>
          <w:bCs/>
          <w:color w:val="000000"/>
          <w:lang w:val="ro-MD"/>
        </w:rPr>
        <w:t xml:space="preserve"> </w:t>
      </w:r>
      <w:r w:rsidR="002C0F9F">
        <w:rPr>
          <w:bCs/>
          <w:color w:val="000000"/>
          <w:lang w:val="ro-MD"/>
        </w:rPr>
        <w:t>7</w:t>
      </w:r>
    </w:p>
    <w:p w14:paraId="173645ED" w14:textId="59C008F8" w:rsidR="00391CB7" w:rsidRDefault="00391CB7" w:rsidP="00391CB7">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3724FD64" w14:textId="2119C35E" w:rsidR="00A052B4" w:rsidRDefault="00A052B4" w:rsidP="00391CB7">
      <w:pPr>
        <w:pStyle w:val="Style3"/>
        <w:tabs>
          <w:tab w:val="left" w:pos="567"/>
        </w:tabs>
        <w:spacing w:before="0" w:beforeAutospacing="0" w:after="0"/>
        <w:ind w:left="0" w:firstLine="0"/>
        <w:jc w:val="right"/>
        <w:rPr>
          <w:b w:val="0"/>
          <w:lang w:val="ro-MD"/>
        </w:rPr>
      </w:pPr>
    </w:p>
    <w:p w14:paraId="6CAA8E83" w14:textId="77777777" w:rsidR="00A052B4" w:rsidRPr="00FF430B" w:rsidRDefault="00A052B4" w:rsidP="00A052B4">
      <w:pPr>
        <w:pStyle w:val="a8"/>
        <w:tabs>
          <w:tab w:val="left" w:pos="567"/>
        </w:tabs>
        <w:rPr>
          <w:rFonts w:ascii="Times New Roman" w:hAnsi="Times New Roman"/>
          <w:b/>
          <w:szCs w:val="24"/>
          <w:lang w:val="ro-MD"/>
        </w:rPr>
      </w:pPr>
      <w:r w:rsidRPr="00FF430B">
        <w:rPr>
          <w:rFonts w:ascii="Times New Roman" w:hAnsi="Times New Roman"/>
          <w:b/>
          <w:szCs w:val="24"/>
          <w:lang w:val="ro-MD"/>
        </w:rPr>
        <w:t>BANCA</w:t>
      </w:r>
    </w:p>
    <w:p w14:paraId="662A1AD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7855AA69"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09777057" w14:textId="77777777" w:rsidR="00A052B4" w:rsidRPr="00FF430B" w:rsidRDefault="00A052B4" w:rsidP="00A052B4">
      <w:pPr>
        <w:pStyle w:val="a8"/>
        <w:tabs>
          <w:tab w:val="left" w:pos="567"/>
        </w:tabs>
        <w:rPr>
          <w:rFonts w:ascii="Times New Roman" w:hAnsi="Times New Roman"/>
          <w:b/>
          <w:szCs w:val="24"/>
          <w:lang w:val="ro-MD"/>
        </w:rPr>
      </w:pPr>
    </w:p>
    <w:p w14:paraId="461D6630"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0E61C32"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6D4A56C" w14:textId="77777777" w:rsidR="00A052B4" w:rsidRPr="00FF430B" w:rsidRDefault="00A052B4" w:rsidP="00A052B4">
      <w:pPr>
        <w:pStyle w:val="a8"/>
        <w:tabs>
          <w:tab w:val="left" w:pos="567"/>
        </w:tabs>
        <w:rPr>
          <w:rFonts w:ascii="Times New Roman" w:hAnsi="Times New Roman"/>
          <w:szCs w:val="24"/>
          <w:lang w:val="ro-MD"/>
        </w:rPr>
      </w:pPr>
    </w:p>
    <w:p w14:paraId="66DAF26E" w14:textId="77777777" w:rsidR="00A052B4" w:rsidRPr="00FF430B" w:rsidRDefault="00A052B4" w:rsidP="00A052B4">
      <w:pPr>
        <w:pStyle w:val="a8"/>
        <w:tabs>
          <w:tab w:val="left" w:pos="567"/>
        </w:tabs>
        <w:rPr>
          <w:rFonts w:ascii="Times New Roman" w:hAnsi="Times New Roman"/>
          <w:szCs w:val="24"/>
          <w:lang w:val="ro-MD"/>
        </w:rPr>
      </w:pPr>
    </w:p>
    <w:p w14:paraId="789349C3"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4581BBF2"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1D14015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3852D72"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472D2E0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2B4BA48D"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FF47F2E"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31BFC5E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2517FF9E"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24B61BE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95A3088"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1404BEA8"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1512E03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103065C4" w14:textId="77777777" w:rsidR="00A052B4" w:rsidRPr="00FF430B" w:rsidRDefault="00A052B4" w:rsidP="00A052B4">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BBCC421" w14:textId="11598819" w:rsidR="00A052B4" w:rsidRPr="00FF430B" w:rsidRDefault="00A052B4" w:rsidP="006150B4">
      <w:pPr>
        <w:pStyle w:val="a8"/>
        <w:numPr>
          <w:ilvl w:val="0"/>
          <w:numId w:val="28"/>
        </w:numPr>
        <w:tabs>
          <w:tab w:val="left" w:pos="1069"/>
        </w:tabs>
        <w:ind w:left="0" w:firstLine="567"/>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w:t>
      </w:r>
    </w:p>
    <w:p w14:paraId="03BCFB1C" w14:textId="77777777" w:rsidR="00A052B4" w:rsidRPr="00FF430B" w:rsidRDefault="00A052B4" w:rsidP="006150B4">
      <w:pPr>
        <w:pStyle w:val="a8"/>
        <w:tabs>
          <w:tab w:val="left" w:pos="1069"/>
        </w:tabs>
        <w:ind w:firstLine="567"/>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3FA21D7"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2DF0DF37" w14:textId="77777777" w:rsidR="00A052B4" w:rsidRPr="00FF430B" w:rsidRDefault="00A052B4" w:rsidP="006150B4">
      <w:pPr>
        <w:pStyle w:val="a8"/>
        <w:tabs>
          <w:tab w:val="left" w:pos="567"/>
        </w:tabs>
        <w:ind w:firstLine="567"/>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B01DF8" w14:textId="77777777" w:rsidR="00A052B4" w:rsidRPr="00FF430B" w:rsidRDefault="00A052B4" w:rsidP="006150B4">
      <w:pPr>
        <w:pStyle w:val="a8"/>
        <w:numPr>
          <w:ilvl w:val="0"/>
          <w:numId w:val="28"/>
        </w:numPr>
        <w:tabs>
          <w:tab w:val="left" w:pos="567"/>
        </w:tabs>
        <w:ind w:left="0" w:firstLine="567"/>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B7A7687"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 xml:space="preserve">                                                                                         (denumirea ofertantului)</w:t>
      </w:r>
    </w:p>
    <w:p w14:paraId="0422052B"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nu a constituit garanţia de bună execuție;</w:t>
      </w:r>
    </w:p>
    <w:p w14:paraId="282CFA38" w14:textId="77777777" w:rsidR="00A052B4" w:rsidRPr="00FF430B" w:rsidRDefault="00A052B4" w:rsidP="006150B4">
      <w:pPr>
        <w:pStyle w:val="a8"/>
        <w:numPr>
          <w:ilvl w:val="0"/>
          <w:numId w:val="28"/>
        </w:numPr>
        <w:tabs>
          <w:tab w:val="left" w:pos="567"/>
        </w:tabs>
        <w:ind w:left="0" w:firstLine="567"/>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608807A4" w14:textId="77777777" w:rsidR="00A052B4" w:rsidRPr="00FF430B" w:rsidRDefault="00A052B4" w:rsidP="00A052B4">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D99FB7D" w14:textId="77777777" w:rsidR="00A052B4" w:rsidRPr="00FF430B" w:rsidRDefault="00A052B4" w:rsidP="00A052B4">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7751CD3D" w14:textId="77777777" w:rsidR="00A052B4" w:rsidRPr="00FF430B" w:rsidRDefault="00A052B4" w:rsidP="00A052B4">
      <w:pPr>
        <w:pStyle w:val="a8"/>
        <w:tabs>
          <w:tab w:val="left" w:pos="567"/>
        </w:tabs>
        <w:ind w:hanging="502"/>
        <w:rPr>
          <w:rFonts w:ascii="Times New Roman" w:hAnsi="Times New Roman"/>
          <w:szCs w:val="24"/>
          <w:lang w:val="ro-MD"/>
        </w:rPr>
      </w:pPr>
    </w:p>
    <w:p w14:paraId="183B8D68" w14:textId="77777777" w:rsidR="00A052B4" w:rsidRPr="00FF430B" w:rsidRDefault="00A052B4" w:rsidP="00A052B4">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3FAC862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8A368EC"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0FFD0F03"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A35A16E" w14:textId="77777777" w:rsidR="00A052B4" w:rsidRDefault="00A052B4" w:rsidP="00A052B4">
      <w:pPr>
        <w:pStyle w:val="Style3"/>
        <w:tabs>
          <w:tab w:val="left" w:pos="567"/>
        </w:tabs>
        <w:spacing w:before="0" w:beforeAutospacing="0" w:after="0"/>
        <w:ind w:left="0" w:firstLine="0"/>
        <w:jc w:val="right"/>
        <w:rPr>
          <w:b w:val="0"/>
          <w:lang w:val="ro-MD"/>
        </w:rPr>
      </w:pPr>
    </w:p>
    <w:p w14:paraId="767EF3C4" w14:textId="77777777" w:rsidR="00A052B4" w:rsidRDefault="00A052B4" w:rsidP="00A052B4">
      <w:pPr>
        <w:pStyle w:val="Style3"/>
        <w:tabs>
          <w:tab w:val="left" w:pos="567"/>
        </w:tabs>
        <w:spacing w:before="0" w:beforeAutospacing="0" w:after="0"/>
        <w:ind w:left="0" w:firstLine="0"/>
        <w:jc w:val="right"/>
        <w:rPr>
          <w:b w:val="0"/>
          <w:lang w:val="ro-MD"/>
        </w:rPr>
      </w:pPr>
    </w:p>
    <w:p w14:paraId="74689F0C" w14:textId="77777777" w:rsidR="00A052B4" w:rsidRPr="00742EC6" w:rsidRDefault="00A052B4" w:rsidP="00391CB7">
      <w:pPr>
        <w:pStyle w:val="Style3"/>
        <w:tabs>
          <w:tab w:val="left" w:pos="567"/>
        </w:tabs>
        <w:spacing w:before="0" w:beforeAutospacing="0" w:after="0"/>
        <w:ind w:left="0" w:firstLine="0"/>
        <w:jc w:val="right"/>
        <w:rPr>
          <w:rFonts w:eastAsia="PMingLiU"/>
          <w:b w:val="0"/>
          <w:lang w:val="ro-MD" w:eastAsia="zh-CN"/>
        </w:rPr>
      </w:pPr>
    </w:p>
    <w:p w14:paraId="456C3E7B" w14:textId="5C34967C" w:rsidR="00A052B4" w:rsidRPr="00742EC6" w:rsidRDefault="00A052B4" w:rsidP="00A052B4">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8</w:t>
      </w:r>
    </w:p>
    <w:p w14:paraId="64A5C348" w14:textId="77777777" w:rsidR="00A052B4" w:rsidRDefault="00A052B4" w:rsidP="00A052B4">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5FF9FA06" w14:textId="1A1AC544" w:rsidR="00BA7FF4" w:rsidRPr="00FF430B" w:rsidRDefault="00BA7FF4" w:rsidP="00BA7FF4">
      <w:pPr>
        <w:jc w:val="right"/>
        <w:rPr>
          <w:noProof w:val="0"/>
          <w:lang w:val="ro-MD"/>
        </w:rPr>
      </w:pPr>
    </w:p>
    <w:bookmarkEnd w:id="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C078CF">
      <w:pPr>
        <w:pStyle w:val="a8"/>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C078CF">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C078CF">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18D90E12" w14:textId="434BA2BF"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w:t>
      </w:r>
      <w:r w:rsidR="00A052B4">
        <w:rPr>
          <w:bCs/>
          <w:color w:val="000000"/>
          <w:lang w:val="ro-MD"/>
        </w:rPr>
        <w:t>9</w:t>
      </w:r>
    </w:p>
    <w:p w14:paraId="59FD811C"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3"/>
    <w:p w14:paraId="2D8A9806" w14:textId="77777777" w:rsidR="00B14173" w:rsidRPr="00FF430B" w:rsidRDefault="00B14173" w:rsidP="009A7C84">
      <w:pPr>
        <w:jc w:val="center"/>
        <w:rPr>
          <w:b/>
          <w:lang w:val="ro-MD"/>
        </w:rPr>
      </w:pPr>
    </w:p>
    <w:p w14:paraId="38F6D8B3" w14:textId="77777777" w:rsidR="002B5DEF" w:rsidRPr="001D5D3F" w:rsidRDefault="00A227F2" w:rsidP="009A7C84">
      <w:pPr>
        <w:pStyle w:val="a8"/>
        <w:tabs>
          <w:tab w:val="left" w:pos="567"/>
        </w:tabs>
        <w:jc w:val="center"/>
        <w:rPr>
          <w:rFonts w:ascii="Times New Roman" w:eastAsia="PMingLiU" w:hAnsi="Times New Roman"/>
          <w:b/>
          <w:szCs w:val="24"/>
          <w:lang w:val="ro-MD" w:eastAsia="zh-CN"/>
        </w:rPr>
      </w:pPr>
      <w:r w:rsidRPr="001D5D3F">
        <w:rPr>
          <w:rFonts w:ascii="Times New Roman" w:eastAsia="PMingLiU" w:hAnsi="Times New Roman"/>
          <w:b/>
          <w:szCs w:val="24"/>
          <w:lang w:val="ro-MD" w:eastAsia="zh-CN"/>
        </w:rPr>
        <w:t xml:space="preserve">DECLARAȚIE </w:t>
      </w:r>
    </w:p>
    <w:p w14:paraId="70E41F8B" w14:textId="60BA1106" w:rsidR="00AA1372" w:rsidRPr="001D5D3F" w:rsidRDefault="00A227F2" w:rsidP="009A7C84">
      <w:pPr>
        <w:pStyle w:val="a8"/>
        <w:tabs>
          <w:tab w:val="left" w:pos="567"/>
        </w:tabs>
        <w:jc w:val="center"/>
        <w:rPr>
          <w:rFonts w:ascii="Times New Roman" w:hAnsi="Times New Roman"/>
          <w:b/>
          <w:szCs w:val="24"/>
          <w:lang w:val="ro-MD"/>
        </w:rPr>
      </w:pPr>
      <w:r w:rsidRPr="001D5D3F">
        <w:rPr>
          <w:rFonts w:ascii="Times New Roman" w:eastAsia="PMingLiU" w:hAnsi="Times New Roman"/>
          <w:b/>
          <w:szCs w:val="24"/>
          <w:lang w:val="ro-MD" w:eastAsia="zh-CN"/>
        </w:rPr>
        <w:t xml:space="preserve">privind </w:t>
      </w:r>
      <w:r w:rsidRPr="001D5D3F">
        <w:rPr>
          <w:rFonts w:ascii="Times New Roman" w:hAnsi="Times New Roman"/>
          <w:b/>
          <w:szCs w:val="24"/>
          <w:lang w:val="ro-MD"/>
        </w:rPr>
        <w:t>lista principalelor lucrări executate în ultim</w:t>
      </w:r>
      <w:r w:rsidR="00A052B4">
        <w:rPr>
          <w:rFonts w:ascii="Times New Roman" w:hAnsi="Times New Roman"/>
          <w:b/>
          <w:szCs w:val="24"/>
          <w:lang w:val="ro-MD"/>
        </w:rPr>
        <w:t>ul</w:t>
      </w:r>
      <w:r w:rsidR="00A02BC7" w:rsidRPr="001D5D3F">
        <w:rPr>
          <w:rFonts w:ascii="Times New Roman" w:hAnsi="Times New Roman"/>
          <w:b/>
          <w:szCs w:val="24"/>
          <w:lang w:val="ro-MD"/>
        </w:rPr>
        <w:t xml:space="preserve"> </w:t>
      </w:r>
      <w:r w:rsidRPr="001D5D3F">
        <w:rPr>
          <w:rFonts w:ascii="Times New Roman" w:hAnsi="Times New Roman"/>
          <w:b/>
          <w:szCs w:val="24"/>
          <w:lang w:val="ro-MD"/>
        </w:rPr>
        <w:t>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A02BC7" w:rsidRDefault="00A227F2" w:rsidP="00196AB4">
            <w:pPr>
              <w:jc w:val="center"/>
              <w:rPr>
                <w:b/>
                <w:bCs/>
                <w:sz w:val="18"/>
                <w:lang w:val="ro-MD"/>
              </w:rPr>
            </w:pPr>
            <w:r w:rsidRPr="00A02BC7">
              <w:rPr>
                <w:b/>
                <w:bCs/>
                <w:sz w:val="18"/>
                <w:lang w:val="ro-MD"/>
              </w:rPr>
              <w:t>Nr</w:t>
            </w:r>
          </w:p>
          <w:p w14:paraId="2842057D" w14:textId="77777777" w:rsidR="0022237A" w:rsidRPr="00A02BC7" w:rsidRDefault="00A227F2" w:rsidP="00196AB4">
            <w:pPr>
              <w:jc w:val="center"/>
              <w:rPr>
                <w:b/>
                <w:bCs/>
                <w:sz w:val="18"/>
                <w:lang w:val="ro-MD" w:eastAsia="zh-CN"/>
              </w:rPr>
            </w:pPr>
            <w:r w:rsidRPr="00A02BC7">
              <w:rPr>
                <w:b/>
                <w:bCs/>
                <w:sz w:val="18"/>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A02BC7" w:rsidRDefault="00A227F2" w:rsidP="00196AB4">
            <w:pPr>
              <w:jc w:val="center"/>
              <w:rPr>
                <w:b/>
                <w:bCs/>
                <w:sz w:val="18"/>
                <w:lang w:val="ro-MD"/>
              </w:rPr>
            </w:pPr>
            <w:r w:rsidRPr="00A02BC7">
              <w:rPr>
                <w:b/>
                <w:bCs/>
                <w:sz w:val="18"/>
                <w:lang w:val="ro-MD"/>
              </w:rPr>
              <w:t>Obiect</w:t>
            </w:r>
            <w:r w:rsidR="00F460DA" w:rsidRPr="00A02BC7">
              <w:rPr>
                <w:b/>
                <w:bCs/>
                <w:sz w:val="18"/>
                <w:lang w:val="ro-MD"/>
              </w:rPr>
              <w:t>ul</w:t>
            </w:r>
            <w:r w:rsidRPr="00A02BC7">
              <w:rPr>
                <w:b/>
                <w:bCs/>
                <w:sz w:val="18"/>
                <w:lang w:val="ro-MD"/>
              </w:rPr>
              <w:t xml:space="preserve"> contract</w:t>
            </w:r>
            <w:r w:rsidR="00F460DA" w:rsidRPr="00A02BC7">
              <w:rPr>
                <w:b/>
                <w:bCs/>
                <w:sz w:val="18"/>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A02BC7" w:rsidRDefault="00A227F2" w:rsidP="00196AB4">
            <w:pPr>
              <w:jc w:val="center"/>
              <w:rPr>
                <w:b/>
                <w:bCs/>
                <w:sz w:val="18"/>
                <w:lang w:val="ro-MD"/>
              </w:rPr>
            </w:pPr>
            <w:r w:rsidRPr="00A02BC7">
              <w:rPr>
                <w:b/>
                <w:bCs/>
                <w:sz w:val="18"/>
                <w:lang w:val="ro-MD"/>
              </w:rPr>
              <w:t>Denumirea/nume</w:t>
            </w:r>
            <w:r w:rsidR="00F460DA" w:rsidRPr="00A02BC7">
              <w:rPr>
                <w:b/>
                <w:bCs/>
                <w:sz w:val="18"/>
                <w:lang w:val="ro-MD"/>
              </w:rPr>
              <w:t>le</w:t>
            </w:r>
            <w:r w:rsidRPr="00A02BC7">
              <w:rPr>
                <w:b/>
                <w:bCs/>
                <w:sz w:val="18"/>
                <w:lang w:val="ro-MD"/>
              </w:rPr>
              <w:t xml:space="preserve"> beneficiar</w:t>
            </w:r>
            <w:r w:rsidR="00F460DA" w:rsidRPr="00A02BC7">
              <w:rPr>
                <w:b/>
                <w:bCs/>
                <w:sz w:val="18"/>
                <w:lang w:val="ro-MD"/>
              </w:rPr>
              <w:t>ului</w:t>
            </w:r>
            <w:r w:rsidRPr="00A02BC7">
              <w:rPr>
                <w:b/>
                <w:bCs/>
                <w:sz w:val="18"/>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A02BC7" w:rsidRDefault="00A227F2" w:rsidP="00196AB4">
            <w:pPr>
              <w:jc w:val="center"/>
              <w:rPr>
                <w:b/>
                <w:bCs/>
                <w:sz w:val="18"/>
                <w:lang w:val="ro-MD"/>
              </w:rPr>
            </w:pPr>
            <w:r w:rsidRPr="00A02BC7">
              <w:rPr>
                <w:b/>
                <w:bCs/>
                <w:sz w:val="18"/>
                <w:lang w:val="ro-MD"/>
              </w:rPr>
              <w:t>Calitatea antreprenorului</w:t>
            </w:r>
            <w:r w:rsidRPr="00A02BC7">
              <w:rPr>
                <w:b/>
                <w:bCs/>
                <w:sz w:val="18"/>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A02BC7" w:rsidRDefault="00A227F2" w:rsidP="00196AB4">
            <w:pPr>
              <w:jc w:val="center"/>
              <w:rPr>
                <w:b/>
                <w:bCs/>
                <w:sz w:val="18"/>
                <w:lang w:val="ro-MD"/>
              </w:rPr>
            </w:pPr>
            <w:r w:rsidRPr="00A02BC7">
              <w:rPr>
                <w:b/>
                <w:bCs/>
                <w:sz w:val="18"/>
                <w:lang w:val="ro-MD"/>
              </w:rPr>
              <w:t>Preţ</w:t>
            </w:r>
            <w:r w:rsidR="00F460DA" w:rsidRPr="00A02BC7">
              <w:rPr>
                <w:b/>
                <w:bCs/>
                <w:sz w:val="18"/>
                <w:lang w:val="ro-MD"/>
              </w:rPr>
              <w:t>ul</w:t>
            </w:r>
            <w:r w:rsidRPr="00A02BC7">
              <w:rPr>
                <w:b/>
                <w:bCs/>
                <w:sz w:val="18"/>
                <w:lang w:val="ro-MD"/>
              </w:rPr>
              <w:t xml:space="preserve"> contract</w:t>
            </w:r>
            <w:r w:rsidR="00F460DA" w:rsidRPr="00A02BC7">
              <w:rPr>
                <w:b/>
                <w:bCs/>
                <w:sz w:val="18"/>
                <w:lang w:val="ro-MD"/>
              </w:rPr>
              <w:t>ului</w:t>
            </w:r>
            <w:r w:rsidRPr="00A02BC7">
              <w:rPr>
                <w:b/>
                <w:bCs/>
                <w:sz w:val="18"/>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A02BC7" w:rsidRDefault="00A227F2" w:rsidP="00196AB4">
            <w:pPr>
              <w:jc w:val="center"/>
              <w:rPr>
                <w:b/>
                <w:bCs/>
                <w:sz w:val="18"/>
                <w:lang w:val="ro-MD"/>
              </w:rPr>
            </w:pPr>
            <w:r w:rsidRPr="00A02BC7">
              <w:rPr>
                <w:b/>
                <w:bCs/>
                <w:sz w:val="18"/>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A02BC7" w:rsidRDefault="00A227F2" w:rsidP="00196AB4">
            <w:pPr>
              <w:jc w:val="center"/>
              <w:rPr>
                <w:b/>
                <w:bCs/>
                <w:sz w:val="18"/>
                <w:lang w:val="ro-MD"/>
              </w:rPr>
            </w:pPr>
            <w:r w:rsidRPr="00A02BC7">
              <w:rPr>
                <w:b/>
                <w:bCs/>
                <w:sz w:val="18"/>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40211134" w:rsidR="002D6E71" w:rsidRDefault="002D6E71" w:rsidP="00284ED0">
      <w:pPr>
        <w:spacing w:line="276" w:lineRule="auto"/>
        <w:jc w:val="center"/>
        <w:rPr>
          <w:rFonts w:eastAsia="PMingLiU"/>
          <w:b/>
          <w:lang w:val="ro-MD" w:eastAsia="zh-CN"/>
        </w:rPr>
      </w:pPr>
    </w:p>
    <w:p w14:paraId="4F9DD1CE" w14:textId="77777777" w:rsidR="002C0F9F" w:rsidRPr="00FF430B" w:rsidRDefault="002C0F9F"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1CB5BE1" w14:textId="10361922"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w:t>
      </w:r>
      <w:r w:rsidR="00A052B4">
        <w:rPr>
          <w:bCs/>
          <w:color w:val="000000"/>
          <w:lang w:val="ro-MD"/>
        </w:rPr>
        <w:t>10</w:t>
      </w:r>
    </w:p>
    <w:p w14:paraId="41907019"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 w:name="_Toc449632664"/>
      <w:bookmarkStart w:id="6" w:name="_Toc449633156"/>
      <w:bookmarkStart w:id="7" w:name="_Toc449692111"/>
      <w:r w:rsidRPr="00FF430B">
        <w:rPr>
          <w:rFonts w:eastAsia="PMingLiU"/>
          <w:b/>
          <w:bCs/>
          <w:iCs/>
          <w:lang w:val="ro-MD" w:eastAsia="zh-CN"/>
        </w:rPr>
        <w:t>DECLARAŢIE</w:t>
      </w:r>
      <w:bookmarkEnd w:id="5"/>
      <w:bookmarkEnd w:id="6"/>
      <w:bookmarkEnd w:id="7"/>
    </w:p>
    <w:p w14:paraId="65E0A4FA" w14:textId="77777777" w:rsidR="00AA1372" w:rsidRPr="00FF430B" w:rsidRDefault="00A227F2" w:rsidP="00284ED0">
      <w:pPr>
        <w:tabs>
          <w:tab w:val="left" w:pos="720"/>
        </w:tabs>
        <w:jc w:val="center"/>
        <w:outlineLvl w:val="1"/>
        <w:rPr>
          <w:rFonts w:eastAsia="PMingLiU"/>
          <w:b/>
          <w:lang w:val="ro-MD" w:eastAsia="zh-CN"/>
        </w:rPr>
      </w:pPr>
      <w:bookmarkStart w:id="8" w:name="_Toc449632665"/>
      <w:bookmarkStart w:id="9" w:name="_Toc449633157"/>
      <w:bookmarkStart w:id="1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8"/>
      <w:bookmarkEnd w:id="9"/>
      <w:bookmarkEnd w:id="1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391CB7" w:rsidRDefault="00AA1372" w:rsidP="008A6911">
            <w:pPr>
              <w:tabs>
                <w:tab w:val="left" w:pos="567"/>
                <w:tab w:val="left" w:pos="1134"/>
              </w:tabs>
              <w:ind w:left="360"/>
              <w:jc w:val="both"/>
              <w:outlineLvl w:val="0"/>
              <w:rPr>
                <w:b/>
                <w:sz w:val="20"/>
                <w:lang w:val="ro-MD"/>
              </w:rPr>
            </w:pPr>
          </w:p>
          <w:p w14:paraId="1FB7CDD1" w14:textId="77777777" w:rsidR="00AA1372" w:rsidRPr="00391CB7" w:rsidRDefault="00A227F2" w:rsidP="00196AB4">
            <w:pPr>
              <w:tabs>
                <w:tab w:val="left" w:pos="567"/>
              </w:tabs>
              <w:jc w:val="both"/>
              <w:rPr>
                <w:b/>
                <w:sz w:val="20"/>
                <w:lang w:val="ro-MD"/>
              </w:rPr>
            </w:pPr>
            <w:r w:rsidRPr="00391CB7">
              <w:rPr>
                <w:b/>
                <w:sz w:val="20"/>
                <w:lang w:val="ro-MD"/>
              </w:rPr>
              <w:t>Nr.</w:t>
            </w:r>
          </w:p>
          <w:p w14:paraId="695F9ED8" w14:textId="77777777" w:rsidR="00AA1372" w:rsidRPr="00391CB7" w:rsidRDefault="00A227F2" w:rsidP="00196AB4">
            <w:pPr>
              <w:tabs>
                <w:tab w:val="left" w:pos="567"/>
              </w:tabs>
              <w:jc w:val="both"/>
              <w:rPr>
                <w:b/>
                <w:sz w:val="20"/>
                <w:lang w:val="ro-MD"/>
              </w:rPr>
            </w:pPr>
            <w:r w:rsidRPr="00391CB7">
              <w:rPr>
                <w:b/>
                <w:sz w:val="20"/>
                <w:lang w:val="ro-MD"/>
              </w:rPr>
              <w:t>d/o</w:t>
            </w:r>
          </w:p>
        </w:tc>
        <w:tc>
          <w:tcPr>
            <w:tcW w:w="4680" w:type="dxa"/>
            <w:vAlign w:val="center"/>
          </w:tcPr>
          <w:p w14:paraId="145DAF18" w14:textId="77777777" w:rsidR="00AA1372" w:rsidRPr="00391CB7" w:rsidRDefault="00A227F2" w:rsidP="00196AB4">
            <w:pPr>
              <w:tabs>
                <w:tab w:val="left" w:pos="567"/>
              </w:tabs>
              <w:jc w:val="center"/>
              <w:rPr>
                <w:b/>
                <w:sz w:val="20"/>
                <w:lang w:val="ro-MD"/>
              </w:rPr>
            </w:pPr>
            <w:r w:rsidRPr="00391CB7">
              <w:rPr>
                <w:b/>
                <w:sz w:val="20"/>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391CB7" w:rsidRDefault="00AA1372" w:rsidP="008A6911">
            <w:pPr>
              <w:tabs>
                <w:tab w:val="left" w:pos="567"/>
                <w:tab w:val="left" w:pos="1134"/>
              </w:tabs>
              <w:ind w:left="360"/>
              <w:jc w:val="center"/>
              <w:outlineLvl w:val="0"/>
              <w:rPr>
                <w:b/>
                <w:sz w:val="20"/>
                <w:lang w:val="ro-MD"/>
              </w:rPr>
            </w:pPr>
          </w:p>
          <w:p w14:paraId="16C3D36A" w14:textId="77777777" w:rsidR="00AA1372" w:rsidRPr="00391CB7" w:rsidRDefault="00A227F2" w:rsidP="00196AB4">
            <w:pPr>
              <w:tabs>
                <w:tab w:val="left" w:pos="567"/>
              </w:tabs>
              <w:jc w:val="center"/>
              <w:rPr>
                <w:b/>
                <w:sz w:val="20"/>
                <w:lang w:val="ro-MD"/>
              </w:rPr>
            </w:pPr>
            <w:r w:rsidRPr="00391CB7">
              <w:rPr>
                <w:b/>
                <w:sz w:val="20"/>
                <w:lang w:val="ro-MD"/>
              </w:rPr>
              <w:t>Unitatea de măsură</w:t>
            </w:r>
          </w:p>
          <w:p w14:paraId="7192388F" w14:textId="77777777" w:rsidR="00AA1372" w:rsidRPr="00391CB7" w:rsidRDefault="00D7570D" w:rsidP="00196AB4">
            <w:pPr>
              <w:tabs>
                <w:tab w:val="left" w:pos="567"/>
              </w:tabs>
              <w:jc w:val="center"/>
              <w:rPr>
                <w:b/>
                <w:sz w:val="20"/>
                <w:lang w:val="ro-MD"/>
              </w:rPr>
            </w:pPr>
            <w:r w:rsidRPr="00391CB7">
              <w:rPr>
                <w:b/>
                <w:sz w:val="20"/>
                <w:lang w:val="ro-MD"/>
              </w:rPr>
              <w:t>(bucăţi şi seturi)</w:t>
            </w:r>
          </w:p>
        </w:tc>
        <w:tc>
          <w:tcPr>
            <w:tcW w:w="1289" w:type="dxa"/>
            <w:vAlign w:val="center"/>
          </w:tcPr>
          <w:p w14:paraId="1190C8DA" w14:textId="77777777" w:rsidR="00AA1372" w:rsidRPr="00391CB7" w:rsidRDefault="00AA1372" w:rsidP="008A6911">
            <w:pPr>
              <w:tabs>
                <w:tab w:val="left" w:pos="567"/>
                <w:tab w:val="left" w:pos="1134"/>
              </w:tabs>
              <w:ind w:left="360"/>
              <w:jc w:val="center"/>
              <w:outlineLvl w:val="0"/>
              <w:rPr>
                <w:b/>
                <w:sz w:val="20"/>
                <w:lang w:val="ro-MD"/>
              </w:rPr>
            </w:pPr>
          </w:p>
          <w:p w14:paraId="7A761341" w14:textId="77777777" w:rsidR="00AA1372" w:rsidRPr="00391CB7" w:rsidRDefault="00A227F2" w:rsidP="00196AB4">
            <w:pPr>
              <w:tabs>
                <w:tab w:val="left" w:pos="567"/>
              </w:tabs>
              <w:jc w:val="center"/>
              <w:rPr>
                <w:b/>
                <w:sz w:val="20"/>
                <w:lang w:val="ro-MD"/>
              </w:rPr>
            </w:pPr>
            <w:r w:rsidRPr="00391CB7">
              <w:rPr>
                <w:b/>
                <w:sz w:val="20"/>
                <w:lang w:val="ro-MD"/>
              </w:rPr>
              <w:t>Asigurate din dotare</w:t>
            </w:r>
          </w:p>
        </w:tc>
        <w:tc>
          <w:tcPr>
            <w:tcW w:w="1544" w:type="dxa"/>
            <w:vAlign w:val="center"/>
          </w:tcPr>
          <w:p w14:paraId="1ECDB06F" w14:textId="77777777" w:rsidR="00AA1372" w:rsidRPr="00391CB7" w:rsidRDefault="00AA1372" w:rsidP="008A6911">
            <w:pPr>
              <w:tabs>
                <w:tab w:val="left" w:pos="567"/>
                <w:tab w:val="left" w:pos="1134"/>
              </w:tabs>
              <w:ind w:left="360"/>
              <w:jc w:val="center"/>
              <w:outlineLvl w:val="0"/>
              <w:rPr>
                <w:b/>
                <w:sz w:val="20"/>
                <w:lang w:val="ro-MD"/>
              </w:rPr>
            </w:pPr>
          </w:p>
          <w:p w14:paraId="53F643B3" w14:textId="77777777" w:rsidR="00AA1372" w:rsidRPr="00391CB7" w:rsidRDefault="00A227F2" w:rsidP="00196AB4">
            <w:pPr>
              <w:tabs>
                <w:tab w:val="left" w:pos="567"/>
              </w:tabs>
              <w:jc w:val="center"/>
              <w:rPr>
                <w:b/>
                <w:sz w:val="20"/>
                <w:lang w:val="ro-MD"/>
              </w:rPr>
            </w:pPr>
            <w:r w:rsidRPr="00391CB7">
              <w:rPr>
                <w:b/>
                <w:sz w:val="20"/>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1A7BB092" w14:textId="64D10C6A"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A052B4">
        <w:rPr>
          <w:bCs/>
          <w:color w:val="000000"/>
          <w:lang w:val="ro-MD"/>
        </w:rPr>
        <w:t>1</w:t>
      </w:r>
    </w:p>
    <w:p w14:paraId="16318079"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
        <w:gridCol w:w="1476"/>
        <w:gridCol w:w="1813"/>
        <w:gridCol w:w="1879"/>
        <w:gridCol w:w="1919"/>
        <w:gridCol w:w="1639"/>
      </w:tblGrid>
      <w:tr w:rsidR="00AA1372" w:rsidRPr="00EC30C2" w14:paraId="6B8AF6ED" w14:textId="77777777" w:rsidTr="00B824F0">
        <w:trPr>
          <w:cantSplit/>
          <w:trHeight w:val="1187"/>
        </w:trPr>
        <w:tc>
          <w:tcPr>
            <w:tcW w:w="427" w:type="pct"/>
            <w:vAlign w:val="center"/>
          </w:tcPr>
          <w:p w14:paraId="008362B1" w14:textId="77777777" w:rsidR="00AA1372" w:rsidRPr="00B824F0" w:rsidRDefault="00AA1372" w:rsidP="00196AB4">
            <w:pPr>
              <w:tabs>
                <w:tab w:val="left" w:pos="567"/>
              </w:tabs>
              <w:jc w:val="center"/>
              <w:rPr>
                <w:b/>
                <w:bCs/>
                <w:sz w:val="20"/>
                <w:lang w:val="ro-MD"/>
              </w:rPr>
            </w:pPr>
          </w:p>
          <w:p w14:paraId="4B6DD9C5" w14:textId="77777777" w:rsidR="00AA1372" w:rsidRPr="00B824F0" w:rsidRDefault="0003591A" w:rsidP="00196AB4">
            <w:pPr>
              <w:tabs>
                <w:tab w:val="left" w:pos="567"/>
              </w:tabs>
              <w:jc w:val="center"/>
              <w:rPr>
                <w:b/>
                <w:bCs/>
                <w:sz w:val="20"/>
                <w:lang w:val="ro-MD"/>
              </w:rPr>
            </w:pPr>
            <w:r w:rsidRPr="00B824F0">
              <w:rPr>
                <w:b/>
                <w:bCs/>
                <w:sz w:val="20"/>
                <w:lang w:val="ro-MD"/>
              </w:rPr>
              <w:t>Nr.</w:t>
            </w:r>
          </w:p>
          <w:p w14:paraId="5048409F" w14:textId="77777777" w:rsidR="00AA1372" w:rsidRPr="00B824F0" w:rsidRDefault="0003591A" w:rsidP="00196AB4">
            <w:pPr>
              <w:tabs>
                <w:tab w:val="left" w:pos="567"/>
              </w:tabs>
              <w:jc w:val="center"/>
              <w:rPr>
                <w:b/>
                <w:bCs/>
                <w:sz w:val="20"/>
                <w:lang w:val="ro-MD"/>
              </w:rPr>
            </w:pPr>
            <w:r w:rsidRPr="00B824F0">
              <w:rPr>
                <w:b/>
                <w:bCs/>
                <w:sz w:val="20"/>
                <w:lang w:val="ro-MD"/>
              </w:rPr>
              <w:t>d/o</w:t>
            </w:r>
          </w:p>
        </w:tc>
        <w:tc>
          <w:tcPr>
            <w:tcW w:w="598" w:type="pct"/>
            <w:vAlign w:val="center"/>
          </w:tcPr>
          <w:p w14:paraId="7EE3E1D5" w14:textId="77777777" w:rsidR="00AA1372" w:rsidRPr="00B824F0" w:rsidRDefault="00AA1372" w:rsidP="008A6911">
            <w:pPr>
              <w:tabs>
                <w:tab w:val="left" w:pos="567"/>
                <w:tab w:val="left" w:pos="1134"/>
              </w:tabs>
              <w:ind w:left="360"/>
              <w:jc w:val="center"/>
              <w:outlineLvl w:val="0"/>
              <w:rPr>
                <w:b/>
                <w:bCs/>
                <w:sz w:val="20"/>
                <w:lang w:val="ro-MD"/>
              </w:rPr>
            </w:pPr>
          </w:p>
          <w:p w14:paraId="075BB2ED" w14:textId="77777777" w:rsidR="00AA1372" w:rsidRPr="00B824F0" w:rsidRDefault="0003591A" w:rsidP="00196AB4">
            <w:pPr>
              <w:tabs>
                <w:tab w:val="left" w:pos="567"/>
              </w:tabs>
              <w:jc w:val="center"/>
              <w:rPr>
                <w:b/>
                <w:bCs/>
                <w:sz w:val="20"/>
                <w:lang w:val="ro-MD"/>
              </w:rPr>
            </w:pPr>
            <w:r w:rsidRPr="00B824F0">
              <w:rPr>
                <w:b/>
                <w:bCs/>
                <w:sz w:val="20"/>
                <w:lang w:val="ro-MD"/>
              </w:rPr>
              <w:t>Funcţia</w:t>
            </w:r>
          </w:p>
        </w:tc>
        <w:tc>
          <w:tcPr>
            <w:tcW w:w="994" w:type="pct"/>
            <w:vAlign w:val="center"/>
          </w:tcPr>
          <w:p w14:paraId="63EBDC07" w14:textId="77777777" w:rsidR="00AA1372" w:rsidRPr="00B824F0" w:rsidRDefault="00AA1372" w:rsidP="008A6911">
            <w:pPr>
              <w:tabs>
                <w:tab w:val="left" w:pos="567"/>
                <w:tab w:val="left" w:pos="1134"/>
              </w:tabs>
              <w:ind w:left="360"/>
              <w:jc w:val="center"/>
              <w:outlineLvl w:val="0"/>
              <w:rPr>
                <w:b/>
                <w:bCs/>
                <w:sz w:val="20"/>
                <w:lang w:val="ro-MD"/>
              </w:rPr>
            </w:pPr>
          </w:p>
          <w:p w14:paraId="6A64DFA4" w14:textId="77777777" w:rsidR="00AA1372" w:rsidRPr="00B824F0" w:rsidRDefault="0003591A" w:rsidP="00196AB4">
            <w:pPr>
              <w:tabs>
                <w:tab w:val="left" w:pos="567"/>
              </w:tabs>
              <w:jc w:val="center"/>
              <w:rPr>
                <w:b/>
                <w:bCs/>
                <w:sz w:val="20"/>
                <w:lang w:val="ro-MD"/>
              </w:rPr>
            </w:pPr>
            <w:r w:rsidRPr="00B824F0">
              <w:rPr>
                <w:b/>
                <w:bCs/>
                <w:sz w:val="20"/>
                <w:lang w:val="ro-MD"/>
              </w:rPr>
              <w:t>Studii de specialitate</w:t>
            </w:r>
          </w:p>
        </w:tc>
        <w:tc>
          <w:tcPr>
            <w:tcW w:w="1029" w:type="pct"/>
            <w:vAlign w:val="center"/>
          </w:tcPr>
          <w:p w14:paraId="3AE49462" w14:textId="77777777" w:rsidR="00AA1372" w:rsidRPr="00B824F0" w:rsidRDefault="0003591A" w:rsidP="00196AB4">
            <w:pPr>
              <w:tabs>
                <w:tab w:val="left" w:pos="567"/>
              </w:tabs>
              <w:jc w:val="center"/>
              <w:rPr>
                <w:b/>
                <w:bCs/>
                <w:sz w:val="20"/>
                <w:lang w:val="ro-MD"/>
              </w:rPr>
            </w:pPr>
            <w:r w:rsidRPr="00B824F0">
              <w:rPr>
                <w:b/>
                <w:bCs/>
                <w:sz w:val="20"/>
                <w:lang w:val="ro-MD"/>
              </w:rPr>
              <w:t>Vechimea în  munca de specialitate (ani)</w:t>
            </w:r>
          </w:p>
        </w:tc>
        <w:tc>
          <w:tcPr>
            <w:tcW w:w="1050" w:type="pct"/>
            <w:vAlign w:val="center"/>
          </w:tcPr>
          <w:p w14:paraId="6E1D4C77" w14:textId="77777777" w:rsidR="00AA1372" w:rsidRPr="00B824F0" w:rsidRDefault="0003591A" w:rsidP="00196AB4">
            <w:pPr>
              <w:tabs>
                <w:tab w:val="left" w:pos="567"/>
              </w:tabs>
              <w:jc w:val="center"/>
              <w:rPr>
                <w:b/>
                <w:bCs/>
                <w:sz w:val="20"/>
                <w:lang w:val="ro-MD"/>
              </w:rPr>
            </w:pPr>
            <w:r w:rsidRPr="00B824F0">
              <w:rPr>
                <w:b/>
                <w:bCs/>
                <w:sz w:val="20"/>
                <w:lang w:val="ro-MD"/>
              </w:rPr>
              <w:t>Numărul şi denumirea lucrărilor similare executate în calitate de conducător</w:t>
            </w:r>
          </w:p>
        </w:tc>
        <w:tc>
          <w:tcPr>
            <w:tcW w:w="902" w:type="pct"/>
            <w:vAlign w:val="center"/>
          </w:tcPr>
          <w:p w14:paraId="750B5B67" w14:textId="77777777" w:rsidR="00AA1372" w:rsidRPr="00B824F0" w:rsidRDefault="0003591A" w:rsidP="00196AB4">
            <w:pPr>
              <w:tabs>
                <w:tab w:val="left" w:pos="567"/>
              </w:tabs>
              <w:jc w:val="center"/>
              <w:rPr>
                <w:b/>
                <w:bCs/>
                <w:sz w:val="20"/>
                <w:lang w:val="ro-MD"/>
              </w:rPr>
            </w:pPr>
            <w:r w:rsidRPr="00B824F0">
              <w:rPr>
                <w:b/>
                <w:bCs/>
                <w:sz w:val="20"/>
                <w:lang w:val="ro-MD"/>
              </w:rPr>
              <w:t>Numărul certificatului de atestare</w:t>
            </w:r>
          </w:p>
          <w:p w14:paraId="4FBE6718" w14:textId="77777777" w:rsidR="00AA1372" w:rsidRPr="00B824F0" w:rsidRDefault="0003591A" w:rsidP="00196AB4">
            <w:pPr>
              <w:tabs>
                <w:tab w:val="left" w:pos="567"/>
              </w:tabs>
              <w:jc w:val="center"/>
              <w:rPr>
                <w:b/>
                <w:bCs/>
                <w:sz w:val="20"/>
                <w:lang w:val="ro-MD"/>
              </w:rPr>
            </w:pPr>
            <w:r w:rsidRPr="00B824F0">
              <w:rPr>
                <w:b/>
                <w:bCs/>
                <w:sz w:val="20"/>
                <w:lang w:val="ro-MD"/>
              </w:rPr>
              <w:t xml:space="preserve">și </w:t>
            </w:r>
            <w:r w:rsidR="005B24DA" w:rsidRPr="00B824F0">
              <w:rPr>
                <w:b/>
                <w:bCs/>
                <w:sz w:val="20"/>
                <w:lang w:val="ro-MD"/>
              </w:rPr>
              <w:t>d</w:t>
            </w:r>
            <w:r w:rsidRPr="00B824F0">
              <w:rPr>
                <w:b/>
                <w:bCs/>
                <w:sz w:val="20"/>
                <w:lang w:val="ro-MD"/>
              </w:rPr>
              <w:t>ata eliberării</w:t>
            </w:r>
          </w:p>
          <w:p w14:paraId="5685D41E" w14:textId="77777777" w:rsidR="00AA1372" w:rsidRPr="00B824F0" w:rsidRDefault="00AA1372" w:rsidP="008A6911">
            <w:pPr>
              <w:tabs>
                <w:tab w:val="left" w:pos="567"/>
                <w:tab w:val="left" w:pos="1134"/>
              </w:tabs>
              <w:ind w:left="360"/>
              <w:jc w:val="center"/>
              <w:outlineLvl w:val="0"/>
              <w:rPr>
                <w:b/>
                <w:bCs/>
                <w:sz w:val="20"/>
                <w:lang w:val="ro-MD"/>
              </w:rPr>
            </w:pPr>
          </w:p>
          <w:p w14:paraId="672758EA" w14:textId="77777777" w:rsidR="00AA1372" w:rsidRPr="00B824F0" w:rsidRDefault="00AA1372" w:rsidP="008A6911">
            <w:pPr>
              <w:tabs>
                <w:tab w:val="left" w:pos="567"/>
                <w:tab w:val="left" w:pos="1134"/>
              </w:tabs>
              <w:ind w:left="360"/>
              <w:jc w:val="center"/>
              <w:outlineLvl w:val="0"/>
              <w:rPr>
                <w:b/>
                <w:bCs/>
                <w:sz w:val="20"/>
                <w:lang w:val="ro-MD"/>
              </w:rPr>
            </w:pPr>
          </w:p>
        </w:tc>
      </w:tr>
      <w:tr w:rsidR="00AA1372" w:rsidRPr="00EC30C2" w14:paraId="5B0B4D69" w14:textId="77777777" w:rsidTr="00B824F0">
        <w:trPr>
          <w:cantSplit/>
          <w:trHeight w:val="320"/>
        </w:trPr>
        <w:tc>
          <w:tcPr>
            <w:tcW w:w="427"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598"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994"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29"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0"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2"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B824F0">
        <w:trPr>
          <w:cantSplit/>
          <w:trHeight w:val="140"/>
        </w:trPr>
        <w:tc>
          <w:tcPr>
            <w:tcW w:w="427"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994"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B824F0">
        <w:trPr>
          <w:cantSplit/>
          <w:trHeight w:val="140"/>
        </w:trPr>
        <w:tc>
          <w:tcPr>
            <w:tcW w:w="427"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598"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994"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29"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0"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2"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B824F0">
        <w:trPr>
          <w:cantSplit/>
          <w:trHeight w:val="140"/>
        </w:trPr>
        <w:tc>
          <w:tcPr>
            <w:tcW w:w="427"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598"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994"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29"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0"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2"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B824F0">
        <w:trPr>
          <w:cantSplit/>
          <w:trHeight w:val="140"/>
        </w:trPr>
        <w:tc>
          <w:tcPr>
            <w:tcW w:w="427"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994"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B824F0">
        <w:trPr>
          <w:cantSplit/>
          <w:trHeight w:val="1270"/>
        </w:trPr>
        <w:tc>
          <w:tcPr>
            <w:tcW w:w="427"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994"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258C69B0" w:rsidR="000E4D7D" w:rsidRDefault="000E4D7D" w:rsidP="004F77F1">
      <w:pPr>
        <w:spacing w:line="276" w:lineRule="auto"/>
        <w:jc w:val="center"/>
        <w:rPr>
          <w:rFonts w:eastAsia="PMingLiU"/>
          <w:b/>
          <w:lang w:val="ro-MD" w:eastAsia="zh-CN"/>
        </w:rPr>
      </w:pPr>
    </w:p>
    <w:p w14:paraId="16BF3DF6" w14:textId="77777777" w:rsidR="002C0F9F" w:rsidRPr="00FF430B" w:rsidRDefault="002C0F9F" w:rsidP="004F77F1">
      <w:pPr>
        <w:spacing w:line="276" w:lineRule="auto"/>
        <w:jc w:val="center"/>
        <w:rPr>
          <w:rFonts w:eastAsia="PMingLiU"/>
          <w:b/>
          <w:lang w:val="ro-MD" w:eastAsia="zh-CN"/>
        </w:rPr>
      </w:pPr>
    </w:p>
    <w:p w14:paraId="06AF4E6E" w14:textId="34208FB7"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2</w:t>
      </w:r>
    </w:p>
    <w:p w14:paraId="0E6092B4"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07EC86C9"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
        <w:gridCol w:w="3126"/>
        <w:gridCol w:w="1984"/>
        <w:gridCol w:w="1443"/>
        <w:gridCol w:w="2195"/>
      </w:tblGrid>
      <w:tr w:rsidR="00AA1372" w:rsidRPr="00EC30C2" w14:paraId="00A3F591" w14:textId="77777777" w:rsidTr="00233538">
        <w:trPr>
          <w:cantSplit/>
          <w:trHeight w:val="920"/>
        </w:trPr>
        <w:tc>
          <w:tcPr>
            <w:tcW w:w="0" w:type="auto"/>
            <w:vAlign w:val="center"/>
          </w:tcPr>
          <w:p w14:paraId="53630D52" w14:textId="77777777" w:rsidR="00AA1372" w:rsidRPr="00A02BC7" w:rsidRDefault="0003591A" w:rsidP="00196AB4">
            <w:pPr>
              <w:tabs>
                <w:tab w:val="left" w:pos="567"/>
              </w:tabs>
              <w:jc w:val="both"/>
              <w:rPr>
                <w:b/>
                <w:sz w:val="20"/>
                <w:lang w:val="ro-MD"/>
              </w:rPr>
            </w:pPr>
            <w:r w:rsidRPr="00A02BC7">
              <w:rPr>
                <w:b/>
                <w:sz w:val="20"/>
                <w:lang w:val="ro-MD"/>
              </w:rPr>
              <w:t>Nr. d/o</w:t>
            </w:r>
          </w:p>
        </w:tc>
        <w:tc>
          <w:tcPr>
            <w:tcW w:w="3126" w:type="dxa"/>
            <w:vAlign w:val="center"/>
          </w:tcPr>
          <w:p w14:paraId="1A02F821" w14:textId="77777777" w:rsidR="00AA1372" w:rsidRPr="00A02BC7" w:rsidRDefault="0003591A" w:rsidP="00196AB4">
            <w:pPr>
              <w:jc w:val="center"/>
              <w:rPr>
                <w:b/>
                <w:sz w:val="20"/>
                <w:lang w:val="ro-MD"/>
              </w:rPr>
            </w:pPr>
            <w:r w:rsidRPr="00A02BC7">
              <w:rPr>
                <w:b/>
                <w:sz w:val="20"/>
                <w:lang w:val="ro-MD"/>
              </w:rPr>
              <w:t>Numele şi adresa subantreprenorilor</w:t>
            </w:r>
          </w:p>
        </w:tc>
        <w:tc>
          <w:tcPr>
            <w:tcW w:w="1984" w:type="dxa"/>
            <w:vAlign w:val="center"/>
          </w:tcPr>
          <w:p w14:paraId="7EF5CEB2"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Activităţi din contract</w:t>
            </w:r>
          </w:p>
        </w:tc>
        <w:tc>
          <w:tcPr>
            <w:tcW w:w="1443" w:type="dxa"/>
            <w:vAlign w:val="center"/>
          </w:tcPr>
          <w:p w14:paraId="37077229"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Valoarea aproximativă</w:t>
            </w:r>
          </w:p>
        </w:tc>
        <w:tc>
          <w:tcPr>
            <w:tcW w:w="0" w:type="auto"/>
            <w:vAlign w:val="center"/>
          </w:tcPr>
          <w:p w14:paraId="33B34D29"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Default="002D6E71" w:rsidP="00316C81">
      <w:pPr>
        <w:spacing w:after="200" w:line="276" w:lineRule="auto"/>
        <w:jc w:val="center"/>
        <w:rPr>
          <w:rFonts w:eastAsia="PMingLiU"/>
          <w:b/>
          <w:lang w:val="ro-MD" w:eastAsia="zh-CN"/>
        </w:rPr>
      </w:pPr>
    </w:p>
    <w:p w14:paraId="2990AD95" w14:textId="77777777" w:rsidR="0038602B" w:rsidRDefault="0038602B" w:rsidP="00316C81">
      <w:pPr>
        <w:spacing w:after="200" w:line="276" w:lineRule="auto"/>
        <w:jc w:val="center"/>
        <w:rPr>
          <w:rFonts w:eastAsia="PMingLiU"/>
          <w:b/>
          <w:lang w:val="ro-MD" w:eastAsia="zh-CN"/>
        </w:rPr>
      </w:pPr>
    </w:p>
    <w:p w14:paraId="30CAD9E0" w14:textId="77777777" w:rsidR="0038602B" w:rsidRPr="00FF430B" w:rsidRDefault="0038602B"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35801214" w14:textId="1B9DCC53"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3</w:t>
      </w:r>
    </w:p>
    <w:p w14:paraId="0D425C84"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3"/>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0E42E5C2" w:rsidR="00AA1372"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377504F7" w14:textId="77777777" w:rsidR="00661886" w:rsidRPr="00FF430B" w:rsidRDefault="00661886" w:rsidP="008C0290">
      <w:pPr>
        <w:jc w:val="both"/>
        <w:rPr>
          <w:rFonts w:eastAsia="PMingLiU"/>
          <w:lang w:val="ro-MD" w:eastAsia="zh-CN"/>
        </w:rPr>
      </w:pP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3D1C2F5" w14:textId="77777777" w:rsidR="00661886" w:rsidRDefault="00661886" w:rsidP="00391CB7">
      <w:pPr>
        <w:tabs>
          <w:tab w:val="decimal" w:pos="8364"/>
        </w:tabs>
        <w:spacing w:line="276" w:lineRule="auto"/>
        <w:jc w:val="right"/>
        <w:rPr>
          <w:bCs/>
          <w:color w:val="000000"/>
          <w:lang w:val="ro-MD"/>
        </w:rPr>
      </w:pPr>
    </w:p>
    <w:p w14:paraId="31A7D013" w14:textId="77777777" w:rsidR="00661886" w:rsidRDefault="00661886" w:rsidP="00391CB7">
      <w:pPr>
        <w:tabs>
          <w:tab w:val="decimal" w:pos="8364"/>
        </w:tabs>
        <w:spacing w:line="276" w:lineRule="auto"/>
        <w:jc w:val="right"/>
        <w:rPr>
          <w:bCs/>
          <w:color w:val="000000"/>
          <w:lang w:val="ro-MD"/>
        </w:rPr>
      </w:pPr>
    </w:p>
    <w:p w14:paraId="51683510" w14:textId="77777777" w:rsidR="00661886" w:rsidRDefault="00661886" w:rsidP="00391CB7">
      <w:pPr>
        <w:tabs>
          <w:tab w:val="decimal" w:pos="8364"/>
        </w:tabs>
        <w:spacing w:line="276" w:lineRule="auto"/>
        <w:jc w:val="right"/>
        <w:rPr>
          <w:bCs/>
          <w:color w:val="000000"/>
          <w:lang w:val="ro-MD"/>
        </w:rPr>
      </w:pPr>
    </w:p>
    <w:p w14:paraId="38CC893C" w14:textId="0DE626B9"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4</w:t>
      </w:r>
    </w:p>
    <w:p w14:paraId="19B9984B"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535FD097" w14:textId="5AFD0C45" w:rsidR="00BA7FF4" w:rsidRPr="00FF430B" w:rsidRDefault="00BA7FF4" w:rsidP="00BA7FF4">
      <w:pPr>
        <w:jc w:val="right"/>
        <w:rPr>
          <w:noProof w:val="0"/>
          <w:lang w:val="ro-MD"/>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77777777" w:rsidR="0019071C" w:rsidRPr="00FF430B" w:rsidRDefault="0019071C" w:rsidP="00BA7FF4">
      <w:pPr>
        <w:jc w:val="right"/>
        <w:rPr>
          <w:noProof w:val="0"/>
          <w:lang w:val="ro-MD"/>
        </w:rPr>
      </w:pPr>
    </w:p>
    <w:p w14:paraId="7C520701" w14:textId="162B9AED"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5</w:t>
      </w:r>
    </w:p>
    <w:p w14:paraId="71E3ABCB"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EE7BF00" w14:textId="77777777" w:rsidR="00391CB7" w:rsidRDefault="00391CB7" w:rsidP="00BA7FF4">
      <w:pPr>
        <w:jc w:val="right"/>
        <w:rPr>
          <w:noProof w:val="0"/>
          <w:lang w:val="ro-MD"/>
        </w:rPr>
      </w:pPr>
    </w:p>
    <w:p w14:paraId="66645A7D" w14:textId="77777777" w:rsidR="00391CB7" w:rsidRDefault="00391CB7" w:rsidP="00BA7FF4">
      <w:pPr>
        <w:jc w:val="right"/>
        <w:rPr>
          <w:noProof w:val="0"/>
          <w:lang w:val="ro-MD"/>
        </w:rPr>
      </w:pPr>
    </w:p>
    <w:p w14:paraId="48C47E95" w14:textId="2708CCAC"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6</w:t>
      </w:r>
    </w:p>
    <w:p w14:paraId="3538FE16"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7E27F8E5" w14:textId="32F0539D" w:rsidR="00BA7FF4" w:rsidRPr="00FF430B" w:rsidRDefault="00BA7FF4" w:rsidP="00BA7FF4">
      <w:pPr>
        <w:jc w:val="right"/>
        <w:rPr>
          <w:noProof w:val="0"/>
          <w:lang w:val="ro-MD"/>
        </w:rPr>
      </w:pP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37CDD6FB" w14:textId="0C2090EE"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7</w:t>
      </w:r>
    </w:p>
    <w:p w14:paraId="6EBD39F7"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1429E95F" w14:textId="2CB33C5B"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8</w:t>
      </w:r>
    </w:p>
    <w:p w14:paraId="26EAA22D"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1921B1">
      <w:pPr>
        <w:spacing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21B1">
      <w:pPr>
        <w:spacing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21B1">
      <w:pPr>
        <w:tabs>
          <w:tab w:val="left" w:leader="underscore" w:pos="5447"/>
          <w:tab w:val="right" w:leader="underscore" w:pos="9777"/>
        </w:tabs>
        <w:spacing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184226B6" w14:textId="77777777" w:rsidR="00F74CAB" w:rsidRPr="00FF430B" w:rsidRDefault="0003591A" w:rsidP="00F74CAB">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F74CAB" w:rsidRPr="00781D0E">
        <w:rPr>
          <w:rFonts w:eastAsia="PMingLiU"/>
          <w:lang w:val="ro-MD" w:eastAsia="zh-CN"/>
        </w:rPr>
        <w:t>Inspectoratul Național pentru Supraveghere Tehnică</w:t>
      </w:r>
      <w:r w:rsidR="00F74CAB" w:rsidRPr="00FF430B">
        <w:rPr>
          <w:rFonts w:eastAsia="PMingLiU"/>
          <w:lang w:val="ro-MD" w:eastAsia="zh-CN"/>
        </w:rPr>
        <w:t xml:space="preserve"> constată următoarele:</w:t>
      </w: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078CF">
            <w:pPr>
              <w:pStyle w:val="a"/>
              <w:numPr>
                <w:ilvl w:val="0"/>
                <w:numId w:val="12"/>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AFC420A" w:rsidR="002D6E71" w:rsidRDefault="0051370B" w:rsidP="00D14CE9">
      <w:pPr>
        <w:tabs>
          <w:tab w:val="left" w:leader="underscore" w:pos="6465"/>
          <w:tab w:val="right" w:leader="underscore" w:pos="9777"/>
        </w:tabs>
        <w:spacing w:line="302" w:lineRule="auto"/>
        <w:jc w:val="center"/>
        <w:rPr>
          <w:rFonts w:eastAsia="PMingLiU"/>
          <w:lang w:val="ro-MD" w:eastAsia="zh-CN"/>
        </w:rPr>
      </w:pPr>
      <w:r w:rsidRPr="00FF430B">
        <w:rPr>
          <w:b/>
          <w:lang w:val="ro-MD"/>
        </w:rPr>
        <w:t>~~~~~~~~~~~~~~~~~~~~~~~~~~~~~~~~~~~~~~~~~~~~~~~~</w:t>
      </w:r>
      <w:r w:rsidR="00BE73CA" w:rsidRPr="00FF430B">
        <w:rPr>
          <w:b/>
          <w:lang w:val="ro-MD"/>
        </w:rPr>
        <w:t>~~~~~~~~~~~~~~~~~~~~~~~~~~</w:t>
      </w:r>
      <w:r w:rsidRPr="00FF430B">
        <w:rPr>
          <w:b/>
          <w:lang w:val="ro-MD"/>
        </w:rPr>
        <w:t xml:space="preserve"> (Antetul instituției)</w:t>
      </w: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sectPr w:rsidR="00FF5CB2" w:rsidRPr="00FF430B" w:rsidSect="000A1273">
      <w:footerReference w:type="default" r:id="rId8"/>
      <w:pgSz w:w="11906" w:h="16838"/>
      <w:pgMar w:top="709"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5FDF8" w14:textId="77777777" w:rsidR="00801592" w:rsidRDefault="00801592" w:rsidP="00A20ACF">
      <w:r>
        <w:separator/>
      </w:r>
    </w:p>
  </w:endnote>
  <w:endnote w:type="continuationSeparator" w:id="0">
    <w:p w14:paraId="34B0BFFA" w14:textId="77777777" w:rsidR="00801592" w:rsidRDefault="008015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AF5B56" w:rsidRDefault="00AF5B56">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AF5B56" w:rsidRDefault="00AF5B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80E02" w14:textId="77777777" w:rsidR="00801592" w:rsidRDefault="00801592" w:rsidP="00A20ACF">
      <w:r>
        <w:separator/>
      </w:r>
    </w:p>
  </w:footnote>
  <w:footnote w:type="continuationSeparator" w:id="0">
    <w:p w14:paraId="53DDA3EE" w14:textId="77777777" w:rsidR="00801592" w:rsidRDefault="008015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2823"/>
        </w:tabs>
        <w:ind w:left="2823"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2CF0126"/>
    <w:multiLevelType w:val="hybridMultilevel"/>
    <w:tmpl w:val="A3129B94"/>
    <w:lvl w:ilvl="0" w:tplc="717042AE">
      <w:start w:val="2"/>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A01AAC72"/>
    <w:lvl w:ilvl="0" w:tplc="0512FC8E">
      <w:start w:val="1"/>
      <w:numFmt w:val="decimal"/>
      <w:lvlText w:val="%1."/>
      <w:lvlJc w:val="left"/>
      <w:pPr>
        <w:ind w:left="644" w:hanging="360"/>
      </w:pPr>
      <w:rPr>
        <w:rFonts w:hint="default"/>
        <w:b/>
        <w:color w:val="auto"/>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B450DA30"/>
    <w:lvl w:ilvl="0" w:tplc="DD4411A6">
      <w:start w:val="1"/>
      <w:numFmt w:val="decimal"/>
      <w:lvlText w:val="%1)"/>
      <w:lvlJc w:val="left"/>
      <w:pPr>
        <w:ind w:left="786" w:hanging="360"/>
      </w:pPr>
      <w:rPr>
        <w:color w:val="auto"/>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3" w15:restartNumberingAfterBreak="0">
    <w:nsid w:val="22A426EE"/>
    <w:multiLevelType w:val="hybridMultilevel"/>
    <w:tmpl w:val="6CEABC5E"/>
    <w:lvl w:ilvl="0" w:tplc="0ADCFD46">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16" w15:restartNumberingAfterBreak="0">
    <w:nsid w:val="2E6A5F91"/>
    <w:multiLevelType w:val="hybridMultilevel"/>
    <w:tmpl w:val="45FAE9F6"/>
    <w:lvl w:ilvl="0" w:tplc="1D5A6E42">
      <w:start w:val="1"/>
      <w:numFmt w:val="decimal"/>
      <w:lvlText w:val="%1)"/>
      <w:lvlJc w:val="left"/>
      <w:pPr>
        <w:ind w:left="644" w:hanging="360"/>
      </w:pPr>
      <w:rPr>
        <w:rFonts w:hint="default"/>
        <w:b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E3D6768"/>
    <w:multiLevelType w:val="hybridMultilevel"/>
    <w:tmpl w:val="A21A5578"/>
    <w:lvl w:ilvl="0" w:tplc="4B06A42C">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EA20C3"/>
    <w:multiLevelType w:val="multilevel"/>
    <w:tmpl w:val="38E065C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7015660"/>
    <w:multiLevelType w:val="hybridMultilevel"/>
    <w:tmpl w:val="EC0E86F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9376C7"/>
    <w:multiLevelType w:val="multilevel"/>
    <w:tmpl w:val="7B1ECDFC"/>
    <w:lvl w:ilvl="0">
      <w:start w:val="20"/>
      <w:numFmt w:val="decimal"/>
      <w:lvlText w:val="%1."/>
      <w:lvlJc w:val="left"/>
      <w:pPr>
        <w:ind w:left="480" w:hanging="480"/>
      </w:pPr>
      <w:rPr>
        <w:rFonts w:hint="default"/>
      </w:rPr>
    </w:lvl>
    <w:lvl w:ilvl="1">
      <w:start w:val="1"/>
      <w:numFmt w:val="decimal"/>
      <w:lvlText w:val="%1.%2."/>
      <w:lvlJc w:val="left"/>
      <w:pPr>
        <w:ind w:left="1189" w:hanging="480"/>
      </w:pPr>
      <w:rPr>
        <w:rFonts w:hint="default"/>
        <w:b w:val="0"/>
        <w:bCs w:val="0"/>
        <w:i w:val="0"/>
        <w:i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6"/>
  </w:num>
  <w:num w:numId="2">
    <w:abstractNumId w:val="31"/>
  </w:num>
  <w:num w:numId="3">
    <w:abstractNumId w:val="23"/>
  </w:num>
  <w:num w:numId="4">
    <w:abstractNumId w:val="22"/>
  </w:num>
  <w:num w:numId="5">
    <w:abstractNumId w:val="10"/>
  </w:num>
  <w:num w:numId="6">
    <w:abstractNumId w:val="14"/>
  </w:num>
  <w:num w:numId="7">
    <w:abstractNumId w:val="7"/>
  </w:num>
  <w:num w:numId="8">
    <w:abstractNumId w:val="8"/>
  </w:num>
  <w:num w:numId="9">
    <w:abstractNumId w:val="29"/>
  </w:num>
  <w:num w:numId="10">
    <w:abstractNumId w:val="25"/>
  </w:num>
  <w:num w:numId="11">
    <w:abstractNumId w:val="9"/>
  </w:num>
  <w:num w:numId="12">
    <w:abstractNumId w:val="24"/>
  </w:num>
  <w:num w:numId="13">
    <w:abstractNumId w:val="20"/>
  </w:num>
  <w:num w:numId="14">
    <w:abstractNumId w:val="28"/>
  </w:num>
  <w:num w:numId="15">
    <w:abstractNumId w:val="12"/>
  </w:num>
  <w:num w:numId="16">
    <w:abstractNumId w:val="13"/>
  </w:num>
  <w:num w:numId="17">
    <w:abstractNumId w:val="19"/>
  </w:num>
  <w:num w:numId="18">
    <w:abstractNumId w:val="0"/>
  </w:num>
  <w:num w:numId="19">
    <w:abstractNumId w:val="27"/>
  </w:num>
  <w:num w:numId="20">
    <w:abstractNumId w:val="16"/>
  </w:num>
  <w:num w:numId="21">
    <w:abstractNumId w:val="15"/>
  </w:num>
  <w:num w:numId="22">
    <w:abstractNumId w:val="17"/>
  </w:num>
  <w:num w:numId="23">
    <w:abstractNumId w:val="30"/>
  </w:num>
  <w:num w:numId="24">
    <w:abstractNumId w:val="18"/>
  </w:num>
  <w:num w:numId="25">
    <w:abstractNumId w:val="21"/>
  </w:num>
  <w:num w:numId="26">
    <w:abstractNumId w:val="6"/>
  </w:num>
  <w:num w:numId="27">
    <w:abstractNumId w:val="32"/>
  </w:num>
  <w:num w:numId="28">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3AD"/>
    <w:rsid w:val="000047F9"/>
    <w:rsid w:val="00005268"/>
    <w:rsid w:val="000061F8"/>
    <w:rsid w:val="00006D6D"/>
    <w:rsid w:val="00007454"/>
    <w:rsid w:val="00007B4F"/>
    <w:rsid w:val="00007E80"/>
    <w:rsid w:val="00010017"/>
    <w:rsid w:val="00010610"/>
    <w:rsid w:val="0001066E"/>
    <w:rsid w:val="00010CE7"/>
    <w:rsid w:val="00011320"/>
    <w:rsid w:val="00011759"/>
    <w:rsid w:val="000117A9"/>
    <w:rsid w:val="0001519D"/>
    <w:rsid w:val="0001612A"/>
    <w:rsid w:val="0002022A"/>
    <w:rsid w:val="0002077F"/>
    <w:rsid w:val="00021BB8"/>
    <w:rsid w:val="000222A0"/>
    <w:rsid w:val="00022311"/>
    <w:rsid w:val="00022B73"/>
    <w:rsid w:val="00022B7E"/>
    <w:rsid w:val="00025D20"/>
    <w:rsid w:val="00026A54"/>
    <w:rsid w:val="00027875"/>
    <w:rsid w:val="00030A1C"/>
    <w:rsid w:val="00031FB5"/>
    <w:rsid w:val="00032137"/>
    <w:rsid w:val="000323EB"/>
    <w:rsid w:val="00032ECE"/>
    <w:rsid w:val="00033577"/>
    <w:rsid w:val="000345E0"/>
    <w:rsid w:val="00034688"/>
    <w:rsid w:val="000347CA"/>
    <w:rsid w:val="00034B21"/>
    <w:rsid w:val="00034C2A"/>
    <w:rsid w:val="0003591A"/>
    <w:rsid w:val="00040E78"/>
    <w:rsid w:val="00040EA0"/>
    <w:rsid w:val="00041CEE"/>
    <w:rsid w:val="00042A3B"/>
    <w:rsid w:val="00043E6D"/>
    <w:rsid w:val="0004670D"/>
    <w:rsid w:val="00046CEA"/>
    <w:rsid w:val="000509F5"/>
    <w:rsid w:val="00050E70"/>
    <w:rsid w:val="0005316F"/>
    <w:rsid w:val="00054AD8"/>
    <w:rsid w:val="00057F3A"/>
    <w:rsid w:val="000600AD"/>
    <w:rsid w:val="00063BBE"/>
    <w:rsid w:val="00064810"/>
    <w:rsid w:val="00065C50"/>
    <w:rsid w:val="000673B5"/>
    <w:rsid w:val="00070491"/>
    <w:rsid w:val="00070594"/>
    <w:rsid w:val="00070C1A"/>
    <w:rsid w:val="0007146B"/>
    <w:rsid w:val="00071859"/>
    <w:rsid w:val="00072088"/>
    <w:rsid w:val="000726E6"/>
    <w:rsid w:val="00072940"/>
    <w:rsid w:val="00073EB7"/>
    <w:rsid w:val="00073FF9"/>
    <w:rsid w:val="00074305"/>
    <w:rsid w:val="00074858"/>
    <w:rsid w:val="00080063"/>
    <w:rsid w:val="0008191D"/>
    <w:rsid w:val="00081AEF"/>
    <w:rsid w:val="000849A8"/>
    <w:rsid w:val="00087114"/>
    <w:rsid w:val="00087859"/>
    <w:rsid w:val="00090A0D"/>
    <w:rsid w:val="00090D4D"/>
    <w:rsid w:val="000924C3"/>
    <w:rsid w:val="000928D3"/>
    <w:rsid w:val="00092953"/>
    <w:rsid w:val="00092E6C"/>
    <w:rsid w:val="00093056"/>
    <w:rsid w:val="000930AB"/>
    <w:rsid w:val="0009321A"/>
    <w:rsid w:val="00093AE5"/>
    <w:rsid w:val="000943CB"/>
    <w:rsid w:val="0009577D"/>
    <w:rsid w:val="00096009"/>
    <w:rsid w:val="000960C1"/>
    <w:rsid w:val="00097617"/>
    <w:rsid w:val="000A100B"/>
    <w:rsid w:val="000A123F"/>
    <w:rsid w:val="000A1273"/>
    <w:rsid w:val="000A18F0"/>
    <w:rsid w:val="000A5A95"/>
    <w:rsid w:val="000A625B"/>
    <w:rsid w:val="000A63ED"/>
    <w:rsid w:val="000A6B7C"/>
    <w:rsid w:val="000A7988"/>
    <w:rsid w:val="000A7A90"/>
    <w:rsid w:val="000A7D75"/>
    <w:rsid w:val="000B0E33"/>
    <w:rsid w:val="000B2369"/>
    <w:rsid w:val="000B5D92"/>
    <w:rsid w:val="000B6546"/>
    <w:rsid w:val="000B6A30"/>
    <w:rsid w:val="000B70AD"/>
    <w:rsid w:val="000B73EB"/>
    <w:rsid w:val="000B7F61"/>
    <w:rsid w:val="000C00CF"/>
    <w:rsid w:val="000C1F66"/>
    <w:rsid w:val="000C3C74"/>
    <w:rsid w:val="000C444E"/>
    <w:rsid w:val="000C470A"/>
    <w:rsid w:val="000C5DFB"/>
    <w:rsid w:val="000C6960"/>
    <w:rsid w:val="000D1C50"/>
    <w:rsid w:val="000D20B9"/>
    <w:rsid w:val="000D26B9"/>
    <w:rsid w:val="000D2F30"/>
    <w:rsid w:val="000D4488"/>
    <w:rsid w:val="000D4587"/>
    <w:rsid w:val="000D4758"/>
    <w:rsid w:val="000D4832"/>
    <w:rsid w:val="000D5968"/>
    <w:rsid w:val="000D6DCD"/>
    <w:rsid w:val="000E18F9"/>
    <w:rsid w:val="000E3E29"/>
    <w:rsid w:val="000E463D"/>
    <w:rsid w:val="000E4AEA"/>
    <w:rsid w:val="000E4D7D"/>
    <w:rsid w:val="000E518B"/>
    <w:rsid w:val="000E53CE"/>
    <w:rsid w:val="000F13FE"/>
    <w:rsid w:val="000F2982"/>
    <w:rsid w:val="000F36A9"/>
    <w:rsid w:val="000F453C"/>
    <w:rsid w:val="000F52DC"/>
    <w:rsid w:val="000F5924"/>
    <w:rsid w:val="000F5A5D"/>
    <w:rsid w:val="000F650B"/>
    <w:rsid w:val="000F6CDC"/>
    <w:rsid w:val="000F7FA0"/>
    <w:rsid w:val="001008D8"/>
    <w:rsid w:val="00101CBC"/>
    <w:rsid w:val="001034CC"/>
    <w:rsid w:val="001037D4"/>
    <w:rsid w:val="00103B7C"/>
    <w:rsid w:val="00104432"/>
    <w:rsid w:val="00104A00"/>
    <w:rsid w:val="00106AE6"/>
    <w:rsid w:val="0011134B"/>
    <w:rsid w:val="00111546"/>
    <w:rsid w:val="001129E8"/>
    <w:rsid w:val="00112F50"/>
    <w:rsid w:val="00113AB8"/>
    <w:rsid w:val="00113B5E"/>
    <w:rsid w:val="00115188"/>
    <w:rsid w:val="00115B7D"/>
    <w:rsid w:val="00116C35"/>
    <w:rsid w:val="00116CF2"/>
    <w:rsid w:val="0011765A"/>
    <w:rsid w:val="00117954"/>
    <w:rsid w:val="0012160C"/>
    <w:rsid w:val="00121BD8"/>
    <w:rsid w:val="00121CBA"/>
    <w:rsid w:val="001220D2"/>
    <w:rsid w:val="001223E6"/>
    <w:rsid w:val="001233E8"/>
    <w:rsid w:val="001238AE"/>
    <w:rsid w:val="00124D6E"/>
    <w:rsid w:val="00125D7D"/>
    <w:rsid w:val="00125FAC"/>
    <w:rsid w:val="001264EE"/>
    <w:rsid w:val="00126834"/>
    <w:rsid w:val="00126F72"/>
    <w:rsid w:val="00127766"/>
    <w:rsid w:val="0012777D"/>
    <w:rsid w:val="001278C6"/>
    <w:rsid w:val="00127AD8"/>
    <w:rsid w:val="00130123"/>
    <w:rsid w:val="0013034F"/>
    <w:rsid w:val="00130A49"/>
    <w:rsid w:val="00130C05"/>
    <w:rsid w:val="0013117E"/>
    <w:rsid w:val="0013462B"/>
    <w:rsid w:val="00135A02"/>
    <w:rsid w:val="00136841"/>
    <w:rsid w:val="001368EC"/>
    <w:rsid w:val="0013795E"/>
    <w:rsid w:val="001401CD"/>
    <w:rsid w:val="00140BB8"/>
    <w:rsid w:val="001418FE"/>
    <w:rsid w:val="0014385D"/>
    <w:rsid w:val="00144066"/>
    <w:rsid w:val="001443B8"/>
    <w:rsid w:val="001467C0"/>
    <w:rsid w:val="001478B4"/>
    <w:rsid w:val="00150696"/>
    <w:rsid w:val="00150F5B"/>
    <w:rsid w:val="00151468"/>
    <w:rsid w:val="00151494"/>
    <w:rsid w:val="0015247E"/>
    <w:rsid w:val="001525A2"/>
    <w:rsid w:val="0015261D"/>
    <w:rsid w:val="001527E0"/>
    <w:rsid w:val="00153412"/>
    <w:rsid w:val="001545B0"/>
    <w:rsid w:val="00154B34"/>
    <w:rsid w:val="00156CFC"/>
    <w:rsid w:val="0015798C"/>
    <w:rsid w:val="00160A28"/>
    <w:rsid w:val="00160D29"/>
    <w:rsid w:val="00160DF3"/>
    <w:rsid w:val="0016369C"/>
    <w:rsid w:val="00163E84"/>
    <w:rsid w:val="00164565"/>
    <w:rsid w:val="00166EB7"/>
    <w:rsid w:val="001674D1"/>
    <w:rsid w:val="001676EA"/>
    <w:rsid w:val="00167E51"/>
    <w:rsid w:val="001701DE"/>
    <w:rsid w:val="001704FB"/>
    <w:rsid w:val="00170D6E"/>
    <w:rsid w:val="00171027"/>
    <w:rsid w:val="001710E7"/>
    <w:rsid w:val="001718AE"/>
    <w:rsid w:val="00174C61"/>
    <w:rsid w:val="00174E5F"/>
    <w:rsid w:val="001763CD"/>
    <w:rsid w:val="0017664F"/>
    <w:rsid w:val="00177A21"/>
    <w:rsid w:val="00177A89"/>
    <w:rsid w:val="00180C86"/>
    <w:rsid w:val="00183358"/>
    <w:rsid w:val="001833F3"/>
    <w:rsid w:val="00183D79"/>
    <w:rsid w:val="0018415A"/>
    <w:rsid w:val="00185148"/>
    <w:rsid w:val="001856BA"/>
    <w:rsid w:val="001857F5"/>
    <w:rsid w:val="001866CB"/>
    <w:rsid w:val="001873A6"/>
    <w:rsid w:val="00187CEB"/>
    <w:rsid w:val="0019071C"/>
    <w:rsid w:val="001921B1"/>
    <w:rsid w:val="00195966"/>
    <w:rsid w:val="00195F07"/>
    <w:rsid w:val="0019642D"/>
    <w:rsid w:val="00196AB4"/>
    <w:rsid w:val="00196B87"/>
    <w:rsid w:val="00197294"/>
    <w:rsid w:val="001A192A"/>
    <w:rsid w:val="001A19FD"/>
    <w:rsid w:val="001A1A16"/>
    <w:rsid w:val="001A2344"/>
    <w:rsid w:val="001A4150"/>
    <w:rsid w:val="001A4DB4"/>
    <w:rsid w:val="001A5517"/>
    <w:rsid w:val="001A58C5"/>
    <w:rsid w:val="001A6043"/>
    <w:rsid w:val="001A6475"/>
    <w:rsid w:val="001A78E4"/>
    <w:rsid w:val="001B1B6D"/>
    <w:rsid w:val="001B1E45"/>
    <w:rsid w:val="001B39AD"/>
    <w:rsid w:val="001B5D00"/>
    <w:rsid w:val="001B630A"/>
    <w:rsid w:val="001B7173"/>
    <w:rsid w:val="001C03B0"/>
    <w:rsid w:val="001C31F6"/>
    <w:rsid w:val="001C32E9"/>
    <w:rsid w:val="001C3DC4"/>
    <w:rsid w:val="001C439F"/>
    <w:rsid w:val="001C4B99"/>
    <w:rsid w:val="001C4DFD"/>
    <w:rsid w:val="001C5A47"/>
    <w:rsid w:val="001C6D83"/>
    <w:rsid w:val="001D0242"/>
    <w:rsid w:val="001D0651"/>
    <w:rsid w:val="001D3039"/>
    <w:rsid w:val="001D5966"/>
    <w:rsid w:val="001D5BBA"/>
    <w:rsid w:val="001D5D3F"/>
    <w:rsid w:val="001D7219"/>
    <w:rsid w:val="001E0632"/>
    <w:rsid w:val="001E06CC"/>
    <w:rsid w:val="001E176D"/>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29F"/>
    <w:rsid w:val="002046B6"/>
    <w:rsid w:val="00204F07"/>
    <w:rsid w:val="002050A6"/>
    <w:rsid w:val="00205404"/>
    <w:rsid w:val="00207416"/>
    <w:rsid w:val="002076FA"/>
    <w:rsid w:val="00207FF4"/>
    <w:rsid w:val="00211C74"/>
    <w:rsid w:val="0021248A"/>
    <w:rsid w:val="00215AC6"/>
    <w:rsid w:val="00216025"/>
    <w:rsid w:val="0021751A"/>
    <w:rsid w:val="00220156"/>
    <w:rsid w:val="00220775"/>
    <w:rsid w:val="00221282"/>
    <w:rsid w:val="002217B0"/>
    <w:rsid w:val="00222060"/>
    <w:rsid w:val="002221ED"/>
    <w:rsid w:val="0022237A"/>
    <w:rsid w:val="00222AFE"/>
    <w:rsid w:val="00222FD0"/>
    <w:rsid w:val="0022376E"/>
    <w:rsid w:val="00223D58"/>
    <w:rsid w:val="002242A0"/>
    <w:rsid w:val="0022479E"/>
    <w:rsid w:val="00224FBE"/>
    <w:rsid w:val="002253A6"/>
    <w:rsid w:val="00225942"/>
    <w:rsid w:val="00226535"/>
    <w:rsid w:val="00227207"/>
    <w:rsid w:val="00227348"/>
    <w:rsid w:val="002301B1"/>
    <w:rsid w:val="0023139E"/>
    <w:rsid w:val="00231831"/>
    <w:rsid w:val="00232D6D"/>
    <w:rsid w:val="00232EEC"/>
    <w:rsid w:val="00233538"/>
    <w:rsid w:val="00233954"/>
    <w:rsid w:val="00234560"/>
    <w:rsid w:val="00234775"/>
    <w:rsid w:val="00234A81"/>
    <w:rsid w:val="002359F7"/>
    <w:rsid w:val="00236F50"/>
    <w:rsid w:val="00240751"/>
    <w:rsid w:val="002439D3"/>
    <w:rsid w:val="00244A30"/>
    <w:rsid w:val="0024699C"/>
    <w:rsid w:val="002477E2"/>
    <w:rsid w:val="00247A37"/>
    <w:rsid w:val="002514C3"/>
    <w:rsid w:val="00251B8A"/>
    <w:rsid w:val="00252D6E"/>
    <w:rsid w:val="00254BEC"/>
    <w:rsid w:val="00261189"/>
    <w:rsid w:val="002611DC"/>
    <w:rsid w:val="002614DE"/>
    <w:rsid w:val="0026401A"/>
    <w:rsid w:val="00264637"/>
    <w:rsid w:val="00264798"/>
    <w:rsid w:val="002659BB"/>
    <w:rsid w:val="0026663C"/>
    <w:rsid w:val="00266795"/>
    <w:rsid w:val="00266F98"/>
    <w:rsid w:val="00267805"/>
    <w:rsid w:val="00267E8E"/>
    <w:rsid w:val="00271282"/>
    <w:rsid w:val="002722CC"/>
    <w:rsid w:val="002739A1"/>
    <w:rsid w:val="00274CB0"/>
    <w:rsid w:val="00275D82"/>
    <w:rsid w:val="00276217"/>
    <w:rsid w:val="002767DE"/>
    <w:rsid w:val="00276D0B"/>
    <w:rsid w:val="00281BEA"/>
    <w:rsid w:val="002828B9"/>
    <w:rsid w:val="002832B5"/>
    <w:rsid w:val="00283820"/>
    <w:rsid w:val="002849C9"/>
    <w:rsid w:val="00284A3A"/>
    <w:rsid w:val="00284ED0"/>
    <w:rsid w:val="00285492"/>
    <w:rsid w:val="002854C7"/>
    <w:rsid w:val="00285D55"/>
    <w:rsid w:val="00286387"/>
    <w:rsid w:val="00286F5F"/>
    <w:rsid w:val="0028702D"/>
    <w:rsid w:val="002870C3"/>
    <w:rsid w:val="002909B7"/>
    <w:rsid w:val="00290D06"/>
    <w:rsid w:val="00290D28"/>
    <w:rsid w:val="002911C9"/>
    <w:rsid w:val="002927B7"/>
    <w:rsid w:val="00292856"/>
    <w:rsid w:val="002928F5"/>
    <w:rsid w:val="00293A88"/>
    <w:rsid w:val="0029594F"/>
    <w:rsid w:val="00295C5A"/>
    <w:rsid w:val="00297C1E"/>
    <w:rsid w:val="002A04D8"/>
    <w:rsid w:val="002A0588"/>
    <w:rsid w:val="002A0AE5"/>
    <w:rsid w:val="002A26B7"/>
    <w:rsid w:val="002A68CD"/>
    <w:rsid w:val="002A6E99"/>
    <w:rsid w:val="002A6F0C"/>
    <w:rsid w:val="002B1EFF"/>
    <w:rsid w:val="002B206B"/>
    <w:rsid w:val="002B3E6F"/>
    <w:rsid w:val="002B41C5"/>
    <w:rsid w:val="002B4280"/>
    <w:rsid w:val="002B481E"/>
    <w:rsid w:val="002B4CED"/>
    <w:rsid w:val="002B4D12"/>
    <w:rsid w:val="002B5DEF"/>
    <w:rsid w:val="002B624D"/>
    <w:rsid w:val="002B6352"/>
    <w:rsid w:val="002B7A36"/>
    <w:rsid w:val="002C07A2"/>
    <w:rsid w:val="002C0B9A"/>
    <w:rsid w:val="002C0F9F"/>
    <w:rsid w:val="002C2210"/>
    <w:rsid w:val="002C4803"/>
    <w:rsid w:val="002C6759"/>
    <w:rsid w:val="002C6D37"/>
    <w:rsid w:val="002C764E"/>
    <w:rsid w:val="002C7CCD"/>
    <w:rsid w:val="002D2505"/>
    <w:rsid w:val="002D4BC7"/>
    <w:rsid w:val="002D6E71"/>
    <w:rsid w:val="002D7857"/>
    <w:rsid w:val="002E1640"/>
    <w:rsid w:val="002E20CD"/>
    <w:rsid w:val="002E3D41"/>
    <w:rsid w:val="002E434A"/>
    <w:rsid w:val="002E48BE"/>
    <w:rsid w:val="002E4970"/>
    <w:rsid w:val="002E5B20"/>
    <w:rsid w:val="002E6BB0"/>
    <w:rsid w:val="002E796E"/>
    <w:rsid w:val="002E7992"/>
    <w:rsid w:val="002F03E2"/>
    <w:rsid w:val="002F0B6E"/>
    <w:rsid w:val="002F270B"/>
    <w:rsid w:val="002F2B8A"/>
    <w:rsid w:val="002F2E27"/>
    <w:rsid w:val="002F3098"/>
    <w:rsid w:val="002F556B"/>
    <w:rsid w:val="002F638E"/>
    <w:rsid w:val="002F6A1E"/>
    <w:rsid w:val="00302287"/>
    <w:rsid w:val="0030652C"/>
    <w:rsid w:val="0030673E"/>
    <w:rsid w:val="00311239"/>
    <w:rsid w:val="0031215E"/>
    <w:rsid w:val="003129A3"/>
    <w:rsid w:val="00313025"/>
    <w:rsid w:val="00316769"/>
    <w:rsid w:val="00316C81"/>
    <w:rsid w:val="00316F2D"/>
    <w:rsid w:val="0031777A"/>
    <w:rsid w:val="00317DE5"/>
    <w:rsid w:val="003207B4"/>
    <w:rsid w:val="00320AC6"/>
    <w:rsid w:val="0032214B"/>
    <w:rsid w:val="00322255"/>
    <w:rsid w:val="0032321E"/>
    <w:rsid w:val="00325467"/>
    <w:rsid w:val="00325B75"/>
    <w:rsid w:val="00327654"/>
    <w:rsid w:val="00327884"/>
    <w:rsid w:val="003305D5"/>
    <w:rsid w:val="0033109C"/>
    <w:rsid w:val="003317BE"/>
    <w:rsid w:val="00332F8E"/>
    <w:rsid w:val="00335033"/>
    <w:rsid w:val="00335396"/>
    <w:rsid w:val="00336373"/>
    <w:rsid w:val="00341210"/>
    <w:rsid w:val="00341514"/>
    <w:rsid w:val="00341C8C"/>
    <w:rsid w:val="003427FE"/>
    <w:rsid w:val="00342AAD"/>
    <w:rsid w:val="0034315B"/>
    <w:rsid w:val="003465DA"/>
    <w:rsid w:val="00350122"/>
    <w:rsid w:val="0035035C"/>
    <w:rsid w:val="003506C9"/>
    <w:rsid w:val="00351F34"/>
    <w:rsid w:val="0035258F"/>
    <w:rsid w:val="00352B05"/>
    <w:rsid w:val="003534BD"/>
    <w:rsid w:val="00355106"/>
    <w:rsid w:val="00355211"/>
    <w:rsid w:val="00356E1C"/>
    <w:rsid w:val="00357B7D"/>
    <w:rsid w:val="0036022B"/>
    <w:rsid w:val="00360232"/>
    <w:rsid w:val="00361092"/>
    <w:rsid w:val="00361D56"/>
    <w:rsid w:val="00364F0E"/>
    <w:rsid w:val="0036564A"/>
    <w:rsid w:val="00366B72"/>
    <w:rsid w:val="0036712C"/>
    <w:rsid w:val="00371806"/>
    <w:rsid w:val="003731FD"/>
    <w:rsid w:val="00373336"/>
    <w:rsid w:val="00373AF9"/>
    <w:rsid w:val="00377CE0"/>
    <w:rsid w:val="0038163C"/>
    <w:rsid w:val="00381EF2"/>
    <w:rsid w:val="00381F23"/>
    <w:rsid w:val="0038237B"/>
    <w:rsid w:val="0038240D"/>
    <w:rsid w:val="0038275D"/>
    <w:rsid w:val="003843BA"/>
    <w:rsid w:val="00384C2A"/>
    <w:rsid w:val="003854DB"/>
    <w:rsid w:val="00385891"/>
    <w:rsid w:val="00385C85"/>
    <w:rsid w:val="0038602B"/>
    <w:rsid w:val="00387023"/>
    <w:rsid w:val="00387171"/>
    <w:rsid w:val="00391CB7"/>
    <w:rsid w:val="00393AC1"/>
    <w:rsid w:val="003943B8"/>
    <w:rsid w:val="00394DC7"/>
    <w:rsid w:val="003961E7"/>
    <w:rsid w:val="003963C5"/>
    <w:rsid w:val="00396A4B"/>
    <w:rsid w:val="003A0008"/>
    <w:rsid w:val="003A1159"/>
    <w:rsid w:val="003A2643"/>
    <w:rsid w:val="003A40C2"/>
    <w:rsid w:val="003A4181"/>
    <w:rsid w:val="003A42F4"/>
    <w:rsid w:val="003A50BF"/>
    <w:rsid w:val="003A5A35"/>
    <w:rsid w:val="003A6B32"/>
    <w:rsid w:val="003B0E90"/>
    <w:rsid w:val="003B124F"/>
    <w:rsid w:val="003B1C99"/>
    <w:rsid w:val="003B1D50"/>
    <w:rsid w:val="003B210E"/>
    <w:rsid w:val="003B4ACE"/>
    <w:rsid w:val="003B5359"/>
    <w:rsid w:val="003B56EF"/>
    <w:rsid w:val="003B7763"/>
    <w:rsid w:val="003C07BA"/>
    <w:rsid w:val="003C1106"/>
    <w:rsid w:val="003C27FD"/>
    <w:rsid w:val="003C2C26"/>
    <w:rsid w:val="003C3AE2"/>
    <w:rsid w:val="003C4159"/>
    <w:rsid w:val="003C6365"/>
    <w:rsid w:val="003C66FF"/>
    <w:rsid w:val="003C6D6D"/>
    <w:rsid w:val="003C7430"/>
    <w:rsid w:val="003C7E86"/>
    <w:rsid w:val="003D06D0"/>
    <w:rsid w:val="003D1168"/>
    <w:rsid w:val="003D1FB9"/>
    <w:rsid w:val="003D2A34"/>
    <w:rsid w:val="003D2D38"/>
    <w:rsid w:val="003D312E"/>
    <w:rsid w:val="003D3529"/>
    <w:rsid w:val="003D3631"/>
    <w:rsid w:val="003D3EF4"/>
    <w:rsid w:val="003D4085"/>
    <w:rsid w:val="003D58B1"/>
    <w:rsid w:val="003D5FF1"/>
    <w:rsid w:val="003D62DB"/>
    <w:rsid w:val="003E13A7"/>
    <w:rsid w:val="003E1D0B"/>
    <w:rsid w:val="003E279B"/>
    <w:rsid w:val="003E2A47"/>
    <w:rsid w:val="003E3BA5"/>
    <w:rsid w:val="003E6ECD"/>
    <w:rsid w:val="003E7B03"/>
    <w:rsid w:val="003F06E8"/>
    <w:rsid w:val="003F0C88"/>
    <w:rsid w:val="003F2E01"/>
    <w:rsid w:val="003F63A0"/>
    <w:rsid w:val="003F6B9C"/>
    <w:rsid w:val="003F6D7F"/>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5C0"/>
    <w:rsid w:val="00411C62"/>
    <w:rsid w:val="0041210D"/>
    <w:rsid w:val="00413058"/>
    <w:rsid w:val="0041312E"/>
    <w:rsid w:val="00413218"/>
    <w:rsid w:val="00414D81"/>
    <w:rsid w:val="00416019"/>
    <w:rsid w:val="0041672A"/>
    <w:rsid w:val="00416B3E"/>
    <w:rsid w:val="00416C71"/>
    <w:rsid w:val="004210B8"/>
    <w:rsid w:val="0042296C"/>
    <w:rsid w:val="00423D4E"/>
    <w:rsid w:val="004248FD"/>
    <w:rsid w:val="00424AE2"/>
    <w:rsid w:val="00425938"/>
    <w:rsid w:val="00425AA4"/>
    <w:rsid w:val="00426F42"/>
    <w:rsid w:val="00426FF4"/>
    <w:rsid w:val="0042741C"/>
    <w:rsid w:val="00427553"/>
    <w:rsid w:val="0043165E"/>
    <w:rsid w:val="004326D0"/>
    <w:rsid w:val="004331E5"/>
    <w:rsid w:val="004334D1"/>
    <w:rsid w:val="004334FF"/>
    <w:rsid w:val="004344C6"/>
    <w:rsid w:val="0044048B"/>
    <w:rsid w:val="004409EB"/>
    <w:rsid w:val="00442351"/>
    <w:rsid w:val="00442D67"/>
    <w:rsid w:val="00443325"/>
    <w:rsid w:val="00443BED"/>
    <w:rsid w:val="00444038"/>
    <w:rsid w:val="004466AF"/>
    <w:rsid w:val="0044783C"/>
    <w:rsid w:val="00450A12"/>
    <w:rsid w:val="004516EE"/>
    <w:rsid w:val="00451A22"/>
    <w:rsid w:val="00453192"/>
    <w:rsid w:val="00453E2A"/>
    <w:rsid w:val="00453E79"/>
    <w:rsid w:val="00455A94"/>
    <w:rsid w:val="0045663A"/>
    <w:rsid w:val="004576E2"/>
    <w:rsid w:val="00457D08"/>
    <w:rsid w:val="00460653"/>
    <w:rsid w:val="00461DAC"/>
    <w:rsid w:val="00462DFB"/>
    <w:rsid w:val="00464668"/>
    <w:rsid w:val="00464994"/>
    <w:rsid w:val="00464A19"/>
    <w:rsid w:val="00467196"/>
    <w:rsid w:val="00467A64"/>
    <w:rsid w:val="004702B5"/>
    <w:rsid w:val="00470979"/>
    <w:rsid w:val="0047776F"/>
    <w:rsid w:val="00477FD2"/>
    <w:rsid w:val="004811EF"/>
    <w:rsid w:val="00482E77"/>
    <w:rsid w:val="00483C4C"/>
    <w:rsid w:val="00484113"/>
    <w:rsid w:val="004856C0"/>
    <w:rsid w:val="0049059C"/>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45"/>
    <w:rsid w:val="004B16DD"/>
    <w:rsid w:val="004B28CA"/>
    <w:rsid w:val="004B349A"/>
    <w:rsid w:val="004B36EF"/>
    <w:rsid w:val="004B3BFB"/>
    <w:rsid w:val="004B5C34"/>
    <w:rsid w:val="004B6AFD"/>
    <w:rsid w:val="004C0D7B"/>
    <w:rsid w:val="004C12F5"/>
    <w:rsid w:val="004C23A8"/>
    <w:rsid w:val="004C30A2"/>
    <w:rsid w:val="004C499F"/>
    <w:rsid w:val="004C59A0"/>
    <w:rsid w:val="004C6D2A"/>
    <w:rsid w:val="004C7DFB"/>
    <w:rsid w:val="004D0631"/>
    <w:rsid w:val="004D0DD1"/>
    <w:rsid w:val="004D2738"/>
    <w:rsid w:val="004D3522"/>
    <w:rsid w:val="004D3D43"/>
    <w:rsid w:val="004D4433"/>
    <w:rsid w:val="004D4673"/>
    <w:rsid w:val="004D49FA"/>
    <w:rsid w:val="004D4D5D"/>
    <w:rsid w:val="004D511B"/>
    <w:rsid w:val="004D6702"/>
    <w:rsid w:val="004D6DBE"/>
    <w:rsid w:val="004D7107"/>
    <w:rsid w:val="004D7C86"/>
    <w:rsid w:val="004E16B9"/>
    <w:rsid w:val="004E1B4E"/>
    <w:rsid w:val="004E25FB"/>
    <w:rsid w:val="004E35E1"/>
    <w:rsid w:val="004E4350"/>
    <w:rsid w:val="004E4A66"/>
    <w:rsid w:val="004E5EBB"/>
    <w:rsid w:val="004E625D"/>
    <w:rsid w:val="004F0794"/>
    <w:rsid w:val="004F0C98"/>
    <w:rsid w:val="004F1328"/>
    <w:rsid w:val="004F3338"/>
    <w:rsid w:val="004F6764"/>
    <w:rsid w:val="004F77F1"/>
    <w:rsid w:val="004F7F09"/>
    <w:rsid w:val="004F7FF9"/>
    <w:rsid w:val="005005A8"/>
    <w:rsid w:val="005027DF"/>
    <w:rsid w:val="00502EFF"/>
    <w:rsid w:val="00503DE3"/>
    <w:rsid w:val="00504884"/>
    <w:rsid w:val="00504F4C"/>
    <w:rsid w:val="00505D25"/>
    <w:rsid w:val="00507348"/>
    <w:rsid w:val="005076B6"/>
    <w:rsid w:val="005113AD"/>
    <w:rsid w:val="005124FD"/>
    <w:rsid w:val="0051370B"/>
    <w:rsid w:val="005139AA"/>
    <w:rsid w:val="00513F98"/>
    <w:rsid w:val="005157B4"/>
    <w:rsid w:val="00516840"/>
    <w:rsid w:val="00516A3C"/>
    <w:rsid w:val="0052097E"/>
    <w:rsid w:val="005212EA"/>
    <w:rsid w:val="005229B2"/>
    <w:rsid w:val="00522B45"/>
    <w:rsid w:val="00523447"/>
    <w:rsid w:val="00530124"/>
    <w:rsid w:val="005309C1"/>
    <w:rsid w:val="0053238B"/>
    <w:rsid w:val="00532A46"/>
    <w:rsid w:val="00536403"/>
    <w:rsid w:val="00537904"/>
    <w:rsid w:val="00537D4A"/>
    <w:rsid w:val="00541C00"/>
    <w:rsid w:val="00541DCC"/>
    <w:rsid w:val="005425DB"/>
    <w:rsid w:val="00543226"/>
    <w:rsid w:val="00543549"/>
    <w:rsid w:val="005459A4"/>
    <w:rsid w:val="00546E60"/>
    <w:rsid w:val="00551783"/>
    <w:rsid w:val="00551B0D"/>
    <w:rsid w:val="00551CEC"/>
    <w:rsid w:val="00552510"/>
    <w:rsid w:val="005531F1"/>
    <w:rsid w:val="00554549"/>
    <w:rsid w:val="00554651"/>
    <w:rsid w:val="00556DDC"/>
    <w:rsid w:val="005605BF"/>
    <w:rsid w:val="00560712"/>
    <w:rsid w:val="00561A1F"/>
    <w:rsid w:val="00562670"/>
    <w:rsid w:val="0056297D"/>
    <w:rsid w:val="00563A9C"/>
    <w:rsid w:val="00563E78"/>
    <w:rsid w:val="00564463"/>
    <w:rsid w:val="00567156"/>
    <w:rsid w:val="00570670"/>
    <w:rsid w:val="0057329B"/>
    <w:rsid w:val="005732A6"/>
    <w:rsid w:val="00573C7A"/>
    <w:rsid w:val="00574BC8"/>
    <w:rsid w:val="005805E6"/>
    <w:rsid w:val="00580D91"/>
    <w:rsid w:val="00582047"/>
    <w:rsid w:val="005827D9"/>
    <w:rsid w:val="00582ECA"/>
    <w:rsid w:val="00584ACB"/>
    <w:rsid w:val="00585937"/>
    <w:rsid w:val="00585B77"/>
    <w:rsid w:val="00590C16"/>
    <w:rsid w:val="00590EDE"/>
    <w:rsid w:val="00590F43"/>
    <w:rsid w:val="00592775"/>
    <w:rsid w:val="00593D34"/>
    <w:rsid w:val="005970D4"/>
    <w:rsid w:val="00597903"/>
    <w:rsid w:val="005A08DB"/>
    <w:rsid w:val="005A14A0"/>
    <w:rsid w:val="005A24EA"/>
    <w:rsid w:val="005A51B4"/>
    <w:rsid w:val="005A51E2"/>
    <w:rsid w:val="005A5532"/>
    <w:rsid w:val="005A6CBF"/>
    <w:rsid w:val="005A7769"/>
    <w:rsid w:val="005A7A29"/>
    <w:rsid w:val="005A7F85"/>
    <w:rsid w:val="005B0318"/>
    <w:rsid w:val="005B09C9"/>
    <w:rsid w:val="005B0E74"/>
    <w:rsid w:val="005B10F8"/>
    <w:rsid w:val="005B235E"/>
    <w:rsid w:val="005B24DA"/>
    <w:rsid w:val="005B263A"/>
    <w:rsid w:val="005B2917"/>
    <w:rsid w:val="005B2F12"/>
    <w:rsid w:val="005B3BAD"/>
    <w:rsid w:val="005B4853"/>
    <w:rsid w:val="005B666D"/>
    <w:rsid w:val="005B7743"/>
    <w:rsid w:val="005C0219"/>
    <w:rsid w:val="005C2167"/>
    <w:rsid w:val="005C2F44"/>
    <w:rsid w:val="005C3D95"/>
    <w:rsid w:val="005C4BF2"/>
    <w:rsid w:val="005C6BF4"/>
    <w:rsid w:val="005C7076"/>
    <w:rsid w:val="005C7A97"/>
    <w:rsid w:val="005D0C3F"/>
    <w:rsid w:val="005D15EE"/>
    <w:rsid w:val="005D287A"/>
    <w:rsid w:val="005D2A08"/>
    <w:rsid w:val="005D2EC4"/>
    <w:rsid w:val="005D3D45"/>
    <w:rsid w:val="005D44CE"/>
    <w:rsid w:val="005D4B79"/>
    <w:rsid w:val="005D5589"/>
    <w:rsid w:val="005D5702"/>
    <w:rsid w:val="005D5FE4"/>
    <w:rsid w:val="005D672E"/>
    <w:rsid w:val="005D708F"/>
    <w:rsid w:val="005E08F4"/>
    <w:rsid w:val="005E1BB7"/>
    <w:rsid w:val="005E3355"/>
    <w:rsid w:val="005E35B6"/>
    <w:rsid w:val="005E5325"/>
    <w:rsid w:val="005E57E4"/>
    <w:rsid w:val="005E58E6"/>
    <w:rsid w:val="005E5A05"/>
    <w:rsid w:val="005E5F4C"/>
    <w:rsid w:val="005E6B4A"/>
    <w:rsid w:val="005E7C99"/>
    <w:rsid w:val="005E7DEA"/>
    <w:rsid w:val="005F0C11"/>
    <w:rsid w:val="005F0DE9"/>
    <w:rsid w:val="005F1533"/>
    <w:rsid w:val="005F23FF"/>
    <w:rsid w:val="005F42A3"/>
    <w:rsid w:val="005F6807"/>
    <w:rsid w:val="005F7120"/>
    <w:rsid w:val="005F7267"/>
    <w:rsid w:val="0060057B"/>
    <w:rsid w:val="00600941"/>
    <w:rsid w:val="006009B2"/>
    <w:rsid w:val="0060188C"/>
    <w:rsid w:val="00601B8F"/>
    <w:rsid w:val="006021CD"/>
    <w:rsid w:val="0060243A"/>
    <w:rsid w:val="00602562"/>
    <w:rsid w:val="006027C1"/>
    <w:rsid w:val="00602F2C"/>
    <w:rsid w:val="00603207"/>
    <w:rsid w:val="00603AB4"/>
    <w:rsid w:val="0060472D"/>
    <w:rsid w:val="0060606F"/>
    <w:rsid w:val="006104BA"/>
    <w:rsid w:val="00610A69"/>
    <w:rsid w:val="00610F54"/>
    <w:rsid w:val="00612081"/>
    <w:rsid w:val="00612F38"/>
    <w:rsid w:val="006150B4"/>
    <w:rsid w:val="00615479"/>
    <w:rsid w:val="006155E4"/>
    <w:rsid w:val="00615E49"/>
    <w:rsid w:val="00616B71"/>
    <w:rsid w:val="00616BC3"/>
    <w:rsid w:val="00621CDF"/>
    <w:rsid w:val="00621D5A"/>
    <w:rsid w:val="0062228B"/>
    <w:rsid w:val="0062254A"/>
    <w:rsid w:val="006234C1"/>
    <w:rsid w:val="0062391F"/>
    <w:rsid w:val="00624F6F"/>
    <w:rsid w:val="00625FC5"/>
    <w:rsid w:val="00627939"/>
    <w:rsid w:val="00627CE2"/>
    <w:rsid w:val="00627D01"/>
    <w:rsid w:val="00631A2C"/>
    <w:rsid w:val="00632044"/>
    <w:rsid w:val="00632D64"/>
    <w:rsid w:val="00633782"/>
    <w:rsid w:val="00634A31"/>
    <w:rsid w:val="00634DB7"/>
    <w:rsid w:val="0063773E"/>
    <w:rsid w:val="00641038"/>
    <w:rsid w:val="006419E0"/>
    <w:rsid w:val="0064384B"/>
    <w:rsid w:val="00643A6E"/>
    <w:rsid w:val="006442C1"/>
    <w:rsid w:val="0064781E"/>
    <w:rsid w:val="00647E26"/>
    <w:rsid w:val="0065033C"/>
    <w:rsid w:val="006504AB"/>
    <w:rsid w:val="00650958"/>
    <w:rsid w:val="00650E1C"/>
    <w:rsid w:val="006514A0"/>
    <w:rsid w:val="00651EB9"/>
    <w:rsid w:val="006526E7"/>
    <w:rsid w:val="006537B3"/>
    <w:rsid w:val="00653E70"/>
    <w:rsid w:val="0065761A"/>
    <w:rsid w:val="00657833"/>
    <w:rsid w:val="00661886"/>
    <w:rsid w:val="006620F8"/>
    <w:rsid w:val="006636C7"/>
    <w:rsid w:val="006638BF"/>
    <w:rsid w:val="0066431D"/>
    <w:rsid w:val="00666A9B"/>
    <w:rsid w:val="00667B1F"/>
    <w:rsid w:val="00667C91"/>
    <w:rsid w:val="00673164"/>
    <w:rsid w:val="0067392B"/>
    <w:rsid w:val="00674E63"/>
    <w:rsid w:val="006755A1"/>
    <w:rsid w:val="0067727B"/>
    <w:rsid w:val="0067769C"/>
    <w:rsid w:val="00677966"/>
    <w:rsid w:val="006779D0"/>
    <w:rsid w:val="00680AC9"/>
    <w:rsid w:val="006819B2"/>
    <w:rsid w:val="0068226E"/>
    <w:rsid w:val="00682D4E"/>
    <w:rsid w:val="00683F81"/>
    <w:rsid w:val="00684D44"/>
    <w:rsid w:val="00685AEC"/>
    <w:rsid w:val="0068689C"/>
    <w:rsid w:val="00687598"/>
    <w:rsid w:val="006901DE"/>
    <w:rsid w:val="006904AB"/>
    <w:rsid w:val="006911D3"/>
    <w:rsid w:val="00694A09"/>
    <w:rsid w:val="00694C64"/>
    <w:rsid w:val="00694C7B"/>
    <w:rsid w:val="00694E99"/>
    <w:rsid w:val="00694ECE"/>
    <w:rsid w:val="0069507C"/>
    <w:rsid w:val="006957AA"/>
    <w:rsid w:val="00696992"/>
    <w:rsid w:val="00697C1E"/>
    <w:rsid w:val="00697E71"/>
    <w:rsid w:val="006A0B61"/>
    <w:rsid w:val="006A13D0"/>
    <w:rsid w:val="006A1B4F"/>
    <w:rsid w:val="006A4F83"/>
    <w:rsid w:val="006A5054"/>
    <w:rsid w:val="006A6FDA"/>
    <w:rsid w:val="006A7C1C"/>
    <w:rsid w:val="006A7DEC"/>
    <w:rsid w:val="006B014B"/>
    <w:rsid w:val="006B166A"/>
    <w:rsid w:val="006B17DA"/>
    <w:rsid w:val="006B1C7D"/>
    <w:rsid w:val="006B1FC2"/>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850"/>
    <w:rsid w:val="006C492E"/>
    <w:rsid w:val="006C4C0E"/>
    <w:rsid w:val="006C5FA2"/>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2FE"/>
    <w:rsid w:val="006E3A91"/>
    <w:rsid w:val="006E3BB3"/>
    <w:rsid w:val="006E45E3"/>
    <w:rsid w:val="006E53E5"/>
    <w:rsid w:val="006E67CA"/>
    <w:rsid w:val="006F0166"/>
    <w:rsid w:val="006F164C"/>
    <w:rsid w:val="006F1BFE"/>
    <w:rsid w:val="006F24A8"/>
    <w:rsid w:val="006F2895"/>
    <w:rsid w:val="006F36E1"/>
    <w:rsid w:val="006F3B8E"/>
    <w:rsid w:val="006F3D98"/>
    <w:rsid w:val="006F4323"/>
    <w:rsid w:val="006F4A02"/>
    <w:rsid w:val="006F4DC3"/>
    <w:rsid w:val="007001BE"/>
    <w:rsid w:val="00700318"/>
    <w:rsid w:val="00701BBE"/>
    <w:rsid w:val="00701F12"/>
    <w:rsid w:val="00702D98"/>
    <w:rsid w:val="00703AC5"/>
    <w:rsid w:val="007041C8"/>
    <w:rsid w:val="00706AD6"/>
    <w:rsid w:val="00707585"/>
    <w:rsid w:val="007075E8"/>
    <w:rsid w:val="0071085C"/>
    <w:rsid w:val="00711A07"/>
    <w:rsid w:val="0071215B"/>
    <w:rsid w:val="00712E40"/>
    <w:rsid w:val="007130F1"/>
    <w:rsid w:val="00715478"/>
    <w:rsid w:val="00715C8A"/>
    <w:rsid w:val="007167E4"/>
    <w:rsid w:val="00716AC6"/>
    <w:rsid w:val="00717137"/>
    <w:rsid w:val="00717B6E"/>
    <w:rsid w:val="007208DC"/>
    <w:rsid w:val="00720E8D"/>
    <w:rsid w:val="00721653"/>
    <w:rsid w:val="00721A9A"/>
    <w:rsid w:val="00721BB5"/>
    <w:rsid w:val="00722801"/>
    <w:rsid w:val="007230BF"/>
    <w:rsid w:val="00723613"/>
    <w:rsid w:val="00724FA5"/>
    <w:rsid w:val="007252D3"/>
    <w:rsid w:val="0072565E"/>
    <w:rsid w:val="00727F10"/>
    <w:rsid w:val="007316BD"/>
    <w:rsid w:val="007323B6"/>
    <w:rsid w:val="0073340F"/>
    <w:rsid w:val="00734AAD"/>
    <w:rsid w:val="00734BD9"/>
    <w:rsid w:val="00736134"/>
    <w:rsid w:val="00736B8F"/>
    <w:rsid w:val="00737322"/>
    <w:rsid w:val="00740BE4"/>
    <w:rsid w:val="00742EC6"/>
    <w:rsid w:val="0074416F"/>
    <w:rsid w:val="00744C5B"/>
    <w:rsid w:val="00746B1F"/>
    <w:rsid w:val="0074736A"/>
    <w:rsid w:val="00751739"/>
    <w:rsid w:val="0075322C"/>
    <w:rsid w:val="00753976"/>
    <w:rsid w:val="00754726"/>
    <w:rsid w:val="0075481C"/>
    <w:rsid w:val="0075524C"/>
    <w:rsid w:val="007554AE"/>
    <w:rsid w:val="0075550B"/>
    <w:rsid w:val="00755D56"/>
    <w:rsid w:val="00760F7F"/>
    <w:rsid w:val="00761938"/>
    <w:rsid w:val="00761F11"/>
    <w:rsid w:val="00761F51"/>
    <w:rsid w:val="00762C15"/>
    <w:rsid w:val="00762C66"/>
    <w:rsid w:val="007637BB"/>
    <w:rsid w:val="00764172"/>
    <w:rsid w:val="007641A9"/>
    <w:rsid w:val="00765423"/>
    <w:rsid w:val="00765605"/>
    <w:rsid w:val="007678E0"/>
    <w:rsid w:val="0077101F"/>
    <w:rsid w:val="007721DB"/>
    <w:rsid w:val="00772553"/>
    <w:rsid w:val="0077336C"/>
    <w:rsid w:val="00773FE9"/>
    <w:rsid w:val="007741E1"/>
    <w:rsid w:val="007747EC"/>
    <w:rsid w:val="00774881"/>
    <w:rsid w:val="007755D7"/>
    <w:rsid w:val="007759CB"/>
    <w:rsid w:val="0077604C"/>
    <w:rsid w:val="00776ADB"/>
    <w:rsid w:val="00777164"/>
    <w:rsid w:val="00777538"/>
    <w:rsid w:val="00781336"/>
    <w:rsid w:val="00782201"/>
    <w:rsid w:val="0078220C"/>
    <w:rsid w:val="00785412"/>
    <w:rsid w:val="00785E49"/>
    <w:rsid w:val="00792182"/>
    <w:rsid w:val="0079357E"/>
    <w:rsid w:val="007939DD"/>
    <w:rsid w:val="007952CF"/>
    <w:rsid w:val="0079540A"/>
    <w:rsid w:val="0079597E"/>
    <w:rsid w:val="007959BF"/>
    <w:rsid w:val="00797411"/>
    <w:rsid w:val="007A0913"/>
    <w:rsid w:val="007A1DFA"/>
    <w:rsid w:val="007A2F41"/>
    <w:rsid w:val="007A3336"/>
    <w:rsid w:val="007A3B63"/>
    <w:rsid w:val="007A3EAB"/>
    <w:rsid w:val="007A410B"/>
    <w:rsid w:val="007A6D74"/>
    <w:rsid w:val="007A75D0"/>
    <w:rsid w:val="007A7770"/>
    <w:rsid w:val="007B1E26"/>
    <w:rsid w:val="007B2638"/>
    <w:rsid w:val="007B392A"/>
    <w:rsid w:val="007B53EA"/>
    <w:rsid w:val="007B66A1"/>
    <w:rsid w:val="007B7968"/>
    <w:rsid w:val="007C193B"/>
    <w:rsid w:val="007C3BBA"/>
    <w:rsid w:val="007C752D"/>
    <w:rsid w:val="007D2250"/>
    <w:rsid w:val="007D2982"/>
    <w:rsid w:val="007D5C2B"/>
    <w:rsid w:val="007D6899"/>
    <w:rsid w:val="007D7BDA"/>
    <w:rsid w:val="007E146B"/>
    <w:rsid w:val="007E1C9E"/>
    <w:rsid w:val="007E20A2"/>
    <w:rsid w:val="007E229F"/>
    <w:rsid w:val="007E3AC8"/>
    <w:rsid w:val="007E3D0D"/>
    <w:rsid w:val="007E45A2"/>
    <w:rsid w:val="007E463D"/>
    <w:rsid w:val="007E4DE3"/>
    <w:rsid w:val="007E533B"/>
    <w:rsid w:val="007E6990"/>
    <w:rsid w:val="007E709D"/>
    <w:rsid w:val="007E79C1"/>
    <w:rsid w:val="007F137E"/>
    <w:rsid w:val="007F154C"/>
    <w:rsid w:val="007F2E13"/>
    <w:rsid w:val="007F2EAF"/>
    <w:rsid w:val="007F38A0"/>
    <w:rsid w:val="007F3964"/>
    <w:rsid w:val="007F39B3"/>
    <w:rsid w:val="007F6835"/>
    <w:rsid w:val="007F6980"/>
    <w:rsid w:val="007F720E"/>
    <w:rsid w:val="007F739F"/>
    <w:rsid w:val="007F7AF9"/>
    <w:rsid w:val="0080011C"/>
    <w:rsid w:val="00800A84"/>
    <w:rsid w:val="00800D00"/>
    <w:rsid w:val="00800E7D"/>
    <w:rsid w:val="00801592"/>
    <w:rsid w:val="00801B00"/>
    <w:rsid w:val="00802287"/>
    <w:rsid w:val="00802558"/>
    <w:rsid w:val="00803634"/>
    <w:rsid w:val="00803E7E"/>
    <w:rsid w:val="0080433F"/>
    <w:rsid w:val="008050A6"/>
    <w:rsid w:val="0080548B"/>
    <w:rsid w:val="00805514"/>
    <w:rsid w:val="00805531"/>
    <w:rsid w:val="008056B7"/>
    <w:rsid w:val="0080642E"/>
    <w:rsid w:val="00806E2B"/>
    <w:rsid w:val="00811CD9"/>
    <w:rsid w:val="00812A22"/>
    <w:rsid w:val="0081429B"/>
    <w:rsid w:val="00816026"/>
    <w:rsid w:val="00817031"/>
    <w:rsid w:val="00817E55"/>
    <w:rsid w:val="008202F4"/>
    <w:rsid w:val="00821779"/>
    <w:rsid w:val="008245C1"/>
    <w:rsid w:val="00824E9E"/>
    <w:rsid w:val="008260DA"/>
    <w:rsid w:val="0082679F"/>
    <w:rsid w:val="0083019C"/>
    <w:rsid w:val="00835D86"/>
    <w:rsid w:val="008373B7"/>
    <w:rsid w:val="0083741C"/>
    <w:rsid w:val="008374FB"/>
    <w:rsid w:val="00837672"/>
    <w:rsid w:val="00837D1C"/>
    <w:rsid w:val="00840073"/>
    <w:rsid w:val="00842B95"/>
    <w:rsid w:val="00843F26"/>
    <w:rsid w:val="008449C1"/>
    <w:rsid w:val="00844D3D"/>
    <w:rsid w:val="00845320"/>
    <w:rsid w:val="00845868"/>
    <w:rsid w:val="0084605E"/>
    <w:rsid w:val="0084682E"/>
    <w:rsid w:val="0085048E"/>
    <w:rsid w:val="008506F1"/>
    <w:rsid w:val="00850DBC"/>
    <w:rsid w:val="00852228"/>
    <w:rsid w:val="00852DB5"/>
    <w:rsid w:val="00853139"/>
    <w:rsid w:val="0085317E"/>
    <w:rsid w:val="008543AB"/>
    <w:rsid w:val="00854D4E"/>
    <w:rsid w:val="008612A7"/>
    <w:rsid w:val="008612DD"/>
    <w:rsid w:val="00862010"/>
    <w:rsid w:val="00863AAB"/>
    <w:rsid w:val="00864A45"/>
    <w:rsid w:val="00864B75"/>
    <w:rsid w:val="00864BB7"/>
    <w:rsid w:val="0086547A"/>
    <w:rsid w:val="0086690F"/>
    <w:rsid w:val="00867DA9"/>
    <w:rsid w:val="008726D2"/>
    <w:rsid w:val="00873EA6"/>
    <w:rsid w:val="00873EEA"/>
    <w:rsid w:val="00875CFC"/>
    <w:rsid w:val="00877B36"/>
    <w:rsid w:val="00881C9F"/>
    <w:rsid w:val="00881F14"/>
    <w:rsid w:val="00882746"/>
    <w:rsid w:val="00883577"/>
    <w:rsid w:val="00886FAD"/>
    <w:rsid w:val="008920C4"/>
    <w:rsid w:val="00892692"/>
    <w:rsid w:val="00892A6D"/>
    <w:rsid w:val="00893327"/>
    <w:rsid w:val="0089355B"/>
    <w:rsid w:val="008944D9"/>
    <w:rsid w:val="0089513B"/>
    <w:rsid w:val="00895A89"/>
    <w:rsid w:val="00896119"/>
    <w:rsid w:val="008967F0"/>
    <w:rsid w:val="00897A33"/>
    <w:rsid w:val="008A1484"/>
    <w:rsid w:val="008A1F83"/>
    <w:rsid w:val="008A2F19"/>
    <w:rsid w:val="008A3177"/>
    <w:rsid w:val="008A35AF"/>
    <w:rsid w:val="008A42E8"/>
    <w:rsid w:val="008A54A7"/>
    <w:rsid w:val="008A613D"/>
    <w:rsid w:val="008A6462"/>
    <w:rsid w:val="008A652C"/>
    <w:rsid w:val="008A6911"/>
    <w:rsid w:val="008A6D49"/>
    <w:rsid w:val="008A718B"/>
    <w:rsid w:val="008B0CFE"/>
    <w:rsid w:val="008B1484"/>
    <w:rsid w:val="008B330F"/>
    <w:rsid w:val="008B3387"/>
    <w:rsid w:val="008B51E6"/>
    <w:rsid w:val="008B5DA7"/>
    <w:rsid w:val="008B7CBD"/>
    <w:rsid w:val="008C0290"/>
    <w:rsid w:val="008C182E"/>
    <w:rsid w:val="008C1AE2"/>
    <w:rsid w:val="008C32C0"/>
    <w:rsid w:val="008D1439"/>
    <w:rsid w:val="008D1ADB"/>
    <w:rsid w:val="008D1DA6"/>
    <w:rsid w:val="008D1E68"/>
    <w:rsid w:val="008D2C5A"/>
    <w:rsid w:val="008D378C"/>
    <w:rsid w:val="008D4C0D"/>
    <w:rsid w:val="008D512C"/>
    <w:rsid w:val="008D52DF"/>
    <w:rsid w:val="008D59EE"/>
    <w:rsid w:val="008D6CF2"/>
    <w:rsid w:val="008D7DD9"/>
    <w:rsid w:val="008E005E"/>
    <w:rsid w:val="008E0651"/>
    <w:rsid w:val="008E1222"/>
    <w:rsid w:val="008E1D02"/>
    <w:rsid w:val="008E304B"/>
    <w:rsid w:val="008E394E"/>
    <w:rsid w:val="008E40B2"/>
    <w:rsid w:val="008E4EBA"/>
    <w:rsid w:val="008E672B"/>
    <w:rsid w:val="008E7D0D"/>
    <w:rsid w:val="008E7F52"/>
    <w:rsid w:val="008F0E99"/>
    <w:rsid w:val="008F1D40"/>
    <w:rsid w:val="008F2FC3"/>
    <w:rsid w:val="008F30CF"/>
    <w:rsid w:val="008F33FB"/>
    <w:rsid w:val="008F42C5"/>
    <w:rsid w:val="008F467E"/>
    <w:rsid w:val="008F57D7"/>
    <w:rsid w:val="008F5C61"/>
    <w:rsid w:val="008F5E7D"/>
    <w:rsid w:val="008F6794"/>
    <w:rsid w:val="00900A76"/>
    <w:rsid w:val="00903368"/>
    <w:rsid w:val="00905255"/>
    <w:rsid w:val="00905325"/>
    <w:rsid w:val="009056E5"/>
    <w:rsid w:val="00905A43"/>
    <w:rsid w:val="00905E0C"/>
    <w:rsid w:val="00907166"/>
    <w:rsid w:val="0091097A"/>
    <w:rsid w:val="00911AC8"/>
    <w:rsid w:val="00914125"/>
    <w:rsid w:val="009157BF"/>
    <w:rsid w:val="00916065"/>
    <w:rsid w:val="009174E1"/>
    <w:rsid w:val="009206AD"/>
    <w:rsid w:val="00920A78"/>
    <w:rsid w:val="00922793"/>
    <w:rsid w:val="00922F8A"/>
    <w:rsid w:val="00925DF7"/>
    <w:rsid w:val="00926CDF"/>
    <w:rsid w:val="00927F7D"/>
    <w:rsid w:val="00931029"/>
    <w:rsid w:val="009324DC"/>
    <w:rsid w:val="00932699"/>
    <w:rsid w:val="009337E1"/>
    <w:rsid w:val="00935654"/>
    <w:rsid w:val="009357DB"/>
    <w:rsid w:val="00935A17"/>
    <w:rsid w:val="0093664D"/>
    <w:rsid w:val="00936E58"/>
    <w:rsid w:val="00940CEC"/>
    <w:rsid w:val="0094296A"/>
    <w:rsid w:val="009429D7"/>
    <w:rsid w:val="00944AC5"/>
    <w:rsid w:val="00944E16"/>
    <w:rsid w:val="009451E2"/>
    <w:rsid w:val="009453D7"/>
    <w:rsid w:val="00945428"/>
    <w:rsid w:val="00945952"/>
    <w:rsid w:val="00945C73"/>
    <w:rsid w:val="00946421"/>
    <w:rsid w:val="00946C34"/>
    <w:rsid w:val="0094716B"/>
    <w:rsid w:val="0094737E"/>
    <w:rsid w:val="0094758C"/>
    <w:rsid w:val="00950D18"/>
    <w:rsid w:val="009515DE"/>
    <w:rsid w:val="00951907"/>
    <w:rsid w:val="00952061"/>
    <w:rsid w:val="009530EF"/>
    <w:rsid w:val="009538AD"/>
    <w:rsid w:val="009549F9"/>
    <w:rsid w:val="009559F2"/>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2586"/>
    <w:rsid w:val="00983C29"/>
    <w:rsid w:val="00984298"/>
    <w:rsid w:val="00984715"/>
    <w:rsid w:val="00984FA2"/>
    <w:rsid w:val="00985AD4"/>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2EB9"/>
    <w:rsid w:val="009C3007"/>
    <w:rsid w:val="009C3734"/>
    <w:rsid w:val="009C4D88"/>
    <w:rsid w:val="009C59B3"/>
    <w:rsid w:val="009C749C"/>
    <w:rsid w:val="009C7514"/>
    <w:rsid w:val="009C7694"/>
    <w:rsid w:val="009C7943"/>
    <w:rsid w:val="009D032C"/>
    <w:rsid w:val="009D0632"/>
    <w:rsid w:val="009D14A7"/>
    <w:rsid w:val="009D2EDE"/>
    <w:rsid w:val="009D3792"/>
    <w:rsid w:val="009D5213"/>
    <w:rsid w:val="009D5E99"/>
    <w:rsid w:val="009D62FF"/>
    <w:rsid w:val="009D665E"/>
    <w:rsid w:val="009E05C3"/>
    <w:rsid w:val="009E0F3F"/>
    <w:rsid w:val="009E2657"/>
    <w:rsid w:val="009E2CCF"/>
    <w:rsid w:val="009E30A8"/>
    <w:rsid w:val="009E3C56"/>
    <w:rsid w:val="009E3D35"/>
    <w:rsid w:val="009E3F79"/>
    <w:rsid w:val="009E4204"/>
    <w:rsid w:val="009E58B4"/>
    <w:rsid w:val="009E719D"/>
    <w:rsid w:val="009E7663"/>
    <w:rsid w:val="009F0FE8"/>
    <w:rsid w:val="009F1716"/>
    <w:rsid w:val="009F1E2C"/>
    <w:rsid w:val="009F2228"/>
    <w:rsid w:val="009F3CEA"/>
    <w:rsid w:val="009F5BE7"/>
    <w:rsid w:val="009F6B02"/>
    <w:rsid w:val="009F6CFB"/>
    <w:rsid w:val="009F71F8"/>
    <w:rsid w:val="009F7EAD"/>
    <w:rsid w:val="009F7ECD"/>
    <w:rsid w:val="00A002C2"/>
    <w:rsid w:val="00A01179"/>
    <w:rsid w:val="00A01A87"/>
    <w:rsid w:val="00A02564"/>
    <w:rsid w:val="00A02BC7"/>
    <w:rsid w:val="00A052B4"/>
    <w:rsid w:val="00A05835"/>
    <w:rsid w:val="00A07B23"/>
    <w:rsid w:val="00A101F6"/>
    <w:rsid w:val="00A109E6"/>
    <w:rsid w:val="00A1178E"/>
    <w:rsid w:val="00A13EAE"/>
    <w:rsid w:val="00A14A10"/>
    <w:rsid w:val="00A14ABE"/>
    <w:rsid w:val="00A14C96"/>
    <w:rsid w:val="00A156C0"/>
    <w:rsid w:val="00A16110"/>
    <w:rsid w:val="00A16242"/>
    <w:rsid w:val="00A2070E"/>
    <w:rsid w:val="00A20ACF"/>
    <w:rsid w:val="00A20F20"/>
    <w:rsid w:val="00A21061"/>
    <w:rsid w:val="00A211F8"/>
    <w:rsid w:val="00A2140D"/>
    <w:rsid w:val="00A22600"/>
    <w:rsid w:val="00A2269D"/>
    <w:rsid w:val="00A227F2"/>
    <w:rsid w:val="00A22FD3"/>
    <w:rsid w:val="00A25697"/>
    <w:rsid w:val="00A25985"/>
    <w:rsid w:val="00A2640D"/>
    <w:rsid w:val="00A26B23"/>
    <w:rsid w:val="00A27B5D"/>
    <w:rsid w:val="00A30B00"/>
    <w:rsid w:val="00A31BC7"/>
    <w:rsid w:val="00A3296C"/>
    <w:rsid w:val="00A33514"/>
    <w:rsid w:val="00A33F25"/>
    <w:rsid w:val="00A366B8"/>
    <w:rsid w:val="00A3681E"/>
    <w:rsid w:val="00A40CE3"/>
    <w:rsid w:val="00A40FE1"/>
    <w:rsid w:val="00A41B76"/>
    <w:rsid w:val="00A42299"/>
    <w:rsid w:val="00A441E3"/>
    <w:rsid w:val="00A4474E"/>
    <w:rsid w:val="00A45123"/>
    <w:rsid w:val="00A50420"/>
    <w:rsid w:val="00A50D0A"/>
    <w:rsid w:val="00A52736"/>
    <w:rsid w:val="00A527D3"/>
    <w:rsid w:val="00A52BBF"/>
    <w:rsid w:val="00A53EBF"/>
    <w:rsid w:val="00A54239"/>
    <w:rsid w:val="00A55E28"/>
    <w:rsid w:val="00A56DD7"/>
    <w:rsid w:val="00A56E57"/>
    <w:rsid w:val="00A57290"/>
    <w:rsid w:val="00A60292"/>
    <w:rsid w:val="00A60436"/>
    <w:rsid w:val="00A605FC"/>
    <w:rsid w:val="00A60BDD"/>
    <w:rsid w:val="00A6153F"/>
    <w:rsid w:val="00A61C31"/>
    <w:rsid w:val="00A66664"/>
    <w:rsid w:val="00A6700A"/>
    <w:rsid w:val="00A67C9F"/>
    <w:rsid w:val="00A67EEF"/>
    <w:rsid w:val="00A7079D"/>
    <w:rsid w:val="00A72B2F"/>
    <w:rsid w:val="00A75527"/>
    <w:rsid w:val="00A75BAB"/>
    <w:rsid w:val="00A763EB"/>
    <w:rsid w:val="00A76B48"/>
    <w:rsid w:val="00A770B0"/>
    <w:rsid w:val="00A773B5"/>
    <w:rsid w:val="00A77463"/>
    <w:rsid w:val="00A77C4F"/>
    <w:rsid w:val="00A77E46"/>
    <w:rsid w:val="00A80CBC"/>
    <w:rsid w:val="00A81267"/>
    <w:rsid w:val="00A84B21"/>
    <w:rsid w:val="00A85C06"/>
    <w:rsid w:val="00A868B9"/>
    <w:rsid w:val="00A875CF"/>
    <w:rsid w:val="00A90E01"/>
    <w:rsid w:val="00A91216"/>
    <w:rsid w:val="00A91890"/>
    <w:rsid w:val="00A919E5"/>
    <w:rsid w:val="00A91CE7"/>
    <w:rsid w:val="00A92C4E"/>
    <w:rsid w:val="00A93011"/>
    <w:rsid w:val="00A946E0"/>
    <w:rsid w:val="00A953D2"/>
    <w:rsid w:val="00A96BD5"/>
    <w:rsid w:val="00A97BB9"/>
    <w:rsid w:val="00AA1251"/>
    <w:rsid w:val="00AA1372"/>
    <w:rsid w:val="00AA3E12"/>
    <w:rsid w:val="00AA3ED5"/>
    <w:rsid w:val="00AA4C46"/>
    <w:rsid w:val="00AA633F"/>
    <w:rsid w:val="00AA698F"/>
    <w:rsid w:val="00AA712F"/>
    <w:rsid w:val="00AA7E9A"/>
    <w:rsid w:val="00AB1EC3"/>
    <w:rsid w:val="00AB25C1"/>
    <w:rsid w:val="00AB50C5"/>
    <w:rsid w:val="00AB5840"/>
    <w:rsid w:val="00AB5A69"/>
    <w:rsid w:val="00AB6768"/>
    <w:rsid w:val="00AB7AE2"/>
    <w:rsid w:val="00AC1BB2"/>
    <w:rsid w:val="00AC1F5C"/>
    <w:rsid w:val="00AC4562"/>
    <w:rsid w:val="00AC4778"/>
    <w:rsid w:val="00AC6553"/>
    <w:rsid w:val="00AC7246"/>
    <w:rsid w:val="00AC78C9"/>
    <w:rsid w:val="00AC7CA8"/>
    <w:rsid w:val="00AC7DAC"/>
    <w:rsid w:val="00AD0402"/>
    <w:rsid w:val="00AD17E8"/>
    <w:rsid w:val="00AD32DD"/>
    <w:rsid w:val="00AD4A65"/>
    <w:rsid w:val="00AD62DE"/>
    <w:rsid w:val="00AD6DA1"/>
    <w:rsid w:val="00AD6DF5"/>
    <w:rsid w:val="00AD74AB"/>
    <w:rsid w:val="00AD7960"/>
    <w:rsid w:val="00AE1523"/>
    <w:rsid w:val="00AE27C8"/>
    <w:rsid w:val="00AE3DA3"/>
    <w:rsid w:val="00AE6163"/>
    <w:rsid w:val="00AE7286"/>
    <w:rsid w:val="00AE76E6"/>
    <w:rsid w:val="00AF036F"/>
    <w:rsid w:val="00AF0B8C"/>
    <w:rsid w:val="00AF3627"/>
    <w:rsid w:val="00AF3952"/>
    <w:rsid w:val="00AF4FDB"/>
    <w:rsid w:val="00AF5B56"/>
    <w:rsid w:val="00AF76C0"/>
    <w:rsid w:val="00B00190"/>
    <w:rsid w:val="00B00C02"/>
    <w:rsid w:val="00B00C2A"/>
    <w:rsid w:val="00B0183E"/>
    <w:rsid w:val="00B0203A"/>
    <w:rsid w:val="00B021CF"/>
    <w:rsid w:val="00B03165"/>
    <w:rsid w:val="00B039F4"/>
    <w:rsid w:val="00B0487F"/>
    <w:rsid w:val="00B04EB6"/>
    <w:rsid w:val="00B04EC8"/>
    <w:rsid w:val="00B05985"/>
    <w:rsid w:val="00B060D4"/>
    <w:rsid w:val="00B06D9F"/>
    <w:rsid w:val="00B119D4"/>
    <w:rsid w:val="00B13105"/>
    <w:rsid w:val="00B14173"/>
    <w:rsid w:val="00B16D7C"/>
    <w:rsid w:val="00B16FE4"/>
    <w:rsid w:val="00B20484"/>
    <w:rsid w:val="00B204B0"/>
    <w:rsid w:val="00B2160E"/>
    <w:rsid w:val="00B228FC"/>
    <w:rsid w:val="00B22C9B"/>
    <w:rsid w:val="00B248BF"/>
    <w:rsid w:val="00B25D85"/>
    <w:rsid w:val="00B262BA"/>
    <w:rsid w:val="00B2679B"/>
    <w:rsid w:val="00B27C25"/>
    <w:rsid w:val="00B27D8B"/>
    <w:rsid w:val="00B3029E"/>
    <w:rsid w:val="00B322B4"/>
    <w:rsid w:val="00B32942"/>
    <w:rsid w:val="00B32A8E"/>
    <w:rsid w:val="00B332E9"/>
    <w:rsid w:val="00B33D78"/>
    <w:rsid w:val="00B34875"/>
    <w:rsid w:val="00B34B97"/>
    <w:rsid w:val="00B351D4"/>
    <w:rsid w:val="00B355C4"/>
    <w:rsid w:val="00B35F55"/>
    <w:rsid w:val="00B36122"/>
    <w:rsid w:val="00B374E6"/>
    <w:rsid w:val="00B40C4B"/>
    <w:rsid w:val="00B4266C"/>
    <w:rsid w:val="00B43C8E"/>
    <w:rsid w:val="00B447CA"/>
    <w:rsid w:val="00B45370"/>
    <w:rsid w:val="00B453B6"/>
    <w:rsid w:val="00B45BBE"/>
    <w:rsid w:val="00B45D77"/>
    <w:rsid w:val="00B466BC"/>
    <w:rsid w:val="00B46D92"/>
    <w:rsid w:val="00B47003"/>
    <w:rsid w:val="00B47606"/>
    <w:rsid w:val="00B501CC"/>
    <w:rsid w:val="00B501F9"/>
    <w:rsid w:val="00B51B6E"/>
    <w:rsid w:val="00B51DAA"/>
    <w:rsid w:val="00B5234C"/>
    <w:rsid w:val="00B5337D"/>
    <w:rsid w:val="00B5419A"/>
    <w:rsid w:val="00B541A3"/>
    <w:rsid w:val="00B54EFC"/>
    <w:rsid w:val="00B555F2"/>
    <w:rsid w:val="00B577CD"/>
    <w:rsid w:val="00B61743"/>
    <w:rsid w:val="00B618C5"/>
    <w:rsid w:val="00B65C93"/>
    <w:rsid w:val="00B663FE"/>
    <w:rsid w:val="00B66F50"/>
    <w:rsid w:val="00B67953"/>
    <w:rsid w:val="00B67A35"/>
    <w:rsid w:val="00B718A6"/>
    <w:rsid w:val="00B720FE"/>
    <w:rsid w:val="00B73406"/>
    <w:rsid w:val="00B73964"/>
    <w:rsid w:val="00B74B19"/>
    <w:rsid w:val="00B75A38"/>
    <w:rsid w:val="00B76CDD"/>
    <w:rsid w:val="00B76D90"/>
    <w:rsid w:val="00B77248"/>
    <w:rsid w:val="00B777DC"/>
    <w:rsid w:val="00B81043"/>
    <w:rsid w:val="00B824F0"/>
    <w:rsid w:val="00B8384B"/>
    <w:rsid w:val="00B84673"/>
    <w:rsid w:val="00B84CED"/>
    <w:rsid w:val="00B861D4"/>
    <w:rsid w:val="00B87729"/>
    <w:rsid w:val="00B90005"/>
    <w:rsid w:val="00B90D94"/>
    <w:rsid w:val="00B91A34"/>
    <w:rsid w:val="00B927F6"/>
    <w:rsid w:val="00B92FD0"/>
    <w:rsid w:val="00B93561"/>
    <w:rsid w:val="00B93DBE"/>
    <w:rsid w:val="00B94D54"/>
    <w:rsid w:val="00B96069"/>
    <w:rsid w:val="00B96242"/>
    <w:rsid w:val="00B963D0"/>
    <w:rsid w:val="00B969F8"/>
    <w:rsid w:val="00B96B36"/>
    <w:rsid w:val="00BA1A8F"/>
    <w:rsid w:val="00BA1B0C"/>
    <w:rsid w:val="00BA2859"/>
    <w:rsid w:val="00BA317E"/>
    <w:rsid w:val="00BA54D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A6F"/>
    <w:rsid w:val="00BC24BB"/>
    <w:rsid w:val="00BC44A1"/>
    <w:rsid w:val="00BC46B3"/>
    <w:rsid w:val="00BC48B7"/>
    <w:rsid w:val="00BC59A9"/>
    <w:rsid w:val="00BC6192"/>
    <w:rsid w:val="00BC6269"/>
    <w:rsid w:val="00BC7216"/>
    <w:rsid w:val="00BC7539"/>
    <w:rsid w:val="00BC7CBC"/>
    <w:rsid w:val="00BD12C3"/>
    <w:rsid w:val="00BD1516"/>
    <w:rsid w:val="00BD36A5"/>
    <w:rsid w:val="00BD463A"/>
    <w:rsid w:val="00BD5B39"/>
    <w:rsid w:val="00BD69B9"/>
    <w:rsid w:val="00BD6E7B"/>
    <w:rsid w:val="00BD7FD5"/>
    <w:rsid w:val="00BE1CB3"/>
    <w:rsid w:val="00BE2C93"/>
    <w:rsid w:val="00BE32F4"/>
    <w:rsid w:val="00BE362C"/>
    <w:rsid w:val="00BE48D7"/>
    <w:rsid w:val="00BE49DD"/>
    <w:rsid w:val="00BE5129"/>
    <w:rsid w:val="00BE5425"/>
    <w:rsid w:val="00BE5543"/>
    <w:rsid w:val="00BE5A1E"/>
    <w:rsid w:val="00BE6CCB"/>
    <w:rsid w:val="00BE73CA"/>
    <w:rsid w:val="00BF1B7D"/>
    <w:rsid w:val="00BF1FB8"/>
    <w:rsid w:val="00BF2BE1"/>
    <w:rsid w:val="00BF3003"/>
    <w:rsid w:val="00BF3F59"/>
    <w:rsid w:val="00BF4972"/>
    <w:rsid w:val="00BF4F24"/>
    <w:rsid w:val="00BF4F93"/>
    <w:rsid w:val="00BF5BF3"/>
    <w:rsid w:val="00C00316"/>
    <w:rsid w:val="00C02E10"/>
    <w:rsid w:val="00C055EE"/>
    <w:rsid w:val="00C06A3D"/>
    <w:rsid w:val="00C078CF"/>
    <w:rsid w:val="00C10538"/>
    <w:rsid w:val="00C10B7C"/>
    <w:rsid w:val="00C121F1"/>
    <w:rsid w:val="00C130D4"/>
    <w:rsid w:val="00C15EB7"/>
    <w:rsid w:val="00C16E1E"/>
    <w:rsid w:val="00C17D27"/>
    <w:rsid w:val="00C20934"/>
    <w:rsid w:val="00C20B19"/>
    <w:rsid w:val="00C20F59"/>
    <w:rsid w:val="00C21039"/>
    <w:rsid w:val="00C24A6E"/>
    <w:rsid w:val="00C255B7"/>
    <w:rsid w:val="00C2681E"/>
    <w:rsid w:val="00C268FA"/>
    <w:rsid w:val="00C272F6"/>
    <w:rsid w:val="00C30266"/>
    <w:rsid w:val="00C308A1"/>
    <w:rsid w:val="00C318C7"/>
    <w:rsid w:val="00C325CC"/>
    <w:rsid w:val="00C32620"/>
    <w:rsid w:val="00C32CB2"/>
    <w:rsid w:val="00C33218"/>
    <w:rsid w:val="00C33344"/>
    <w:rsid w:val="00C3383B"/>
    <w:rsid w:val="00C376EF"/>
    <w:rsid w:val="00C401DE"/>
    <w:rsid w:val="00C404D5"/>
    <w:rsid w:val="00C415AE"/>
    <w:rsid w:val="00C41D86"/>
    <w:rsid w:val="00C44B96"/>
    <w:rsid w:val="00C45975"/>
    <w:rsid w:val="00C459CA"/>
    <w:rsid w:val="00C46225"/>
    <w:rsid w:val="00C4673F"/>
    <w:rsid w:val="00C47818"/>
    <w:rsid w:val="00C50A6A"/>
    <w:rsid w:val="00C51E5F"/>
    <w:rsid w:val="00C52403"/>
    <w:rsid w:val="00C5446F"/>
    <w:rsid w:val="00C545CD"/>
    <w:rsid w:val="00C546BD"/>
    <w:rsid w:val="00C54D89"/>
    <w:rsid w:val="00C55FC5"/>
    <w:rsid w:val="00C562C2"/>
    <w:rsid w:val="00C56792"/>
    <w:rsid w:val="00C57430"/>
    <w:rsid w:val="00C60ABD"/>
    <w:rsid w:val="00C60F8F"/>
    <w:rsid w:val="00C6170E"/>
    <w:rsid w:val="00C617B0"/>
    <w:rsid w:val="00C626AC"/>
    <w:rsid w:val="00C65175"/>
    <w:rsid w:val="00C6589F"/>
    <w:rsid w:val="00C663DF"/>
    <w:rsid w:val="00C6699A"/>
    <w:rsid w:val="00C66C71"/>
    <w:rsid w:val="00C670F2"/>
    <w:rsid w:val="00C67D95"/>
    <w:rsid w:val="00C706DD"/>
    <w:rsid w:val="00C711A2"/>
    <w:rsid w:val="00C72A4B"/>
    <w:rsid w:val="00C73C1C"/>
    <w:rsid w:val="00C762AE"/>
    <w:rsid w:val="00C76B7F"/>
    <w:rsid w:val="00C77AA7"/>
    <w:rsid w:val="00C77DF2"/>
    <w:rsid w:val="00C77E35"/>
    <w:rsid w:val="00C805CC"/>
    <w:rsid w:val="00C810A8"/>
    <w:rsid w:val="00C81911"/>
    <w:rsid w:val="00C823BC"/>
    <w:rsid w:val="00C837A0"/>
    <w:rsid w:val="00C846E4"/>
    <w:rsid w:val="00C84982"/>
    <w:rsid w:val="00C84FEC"/>
    <w:rsid w:val="00C8761B"/>
    <w:rsid w:val="00C879A4"/>
    <w:rsid w:val="00C94014"/>
    <w:rsid w:val="00C94CF3"/>
    <w:rsid w:val="00C96BE2"/>
    <w:rsid w:val="00C974C7"/>
    <w:rsid w:val="00C9771C"/>
    <w:rsid w:val="00C979F4"/>
    <w:rsid w:val="00C97B51"/>
    <w:rsid w:val="00CA027D"/>
    <w:rsid w:val="00CA0469"/>
    <w:rsid w:val="00CA08C6"/>
    <w:rsid w:val="00CA1E86"/>
    <w:rsid w:val="00CA23ED"/>
    <w:rsid w:val="00CA2D6F"/>
    <w:rsid w:val="00CA55D4"/>
    <w:rsid w:val="00CA5AF4"/>
    <w:rsid w:val="00CA6004"/>
    <w:rsid w:val="00CA60CC"/>
    <w:rsid w:val="00CA7EF1"/>
    <w:rsid w:val="00CB0312"/>
    <w:rsid w:val="00CB0AEA"/>
    <w:rsid w:val="00CB0CC6"/>
    <w:rsid w:val="00CB0DDA"/>
    <w:rsid w:val="00CB392C"/>
    <w:rsid w:val="00CB4A20"/>
    <w:rsid w:val="00CB5DEC"/>
    <w:rsid w:val="00CB5ECE"/>
    <w:rsid w:val="00CB71A4"/>
    <w:rsid w:val="00CC0C51"/>
    <w:rsid w:val="00CC114D"/>
    <w:rsid w:val="00CC3A09"/>
    <w:rsid w:val="00CC5DF4"/>
    <w:rsid w:val="00CC6514"/>
    <w:rsid w:val="00CC6536"/>
    <w:rsid w:val="00CD0EA7"/>
    <w:rsid w:val="00CD26A5"/>
    <w:rsid w:val="00CD278A"/>
    <w:rsid w:val="00CD31C7"/>
    <w:rsid w:val="00CD31E8"/>
    <w:rsid w:val="00CD74C4"/>
    <w:rsid w:val="00CE1192"/>
    <w:rsid w:val="00CE11D6"/>
    <w:rsid w:val="00CE32F1"/>
    <w:rsid w:val="00CE3D8F"/>
    <w:rsid w:val="00CE5D4B"/>
    <w:rsid w:val="00CE6337"/>
    <w:rsid w:val="00CE7128"/>
    <w:rsid w:val="00CE7536"/>
    <w:rsid w:val="00CE78EB"/>
    <w:rsid w:val="00CE7C56"/>
    <w:rsid w:val="00CF09D7"/>
    <w:rsid w:val="00CF22F8"/>
    <w:rsid w:val="00CF2F07"/>
    <w:rsid w:val="00CF330E"/>
    <w:rsid w:val="00CF39BF"/>
    <w:rsid w:val="00CF5083"/>
    <w:rsid w:val="00CF55CA"/>
    <w:rsid w:val="00CF584F"/>
    <w:rsid w:val="00CF6865"/>
    <w:rsid w:val="00CF7F40"/>
    <w:rsid w:val="00D012A2"/>
    <w:rsid w:val="00D01642"/>
    <w:rsid w:val="00D02623"/>
    <w:rsid w:val="00D03BCF"/>
    <w:rsid w:val="00D0567E"/>
    <w:rsid w:val="00D0579C"/>
    <w:rsid w:val="00D05A94"/>
    <w:rsid w:val="00D10AC2"/>
    <w:rsid w:val="00D10DDE"/>
    <w:rsid w:val="00D11588"/>
    <w:rsid w:val="00D12FD7"/>
    <w:rsid w:val="00D14071"/>
    <w:rsid w:val="00D1419B"/>
    <w:rsid w:val="00D14CE9"/>
    <w:rsid w:val="00D15151"/>
    <w:rsid w:val="00D157E5"/>
    <w:rsid w:val="00D15B26"/>
    <w:rsid w:val="00D15EF5"/>
    <w:rsid w:val="00D17066"/>
    <w:rsid w:val="00D2052F"/>
    <w:rsid w:val="00D208D2"/>
    <w:rsid w:val="00D209BA"/>
    <w:rsid w:val="00D20E19"/>
    <w:rsid w:val="00D21DB2"/>
    <w:rsid w:val="00D21F85"/>
    <w:rsid w:val="00D22624"/>
    <w:rsid w:val="00D23943"/>
    <w:rsid w:val="00D24CA8"/>
    <w:rsid w:val="00D257C8"/>
    <w:rsid w:val="00D25B11"/>
    <w:rsid w:val="00D25C36"/>
    <w:rsid w:val="00D25CC1"/>
    <w:rsid w:val="00D26D25"/>
    <w:rsid w:val="00D27BA4"/>
    <w:rsid w:val="00D30FC2"/>
    <w:rsid w:val="00D318EB"/>
    <w:rsid w:val="00D31A2C"/>
    <w:rsid w:val="00D32AB3"/>
    <w:rsid w:val="00D32C89"/>
    <w:rsid w:val="00D34BFF"/>
    <w:rsid w:val="00D372D7"/>
    <w:rsid w:val="00D379F6"/>
    <w:rsid w:val="00D37F9E"/>
    <w:rsid w:val="00D4075B"/>
    <w:rsid w:val="00D41122"/>
    <w:rsid w:val="00D41FAC"/>
    <w:rsid w:val="00D422BE"/>
    <w:rsid w:val="00D42379"/>
    <w:rsid w:val="00D43956"/>
    <w:rsid w:val="00D43D2F"/>
    <w:rsid w:val="00D50169"/>
    <w:rsid w:val="00D5036B"/>
    <w:rsid w:val="00D51EB7"/>
    <w:rsid w:val="00D51F0A"/>
    <w:rsid w:val="00D53233"/>
    <w:rsid w:val="00D53648"/>
    <w:rsid w:val="00D53A85"/>
    <w:rsid w:val="00D547EC"/>
    <w:rsid w:val="00D553E7"/>
    <w:rsid w:val="00D55CC9"/>
    <w:rsid w:val="00D56452"/>
    <w:rsid w:val="00D607EA"/>
    <w:rsid w:val="00D63592"/>
    <w:rsid w:val="00D64B6C"/>
    <w:rsid w:val="00D66812"/>
    <w:rsid w:val="00D67335"/>
    <w:rsid w:val="00D702A5"/>
    <w:rsid w:val="00D706C5"/>
    <w:rsid w:val="00D71A68"/>
    <w:rsid w:val="00D73439"/>
    <w:rsid w:val="00D741DB"/>
    <w:rsid w:val="00D74B95"/>
    <w:rsid w:val="00D74C37"/>
    <w:rsid w:val="00D7570D"/>
    <w:rsid w:val="00D767F9"/>
    <w:rsid w:val="00D76BD0"/>
    <w:rsid w:val="00D77026"/>
    <w:rsid w:val="00D774CB"/>
    <w:rsid w:val="00D81247"/>
    <w:rsid w:val="00D8130E"/>
    <w:rsid w:val="00D81B72"/>
    <w:rsid w:val="00D81E32"/>
    <w:rsid w:val="00D81EB3"/>
    <w:rsid w:val="00D822CE"/>
    <w:rsid w:val="00D828DB"/>
    <w:rsid w:val="00D8298D"/>
    <w:rsid w:val="00D82B8E"/>
    <w:rsid w:val="00D82D2D"/>
    <w:rsid w:val="00D82E1D"/>
    <w:rsid w:val="00D82F99"/>
    <w:rsid w:val="00D8300B"/>
    <w:rsid w:val="00D838B9"/>
    <w:rsid w:val="00D83E96"/>
    <w:rsid w:val="00D83EE1"/>
    <w:rsid w:val="00D84750"/>
    <w:rsid w:val="00D84B86"/>
    <w:rsid w:val="00D852B3"/>
    <w:rsid w:val="00D85869"/>
    <w:rsid w:val="00D876C9"/>
    <w:rsid w:val="00D87C66"/>
    <w:rsid w:val="00D906E6"/>
    <w:rsid w:val="00D913AB"/>
    <w:rsid w:val="00D91D57"/>
    <w:rsid w:val="00D925B0"/>
    <w:rsid w:val="00D96231"/>
    <w:rsid w:val="00DA1062"/>
    <w:rsid w:val="00DA1153"/>
    <w:rsid w:val="00DA2348"/>
    <w:rsid w:val="00DA331F"/>
    <w:rsid w:val="00DA3C87"/>
    <w:rsid w:val="00DA5198"/>
    <w:rsid w:val="00DA5555"/>
    <w:rsid w:val="00DA6115"/>
    <w:rsid w:val="00DA661D"/>
    <w:rsid w:val="00DA7C7A"/>
    <w:rsid w:val="00DB0EE7"/>
    <w:rsid w:val="00DB2B83"/>
    <w:rsid w:val="00DB45B1"/>
    <w:rsid w:val="00DB4C7F"/>
    <w:rsid w:val="00DB5DCF"/>
    <w:rsid w:val="00DB5E1C"/>
    <w:rsid w:val="00DC1946"/>
    <w:rsid w:val="00DC250A"/>
    <w:rsid w:val="00DC6A63"/>
    <w:rsid w:val="00DC6A83"/>
    <w:rsid w:val="00DD0BAC"/>
    <w:rsid w:val="00DD155F"/>
    <w:rsid w:val="00DD1675"/>
    <w:rsid w:val="00DD2187"/>
    <w:rsid w:val="00DD49C8"/>
    <w:rsid w:val="00DD4A09"/>
    <w:rsid w:val="00DD5423"/>
    <w:rsid w:val="00DD5869"/>
    <w:rsid w:val="00DE01E7"/>
    <w:rsid w:val="00DE1F18"/>
    <w:rsid w:val="00DE25E4"/>
    <w:rsid w:val="00DE2A2C"/>
    <w:rsid w:val="00DE3066"/>
    <w:rsid w:val="00DE3371"/>
    <w:rsid w:val="00DE37CF"/>
    <w:rsid w:val="00DE5027"/>
    <w:rsid w:val="00DE5104"/>
    <w:rsid w:val="00DE5987"/>
    <w:rsid w:val="00DF0F70"/>
    <w:rsid w:val="00DF1B1A"/>
    <w:rsid w:val="00DF38BD"/>
    <w:rsid w:val="00DF3C70"/>
    <w:rsid w:val="00DF4668"/>
    <w:rsid w:val="00DF4A99"/>
    <w:rsid w:val="00DF4DCF"/>
    <w:rsid w:val="00DF66AC"/>
    <w:rsid w:val="00DF68CD"/>
    <w:rsid w:val="00E000AD"/>
    <w:rsid w:val="00E00D84"/>
    <w:rsid w:val="00E024BB"/>
    <w:rsid w:val="00E03760"/>
    <w:rsid w:val="00E05138"/>
    <w:rsid w:val="00E05E0E"/>
    <w:rsid w:val="00E061A1"/>
    <w:rsid w:val="00E0627F"/>
    <w:rsid w:val="00E06A29"/>
    <w:rsid w:val="00E076DF"/>
    <w:rsid w:val="00E10240"/>
    <w:rsid w:val="00E10C0A"/>
    <w:rsid w:val="00E1157D"/>
    <w:rsid w:val="00E13118"/>
    <w:rsid w:val="00E133BB"/>
    <w:rsid w:val="00E136F0"/>
    <w:rsid w:val="00E171D4"/>
    <w:rsid w:val="00E17823"/>
    <w:rsid w:val="00E17AFF"/>
    <w:rsid w:val="00E2154F"/>
    <w:rsid w:val="00E218E2"/>
    <w:rsid w:val="00E22640"/>
    <w:rsid w:val="00E26A0E"/>
    <w:rsid w:val="00E27B27"/>
    <w:rsid w:val="00E27E68"/>
    <w:rsid w:val="00E30727"/>
    <w:rsid w:val="00E31263"/>
    <w:rsid w:val="00E315FC"/>
    <w:rsid w:val="00E319CD"/>
    <w:rsid w:val="00E31EDF"/>
    <w:rsid w:val="00E322C9"/>
    <w:rsid w:val="00E3247E"/>
    <w:rsid w:val="00E34848"/>
    <w:rsid w:val="00E34F88"/>
    <w:rsid w:val="00E3512A"/>
    <w:rsid w:val="00E357B7"/>
    <w:rsid w:val="00E35B9C"/>
    <w:rsid w:val="00E35F48"/>
    <w:rsid w:val="00E364D5"/>
    <w:rsid w:val="00E36D38"/>
    <w:rsid w:val="00E373FE"/>
    <w:rsid w:val="00E3793E"/>
    <w:rsid w:val="00E406AB"/>
    <w:rsid w:val="00E42584"/>
    <w:rsid w:val="00E42587"/>
    <w:rsid w:val="00E428AC"/>
    <w:rsid w:val="00E42F35"/>
    <w:rsid w:val="00E4308E"/>
    <w:rsid w:val="00E43201"/>
    <w:rsid w:val="00E44F73"/>
    <w:rsid w:val="00E460E0"/>
    <w:rsid w:val="00E474B3"/>
    <w:rsid w:val="00E47EC1"/>
    <w:rsid w:val="00E503F9"/>
    <w:rsid w:val="00E53234"/>
    <w:rsid w:val="00E54850"/>
    <w:rsid w:val="00E577E4"/>
    <w:rsid w:val="00E57AFE"/>
    <w:rsid w:val="00E6009A"/>
    <w:rsid w:val="00E6012E"/>
    <w:rsid w:val="00E614FD"/>
    <w:rsid w:val="00E61F11"/>
    <w:rsid w:val="00E62A87"/>
    <w:rsid w:val="00E706C1"/>
    <w:rsid w:val="00E7180A"/>
    <w:rsid w:val="00E71F7B"/>
    <w:rsid w:val="00E73079"/>
    <w:rsid w:val="00E760CC"/>
    <w:rsid w:val="00E77C96"/>
    <w:rsid w:val="00E80759"/>
    <w:rsid w:val="00E80C5F"/>
    <w:rsid w:val="00E81A3E"/>
    <w:rsid w:val="00E81FAD"/>
    <w:rsid w:val="00E8202C"/>
    <w:rsid w:val="00E828BB"/>
    <w:rsid w:val="00E836D3"/>
    <w:rsid w:val="00E838F8"/>
    <w:rsid w:val="00E845B0"/>
    <w:rsid w:val="00E851AB"/>
    <w:rsid w:val="00E85B92"/>
    <w:rsid w:val="00E86623"/>
    <w:rsid w:val="00E87C7F"/>
    <w:rsid w:val="00E9095A"/>
    <w:rsid w:val="00E92862"/>
    <w:rsid w:val="00E93048"/>
    <w:rsid w:val="00E93A68"/>
    <w:rsid w:val="00E93F11"/>
    <w:rsid w:val="00E94F3E"/>
    <w:rsid w:val="00E9530A"/>
    <w:rsid w:val="00E95E11"/>
    <w:rsid w:val="00EA1CE6"/>
    <w:rsid w:val="00EA27F0"/>
    <w:rsid w:val="00EA3452"/>
    <w:rsid w:val="00EA3C96"/>
    <w:rsid w:val="00EA50A9"/>
    <w:rsid w:val="00EA64B0"/>
    <w:rsid w:val="00EA73CF"/>
    <w:rsid w:val="00EB080B"/>
    <w:rsid w:val="00EB1FF8"/>
    <w:rsid w:val="00EB3636"/>
    <w:rsid w:val="00EB3680"/>
    <w:rsid w:val="00EB4604"/>
    <w:rsid w:val="00EB6539"/>
    <w:rsid w:val="00EB65F6"/>
    <w:rsid w:val="00EB66BD"/>
    <w:rsid w:val="00EB7253"/>
    <w:rsid w:val="00EC03F8"/>
    <w:rsid w:val="00EC068A"/>
    <w:rsid w:val="00EC0CE6"/>
    <w:rsid w:val="00EC1115"/>
    <w:rsid w:val="00EC11AB"/>
    <w:rsid w:val="00EC1943"/>
    <w:rsid w:val="00EC281F"/>
    <w:rsid w:val="00EC30C2"/>
    <w:rsid w:val="00EC4378"/>
    <w:rsid w:val="00EC4792"/>
    <w:rsid w:val="00EC4887"/>
    <w:rsid w:val="00EC5E5C"/>
    <w:rsid w:val="00EC6043"/>
    <w:rsid w:val="00EC62A2"/>
    <w:rsid w:val="00EC6665"/>
    <w:rsid w:val="00EC6723"/>
    <w:rsid w:val="00EC6A5D"/>
    <w:rsid w:val="00EC751A"/>
    <w:rsid w:val="00EC7F38"/>
    <w:rsid w:val="00ED0E8A"/>
    <w:rsid w:val="00ED14CA"/>
    <w:rsid w:val="00ED2398"/>
    <w:rsid w:val="00ED23FA"/>
    <w:rsid w:val="00ED2571"/>
    <w:rsid w:val="00ED3247"/>
    <w:rsid w:val="00ED40A7"/>
    <w:rsid w:val="00ED55E4"/>
    <w:rsid w:val="00ED593B"/>
    <w:rsid w:val="00ED5AA4"/>
    <w:rsid w:val="00ED62C7"/>
    <w:rsid w:val="00ED6930"/>
    <w:rsid w:val="00EE1286"/>
    <w:rsid w:val="00EE204E"/>
    <w:rsid w:val="00EE3085"/>
    <w:rsid w:val="00EE35C8"/>
    <w:rsid w:val="00EE49D9"/>
    <w:rsid w:val="00EE6A24"/>
    <w:rsid w:val="00EF08C9"/>
    <w:rsid w:val="00EF143F"/>
    <w:rsid w:val="00EF3B66"/>
    <w:rsid w:val="00EF40D6"/>
    <w:rsid w:val="00EF4276"/>
    <w:rsid w:val="00EF4D0E"/>
    <w:rsid w:val="00EF6B39"/>
    <w:rsid w:val="00F00503"/>
    <w:rsid w:val="00F0107F"/>
    <w:rsid w:val="00F019AA"/>
    <w:rsid w:val="00F023B2"/>
    <w:rsid w:val="00F02802"/>
    <w:rsid w:val="00F02902"/>
    <w:rsid w:val="00F029BB"/>
    <w:rsid w:val="00F0331D"/>
    <w:rsid w:val="00F0505B"/>
    <w:rsid w:val="00F059B8"/>
    <w:rsid w:val="00F06786"/>
    <w:rsid w:val="00F07851"/>
    <w:rsid w:val="00F07EDA"/>
    <w:rsid w:val="00F11A69"/>
    <w:rsid w:val="00F12593"/>
    <w:rsid w:val="00F133B2"/>
    <w:rsid w:val="00F1442D"/>
    <w:rsid w:val="00F144A6"/>
    <w:rsid w:val="00F145C9"/>
    <w:rsid w:val="00F1540B"/>
    <w:rsid w:val="00F15AC8"/>
    <w:rsid w:val="00F160F5"/>
    <w:rsid w:val="00F168DC"/>
    <w:rsid w:val="00F2285C"/>
    <w:rsid w:val="00F23E62"/>
    <w:rsid w:val="00F24841"/>
    <w:rsid w:val="00F24A96"/>
    <w:rsid w:val="00F24D73"/>
    <w:rsid w:val="00F26535"/>
    <w:rsid w:val="00F2655C"/>
    <w:rsid w:val="00F26D37"/>
    <w:rsid w:val="00F31B7F"/>
    <w:rsid w:val="00F31D13"/>
    <w:rsid w:val="00F33BD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6C3B"/>
    <w:rsid w:val="00F510BF"/>
    <w:rsid w:val="00F511C5"/>
    <w:rsid w:val="00F51413"/>
    <w:rsid w:val="00F5232B"/>
    <w:rsid w:val="00F5261B"/>
    <w:rsid w:val="00F52757"/>
    <w:rsid w:val="00F52FD4"/>
    <w:rsid w:val="00F530D6"/>
    <w:rsid w:val="00F53F69"/>
    <w:rsid w:val="00F54917"/>
    <w:rsid w:val="00F55E93"/>
    <w:rsid w:val="00F5632B"/>
    <w:rsid w:val="00F5763F"/>
    <w:rsid w:val="00F57ABF"/>
    <w:rsid w:val="00F601D9"/>
    <w:rsid w:val="00F609A6"/>
    <w:rsid w:val="00F611E4"/>
    <w:rsid w:val="00F633CA"/>
    <w:rsid w:val="00F6465C"/>
    <w:rsid w:val="00F6496F"/>
    <w:rsid w:val="00F64E50"/>
    <w:rsid w:val="00F65144"/>
    <w:rsid w:val="00F70234"/>
    <w:rsid w:val="00F70979"/>
    <w:rsid w:val="00F70E7B"/>
    <w:rsid w:val="00F7186F"/>
    <w:rsid w:val="00F72A90"/>
    <w:rsid w:val="00F72CAC"/>
    <w:rsid w:val="00F735C4"/>
    <w:rsid w:val="00F74CAB"/>
    <w:rsid w:val="00F7506D"/>
    <w:rsid w:val="00F751A6"/>
    <w:rsid w:val="00F75F0C"/>
    <w:rsid w:val="00F76253"/>
    <w:rsid w:val="00F801D6"/>
    <w:rsid w:val="00F80BB0"/>
    <w:rsid w:val="00F81E7A"/>
    <w:rsid w:val="00F82072"/>
    <w:rsid w:val="00F832DC"/>
    <w:rsid w:val="00F85248"/>
    <w:rsid w:val="00F85D06"/>
    <w:rsid w:val="00F85D58"/>
    <w:rsid w:val="00F86700"/>
    <w:rsid w:val="00F872DD"/>
    <w:rsid w:val="00F8797B"/>
    <w:rsid w:val="00F902A7"/>
    <w:rsid w:val="00F90362"/>
    <w:rsid w:val="00F92ACB"/>
    <w:rsid w:val="00F948F8"/>
    <w:rsid w:val="00F94BAD"/>
    <w:rsid w:val="00F954EF"/>
    <w:rsid w:val="00FA037B"/>
    <w:rsid w:val="00FA0A8D"/>
    <w:rsid w:val="00FA12D0"/>
    <w:rsid w:val="00FA1DBA"/>
    <w:rsid w:val="00FA2195"/>
    <w:rsid w:val="00FA2E12"/>
    <w:rsid w:val="00FA35B6"/>
    <w:rsid w:val="00FA3E26"/>
    <w:rsid w:val="00FA4A7C"/>
    <w:rsid w:val="00FA66D8"/>
    <w:rsid w:val="00FA6B1F"/>
    <w:rsid w:val="00FA6E79"/>
    <w:rsid w:val="00FB1667"/>
    <w:rsid w:val="00FB1C1E"/>
    <w:rsid w:val="00FB212F"/>
    <w:rsid w:val="00FB21E6"/>
    <w:rsid w:val="00FB2F32"/>
    <w:rsid w:val="00FB2FFC"/>
    <w:rsid w:val="00FB3316"/>
    <w:rsid w:val="00FB4AB5"/>
    <w:rsid w:val="00FB4DDC"/>
    <w:rsid w:val="00FB607C"/>
    <w:rsid w:val="00FB6D29"/>
    <w:rsid w:val="00FC07E1"/>
    <w:rsid w:val="00FC1922"/>
    <w:rsid w:val="00FC360A"/>
    <w:rsid w:val="00FC3F27"/>
    <w:rsid w:val="00FC5A05"/>
    <w:rsid w:val="00FC5B6D"/>
    <w:rsid w:val="00FC5F63"/>
    <w:rsid w:val="00FD0E2B"/>
    <w:rsid w:val="00FD1157"/>
    <w:rsid w:val="00FD180F"/>
    <w:rsid w:val="00FD2140"/>
    <w:rsid w:val="00FD2181"/>
    <w:rsid w:val="00FD225D"/>
    <w:rsid w:val="00FD4BC2"/>
    <w:rsid w:val="00FD56AD"/>
    <w:rsid w:val="00FD7B25"/>
    <w:rsid w:val="00FE0037"/>
    <w:rsid w:val="00FE08CD"/>
    <w:rsid w:val="00FE09A9"/>
    <w:rsid w:val="00FE0CA0"/>
    <w:rsid w:val="00FE1392"/>
    <w:rsid w:val="00FE14A2"/>
    <w:rsid w:val="00FE1D11"/>
    <w:rsid w:val="00FE21A7"/>
    <w:rsid w:val="00FE38A6"/>
    <w:rsid w:val="00FE3EA2"/>
    <w:rsid w:val="00FE5800"/>
    <w:rsid w:val="00FE6192"/>
    <w:rsid w:val="00FE6B60"/>
    <w:rsid w:val="00FE7626"/>
    <w:rsid w:val="00FF02E2"/>
    <w:rsid w:val="00FF2947"/>
    <w:rsid w:val="00FF2B7B"/>
    <w:rsid w:val="00FF3512"/>
    <w:rsid w:val="00FF430B"/>
    <w:rsid w:val="00FF46FA"/>
    <w:rsid w:val="00FF56B2"/>
    <w:rsid w:val="00FF5B9E"/>
    <w:rsid w:val="00FF5CB2"/>
    <w:rsid w:val="00FF7261"/>
    <w:rsid w:val="00FF7C98"/>
    <w:rsid w:val="00FF7D2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Forth level,lp1,Heading x1,List Paragraph 1,standaard met opsomming,strikethrough,Scriptoria bullet points,Figure_name,Equipment,Numbered Indented Text,body 2,Lettre d'introduction,Paragrafo elenco"/>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
    <w:uiPriority w:val="34"/>
    <w:qFormat/>
    <w:locked/>
    <w:rsid w:val="00701BB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D6835-FA73-48D8-A0A3-B438BDD07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19</Pages>
  <Words>4786</Words>
  <Characters>27283</Characters>
  <Application>Microsoft Office Word</Application>
  <DocSecurity>0</DocSecurity>
  <Lines>227</Lines>
  <Paragraphs>64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101</cp:revision>
  <cp:lastPrinted>2023-10-23T10:42:00Z</cp:lastPrinted>
  <dcterms:created xsi:type="dcterms:W3CDTF">2021-06-14T10:00:00Z</dcterms:created>
  <dcterms:modified xsi:type="dcterms:W3CDTF">2026-02-26T11:44:00Z</dcterms:modified>
</cp:coreProperties>
</file>