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1F33CB"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F2B8BDD" w14:textId="77777777" w:rsidR="00B26FEE" w:rsidRDefault="00B26FEE" w:rsidP="00B26FEE">
      <w:pPr>
        <w:spacing w:before="120"/>
        <w:jc w:val="center"/>
        <w:rPr>
          <w:b/>
          <w:sz w:val="28"/>
          <w:szCs w:val="28"/>
        </w:rPr>
      </w:pPr>
      <w:r>
        <w:rPr>
          <w:b/>
          <w:sz w:val="28"/>
          <w:szCs w:val="28"/>
        </w:rPr>
        <w:lastRenderedPageBreak/>
        <w:t>ANUNȚ DE PARTICIPARE</w:t>
      </w:r>
    </w:p>
    <w:p w14:paraId="04A17FAC" w14:textId="77777777" w:rsidR="00B26FEE" w:rsidRPr="00E85CE8" w:rsidRDefault="00B26FEE" w:rsidP="00B26FEE">
      <w:pPr>
        <w:ind w:right="567"/>
        <w:rPr>
          <w:b/>
        </w:rPr>
      </w:pPr>
      <w:r>
        <w:rPr>
          <w:b/>
        </w:rPr>
        <w:t>Obiectul achizitiei: achizitionarea lucrărilor de r</w:t>
      </w:r>
      <w:r w:rsidRPr="00E85CE8">
        <w:rPr>
          <w:b/>
          <w:bCs/>
        </w:rPr>
        <w:t>eparati</w:t>
      </w:r>
      <w:r>
        <w:rPr>
          <w:b/>
          <w:bCs/>
        </w:rPr>
        <w:t xml:space="preserve">e </w:t>
      </w:r>
      <w:r w:rsidRPr="00E85CE8">
        <w:rPr>
          <w:b/>
          <w:bCs/>
        </w:rPr>
        <w:t>a drumului de acces spre scoala si biserica (strazle Intii mai, Costesti si Parascheva)din com. Lipoveni, rn. Cimislia, inclusiv instalarea marcajelor rutiere</w:t>
      </w:r>
    </w:p>
    <w:p w14:paraId="42AB898E" w14:textId="77777777" w:rsidR="00B26FEE" w:rsidRPr="008612B7" w:rsidRDefault="00B26FEE" w:rsidP="00B26FEE">
      <w:pPr>
        <w:ind w:right="567"/>
        <w:rPr>
          <w:b/>
          <w:highlight w:val="yellow"/>
        </w:rPr>
      </w:pPr>
    </w:p>
    <w:p w14:paraId="49C8DC89" w14:textId="77777777" w:rsidR="00B26FEE" w:rsidRPr="00496D35" w:rsidRDefault="00B26FEE" w:rsidP="00B26FEE">
      <w:pPr>
        <w:ind w:right="567"/>
        <w:rPr>
          <w:b/>
          <w:highlight w:val="yellow"/>
        </w:rPr>
      </w:pPr>
      <w:r w:rsidRPr="00496D35">
        <w:rPr>
          <w:b/>
          <w:highlight w:val="yellow"/>
        </w:rPr>
        <w:t xml:space="preserve">Procedura a fost inclusă în planul de achiziții publice a autorității contractante </w:t>
      </w:r>
    </w:p>
    <w:p w14:paraId="39C14657" w14:textId="77777777" w:rsidR="00B26FEE" w:rsidRDefault="00B26FEE" w:rsidP="00B26FEE">
      <w:pPr>
        <w:rPr>
          <w:b/>
        </w:rPr>
      </w:pPr>
      <w:r w:rsidRPr="00496D35">
        <w:rPr>
          <w:b/>
        </w:rPr>
        <w:t xml:space="preserve">Da, </w:t>
      </w:r>
    </w:p>
    <w:p w14:paraId="46B457E3" w14:textId="77777777" w:rsidR="00B26FEE" w:rsidRPr="00496D35" w:rsidRDefault="00B26FEE" w:rsidP="00B26FEE">
      <w:pPr>
        <w:rPr>
          <w:noProof w:val="0"/>
          <w:lang w:val="en-US"/>
        </w:rPr>
      </w:pPr>
      <w:r>
        <w:rPr>
          <w:b/>
        </w:rPr>
        <w:t>Procedura de achizitie: COP</w:t>
      </w:r>
    </w:p>
    <w:p w14:paraId="0F9C88F8" w14:textId="77777777" w:rsidR="00B26FEE" w:rsidRPr="00A365A9" w:rsidRDefault="00B26FEE" w:rsidP="00B26FEE">
      <w:pPr>
        <w:shd w:val="clear" w:color="auto" w:fill="FFFFFF" w:themeFill="background1"/>
        <w:tabs>
          <w:tab w:val="left" w:pos="284"/>
          <w:tab w:val="right" w:pos="9531"/>
        </w:tabs>
        <w:spacing w:before="120"/>
        <w:rPr>
          <w:b/>
          <w:noProof w:val="0"/>
          <w:lang w:eastAsia="ru-RU"/>
        </w:rPr>
      </w:pPr>
    </w:p>
    <w:p w14:paraId="033F3BFC" w14:textId="77777777" w:rsidR="00B26FEE" w:rsidRPr="00845DC0" w:rsidRDefault="00B26FEE" w:rsidP="00B26FEE">
      <w:pPr>
        <w:pStyle w:val="a"/>
        <w:numPr>
          <w:ilvl w:val="0"/>
          <w:numId w:val="43"/>
        </w:numPr>
        <w:rPr>
          <w:sz w:val="22"/>
          <w:szCs w:val="22"/>
        </w:rPr>
      </w:pPr>
      <w:proofErr w:type="spellStart"/>
      <w:r w:rsidRPr="00845DC0">
        <w:rPr>
          <w:b/>
          <w:sz w:val="22"/>
          <w:szCs w:val="22"/>
        </w:rPr>
        <w:t>Denumirea</w:t>
      </w:r>
      <w:proofErr w:type="spellEnd"/>
      <w:r w:rsidRPr="00845DC0">
        <w:rPr>
          <w:b/>
          <w:sz w:val="22"/>
          <w:szCs w:val="22"/>
        </w:rPr>
        <w:t xml:space="preserve"> </w:t>
      </w:r>
      <w:proofErr w:type="spellStart"/>
      <w:r w:rsidRPr="00845DC0">
        <w:rPr>
          <w:b/>
          <w:sz w:val="22"/>
          <w:szCs w:val="22"/>
        </w:rPr>
        <w:t>autorității</w:t>
      </w:r>
      <w:proofErr w:type="spellEnd"/>
      <w:r w:rsidRPr="00845DC0">
        <w:rPr>
          <w:b/>
          <w:sz w:val="22"/>
          <w:szCs w:val="22"/>
        </w:rPr>
        <w:t xml:space="preserve"> </w:t>
      </w:r>
      <w:proofErr w:type="spellStart"/>
      <w:r w:rsidRPr="00845DC0">
        <w:rPr>
          <w:b/>
          <w:sz w:val="22"/>
          <w:szCs w:val="22"/>
        </w:rPr>
        <w:t>contractante</w:t>
      </w:r>
      <w:proofErr w:type="spellEnd"/>
      <w:r w:rsidRPr="00845DC0">
        <w:rPr>
          <w:b/>
          <w:sz w:val="22"/>
          <w:szCs w:val="22"/>
        </w:rPr>
        <w:t xml:space="preserve">: </w:t>
      </w:r>
      <w:proofErr w:type="spellStart"/>
      <w:r w:rsidRPr="00845DC0">
        <w:rPr>
          <w:sz w:val="22"/>
          <w:szCs w:val="22"/>
          <w:u w:val="single"/>
        </w:rPr>
        <w:t>Primăria</w:t>
      </w:r>
      <w:proofErr w:type="spellEnd"/>
      <w:r w:rsidRPr="00845DC0">
        <w:rPr>
          <w:sz w:val="22"/>
          <w:szCs w:val="22"/>
          <w:u w:val="single"/>
        </w:rPr>
        <w:t xml:space="preserve"> </w:t>
      </w:r>
      <w:proofErr w:type="spellStart"/>
      <w:r w:rsidRPr="00845DC0">
        <w:rPr>
          <w:sz w:val="22"/>
          <w:szCs w:val="22"/>
          <w:u w:val="single"/>
        </w:rPr>
        <w:t>comunei</w:t>
      </w:r>
      <w:proofErr w:type="spellEnd"/>
      <w:r w:rsidRPr="00845DC0">
        <w:rPr>
          <w:sz w:val="22"/>
          <w:szCs w:val="22"/>
          <w:u w:val="single"/>
        </w:rPr>
        <w:t xml:space="preserve"> </w:t>
      </w:r>
      <w:proofErr w:type="spellStart"/>
      <w:r w:rsidRPr="00845DC0">
        <w:rPr>
          <w:sz w:val="22"/>
          <w:szCs w:val="22"/>
          <w:u w:val="single"/>
        </w:rPr>
        <w:t>Lipoveni</w:t>
      </w:r>
      <w:proofErr w:type="spellEnd"/>
      <w:r w:rsidRPr="00845DC0">
        <w:rPr>
          <w:sz w:val="22"/>
          <w:szCs w:val="22"/>
          <w:u w:val="single"/>
        </w:rPr>
        <w:t xml:space="preserve">, r. </w:t>
      </w:r>
      <w:proofErr w:type="spellStart"/>
      <w:r w:rsidRPr="00845DC0">
        <w:rPr>
          <w:sz w:val="22"/>
          <w:szCs w:val="22"/>
          <w:u w:val="single"/>
        </w:rPr>
        <w:t>Cimișlia</w:t>
      </w:r>
      <w:proofErr w:type="spellEnd"/>
    </w:p>
    <w:p w14:paraId="2BECD444" w14:textId="77777777" w:rsidR="00B26FEE" w:rsidRPr="00845DC0" w:rsidRDefault="00B26FEE" w:rsidP="00B26FEE">
      <w:pPr>
        <w:pStyle w:val="a"/>
        <w:numPr>
          <w:ilvl w:val="0"/>
          <w:numId w:val="43"/>
        </w:numPr>
        <w:tabs>
          <w:tab w:val="left" w:pos="284"/>
          <w:tab w:val="right" w:pos="9531"/>
        </w:tabs>
        <w:spacing w:before="120"/>
        <w:rPr>
          <w:b/>
          <w:sz w:val="22"/>
          <w:szCs w:val="22"/>
        </w:rPr>
      </w:pPr>
      <w:r w:rsidRPr="00845DC0">
        <w:rPr>
          <w:b/>
          <w:sz w:val="22"/>
          <w:szCs w:val="22"/>
        </w:rPr>
        <w:t xml:space="preserve">IDNO: </w:t>
      </w:r>
      <w:r w:rsidRPr="00845DC0">
        <w:rPr>
          <w:sz w:val="22"/>
          <w:szCs w:val="22"/>
        </w:rPr>
        <w:t>1007601008708</w:t>
      </w:r>
    </w:p>
    <w:p w14:paraId="37980481" w14:textId="77777777" w:rsidR="00B26FEE" w:rsidRPr="00845DC0" w:rsidRDefault="00B26FEE" w:rsidP="00B26FEE">
      <w:pPr>
        <w:pStyle w:val="a"/>
        <w:numPr>
          <w:ilvl w:val="0"/>
          <w:numId w:val="43"/>
        </w:numPr>
        <w:tabs>
          <w:tab w:val="left" w:pos="284"/>
          <w:tab w:val="right" w:pos="9531"/>
        </w:tabs>
        <w:spacing w:before="120"/>
        <w:rPr>
          <w:b/>
          <w:sz w:val="22"/>
          <w:szCs w:val="22"/>
        </w:rPr>
      </w:pPr>
      <w:proofErr w:type="spellStart"/>
      <w:r w:rsidRPr="00845DC0">
        <w:rPr>
          <w:b/>
          <w:sz w:val="22"/>
          <w:szCs w:val="22"/>
        </w:rPr>
        <w:t>Adresa</w:t>
      </w:r>
      <w:proofErr w:type="spellEnd"/>
      <w:r w:rsidRPr="00845DC0">
        <w:rPr>
          <w:b/>
          <w:sz w:val="22"/>
          <w:szCs w:val="22"/>
        </w:rPr>
        <w:t xml:space="preserve">: </w:t>
      </w:r>
      <w:proofErr w:type="spellStart"/>
      <w:r w:rsidRPr="00845DC0">
        <w:rPr>
          <w:sz w:val="22"/>
          <w:szCs w:val="22"/>
          <w:u w:val="single"/>
        </w:rPr>
        <w:t>comuna</w:t>
      </w:r>
      <w:proofErr w:type="spellEnd"/>
      <w:r w:rsidRPr="00845DC0">
        <w:rPr>
          <w:sz w:val="22"/>
          <w:szCs w:val="22"/>
          <w:u w:val="single"/>
        </w:rPr>
        <w:t xml:space="preserve"> </w:t>
      </w:r>
      <w:proofErr w:type="spellStart"/>
      <w:r w:rsidRPr="00845DC0">
        <w:rPr>
          <w:sz w:val="22"/>
          <w:szCs w:val="22"/>
          <w:u w:val="single"/>
        </w:rPr>
        <w:t>Lipoveni</w:t>
      </w:r>
      <w:proofErr w:type="spellEnd"/>
      <w:r w:rsidRPr="00845DC0">
        <w:rPr>
          <w:sz w:val="22"/>
          <w:szCs w:val="22"/>
          <w:u w:val="single"/>
        </w:rPr>
        <w:t xml:space="preserve">, r. </w:t>
      </w:r>
      <w:proofErr w:type="spellStart"/>
      <w:r w:rsidRPr="00845DC0">
        <w:rPr>
          <w:sz w:val="22"/>
          <w:szCs w:val="22"/>
          <w:u w:val="single"/>
        </w:rPr>
        <w:t>Cimișlia</w:t>
      </w:r>
      <w:proofErr w:type="spellEnd"/>
      <w:r w:rsidRPr="00845DC0">
        <w:rPr>
          <w:b/>
          <w:sz w:val="22"/>
          <w:szCs w:val="22"/>
        </w:rPr>
        <w:t xml:space="preserve"> </w:t>
      </w:r>
    </w:p>
    <w:p w14:paraId="5DF1A480" w14:textId="77777777" w:rsidR="00B26FEE" w:rsidRPr="00845DC0" w:rsidRDefault="00B26FEE" w:rsidP="00B26FEE">
      <w:pPr>
        <w:numPr>
          <w:ilvl w:val="0"/>
          <w:numId w:val="43"/>
        </w:numPr>
        <w:tabs>
          <w:tab w:val="left" w:pos="284"/>
          <w:tab w:val="right" w:pos="9531"/>
        </w:tabs>
        <w:spacing w:before="120"/>
        <w:rPr>
          <w:b/>
          <w:sz w:val="22"/>
          <w:szCs w:val="22"/>
          <w:lang w:val="en-US"/>
        </w:rPr>
      </w:pPr>
      <w:r w:rsidRPr="00845DC0">
        <w:rPr>
          <w:b/>
          <w:sz w:val="22"/>
          <w:szCs w:val="22"/>
          <w:lang w:val="en-US"/>
        </w:rPr>
        <w:t>Numărul de telefon/fax: 069774344</w:t>
      </w:r>
    </w:p>
    <w:p w14:paraId="1A40A1F6" w14:textId="77777777" w:rsidR="00B26FEE" w:rsidRPr="00845DC0" w:rsidRDefault="00B26FEE" w:rsidP="00B26FEE">
      <w:pPr>
        <w:pStyle w:val="a"/>
        <w:numPr>
          <w:ilvl w:val="0"/>
          <w:numId w:val="43"/>
        </w:numPr>
        <w:shd w:val="clear" w:color="auto" w:fill="FFFFFF"/>
        <w:tabs>
          <w:tab w:val="left" w:pos="284"/>
          <w:tab w:val="right" w:pos="9531"/>
        </w:tabs>
        <w:spacing w:before="120"/>
        <w:rPr>
          <w:rStyle w:val="af4"/>
          <w:sz w:val="22"/>
          <w:szCs w:val="22"/>
        </w:rPr>
      </w:pPr>
      <w:proofErr w:type="spellStart"/>
      <w:r w:rsidRPr="00845DC0">
        <w:rPr>
          <w:b/>
          <w:sz w:val="22"/>
          <w:szCs w:val="22"/>
        </w:rPr>
        <w:t>Adresa</w:t>
      </w:r>
      <w:proofErr w:type="spellEnd"/>
      <w:r w:rsidRPr="00845DC0">
        <w:rPr>
          <w:b/>
          <w:sz w:val="22"/>
          <w:szCs w:val="22"/>
        </w:rPr>
        <w:t xml:space="preserve"> de e-mail </w:t>
      </w:r>
      <w:proofErr w:type="spellStart"/>
      <w:r w:rsidRPr="00845DC0">
        <w:rPr>
          <w:b/>
          <w:sz w:val="22"/>
          <w:szCs w:val="22"/>
        </w:rPr>
        <w:t>și</w:t>
      </w:r>
      <w:proofErr w:type="spellEnd"/>
      <w:r w:rsidRPr="00845DC0">
        <w:rPr>
          <w:b/>
          <w:sz w:val="22"/>
          <w:szCs w:val="22"/>
        </w:rPr>
        <w:t xml:space="preserve"> </w:t>
      </w:r>
      <w:proofErr w:type="spellStart"/>
      <w:r w:rsidRPr="00845DC0">
        <w:rPr>
          <w:b/>
          <w:sz w:val="22"/>
          <w:szCs w:val="22"/>
        </w:rPr>
        <w:t>pagina</w:t>
      </w:r>
      <w:proofErr w:type="spellEnd"/>
      <w:r w:rsidRPr="00845DC0">
        <w:rPr>
          <w:b/>
          <w:sz w:val="22"/>
          <w:szCs w:val="22"/>
        </w:rPr>
        <w:t xml:space="preserve"> web </w:t>
      </w:r>
      <w:proofErr w:type="spellStart"/>
      <w:r w:rsidRPr="00845DC0">
        <w:rPr>
          <w:b/>
          <w:sz w:val="22"/>
          <w:szCs w:val="22"/>
        </w:rPr>
        <w:t>oficială</w:t>
      </w:r>
      <w:proofErr w:type="spellEnd"/>
      <w:r w:rsidRPr="00845DC0">
        <w:rPr>
          <w:b/>
          <w:sz w:val="22"/>
          <w:szCs w:val="22"/>
        </w:rPr>
        <w:t xml:space="preserve"> ale </w:t>
      </w:r>
      <w:proofErr w:type="spellStart"/>
      <w:r w:rsidRPr="00845DC0">
        <w:rPr>
          <w:b/>
          <w:sz w:val="22"/>
          <w:szCs w:val="22"/>
        </w:rPr>
        <w:t>autorității</w:t>
      </w:r>
      <w:proofErr w:type="spellEnd"/>
      <w:r w:rsidRPr="00845DC0">
        <w:rPr>
          <w:b/>
          <w:sz w:val="22"/>
          <w:szCs w:val="22"/>
        </w:rPr>
        <w:t xml:space="preserve"> </w:t>
      </w:r>
      <w:proofErr w:type="spellStart"/>
      <w:r w:rsidRPr="00845DC0">
        <w:rPr>
          <w:b/>
          <w:sz w:val="22"/>
          <w:szCs w:val="22"/>
        </w:rPr>
        <w:t>contractante</w:t>
      </w:r>
      <w:proofErr w:type="spellEnd"/>
      <w:r w:rsidRPr="00845DC0">
        <w:rPr>
          <w:b/>
          <w:sz w:val="22"/>
          <w:szCs w:val="22"/>
        </w:rPr>
        <w:t xml:space="preserve">: </w:t>
      </w:r>
      <w:r w:rsidRPr="00845DC0">
        <w:rPr>
          <w:b/>
          <w:bCs/>
          <w:sz w:val="22"/>
          <w:szCs w:val="22"/>
          <w:lang w:val="en-GB" w:eastAsia="ru-RU"/>
        </w:rPr>
        <w:t>primaria.lipoveni27@gmail.com</w:t>
      </w:r>
    </w:p>
    <w:p w14:paraId="3C921D94" w14:textId="77777777" w:rsidR="00B26FEE" w:rsidRPr="00C51586" w:rsidRDefault="00B26FEE" w:rsidP="00B26FEE">
      <w:pPr>
        <w:numPr>
          <w:ilvl w:val="0"/>
          <w:numId w:val="43"/>
        </w:numPr>
        <w:shd w:val="clear" w:color="auto" w:fill="FFFFFF" w:themeFill="background1"/>
        <w:tabs>
          <w:tab w:val="left" w:pos="284"/>
          <w:tab w:val="right" w:pos="9531"/>
        </w:tabs>
        <w:spacing w:before="120" w:line="360" w:lineRule="auto"/>
        <w:jc w:val="both"/>
        <w:rPr>
          <w:b/>
          <w:lang w:val="it-IT"/>
        </w:rPr>
      </w:pPr>
      <w:r w:rsidRPr="00C51586">
        <w:rPr>
          <w:b/>
          <w:lang w:val="it-IT"/>
        </w:rPr>
        <w:t xml:space="preserve">Adresa de e-mail sau de internet de la care se va putea obține accesul la documentația de atribuire: </w:t>
      </w:r>
      <w:r w:rsidRPr="00C51586">
        <w:rPr>
          <w:b/>
          <w:u w:val="single"/>
          <w:lang w:val="it-IT"/>
        </w:rPr>
        <w:t>documentația de atribuire este anexată în cadrul procedurii în SIA ”RSAP”.</w:t>
      </w:r>
    </w:p>
    <w:p w14:paraId="4C858DFB" w14:textId="77777777" w:rsidR="00B26FEE" w:rsidRPr="00540BA2" w:rsidRDefault="00B26FEE" w:rsidP="00B26FEE">
      <w:pPr>
        <w:numPr>
          <w:ilvl w:val="0"/>
          <w:numId w:val="43"/>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3AA4C082" w14:textId="77777777" w:rsidR="00B26FEE" w:rsidRDefault="00B26FEE" w:rsidP="00B26FEE">
      <w:pPr>
        <w:numPr>
          <w:ilvl w:val="0"/>
          <w:numId w:val="43"/>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9923" w:type="dxa"/>
        <w:tblInd w:w="-5" w:type="dxa"/>
        <w:tblLayout w:type="fixed"/>
        <w:tblLook w:val="04A0" w:firstRow="1" w:lastRow="0" w:firstColumn="1" w:lastColumn="0" w:noHBand="0" w:noVBand="1"/>
      </w:tblPr>
      <w:tblGrid>
        <w:gridCol w:w="567"/>
        <w:gridCol w:w="1134"/>
        <w:gridCol w:w="3232"/>
        <w:gridCol w:w="1134"/>
        <w:gridCol w:w="2126"/>
        <w:gridCol w:w="1730"/>
      </w:tblGrid>
      <w:tr w:rsidR="00B26FEE" w:rsidRPr="00DA6F38" w14:paraId="763D130D" w14:textId="77777777" w:rsidTr="00ED22E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7A0B66" w14:textId="77777777" w:rsidR="00B26FEE" w:rsidRPr="00E85CE8" w:rsidRDefault="00B26FEE" w:rsidP="00ED22EF">
            <w:pPr>
              <w:spacing w:line="276" w:lineRule="auto"/>
              <w:jc w:val="center"/>
              <w:rPr>
                <w:sz w:val="18"/>
                <w:szCs w:val="18"/>
              </w:rPr>
            </w:pPr>
            <w:r w:rsidRPr="00E85CE8">
              <w:rPr>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142F88" w14:textId="77777777" w:rsidR="00B26FEE" w:rsidRPr="00E85CE8" w:rsidRDefault="00B26FEE" w:rsidP="00ED22EF">
            <w:pPr>
              <w:spacing w:line="276" w:lineRule="auto"/>
              <w:jc w:val="center"/>
              <w:rPr>
                <w:sz w:val="18"/>
                <w:szCs w:val="18"/>
              </w:rPr>
            </w:pPr>
            <w:r w:rsidRPr="00E85CE8">
              <w:rPr>
                <w:sz w:val="18"/>
                <w:szCs w:val="18"/>
              </w:rPr>
              <w:t>Cod CPV</w:t>
            </w:r>
          </w:p>
        </w:tc>
        <w:tc>
          <w:tcPr>
            <w:tcW w:w="32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704853" w14:textId="77777777" w:rsidR="00B26FEE" w:rsidRPr="00E85CE8" w:rsidRDefault="00B26FEE" w:rsidP="00ED22EF">
            <w:pPr>
              <w:spacing w:line="276" w:lineRule="auto"/>
              <w:jc w:val="center"/>
              <w:rPr>
                <w:sz w:val="18"/>
                <w:szCs w:val="18"/>
              </w:rPr>
            </w:pPr>
            <w:r w:rsidRPr="00E85CE8">
              <w:rPr>
                <w:sz w:val="18"/>
                <w:szCs w:val="18"/>
              </w:rPr>
              <w:t>Denumirea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9382C7" w14:textId="77777777" w:rsidR="00B26FEE" w:rsidRPr="00E85CE8" w:rsidRDefault="00B26FEE" w:rsidP="00ED22EF">
            <w:pPr>
              <w:spacing w:line="276" w:lineRule="auto"/>
              <w:jc w:val="center"/>
              <w:rPr>
                <w:sz w:val="18"/>
                <w:szCs w:val="18"/>
              </w:rPr>
            </w:pPr>
            <w:r w:rsidRPr="00E85CE8">
              <w:rPr>
                <w:sz w:val="18"/>
                <w:szCs w:val="18"/>
              </w:rPr>
              <w:t>Cantitate/ Unitate de măsură</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0CD1F9" w14:textId="77777777" w:rsidR="00B26FEE" w:rsidRPr="00E85CE8" w:rsidRDefault="00B26FEE" w:rsidP="00ED22EF">
            <w:pPr>
              <w:spacing w:line="276" w:lineRule="auto"/>
              <w:jc w:val="center"/>
              <w:rPr>
                <w:sz w:val="18"/>
                <w:szCs w:val="18"/>
              </w:rPr>
            </w:pPr>
            <w:r w:rsidRPr="00E85CE8">
              <w:rPr>
                <w:sz w:val="18"/>
                <w:szCs w:val="18"/>
              </w:rPr>
              <w:t>Descrierea achiziției</w:t>
            </w:r>
          </w:p>
        </w:tc>
        <w:tc>
          <w:tcPr>
            <w:tcW w:w="17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5E03AD0" w14:textId="77777777" w:rsidR="00B26FEE" w:rsidRPr="00E85CE8" w:rsidRDefault="00B26FEE" w:rsidP="00ED22EF">
            <w:pPr>
              <w:spacing w:line="276" w:lineRule="auto"/>
              <w:jc w:val="center"/>
              <w:rPr>
                <w:sz w:val="18"/>
                <w:szCs w:val="18"/>
              </w:rPr>
            </w:pPr>
            <w:r w:rsidRPr="00E85CE8">
              <w:rPr>
                <w:sz w:val="18"/>
                <w:szCs w:val="18"/>
              </w:rPr>
              <w:t>Valoarea estimată,</w:t>
            </w:r>
            <w:r w:rsidRPr="00E85CE8">
              <w:rPr>
                <w:sz w:val="18"/>
                <w:szCs w:val="18"/>
              </w:rPr>
              <w:br/>
              <w:t>fără TVA</w:t>
            </w:r>
            <w:r w:rsidRPr="00E85CE8">
              <w:rPr>
                <w:i/>
                <w:sz w:val="18"/>
                <w:szCs w:val="18"/>
              </w:rPr>
              <w:t xml:space="preserve"> (pentru fiecare lot în parte)</w:t>
            </w:r>
          </w:p>
        </w:tc>
      </w:tr>
      <w:tr w:rsidR="00B26FEE" w:rsidRPr="00DA6F38" w14:paraId="181EB451" w14:textId="77777777" w:rsidTr="00ED22EF">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10E398" w14:textId="77777777" w:rsidR="00B26FEE" w:rsidRPr="00CD0F9F" w:rsidRDefault="00B26FEE" w:rsidP="00ED22EF">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F7FA16" w14:textId="77777777" w:rsidR="00B26FEE" w:rsidRPr="004B5039" w:rsidRDefault="00B26FEE" w:rsidP="00ED22EF">
            <w:pPr>
              <w:spacing w:line="276" w:lineRule="auto"/>
              <w:rPr>
                <w:sz w:val="18"/>
                <w:szCs w:val="18"/>
              </w:rPr>
            </w:pPr>
            <w:r w:rsidRPr="00781653">
              <w:rPr>
                <w:sz w:val="18"/>
                <w:szCs w:val="18"/>
              </w:rPr>
              <w:t>45200000-9</w:t>
            </w:r>
          </w:p>
        </w:tc>
        <w:tc>
          <w:tcPr>
            <w:tcW w:w="3232" w:type="dxa"/>
            <w:tcBorders>
              <w:top w:val="single" w:sz="4" w:space="0" w:color="auto"/>
              <w:left w:val="single" w:sz="4" w:space="0" w:color="auto"/>
              <w:bottom w:val="single" w:sz="4" w:space="0" w:color="auto"/>
              <w:right w:val="single" w:sz="4" w:space="0" w:color="auto"/>
            </w:tcBorders>
            <w:shd w:val="clear" w:color="auto" w:fill="auto"/>
            <w:vAlign w:val="center"/>
          </w:tcPr>
          <w:p w14:paraId="3E41FCDA" w14:textId="77777777" w:rsidR="00B26FEE" w:rsidRPr="00E85CE8" w:rsidRDefault="00B26FEE" w:rsidP="00ED22EF">
            <w:pPr>
              <w:ind w:right="567"/>
              <w:rPr>
                <w:b/>
                <w:sz w:val="20"/>
                <w:szCs w:val="20"/>
              </w:rPr>
            </w:pPr>
            <w:r w:rsidRPr="00E85CE8">
              <w:rPr>
                <w:b/>
                <w:sz w:val="20"/>
                <w:szCs w:val="20"/>
              </w:rPr>
              <w:t>achizitionarea lucrărilor de r</w:t>
            </w:r>
            <w:r w:rsidRPr="00E85CE8">
              <w:rPr>
                <w:b/>
                <w:bCs/>
                <w:sz w:val="20"/>
                <w:szCs w:val="20"/>
              </w:rPr>
              <w:t>eparatie a drumului de acces spre scoala si biserica (strazle Intii mai, Costesti si Parascheva)din com. Lipoveni, rn. Cimislia, inclusiv instalarea marcajelor rutiere</w:t>
            </w:r>
          </w:p>
          <w:p w14:paraId="048E0F64" w14:textId="77777777" w:rsidR="00B26FEE" w:rsidRPr="00E85CE8" w:rsidRDefault="00B26FEE" w:rsidP="00ED22EF">
            <w:pPr>
              <w:spacing w:line="276" w:lineRule="auto"/>
              <w:jc w:val="center"/>
              <w:rPr>
                <w:sz w:val="20"/>
                <w:szCs w:val="20"/>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11AC9" w14:textId="77777777" w:rsidR="00B26FEE" w:rsidRPr="00E85CE8" w:rsidRDefault="00B26FEE" w:rsidP="00ED22EF">
            <w:pPr>
              <w:spacing w:line="276" w:lineRule="auto"/>
              <w:jc w:val="both"/>
              <w:rPr>
                <w:b/>
                <w:bCs/>
                <w:sz w:val="20"/>
                <w:szCs w:val="20"/>
              </w:rPr>
            </w:pPr>
            <w:r w:rsidRPr="00E85CE8">
              <w:rPr>
                <w:b/>
                <w:bCs/>
                <w:sz w:val="20"/>
                <w:szCs w:val="20"/>
              </w:rPr>
              <w:t xml:space="preserve">conform cerintelor/conditiilor din anuntul de participare și caietului de sarcini – cel mai scăzut preț, </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349D7859" w14:textId="77777777" w:rsidR="00B26FEE" w:rsidRPr="00E85CE8" w:rsidRDefault="00B26FEE" w:rsidP="00ED22EF">
            <w:pPr>
              <w:spacing w:line="276" w:lineRule="auto"/>
              <w:jc w:val="center"/>
              <w:rPr>
                <w:b/>
                <w:bCs/>
                <w:sz w:val="20"/>
                <w:szCs w:val="20"/>
              </w:rPr>
            </w:pPr>
            <w:r w:rsidRPr="00E85CE8">
              <w:rPr>
                <w:b/>
                <w:bCs/>
                <w:sz w:val="20"/>
                <w:szCs w:val="20"/>
              </w:rPr>
              <w:t>1 773 500,00</w:t>
            </w:r>
          </w:p>
        </w:tc>
      </w:tr>
      <w:tr w:rsidR="00B26FEE" w:rsidRPr="00DA6F38" w14:paraId="13007DD7" w14:textId="77777777" w:rsidTr="00ED22E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F853ED" w14:textId="77777777" w:rsidR="00B26FEE" w:rsidRPr="00CD0F9F" w:rsidRDefault="00B26FEE" w:rsidP="00ED22EF">
            <w:pPr>
              <w:spacing w:line="276" w:lineRule="auto"/>
              <w:jc w:val="center"/>
            </w:pPr>
          </w:p>
        </w:tc>
        <w:tc>
          <w:tcPr>
            <w:tcW w:w="762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B89666" w14:textId="77777777" w:rsidR="00B26FEE" w:rsidRPr="00CD0F9F" w:rsidRDefault="00B26FEE" w:rsidP="00ED22EF">
            <w:pPr>
              <w:spacing w:line="276" w:lineRule="auto"/>
              <w:jc w:val="both"/>
            </w:pPr>
            <w:r>
              <w:t>Buget de stat</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7D6E7EB9" w14:textId="77777777" w:rsidR="00B26FEE" w:rsidRPr="00DA6F38" w:rsidRDefault="00B26FEE" w:rsidP="00ED22EF">
            <w:pPr>
              <w:spacing w:line="276" w:lineRule="auto"/>
              <w:jc w:val="center"/>
              <w:rPr>
                <w:b/>
                <w:bCs/>
              </w:rPr>
            </w:pPr>
            <w:r w:rsidRPr="00E85CE8">
              <w:rPr>
                <w:b/>
                <w:bCs/>
              </w:rPr>
              <w:t>1 773 500,00</w:t>
            </w:r>
          </w:p>
        </w:tc>
      </w:tr>
    </w:tbl>
    <w:p w14:paraId="14E853AF" w14:textId="77777777" w:rsidR="00B26FEE" w:rsidRPr="00CC36D5" w:rsidRDefault="00B26FEE" w:rsidP="00B26FEE">
      <w:pPr>
        <w:shd w:val="clear" w:color="auto" w:fill="FFFFFF"/>
        <w:tabs>
          <w:tab w:val="left" w:pos="284"/>
          <w:tab w:val="right" w:pos="9531"/>
        </w:tabs>
        <w:spacing w:before="120"/>
        <w:ind w:left="284"/>
        <w:jc w:val="both"/>
        <w:rPr>
          <w:b/>
        </w:rPr>
      </w:pPr>
    </w:p>
    <w:tbl>
      <w:tblPr>
        <w:tblW w:w="10231" w:type="dxa"/>
        <w:tblInd w:w="-450" w:type="dxa"/>
        <w:tblBorders>
          <w:top w:val="single" w:sz="4" w:space="0" w:color="auto"/>
        </w:tblBorders>
        <w:tblLayout w:type="fixed"/>
        <w:tblLook w:val="0000" w:firstRow="0" w:lastRow="0" w:firstColumn="0" w:lastColumn="0" w:noHBand="0" w:noVBand="0"/>
      </w:tblPr>
      <w:tblGrid>
        <w:gridCol w:w="10231"/>
      </w:tblGrid>
      <w:tr w:rsidR="00B26FEE" w14:paraId="1F8F002D" w14:textId="77777777" w:rsidTr="00ED22EF">
        <w:trPr>
          <w:trHeight w:val="100"/>
        </w:trPr>
        <w:tc>
          <w:tcPr>
            <w:tcW w:w="10231" w:type="dxa"/>
            <w:tcBorders>
              <w:top w:val="single" w:sz="4" w:space="0" w:color="auto"/>
            </w:tcBorders>
          </w:tcPr>
          <w:p w14:paraId="2FDF2B5B" w14:textId="77777777" w:rsidR="00B26FEE" w:rsidRPr="00681176" w:rsidRDefault="00B26FEE" w:rsidP="00ED22EF">
            <w:pPr>
              <w:tabs>
                <w:tab w:val="right" w:pos="426"/>
              </w:tabs>
              <w:spacing w:before="120"/>
              <w:rPr>
                <w:b/>
                <w:lang w:eastAsia="ru-RU"/>
              </w:rPr>
            </w:pPr>
          </w:p>
        </w:tc>
      </w:tr>
    </w:tbl>
    <w:p w14:paraId="4C068814" w14:textId="77777777" w:rsidR="00B26FEE" w:rsidRPr="00286F1E" w:rsidRDefault="00B26FEE" w:rsidP="00B26FEE">
      <w:pPr>
        <w:pStyle w:val="a"/>
        <w:numPr>
          <w:ilvl w:val="0"/>
          <w:numId w:val="43"/>
        </w:numPr>
        <w:shd w:val="clear" w:color="auto" w:fill="FFFFFF" w:themeFill="background1"/>
        <w:tabs>
          <w:tab w:val="right" w:pos="426"/>
        </w:tabs>
        <w:spacing w:before="120"/>
        <w:rPr>
          <w:b/>
          <w:lang w:eastAsia="ru-RU"/>
        </w:rPr>
      </w:pP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14:paraId="319F36EA" w14:textId="77777777" w:rsidR="00B26FEE" w:rsidRPr="00FF430B" w:rsidRDefault="00B26FEE" w:rsidP="00B26FEE">
      <w:pPr>
        <w:numPr>
          <w:ilvl w:val="0"/>
          <w:numId w:val="43"/>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440A8C12" w14:textId="77777777" w:rsidR="00B26FEE" w:rsidRDefault="00B26FEE" w:rsidP="00B26FEE">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63AC58F1" w14:textId="77777777" w:rsidR="00B26FEE" w:rsidRPr="00FF430B" w:rsidRDefault="00B26FEE" w:rsidP="00B26FEE">
      <w:pPr>
        <w:numPr>
          <w:ilvl w:val="0"/>
          <w:numId w:val="42"/>
        </w:numPr>
        <w:shd w:val="clear" w:color="auto" w:fill="FFFFFF" w:themeFill="background1"/>
        <w:tabs>
          <w:tab w:val="right" w:pos="426"/>
        </w:tabs>
        <w:rPr>
          <w:lang w:eastAsia="ru-RU"/>
        </w:rPr>
      </w:pPr>
      <w:r w:rsidRPr="00FF430B">
        <w:rPr>
          <w:lang w:eastAsia="ru-RU"/>
        </w:rPr>
        <w:t>Pentru un singur lot;</w:t>
      </w:r>
    </w:p>
    <w:p w14:paraId="65DCFD8D" w14:textId="77777777" w:rsidR="00B26FEE" w:rsidRPr="00350007" w:rsidRDefault="00B26FEE" w:rsidP="00B26FEE">
      <w:pPr>
        <w:numPr>
          <w:ilvl w:val="0"/>
          <w:numId w:val="43"/>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69F7E88E" w14:textId="77777777" w:rsidR="00B26FEE" w:rsidRPr="00F42324" w:rsidRDefault="00B26FEE" w:rsidP="00B26FEE">
      <w:pPr>
        <w:pStyle w:val="a"/>
        <w:numPr>
          <w:ilvl w:val="0"/>
          <w:numId w:val="43"/>
        </w:numPr>
        <w:shd w:val="clear" w:color="auto" w:fill="FFFFFF"/>
        <w:rPr>
          <w:b/>
          <w:highlight w:val="yellow"/>
          <w:lang w:eastAsia="ru-RU"/>
        </w:rPr>
      </w:pPr>
      <w:proofErr w:type="spellStart"/>
      <w:r w:rsidRPr="001E5966">
        <w:rPr>
          <w:b/>
          <w:lang w:eastAsia="ru-RU"/>
        </w:rPr>
        <w:t>Termenii</w:t>
      </w:r>
      <w:proofErr w:type="spellEnd"/>
      <w:r w:rsidRPr="001E5966">
        <w:rPr>
          <w:b/>
          <w:lang w:eastAsia="ru-RU"/>
        </w:rPr>
        <w:t xml:space="preserve"> </w:t>
      </w:r>
      <w:proofErr w:type="spellStart"/>
      <w:r w:rsidRPr="001E5966">
        <w:rPr>
          <w:b/>
          <w:lang w:eastAsia="ru-RU"/>
        </w:rPr>
        <w:t>și</w:t>
      </w:r>
      <w:proofErr w:type="spellEnd"/>
      <w:r w:rsidRPr="001E5966">
        <w:rPr>
          <w:b/>
          <w:lang w:eastAsia="ru-RU"/>
        </w:rPr>
        <w:t xml:space="preserve"> </w:t>
      </w:r>
      <w:proofErr w:type="spellStart"/>
      <w:r w:rsidRPr="001E5966">
        <w:rPr>
          <w:b/>
          <w:lang w:eastAsia="ru-RU"/>
        </w:rPr>
        <w:t>condițiile</w:t>
      </w:r>
      <w:proofErr w:type="spellEnd"/>
      <w:r w:rsidRPr="001E5966">
        <w:rPr>
          <w:b/>
          <w:lang w:eastAsia="ru-RU"/>
        </w:rPr>
        <w:t xml:space="preserve"> de </w:t>
      </w:r>
      <w:proofErr w:type="spellStart"/>
      <w:r w:rsidRPr="001E5966">
        <w:rPr>
          <w:b/>
          <w:lang w:eastAsia="ru-RU"/>
        </w:rPr>
        <w:t>prestare</w:t>
      </w:r>
      <w:proofErr w:type="spellEnd"/>
      <w:r w:rsidRPr="001E5966">
        <w:rPr>
          <w:b/>
          <w:lang w:eastAsia="ru-RU"/>
        </w:rPr>
        <w:t>/</w:t>
      </w:r>
      <w:proofErr w:type="spellStart"/>
      <w:r w:rsidRPr="001E5966">
        <w:rPr>
          <w:b/>
          <w:lang w:eastAsia="ru-RU"/>
        </w:rPr>
        <w:t>executare</w:t>
      </w:r>
      <w:proofErr w:type="spellEnd"/>
      <w:r w:rsidRPr="001E5966">
        <w:rPr>
          <w:b/>
          <w:lang w:eastAsia="ru-RU"/>
        </w:rPr>
        <w:t xml:space="preserve"> </w:t>
      </w:r>
      <w:proofErr w:type="spellStart"/>
      <w:r w:rsidRPr="001E5966">
        <w:rPr>
          <w:b/>
          <w:lang w:eastAsia="ru-RU"/>
        </w:rPr>
        <w:t>solicitați</w:t>
      </w:r>
      <w:proofErr w:type="spellEnd"/>
      <w:r w:rsidRPr="001E5966">
        <w:rPr>
          <w:b/>
          <w:lang w:eastAsia="ru-RU"/>
        </w:rPr>
        <w:t>:</w:t>
      </w:r>
    </w:p>
    <w:p w14:paraId="66A183B9" w14:textId="77777777" w:rsidR="00B26FEE" w:rsidRDefault="00B26FEE" w:rsidP="00B26FEE">
      <w:pPr>
        <w:pStyle w:val="a"/>
        <w:numPr>
          <w:ilvl w:val="0"/>
          <w:numId w:val="14"/>
        </w:numPr>
        <w:shd w:val="clear" w:color="auto" w:fill="FFFFFF"/>
        <w:rPr>
          <w:b/>
          <w:highlight w:val="yellow"/>
          <w:lang w:eastAsia="ru-RU"/>
        </w:rPr>
      </w:pPr>
      <w:r w:rsidRPr="001E5966">
        <w:rPr>
          <w:b/>
          <w:lang w:eastAsia="ru-RU"/>
        </w:rPr>
        <w:t xml:space="preserve"> </w:t>
      </w:r>
      <w:proofErr w:type="spellStart"/>
      <w:r w:rsidRPr="00A365A9">
        <w:rPr>
          <w:lang w:eastAsia="ru-RU"/>
        </w:rPr>
        <w:t>perioada</w:t>
      </w:r>
      <w:proofErr w:type="spellEnd"/>
      <w:r w:rsidRPr="00A365A9">
        <w:rPr>
          <w:lang w:eastAsia="ru-RU"/>
        </w:rPr>
        <w:t xml:space="preserve"> de </w:t>
      </w:r>
      <w:proofErr w:type="spellStart"/>
      <w:r w:rsidRPr="00A365A9">
        <w:rPr>
          <w:lang w:eastAsia="ru-RU"/>
        </w:rPr>
        <w:t>îndeplinire</w:t>
      </w:r>
      <w:proofErr w:type="spellEnd"/>
      <w:r w:rsidRPr="00A365A9">
        <w:rPr>
          <w:lang w:eastAsia="ru-RU"/>
        </w:rPr>
        <w:t xml:space="preserve"> a </w:t>
      </w:r>
      <w:proofErr w:type="spellStart"/>
      <w:r w:rsidRPr="00A365A9">
        <w:rPr>
          <w:lang w:eastAsia="ru-RU"/>
        </w:rPr>
        <w:t>lucrărilor</w:t>
      </w:r>
      <w:proofErr w:type="spellEnd"/>
      <w:r>
        <w:rPr>
          <w:lang w:eastAsia="ru-RU"/>
        </w:rPr>
        <w:t xml:space="preserve">  </w:t>
      </w:r>
      <w:proofErr w:type="spellStart"/>
      <w:r>
        <w:rPr>
          <w:b/>
          <w:highlight w:val="yellow"/>
          <w:lang w:eastAsia="ru-RU"/>
        </w:rPr>
        <w:t>pînă</w:t>
      </w:r>
      <w:proofErr w:type="spellEnd"/>
      <w:r>
        <w:rPr>
          <w:b/>
          <w:highlight w:val="yellow"/>
          <w:lang w:eastAsia="ru-RU"/>
        </w:rPr>
        <w:t xml:space="preserve"> _________________ 2026.</w:t>
      </w:r>
    </w:p>
    <w:p w14:paraId="5D473EE0" w14:textId="77777777" w:rsidR="00B26FEE" w:rsidRPr="00F42324" w:rsidRDefault="00B26FEE" w:rsidP="00B26FEE">
      <w:pPr>
        <w:pStyle w:val="a"/>
        <w:numPr>
          <w:ilvl w:val="0"/>
          <w:numId w:val="14"/>
        </w:numPr>
        <w:shd w:val="clear" w:color="auto" w:fill="FFFFFF"/>
        <w:rPr>
          <w:b/>
          <w:lang w:eastAsia="ru-RU"/>
        </w:rPr>
      </w:pPr>
      <w:r w:rsidRPr="00F42324">
        <w:rPr>
          <w:b/>
          <w:lang w:eastAsia="ru-RU"/>
        </w:rPr>
        <w:t xml:space="preserve">Conform </w:t>
      </w:r>
      <w:proofErr w:type="spellStart"/>
      <w:r>
        <w:rPr>
          <w:b/>
          <w:lang w:eastAsia="ru-RU"/>
        </w:rPr>
        <w:t>cerintelor</w:t>
      </w:r>
      <w:proofErr w:type="spellEnd"/>
      <w:r>
        <w:rPr>
          <w:b/>
          <w:lang w:eastAsia="ru-RU"/>
        </w:rPr>
        <w:t>/</w:t>
      </w:r>
      <w:proofErr w:type="spellStart"/>
      <w:r w:rsidRPr="00F42324">
        <w:rPr>
          <w:b/>
          <w:lang w:eastAsia="ru-RU"/>
        </w:rPr>
        <w:t>conditiilor</w:t>
      </w:r>
      <w:proofErr w:type="spellEnd"/>
      <w:r w:rsidRPr="00F42324">
        <w:rPr>
          <w:b/>
          <w:lang w:eastAsia="ru-RU"/>
        </w:rPr>
        <w:t xml:space="preserve"> din </w:t>
      </w:r>
      <w:proofErr w:type="spellStart"/>
      <w:r w:rsidRPr="00F42324">
        <w:rPr>
          <w:b/>
          <w:lang w:eastAsia="ru-RU"/>
        </w:rPr>
        <w:t>caietul</w:t>
      </w:r>
      <w:proofErr w:type="spellEnd"/>
      <w:r w:rsidRPr="00F42324">
        <w:rPr>
          <w:b/>
          <w:lang w:eastAsia="ru-RU"/>
        </w:rPr>
        <w:t xml:space="preserve"> de </w:t>
      </w:r>
      <w:proofErr w:type="spellStart"/>
      <w:r w:rsidRPr="00F42324">
        <w:rPr>
          <w:b/>
          <w:lang w:eastAsia="ru-RU"/>
        </w:rPr>
        <w:t>sarcini</w:t>
      </w:r>
      <w:proofErr w:type="spellEnd"/>
    </w:p>
    <w:p w14:paraId="1143FC15" w14:textId="77777777" w:rsidR="00B26FEE" w:rsidRPr="00CC36D5" w:rsidRDefault="00B26FEE" w:rsidP="00B26FEE">
      <w:pPr>
        <w:numPr>
          <w:ilvl w:val="0"/>
          <w:numId w:val="43"/>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 xml:space="preserve">Termenul de valabilitate a contractului: </w:t>
      </w:r>
      <w:r w:rsidRPr="0022339E">
        <w:rPr>
          <w:b/>
          <w:highlight w:val="yellow"/>
          <w:lang w:eastAsia="ru-RU"/>
        </w:rPr>
        <w:t>31.12.202</w:t>
      </w:r>
      <w:r>
        <w:rPr>
          <w:b/>
          <w:lang w:eastAsia="ru-RU"/>
        </w:rPr>
        <w:t>6.</w:t>
      </w:r>
    </w:p>
    <w:p w14:paraId="782A69E6" w14:textId="77777777" w:rsidR="00B26FEE" w:rsidRPr="00FF430B" w:rsidRDefault="00B26FEE" w:rsidP="00B26FEE">
      <w:pPr>
        <w:numPr>
          <w:ilvl w:val="0"/>
          <w:numId w:val="43"/>
        </w:numPr>
        <w:tabs>
          <w:tab w:val="right" w:pos="426"/>
        </w:tabs>
        <w:spacing w:before="120"/>
        <w:rPr>
          <w:sz w:val="20"/>
          <w:lang w:eastAsia="ru-RU"/>
        </w:rPr>
      </w:pPr>
      <w:r w:rsidRPr="00FF430B">
        <w:rPr>
          <w:b/>
          <w:lang w:eastAsia="ru-RU"/>
        </w:rPr>
        <w:lastRenderedPageBreak/>
        <w:t xml:space="preserve">Contract de achiziție rezervat atelierelor protejate sau că acesta poate fi executat numai în cadrul unor programe de angajare protejată (după caz): </w:t>
      </w:r>
      <w:r>
        <w:rPr>
          <w:b/>
          <w:lang w:eastAsia="ru-RU"/>
        </w:rPr>
        <w:t>nu</w:t>
      </w:r>
    </w:p>
    <w:p w14:paraId="0E2D8635" w14:textId="77777777" w:rsidR="00B26FEE" w:rsidRPr="00FF430B" w:rsidRDefault="00B26FEE" w:rsidP="00B26FEE">
      <w:pPr>
        <w:numPr>
          <w:ilvl w:val="0"/>
          <w:numId w:val="43"/>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0382573B" w14:textId="77777777" w:rsidR="00B26FEE" w:rsidRDefault="00B26FEE" w:rsidP="00B26FEE">
      <w:pPr>
        <w:numPr>
          <w:ilvl w:val="0"/>
          <w:numId w:val="43"/>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3A5919D9" w14:textId="77777777" w:rsidR="00B26FEE" w:rsidRDefault="00B26FEE" w:rsidP="00B26FEE">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B26FEE" w:rsidRPr="007406FF" w14:paraId="3ECBF5A5" w14:textId="77777777" w:rsidTr="00ED22EF">
        <w:trPr>
          <w:trHeight w:val="700"/>
        </w:trPr>
        <w:tc>
          <w:tcPr>
            <w:tcW w:w="572" w:type="dxa"/>
            <w:shd w:val="clear" w:color="auto" w:fill="D9D9D9"/>
          </w:tcPr>
          <w:p w14:paraId="07416224" w14:textId="77777777" w:rsidR="00B26FEE" w:rsidRPr="007406FF" w:rsidRDefault="00B26FEE" w:rsidP="00ED22EF">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725EBD6A" w14:textId="77777777" w:rsidR="00B26FEE" w:rsidRPr="007406FF" w:rsidRDefault="00B26FEE" w:rsidP="00ED22EF">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37959082" w14:textId="77777777" w:rsidR="00B26FEE" w:rsidRPr="007406FF" w:rsidRDefault="00B26FEE" w:rsidP="00ED22EF">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7FD58E95" w14:textId="77777777" w:rsidR="00B26FEE" w:rsidRPr="007406FF" w:rsidRDefault="00B26FEE" w:rsidP="00ED22EF">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B26FEE" w:rsidRPr="007406FF" w14:paraId="5C93774E" w14:textId="77777777" w:rsidTr="00ED22EF">
        <w:trPr>
          <w:trHeight w:val="802"/>
        </w:trPr>
        <w:tc>
          <w:tcPr>
            <w:tcW w:w="572" w:type="dxa"/>
            <w:shd w:val="clear" w:color="auto" w:fill="FFFF00"/>
          </w:tcPr>
          <w:p w14:paraId="319B9D2C" w14:textId="77777777" w:rsidR="00B26FEE" w:rsidRPr="007406FF" w:rsidRDefault="00B26FEE" w:rsidP="00ED22EF">
            <w:pPr>
              <w:pStyle w:val="TableParagraph"/>
              <w:spacing w:before="103"/>
              <w:ind w:left="105"/>
            </w:pPr>
            <w:r>
              <w:rPr>
                <w:b/>
                <w:iCs/>
                <w:sz w:val="20"/>
                <w:szCs w:val="20"/>
              </w:rPr>
              <w:t>1</w:t>
            </w:r>
          </w:p>
        </w:tc>
        <w:tc>
          <w:tcPr>
            <w:tcW w:w="3417" w:type="dxa"/>
            <w:shd w:val="clear" w:color="auto" w:fill="FFFF00"/>
          </w:tcPr>
          <w:p w14:paraId="39E97FD8" w14:textId="77777777" w:rsidR="00B26FEE" w:rsidRPr="007406FF" w:rsidRDefault="00B26FEE" w:rsidP="00ED22EF">
            <w:pPr>
              <w:pStyle w:val="TableParagraph"/>
              <w:spacing w:before="103"/>
              <w:ind w:left="109"/>
            </w:pPr>
            <w:r w:rsidRPr="00A75BBC">
              <w:rPr>
                <w:b/>
                <w:bCs/>
              </w:rPr>
              <w:t xml:space="preserve">PROPUNEREA FINANCIARĂ </w:t>
            </w:r>
          </w:p>
        </w:tc>
        <w:tc>
          <w:tcPr>
            <w:tcW w:w="3969" w:type="dxa"/>
            <w:shd w:val="clear" w:color="auto" w:fill="FFFF00"/>
          </w:tcPr>
          <w:p w14:paraId="4DDA59A9" w14:textId="77777777" w:rsidR="00B26FEE" w:rsidRPr="007406FF" w:rsidRDefault="00B26FEE" w:rsidP="00ED22EF">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4CAE7A37" w14:textId="77777777" w:rsidR="00B26FEE" w:rsidRPr="007406FF" w:rsidRDefault="00B26FEE" w:rsidP="00ED22EF">
            <w:pPr>
              <w:pStyle w:val="TableParagraph"/>
              <w:spacing w:before="103"/>
              <w:ind w:left="105"/>
            </w:pPr>
            <w:r>
              <w:rPr>
                <w:b/>
                <w:iCs/>
                <w:sz w:val="20"/>
                <w:szCs w:val="20"/>
                <w:lang w:val="en-US"/>
              </w:rPr>
              <w:t>obligator</w:t>
            </w:r>
          </w:p>
        </w:tc>
      </w:tr>
      <w:tr w:rsidR="00B26FEE" w:rsidRPr="007406FF" w14:paraId="58E4198E" w14:textId="77777777" w:rsidTr="00ED22EF">
        <w:trPr>
          <w:trHeight w:val="575"/>
        </w:trPr>
        <w:tc>
          <w:tcPr>
            <w:tcW w:w="572" w:type="dxa"/>
            <w:shd w:val="clear" w:color="auto" w:fill="FFFF00"/>
          </w:tcPr>
          <w:p w14:paraId="2054D7AF" w14:textId="77777777" w:rsidR="00B26FEE" w:rsidRPr="007406FF" w:rsidRDefault="00B26FEE" w:rsidP="00ED22EF">
            <w:pPr>
              <w:pStyle w:val="TableParagraph"/>
              <w:spacing w:before="103"/>
              <w:ind w:left="105"/>
            </w:pPr>
            <w:r>
              <w:rPr>
                <w:b/>
                <w:iCs/>
                <w:sz w:val="20"/>
                <w:szCs w:val="20"/>
                <w:lang w:val="en-US"/>
              </w:rPr>
              <w:t>2</w:t>
            </w:r>
          </w:p>
        </w:tc>
        <w:tc>
          <w:tcPr>
            <w:tcW w:w="3417" w:type="dxa"/>
            <w:shd w:val="clear" w:color="auto" w:fill="FFFF00"/>
          </w:tcPr>
          <w:p w14:paraId="71E32113" w14:textId="77777777" w:rsidR="00B26FEE" w:rsidRPr="007406FF" w:rsidRDefault="00B26FEE" w:rsidP="00ED22EF">
            <w:pPr>
              <w:pStyle w:val="TableParagraph"/>
              <w:spacing w:before="103"/>
              <w:ind w:left="109"/>
            </w:pPr>
            <w:r w:rsidRPr="00A75BBC">
              <w:rPr>
                <w:b/>
                <w:bCs/>
              </w:rPr>
              <w:t xml:space="preserve">PROPUNEREA TEHNICĂ </w:t>
            </w:r>
          </w:p>
        </w:tc>
        <w:tc>
          <w:tcPr>
            <w:tcW w:w="3969" w:type="dxa"/>
            <w:shd w:val="clear" w:color="auto" w:fill="FFFF00"/>
          </w:tcPr>
          <w:p w14:paraId="3178C133" w14:textId="77777777" w:rsidR="00B26FEE" w:rsidRDefault="00B26FEE" w:rsidP="00ED22EF">
            <w:pPr>
              <w:pStyle w:val="TableParagraph"/>
              <w:spacing w:before="99" w:line="237" w:lineRule="auto"/>
              <w:ind w:left="110" w:right="838"/>
            </w:pPr>
            <w:r>
              <w:t xml:space="preserve">Deviz de cheltuieli </w:t>
            </w:r>
          </w:p>
          <w:p w14:paraId="00989F91" w14:textId="77777777" w:rsidR="00B26FEE" w:rsidRPr="007406FF" w:rsidRDefault="00B26FEE" w:rsidP="00ED22EF">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7A2E2F93" w14:textId="77777777" w:rsidR="00B26FEE" w:rsidRPr="007406FF" w:rsidRDefault="00B26FEE" w:rsidP="00ED22EF">
            <w:pPr>
              <w:pStyle w:val="TableParagraph"/>
              <w:spacing w:before="103"/>
              <w:ind w:left="105"/>
            </w:pPr>
            <w:r>
              <w:rPr>
                <w:b/>
                <w:iCs/>
                <w:sz w:val="20"/>
                <w:szCs w:val="20"/>
                <w:lang w:val="en-US"/>
              </w:rPr>
              <w:t>obligator</w:t>
            </w:r>
          </w:p>
        </w:tc>
      </w:tr>
      <w:tr w:rsidR="00B26FEE" w:rsidRPr="007406FF" w14:paraId="2A372802" w14:textId="77777777" w:rsidTr="00ED22EF">
        <w:trPr>
          <w:trHeight w:val="627"/>
        </w:trPr>
        <w:tc>
          <w:tcPr>
            <w:tcW w:w="572" w:type="dxa"/>
            <w:shd w:val="clear" w:color="auto" w:fill="FFFF00"/>
          </w:tcPr>
          <w:p w14:paraId="41B54B68" w14:textId="77777777" w:rsidR="00B26FEE" w:rsidRPr="007406FF" w:rsidRDefault="00B26FEE" w:rsidP="00ED22EF">
            <w:pPr>
              <w:pStyle w:val="TableParagraph"/>
              <w:spacing w:before="108"/>
              <w:ind w:left="105"/>
            </w:pPr>
            <w:r>
              <w:rPr>
                <w:b/>
                <w:iCs/>
                <w:sz w:val="20"/>
                <w:szCs w:val="20"/>
                <w:lang w:val="en-US"/>
              </w:rPr>
              <w:t>3</w:t>
            </w:r>
          </w:p>
        </w:tc>
        <w:tc>
          <w:tcPr>
            <w:tcW w:w="3417" w:type="dxa"/>
            <w:shd w:val="clear" w:color="auto" w:fill="FFFF00"/>
          </w:tcPr>
          <w:p w14:paraId="631AA10E" w14:textId="77777777" w:rsidR="00B26FEE" w:rsidRPr="007406FF" w:rsidRDefault="00B26FEE" w:rsidP="00ED22EF">
            <w:pPr>
              <w:pStyle w:val="TableParagraph"/>
              <w:spacing w:before="108"/>
              <w:ind w:left="109"/>
            </w:pPr>
            <w:r w:rsidRPr="00A75BBC">
              <w:rPr>
                <w:b/>
                <w:bCs/>
              </w:rPr>
              <w:t>DUAE</w:t>
            </w:r>
          </w:p>
        </w:tc>
        <w:tc>
          <w:tcPr>
            <w:tcW w:w="3969" w:type="dxa"/>
            <w:shd w:val="clear" w:color="auto" w:fill="FFFF00"/>
          </w:tcPr>
          <w:p w14:paraId="0FA192D8" w14:textId="77777777" w:rsidR="00B26FEE" w:rsidRPr="007406FF" w:rsidRDefault="00B26FEE" w:rsidP="00ED22EF">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448B2C81" w14:textId="77777777" w:rsidR="00B26FEE" w:rsidRPr="007406FF" w:rsidRDefault="00B26FEE" w:rsidP="00ED22EF">
            <w:pPr>
              <w:pStyle w:val="TableParagraph"/>
              <w:spacing w:before="108"/>
              <w:ind w:left="105"/>
            </w:pPr>
            <w:r>
              <w:rPr>
                <w:b/>
                <w:iCs/>
                <w:sz w:val="20"/>
                <w:szCs w:val="20"/>
                <w:lang w:val="en-US"/>
              </w:rPr>
              <w:t>obligator</w:t>
            </w:r>
          </w:p>
        </w:tc>
      </w:tr>
      <w:tr w:rsidR="00B26FEE" w:rsidRPr="007406FF" w14:paraId="01C14518" w14:textId="77777777" w:rsidTr="00ED22EF">
        <w:trPr>
          <w:trHeight w:val="627"/>
        </w:trPr>
        <w:tc>
          <w:tcPr>
            <w:tcW w:w="572" w:type="dxa"/>
            <w:shd w:val="clear" w:color="auto" w:fill="FFFF00"/>
          </w:tcPr>
          <w:p w14:paraId="210691B8" w14:textId="77777777" w:rsidR="00B26FEE" w:rsidRPr="007406FF" w:rsidRDefault="00B26FEE" w:rsidP="00ED22EF">
            <w:pPr>
              <w:pStyle w:val="TableParagraph"/>
              <w:spacing w:before="108"/>
              <w:ind w:left="105"/>
            </w:pPr>
            <w:r>
              <w:rPr>
                <w:b/>
                <w:iCs/>
                <w:sz w:val="20"/>
                <w:szCs w:val="20"/>
                <w:lang w:val="en-US"/>
              </w:rPr>
              <w:t>4</w:t>
            </w:r>
          </w:p>
        </w:tc>
        <w:tc>
          <w:tcPr>
            <w:tcW w:w="3417" w:type="dxa"/>
            <w:shd w:val="clear" w:color="auto" w:fill="FFFF00"/>
          </w:tcPr>
          <w:p w14:paraId="14111424" w14:textId="77777777" w:rsidR="00B26FEE" w:rsidRPr="007406FF" w:rsidRDefault="00B26FEE" w:rsidP="00ED22EF">
            <w:pPr>
              <w:pStyle w:val="TableParagraph"/>
              <w:spacing w:before="108"/>
              <w:ind w:left="109"/>
            </w:pPr>
            <w:r w:rsidRPr="00A75BBC">
              <w:rPr>
                <w:b/>
                <w:bCs/>
              </w:rPr>
              <w:t>CERERE DE PARTICIPARE</w:t>
            </w:r>
          </w:p>
        </w:tc>
        <w:tc>
          <w:tcPr>
            <w:tcW w:w="3969" w:type="dxa"/>
            <w:shd w:val="clear" w:color="auto" w:fill="FFFF00"/>
          </w:tcPr>
          <w:p w14:paraId="6E3E69D0" w14:textId="77777777" w:rsidR="00B26FEE" w:rsidRPr="007406FF" w:rsidRDefault="00B26FEE" w:rsidP="00ED22EF">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6B6E4E5D" w14:textId="77777777" w:rsidR="00B26FEE" w:rsidRPr="007406FF" w:rsidRDefault="00B26FEE" w:rsidP="00ED22EF">
            <w:pPr>
              <w:pStyle w:val="TableParagraph"/>
              <w:spacing w:before="108"/>
              <w:ind w:left="105"/>
            </w:pPr>
            <w:r>
              <w:rPr>
                <w:b/>
                <w:iCs/>
                <w:sz w:val="20"/>
                <w:szCs w:val="20"/>
                <w:lang w:val="en-US"/>
              </w:rPr>
              <w:t>obligator</w:t>
            </w:r>
          </w:p>
        </w:tc>
      </w:tr>
      <w:tr w:rsidR="00B26FEE" w:rsidRPr="007406FF" w14:paraId="0A32A70C" w14:textId="77777777" w:rsidTr="00ED22EF">
        <w:trPr>
          <w:trHeight w:val="627"/>
        </w:trPr>
        <w:tc>
          <w:tcPr>
            <w:tcW w:w="572" w:type="dxa"/>
            <w:shd w:val="clear" w:color="auto" w:fill="FFFF00"/>
          </w:tcPr>
          <w:p w14:paraId="6E844E35" w14:textId="77777777" w:rsidR="00B26FEE" w:rsidRDefault="00B26FEE" w:rsidP="00ED22EF">
            <w:pPr>
              <w:pStyle w:val="TableParagraph"/>
              <w:spacing w:before="108"/>
              <w:ind w:left="105"/>
            </w:pPr>
            <w:r>
              <w:rPr>
                <w:b/>
                <w:iCs/>
                <w:sz w:val="20"/>
                <w:szCs w:val="20"/>
                <w:lang w:val="en-US"/>
              </w:rPr>
              <w:t>5</w:t>
            </w:r>
          </w:p>
        </w:tc>
        <w:tc>
          <w:tcPr>
            <w:tcW w:w="3417" w:type="dxa"/>
            <w:shd w:val="clear" w:color="auto" w:fill="FFFF00"/>
          </w:tcPr>
          <w:p w14:paraId="64B932B4" w14:textId="77777777" w:rsidR="00B26FEE" w:rsidRDefault="00B26FEE" w:rsidP="00ED22EF">
            <w:pPr>
              <w:pStyle w:val="TableParagraph"/>
              <w:spacing w:before="108"/>
              <w:ind w:left="109"/>
            </w:pPr>
            <w:r w:rsidRPr="00A75BBC">
              <w:rPr>
                <w:b/>
                <w:bCs/>
              </w:rPr>
              <w:t xml:space="preserve">DECLARAȚIE PRIVIND VALABILITATEA OFERTELOR </w:t>
            </w:r>
          </w:p>
        </w:tc>
        <w:tc>
          <w:tcPr>
            <w:tcW w:w="3969" w:type="dxa"/>
            <w:shd w:val="clear" w:color="auto" w:fill="FFFF00"/>
          </w:tcPr>
          <w:p w14:paraId="2FDB0014" w14:textId="77777777" w:rsidR="00B26FEE" w:rsidRDefault="00B26FEE" w:rsidP="00ED22EF">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7F9ECD30" w14:textId="77777777" w:rsidR="00B26FEE" w:rsidRPr="007406FF" w:rsidRDefault="00B26FEE" w:rsidP="00ED22EF">
            <w:pPr>
              <w:pStyle w:val="TableParagraph"/>
              <w:spacing w:before="108"/>
              <w:ind w:left="105"/>
            </w:pPr>
            <w:r>
              <w:rPr>
                <w:b/>
                <w:iCs/>
                <w:sz w:val="20"/>
                <w:szCs w:val="20"/>
                <w:lang w:val="en-US"/>
              </w:rPr>
              <w:t>obligator</w:t>
            </w:r>
          </w:p>
        </w:tc>
      </w:tr>
      <w:tr w:rsidR="00B26FEE" w:rsidRPr="007406FF" w14:paraId="439E10F6" w14:textId="77777777" w:rsidTr="00ED22EF">
        <w:trPr>
          <w:trHeight w:val="518"/>
        </w:trPr>
        <w:tc>
          <w:tcPr>
            <w:tcW w:w="9517" w:type="dxa"/>
            <w:gridSpan w:val="4"/>
            <w:shd w:val="clear" w:color="auto" w:fill="FFFF00"/>
          </w:tcPr>
          <w:p w14:paraId="543F2D88" w14:textId="77777777" w:rsidR="00B26FEE" w:rsidRDefault="00B26FEE" w:rsidP="00ED22EF">
            <w:pPr>
              <w:pStyle w:val="TableParagraph"/>
              <w:spacing w:before="103"/>
              <w:ind w:left="2298" w:right="4167" w:firstLine="284"/>
              <w:jc w:val="center"/>
              <w:rPr>
                <w:b/>
              </w:rPr>
            </w:pPr>
            <w:r>
              <w:rPr>
                <w:b/>
              </w:rPr>
              <w:t>INCLUSIV,</w:t>
            </w:r>
          </w:p>
          <w:p w14:paraId="16C2A0C3" w14:textId="77777777" w:rsidR="00B26FEE" w:rsidRPr="007406FF" w:rsidRDefault="00B26FEE" w:rsidP="00ED22EF">
            <w:pPr>
              <w:pStyle w:val="TableParagraph"/>
              <w:spacing w:before="103"/>
              <w:ind w:left="1589" w:right="2599"/>
              <w:jc w:val="center"/>
              <w:rPr>
                <w:b/>
              </w:rPr>
            </w:pPr>
            <w:r>
              <w:rPr>
                <w:b/>
              </w:rPr>
              <w:t xml:space="preserve">          documente suplimentare la oferta</w:t>
            </w:r>
          </w:p>
        </w:tc>
      </w:tr>
      <w:tr w:rsidR="00B26FEE" w:rsidRPr="007406FF" w14:paraId="008B0C32" w14:textId="77777777" w:rsidTr="00ED22EF">
        <w:trPr>
          <w:trHeight w:val="559"/>
        </w:trPr>
        <w:tc>
          <w:tcPr>
            <w:tcW w:w="572" w:type="dxa"/>
            <w:shd w:val="clear" w:color="auto" w:fill="FFFF00"/>
          </w:tcPr>
          <w:p w14:paraId="21FD8915" w14:textId="77777777" w:rsidR="00B26FEE" w:rsidRPr="00094362" w:rsidRDefault="00B26FEE" w:rsidP="00ED22EF">
            <w:pPr>
              <w:pStyle w:val="TableParagraph"/>
              <w:spacing w:before="103"/>
              <w:ind w:left="105"/>
              <w:rPr>
                <w:sz w:val="20"/>
                <w:szCs w:val="20"/>
              </w:rPr>
            </w:pPr>
            <w:r>
              <w:rPr>
                <w:sz w:val="20"/>
                <w:szCs w:val="20"/>
              </w:rPr>
              <w:t>1</w:t>
            </w:r>
          </w:p>
        </w:tc>
        <w:tc>
          <w:tcPr>
            <w:tcW w:w="3417" w:type="dxa"/>
            <w:shd w:val="clear" w:color="auto" w:fill="FFFF00"/>
          </w:tcPr>
          <w:p w14:paraId="1680AAB2" w14:textId="77777777" w:rsidR="00B26FEE" w:rsidRPr="00094362" w:rsidRDefault="00B26FEE" w:rsidP="00ED22EF">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61212DC1" w14:textId="77777777" w:rsidR="00B26FEE" w:rsidRPr="00094362" w:rsidRDefault="00B26FEE" w:rsidP="00ED22EF">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50E51CB4" w14:textId="77777777" w:rsidR="00B26FEE" w:rsidRPr="00094362" w:rsidRDefault="00B26FEE" w:rsidP="00ED22EF">
            <w:pPr>
              <w:pStyle w:val="TableParagraph"/>
              <w:spacing w:before="103"/>
              <w:ind w:left="105"/>
              <w:rPr>
                <w:sz w:val="20"/>
                <w:szCs w:val="20"/>
              </w:rPr>
            </w:pPr>
            <w:r w:rsidRPr="00094362">
              <w:rPr>
                <w:sz w:val="20"/>
                <w:szCs w:val="20"/>
              </w:rPr>
              <w:t>DA</w:t>
            </w:r>
          </w:p>
        </w:tc>
      </w:tr>
      <w:tr w:rsidR="00B26FEE" w:rsidRPr="007406FF" w14:paraId="5DA168D8" w14:textId="77777777" w:rsidTr="00ED22EF">
        <w:trPr>
          <w:trHeight w:val="559"/>
        </w:trPr>
        <w:tc>
          <w:tcPr>
            <w:tcW w:w="572" w:type="dxa"/>
            <w:shd w:val="clear" w:color="auto" w:fill="FFFF00"/>
          </w:tcPr>
          <w:p w14:paraId="715F95BB" w14:textId="77777777" w:rsidR="00B26FEE" w:rsidRPr="00094362" w:rsidRDefault="00B26FEE" w:rsidP="00ED22EF">
            <w:pPr>
              <w:pStyle w:val="TableParagraph"/>
              <w:spacing w:before="103"/>
              <w:ind w:left="105"/>
              <w:rPr>
                <w:sz w:val="20"/>
                <w:szCs w:val="20"/>
              </w:rPr>
            </w:pPr>
            <w:r>
              <w:rPr>
                <w:sz w:val="20"/>
                <w:szCs w:val="20"/>
              </w:rPr>
              <w:t>2</w:t>
            </w:r>
          </w:p>
        </w:tc>
        <w:tc>
          <w:tcPr>
            <w:tcW w:w="3417" w:type="dxa"/>
            <w:shd w:val="clear" w:color="auto" w:fill="FFFF00"/>
          </w:tcPr>
          <w:p w14:paraId="7B001048" w14:textId="77777777" w:rsidR="00B26FEE" w:rsidRPr="00094362" w:rsidRDefault="00B26FEE" w:rsidP="00ED22EF">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4C7D8E5F" w14:textId="77777777" w:rsidR="00B26FEE" w:rsidRPr="00094362" w:rsidRDefault="00B26FEE" w:rsidP="00ED22EF">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07CBA1DD" w14:textId="77777777" w:rsidR="00B26FEE" w:rsidRPr="00094362" w:rsidRDefault="00B26FEE" w:rsidP="00ED22EF">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2A0D5C79" w14:textId="77777777" w:rsidR="00B26FEE" w:rsidRPr="00094362" w:rsidRDefault="00B26FEE" w:rsidP="00ED22EF">
            <w:pPr>
              <w:pStyle w:val="TableParagraph"/>
              <w:spacing w:before="103"/>
              <w:ind w:left="105"/>
              <w:rPr>
                <w:sz w:val="20"/>
                <w:szCs w:val="20"/>
              </w:rPr>
            </w:pPr>
            <w:r w:rsidRPr="00094362">
              <w:rPr>
                <w:sz w:val="20"/>
                <w:szCs w:val="20"/>
              </w:rPr>
              <w:t>DA</w:t>
            </w:r>
          </w:p>
        </w:tc>
      </w:tr>
      <w:tr w:rsidR="00B26FEE" w:rsidRPr="007406FF" w14:paraId="0997411D" w14:textId="77777777" w:rsidTr="00ED22EF">
        <w:trPr>
          <w:trHeight w:val="1144"/>
        </w:trPr>
        <w:tc>
          <w:tcPr>
            <w:tcW w:w="572" w:type="dxa"/>
            <w:shd w:val="clear" w:color="auto" w:fill="FFFF00"/>
          </w:tcPr>
          <w:p w14:paraId="14400CF9" w14:textId="77777777" w:rsidR="00B26FEE" w:rsidRPr="00094362" w:rsidRDefault="00B26FEE" w:rsidP="00ED22EF">
            <w:pPr>
              <w:pStyle w:val="TableParagraph"/>
              <w:spacing w:before="103"/>
              <w:ind w:left="105"/>
              <w:rPr>
                <w:sz w:val="20"/>
                <w:szCs w:val="20"/>
              </w:rPr>
            </w:pPr>
            <w:r>
              <w:rPr>
                <w:sz w:val="20"/>
                <w:szCs w:val="20"/>
              </w:rPr>
              <w:t>3</w:t>
            </w:r>
          </w:p>
        </w:tc>
        <w:tc>
          <w:tcPr>
            <w:tcW w:w="3417" w:type="dxa"/>
            <w:shd w:val="clear" w:color="auto" w:fill="FFFF00"/>
          </w:tcPr>
          <w:p w14:paraId="783E7283" w14:textId="77777777" w:rsidR="00B26FEE" w:rsidRPr="00094362" w:rsidRDefault="00B26FEE" w:rsidP="00ED22EF">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0EBC056D" w14:textId="77777777" w:rsidR="00B26FEE" w:rsidRPr="00094362" w:rsidRDefault="00B26FEE" w:rsidP="00ED22EF">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5E28E78F" w14:textId="77777777" w:rsidR="00B26FEE" w:rsidRPr="00094362" w:rsidRDefault="00B26FEE" w:rsidP="00ED22EF">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6248454B" w14:textId="77777777" w:rsidR="00B26FEE" w:rsidRPr="00094362" w:rsidRDefault="00B26FEE" w:rsidP="00ED22EF">
            <w:pPr>
              <w:pStyle w:val="TableParagraph"/>
              <w:spacing w:line="264" w:lineRule="exact"/>
              <w:ind w:left="-1"/>
              <w:rPr>
                <w:sz w:val="20"/>
                <w:szCs w:val="20"/>
              </w:rPr>
            </w:pPr>
            <w:r w:rsidRPr="00094362">
              <w:rPr>
                <w:sz w:val="20"/>
                <w:szCs w:val="20"/>
              </w:rPr>
              <w:t>DA</w:t>
            </w:r>
          </w:p>
        </w:tc>
      </w:tr>
      <w:tr w:rsidR="00B26FEE" w:rsidRPr="007406FF" w14:paraId="0A1B8434" w14:textId="77777777" w:rsidTr="00ED22EF">
        <w:trPr>
          <w:trHeight w:val="1086"/>
        </w:trPr>
        <w:tc>
          <w:tcPr>
            <w:tcW w:w="572" w:type="dxa"/>
            <w:shd w:val="clear" w:color="auto" w:fill="FFFF00"/>
          </w:tcPr>
          <w:p w14:paraId="0AA9BA79" w14:textId="77777777" w:rsidR="00B26FEE" w:rsidRPr="00094362" w:rsidRDefault="00B26FEE" w:rsidP="00ED22EF">
            <w:pPr>
              <w:pStyle w:val="TableParagraph"/>
              <w:spacing w:before="103"/>
              <w:ind w:left="105"/>
              <w:rPr>
                <w:sz w:val="20"/>
                <w:szCs w:val="20"/>
              </w:rPr>
            </w:pPr>
            <w:r>
              <w:rPr>
                <w:sz w:val="20"/>
                <w:szCs w:val="20"/>
              </w:rPr>
              <w:t>4</w:t>
            </w:r>
          </w:p>
        </w:tc>
        <w:tc>
          <w:tcPr>
            <w:tcW w:w="3417" w:type="dxa"/>
            <w:shd w:val="clear" w:color="auto" w:fill="FFFF00"/>
          </w:tcPr>
          <w:p w14:paraId="2C636BA1" w14:textId="77777777" w:rsidR="00B26FEE" w:rsidRPr="00094362" w:rsidRDefault="00B26FEE" w:rsidP="00ED22EF">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7D24D7C0" w14:textId="77777777" w:rsidR="00B26FEE" w:rsidRPr="00094362" w:rsidRDefault="00B26FEE" w:rsidP="00ED22EF">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0975DFE8" w14:textId="77777777" w:rsidR="00B26FEE" w:rsidRPr="00094362" w:rsidRDefault="00B26FEE" w:rsidP="00ED22EF">
            <w:pPr>
              <w:rPr>
                <w:sz w:val="20"/>
                <w:szCs w:val="20"/>
              </w:rPr>
            </w:pPr>
            <w:r w:rsidRPr="00094362">
              <w:rPr>
                <w:sz w:val="20"/>
                <w:szCs w:val="20"/>
              </w:rPr>
              <w:t>DA</w:t>
            </w:r>
          </w:p>
        </w:tc>
      </w:tr>
      <w:tr w:rsidR="00B26FEE" w:rsidRPr="007406FF" w14:paraId="0DCA39A2" w14:textId="77777777" w:rsidTr="00ED22EF">
        <w:trPr>
          <w:trHeight w:val="448"/>
        </w:trPr>
        <w:tc>
          <w:tcPr>
            <w:tcW w:w="572" w:type="dxa"/>
            <w:shd w:val="clear" w:color="auto" w:fill="FFFF00"/>
          </w:tcPr>
          <w:p w14:paraId="5CAB65DA" w14:textId="77777777" w:rsidR="00B26FEE" w:rsidRPr="00094362" w:rsidRDefault="00B26FEE" w:rsidP="00ED22EF">
            <w:pPr>
              <w:pStyle w:val="TableParagraph"/>
              <w:spacing w:before="103"/>
              <w:ind w:left="105"/>
              <w:rPr>
                <w:sz w:val="20"/>
                <w:szCs w:val="20"/>
              </w:rPr>
            </w:pPr>
            <w:r>
              <w:rPr>
                <w:sz w:val="20"/>
                <w:szCs w:val="20"/>
              </w:rPr>
              <w:t>5</w:t>
            </w:r>
          </w:p>
        </w:tc>
        <w:tc>
          <w:tcPr>
            <w:tcW w:w="3417" w:type="dxa"/>
            <w:shd w:val="clear" w:color="auto" w:fill="FFFF00"/>
          </w:tcPr>
          <w:p w14:paraId="366F476B" w14:textId="77777777" w:rsidR="00B26FEE" w:rsidRPr="00094362" w:rsidRDefault="00B26FEE" w:rsidP="00ED22EF">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6613AAF0" w14:textId="77777777" w:rsidR="00B26FEE" w:rsidRPr="00094362" w:rsidRDefault="00B26FEE" w:rsidP="00ED22EF">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14:paraId="1B919594" w14:textId="77777777" w:rsidR="00B26FEE" w:rsidRPr="00094362" w:rsidRDefault="00B26FEE" w:rsidP="00ED22EF">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3B2400D1" w14:textId="77777777" w:rsidR="00B26FEE" w:rsidRPr="00094362" w:rsidRDefault="00B26FEE" w:rsidP="00ED22EF">
            <w:pPr>
              <w:rPr>
                <w:sz w:val="20"/>
                <w:szCs w:val="20"/>
              </w:rPr>
            </w:pPr>
            <w:r w:rsidRPr="00094362">
              <w:rPr>
                <w:spacing w:val="-2"/>
                <w:sz w:val="20"/>
                <w:szCs w:val="20"/>
              </w:rPr>
              <w:t>economi</w:t>
            </w:r>
          </w:p>
        </w:tc>
        <w:tc>
          <w:tcPr>
            <w:tcW w:w="1559" w:type="dxa"/>
            <w:shd w:val="clear" w:color="auto" w:fill="FFFF00"/>
          </w:tcPr>
          <w:p w14:paraId="6F4038A6" w14:textId="77777777" w:rsidR="00B26FEE" w:rsidRPr="00094362" w:rsidRDefault="00B26FEE" w:rsidP="00ED22EF">
            <w:pPr>
              <w:rPr>
                <w:sz w:val="20"/>
                <w:szCs w:val="20"/>
              </w:rPr>
            </w:pPr>
            <w:r w:rsidRPr="00094362">
              <w:rPr>
                <w:sz w:val="20"/>
                <w:szCs w:val="20"/>
              </w:rPr>
              <w:t>DA</w:t>
            </w:r>
          </w:p>
        </w:tc>
      </w:tr>
      <w:tr w:rsidR="00B26FEE" w:rsidRPr="007406FF" w14:paraId="58AD57B1" w14:textId="77777777" w:rsidTr="00ED22EF">
        <w:trPr>
          <w:trHeight w:val="525"/>
        </w:trPr>
        <w:tc>
          <w:tcPr>
            <w:tcW w:w="572" w:type="dxa"/>
            <w:shd w:val="clear" w:color="auto" w:fill="FFFF00"/>
          </w:tcPr>
          <w:p w14:paraId="2211C31C" w14:textId="77777777" w:rsidR="00B26FEE" w:rsidRPr="00094362" w:rsidRDefault="00B26FEE" w:rsidP="00ED22EF">
            <w:pPr>
              <w:ind w:left="100"/>
              <w:rPr>
                <w:sz w:val="20"/>
                <w:szCs w:val="20"/>
              </w:rPr>
            </w:pPr>
            <w:r>
              <w:rPr>
                <w:sz w:val="20"/>
                <w:szCs w:val="20"/>
              </w:rPr>
              <w:t>6</w:t>
            </w:r>
          </w:p>
        </w:tc>
        <w:tc>
          <w:tcPr>
            <w:tcW w:w="3417" w:type="dxa"/>
            <w:shd w:val="clear" w:color="auto" w:fill="FFFF00"/>
          </w:tcPr>
          <w:p w14:paraId="1E76D90C" w14:textId="77777777" w:rsidR="00B26FEE" w:rsidRPr="00094362" w:rsidRDefault="00B26FEE" w:rsidP="00ED22EF">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50716CF6" w14:textId="77777777" w:rsidR="00B26FEE" w:rsidRPr="00094362" w:rsidRDefault="00B26FEE" w:rsidP="00ED22EF">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2A6DFDC6" w14:textId="77777777" w:rsidR="00B26FEE" w:rsidRPr="00094362" w:rsidRDefault="00B26FEE" w:rsidP="00ED22EF">
            <w:pPr>
              <w:ind w:left="-9"/>
              <w:rPr>
                <w:sz w:val="20"/>
                <w:szCs w:val="20"/>
              </w:rPr>
            </w:pPr>
            <w:r w:rsidRPr="00094362">
              <w:rPr>
                <w:sz w:val="20"/>
                <w:szCs w:val="20"/>
              </w:rPr>
              <w:t>DA</w:t>
            </w:r>
          </w:p>
        </w:tc>
      </w:tr>
      <w:tr w:rsidR="00B26FEE" w:rsidRPr="007406FF" w14:paraId="45FD0240" w14:textId="77777777" w:rsidTr="00ED22EF">
        <w:trPr>
          <w:trHeight w:val="525"/>
        </w:trPr>
        <w:tc>
          <w:tcPr>
            <w:tcW w:w="572" w:type="dxa"/>
            <w:shd w:val="clear" w:color="auto" w:fill="FFFF00"/>
          </w:tcPr>
          <w:p w14:paraId="0D09F513" w14:textId="77777777" w:rsidR="00B26FEE" w:rsidRPr="00094362" w:rsidRDefault="00B26FEE" w:rsidP="00ED22EF">
            <w:pPr>
              <w:ind w:left="100"/>
              <w:rPr>
                <w:sz w:val="20"/>
                <w:szCs w:val="20"/>
              </w:rPr>
            </w:pPr>
            <w:r>
              <w:rPr>
                <w:sz w:val="20"/>
                <w:szCs w:val="20"/>
              </w:rPr>
              <w:t>7</w:t>
            </w:r>
          </w:p>
        </w:tc>
        <w:tc>
          <w:tcPr>
            <w:tcW w:w="3417" w:type="dxa"/>
            <w:shd w:val="clear" w:color="auto" w:fill="FFFF00"/>
          </w:tcPr>
          <w:p w14:paraId="520B9039" w14:textId="77777777" w:rsidR="00B26FEE" w:rsidRPr="00094362" w:rsidRDefault="00B26FEE" w:rsidP="00ED22EF">
            <w:pPr>
              <w:rPr>
                <w:rFonts w:eastAsia="PMingLiU"/>
                <w:b/>
                <w:sz w:val="20"/>
                <w:szCs w:val="20"/>
                <w:lang w:val="en-US" w:eastAsia="zh-CN"/>
              </w:rPr>
            </w:pPr>
            <w:r w:rsidRPr="00094362">
              <w:rPr>
                <w:rFonts w:eastAsia="PMingLiU"/>
                <w:b/>
                <w:sz w:val="20"/>
                <w:szCs w:val="20"/>
                <w:lang w:val="en-US" w:eastAsia="zh-CN"/>
              </w:rPr>
              <w:t>DECLARAȚIE</w:t>
            </w:r>
          </w:p>
          <w:p w14:paraId="20A8CEFF" w14:textId="77777777" w:rsidR="00B26FEE" w:rsidRPr="00094362" w:rsidRDefault="00B26FEE" w:rsidP="00ED22EF">
            <w:pPr>
              <w:pStyle w:val="a8"/>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proofErr w:type="spellStart"/>
            <w:r w:rsidRPr="00094362">
              <w:rPr>
                <w:sz w:val="20"/>
                <w:lang w:val="en-US"/>
              </w:rPr>
              <w:t>similară</w:t>
            </w:r>
            <w:proofErr w:type="spellEnd"/>
          </w:p>
          <w:p w14:paraId="0719E2E2" w14:textId="77777777" w:rsidR="00B26FEE" w:rsidRPr="00094362" w:rsidRDefault="00B26FEE" w:rsidP="00ED22EF">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a) lista lucrărilor similare executate în ultimii 5 ani, însoţită de certificări de bună execuţie pentru cele mai importante lucrări, în care să se conțină cel puțin un contract de lucrări similare a cărui valoare să nu fie mai mică de 75% din valoarea vii</w:t>
            </w:r>
            <w:r>
              <w:rPr>
                <w:color w:val="333333"/>
                <w:sz w:val="20"/>
                <w:szCs w:val="20"/>
                <w:shd w:val="clear" w:color="auto" w:fill="FFFFFF"/>
                <w:lang w:val="en-US"/>
              </w:rPr>
              <w:t xml:space="preserve">torului contract, inclusiv </w:t>
            </w:r>
            <w:r w:rsidRPr="00094362">
              <w:rPr>
                <w:rFonts w:eastAsia="PMingLiU"/>
                <w:b/>
                <w:sz w:val="20"/>
                <w:szCs w:val="20"/>
                <w:lang w:eastAsia="zh-CN"/>
              </w:rPr>
              <w:lastRenderedPageBreak/>
              <w:t>Contacte/Procese verbale de executie a lucrarilor similare</w:t>
            </w:r>
            <w:r>
              <w:rPr>
                <w:rFonts w:eastAsia="PMingLiU"/>
                <w:b/>
                <w:sz w:val="20"/>
                <w:szCs w:val="20"/>
                <w:lang w:eastAsia="zh-CN"/>
              </w:rPr>
              <w:t>, recomandari</w:t>
            </w:r>
          </w:p>
        </w:tc>
        <w:tc>
          <w:tcPr>
            <w:tcW w:w="3969" w:type="dxa"/>
            <w:shd w:val="clear" w:color="auto" w:fill="FFFF00"/>
          </w:tcPr>
          <w:p w14:paraId="0721AE34" w14:textId="77777777" w:rsidR="00B26FEE" w:rsidRPr="00094362" w:rsidRDefault="00B26FEE" w:rsidP="00ED22EF">
            <w:pPr>
              <w:ind w:left="-9"/>
              <w:rPr>
                <w:sz w:val="20"/>
                <w:szCs w:val="20"/>
              </w:rPr>
            </w:pPr>
            <w:r w:rsidRPr="00094362">
              <w:rPr>
                <w:sz w:val="20"/>
                <w:szCs w:val="20"/>
                <w:lang w:val="en-US"/>
              </w:rPr>
              <w:lastRenderedPageBreak/>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3224B9EA" w14:textId="77777777" w:rsidR="00B26FEE" w:rsidRPr="00094362" w:rsidRDefault="00B26FEE" w:rsidP="00ED22EF">
            <w:pPr>
              <w:ind w:left="-9"/>
              <w:rPr>
                <w:sz w:val="20"/>
                <w:szCs w:val="20"/>
              </w:rPr>
            </w:pPr>
            <w:r w:rsidRPr="00094362">
              <w:rPr>
                <w:sz w:val="20"/>
                <w:szCs w:val="20"/>
              </w:rPr>
              <w:t>DA</w:t>
            </w:r>
          </w:p>
        </w:tc>
      </w:tr>
      <w:tr w:rsidR="00B26FEE" w:rsidRPr="007406FF" w14:paraId="3A23F76D" w14:textId="77777777" w:rsidTr="00ED22EF">
        <w:trPr>
          <w:trHeight w:val="525"/>
        </w:trPr>
        <w:tc>
          <w:tcPr>
            <w:tcW w:w="572" w:type="dxa"/>
            <w:shd w:val="clear" w:color="auto" w:fill="FFFF00"/>
          </w:tcPr>
          <w:p w14:paraId="164C2C97" w14:textId="77777777" w:rsidR="00B26FEE" w:rsidRPr="00094362" w:rsidRDefault="00B26FEE" w:rsidP="00ED22EF">
            <w:pPr>
              <w:ind w:left="100"/>
              <w:rPr>
                <w:sz w:val="20"/>
                <w:szCs w:val="20"/>
              </w:rPr>
            </w:pPr>
            <w:r>
              <w:rPr>
                <w:sz w:val="20"/>
                <w:szCs w:val="20"/>
              </w:rPr>
              <w:t>8</w:t>
            </w:r>
          </w:p>
        </w:tc>
        <w:tc>
          <w:tcPr>
            <w:tcW w:w="3417" w:type="dxa"/>
            <w:shd w:val="clear" w:color="auto" w:fill="FFFF00"/>
          </w:tcPr>
          <w:p w14:paraId="03576072" w14:textId="77777777" w:rsidR="00B26FEE" w:rsidRPr="00094362" w:rsidRDefault="00B26FEE" w:rsidP="00ED22EF">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4A1BA2BF" w14:textId="77777777" w:rsidR="00B26FEE" w:rsidRPr="00094362" w:rsidRDefault="00B26FEE" w:rsidP="00ED22EF">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z w:val="20"/>
                <w:szCs w:val="20"/>
              </w:rPr>
              <w:t>3 ani</w:t>
            </w:r>
            <w:r w:rsidRPr="00094362">
              <w:rPr>
                <w:spacing w:val="-11"/>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213F4F1B" w14:textId="77777777" w:rsidR="00B26FEE" w:rsidRPr="00094362" w:rsidRDefault="00B26FEE" w:rsidP="00ED22EF">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14CA90DC" w14:textId="77777777" w:rsidR="00B26FEE" w:rsidRPr="00094362" w:rsidRDefault="00B26FEE" w:rsidP="00ED22EF">
            <w:pPr>
              <w:ind w:left="-9"/>
              <w:rPr>
                <w:sz w:val="20"/>
                <w:szCs w:val="20"/>
              </w:rPr>
            </w:pPr>
            <w:r w:rsidRPr="00094362">
              <w:rPr>
                <w:sz w:val="20"/>
                <w:szCs w:val="20"/>
              </w:rPr>
              <w:t>DA</w:t>
            </w:r>
          </w:p>
        </w:tc>
      </w:tr>
      <w:tr w:rsidR="00B26FEE" w:rsidRPr="007406FF" w14:paraId="6572C064" w14:textId="77777777" w:rsidTr="00ED22EF">
        <w:trPr>
          <w:trHeight w:val="525"/>
        </w:trPr>
        <w:tc>
          <w:tcPr>
            <w:tcW w:w="572" w:type="dxa"/>
            <w:shd w:val="clear" w:color="auto" w:fill="FFFF00"/>
          </w:tcPr>
          <w:p w14:paraId="10D7F096" w14:textId="77777777" w:rsidR="00B26FEE" w:rsidRPr="00094362" w:rsidRDefault="00B26FEE" w:rsidP="00ED22EF">
            <w:pPr>
              <w:ind w:left="100"/>
              <w:rPr>
                <w:sz w:val="20"/>
                <w:szCs w:val="20"/>
              </w:rPr>
            </w:pPr>
            <w:r>
              <w:rPr>
                <w:sz w:val="20"/>
                <w:szCs w:val="20"/>
              </w:rPr>
              <w:t>9</w:t>
            </w:r>
          </w:p>
        </w:tc>
        <w:tc>
          <w:tcPr>
            <w:tcW w:w="3417" w:type="dxa"/>
            <w:shd w:val="clear" w:color="auto" w:fill="FFFF00"/>
          </w:tcPr>
          <w:p w14:paraId="473551C1" w14:textId="77777777" w:rsidR="00B26FEE" w:rsidRPr="00094362" w:rsidRDefault="00B26FEE" w:rsidP="00ED22EF">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638E39D8" w14:textId="77777777" w:rsidR="00B26FEE" w:rsidRPr="00094362" w:rsidRDefault="00B26FEE" w:rsidP="00ED22EF">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624E006A" w14:textId="77777777" w:rsidR="00B26FEE" w:rsidRPr="00094362" w:rsidRDefault="00B26FEE" w:rsidP="00ED22EF">
            <w:pPr>
              <w:ind w:left="96"/>
              <w:rPr>
                <w:sz w:val="20"/>
                <w:szCs w:val="20"/>
              </w:rPr>
            </w:pPr>
            <w:r w:rsidRPr="00094362">
              <w:rPr>
                <w:sz w:val="20"/>
                <w:szCs w:val="20"/>
              </w:rPr>
              <w:t>DA</w:t>
            </w:r>
          </w:p>
        </w:tc>
      </w:tr>
      <w:tr w:rsidR="00B26FEE" w:rsidRPr="00B03A84" w14:paraId="5C3C363C" w14:textId="77777777" w:rsidTr="00ED22EF">
        <w:trPr>
          <w:trHeight w:val="525"/>
        </w:trPr>
        <w:tc>
          <w:tcPr>
            <w:tcW w:w="572" w:type="dxa"/>
            <w:shd w:val="clear" w:color="auto" w:fill="FFFF00"/>
          </w:tcPr>
          <w:p w14:paraId="7E4BAD04" w14:textId="77777777" w:rsidR="00B26FEE" w:rsidRPr="00094362" w:rsidRDefault="00B26FEE" w:rsidP="00ED22EF">
            <w:pPr>
              <w:ind w:left="100"/>
              <w:rPr>
                <w:sz w:val="20"/>
                <w:szCs w:val="20"/>
              </w:rPr>
            </w:pPr>
            <w:r>
              <w:rPr>
                <w:sz w:val="20"/>
                <w:szCs w:val="20"/>
              </w:rPr>
              <w:t>10</w:t>
            </w:r>
          </w:p>
        </w:tc>
        <w:tc>
          <w:tcPr>
            <w:tcW w:w="3417" w:type="dxa"/>
            <w:shd w:val="clear" w:color="auto" w:fill="FFFF00"/>
          </w:tcPr>
          <w:p w14:paraId="383979D9" w14:textId="77777777" w:rsidR="00B26FEE" w:rsidRPr="00094362" w:rsidRDefault="00B26FEE" w:rsidP="00ED22EF">
            <w:pPr>
              <w:shd w:val="clear" w:color="auto" w:fill="FFFFFF" w:themeFill="background1"/>
              <w:tabs>
                <w:tab w:val="left" w:pos="612"/>
              </w:tabs>
              <w:spacing w:before="120" w:after="120"/>
              <w:rPr>
                <w:iCs/>
                <w:noProof w:val="0"/>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10045C5E" w14:textId="77777777" w:rsidR="00B26FEE" w:rsidRPr="00094362" w:rsidRDefault="00B26FEE" w:rsidP="00ED22EF">
            <w:pPr>
              <w:shd w:val="clear" w:color="auto" w:fill="FFFFFF" w:themeFill="background1"/>
              <w:tabs>
                <w:tab w:val="left" w:pos="612"/>
              </w:tabs>
              <w:spacing w:before="120" w:after="120"/>
              <w:rPr>
                <w:iCs/>
                <w:noProof w:val="0"/>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12583028" w14:textId="77777777" w:rsidR="00B26FEE" w:rsidRPr="00094362" w:rsidRDefault="00B26FEE" w:rsidP="00ED22EF">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B26FEE" w:rsidRPr="00B03A84" w14:paraId="1C40A426" w14:textId="77777777" w:rsidTr="00ED22EF">
        <w:trPr>
          <w:trHeight w:val="525"/>
        </w:trPr>
        <w:tc>
          <w:tcPr>
            <w:tcW w:w="572" w:type="dxa"/>
            <w:shd w:val="clear" w:color="auto" w:fill="FFFF00"/>
          </w:tcPr>
          <w:p w14:paraId="0CF9957C" w14:textId="77777777" w:rsidR="00B26FEE" w:rsidRPr="00094362" w:rsidRDefault="00B26FEE" w:rsidP="00ED22EF">
            <w:pPr>
              <w:ind w:left="100"/>
              <w:rPr>
                <w:sz w:val="20"/>
                <w:szCs w:val="20"/>
              </w:rPr>
            </w:pPr>
            <w:r>
              <w:rPr>
                <w:sz w:val="20"/>
                <w:szCs w:val="20"/>
              </w:rPr>
              <w:t>11</w:t>
            </w:r>
          </w:p>
        </w:tc>
        <w:tc>
          <w:tcPr>
            <w:tcW w:w="3417" w:type="dxa"/>
            <w:shd w:val="clear" w:color="auto" w:fill="FFFF00"/>
          </w:tcPr>
          <w:p w14:paraId="5DE868EC" w14:textId="77777777" w:rsidR="00B26FEE" w:rsidRPr="00094362" w:rsidRDefault="00B26FEE" w:rsidP="00ED22EF">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380E0C63" w14:textId="77777777" w:rsidR="00B26FEE" w:rsidRPr="00094362" w:rsidRDefault="00B26FEE" w:rsidP="00ED22EF">
            <w:pPr>
              <w:shd w:val="clear" w:color="auto" w:fill="FFFFFF" w:themeFill="background1"/>
              <w:tabs>
                <w:tab w:val="left" w:pos="612"/>
              </w:tabs>
              <w:spacing w:before="120" w:after="120"/>
              <w:rPr>
                <w:iCs/>
                <w:noProof w:val="0"/>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0DFE05F6" w14:textId="77777777" w:rsidR="00B26FEE" w:rsidRPr="00094362" w:rsidRDefault="00B26FEE" w:rsidP="00ED22EF">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65377998" w14:textId="77777777" w:rsidR="00B26FEE" w:rsidRPr="00094362" w:rsidRDefault="00B26FEE" w:rsidP="00ED22EF">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B26FEE" w:rsidRPr="00B03A84" w14:paraId="59EE5110" w14:textId="77777777" w:rsidTr="00ED22EF">
        <w:trPr>
          <w:trHeight w:val="525"/>
        </w:trPr>
        <w:tc>
          <w:tcPr>
            <w:tcW w:w="572" w:type="dxa"/>
            <w:shd w:val="clear" w:color="auto" w:fill="FFFF00"/>
          </w:tcPr>
          <w:p w14:paraId="76E5F6CE" w14:textId="77777777" w:rsidR="00B26FEE" w:rsidRPr="00094362" w:rsidRDefault="00B26FEE" w:rsidP="00ED22EF">
            <w:pPr>
              <w:ind w:left="100"/>
              <w:rPr>
                <w:sz w:val="20"/>
                <w:szCs w:val="20"/>
              </w:rPr>
            </w:pPr>
            <w:r>
              <w:rPr>
                <w:sz w:val="20"/>
                <w:szCs w:val="20"/>
              </w:rPr>
              <w:t>12</w:t>
            </w:r>
          </w:p>
        </w:tc>
        <w:tc>
          <w:tcPr>
            <w:tcW w:w="3417" w:type="dxa"/>
            <w:shd w:val="clear" w:color="auto" w:fill="FFFF00"/>
          </w:tcPr>
          <w:p w14:paraId="6F3A3518" w14:textId="77777777" w:rsidR="00B26FEE" w:rsidRPr="00094362" w:rsidRDefault="00B26FEE" w:rsidP="00ED22EF">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2713C817" w14:textId="77777777" w:rsidR="00B26FEE" w:rsidRPr="00094362" w:rsidRDefault="00B26FEE" w:rsidP="00ED22EF">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3CEFE343" w14:textId="77777777" w:rsidR="00B26FEE" w:rsidRPr="00094362" w:rsidRDefault="00B26FEE" w:rsidP="00ED22EF">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B26FEE" w14:paraId="285CA990" w14:textId="77777777" w:rsidTr="00ED22EF">
        <w:trPr>
          <w:trHeight w:val="525"/>
        </w:trPr>
        <w:tc>
          <w:tcPr>
            <w:tcW w:w="572" w:type="dxa"/>
            <w:shd w:val="clear" w:color="auto" w:fill="FFFF00"/>
          </w:tcPr>
          <w:p w14:paraId="26A8B6D8" w14:textId="77777777" w:rsidR="00B26FEE" w:rsidRPr="00094362" w:rsidRDefault="00B26FEE" w:rsidP="00ED22EF">
            <w:pPr>
              <w:ind w:left="100"/>
              <w:rPr>
                <w:sz w:val="20"/>
                <w:szCs w:val="20"/>
              </w:rPr>
            </w:pPr>
            <w:r>
              <w:rPr>
                <w:sz w:val="20"/>
                <w:szCs w:val="20"/>
              </w:rPr>
              <w:t>13</w:t>
            </w:r>
          </w:p>
        </w:tc>
        <w:tc>
          <w:tcPr>
            <w:tcW w:w="3417" w:type="dxa"/>
            <w:shd w:val="clear" w:color="auto" w:fill="FFFF00"/>
          </w:tcPr>
          <w:p w14:paraId="317B42C1" w14:textId="77777777" w:rsidR="00B26FEE" w:rsidRPr="00094362" w:rsidRDefault="00B26FEE" w:rsidP="00ED22EF">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60BCA820" w14:textId="77777777" w:rsidR="00B26FEE" w:rsidRPr="00094362" w:rsidRDefault="00B26FEE" w:rsidP="00ED22EF">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408AAE70" w14:textId="77777777" w:rsidR="00B26FEE" w:rsidRPr="00094362" w:rsidRDefault="00B26FEE" w:rsidP="00ED22EF">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5</w:t>
            </w:r>
            <w:r w:rsidRPr="00CD35FD">
              <w:rPr>
                <w:spacing w:val="-7"/>
                <w:sz w:val="20"/>
                <w:szCs w:val="20"/>
                <w:u w:val="single"/>
              </w:rPr>
              <w:t xml:space="preserve"> </w:t>
            </w:r>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2352DE39" w14:textId="77777777" w:rsidR="00B26FEE" w:rsidRPr="00094362" w:rsidRDefault="00B26FEE" w:rsidP="00ED22EF">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3D23FAE3" w14:textId="77777777" w:rsidR="00B26FEE" w:rsidRPr="00094362" w:rsidRDefault="00B26FEE" w:rsidP="00ED22EF">
            <w:pPr>
              <w:rPr>
                <w:sz w:val="20"/>
                <w:szCs w:val="20"/>
              </w:rPr>
            </w:pPr>
            <w:r w:rsidRPr="00094362">
              <w:rPr>
                <w:sz w:val="20"/>
                <w:szCs w:val="20"/>
              </w:rPr>
              <w:t>DA</w:t>
            </w:r>
          </w:p>
        </w:tc>
      </w:tr>
    </w:tbl>
    <w:p w14:paraId="05E1BDA7" w14:textId="77777777" w:rsidR="00B26FEE" w:rsidRDefault="00B26FEE" w:rsidP="00B26FEE">
      <w:pPr>
        <w:pStyle w:val="a"/>
        <w:numPr>
          <w:ilvl w:val="0"/>
          <w:numId w:val="43"/>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w:t>
      </w:r>
      <w:r>
        <w:rPr>
          <w:b/>
        </w:rPr>
        <w:t>–</w:t>
      </w:r>
      <w:r w:rsidRPr="00375F04">
        <w:rPr>
          <w:b/>
        </w:rPr>
        <w:t xml:space="preserve"> </w:t>
      </w:r>
      <w:r>
        <w:rPr>
          <w:b/>
        </w:rPr>
        <w:t xml:space="preserve">nu </w:t>
      </w:r>
      <w:proofErr w:type="spellStart"/>
      <w:r>
        <w:rPr>
          <w:b/>
        </w:rPr>
        <w:t>este</w:t>
      </w:r>
      <w:proofErr w:type="spellEnd"/>
    </w:p>
    <w:p w14:paraId="403555F5" w14:textId="77777777" w:rsidR="00B26FEE" w:rsidRDefault="00B26FEE" w:rsidP="00B26FEE">
      <w:pPr>
        <w:pStyle w:val="a"/>
        <w:numPr>
          <w:ilvl w:val="0"/>
          <w:numId w:val="43"/>
        </w:numPr>
        <w:shd w:val="clear" w:color="auto" w:fill="FFFFFF" w:themeFill="background1"/>
        <w:tabs>
          <w:tab w:val="right" w:pos="426"/>
          <w:tab w:val="left" w:pos="720"/>
        </w:tabs>
        <w:spacing w:before="125" w:line="237" w:lineRule="auto"/>
        <w:ind w:right="685"/>
      </w:pPr>
      <w:proofErr w:type="spellStart"/>
      <w:r w:rsidRPr="005B4464">
        <w:rPr>
          <w:b/>
        </w:rPr>
        <w:t>Termenul</w:t>
      </w:r>
      <w:proofErr w:type="spellEnd"/>
      <w:r w:rsidRPr="005B4464">
        <w:rPr>
          <w:b/>
        </w:rPr>
        <w:t xml:space="preserve"> de </w:t>
      </w:r>
      <w:proofErr w:type="spellStart"/>
      <w:r w:rsidRPr="005B4464">
        <w:rPr>
          <w:b/>
        </w:rPr>
        <w:t>garanție</w:t>
      </w:r>
      <w:proofErr w:type="spellEnd"/>
      <w:r w:rsidRPr="005B4464">
        <w:rPr>
          <w:b/>
        </w:rPr>
        <w:t xml:space="preserve"> a </w:t>
      </w:r>
      <w:proofErr w:type="spellStart"/>
      <w:r w:rsidRPr="005B4464">
        <w:rPr>
          <w:b/>
        </w:rPr>
        <w:t>lucrărilor</w:t>
      </w:r>
      <w:proofErr w:type="spellEnd"/>
      <w:r w:rsidRPr="005B4464">
        <w:rPr>
          <w:b/>
        </w:rPr>
        <w:t>:</w:t>
      </w:r>
      <w:r w:rsidRPr="005B4464">
        <w:rPr>
          <w:b/>
          <w:spacing w:val="25"/>
        </w:rPr>
        <w:t xml:space="preserve"> </w:t>
      </w:r>
      <w:r>
        <w:t xml:space="preserve">Pe o </w:t>
      </w:r>
      <w:proofErr w:type="spellStart"/>
      <w:r>
        <w:t>perioadă</w:t>
      </w:r>
      <w:proofErr w:type="spellEnd"/>
      <w:r>
        <w:t xml:space="preserve"> de </w:t>
      </w:r>
      <w:r w:rsidRPr="005B4464">
        <w:rPr>
          <w:highlight w:val="yellow"/>
          <w:u w:val="single"/>
        </w:rPr>
        <w:t>5 ani</w:t>
      </w:r>
      <w:r>
        <w:t xml:space="preserve"> de la </w:t>
      </w:r>
      <w:proofErr w:type="spellStart"/>
      <w:r>
        <w:t>semnarea</w:t>
      </w:r>
      <w:proofErr w:type="spellEnd"/>
      <w:r>
        <w:t xml:space="preserve"> </w:t>
      </w:r>
      <w:proofErr w:type="spellStart"/>
      <w:r>
        <w:t>procesului</w:t>
      </w:r>
      <w:proofErr w:type="spellEnd"/>
      <w:r w:rsidRPr="005B446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592F6AE0" w14:textId="77777777" w:rsidR="00B26FEE" w:rsidRDefault="00B26FEE" w:rsidP="00B26FEE">
      <w:pPr>
        <w:pStyle w:val="a"/>
        <w:numPr>
          <w:ilvl w:val="0"/>
          <w:numId w:val="43"/>
        </w:numPr>
        <w:tabs>
          <w:tab w:val="left" w:pos="720"/>
          <w:tab w:val="left" w:pos="1347"/>
        </w:tabs>
        <w:spacing w:before="123" w:line="275" w:lineRule="exact"/>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se  </w:t>
      </w:r>
      <w:proofErr w:type="spellStart"/>
      <w:r w:rsidRPr="005B4464">
        <w:rPr>
          <w:color w:val="2C2D2E"/>
          <w:shd w:val="clear" w:color="auto" w:fill="FFFFFF"/>
        </w:rPr>
        <w:t>transferă</w:t>
      </w:r>
      <w:proofErr w:type="spell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0B23E92C" w14:textId="77777777" w:rsidR="00B26FEE" w:rsidRPr="005B4464" w:rsidRDefault="00B26FEE" w:rsidP="00B26FEE">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7BB4EFA2" w14:textId="77777777" w:rsidR="00B26FEE" w:rsidRPr="005B4464" w:rsidRDefault="00B26FEE" w:rsidP="00B26FEE">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675A11F6" w14:textId="77777777" w:rsidR="00B26FEE" w:rsidRPr="005B4464" w:rsidRDefault="00B26FEE" w:rsidP="00B26FEE">
      <w:pPr>
        <w:pStyle w:val="a"/>
        <w:numPr>
          <w:ilvl w:val="0"/>
          <w:numId w:val="0"/>
        </w:numPr>
        <w:tabs>
          <w:tab w:val="left" w:pos="-284"/>
          <w:tab w:val="left" w:pos="360"/>
          <w:tab w:val="left" w:pos="462"/>
          <w:tab w:val="left" w:pos="960"/>
        </w:tabs>
        <w:spacing w:after="120"/>
        <w:ind w:left="72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xml:space="preserve">) transfer pe </w:t>
      </w:r>
      <w:proofErr w:type="spellStart"/>
      <w:r w:rsidRPr="005B4464">
        <w:rPr>
          <w:bCs/>
          <w:color w:val="000000" w:themeColor="text1"/>
          <w:lang w:eastAsia="it-IT"/>
        </w:rPr>
        <w:t>contul</w:t>
      </w:r>
      <w:proofErr w:type="spellEnd"/>
      <w:r w:rsidRPr="005B4464">
        <w:rPr>
          <w:bCs/>
          <w:color w:val="000000" w:themeColor="text1"/>
          <w:lang w:eastAsia="it-IT"/>
        </w:rPr>
        <w:t xml:space="preserve"> </w:t>
      </w:r>
      <w:proofErr w:type="spellStart"/>
      <w:r w:rsidRPr="005B4464">
        <w:rPr>
          <w:bCs/>
          <w:color w:val="000000" w:themeColor="text1"/>
          <w:lang w:eastAsia="it-IT"/>
        </w:rPr>
        <w:t>autorității</w:t>
      </w:r>
      <w:proofErr w:type="spellEnd"/>
      <w:r w:rsidRPr="005B4464">
        <w:rPr>
          <w:bCs/>
          <w:color w:val="000000" w:themeColor="text1"/>
          <w:lang w:eastAsia="it-IT"/>
        </w:rPr>
        <w:t xml:space="preserve"> </w:t>
      </w:r>
      <w:proofErr w:type="spellStart"/>
      <w:r w:rsidRPr="005B4464">
        <w:rPr>
          <w:bCs/>
          <w:color w:val="000000" w:themeColor="text1"/>
          <w:lang w:eastAsia="it-IT"/>
        </w:rPr>
        <w:t>contractante</w:t>
      </w:r>
      <w:proofErr w:type="spellEnd"/>
      <w:r w:rsidRPr="005B4464">
        <w:rPr>
          <w:bCs/>
          <w:color w:val="000000" w:themeColor="text1"/>
          <w:lang w:eastAsia="it-IT"/>
        </w:rPr>
        <w:t>.</w:t>
      </w:r>
    </w:p>
    <w:p w14:paraId="056FEACE" w14:textId="77777777" w:rsidR="00B26FEE" w:rsidRPr="005B4464" w:rsidRDefault="00B26FEE" w:rsidP="00B26FEE">
      <w:pPr>
        <w:spacing w:line="242" w:lineRule="auto"/>
        <w:ind w:left="1347" w:right="534"/>
        <w:rPr>
          <w:lang w:val="en-US"/>
        </w:rPr>
      </w:pPr>
    </w:p>
    <w:p w14:paraId="318F8B8C" w14:textId="77777777" w:rsidR="00B26FEE" w:rsidRDefault="00B26FEE" w:rsidP="00B26FEE">
      <w:pPr>
        <w:pStyle w:val="a"/>
        <w:numPr>
          <w:ilvl w:val="0"/>
          <w:numId w:val="43"/>
        </w:numPr>
        <w:tabs>
          <w:tab w:val="left" w:pos="720"/>
          <w:tab w:val="left" w:pos="1347"/>
        </w:tabs>
        <w:spacing w:before="118"/>
        <w:ind w:right="-6"/>
      </w:pPr>
      <w:proofErr w:type="spellStart"/>
      <w:r w:rsidRPr="00F96158">
        <w:rPr>
          <w:b/>
          <w:color w:val="333333"/>
        </w:rPr>
        <w:t>DECLARAŢIEprivind</w:t>
      </w:r>
      <w:proofErr w:type="spellEnd"/>
      <w:r w:rsidRPr="00F96158">
        <w:rPr>
          <w:b/>
          <w:color w:val="333333"/>
          <w:spacing w:val="-15"/>
        </w:rPr>
        <w:t xml:space="preserve"> </w:t>
      </w:r>
      <w:proofErr w:type="spellStart"/>
      <w:r w:rsidRPr="00F96158">
        <w:rPr>
          <w:b/>
          <w:color w:val="333333"/>
        </w:rPr>
        <w:t>confirmarea</w:t>
      </w:r>
      <w:proofErr w:type="spellEnd"/>
      <w:r w:rsidRPr="00F96158">
        <w:rPr>
          <w:b/>
          <w:color w:val="333333"/>
          <w:spacing w:val="-14"/>
        </w:rPr>
        <w:t xml:space="preserve"> </w:t>
      </w:r>
      <w:proofErr w:type="spellStart"/>
      <w:r w:rsidRPr="00F96158">
        <w:rPr>
          <w:b/>
          <w:color w:val="333333"/>
        </w:rPr>
        <w:t>identității</w:t>
      </w:r>
      <w:proofErr w:type="spellEnd"/>
      <w:r w:rsidRPr="00F96158">
        <w:rPr>
          <w:b/>
          <w:color w:val="333333"/>
          <w:spacing w:val="-15"/>
        </w:rPr>
        <w:t xml:space="preserve"> </w:t>
      </w:r>
      <w:proofErr w:type="spellStart"/>
      <w:r w:rsidRPr="00F96158">
        <w:rPr>
          <w:b/>
          <w:color w:val="333333"/>
        </w:rPr>
        <w:t>beneficiarilor</w:t>
      </w:r>
      <w:proofErr w:type="spellEnd"/>
      <w:r w:rsidRPr="00F96158">
        <w:rPr>
          <w:b/>
          <w:color w:val="333333"/>
          <w:spacing w:val="-15"/>
        </w:rPr>
        <w:t xml:space="preserve"> </w:t>
      </w:r>
      <w:proofErr w:type="spellStart"/>
      <w:r w:rsidRPr="00F96158">
        <w:rPr>
          <w:b/>
          <w:color w:val="333333"/>
        </w:rPr>
        <w:t>efectivi</w:t>
      </w:r>
      <w:proofErr w:type="spellEnd"/>
      <w:r w:rsidRPr="00F96158">
        <w:rPr>
          <w:b/>
          <w:color w:val="333333"/>
          <w:spacing w:val="-13"/>
        </w:rPr>
        <w:t xml:space="preserve"> </w:t>
      </w:r>
      <w:proofErr w:type="spellStart"/>
      <w:r w:rsidRPr="00F96158">
        <w:rPr>
          <w:b/>
          <w:color w:val="333333"/>
        </w:rPr>
        <w:t>și</w:t>
      </w:r>
      <w:proofErr w:type="spellEnd"/>
      <w:r w:rsidRPr="00F96158">
        <w:rPr>
          <w:b/>
          <w:color w:val="333333"/>
          <w:spacing w:val="-13"/>
        </w:rPr>
        <w:t xml:space="preserve"> </w:t>
      </w:r>
      <w:proofErr w:type="spellStart"/>
      <w:r w:rsidRPr="00F96158">
        <w:rPr>
          <w:b/>
          <w:color w:val="333333"/>
        </w:rPr>
        <w:t>neîncadrarea</w:t>
      </w:r>
      <w:proofErr w:type="spellEnd"/>
      <w:r w:rsidRPr="00F96158">
        <w:rPr>
          <w:b/>
          <w:color w:val="333333"/>
        </w:rPr>
        <w:t xml:space="preserve"> </w:t>
      </w:r>
      <w:proofErr w:type="spellStart"/>
      <w:r w:rsidRPr="00F96158">
        <w:rPr>
          <w:b/>
          <w:color w:val="333333"/>
        </w:rPr>
        <w:t>acestora</w:t>
      </w:r>
      <w:proofErr w:type="spellEnd"/>
      <w:r w:rsidRPr="00F96158">
        <w:rPr>
          <w:b/>
          <w:color w:val="333333"/>
          <w:spacing w:val="-9"/>
        </w:rPr>
        <w:t xml:space="preserve"> </w:t>
      </w:r>
      <w:proofErr w:type="spellStart"/>
      <w:r w:rsidRPr="00F96158">
        <w:rPr>
          <w:b/>
          <w:color w:val="333333"/>
        </w:rPr>
        <w:t>însituația</w:t>
      </w:r>
      <w:proofErr w:type="spellEnd"/>
      <w:r w:rsidRPr="00F96158">
        <w:rPr>
          <w:b/>
          <w:color w:val="333333"/>
          <w:spacing w:val="-8"/>
        </w:rPr>
        <w:t xml:space="preserve"> </w:t>
      </w:r>
      <w:proofErr w:type="spellStart"/>
      <w:r w:rsidRPr="00F96158">
        <w:rPr>
          <w:b/>
          <w:color w:val="333333"/>
        </w:rPr>
        <w:t>condamnării</w:t>
      </w:r>
      <w:proofErr w:type="spellEnd"/>
      <w:r w:rsidRPr="00F96158">
        <w:rPr>
          <w:b/>
          <w:color w:val="333333"/>
          <w:spacing w:val="40"/>
        </w:rPr>
        <w:t xml:space="preserve"> </w:t>
      </w:r>
      <w:proofErr w:type="spellStart"/>
      <w:r w:rsidRPr="00F96158">
        <w:rPr>
          <w:b/>
          <w:color w:val="333333"/>
        </w:rPr>
        <w:t>pentru</w:t>
      </w:r>
      <w:proofErr w:type="spellEnd"/>
      <w:r w:rsidRPr="00F96158">
        <w:rPr>
          <w:b/>
          <w:color w:val="333333"/>
          <w:spacing w:val="-8"/>
        </w:rPr>
        <w:t xml:space="preserve"> </w:t>
      </w:r>
      <w:proofErr w:type="spellStart"/>
      <w:r w:rsidRPr="00F96158">
        <w:rPr>
          <w:b/>
          <w:color w:val="333333"/>
        </w:rPr>
        <w:t>participarea</w:t>
      </w:r>
      <w:proofErr w:type="spellEnd"/>
      <w:r w:rsidRPr="00F96158">
        <w:rPr>
          <w:b/>
          <w:color w:val="333333"/>
          <w:spacing w:val="-4"/>
        </w:rPr>
        <w:t xml:space="preserve"> </w:t>
      </w:r>
      <w:r w:rsidRPr="00F96158">
        <w:rPr>
          <w:b/>
          <w:color w:val="333333"/>
        </w:rPr>
        <w:t>la</w:t>
      </w:r>
      <w:r w:rsidRPr="00F96158">
        <w:rPr>
          <w:b/>
          <w:color w:val="333333"/>
          <w:spacing w:val="-9"/>
        </w:rPr>
        <w:t xml:space="preserve"> </w:t>
      </w:r>
      <w:proofErr w:type="spellStart"/>
      <w:r w:rsidRPr="00F96158">
        <w:rPr>
          <w:b/>
          <w:color w:val="333333"/>
        </w:rPr>
        <w:t>activităţi</w:t>
      </w:r>
      <w:proofErr w:type="spellEnd"/>
      <w:r w:rsidRPr="00F96158">
        <w:rPr>
          <w:b/>
          <w:color w:val="333333"/>
          <w:spacing w:val="-8"/>
        </w:rPr>
        <w:t xml:space="preserve"> </w:t>
      </w:r>
      <w:r w:rsidRPr="00F96158">
        <w:rPr>
          <w:b/>
          <w:color w:val="333333"/>
        </w:rPr>
        <w:t>ale</w:t>
      </w:r>
      <w:r w:rsidRPr="00F96158">
        <w:rPr>
          <w:b/>
          <w:color w:val="333333"/>
          <w:spacing w:val="-10"/>
        </w:rPr>
        <w:t xml:space="preserve"> </w:t>
      </w:r>
      <w:proofErr w:type="spellStart"/>
      <w:r w:rsidRPr="00F96158">
        <w:rPr>
          <w:b/>
          <w:color w:val="333333"/>
        </w:rPr>
        <w:t>unei</w:t>
      </w:r>
      <w:proofErr w:type="spellEnd"/>
      <w:r w:rsidRPr="00F96158">
        <w:rPr>
          <w:b/>
          <w:color w:val="333333"/>
          <w:spacing w:val="-12"/>
        </w:rPr>
        <w:t xml:space="preserve"> </w:t>
      </w:r>
      <w:proofErr w:type="spellStart"/>
      <w:r w:rsidRPr="00F96158">
        <w:rPr>
          <w:b/>
          <w:color w:val="333333"/>
        </w:rPr>
        <w:t>organizaţii</w:t>
      </w:r>
      <w:proofErr w:type="spellEnd"/>
      <w:r w:rsidRPr="00F96158">
        <w:rPr>
          <w:b/>
          <w:color w:val="333333"/>
        </w:rPr>
        <w:t xml:space="preserve"> </w:t>
      </w:r>
      <w:proofErr w:type="spellStart"/>
      <w:r w:rsidRPr="00F96158">
        <w:rPr>
          <w:b/>
          <w:color w:val="333333"/>
        </w:rPr>
        <w:t>sau</w:t>
      </w:r>
      <w:proofErr w:type="spellEnd"/>
      <w:r w:rsidRPr="00F96158">
        <w:rPr>
          <w:b/>
          <w:color w:val="333333"/>
        </w:rPr>
        <w:t xml:space="preserve"> </w:t>
      </w:r>
      <w:proofErr w:type="spellStart"/>
      <w:r w:rsidRPr="00F96158">
        <w:rPr>
          <w:b/>
          <w:color w:val="333333"/>
        </w:rPr>
        <w:t>grupări</w:t>
      </w:r>
      <w:proofErr w:type="spellEnd"/>
      <w:r w:rsidRPr="00F96158">
        <w:rPr>
          <w:b/>
          <w:color w:val="333333"/>
        </w:rPr>
        <w:t xml:space="preserve"> </w:t>
      </w:r>
      <w:proofErr w:type="spellStart"/>
      <w:r w:rsidRPr="00F96158">
        <w:rPr>
          <w:b/>
          <w:color w:val="333333"/>
        </w:rPr>
        <w:t>criminale,pentru</w:t>
      </w:r>
      <w:proofErr w:type="spellEnd"/>
      <w:r w:rsidRPr="00F96158">
        <w:rPr>
          <w:b/>
          <w:color w:val="333333"/>
        </w:rPr>
        <w:t xml:space="preserve"> </w:t>
      </w:r>
      <w:proofErr w:type="spellStart"/>
      <w:r w:rsidRPr="00F96158">
        <w:rPr>
          <w:b/>
          <w:color w:val="333333"/>
        </w:rPr>
        <w:t>corupţie</w:t>
      </w:r>
      <w:proofErr w:type="spellEnd"/>
      <w:r w:rsidRPr="00F96158">
        <w:rPr>
          <w:b/>
          <w:color w:val="333333"/>
        </w:rPr>
        <w:t xml:space="preserve">, </w:t>
      </w:r>
      <w:proofErr w:type="spellStart"/>
      <w:r w:rsidRPr="00F96158">
        <w:rPr>
          <w:b/>
          <w:color w:val="333333"/>
        </w:rPr>
        <w:t>fraudă</w:t>
      </w:r>
      <w:proofErr w:type="spellEnd"/>
      <w:r w:rsidRPr="00F96158">
        <w:rPr>
          <w:b/>
          <w:color w:val="333333"/>
        </w:rPr>
        <w:t xml:space="preserve"> </w:t>
      </w:r>
      <w:proofErr w:type="spellStart"/>
      <w:r w:rsidRPr="00F96158">
        <w:rPr>
          <w:b/>
          <w:color w:val="333333"/>
        </w:rPr>
        <w:t>şi</w:t>
      </w:r>
      <w:proofErr w:type="spellEnd"/>
      <w:r w:rsidRPr="00F96158">
        <w:rPr>
          <w:b/>
          <w:color w:val="333333"/>
        </w:rPr>
        <w:t>/</w:t>
      </w:r>
      <w:proofErr w:type="spellStart"/>
      <w:r w:rsidRPr="00F96158">
        <w:rPr>
          <w:b/>
          <w:color w:val="333333"/>
        </w:rPr>
        <w:t>sau</w:t>
      </w:r>
      <w:proofErr w:type="spellEnd"/>
      <w:r w:rsidRPr="00F96158">
        <w:rPr>
          <w:b/>
          <w:color w:val="333333"/>
        </w:rPr>
        <w:t xml:space="preserve"> </w:t>
      </w:r>
      <w:proofErr w:type="spellStart"/>
      <w:r w:rsidRPr="00F96158">
        <w:rPr>
          <w:b/>
          <w:color w:val="333333"/>
        </w:rPr>
        <w:t>spălare</w:t>
      </w:r>
      <w:proofErr w:type="spellEnd"/>
      <w:r w:rsidRPr="00F96158">
        <w:rPr>
          <w:b/>
          <w:color w:val="333333"/>
        </w:rPr>
        <w:t xml:space="preserve"> de </w:t>
      </w:r>
      <w:proofErr w:type="spellStart"/>
      <w:r w:rsidRPr="00F96158">
        <w:rPr>
          <w:b/>
          <w:color w:val="333333"/>
        </w:rPr>
        <w:t>bani</w:t>
      </w:r>
      <w:proofErr w:type="spellEnd"/>
      <w:r w:rsidRPr="00F96158">
        <w:rPr>
          <w:b/>
          <w:color w:val="333333"/>
        </w:rPr>
        <w:t xml:space="preserve">, </w:t>
      </w:r>
      <w:proofErr w:type="spellStart"/>
      <w:r w:rsidRPr="00F96158">
        <w:rPr>
          <w:color w:val="333333"/>
        </w:rPr>
        <w:t>În</w:t>
      </w:r>
      <w:proofErr w:type="spellEnd"/>
      <w:r w:rsidRPr="00F96158">
        <w:rPr>
          <w:color w:val="333333"/>
          <w:spacing w:val="-3"/>
        </w:rPr>
        <w:t xml:space="preserve"> </w:t>
      </w:r>
      <w:proofErr w:type="spellStart"/>
      <w:r w:rsidRPr="00F96158">
        <w:rPr>
          <w:color w:val="333333"/>
        </w:rPr>
        <w:t>termen</w:t>
      </w:r>
      <w:proofErr w:type="spellEnd"/>
      <w:r w:rsidRPr="00F96158">
        <w:rPr>
          <w:color w:val="333333"/>
        </w:rPr>
        <w:t xml:space="preserve"> de 5 </w:t>
      </w:r>
      <w:proofErr w:type="spellStart"/>
      <w:r w:rsidRPr="00F96158">
        <w:rPr>
          <w:color w:val="333333"/>
        </w:rPr>
        <w:t>zile</w:t>
      </w:r>
      <w:proofErr w:type="spellEnd"/>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proofErr w:type="spellStart"/>
      <w:r w:rsidRPr="00F96158">
        <w:rPr>
          <w:color w:val="333333"/>
        </w:rPr>
        <w:t>comunicării</w:t>
      </w:r>
      <w:proofErr w:type="spellEnd"/>
      <w:r w:rsidRPr="00F96158">
        <w:rPr>
          <w:color w:val="333333"/>
          <w:spacing w:val="-15"/>
        </w:rPr>
        <w:t xml:space="preserve"> </w:t>
      </w:r>
      <w:proofErr w:type="spellStart"/>
      <w:r w:rsidRPr="00F96158">
        <w:rPr>
          <w:color w:val="333333"/>
        </w:rPr>
        <w:t>rezultatelor</w:t>
      </w:r>
      <w:proofErr w:type="spellEnd"/>
      <w:r w:rsidRPr="00F96158">
        <w:rPr>
          <w:color w:val="333333"/>
          <w:spacing w:val="-15"/>
        </w:rPr>
        <w:t xml:space="preserve"> </w:t>
      </w:r>
      <w:proofErr w:type="spellStart"/>
      <w:r w:rsidRPr="00F96158">
        <w:rPr>
          <w:color w:val="333333"/>
        </w:rPr>
        <w:t>procedurii</w:t>
      </w:r>
      <w:proofErr w:type="spellEnd"/>
      <w:r w:rsidRPr="00F96158">
        <w:rPr>
          <w:color w:val="333333"/>
          <w:spacing w:val="-15"/>
        </w:rPr>
        <w:t xml:space="preserve"> </w:t>
      </w:r>
      <w:r w:rsidRPr="00F96158">
        <w:rPr>
          <w:color w:val="333333"/>
        </w:rPr>
        <w:t>de</w:t>
      </w:r>
      <w:r w:rsidRPr="00F96158">
        <w:rPr>
          <w:color w:val="333333"/>
          <w:spacing w:val="-15"/>
        </w:rPr>
        <w:t xml:space="preserve"> </w:t>
      </w:r>
      <w:proofErr w:type="spellStart"/>
      <w:r w:rsidRPr="00F96158">
        <w:rPr>
          <w:color w:val="333333"/>
        </w:rPr>
        <w:t>achiziție</w:t>
      </w:r>
      <w:proofErr w:type="spellEnd"/>
      <w:r w:rsidRPr="00F96158">
        <w:rPr>
          <w:color w:val="333333"/>
          <w:spacing w:val="-15"/>
        </w:rPr>
        <w:t xml:space="preserve"> </w:t>
      </w:r>
      <w:proofErr w:type="spellStart"/>
      <w:r w:rsidRPr="00F96158">
        <w:rPr>
          <w:color w:val="333333"/>
        </w:rPr>
        <w:t>publică</w:t>
      </w:r>
      <w:proofErr w:type="spellEnd"/>
      <w:r w:rsidRPr="00F96158">
        <w:rPr>
          <w:color w:val="333333"/>
        </w:rPr>
        <w:t>,</w:t>
      </w:r>
      <w:r w:rsidRPr="00F96158">
        <w:rPr>
          <w:color w:val="333333"/>
          <w:spacing w:val="-15"/>
        </w:rPr>
        <w:t xml:space="preserve"> </w:t>
      </w:r>
      <w:proofErr w:type="spellStart"/>
      <w:r w:rsidRPr="00F96158">
        <w:rPr>
          <w:color w:val="333333"/>
        </w:rPr>
        <w:t>ofertantul</w:t>
      </w:r>
      <w:proofErr w:type="spellEnd"/>
      <w:r w:rsidRPr="00F96158">
        <w:rPr>
          <w:color w:val="333333"/>
        </w:rPr>
        <w:t>/</w:t>
      </w:r>
      <w:proofErr w:type="spellStart"/>
      <w:r w:rsidRPr="00F96158">
        <w:rPr>
          <w:color w:val="333333"/>
        </w:rPr>
        <w:t>ofertantul</w:t>
      </w:r>
      <w:proofErr w:type="spellEnd"/>
      <w:r w:rsidRPr="00F96158">
        <w:rPr>
          <w:color w:val="333333"/>
        </w:rPr>
        <w:t xml:space="preserve"> </w:t>
      </w:r>
      <w:proofErr w:type="spellStart"/>
      <w:r w:rsidRPr="00F96158">
        <w:rPr>
          <w:color w:val="333333"/>
        </w:rPr>
        <w:t>asociat</w:t>
      </w:r>
      <w:proofErr w:type="spellEnd"/>
      <w:r w:rsidRPr="00F96158">
        <w:rPr>
          <w:color w:val="333333"/>
        </w:rPr>
        <w:t xml:space="preserve"> </w:t>
      </w:r>
      <w:proofErr w:type="spellStart"/>
      <w:r w:rsidRPr="00F96158">
        <w:rPr>
          <w:color w:val="333333"/>
        </w:rPr>
        <w:t>desemnat</w:t>
      </w:r>
      <w:proofErr w:type="spellEnd"/>
      <w:r w:rsidRPr="00F96158">
        <w:rPr>
          <w:color w:val="333333"/>
        </w:rPr>
        <w:t xml:space="preserve"> </w:t>
      </w:r>
      <w:proofErr w:type="spellStart"/>
      <w:r w:rsidRPr="00F96158">
        <w:rPr>
          <w:color w:val="333333"/>
        </w:rPr>
        <w:t>câștigător</w:t>
      </w:r>
      <w:proofErr w:type="spellEnd"/>
      <w:r w:rsidRPr="00F96158">
        <w:rPr>
          <w:color w:val="333333"/>
        </w:rPr>
        <w:t xml:space="preserve"> </w:t>
      </w:r>
      <w:proofErr w:type="spellStart"/>
      <w:r w:rsidRPr="00F96158">
        <w:rPr>
          <w:color w:val="333333"/>
        </w:rPr>
        <w:t>va</w:t>
      </w:r>
      <w:proofErr w:type="spellEnd"/>
      <w:r w:rsidRPr="00F96158">
        <w:rPr>
          <w:color w:val="333333"/>
        </w:rPr>
        <w:t xml:space="preserve"> </w:t>
      </w:r>
      <w:proofErr w:type="spellStart"/>
      <w:r w:rsidRPr="00F96158">
        <w:rPr>
          <w:color w:val="333333"/>
        </w:rPr>
        <w:t>prezenta</w:t>
      </w:r>
      <w:proofErr w:type="spellEnd"/>
      <w:r w:rsidRPr="00F96158">
        <w:rPr>
          <w:color w:val="333333"/>
        </w:rPr>
        <w:t xml:space="preserve"> </w:t>
      </w:r>
      <w:proofErr w:type="spellStart"/>
      <w:r w:rsidRPr="00F96158">
        <w:rPr>
          <w:color w:val="333333"/>
        </w:rPr>
        <w:t>Declarația</w:t>
      </w:r>
      <w:proofErr w:type="spellEnd"/>
      <w:r w:rsidRPr="00F96158">
        <w:rPr>
          <w:color w:val="333333"/>
        </w:rPr>
        <w:t xml:space="preserve"> </w:t>
      </w:r>
      <w:proofErr w:type="spellStart"/>
      <w:r w:rsidRPr="00F96158">
        <w:rPr>
          <w:color w:val="333333"/>
        </w:rPr>
        <w:t>autorității</w:t>
      </w:r>
      <w:proofErr w:type="spellEnd"/>
      <w:r w:rsidRPr="00F96158">
        <w:rPr>
          <w:color w:val="333333"/>
        </w:rPr>
        <w:t xml:space="preserve"> </w:t>
      </w:r>
      <w:proofErr w:type="spellStart"/>
      <w:r w:rsidRPr="00F96158">
        <w:rPr>
          <w:color w:val="333333"/>
        </w:rPr>
        <w:t>contractante</w:t>
      </w:r>
      <w:proofErr w:type="spellEnd"/>
      <w:r w:rsidRPr="00F96158">
        <w:rPr>
          <w:color w:val="333333"/>
        </w:rPr>
        <w:t xml:space="preserve"> </w:t>
      </w:r>
      <w:proofErr w:type="spellStart"/>
      <w:r w:rsidRPr="00F96158">
        <w:rPr>
          <w:color w:val="333333"/>
        </w:rPr>
        <w:t>și</w:t>
      </w:r>
      <w:proofErr w:type="spellEnd"/>
      <w:r w:rsidRPr="00F96158">
        <w:rPr>
          <w:color w:val="333333"/>
        </w:rPr>
        <w:t xml:space="preserve"> </w:t>
      </w:r>
      <w:proofErr w:type="spellStart"/>
      <w:r w:rsidRPr="00F96158">
        <w:rPr>
          <w:color w:val="333333"/>
        </w:rPr>
        <w:t>Agenției</w:t>
      </w:r>
      <w:proofErr w:type="spellEnd"/>
      <w:r w:rsidRPr="00F96158">
        <w:rPr>
          <w:color w:val="333333"/>
        </w:rPr>
        <w:t xml:space="preserve"> </w:t>
      </w:r>
      <w:proofErr w:type="spellStart"/>
      <w:r w:rsidRPr="00F96158">
        <w:rPr>
          <w:color w:val="333333"/>
        </w:rPr>
        <w:t>Achiziții</w:t>
      </w:r>
      <w:proofErr w:type="spellEnd"/>
      <w:r w:rsidRPr="00F96158">
        <w:rPr>
          <w:color w:val="333333"/>
        </w:rPr>
        <w:t xml:space="preserve"> </w:t>
      </w:r>
      <w:proofErr w:type="spellStart"/>
      <w:r w:rsidRPr="00F96158">
        <w:rPr>
          <w:color w:val="333333"/>
        </w:rPr>
        <w:t>Publice</w:t>
      </w:r>
      <w:proofErr w:type="spellEnd"/>
    </w:p>
    <w:p w14:paraId="6AE941DD" w14:textId="77777777" w:rsidR="00B26FEE" w:rsidRDefault="00B26FEE" w:rsidP="00B26FEE">
      <w:pPr>
        <w:pStyle w:val="a"/>
        <w:numPr>
          <w:ilvl w:val="0"/>
          <w:numId w:val="43"/>
        </w:numPr>
        <w:tabs>
          <w:tab w:val="left" w:pos="720"/>
          <w:tab w:val="left" w:pos="1265"/>
        </w:tabs>
        <w:spacing w:before="70"/>
        <w:ind w:right="694"/>
      </w:pPr>
      <w:proofErr w:type="spellStart"/>
      <w:r w:rsidRPr="00F96158">
        <w:rPr>
          <w:b/>
        </w:rPr>
        <w:t>Motivul</w:t>
      </w:r>
      <w:proofErr w:type="spellEnd"/>
      <w:r w:rsidRPr="00F96158">
        <w:rPr>
          <w:b/>
        </w:rPr>
        <w:t xml:space="preserve"> </w:t>
      </w:r>
      <w:proofErr w:type="spellStart"/>
      <w:r w:rsidRPr="00F96158">
        <w:rPr>
          <w:b/>
        </w:rPr>
        <w:t>recurgerii</w:t>
      </w:r>
      <w:proofErr w:type="spellEnd"/>
      <w:r w:rsidRPr="00F96158">
        <w:rPr>
          <w:b/>
        </w:rPr>
        <w:t xml:space="preserve"> la </w:t>
      </w:r>
      <w:proofErr w:type="spellStart"/>
      <w:r w:rsidRPr="00F96158">
        <w:rPr>
          <w:b/>
        </w:rPr>
        <w:t>procedura</w:t>
      </w:r>
      <w:proofErr w:type="spellEnd"/>
      <w:r w:rsidRPr="00F96158">
        <w:rPr>
          <w:b/>
        </w:rPr>
        <w:t xml:space="preserve"> </w:t>
      </w:r>
      <w:r>
        <w:rPr>
          <w:b/>
        </w:rPr>
        <w:t>accelerate/</w:t>
      </w:r>
      <w:proofErr w:type="spellStart"/>
      <w:r>
        <w:rPr>
          <w:b/>
        </w:rPr>
        <w:t>obisnuită</w:t>
      </w:r>
      <w:proofErr w:type="spellEnd"/>
      <w:r w:rsidRPr="00F96158">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158">
        <w:rPr>
          <w:spacing w:val="-8"/>
        </w:rPr>
        <w:t xml:space="preserve"> </w:t>
      </w:r>
      <w:proofErr w:type="spellStart"/>
      <w:r>
        <w:t>negociate</w:t>
      </w:r>
      <w:proofErr w:type="spellEnd"/>
      <w:r>
        <w:t>)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proofErr w:type="spellStart"/>
      <w:r>
        <w:t>suma</w:t>
      </w:r>
      <w:proofErr w:type="spellEnd"/>
      <w:r w:rsidRPr="00F96158">
        <w:rPr>
          <w:spacing w:val="-4"/>
        </w:rPr>
        <w:t xml:space="preserve"> </w:t>
      </w:r>
      <w:proofErr w:type="spellStart"/>
      <w:r>
        <w:t>depățește</w:t>
      </w:r>
      <w:proofErr w:type="spellEnd"/>
      <w:r>
        <w:t xml:space="preserve"> </w:t>
      </w:r>
      <w:proofErr w:type="spellStart"/>
      <w:r w:rsidRPr="00F96158">
        <w:rPr>
          <w:color w:val="333333"/>
        </w:rPr>
        <w:t>valoarea</w:t>
      </w:r>
      <w:proofErr w:type="spellEnd"/>
      <w:r w:rsidRPr="00F96158">
        <w:rPr>
          <w:color w:val="333333"/>
          <w:spacing w:val="-4"/>
        </w:rPr>
        <w:t xml:space="preserve"> </w:t>
      </w:r>
      <w:proofErr w:type="spellStart"/>
      <w:r w:rsidRPr="00F96158">
        <w:rPr>
          <w:color w:val="333333"/>
        </w:rPr>
        <w:t>estimată</w:t>
      </w:r>
      <w:proofErr w:type="spellEnd"/>
      <w:r w:rsidRPr="00F96158">
        <w:rPr>
          <w:color w:val="333333"/>
        </w:rPr>
        <w:t xml:space="preserve"> a </w:t>
      </w:r>
      <w:proofErr w:type="spellStart"/>
      <w:r w:rsidRPr="00F96158">
        <w:rPr>
          <w:color w:val="333333"/>
        </w:rPr>
        <w:t>contractului</w:t>
      </w:r>
      <w:proofErr w:type="spellEnd"/>
      <w:r w:rsidRPr="00F96158">
        <w:rPr>
          <w:color w:val="333333"/>
          <w:spacing w:val="-2"/>
        </w:rPr>
        <w:t xml:space="preserve"> </w:t>
      </w:r>
      <w:r w:rsidRPr="00F96158">
        <w:rPr>
          <w:color w:val="333333"/>
        </w:rPr>
        <w:t xml:space="preserve">de </w:t>
      </w:r>
      <w:proofErr w:type="spellStart"/>
      <w:r w:rsidRPr="00F96158">
        <w:rPr>
          <w:color w:val="333333"/>
        </w:rPr>
        <w:t>achiziție</w:t>
      </w:r>
      <w:proofErr w:type="spellEnd"/>
      <w:r w:rsidRPr="00F96158">
        <w:rPr>
          <w:color w:val="333333"/>
        </w:rPr>
        <w:t xml:space="preserve"> </w:t>
      </w:r>
      <w:proofErr w:type="spellStart"/>
      <w:r w:rsidRPr="00F96158">
        <w:rPr>
          <w:color w:val="333333"/>
        </w:rPr>
        <w:t>publică</w:t>
      </w:r>
      <w:proofErr w:type="spellEnd"/>
      <w:r w:rsidRPr="00F96158">
        <w:rPr>
          <w:color w:val="333333"/>
        </w:rPr>
        <w:t xml:space="preserve"> de </w:t>
      </w:r>
      <w:proofErr w:type="spellStart"/>
      <w:r w:rsidRPr="00F96158">
        <w:rPr>
          <w:color w:val="333333"/>
        </w:rPr>
        <w:t>lucrări</w:t>
      </w:r>
      <w:proofErr w:type="spellEnd"/>
      <w:r w:rsidRPr="00F96158">
        <w:rPr>
          <w:color w:val="333333"/>
          <w:spacing w:val="-2"/>
        </w:rPr>
        <w:t xml:space="preserve"> </w:t>
      </w:r>
      <w:proofErr w:type="spellStart"/>
      <w:r w:rsidRPr="00F96158">
        <w:rPr>
          <w:color w:val="333333"/>
        </w:rPr>
        <w:t>ce</w:t>
      </w:r>
      <w:proofErr w:type="spellEnd"/>
      <w:r w:rsidRPr="00F96158">
        <w:rPr>
          <w:color w:val="333333"/>
        </w:rPr>
        <w:t xml:space="preserve"> </w:t>
      </w:r>
      <w:proofErr w:type="spellStart"/>
      <w:r w:rsidRPr="00F96158">
        <w:rPr>
          <w:color w:val="333333"/>
        </w:rPr>
        <w:t>urmează</w:t>
      </w:r>
      <w:proofErr w:type="spellEnd"/>
      <w:r w:rsidRPr="00F96158">
        <w:rPr>
          <w:color w:val="333333"/>
        </w:rPr>
        <w:t xml:space="preserve"> a fi </w:t>
      </w:r>
      <w:proofErr w:type="spellStart"/>
      <w:r w:rsidRPr="00F96158">
        <w:rPr>
          <w:color w:val="333333"/>
        </w:rPr>
        <w:t>atribuită</w:t>
      </w:r>
      <w:proofErr w:type="spellEnd"/>
      <w:r w:rsidRPr="00F96158">
        <w:rPr>
          <w:color w:val="333333"/>
        </w:rPr>
        <w:t xml:space="preserve"> </w:t>
      </w:r>
      <w:proofErr w:type="spellStart"/>
      <w:r w:rsidRPr="00F96158">
        <w:rPr>
          <w:color w:val="333333"/>
        </w:rPr>
        <w:t>este</w:t>
      </w:r>
      <w:proofErr w:type="spellEnd"/>
      <w:r w:rsidRPr="00F96158">
        <w:rPr>
          <w:color w:val="333333"/>
        </w:rPr>
        <w:t xml:space="preserve"> </w:t>
      </w:r>
      <w:proofErr w:type="spellStart"/>
      <w:r w:rsidRPr="00F96158">
        <w:rPr>
          <w:color w:val="333333"/>
        </w:rPr>
        <w:t>egală</w:t>
      </w:r>
      <w:proofErr w:type="spellEnd"/>
      <w:r w:rsidRPr="00F96158">
        <w:rPr>
          <w:color w:val="333333"/>
        </w:rPr>
        <w:t xml:space="preserve"> </w:t>
      </w:r>
      <w:proofErr w:type="spellStart"/>
      <w:r w:rsidRPr="00F96158">
        <w:rPr>
          <w:color w:val="333333"/>
        </w:rPr>
        <w:t>sau</w:t>
      </w:r>
      <w:proofErr w:type="spellEnd"/>
      <w:r w:rsidRPr="00F96158">
        <w:rPr>
          <w:color w:val="333333"/>
        </w:rPr>
        <w:t xml:space="preserve"> </w:t>
      </w:r>
      <w:proofErr w:type="spellStart"/>
      <w:r w:rsidRPr="00F96158">
        <w:rPr>
          <w:color w:val="333333"/>
        </w:rPr>
        <w:t>mai</w:t>
      </w:r>
      <w:proofErr w:type="spellEnd"/>
      <w:r w:rsidRPr="00F96158">
        <w:rPr>
          <w:color w:val="333333"/>
        </w:rPr>
        <w:t xml:space="preserve"> mare </w:t>
      </w:r>
      <w:proofErr w:type="spellStart"/>
      <w:r w:rsidRPr="00F96158">
        <w:rPr>
          <w:color w:val="333333"/>
        </w:rPr>
        <w:t>decât</w:t>
      </w:r>
      <w:proofErr w:type="spellEnd"/>
      <w:r w:rsidRPr="00F96158">
        <w:rPr>
          <w:color w:val="333333"/>
        </w:rPr>
        <w:t xml:space="preserve"> </w:t>
      </w:r>
      <w:proofErr w:type="spellStart"/>
      <w:r w:rsidRPr="00F96158">
        <w:rPr>
          <w:color w:val="333333"/>
        </w:rPr>
        <w:t>cea</w:t>
      </w:r>
      <w:proofErr w:type="spellEnd"/>
      <w:r w:rsidRPr="00F96158">
        <w:rPr>
          <w:color w:val="333333"/>
        </w:rPr>
        <w:t xml:space="preserve"> </w:t>
      </w:r>
      <w:proofErr w:type="spellStart"/>
      <w:r w:rsidRPr="00F96158">
        <w:rPr>
          <w:color w:val="333333"/>
        </w:rPr>
        <w:t>prevăzută</w:t>
      </w:r>
      <w:proofErr w:type="spellEnd"/>
      <w:r w:rsidRPr="00F96158">
        <w:rPr>
          <w:color w:val="333333"/>
        </w:rPr>
        <w:t xml:space="preserve"> la art. 2 </w:t>
      </w:r>
      <w:proofErr w:type="spellStart"/>
      <w:r w:rsidRPr="00F96158">
        <w:rPr>
          <w:color w:val="333333"/>
        </w:rPr>
        <w:t>alin</w:t>
      </w:r>
      <w:proofErr w:type="spellEnd"/>
      <w:r w:rsidRPr="00F96158">
        <w:rPr>
          <w:color w:val="333333"/>
        </w:rPr>
        <w:t xml:space="preserve">. (3) din </w:t>
      </w:r>
      <w:proofErr w:type="spellStart"/>
      <w:r w:rsidRPr="00F96158">
        <w:rPr>
          <w:color w:val="333333"/>
        </w:rPr>
        <w:t>Legea</w:t>
      </w:r>
      <w:proofErr w:type="spellEnd"/>
      <w:r w:rsidRPr="00F96158">
        <w:rPr>
          <w:color w:val="333333"/>
        </w:rPr>
        <w:t xml:space="preserve"> nr. 131/2015</w:t>
      </w:r>
    </w:p>
    <w:p w14:paraId="1190AA7B" w14:textId="77777777" w:rsidR="00B26FEE" w:rsidRDefault="00B26FEE" w:rsidP="00B26FEE">
      <w:pPr>
        <w:pStyle w:val="a"/>
        <w:numPr>
          <w:ilvl w:val="0"/>
          <w:numId w:val="43"/>
        </w:numPr>
        <w:tabs>
          <w:tab w:val="left" w:pos="720"/>
          <w:tab w:val="left" w:pos="1265"/>
        </w:tabs>
        <w:spacing w:before="133" w:line="232" w:lineRule="auto"/>
        <w:ind w:right="1001"/>
      </w:pPr>
      <w:proofErr w:type="spellStart"/>
      <w:r w:rsidRPr="00F96158">
        <w:rPr>
          <w:b/>
        </w:rPr>
        <w:t>Tehnici</w:t>
      </w:r>
      <w:proofErr w:type="spellEnd"/>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instrumente</w:t>
      </w:r>
      <w:proofErr w:type="spellEnd"/>
      <w:r w:rsidRPr="00F96158">
        <w:rPr>
          <w:b/>
          <w:spacing w:val="-4"/>
        </w:rPr>
        <w:t xml:space="preserve"> </w:t>
      </w:r>
      <w:proofErr w:type="spellStart"/>
      <w:r w:rsidRPr="00F96158">
        <w:rPr>
          <w:b/>
        </w:rPr>
        <w:t>specifice</w:t>
      </w:r>
      <w:proofErr w:type="spellEnd"/>
      <w:r w:rsidRPr="00F96158">
        <w:rPr>
          <w:b/>
          <w:spacing w:val="-4"/>
        </w:rPr>
        <w:t xml:space="preserve"> </w:t>
      </w:r>
      <w:r w:rsidRPr="00F96158">
        <w:rPr>
          <w:b/>
        </w:rPr>
        <w:t>de</w:t>
      </w:r>
      <w:r w:rsidRPr="00F96158">
        <w:rPr>
          <w:b/>
          <w:spacing w:val="-4"/>
        </w:rPr>
        <w:t xml:space="preserve"> </w:t>
      </w:r>
      <w:proofErr w:type="spellStart"/>
      <w:r w:rsidRPr="00F96158">
        <w:rPr>
          <w:b/>
        </w:rPr>
        <w:t>atribuire</w:t>
      </w:r>
      <w:proofErr w:type="spellEnd"/>
      <w:r w:rsidRPr="00F96158">
        <w:rPr>
          <w:b/>
          <w:spacing w:val="-4"/>
        </w:rPr>
        <w:t xml:space="preserve"> </w:t>
      </w:r>
      <w:r w:rsidRPr="00F96158">
        <w:rPr>
          <w:b/>
        </w:rPr>
        <w:t>(</w:t>
      </w:r>
      <w:proofErr w:type="spellStart"/>
      <w:r w:rsidRPr="00F96158">
        <w:rPr>
          <w:b/>
        </w:rPr>
        <w:t>dacă</w:t>
      </w:r>
      <w:proofErr w:type="spellEnd"/>
      <w:r w:rsidRPr="00F96158">
        <w:rPr>
          <w:b/>
          <w:spacing w:val="-3"/>
        </w:rPr>
        <w:t xml:space="preserve"> </w:t>
      </w:r>
      <w:proofErr w:type="spellStart"/>
      <w:r w:rsidRPr="00F96158">
        <w:rPr>
          <w:b/>
        </w:rPr>
        <w:t>este</w:t>
      </w:r>
      <w:proofErr w:type="spellEnd"/>
      <w:r w:rsidRPr="00F96158">
        <w:rPr>
          <w:b/>
          <w:spacing w:val="-4"/>
        </w:rPr>
        <w:t xml:space="preserve"> </w:t>
      </w:r>
      <w:proofErr w:type="spellStart"/>
      <w:r w:rsidRPr="00F96158">
        <w:rPr>
          <w:b/>
        </w:rPr>
        <w:t>cazul</w:t>
      </w:r>
      <w:proofErr w:type="spellEnd"/>
      <w:r w:rsidRPr="00F96158">
        <w:rPr>
          <w:b/>
          <w:spacing w:val="-8"/>
        </w:rPr>
        <w:t xml:space="preserve"> </w:t>
      </w:r>
      <w:proofErr w:type="spellStart"/>
      <w:r w:rsidRPr="00F96158">
        <w:rPr>
          <w:b/>
        </w:rPr>
        <w:t>specificați</w:t>
      </w:r>
      <w:proofErr w:type="spellEnd"/>
      <w:r w:rsidRPr="00F96158">
        <w:rPr>
          <w:b/>
          <w:spacing w:val="-3"/>
        </w:rPr>
        <w:t xml:space="preserve"> </w:t>
      </w:r>
      <w:proofErr w:type="spellStart"/>
      <w:r w:rsidRPr="00F96158">
        <w:rPr>
          <w:b/>
        </w:rPr>
        <w:t>dacă</w:t>
      </w:r>
      <w:proofErr w:type="spellEnd"/>
      <w:r w:rsidRPr="00F96158">
        <w:rPr>
          <w:b/>
          <w:spacing w:val="-3"/>
        </w:rPr>
        <w:t xml:space="preserve"> </w:t>
      </w:r>
      <w:r w:rsidRPr="00F96158">
        <w:rPr>
          <w:b/>
        </w:rPr>
        <w:t>se</w:t>
      </w:r>
      <w:r w:rsidRPr="00F96158">
        <w:rPr>
          <w:b/>
          <w:spacing w:val="-4"/>
        </w:rPr>
        <w:t xml:space="preserve"> </w:t>
      </w:r>
      <w:proofErr w:type="spellStart"/>
      <w:r w:rsidRPr="00F96158">
        <w:rPr>
          <w:b/>
        </w:rPr>
        <w:t>va</w:t>
      </w:r>
      <w:proofErr w:type="spellEnd"/>
      <w:r w:rsidRPr="00F96158">
        <w:rPr>
          <w:b/>
        </w:rPr>
        <w:t xml:space="preserve"> </w:t>
      </w:r>
      <w:proofErr w:type="spellStart"/>
      <w:r w:rsidRPr="00F96158">
        <w:rPr>
          <w:b/>
        </w:rPr>
        <w:t>utiliza</w:t>
      </w:r>
      <w:proofErr w:type="spellEnd"/>
      <w:r w:rsidRPr="00F96158">
        <w:rPr>
          <w:b/>
        </w:rPr>
        <w:t xml:space="preserve"> </w:t>
      </w:r>
      <w:proofErr w:type="spellStart"/>
      <w:r w:rsidRPr="00F96158">
        <w:rPr>
          <w:b/>
        </w:rPr>
        <w:t>acordul-cadru</w:t>
      </w:r>
      <w:proofErr w:type="spellEnd"/>
      <w:r w:rsidRPr="00F96158">
        <w:rPr>
          <w:b/>
        </w:rPr>
        <w:t xml:space="preserve">, </w:t>
      </w:r>
      <w:proofErr w:type="spellStart"/>
      <w:r w:rsidRPr="00F96158">
        <w:rPr>
          <w:b/>
        </w:rPr>
        <w:t>sistemul</w:t>
      </w:r>
      <w:proofErr w:type="spellEnd"/>
      <w:r w:rsidRPr="00F96158">
        <w:rPr>
          <w:b/>
        </w:rPr>
        <w:t xml:space="preserve"> </w:t>
      </w:r>
      <w:proofErr w:type="spellStart"/>
      <w:r w:rsidRPr="00F96158">
        <w:rPr>
          <w:b/>
        </w:rPr>
        <w:t>dinamic</w:t>
      </w:r>
      <w:proofErr w:type="spellEnd"/>
      <w:r w:rsidRPr="00F96158">
        <w:rPr>
          <w:b/>
        </w:rPr>
        <w:t xml:space="preserve"> de </w:t>
      </w:r>
      <w:proofErr w:type="spellStart"/>
      <w:r w:rsidRPr="00F96158">
        <w:rPr>
          <w:b/>
        </w:rPr>
        <w:t>achiziție</w:t>
      </w:r>
      <w:proofErr w:type="spellEnd"/>
      <w:r w:rsidRPr="00F96158">
        <w:rPr>
          <w:b/>
        </w:rPr>
        <w:t xml:space="preserve"> </w:t>
      </w:r>
      <w:proofErr w:type="spellStart"/>
      <w:r w:rsidRPr="00F96158">
        <w:rPr>
          <w:b/>
        </w:rPr>
        <w:t>sau</w:t>
      </w:r>
      <w:proofErr w:type="spellEnd"/>
      <w:r w:rsidRPr="00F96158">
        <w:rPr>
          <w:b/>
        </w:rPr>
        <w:t xml:space="preserve"> </w:t>
      </w:r>
      <w:proofErr w:type="spellStart"/>
      <w:r w:rsidRPr="00F96158">
        <w:rPr>
          <w:b/>
        </w:rPr>
        <w:t>licitația</w:t>
      </w:r>
      <w:proofErr w:type="spellEnd"/>
      <w:r w:rsidRPr="00F96158">
        <w:rPr>
          <w:b/>
        </w:rPr>
        <w:t xml:space="preserve"> </w:t>
      </w:r>
      <w:proofErr w:type="spellStart"/>
      <w:r w:rsidRPr="00F96158">
        <w:rPr>
          <w:b/>
        </w:rPr>
        <w:t>electronică</w:t>
      </w:r>
      <w:proofErr w:type="spellEnd"/>
      <w:r w:rsidRPr="00F96158">
        <w:rPr>
          <w:b/>
        </w:rPr>
        <w:t xml:space="preserve">): </w:t>
      </w:r>
      <w:r>
        <w:t>nu sunt</w:t>
      </w:r>
    </w:p>
    <w:p w14:paraId="75E8F970" w14:textId="77777777" w:rsidR="00B26FEE" w:rsidRPr="00F96158" w:rsidRDefault="00B26FEE" w:rsidP="00B26FEE">
      <w:pPr>
        <w:pStyle w:val="a"/>
        <w:numPr>
          <w:ilvl w:val="0"/>
          <w:numId w:val="43"/>
        </w:numPr>
        <w:tabs>
          <w:tab w:val="left" w:pos="720"/>
          <w:tab w:val="left" w:pos="1265"/>
        </w:tabs>
        <w:spacing w:before="130" w:line="272" w:lineRule="exact"/>
        <w:rPr>
          <w:b/>
        </w:rPr>
      </w:pPr>
      <w:proofErr w:type="spellStart"/>
      <w:r w:rsidRPr="00F96158">
        <w:rPr>
          <w:b/>
        </w:rPr>
        <w:lastRenderedPageBreak/>
        <w:t>Condiții</w:t>
      </w:r>
      <w:proofErr w:type="spellEnd"/>
      <w:r w:rsidRPr="00F96158">
        <w:rPr>
          <w:b/>
          <w:spacing w:val="-5"/>
        </w:rPr>
        <w:t xml:space="preserve"> </w:t>
      </w:r>
      <w:proofErr w:type="spellStart"/>
      <w:r w:rsidRPr="00F96158">
        <w:rPr>
          <w:b/>
        </w:rPr>
        <w:t>speciale</w:t>
      </w:r>
      <w:proofErr w:type="spellEnd"/>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proofErr w:type="spellStart"/>
      <w:r w:rsidRPr="00F96158">
        <w:rPr>
          <w:b/>
        </w:rPr>
        <w:t>depinde</w:t>
      </w:r>
      <w:proofErr w:type="spellEnd"/>
      <w:r w:rsidRPr="00F96158">
        <w:rPr>
          <w:b/>
          <w:spacing w:val="-4"/>
        </w:rPr>
        <w:t xml:space="preserve"> </w:t>
      </w:r>
      <w:proofErr w:type="spellStart"/>
      <w:r w:rsidRPr="00F96158">
        <w:rPr>
          <w:b/>
        </w:rPr>
        <w:t>îndeplinirea</w:t>
      </w:r>
      <w:proofErr w:type="spellEnd"/>
      <w:r w:rsidRPr="00F96158">
        <w:rPr>
          <w:b/>
          <w:spacing w:val="-3"/>
        </w:rPr>
        <w:t xml:space="preserve"> </w:t>
      </w:r>
      <w:proofErr w:type="spellStart"/>
      <w:r w:rsidRPr="00F96158">
        <w:rPr>
          <w:b/>
        </w:rPr>
        <w:t>contractului</w:t>
      </w:r>
      <w:proofErr w:type="spellEnd"/>
      <w:r w:rsidRPr="00F96158">
        <w:rPr>
          <w:b/>
          <w:spacing w:val="-2"/>
        </w:rPr>
        <w:t xml:space="preserve"> </w:t>
      </w:r>
      <w:r w:rsidRPr="00F96158">
        <w:rPr>
          <w:b/>
        </w:rPr>
        <w:t>(</w:t>
      </w:r>
      <w:proofErr w:type="spellStart"/>
      <w:r w:rsidRPr="00F96158">
        <w:rPr>
          <w:b/>
        </w:rPr>
        <w:t>indicați</w:t>
      </w:r>
      <w:proofErr w:type="spellEnd"/>
      <w:r w:rsidRPr="00F96158">
        <w:rPr>
          <w:b/>
          <w:spacing w:val="-7"/>
        </w:rPr>
        <w:t xml:space="preserve"> </w:t>
      </w:r>
      <w:proofErr w:type="spellStart"/>
      <w:r w:rsidRPr="00F96158">
        <w:rPr>
          <w:b/>
        </w:rPr>
        <w:t>după</w:t>
      </w:r>
      <w:proofErr w:type="spellEnd"/>
      <w:r w:rsidRPr="00F96158">
        <w:rPr>
          <w:b/>
          <w:spacing w:val="-2"/>
        </w:rPr>
        <w:t xml:space="preserve"> </w:t>
      </w:r>
      <w:proofErr w:type="spellStart"/>
      <w:r w:rsidRPr="00F96158">
        <w:rPr>
          <w:b/>
          <w:spacing w:val="-2"/>
        </w:rPr>
        <w:t>caz</w:t>
      </w:r>
      <w:proofErr w:type="spellEnd"/>
      <w:r w:rsidRPr="00F96158">
        <w:rPr>
          <w:b/>
          <w:spacing w:val="-2"/>
        </w:rPr>
        <w:t>):</w:t>
      </w:r>
    </w:p>
    <w:p w14:paraId="05B625D7" w14:textId="77777777" w:rsidR="00B26FEE" w:rsidRDefault="00B26FEE" w:rsidP="00B26FEE">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37D66F2A" w14:textId="77777777" w:rsidR="00B26FEE" w:rsidRDefault="00B26FEE" w:rsidP="00B26FEE">
      <w:pPr>
        <w:pStyle w:val="a"/>
        <w:numPr>
          <w:ilvl w:val="0"/>
          <w:numId w:val="43"/>
        </w:numPr>
        <w:tabs>
          <w:tab w:val="left" w:pos="720"/>
          <w:tab w:val="left" w:pos="1265"/>
        </w:tabs>
        <w:spacing w:before="122"/>
      </w:pPr>
      <w:proofErr w:type="spellStart"/>
      <w:r w:rsidRPr="00F96158">
        <w:rPr>
          <w:b/>
        </w:rPr>
        <w:t>Ofertele</w:t>
      </w:r>
      <w:proofErr w:type="spellEnd"/>
      <w:r w:rsidRPr="00F96158">
        <w:rPr>
          <w:b/>
          <w:spacing w:val="-3"/>
        </w:rPr>
        <w:t xml:space="preserve"> </w:t>
      </w:r>
      <w:r w:rsidRPr="00F96158">
        <w:rPr>
          <w:b/>
        </w:rPr>
        <w:t>se</w:t>
      </w:r>
      <w:r w:rsidRPr="00F96158">
        <w:rPr>
          <w:b/>
          <w:spacing w:val="-3"/>
        </w:rPr>
        <w:t xml:space="preserve"> </w:t>
      </w:r>
      <w:proofErr w:type="spellStart"/>
      <w:r w:rsidRPr="00F96158">
        <w:rPr>
          <w:b/>
        </w:rPr>
        <w:t>prezintă</w:t>
      </w:r>
      <w:proofErr w:type="spellEnd"/>
      <w:r w:rsidRPr="00F96158">
        <w:rPr>
          <w:b/>
          <w:spacing w:val="-1"/>
        </w:rPr>
        <w:t xml:space="preserve"> </w:t>
      </w:r>
      <w:proofErr w:type="spellStart"/>
      <w:r w:rsidRPr="00F96158">
        <w:rPr>
          <w:b/>
        </w:rPr>
        <w:t>în</w:t>
      </w:r>
      <w:proofErr w:type="spellEnd"/>
      <w:r w:rsidRPr="00F96158">
        <w:rPr>
          <w:b/>
          <w:spacing w:val="-1"/>
        </w:rPr>
        <w:t xml:space="preserve"> </w:t>
      </w:r>
      <w:proofErr w:type="spellStart"/>
      <w:r w:rsidRPr="00F96158">
        <w:rPr>
          <w:b/>
        </w:rPr>
        <w:t>valută</w:t>
      </w:r>
      <w:proofErr w:type="spellEnd"/>
      <w:r w:rsidRPr="00F96158">
        <w:rPr>
          <w:b/>
          <w:spacing w:val="3"/>
        </w:rPr>
        <w:t xml:space="preserve"> </w:t>
      </w:r>
      <w:r w:rsidRPr="00F96158">
        <w:rPr>
          <w:spacing w:val="-5"/>
        </w:rPr>
        <w:t>md</w:t>
      </w:r>
    </w:p>
    <w:p w14:paraId="387371BB" w14:textId="77777777" w:rsidR="00B26FEE" w:rsidRDefault="00B26FEE" w:rsidP="00B26FEE">
      <w:pPr>
        <w:pStyle w:val="a"/>
        <w:numPr>
          <w:ilvl w:val="0"/>
          <w:numId w:val="43"/>
        </w:numPr>
        <w:tabs>
          <w:tab w:val="left" w:pos="720"/>
          <w:tab w:val="left" w:pos="1265"/>
          <w:tab w:val="left" w:pos="8768"/>
        </w:tabs>
        <w:spacing w:before="118" w:line="242" w:lineRule="auto"/>
        <w:ind w:right="1291"/>
      </w:pPr>
      <w:proofErr w:type="spellStart"/>
      <w:r w:rsidRPr="00F96158">
        <w:rPr>
          <w:b/>
        </w:rPr>
        <w:t>Criteriul</w:t>
      </w:r>
      <w:proofErr w:type="spellEnd"/>
      <w:r w:rsidRPr="00F96158">
        <w:rPr>
          <w:b/>
          <w:spacing w:val="-8"/>
        </w:rPr>
        <w:t xml:space="preserve"> </w:t>
      </w:r>
      <w:r w:rsidRPr="00F96158">
        <w:rPr>
          <w:b/>
        </w:rPr>
        <w:t>de</w:t>
      </w:r>
      <w:r w:rsidRPr="00F96158">
        <w:rPr>
          <w:b/>
          <w:spacing w:val="-4"/>
        </w:rPr>
        <w:t xml:space="preserve"> </w:t>
      </w:r>
      <w:proofErr w:type="spellStart"/>
      <w:r w:rsidRPr="00F96158">
        <w:rPr>
          <w:b/>
        </w:rPr>
        <w:t>evaluare</w:t>
      </w:r>
      <w:proofErr w:type="spellEnd"/>
      <w:r w:rsidRPr="00F96158">
        <w:rPr>
          <w:b/>
          <w:spacing w:val="-4"/>
        </w:rPr>
        <w:t xml:space="preserve"> </w:t>
      </w:r>
      <w:proofErr w:type="spellStart"/>
      <w:r w:rsidRPr="00F96158">
        <w:rPr>
          <w:b/>
        </w:rPr>
        <w:t>aplicat</w:t>
      </w:r>
      <w:proofErr w:type="spellEnd"/>
      <w:r w:rsidRPr="00F96158">
        <w:rPr>
          <w:b/>
          <w:spacing w:val="-2"/>
        </w:rPr>
        <w:t xml:space="preserve"> </w:t>
      </w:r>
      <w:proofErr w:type="spellStart"/>
      <w:r w:rsidRPr="00F96158">
        <w:rPr>
          <w:b/>
        </w:rPr>
        <w:t>pentru</w:t>
      </w:r>
      <w:proofErr w:type="spellEnd"/>
      <w:r w:rsidRPr="00F96158">
        <w:rPr>
          <w:b/>
          <w:spacing w:val="-3"/>
        </w:rPr>
        <w:t xml:space="preserve"> </w:t>
      </w:r>
      <w:proofErr w:type="spellStart"/>
      <w:r w:rsidRPr="00F96158">
        <w:rPr>
          <w:b/>
        </w:rPr>
        <w:t>atribuirea</w:t>
      </w:r>
      <w:proofErr w:type="spellEnd"/>
      <w:r w:rsidRPr="00F96158">
        <w:rPr>
          <w:b/>
          <w:spacing w:val="-3"/>
        </w:rPr>
        <w:t xml:space="preserve"> </w:t>
      </w:r>
      <w:proofErr w:type="spellStart"/>
      <w:r w:rsidRPr="00F96158">
        <w:rPr>
          <w:b/>
        </w:rPr>
        <w:t>contractului</w:t>
      </w:r>
      <w:proofErr w:type="spellEnd"/>
      <w:r>
        <w:t>:_</w:t>
      </w:r>
      <w:proofErr w:type="spellStart"/>
      <w:r>
        <w:t>cel</w:t>
      </w:r>
      <w:proofErr w:type="spellEnd"/>
      <w:r w:rsidRPr="00F96158">
        <w:rPr>
          <w:spacing w:val="-3"/>
        </w:rPr>
        <w:t xml:space="preserve"> </w:t>
      </w:r>
      <w:proofErr w:type="spellStart"/>
      <w:r>
        <w:t>mai</w:t>
      </w:r>
      <w:proofErr w:type="spellEnd"/>
      <w:r w:rsidRPr="00F96158">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3FDED3BF" w14:textId="77777777" w:rsidR="00B26FEE" w:rsidRDefault="00B26FEE" w:rsidP="00B26FEE">
      <w:pPr>
        <w:pStyle w:val="a"/>
        <w:numPr>
          <w:ilvl w:val="0"/>
          <w:numId w:val="43"/>
        </w:numPr>
        <w:tabs>
          <w:tab w:val="left" w:pos="720"/>
          <w:tab w:val="left" w:pos="1265"/>
          <w:tab w:val="left" w:pos="9060"/>
        </w:tabs>
        <w:spacing w:before="122" w:line="237" w:lineRule="auto"/>
        <w:ind w:right="999"/>
      </w:pPr>
      <w:proofErr w:type="spellStart"/>
      <w:r w:rsidRPr="00F96158">
        <w:rPr>
          <w:b/>
        </w:rPr>
        <w:t>Factorii</w:t>
      </w:r>
      <w:proofErr w:type="spellEnd"/>
      <w:r w:rsidRPr="00F96158">
        <w:rPr>
          <w:b/>
          <w:spacing w:val="-4"/>
        </w:rPr>
        <w:t xml:space="preserve"> </w:t>
      </w:r>
      <w:r w:rsidRPr="00F96158">
        <w:rPr>
          <w:b/>
        </w:rPr>
        <w:t>de</w:t>
      </w:r>
      <w:r w:rsidRPr="00F96158">
        <w:rPr>
          <w:b/>
          <w:spacing w:val="-5"/>
        </w:rPr>
        <w:t xml:space="preserve"> </w:t>
      </w:r>
      <w:proofErr w:type="spellStart"/>
      <w:r w:rsidRPr="00F96158">
        <w:rPr>
          <w:b/>
        </w:rPr>
        <w:t>evaluare</w:t>
      </w:r>
      <w:proofErr w:type="spellEnd"/>
      <w:r w:rsidRPr="00F96158">
        <w:rPr>
          <w:b/>
          <w:spacing w:val="-5"/>
        </w:rPr>
        <w:t xml:space="preserve"> </w:t>
      </w:r>
      <w:r w:rsidRPr="00F96158">
        <w:rPr>
          <w:b/>
        </w:rPr>
        <w:t>a</w:t>
      </w:r>
      <w:r w:rsidRPr="00F96158">
        <w:rPr>
          <w:b/>
          <w:spacing w:val="-4"/>
        </w:rPr>
        <w:t xml:space="preserve"> </w:t>
      </w:r>
      <w:proofErr w:type="spellStart"/>
      <w:r w:rsidRPr="00F96158">
        <w:rPr>
          <w:b/>
        </w:rPr>
        <w:t>ofertei</w:t>
      </w:r>
      <w:proofErr w:type="spellEnd"/>
      <w:r w:rsidRPr="00F96158">
        <w:rPr>
          <w:b/>
          <w:spacing w:val="-4"/>
        </w:rPr>
        <w:t xml:space="preserve"> </w:t>
      </w:r>
      <w:proofErr w:type="spellStart"/>
      <w:r w:rsidRPr="00F96158">
        <w:rPr>
          <w:b/>
        </w:rPr>
        <w:t>celei</w:t>
      </w:r>
      <w:proofErr w:type="spellEnd"/>
      <w:r w:rsidRPr="00F96158">
        <w:rPr>
          <w:b/>
          <w:spacing w:val="-4"/>
        </w:rPr>
        <w:t xml:space="preserve"> </w:t>
      </w:r>
      <w:proofErr w:type="spellStart"/>
      <w:r w:rsidRPr="00F96158">
        <w:rPr>
          <w:b/>
        </w:rPr>
        <w:t>mai</w:t>
      </w:r>
      <w:proofErr w:type="spellEnd"/>
      <w:r w:rsidRPr="00F96158">
        <w:rPr>
          <w:b/>
          <w:spacing w:val="-4"/>
        </w:rPr>
        <w:t xml:space="preserve"> </w:t>
      </w:r>
      <w:proofErr w:type="spellStart"/>
      <w:r w:rsidRPr="00F96158">
        <w:rPr>
          <w:b/>
        </w:rPr>
        <w:t>avantajoase</w:t>
      </w:r>
      <w:proofErr w:type="spellEnd"/>
      <w:r w:rsidRPr="00F96158">
        <w:rPr>
          <w:b/>
          <w:spacing w:val="-5"/>
        </w:rPr>
        <w:t xml:space="preserve"> </w:t>
      </w:r>
      <w:r w:rsidRPr="00F96158">
        <w:rPr>
          <w:b/>
        </w:rPr>
        <w:t>din</w:t>
      </w:r>
      <w:r w:rsidRPr="00F96158">
        <w:rPr>
          <w:b/>
          <w:spacing w:val="-3"/>
        </w:rPr>
        <w:t xml:space="preserve"> </w:t>
      </w:r>
      <w:proofErr w:type="spellStart"/>
      <w:r w:rsidRPr="00F96158">
        <w:rPr>
          <w:b/>
        </w:rPr>
        <w:t>punct</w:t>
      </w:r>
      <w:proofErr w:type="spellEnd"/>
      <w:r w:rsidRPr="00F96158">
        <w:rPr>
          <w:b/>
          <w:spacing w:val="-3"/>
        </w:rPr>
        <w:t xml:space="preserve"> </w:t>
      </w:r>
      <w:r w:rsidRPr="00F96158">
        <w:rPr>
          <w:b/>
        </w:rPr>
        <w:t>de</w:t>
      </w:r>
      <w:r w:rsidRPr="00F96158">
        <w:rPr>
          <w:b/>
          <w:spacing w:val="-9"/>
        </w:rPr>
        <w:t xml:space="preserve"> </w:t>
      </w:r>
      <w:proofErr w:type="spellStart"/>
      <w:r w:rsidRPr="00F96158">
        <w:rPr>
          <w:b/>
        </w:rPr>
        <w:t>vedere</w:t>
      </w:r>
      <w:proofErr w:type="spellEnd"/>
      <w:r w:rsidRPr="00F96158">
        <w:rPr>
          <w:b/>
          <w:spacing w:val="-5"/>
        </w:rPr>
        <w:t xml:space="preserve"> </w:t>
      </w:r>
      <w:r w:rsidRPr="00F96158">
        <w:rPr>
          <w:b/>
        </w:rPr>
        <w:t xml:space="preserve">economic, precum </w:t>
      </w:r>
      <w:proofErr w:type="spellStart"/>
      <w:r w:rsidRPr="00F96158">
        <w:rPr>
          <w:b/>
        </w:rPr>
        <w:t>și</w:t>
      </w:r>
      <w:proofErr w:type="spellEnd"/>
      <w:r w:rsidRPr="00F96158">
        <w:rPr>
          <w:b/>
        </w:rPr>
        <w:t xml:space="preserve"> </w:t>
      </w:r>
      <w:proofErr w:type="spellStart"/>
      <w:r w:rsidRPr="00F96158">
        <w:rPr>
          <w:b/>
        </w:rPr>
        <w:t>ponderile</w:t>
      </w:r>
      <w:proofErr w:type="spellEnd"/>
      <w:r w:rsidRPr="00F96158">
        <w:rPr>
          <w:b/>
        </w:rPr>
        <w:t xml:space="preserve"> </w:t>
      </w:r>
      <w:proofErr w:type="spellStart"/>
      <w:r w:rsidRPr="00F96158">
        <w:rPr>
          <w:b/>
        </w:rPr>
        <w:t>lor</w:t>
      </w:r>
      <w:proofErr w:type="spellEnd"/>
      <w:r w:rsidRPr="00F96158">
        <w:rPr>
          <w:b/>
        </w:rPr>
        <w:t xml:space="preserve">: </w:t>
      </w:r>
      <w:r>
        <w:t xml:space="preserve">nu se </w:t>
      </w:r>
      <w:proofErr w:type="spellStart"/>
      <w:r>
        <w:t>cere</w:t>
      </w:r>
      <w:proofErr w:type="spellEnd"/>
    </w:p>
    <w:p w14:paraId="626E24CB" w14:textId="77777777" w:rsidR="00B26FEE" w:rsidRPr="00F96158" w:rsidRDefault="00B26FEE" w:rsidP="00B26FEE">
      <w:pPr>
        <w:pStyle w:val="a"/>
        <w:numPr>
          <w:ilvl w:val="0"/>
          <w:numId w:val="43"/>
        </w:numPr>
        <w:tabs>
          <w:tab w:val="left" w:pos="720"/>
          <w:tab w:val="left" w:pos="1265"/>
        </w:tabs>
        <w:spacing w:before="123"/>
        <w:rPr>
          <w:b/>
        </w:rPr>
      </w:pPr>
      <w:proofErr w:type="spellStart"/>
      <w:r w:rsidRPr="00F96158">
        <w:rPr>
          <w:b/>
        </w:rPr>
        <w:t>Termenul</w:t>
      </w:r>
      <w:proofErr w:type="spellEnd"/>
      <w:r w:rsidRPr="00F96158">
        <w:rPr>
          <w:b/>
          <w:spacing w:val="-8"/>
        </w:rPr>
        <w:t xml:space="preserve"> </w:t>
      </w:r>
      <w:proofErr w:type="spellStart"/>
      <w:r w:rsidRPr="00F96158">
        <w:rPr>
          <w:b/>
        </w:rPr>
        <w:t>limită</w:t>
      </w:r>
      <w:proofErr w:type="spellEnd"/>
      <w:r w:rsidRPr="00F96158">
        <w:rPr>
          <w:b/>
          <w:spacing w:val="-3"/>
        </w:rPr>
        <w:t xml:space="preserve"> </w:t>
      </w:r>
      <w:r w:rsidRPr="00F96158">
        <w:rPr>
          <w:b/>
        </w:rPr>
        <w:t>de</w:t>
      </w:r>
      <w:r w:rsidRPr="00F96158">
        <w:rPr>
          <w:b/>
          <w:spacing w:val="-4"/>
        </w:rPr>
        <w:t xml:space="preserve"> </w:t>
      </w:r>
      <w:proofErr w:type="spellStart"/>
      <w:r w:rsidRPr="00F96158">
        <w:rPr>
          <w:b/>
        </w:rPr>
        <w:t>depunere</w:t>
      </w:r>
      <w:proofErr w:type="spellEnd"/>
      <w:r w:rsidRPr="00F96158">
        <w:rPr>
          <w:b/>
        </w:rPr>
        <w:t>/</w:t>
      </w:r>
      <w:proofErr w:type="spellStart"/>
      <w:r w:rsidRPr="00F96158">
        <w:rPr>
          <w:b/>
        </w:rPr>
        <w:t>deschidere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ofertelor</w:t>
      </w:r>
      <w:proofErr w:type="spellEnd"/>
      <w:r w:rsidRPr="00F96158">
        <w:rPr>
          <w:b/>
          <w:spacing w:val="-2"/>
        </w:rPr>
        <w:t>:</w:t>
      </w:r>
    </w:p>
    <w:p w14:paraId="36867ADB" w14:textId="77777777" w:rsidR="00B26FEE" w:rsidRDefault="00B26FEE" w:rsidP="00B26FEE">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6023E7BE" w14:textId="77777777" w:rsidR="00B26FEE" w:rsidRDefault="00B26FEE" w:rsidP="00B26FEE">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5C7E491A" w14:textId="77777777" w:rsidR="00B26FEE" w:rsidRPr="00F96158" w:rsidRDefault="00B26FEE" w:rsidP="00B26FEE">
      <w:pPr>
        <w:pStyle w:val="a"/>
        <w:numPr>
          <w:ilvl w:val="0"/>
          <w:numId w:val="43"/>
        </w:numPr>
        <w:tabs>
          <w:tab w:val="left" w:pos="720"/>
          <w:tab w:val="left" w:pos="1265"/>
        </w:tabs>
        <w:spacing w:before="8"/>
        <w:rPr>
          <w:b/>
        </w:rPr>
      </w:pPr>
      <w:proofErr w:type="spellStart"/>
      <w:r w:rsidRPr="00F96158">
        <w:rPr>
          <w:b/>
        </w:rPr>
        <w:t>Adresa</w:t>
      </w:r>
      <w:proofErr w:type="spellEnd"/>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3"/>
        </w:rPr>
        <w:t xml:space="preserve"> </w:t>
      </w:r>
      <w:proofErr w:type="spellStart"/>
      <w:r w:rsidRPr="00F96158">
        <w:rPr>
          <w:b/>
        </w:rPr>
        <w:t>transmise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2"/>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2"/>
        </w:rPr>
        <w:t xml:space="preserve"> </w:t>
      </w:r>
      <w:proofErr w:type="spellStart"/>
      <w:r w:rsidRPr="00F96158">
        <w:rPr>
          <w:b/>
          <w:spacing w:val="-2"/>
        </w:rPr>
        <w:t>participare</w:t>
      </w:r>
      <w:proofErr w:type="spellEnd"/>
      <w:r w:rsidRPr="00F96158">
        <w:rPr>
          <w:b/>
          <w:spacing w:val="-2"/>
        </w:rPr>
        <w:t>:</w:t>
      </w:r>
    </w:p>
    <w:p w14:paraId="73C7458E" w14:textId="77777777" w:rsidR="00B26FEE" w:rsidRDefault="00B26FEE" w:rsidP="00B26FEE">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3EC453FE" w14:textId="77777777" w:rsidR="00B26FEE" w:rsidRPr="00F96158" w:rsidRDefault="00B26FEE" w:rsidP="00B26FEE">
      <w:pPr>
        <w:pStyle w:val="a"/>
        <w:numPr>
          <w:ilvl w:val="0"/>
          <w:numId w:val="43"/>
        </w:numPr>
        <w:tabs>
          <w:tab w:val="left" w:pos="720"/>
          <w:tab w:val="left" w:pos="1265"/>
        </w:tabs>
        <w:spacing w:before="128"/>
        <w:rPr>
          <w:b/>
        </w:rPr>
      </w:pPr>
      <w:proofErr w:type="spellStart"/>
      <w:r w:rsidRPr="00F96158">
        <w:rPr>
          <w:b/>
        </w:rPr>
        <w:t>Termenul</w:t>
      </w:r>
      <w:proofErr w:type="spellEnd"/>
      <w:r w:rsidRPr="00F96158">
        <w:rPr>
          <w:b/>
          <w:spacing w:val="-7"/>
        </w:rPr>
        <w:t xml:space="preserve"> </w:t>
      </w:r>
      <w:r w:rsidRPr="00F96158">
        <w:rPr>
          <w:b/>
        </w:rPr>
        <w:t>de</w:t>
      </w:r>
      <w:r w:rsidRPr="00F96158">
        <w:rPr>
          <w:b/>
          <w:spacing w:val="-3"/>
        </w:rPr>
        <w:t xml:space="preserve"> </w:t>
      </w:r>
      <w:proofErr w:type="spellStart"/>
      <w:r w:rsidRPr="00F96158">
        <w:rPr>
          <w:b/>
        </w:rPr>
        <w:t>valabilitate</w:t>
      </w:r>
      <w:proofErr w:type="spellEnd"/>
      <w:r w:rsidRPr="00F96158">
        <w:rPr>
          <w:b/>
          <w:spacing w:val="-2"/>
        </w:rPr>
        <w:t xml:space="preserve"> </w:t>
      </w:r>
      <w:r w:rsidRPr="00F96158">
        <w:rPr>
          <w:b/>
        </w:rPr>
        <w:t>a</w:t>
      </w:r>
      <w:r w:rsidRPr="00F96158">
        <w:rPr>
          <w:b/>
          <w:spacing w:val="-2"/>
        </w:rPr>
        <w:t xml:space="preserve"> </w:t>
      </w:r>
      <w:proofErr w:type="spellStart"/>
      <w:r w:rsidRPr="00F96158">
        <w:rPr>
          <w:b/>
        </w:rPr>
        <w:t>ofertelor</w:t>
      </w:r>
      <w:proofErr w:type="spellEnd"/>
      <w:r w:rsidRPr="00F96158">
        <w:rPr>
          <w:b/>
        </w:rPr>
        <w:t>:</w:t>
      </w:r>
      <w:r w:rsidRPr="00F96158">
        <w:rPr>
          <w:b/>
          <w:spacing w:val="-1"/>
        </w:rPr>
        <w:t xml:space="preserve"> </w:t>
      </w:r>
      <w:r w:rsidRPr="00F96158">
        <w:rPr>
          <w:b/>
        </w:rPr>
        <w:t>60</w:t>
      </w:r>
      <w:r w:rsidRPr="00F96158">
        <w:rPr>
          <w:b/>
          <w:spacing w:val="-1"/>
        </w:rPr>
        <w:t xml:space="preserve"> </w:t>
      </w:r>
      <w:proofErr w:type="spellStart"/>
      <w:r w:rsidRPr="00F96158">
        <w:rPr>
          <w:b/>
          <w:spacing w:val="-4"/>
        </w:rPr>
        <w:t>zile</w:t>
      </w:r>
      <w:proofErr w:type="spellEnd"/>
    </w:p>
    <w:p w14:paraId="0CD71769" w14:textId="77777777" w:rsidR="00B26FEE" w:rsidRDefault="00B26FEE" w:rsidP="00B26FEE">
      <w:pPr>
        <w:pStyle w:val="a"/>
        <w:numPr>
          <w:ilvl w:val="0"/>
          <w:numId w:val="43"/>
        </w:numPr>
        <w:tabs>
          <w:tab w:val="left" w:pos="720"/>
          <w:tab w:val="left" w:pos="1692"/>
        </w:tabs>
        <w:spacing w:before="96" w:line="237" w:lineRule="auto"/>
        <w:ind w:right="1067"/>
      </w:pPr>
      <w:r w:rsidRPr="00F96158">
        <w:rPr>
          <w:b/>
        </w:rPr>
        <w:t xml:space="preserve"> </w:t>
      </w:r>
      <w:proofErr w:type="spellStart"/>
      <w:r w:rsidRPr="00F96158">
        <w:rPr>
          <w:b/>
        </w:rPr>
        <w:t>Locul</w:t>
      </w:r>
      <w:proofErr w:type="spellEnd"/>
      <w:r w:rsidRPr="00F96158">
        <w:rPr>
          <w:b/>
        </w:rPr>
        <w:t xml:space="preserve"> </w:t>
      </w:r>
      <w:proofErr w:type="spellStart"/>
      <w:r w:rsidRPr="00F96158">
        <w:rPr>
          <w:b/>
        </w:rPr>
        <w:t>deschiderii</w:t>
      </w:r>
      <w:proofErr w:type="spellEnd"/>
      <w:r w:rsidRPr="00F96158">
        <w:rPr>
          <w:b/>
        </w:rPr>
        <w:t xml:space="preserve"> </w:t>
      </w:r>
      <w:proofErr w:type="spellStart"/>
      <w:r w:rsidRPr="00F96158">
        <w:rPr>
          <w:b/>
        </w:rPr>
        <w:t>ofertelor</w:t>
      </w:r>
      <w:proofErr w:type="spellEnd"/>
      <w:r w:rsidRPr="00F96158">
        <w:rPr>
          <w:b/>
        </w:rPr>
        <w:t xml:space="preserve">: </w:t>
      </w:r>
      <w:r w:rsidRPr="00F96158">
        <w:rPr>
          <w:i/>
        </w:rPr>
        <w:t xml:space="preserve">Conform </w:t>
      </w:r>
      <w:proofErr w:type="spellStart"/>
      <w:r w:rsidRPr="00F96158">
        <w:rPr>
          <w:i/>
        </w:rPr>
        <w:t>publicării</w:t>
      </w:r>
      <w:proofErr w:type="spellEnd"/>
      <w:r w:rsidRPr="00F96158">
        <w:rPr>
          <w:i/>
        </w:rPr>
        <w:t xml:space="preserve"> din SIA RSAP M-Tender </w:t>
      </w:r>
    </w:p>
    <w:p w14:paraId="32A9CC58" w14:textId="77777777" w:rsidR="00B26FEE" w:rsidRDefault="00B26FEE" w:rsidP="00B26FEE">
      <w:pPr>
        <w:pStyle w:val="a"/>
        <w:numPr>
          <w:ilvl w:val="0"/>
          <w:numId w:val="15"/>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37112476" w14:textId="77777777" w:rsidR="00B26FEE" w:rsidRDefault="00B26FEE" w:rsidP="00B26FEE">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27B08A33" w14:textId="77777777" w:rsidR="00B26FEE" w:rsidRPr="00F96158" w:rsidRDefault="00B26FEE" w:rsidP="00B26FEE">
      <w:pPr>
        <w:pStyle w:val="a"/>
        <w:numPr>
          <w:ilvl w:val="0"/>
          <w:numId w:val="43"/>
        </w:numPr>
        <w:tabs>
          <w:tab w:val="left" w:pos="720"/>
          <w:tab w:val="left" w:pos="1265"/>
        </w:tabs>
        <w:spacing w:before="123" w:line="273" w:lineRule="exact"/>
        <w:rPr>
          <w:b/>
        </w:rPr>
      </w:pPr>
      <w:proofErr w:type="spellStart"/>
      <w:r w:rsidRPr="00F96158">
        <w:rPr>
          <w:b/>
        </w:rPr>
        <w:t>Persoanele</w:t>
      </w:r>
      <w:proofErr w:type="spellEnd"/>
      <w:r w:rsidRPr="00F96158">
        <w:rPr>
          <w:b/>
          <w:spacing w:val="-8"/>
        </w:rPr>
        <w:t xml:space="preserve"> </w:t>
      </w:r>
      <w:proofErr w:type="spellStart"/>
      <w:r w:rsidRPr="00F96158">
        <w:rPr>
          <w:b/>
        </w:rPr>
        <w:t>autorizate</w:t>
      </w:r>
      <w:proofErr w:type="spellEnd"/>
      <w:r w:rsidRPr="00F96158">
        <w:rPr>
          <w:b/>
          <w:spacing w:val="-5"/>
        </w:rPr>
        <w:t xml:space="preserve"> </w:t>
      </w:r>
      <w:proofErr w:type="spellStart"/>
      <w:r w:rsidRPr="00F96158">
        <w:rPr>
          <w:b/>
        </w:rPr>
        <w:t>să</w:t>
      </w:r>
      <w:proofErr w:type="spellEnd"/>
      <w:r w:rsidRPr="00F96158">
        <w:rPr>
          <w:b/>
          <w:spacing w:val="-4"/>
        </w:rPr>
        <w:t xml:space="preserve"> </w:t>
      </w:r>
      <w:proofErr w:type="spellStart"/>
      <w:r w:rsidRPr="00F96158">
        <w:rPr>
          <w:b/>
        </w:rPr>
        <w:t>asiste</w:t>
      </w:r>
      <w:proofErr w:type="spellEnd"/>
      <w:r w:rsidRPr="00F96158">
        <w:rPr>
          <w:b/>
          <w:spacing w:val="-6"/>
        </w:rPr>
        <w:t xml:space="preserve"> </w:t>
      </w:r>
      <w:r w:rsidRPr="00F96158">
        <w:rPr>
          <w:b/>
        </w:rPr>
        <w:t>la</w:t>
      </w:r>
      <w:r w:rsidRPr="00F96158">
        <w:rPr>
          <w:b/>
          <w:spacing w:val="-4"/>
        </w:rPr>
        <w:t xml:space="preserve"> </w:t>
      </w:r>
      <w:proofErr w:type="spellStart"/>
      <w:r w:rsidRPr="00F96158">
        <w:rPr>
          <w:b/>
        </w:rPr>
        <w:t>deschiderea</w:t>
      </w:r>
      <w:proofErr w:type="spellEnd"/>
      <w:r w:rsidRPr="00F96158">
        <w:rPr>
          <w:b/>
          <w:spacing w:val="-4"/>
        </w:rPr>
        <w:t xml:space="preserve"> </w:t>
      </w:r>
      <w:proofErr w:type="spellStart"/>
      <w:r w:rsidRPr="00F96158">
        <w:rPr>
          <w:b/>
          <w:spacing w:val="-2"/>
        </w:rPr>
        <w:t>ofertelor</w:t>
      </w:r>
      <w:proofErr w:type="spellEnd"/>
      <w:r w:rsidRPr="00F96158">
        <w:rPr>
          <w:b/>
          <w:spacing w:val="-2"/>
        </w:rPr>
        <w:t>:</w:t>
      </w:r>
    </w:p>
    <w:p w14:paraId="3AB29D5F" w14:textId="77777777" w:rsidR="00B26FEE" w:rsidRDefault="00B26FEE" w:rsidP="00B26FEE">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714C0CFE" w14:textId="77777777" w:rsidR="00B26FEE" w:rsidRDefault="00B26FEE" w:rsidP="00B26FEE">
      <w:pPr>
        <w:pStyle w:val="a"/>
        <w:numPr>
          <w:ilvl w:val="0"/>
          <w:numId w:val="43"/>
        </w:numPr>
        <w:tabs>
          <w:tab w:val="left" w:pos="720"/>
          <w:tab w:val="left" w:pos="1265"/>
        </w:tabs>
        <w:spacing w:before="111"/>
      </w:pPr>
      <w:proofErr w:type="spellStart"/>
      <w:r w:rsidRPr="00F96158">
        <w:rPr>
          <w:b/>
        </w:rPr>
        <w:t>Limba</w:t>
      </w:r>
      <w:proofErr w:type="spellEnd"/>
      <w:r w:rsidRPr="00F96158">
        <w:rPr>
          <w:b/>
          <w:spacing w:val="-4"/>
        </w:rPr>
        <w:t xml:space="preserve"> </w:t>
      </w:r>
      <w:proofErr w:type="spellStart"/>
      <w:r w:rsidRPr="00F96158">
        <w:rPr>
          <w:b/>
        </w:rPr>
        <w:t>sau</w:t>
      </w:r>
      <w:proofErr w:type="spellEnd"/>
      <w:r w:rsidRPr="00F96158">
        <w:rPr>
          <w:b/>
          <w:spacing w:val="-2"/>
        </w:rPr>
        <w:t xml:space="preserve"> </w:t>
      </w:r>
      <w:proofErr w:type="spellStart"/>
      <w:r w:rsidRPr="00F96158">
        <w:rPr>
          <w:b/>
        </w:rPr>
        <w:t>limbile</w:t>
      </w:r>
      <w:proofErr w:type="spellEnd"/>
      <w:r w:rsidRPr="00F96158">
        <w:rPr>
          <w:b/>
          <w:spacing w:val="-2"/>
        </w:rPr>
        <w:t xml:space="preserve"> </w:t>
      </w:r>
      <w:proofErr w:type="spellStart"/>
      <w:r w:rsidRPr="00F96158">
        <w:rPr>
          <w:b/>
        </w:rPr>
        <w:t>în</w:t>
      </w:r>
      <w:proofErr w:type="spellEnd"/>
      <w:r w:rsidRPr="00F96158">
        <w:rPr>
          <w:b/>
          <w:spacing w:val="-1"/>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2"/>
        </w:rPr>
        <w:t xml:space="preserve"> </w:t>
      </w:r>
      <w:proofErr w:type="spellStart"/>
      <w:r w:rsidRPr="00F96158">
        <w:rPr>
          <w:b/>
        </w:rPr>
        <w:t>redactate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1"/>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3"/>
        </w:rPr>
        <w:t xml:space="preserve"> </w:t>
      </w:r>
      <w:proofErr w:type="spellStart"/>
      <w:r w:rsidRPr="00F96158">
        <w:rPr>
          <w:b/>
        </w:rPr>
        <w:t>participare</w:t>
      </w:r>
      <w:proofErr w:type="spellEnd"/>
      <w:r>
        <w:t>:</w:t>
      </w:r>
      <w:r w:rsidRPr="00F96158">
        <w:rPr>
          <w:spacing w:val="4"/>
        </w:rPr>
        <w:t xml:space="preserve"> </w:t>
      </w:r>
      <w:r w:rsidRPr="00F96158">
        <w:rPr>
          <w:spacing w:val="-5"/>
        </w:rPr>
        <w:t>md</w:t>
      </w:r>
    </w:p>
    <w:p w14:paraId="0D9B510E" w14:textId="77777777" w:rsidR="00B26FEE" w:rsidRDefault="00B26FEE" w:rsidP="00B26FEE">
      <w:pPr>
        <w:pStyle w:val="a"/>
        <w:numPr>
          <w:ilvl w:val="0"/>
          <w:numId w:val="43"/>
        </w:numPr>
        <w:tabs>
          <w:tab w:val="left" w:pos="720"/>
          <w:tab w:val="left" w:pos="1328"/>
        </w:tabs>
        <w:spacing w:before="14" w:line="232" w:lineRule="auto"/>
        <w:ind w:right="834"/>
      </w:pPr>
      <w:proofErr w:type="spellStart"/>
      <w:r w:rsidRPr="00F96158">
        <w:rPr>
          <w:b/>
        </w:rPr>
        <w:t>Respectivul</w:t>
      </w:r>
      <w:proofErr w:type="spellEnd"/>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proofErr w:type="spellStart"/>
      <w:r w:rsidRPr="00F96158">
        <w:rPr>
          <w:b/>
        </w:rPr>
        <w:t>referă</w:t>
      </w:r>
      <w:proofErr w:type="spellEnd"/>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proofErr w:type="spellStart"/>
      <w:r w:rsidRPr="00F96158">
        <w:rPr>
          <w:b/>
        </w:rPr>
        <w:t>proiect</w:t>
      </w:r>
      <w:proofErr w:type="spellEnd"/>
      <w:r w:rsidRPr="00F96158">
        <w:rPr>
          <w:b/>
          <w:spacing w:val="-3"/>
        </w:rPr>
        <w:t xml:space="preserve"> </w:t>
      </w:r>
      <w:proofErr w:type="spellStart"/>
      <w:r w:rsidRPr="00F96158">
        <w:rPr>
          <w:b/>
        </w:rPr>
        <w:t>și</w:t>
      </w:r>
      <w:proofErr w:type="spellEnd"/>
      <w:r w:rsidRPr="00F96158">
        <w:rPr>
          <w:b/>
        </w:rPr>
        <w:t>/</w:t>
      </w:r>
      <w:proofErr w:type="spellStart"/>
      <w:r w:rsidRPr="00F96158">
        <w:rPr>
          <w:b/>
        </w:rPr>
        <w:t>sau</w:t>
      </w:r>
      <w:proofErr w:type="spellEnd"/>
      <w:r w:rsidRPr="00F96158">
        <w:rPr>
          <w:b/>
          <w:spacing w:val="-4"/>
        </w:rPr>
        <w:t xml:space="preserve"> </w:t>
      </w:r>
      <w:r w:rsidRPr="00F96158">
        <w:rPr>
          <w:b/>
        </w:rPr>
        <w:t>program</w:t>
      </w:r>
      <w:r w:rsidRPr="00F96158">
        <w:rPr>
          <w:b/>
          <w:spacing w:val="-7"/>
        </w:rPr>
        <w:t xml:space="preserve"> </w:t>
      </w:r>
      <w:proofErr w:type="spellStart"/>
      <w:r w:rsidRPr="00F96158">
        <w:rPr>
          <w:b/>
        </w:rPr>
        <w:t>finanțat</w:t>
      </w:r>
      <w:proofErr w:type="spellEnd"/>
      <w:r w:rsidRPr="00F96158">
        <w:rPr>
          <w:b/>
          <w:spacing w:val="-3"/>
        </w:rPr>
        <w:t xml:space="preserve"> </w:t>
      </w:r>
      <w:r w:rsidRPr="00F96158">
        <w:rPr>
          <w:b/>
        </w:rPr>
        <w:t>din</w:t>
      </w:r>
      <w:r w:rsidRPr="00F96158">
        <w:rPr>
          <w:b/>
          <w:spacing w:val="-3"/>
        </w:rPr>
        <w:t xml:space="preserve"> </w:t>
      </w:r>
      <w:proofErr w:type="spellStart"/>
      <w:r w:rsidRPr="00F96158">
        <w:rPr>
          <w:b/>
        </w:rPr>
        <w:t>fonduri</w:t>
      </w:r>
      <w:proofErr w:type="spellEnd"/>
      <w:r w:rsidRPr="00F96158">
        <w:rPr>
          <w:b/>
          <w:spacing w:val="-4"/>
        </w:rPr>
        <w:t xml:space="preserve"> </w:t>
      </w:r>
      <w:r w:rsidRPr="00F96158">
        <w:rPr>
          <w:b/>
        </w:rPr>
        <w:t xml:space="preserve">ale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r>
        <w:t xml:space="preserve">nu </w:t>
      </w:r>
      <w:proofErr w:type="spellStart"/>
      <w:r>
        <w:t>este</w:t>
      </w:r>
      <w:proofErr w:type="spellEnd"/>
    </w:p>
    <w:p w14:paraId="1A814567" w14:textId="77777777" w:rsidR="00B26FEE" w:rsidRPr="00F96158" w:rsidRDefault="00B26FEE" w:rsidP="00B26FEE">
      <w:pPr>
        <w:pStyle w:val="a"/>
        <w:numPr>
          <w:ilvl w:val="0"/>
          <w:numId w:val="43"/>
        </w:numPr>
        <w:tabs>
          <w:tab w:val="left" w:pos="720"/>
          <w:tab w:val="left" w:pos="1265"/>
        </w:tabs>
        <w:spacing w:before="130" w:line="272" w:lineRule="exact"/>
        <w:rPr>
          <w:b/>
        </w:rPr>
      </w:pPr>
      <w:proofErr w:type="spellStart"/>
      <w:r w:rsidRPr="00F96158">
        <w:rPr>
          <w:b/>
        </w:rPr>
        <w:t>Denumirea</w:t>
      </w:r>
      <w:proofErr w:type="spellEnd"/>
      <w:r w:rsidRPr="00F96158">
        <w:rPr>
          <w:b/>
          <w:spacing w:val="-6"/>
        </w:rPr>
        <w:t xml:space="preserve"> </w:t>
      </w:r>
      <w:proofErr w:type="spellStart"/>
      <w:r w:rsidRPr="00F96158">
        <w:rPr>
          <w:b/>
        </w:rPr>
        <w:t>și</w:t>
      </w:r>
      <w:proofErr w:type="spellEnd"/>
      <w:r w:rsidRPr="00F96158">
        <w:rPr>
          <w:b/>
          <w:spacing w:val="-3"/>
        </w:rPr>
        <w:t xml:space="preserve"> </w:t>
      </w:r>
      <w:proofErr w:type="spellStart"/>
      <w:r w:rsidRPr="00F96158">
        <w:rPr>
          <w:b/>
        </w:rPr>
        <w:t>adresa</w:t>
      </w:r>
      <w:proofErr w:type="spellEnd"/>
      <w:r w:rsidRPr="00F96158">
        <w:rPr>
          <w:b/>
          <w:spacing w:val="-4"/>
        </w:rPr>
        <w:t xml:space="preserve"> </w:t>
      </w:r>
      <w:proofErr w:type="spellStart"/>
      <w:r w:rsidRPr="00F96158">
        <w:rPr>
          <w:b/>
        </w:rPr>
        <w:t>organismului</w:t>
      </w:r>
      <w:proofErr w:type="spellEnd"/>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proofErr w:type="spellStart"/>
      <w:r w:rsidRPr="00F96158">
        <w:rPr>
          <w:b/>
        </w:rPr>
        <w:t>soluționare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contestațiilor</w:t>
      </w:r>
      <w:proofErr w:type="spellEnd"/>
      <w:r w:rsidRPr="00F96158">
        <w:rPr>
          <w:b/>
          <w:spacing w:val="-2"/>
        </w:rPr>
        <w:t>:</w:t>
      </w:r>
    </w:p>
    <w:p w14:paraId="6C50468C" w14:textId="77777777" w:rsidR="00B26FEE" w:rsidRDefault="00B26FEE" w:rsidP="00B26FEE">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5EAF69A9" w14:textId="77777777" w:rsidR="00B26FEE" w:rsidRDefault="00B26FEE" w:rsidP="00B26FEE">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2">
        <w:r>
          <w:rPr>
            <w:i/>
          </w:rPr>
          <w:t>contestatii@ansc.md</w:t>
        </w:r>
      </w:hyperlink>
    </w:p>
    <w:p w14:paraId="0A755B87" w14:textId="77777777" w:rsidR="00B26FEE" w:rsidRDefault="00B26FEE" w:rsidP="00B26FEE">
      <w:pPr>
        <w:pStyle w:val="a"/>
        <w:numPr>
          <w:ilvl w:val="0"/>
          <w:numId w:val="43"/>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w:t>
      </w:r>
      <w:proofErr w:type="spellStart"/>
      <w:r w:rsidRPr="00F96158">
        <w:rPr>
          <w:b/>
        </w:rPr>
        <w:t>datele</w:t>
      </w:r>
      <w:proofErr w:type="spellEnd"/>
      <w:r w:rsidRPr="00F96158">
        <w:rPr>
          <w:b/>
        </w:rPr>
        <w:t>)</w:t>
      </w:r>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referința</w:t>
      </w:r>
      <w:proofErr w:type="spellEnd"/>
      <w:r w:rsidRPr="00F96158">
        <w:rPr>
          <w:b/>
          <w:spacing w:val="-3"/>
        </w:rPr>
        <w:t xml:space="preserve"> </w:t>
      </w:r>
      <w:r w:rsidRPr="00F96158">
        <w:rPr>
          <w:b/>
        </w:rPr>
        <w:t>(</w:t>
      </w:r>
      <w:proofErr w:type="spellStart"/>
      <w:r w:rsidRPr="00F96158">
        <w:rPr>
          <w:b/>
        </w:rPr>
        <w:t>referințele</w:t>
      </w:r>
      <w:proofErr w:type="spellEnd"/>
      <w:r w:rsidRPr="00F96158">
        <w:rPr>
          <w:b/>
        </w:rPr>
        <w:t>)</w:t>
      </w:r>
      <w:r w:rsidRPr="00F96158">
        <w:rPr>
          <w:b/>
          <w:spacing w:val="-3"/>
        </w:rPr>
        <w:t xml:space="preserve"> </w:t>
      </w:r>
      <w:proofErr w:type="spellStart"/>
      <w:r w:rsidRPr="00F96158">
        <w:rPr>
          <w:b/>
        </w:rPr>
        <w:t>publicărilor</w:t>
      </w:r>
      <w:proofErr w:type="spellEnd"/>
      <w:r w:rsidRPr="00F96158">
        <w:rPr>
          <w:b/>
          <w:spacing w:val="-1"/>
        </w:rPr>
        <w:t xml:space="preserve"> </w:t>
      </w:r>
      <w:proofErr w:type="spellStart"/>
      <w:r w:rsidRPr="00F96158">
        <w:rPr>
          <w:b/>
        </w:rPr>
        <w:t>anterioare</w:t>
      </w:r>
      <w:proofErr w:type="spellEnd"/>
      <w:r w:rsidRPr="00F96158">
        <w:rPr>
          <w:b/>
          <w:spacing w:val="-4"/>
        </w:rPr>
        <w:t xml:space="preserve"> </w:t>
      </w:r>
      <w:proofErr w:type="spellStart"/>
      <w:r w:rsidRPr="00F96158">
        <w:rPr>
          <w:b/>
        </w:rPr>
        <w:t>în</w:t>
      </w:r>
      <w:proofErr w:type="spellEnd"/>
      <w:r w:rsidRPr="00F96158">
        <w:rPr>
          <w:b/>
          <w:spacing w:val="-3"/>
        </w:rPr>
        <w:t xml:space="preserve"> </w:t>
      </w:r>
      <w:proofErr w:type="spellStart"/>
      <w:r w:rsidRPr="00F96158">
        <w:rPr>
          <w:b/>
        </w:rPr>
        <w:t>Jurnalul</w:t>
      </w:r>
      <w:proofErr w:type="spellEnd"/>
      <w:r w:rsidRPr="00F96158">
        <w:rPr>
          <w:b/>
          <w:spacing w:val="-8"/>
        </w:rPr>
        <w:t xml:space="preserve"> </w:t>
      </w:r>
      <w:proofErr w:type="spellStart"/>
      <w:r w:rsidRPr="00F96158">
        <w:rPr>
          <w:b/>
        </w:rPr>
        <w:t>Oficial</w:t>
      </w:r>
      <w:proofErr w:type="spellEnd"/>
      <w:r w:rsidRPr="00F96158">
        <w:rPr>
          <w:b/>
          <w:spacing w:val="-8"/>
        </w:rPr>
        <w:t xml:space="preserve"> </w:t>
      </w:r>
      <w:r w:rsidRPr="00F96158">
        <w:rPr>
          <w:b/>
        </w:rPr>
        <w:t xml:space="preserve">al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proofErr w:type="spellStart"/>
      <w:r w:rsidRPr="00F96158">
        <w:rPr>
          <w:b/>
        </w:rPr>
        <w:t>privind</w:t>
      </w:r>
      <w:proofErr w:type="spellEnd"/>
      <w:r w:rsidRPr="00F96158">
        <w:rPr>
          <w:b/>
        </w:rPr>
        <w:t xml:space="preserve"> </w:t>
      </w:r>
      <w:proofErr w:type="spellStart"/>
      <w:r w:rsidRPr="00F96158">
        <w:rPr>
          <w:b/>
        </w:rPr>
        <w:t>contractul</w:t>
      </w:r>
      <w:proofErr w:type="spellEnd"/>
      <w:r w:rsidRPr="00F96158">
        <w:rPr>
          <w:b/>
        </w:rPr>
        <w:t xml:space="preserve"> (</w:t>
      </w:r>
      <w:proofErr w:type="spellStart"/>
      <w:r w:rsidRPr="00F96158">
        <w:rPr>
          <w:b/>
        </w:rPr>
        <w:t>contractele</w:t>
      </w:r>
      <w:proofErr w:type="spellEnd"/>
      <w:r w:rsidRPr="00F96158">
        <w:rPr>
          <w:b/>
        </w:rPr>
        <w:t xml:space="preserve">) la care se </w:t>
      </w:r>
      <w:proofErr w:type="spellStart"/>
      <w:r w:rsidRPr="00F96158">
        <w:rPr>
          <w:b/>
        </w:rPr>
        <w:t>referă</w:t>
      </w:r>
      <w:proofErr w:type="spellEnd"/>
      <w:r w:rsidRPr="00F96158">
        <w:rPr>
          <w:b/>
        </w:rPr>
        <w:t xml:space="preserve"> </w:t>
      </w:r>
      <w:proofErr w:type="spellStart"/>
      <w:r w:rsidRPr="00F96158">
        <w:rPr>
          <w:b/>
        </w:rPr>
        <w:t>anunțul</w:t>
      </w:r>
      <w:proofErr w:type="spellEnd"/>
      <w:r w:rsidRPr="00F96158">
        <w:rPr>
          <w:b/>
        </w:rPr>
        <w:t xml:space="preserve"> </w:t>
      </w:r>
      <w:proofErr w:type="spellStart"/>
      <w:r w:rsidRPr="00F96158">
        <w:rPr>
          <w:b/>
        </w:rPr>
        <w:t>respectiv</w:t>
      </w:r>
      <w:proofErr w:type="spellEnd"/>
      <w:r w:rsidRPr="00F96158">
        <w:rPr>
          <w:b/>
        </w:rPr>
        <w:t xml:space="preserve"> (</w:t>
      </w:r>
      <w:proofErr w:type="spellStart"/>
      <w:r w:rsidRPr="00F96158">
        <w:rPr>
          <w:b/>
        </w:rPr>
        <w:t>dacă</w:t>
      </w:r>
      <w:proofErr w:type="spellEnd"/>
      <w:r w:rsidRPr="00F96158">
        <w:rPr>
          <w:b/>
        </w:rPr>
        <w:t xml:space="preserve"> </w:t>
      </w:r>
      <w:proofErr w:type="spellStart"/>
      <w:r w:rsidRPr="00F96158">
        <w:rPr>
          <w:b/>
        </w:rPr>
        <w:t>este</w:t>
      </w:r>
      <w:proofErr w:type="spellEnd"/>
      <w:r w:rsidRPr="00F96158">
        <w:rPr>
          <w:b/>
        </w:rPr>
        <w:t xml:space="preserve"> </w:t>
      </w:r>
      <w:proofErr w:type="spellStart"/>
      <w:r w:rsidRPr="00F96158">
        <w:rPr>
          <w:b/>
        </w:rPr>
        <w:t>cazul</w:t>
      </w:r>
      <w:proofErr w:type="spellEnd"/>
      <w:r w:rsidRPr="00F96158">
        <w:rPr>
          <w:b/>
        </w:rPr>
        <w:t>)</w:t>
      </w:r>
      <w:r>
        <w:t xml:space="preserve">: nu se </w:t>
      </w:r>
      <w:proofErr w:type="spellStart"/>
      <w:r>
        <w:t>cere</w:t>
      </w:r>
      <w:proofErr w:type="spellEnd"/>
    </w:p>
    <w:p w14:paraId="5345096E" w14:textId="77777777" w:rsidR="00B26FEE" w:rsidRDefault="00B26FEE" w:rsidP="00B26FEE">
      <w:pPr>
        <w:pStyle w:val="a"/>
        <w:numPr>
          <w:ilvl w:val="0"/>
          <w:numId w:val="43"/>
        </w:numPr>
        <w:tabs>
          <w:tab w:val="left" w:pos="720"/>
          <w:tab w:val="left" w:pos="1265"/>
        </w:tabs>
        <w:spacing w:before="127" w:line="237" w:lineRule="auto"/>
        <w:ind w:right="1169"/>
      </w:pPr>
      <w:proofErr w:type="spellStart"/>
      <w:r w:rsidRPr="00F96158">
        <w:rPr>
          <w:b/>
        </w:rPr>
        <w:t>În</w:t>
      </w:r>
      <w:proofErr w:type="spellEnd"/>
      <w:r w:rsidRPr="00F96158">
        <w:rPr>
          <w:b/>
          <w:spacing w:val="-4"/>
        </w:rPr>
        <w:t xml:space="preserve"> </w:t>
      </w:r>
      <w:proofErr w:type="spellStart"/>
      <w:r w:rsidRPr="00F96158">
        <w:rPr>
          <w:b/>
        </w:rPr>
        <w:t>cazul</w:t>
      </w:r>
      <w:proofErr w:type="spellEnd"/>
      <w:r w:rsidRPr="00F96158">
        <w:rPr>
          <w:b/>
          <w:spacing w:val="-9"/>
        </w:rPr>
        <w:t xml:space="preserve"> </w:t>
      </w:r>
      <w:proofErr w:type="spellStart"/>
      <w:r w:rsidRPr="00F96158">
        <w:rPr>
          <w:b/>
        </w:rPr>
        <w:t>achizițiilor</w:t>
      </w:r>
      <w:proofErr w:type="spellEnd"/>
      <w:r w:rsidRPr="00F96158">
        <w:rPr>
          <w:b/>
          <w:spacing w:val="-10"/>
        </w:rPr>
        <w:t xml:space="preserve"> </w:t>
      </w:r>
      <w:proofErr w:type="spellStart"/>
      <w:r w:rsidRPr="00F96158">
        <w:rPr>
          <w:b/>
        </w:rPr>
        <w:t>periodice</w:t>
      </w:r>
      <w:proofErr w:type="spellEnd"/>
      <w:r w:rsidRPr="00F96158">
        <w:rPr>
          <w:b/>
        </w:rPr>
        <w:t>,</w:t>
      </w:r>
      <w:r w:rsidRPr="00F96158">
        <w:rPr>
          <w:b/>
          <w:spacing w:val="-3"/>
        </w:rPr>
        <w:t xml:space="preserve"> </w:t>
      </w:r>
      <w:proofErr w:type="spellStart"/>
      <w:r w:rsidRPr="00F96158">
        <w:rPr>
          <w:b/>
        </w:rPr>
        <w:t>calendarul</w:t>
      </w:r>
      <w:proofErr w:type="spellEnd"/>
      <w:r w:rsidRPr="00F96158">
        <w:rPr>
          <w:b/>
          <w:spacing w:val="-9"/>
        </w:rPr>
        <w:t xml:space="preserve"> </w:t>
      </w:r>
      <w:proofErr w:type="spellStart"/>
      <w:r w:rsidRPr="00F96158">
        <w:rPr>
          <w:b/>
        </w:rPr>
        <w:t>estimat</w:t>
      </w:r>
      <w:proofErr w:type="spellEnd"/>
      <w:r w:rsidRPr="00F96158">
        <w:rPr>
          <w:b/>
          <w:spacing w:val="-4"/>
        </w:rPr>
        <w:t xml:space="preserve"> </w:t>
      </w:r>
      <w:proofErr w:type="spellStart"/>
      <w:r w:rsidRPr="00F96158">
        <w:rPr>
          <w:b/>
        </w:rPr>
        <w:t>pentru</w:t>
      </w:r>
      <w:proofErr w:type="spellEnd"/>
      <w:r w:rsidRPr="00F96158">
        <w:rPr>
          <w:b/>
          <w:spacing w:val="-4"/>
        </w:rPr>
        <w:t xml:space="preserve"> </w:t>
      </w:r>
      <w:proofErr w:type="spellStart"/>
      <w:r w:rsidRPr="00F96158">
        <w:rPr>
          <w:b/>
        </w:rPr>
        <w:t>publicarea</w:t>
      </w:r>
      <w:proofErr w:type="spellEnd"/>
      <w:r w:rsidRPr="00F96158">
        <w:rPr>
          <w:b/>
          <w:spacing w:val="-4"/>
        </w:rPr>
        <w:t xml:space="preserve"> </w:t>
      </w:r>
      <w:proofErr w:type="spellStart"/>
      <w:r w:rsidRPr="00F96158">
        <w:rPr>
          <w:b/>
        </w:rPr>
        <w:t>anunțurilor</w:t>
      </w:r>
      <w:proofErr w:type="spellEnd"/>
      <w:r w:rsidRPr="00F96158">
        <w:rPr>
          <w:b/>
        </w:rPr>
        <w:t xml:space="preserve"> </w:t>
      </w:r>
      <w:proofErr w:type="spellStart"/>
      <w:r w:rsidRPr="00F96158">
        <w:rPr>
          <w:b/>
        </w:rPr>
        <w:t>viitoare</w:t>
      </w:r>
      <w:proofErr w:type="spellEnd"/>
      <w:r>
        <w:t xml:space="preserve">: nu </w:t>
      </w:r>
      <w:proofErr w:type="spellStart"/>
      <w:r>
        <w:t>este</w:t>
      </w:r>
      <w:proofErr w:type="spellEnd"/>
    </w:p>
    <w:p w14:paraId="1A87B46E" w14:textId="77777777" w:rsidR="00B26FEE" w:rsidRPr="00F96158" w:rsidRDefault="00B26FEE" w:rsidP="00B26FEE">
      <w:pPr>
        <w:pStyle w:val="a"/>
        <w:numPr>
          <w:ilvl w:val="0"/>
          <w:numId w:val="43"/>
        </w:numPr>
        <w:tabs>
          <w:tab w:val="left" w:pos="720"/>
          <w:tab w:val="left" w:pos="1265"/>
        </w:tabs>
        <w:spacing w:before="123" w:line="242" w:lineRule="auto"/>
        <w:ind w:right="831"/>
        <w:rPr>
          <w:b/>
        </w:rPr>
      </w:pPr>
      <w:r w:rsidRPr="00F96158">
        <w:rPr>
          <w:b/>
        </w:rPr>
        <w:t>Data</w:t>
      </w:r>
      <w:r w:rsidRPr="00F96158">
        <w:rPr>
          <w:b/>
          <w:spacing w:val="-2"/>
        </w:rPr>
        <w:t xml:space="preserve"> </w:t>
      </w:r>
      <w:proofErr w:type="spellStart"/>
      <w:r w:rsidRPr="00F96158">
        <w:rPr>
          <w:b/>
        </w:rPr>
        <w:t>publicării</w:t>
      </w:r>
      <w:proofErr w:type="spellEnd"/>
      <w:r w:rsidRPr="00F96158">
        <w:rPr>
          <w:b/>
          <w:spacing w:val="-2"/>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8"/>
        </w:rPr>
        <w:t xml:space="preserve"> </w:t>
      </w:r>
      <w:proofErr w:type="spellStart"/>
      <w:r w:rsidRPr="00F96158">
        <w:rPr>
          <w:b/>
        </w:rPr>
        <w:t>intenție</w:t>
      </w:r>
      <w:proofErr w:type="spellEnd"/>
      <w:r w:rsidRPr="00F96158">
        <w:rPr>
          <w:b/>
          <w:spacing w:val="-3"/>
        </w:rPr>
        <w:t xml:space="preserve"> </w:t>
      </w:r>
      <w:proofErr w:type="spellStart"/>
      <w:r w:rsidRPr="00F96158">
        <w:rPr>
          <w:b/>
        </w:rPr>
        <w:t>sau</w:t>
      </w:r>
      <w:proofErr w:type="spellEnd"/>
      <w:r w:rsidRPr="00F96158">
        <w:rPr>
          <w:b/>
        </w:rPr>
        <w:t>,</w:t>
      </w:r>
      <w:r w:rsidRPr="00F96158">
        <w:rPr>
          <w:b/>
          <w:spacing w:val="-5"/>
        </w:rPr>
        <w:t xml:space="preserve"> </w:t>
      </w:r>
      <w:proofErr w:type="spellStart"/>
      <w:r w:rsidRPr="00F96158">
        <w:rPr>
          <w:b/>
        </w:rPr>
        <w:t>după</w:t>
      </w:r>
      <w:proofErr w:type="spellEnd"/>
      <w:r w:rsidRPr="00F96158">
        <w:rPr>
          <w:b/>
          <w:spacing w:val="-12"/>
        </w:rPr>
        <w:t xml:space="preserve"> </w:t>
      </w:r>
      <w:proofErr w:type="spellStart"/>
      <w:r w:rsidRPr="00F96158">
        <w:rPr>
          <w:b/>
        </w:rPr>
        <w:t>caz</w:t>
      </w:r>
      <w:proofErr w:type="spellEnd"/>
      <w:r w:rsidRPr="00F96158">
        <w:rPr>
          <w:b/>
        </w:rPr>
        <w:t xml:space="preserve">, </w:t>
      </w:r>
      <w:proofErr w:type="spellStart"/>
      <w:r w:rsidRPr="00F96158">
        <w:rPr>
          <w:b/>
        </w:rPr>
        <w:t>precizarea</w:t>
      </w:r>
      <w:proofErr w:type="spellEnd"/>
      <w:r w:rsidRPr="00F96158">
        <w:rPr>
          <w:b/>
          <w:spacing w:val="-2"/>
        </w:rPr>
        <w:t xml:space="preserve"> </w:t>
      </w:r>
      <w:proofErr w:type="spellStart"/>
      <w:r w:rsidRPr="00F96158">
        <w:rPr>
          <w:b/>
        </w:rPr>
        <w:t>că</w:t>
      </w:r>
      <w:proofErr w:type="spellEnd"/>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proofErr w:type="spellStart"/>
      <w:r w:rsidRPr="00F96158">
        <w:rPr>
          <w:b/>
        </w:rPr>
        <w:t>fost</w:t>
      </w:r>
      <w:proofErr w:type="spellEnd"/>
      <w:r w:rsidRPr="00F96158">
        <w:rPr>
          <w:b/>
          <w:spacing w:val="-1"/>
        </w:rPr>
        <w:t xml:space="preserve"> </w:t>
      </w:r>
      <w:proofErr w:type="spellStart"/>
      <w:r w:rsidRPr="00F96158">
        <w:rPr>
          <w:b/>
        </w:rPr>
        <w:t>publicat</w:t>
      </w:r>
      <w:proofErr w:type="spellEnd"/>
      <w:r w:rsidRPr="00F96158">
        <w:rPr>
          <w:b/>
        </w:rPr>
        <w:t xml:space="preserve"> un </w:t>
      </w:r>
      <w:proofErr w:type="spellStart"/>
      <w:r w:rsidRPr="00F96158">
        <w:rPr>
          <w:b/>
        </w:rPr>
        <w:t>astfel</w:t>
      </w:r>
      <w:proofErr w:type="spellEnd"/>
      <w:r w:rsidRPr="00F96158">
        <w:rPr>
          <w:b/>
        </w:rPr>
        <w:t xml:space="preserve"> de </w:t>
      </w:r>
      <w:proofErr w:type="spellStart"/>
      <w:r w:rsidRPr="00F96158">
        <w:rPr>
          <w:b/>
        </w:rPr>
        <w:t>anunţ</w:t>
      </w:r>
      <w:proofErr w:type="spellEnd"/>
      <w:r w:rsidRPr="00F96158">
        <w:rPr>
          <w:b/>
        </w:rPr>
        <w:t xml:space="preserve">: </w:t>
      </w:r>
      <w:r>
        <w:rPr>
          <w:b/>
        </w:rPr>
        <w:t>nu</w:t>
      </w:r>
    </w:p>
    <w:p w14:paraId="63218FEA" w14:textId="77777777" w:rsidR="00B26FEE" w:rsidRDefault="00B26FEE" w:rsidP="00B26FEE">
      <w:pPr>
        <w:pStyle w:val="a"/>
        <w:numPr>
          <w:ilvl w:val="0"/>
          <w:numId w:val="43"/>
        </w:numPr>
        <w:tabs>
          <w:tab w:val="left" w:pos="720"/>
          <w:tab w:val="left" w:pos="1265"/>
        </w:tabs>
        <w:spacing w:before="110"/>
      </w:pPr>
      <w:r w:rsidRPr="00F96158">
        <w:rPr>
          <w:b/>
        </w:rPr>
        <w:t>Data</w:t>
      </w:r>
      <w:r w:rsidRPr="00F96158">
        <w:rPr>
          <w:b/>
          <w:spacing w:val="-3"/>
        </w:rPr>
        <w:t xml:space="preserve"> </w:t>
      </w:r>
      <w:proofErr w:type="spellStart"/>
      <w:r w:rsidRPr="00F96158">
        <w:rPr>
          <w:b/>
        </w:rPr>
        <w:t>transmiterii</w:t>
      </w:r>
      <w:proofErr w:type="spellEnd"/>
      <w:r w:rsidRPr="00F96158">
        <w:rPr>
          <w:b/>
          <w:spacing w:val="-2"/>
        </w:rPr>
        <w:t xml:space="preserve"> </w:t>
      </w:r>
      <w:proofErr w:type="spellStart"/>
      <w:r w:rsidRPr="00F96158">
        <w:rPr>
          <w:b/>
        </w:rPr>
        <w:t>spre</w:t>
      </w:r>
      <w:proofErr w:type="spellEnd"/>
      <w:r w:rsidRPr="00F96158">
        <w:rPr>
          <w:b/>
          <w:spacing w:val="-3"/>
        </w:rPr>
        <w:t xml:space="preserve"> </w:t>
      </w:r>
      <w:proofErr w:type="spellStart"/>
      <w:r w:rsidRPr="00F96158">
        <w:rPr>
          <w:b/>
        </w:rPr>
        <w:t>publicare</w:t>
      </w:r>
      <w:proofErr w:type="spellEnd"/>
      <w:r w:rsidRPr="00F96158">
        <w:rPr>
          <w:b/>
          <w:spacing w:val="-3"/>
        </w:rPr>
        <w:t xml:space="preserve"> </w:t>
      </w:r>
      <w:r w:rsidRPr="00F96158">
        <w:rPr>
          <w:b/>
        </w:rPr>
        <w:t>a</w:t>
      </w:r>
      <w:r w:rsidRPr="00F96158">
        <w:rPr>
          <w:b/>
          <w:spacing w:val="-3"/>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12"/>
        </w:rPr>
        <w:t xml:space="preserve"> </w:t>
      </w:r>
      <w:proofErr w:type="spellStart"/>
      <w:r w:rsidRPr="00F96158">
        <w:rPr>
          <w:b/>
        </w:rPr>
        <w:t>participare</w:t>
      </w:r>
      <w:proofErr w:type="spellEnd"/>
      <w:r>
        <w:t>:</w:t>
      </w:r>
      <w:r w:rsidRPr="00F96158">
        <w:rPr>
          <w:spacing w:val="-2"/>
        </w:rPr>
        <w:t xml:space="preserve"> </w:t>
      </w:r>
      <w:r>
        <w:rPr>
          <w:spacing w:val="-2"/>
          <w:lang w:val="ro-RO"/>
        </w:rPr>
        <w:t>22-23.01.2026</w:t>
      </w:r>
    </w:p>
    <w:p w14:paraId="199AE771" w14:textId="77777777" w:rsidR="00B26FEE" w:rsidRPr="00F96158" w:rsidRDefault="00B26FEE" w:rsidP="00B26FEE">
      <w:pPr>
        <w:pStyle w:val="a"/>
        <w:numPr>
          <w:ilvl w:val="0"/>
          <w:numId w:val="43"/>
        </w:numPr>
        <w:tabs>
          <w:tab w:val="left" w:pos="720"/>
          <w:tab w:val="left" w:pos="1265"/>
        </w:tabs>
        <w:spacing w:before="127"/>
        <w:rPr>
          <w:b/>
        </w:rPr>
      </w:pPr>
      <w:proofErr w:type="spellStart"/>
      <w:r w:rsidRPr="00F96158">
        <w:rPr>
          <w:b/>
        </w:rPr>
        <w:t>În</w:t>
      </w:r>
      <w:proofErr w:type="spellEnd"/>
      <w:r w:rsidRPr="00F96158">
        <w:rPr>
          <w:b/>
          <w:spacing w:val="-2"/>
        </w:rPr>
        <w:t xml:space="preserve"> </w:t>
      </w:r>
      <w:proofErr w:type="spellStart"/>
      <w:r w:rsidRPr="00F96158">
        <w:rPr>
          <w:b/>
        </w:rPr>
        <w:t>cadrul</w:t>
      </w:r>
      <w:proofErr w:type="spellEnd"/>
      <w:r w:rsidRPr="00F96158">
        <w:rPr>
          <w:b/>
          <w:spacing w:val="-7"/>
        </w:rPr>
        <w:t xml:space="preserve"> </w:t>
      </w:r>
      <w:proofErr w:type="spellStart"/>
      <w:r w:rsidRPr="00F96158">
        <w:rPr>
          <w:b/>
        </w:rPr>
        <w:t>procedurii</w:t>
      </w:r>
      <w:proofErr w:type="spellEnd"/>
      <w:r w:rsidRPr="00F96158">
        <w:rPr>
          <w:b/>
          <w:spacing w:val="-1"/>
        </w:rPr>
        <w:t xml:space="preserve"> </w:t>
      </w:r>
      <w:r w:rsidRPr="00F96158">
        <w:rPr>
          <w:b/>
        </w:rPr>
        <w:t>de</w:t>
      </w:r>
      <w:r w:rsidRPr="00F96158">
        <w:rPr>
          <w:b/>
          <w:spacing w:val="-3"/>
        </w:rPr>
        <w:t xml:space="preserve"> </w:t>
      </w:r>
      <w:proofErr w:type="spellStart"/>
      <w:r w:rsidRPr="00F96158">
        <w:rPr>
          <w:b/>
        </w:rPr>
        <w:t>achiziție</w:t>
      </w:r>
      <w:proofErr w:type="spellEnd"/>
      <w:r w:rsidRPr="00F96158">
        <w:rPr>
          <w:b/>
          <w:spacing w:val="-3"/>
        </w:rPr>
        <w:t xml:space="preserve"> </w:t>
      </w:r>
      <w:proofErr w:type="spellStart"/>
      <w:r w:rsidRPr="00F96158">
        <w:rPr>
          <w:b/>
        </w:rPr>
        <w:t>publică</w:t>
      </w:r>
      <w:proofErr w:type="spellEnd"/>
      <w:r w:rsidRPr="00F96158">
        <w:rPr>
          <w:b/>
          <w:spacing w:val="-2"/>
        </w:rPr>
        <w:t xml:space="preserve"> </w:t>
      </w:r>
      <w:r w:rsidRPr="00F96158">
        <w:rPr>
          <w:b/>
        </w:rPr>
        <w:t>se</w:t>
      </w:r>
      <w:r w:rsidRPr="00F96158">
        <w:rPr>
          <w:b/>
          <w:spacing w:val="-3"/>
        </w:rPr>
        <w:t xml:space="preserve"> </w:t>
      </w:r>
      <w:proofErr w:type="spellStart"/>
      <w:r w:rsidRPr="00F96158">
        <w:rPr>
          <w:b/>
        </w:rPr>
        <w:t>va</w:t>
      </w:r>
      <w:proofErr w:type="spellEnd"/>
      <w:r w:rsidRPr="00F96158">
        <w:rPr>
          <w:b/>
          <w:spacing w:val="-1"/>
        </w:rPr>
        <w:t xml:space="preserve"> </w:t>
      </w:r>
      <w:proofErr w:type="spellStart"/>
      <w:r w:rsidRPr="00F96158">
        <w:rPr>
          <w:b/>
          <w:spacing w:val="-2"/>
        </w:rPr>
        <w:t>utiliza</w:t>
      </w:r>
      <w:proofErr w:type="spellEnd"/>
      <w:r w:rsidRPr="00F96158">
        <w:rPr>
          <w:b/>
          <w:spacing w:val="-2"/>
        </w:rPr>
        <w:t>/</w:t>
      </w:r>
      <w:proofErr w:type="spellStart"/>
      <w:r w:rsidRPr="00F96158">
        <w:rPr>
          <w:b/>
          <w:spacing w:val="-2"/>
        </w:rPr>
        <w:t>accepta</w:t>
      </w:r>
      <w:proofErr w:type="spellEnd"/>
      <w:r w:rsidRPr="00F96158">
        <w:rPr>
          <w:b/>
          <w:spacing w:val="-2"/>
        </w:rPr>
        <w:t>:</w:t>
      </w:r>
    </w:p>
    <w:p w14:paraId="66AD8EF3" w14:textId="77777777" w:rsidR="00B26FEE" w:rsidRDefault="00B26FEE" w:rsidP="00B26FEE">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B26FEE" w14:paraId="624626FF" w14:textId="77777777" w:rsidTr="00ED22EF">
        <w:trPr>
          <w:trHeight w:val="97"/>
        </w:trPr>
        <w:tc>
          <w:tcPr>
            <w:tcW w:w="5171" w:type="dxa"/>
          </w:tcPr>
          <w:p w14:paraId="2B51E342" w14:textId="77777777" w:rsidR="00B26FEE" w:rsidRDefault="00B26FEE" w:rsidP="00ED22EF">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7F8832CA" w14:textId="77777777" w:rsidR="00B26FEE" w:rsidRDefault="00B26FEE" w:rsidP="00ED22EF">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27116B17" w14:textId="77777777" w:rsidR="00B26FEE" w:rsidRDefault="00B26FEE" w:rsidP="00ED22EF">
            <w:pPr>
              <w:pStyle w:val="TableParagraph"/>
              <w:spacing w:before="1" w:line="233" w:lineRule="exact"/>
              <w:ind w:left="393"/>
              <w:rPr>
                <w:b/>
              </w:rPr>
            </w:pPr>
          </w:p>
        </w:tc>
      </w:tr>
      <w:tr w:rsidR="00B26FEE" w14:paraId="4CCF9839" w14:textId="77777777" w:rsidTr="00ED22EF">
        <w:trPr>
          <w:trHeight w:val="97"/>
        </w:trPr>
        <w:tc>
          <w:tcPr>
            <w:tcW w:w="5171" w:type="dxa"/>
          </w:tcPr>
          <w:p w14:paraId="3852F614" w14:textId="77777777" w:rsidR="00B26FEE" w:rsidRDefault="00B26FEE" w:rsidP="00ED22EF">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61B73741" w14:textId="77777777" w:rsidR="00B26FEE" w:rsidRDefault="00B26FEE" w:rsidP="00ED22EF">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B26FEE" w14:paraId="2435D77B" w14:textId="77777777" w:rsidTr="00ED22EF">
        <w:trPr>
          <w:trHeight w:val="97"/>
        </w:trPr>
        <w:tc>
          <w:tcPr>
            <w:tcW w:w="5171" w:type="dxa"/>
          </w:tcPr>
          <w:p w14:paraId="530F93DB" w14:textId="77777777" w:rsidR="00B26FEE" w:rsidRDefault="00B26FEE" w:rsidP="00ED22EF">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17A80789" w14:textId="77777777" w:rsidR="00B26FEE" w:rsidRDefault="00B26FEE" w:rsidP="00ED22EF">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B26FEE" w14:paraId="5E986177" w14:textId="77777777" w:rsidTr="00ED22EF">
        <w:trPr>
          <w:trHeight w:val="97"/>
        </w:trPr>
        <w:tc>
          <w:tcPr>
            <w:tcW w:w="5171" w:type="dxa"/>
          </w:tcPr>
          <w:p w14:paraId="409852D0" w14:textId="77777777" w:rsidR="00B26FEE" w:rsidRDefault="00B26FEE" w:rsidP="00ED22EF">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2EADDA31" w14:textId="77777777" w:rsidR="00B26FEE" w:rsidRDefault="00B26FEE" w:rsidP="00ED22EF">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B26FEE" w14:paraId="2D8637ED" w14:textId="77777777" w:rsidTr="00ED22EF">
        <w:trPr>
          <w:trHeight w:val="97"/>
        </w:trPr>
        <w:tc>
          <w:tcPr>
            <w:tcW w:w="5171" w:type="dxa"/>
          </w:tcPr>
          <w:p w14:paraId="16E00001" w14:textId="77777777" w:rsidR="00B26FEE" w:rsidRDefault="00B26FEE" w:rsidP="00ED22EF">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2A6CDDD0" w14:textId="77777777" w:rsidR="00B26FEE" w:rsidRDefault="00B26FEE" w:rsidP="00ED22EF">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111C3DE4" w14:textId="77777777" w:rsidR="00B26FEE" w:rsidRDefault="00B26FEE" w:rsidP="00B26FEE">
      <w:pPr>
        <w:spacing w:line="233" w:lineRule="exact"/>
      </w:pPr>
    </w:p>
    <w:p w14:paraId="037F0F8D" w14:textId="77777777" w:rsidR="00B26FEE" w:rsidRDefault="00B26FEE" w:rsidP="00B26FEE">
      <w:pPr>
        <w:pStyle w:val="a"/>
        <w:numPr>
          <w:ilvl w:val="0"/>
          <w:numId w:val="43"/>
        </w:numPr>
        <w:tabs>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3C843EC8" w14:textId="77777777" w:rsidR="00B26FEE" w:rsidRPr="00F96158" w:rsidRDefault="00B26FEE" w:rsidP="00B26FEE">
      <w:pPr>
        <w:pStyle w:val="a"/>
        <w:numPr>
          <w:ilvl w:val="0"/>
          <w:numId w:val="43"/>
        </w:numPr>
        <w:tabs>
          <w:tab w:val="left" w:pos="720"/>
          <w:tab w:val="left" w:pos="986"/>
        </w:tabs>
        <w:spacing w:before="128"/>
        <w:rPr>
          <w:b/>
        </w:rPr>
      </w:pPr>
      <w:r w:rsidRPr="00F96158">
        <w:rPr>
          <w:b/>
        </w:rPr>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p w14:paraId="38695F17" w14:textId="77777777" w:rsidR="00B26FEE" w:rsidRDefault="00B26FEE" w:rsidP="00B26FEE">
      <w:pPr>
        <w:rPr>
          <w:sz w:val="20"/>
        </w:rPr>
      </w:pPr>
    </w:p>
    <w:p w14:paraId="38F59E43" w14:textId="77777777" w:rsidR="003F3E38" w:rsidRDefault="003F3E38" w:rsidP="003F3E38">
      <w:pPr>
        <w:tabs>
          <w:tab w:val="left" w:pos="3494"/>
        </w:tabs>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626F38">
              <w:fldChar w:fldCharType="begin"/>
            </w:r>
            <w:r w:rsidR="00626F38">
              <w:instrText xml:space="preserve"> HYPERLINK "http://www.mtender.gov.md" </w:instrText>
            </w:r>
            <w:r w:rsidR="00626F38">
              <w:fldChar w:fldCharType="separate"/>
            </w:r>
            <w:r w:rsidRPr="00FF430B">
              <w:rPr>
                <w:i/>
                <w:noProof w:val="0"/>
                <w:color w:val="0000FF"/>
                <w:u w:val="single"/>
                <w:lang w:eastAsia="ro-RO"/>
              </w:rPr>
              <w:t>www.mtender.gov.md</w:t>
            </w:r>
            <w:r w:rsidR="00626F38">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7" w:name="_Toc449692097"/>
      <w:bookmarkEnd w:id="46"/>
    </w:p>
    <w:p w14:paraId="3D0931AA" w14:textId="77777777" w:rsidR="00FF6A88" w:rsidRDefault="00FF6A88" w:rsidP="00FF6A88">
      <w:pPr>
        <w:jc w:val="right"/>
        <w:rPr>
          <w:noProof w:val="0"/>
          <w:sz w:val="22"/>
          <w:szCs w:val="22"/>
          <w:lang w:val="ro-MD"/>
        </w:rPr>
      </w:pPr>
      <w:r>
        <w:rPr>
          <w:noProof w:val="0"/>
          <w:lang w:val="ro-MD"/>
        </w:rPr>
        <w:t>Anexa nr. 10</w:t>
      </w:r>
    </w:p>
    <w:p w14:paraId="24C32D56" w14:textId="77777777" w:rsidR="00FF6A88" w:rsidRDefault="00FF6A88" w:rsidP="00FF6A88">
      <w:pPr>
        <w:jc w:val="right"/>
        <w:rPr>
          <w:noProof w:val="0"/>
          <w:lang w:val="ro-MD"/>
        </w:rPr>
      </w:pPr>
      <w:r>
        <w:rPr>
          <w:noProof w:val="0"/>
          <w:lang w:val="ro-MD"/>
        </w:rPr>
        <w:t>la Documentația standard nr._____</w:t>
      </w:r>
    </w:p>
    <w:p w14:paraId="6EAF0944" w14:textId="77777777" w:rsidR="00FF6A88" w:rsidRDefault="00FF6A88" w:rsidP="00FF6A88">
      <w:pPr>
        <w:jc w:val="right"/>
        <w:rPr>
          <w:noProof w:val="0"/>
          <w:lang w:val="ro-MD"/>
        </w:rPr>
      </w:pPr>
      <w:r>
        <w:rPr>
          <w:noProof w:val="0"/>
          <w:lang w:val="ro-MD"/>
        </w:rPr>
        <w:t>din “____” ________ 20___</w:t>
      </w:r>
    </w:p>
    <w:p w14:paraId="4C036B6A" w14:textId="77777777" w:rsidR="00FF6A88" w:rsidRDefault="00FF6A88" w:rsidP="00FF6A88">
      <w:pPr>
        <w:spacing w:after="200" w:line="276" w:lineRule="auto"/>
        <w:jc w:val="center"/>
        <w:rPr>
          <w:lang w:val="ro-MD" w:eastAsia="zh-CN"/>
        </w:rPr>
      </w:pPr>
    </w:p>
    <w:p w14:paraId="3A3CA922" w14:textId="77777777" w:rsidR="00FF6A88" w:rsidRDefault="00FF6A88" w:rsidP="00FF6A88">
      <w:pPr>
        <w:rPr>
          <w:lang w:val="ro-MD" w:eastAsia="zh-CN"/>
        </w:rPr>
      </w:pPr>
    </w:p>
    <w:bookmarkEnd w:id="47"/>
    <w:p w14:paraId="44315F35" w14:textId="77777777" w:rsidR="00FF6A88" w:rsidRDefault="00FF6A88" w:rsidP="00FF6A88">
      <w:pPr>
        <w:jc w:val="center"/>
        <w:rPr>
          <w:b/>
          <w:lang w:val="ro-MD"/>
        </w:rPr>
      </w:pPr>
    </w:p>
    <w:p w14:paraId="351E56A3" w14:textId="77777777" w:rsidR="00FF6A88" w:rsidRDefault="00FF6A88" w:rsidP="00FF6A88">
      <w:pPr>
        <w:pStyle w:val="a8"/>
        <w:tabs>
          <w:tab w:val="left" w:pos="567"/>
        </w:tabs>
        <w:jc w:val="center"/>
        <w:rPr>
          <w:rFonts w:ascii="Times New Roman" w:hAnsi="Times New Roman"/>
          <w:b/>
          <w:szCs w:val="24"/>
          <w:lang w:val="ro-MD"/>
        </w:rPr>
      </w:pPr>
      <w:r>
        <w:rPr>
          <w:rFonts w:ascii="Times New Roman" w:hAnsi="Times New Roman"/>
          <w:b/>
          <w:szCs w:val="24"/>
          <w:lang w:val="ro-MD"/>
        </w:rPr>
        <w:t>GRAFIC DE  EXECUTARE A LUCRĂRILOR</w:t>
      </w:r>
    </w:p>
    <w:p w14:paraId="67EE71A5"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418ABD41" w14:textId="77777777" w:rsidR="00FF6A88" w:rsidRDefault="00FF6A88" w:rsidP="00FF6A88">
      <w:pPr>
        <w:pStyle w:val="a8"/>
        <w:tabs>
          <w:tab w:val="left" w:pos="567"/>
        </w:tabs>
        <w:jc w:val="center"/>
        <w:rPr>
          <w:rFonts w:ascii="Times New Roman" w:hAnsi="Times New Roman"/>
          <w:szCs w:val="24"/>
          <w:lang w:val="ro-MD"/>
        </w:rPr>
      </w:pPr>
      <w:r>
        <w:rPr>
          <w:rFonts w:ascii="Times New Roman" w:hAnsi="Times New Roman"/>
          <w:szCs w:val="24"/>
          <w:lang w:val="ro-MD"/>
        </w:rPr>
        <w:t>(denumirea lucrărilor)</w:t>
      </w:r>
    </w:p>
    <w:p w14:paraId="028B3930" w14:textId="77777777" w:rsidR="00FF6A88" w:rsidRDefault="00FF6A88" w:rsidP="00FF6A8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FF6A88" w14:paraId="46786D8D" w14:textId="77777777" w:rsidTr="00FF6A88">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14:paraId="321DA05C"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Nr.</w:t>
            </w:r>
          </w:p>
          <w:p w14:paraId="359DAC90"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14:paraId="7CF1D132"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14:paraId="63F376E7"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14:paraId="0E2572FB"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320" w:type="dxa"/>
            <w:gridSpan w:val="2"/>
            <w:tcBorders>
              <w:top w:val="single" w:sz="4" w:space="0" w:color="auto"/>
              <w:left w:val="single" w:sz="4" w:space="0" w:color="auto"/>
              <w:bottom w:val="single" w:sz="4" w:space="0" w:color="auto"/>
              <w:right w:val="single" w:sz="4" w:space="0" w:color="auto"/>
            </w:tcBorders>
            <w:hideMark/>
          </w:tcPr>
          <w:p w14:paraId="4DB8D2B6"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Anul (n)</w:t>
            </w:r>
          </w:p>
        </w:tc>
      </w:tr>
      <w:tr w:rsidR="00FF6A88" w14:paraId="0A8CC46F" w14:textId="77777777" w:rsidTr="00FF6A88">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50FA779" w14:textId="77777777" w:rsidR="00FF6A88" w:rsidRDefault="00FF6A88">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149879FE" w14:textId="77777777" w:rsidR="00FF6A88" w:rsidRDefault="00FF6A88">
            <w:pPr>
              <w:spacing w:line="256" w:lineRule="auto"/>
              <w:rPr>
                <w:b/>
                <w:noProof w:val="0"/>
                <w:lang w:val="ro-MD"/>
              </w:rPr>
            </w:pPr>
          </w:p>
        </w:tc>
        <w:tc>
          <w:tcPr>
            <w:tcW w:w="5490" w:type="dxa"/>
            <w:gridSpan w:val="7"/>
            <w:tcBorders>
              <w:top w:val="single" w:sz="4" w:space="0" w:color="auto"/>
              <w:left w:val="single" w:sz="4" w:space="0" w:color="auto"/>
              <w:bottom w:val="single" w:sz="4" w:space="0" w:color="auto"/>
              <w:right w:val="single" w:sz="4" w:space="0" w:color="auto"/>
            </w:tcBorders>
            <w:hideMark/>
          </w:tcPr>
          <w:p w14:paraId="388CBF1E"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Luna</w:t>
            </w:r>
          </w:p>
        </w:tc>
      </w:tr>
      <w:tr w:rsidR="00FF6A88" w14:paraId="5D4E42C4" w14:textId="77777777" w:rsidTr="00FF6A88">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5588454" w14:textId="77777777" w:rsidR="00FF6A88" w:rsidRDefault="00FF6A88">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3FD97896" w14:textId="77777777" w:rsidR="00FF6A88" w:rsidRDefault="00FF6A88">
            <w:pPr>
              <w:spacing w:line="256" w:lineRule="auto"/>
              <w:rPr>
                <w:b/>
                <w:noProof w:val="0"/>
                <w:lang w:val="ro-MD"/>
              </w:rPr>
            </w:pPr>
          </w:p>
        </w:tc>
        <w:tc>
          <w:tcPr>
            <w:tcW w:w="1035" w:type="dxa"/>
            <w:tcBorders>
              <w:top w:val="single" w:sz="4" w:space="0" w:color="auto"/>
              <w:left w:val="single" w:sz="4" w:space="0" w:color="auto"/>
              <w:bottom w:val="single" w:sz="4" w:space="0" w:color="auto"/>
              <w:right w:val="single" w:sz="4" w:space="0" w:color="auto"/>
            </w:tcBorders>
            <w:hideMark/>
          </w:tcPr>
          <w:p w14:paraId="14F3E5D1"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1</w:t>
            </w:r>
          </w:p>
        </w:tc>
        <w:tc>
          <w:tcPr>
            <w:tcW w:w="1215" w:type="dxa"/>
            <w:tcBorders>
              <w:top w:val="single" w:sz="4" w:space="0" w:color="auto"/>
              <w:left w:val="single" w:sz="4" w:space="0" w:color="auto"/>
              <w:bottom w:val="single" w:sz="4" w:space="0" w:color="auto"/>
              <w:right w:val="single" w:sz="4" w:space="0" w:color="auto"/>
            </w:tcBorders>
            <w:hideMark/>
          </w:tcPr>
          <w:p w14:paraId="6BC435CD"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2</w:t>
            </w:r>
          </w:p>
        </w:tc>
        <w:tc>
          <w:tcPr>
            <w:tcW w:w="1005" w:type="dxa"/>
            <w:gridSpan w:val="2"/>
            <w:tcBorders>
              <w:top w:val="single" w:sz="4" w:space="0" w:color="auto"/>
              <w:left w:val="single" w:sz="4" w:space="0" w:color="auto"/>
              <w:bottom w:val="single" w:sz="4" w:space="0" w:color="auto"/>
              <w:right w:val="single" w:sz="4" w:space="0" w:color="auto"/>
            </w:tcBorders>
            <w:hideMark/>
          </w:tcPr>
          <w:p w14:paraId="6150E01F"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3</w:t>
            </w:r>
          </w:p>
        </w:tc>
        <w:tc>
          <w:tcPr>
            <w:tcW w:w="990" w:type="dxa"/>
            <w:gridSpan w:val="2"/>
            <w:tcBorders>
              <w:top w:val="single" w:sz="4" w:space="0" w:color="auto"/>
              <w:left w:val="single" w:sz="4" w:space="0" w:color="auto"/>
              <w:bottom w:val="single" w:sz="4" w:space="0" w:color="auto"/>
              <w:right w:val="single" w:sz="4" w:space="0" w:color="auto"/>
            </w:tcBorders>
            <w:hideMark/>
          </w:tcPr>
          <w:p w14:paraId="76B2FFC4"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245" w:type="dxa"/>
            <w:tcBorders>
              <w:top w:val="single" w:sz="4" w:space="0" w:color="auto"/>
              <w:left w:val="single" w:sz="4" w:space="0" w:color="auto"/>
              <w:bottom w:val="single" w:sz="4" w:space="0" w:color="auto"/>
              <w:right w:val="single" w:sz="4" w:space="0" w:color="auto"/>
            </w:tcBorders>
            <w:hideMark/>
          </w:tcPr>
          <w:p w14:paraId="4C0B01BB"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n</w:t>
            </w:r>
          </w:p>
        </w:tc>
      </w:tr>
      <w:tr w:rsidR="00FF6A88" w14:paraId="5763DCC6" w14:textId="77777777" w:rsidTr="00FF6A88">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14:paraId="1E643F42"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1.</w:t>
            </w:r>
          </w:p>
        </w:tc>
        <w:tc>
          <w:tcPr>
            <w:tcW w:w="2825" w:type="dxa"/>
            <w:tcBorders>
              <w:top w:val="single" w:sz="4" w:space="0" w:color="auto"/>
              <w:left w:val="single" w:sz="4" w:space="0" w:color="auto"/>
              <w:bottom w:val="single" w:sz="4" w:space="0" w:color="auto"/>
              <w:right w:val="single" w:sz="4" w:space="0" w:color="auto"/>
            </w:tcBorders>
            <w:hideMark/>
          </w:tcPr>
          <w:p w14:paraId="06DB8997"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Organizare de şantier</w:t>
            </w:r>
          </w:p>
        </w:tc>
        <w:tc>
          <w:tcPr>
            <w:tcW w:w="1035" w:type="dxa"/>
            <w:tcBorders>
              <w:top w:val="single" w:sz="4" w:space="0" w:color="auto"/>
              <w:left w:val="single" w:sz="4" w:space="0" w:color="auto"/>
              <w:bottom w:val="single" w:sz="4" w:space="0" w:color="auto"/>
              <w:right w:val="single" w:sz="4" w:space="0" w:color="auto"/>
            </w:tcBorders>
          </w:tcPr>
          <w:p w14:paraId="2F3A2BB1"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65AAE3DD"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67F488D3"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2B31E3F1"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34024D7F" w14:textId="77777777" w:rsidR="00FF6A88" w:rsidRDefault="00FF6A88">
            <w:pPr>
              <w:pStyle w:val="a8"/>
              <w:tabs>
                <w:tab w:val="left" w:pos="567"/>
              </w:tabs>
              <w:spacing w:line="256" w:lineRule="auto"/>
              <w:rPr>
                <w:rFonts w:ascii="Times New Roman" w:hAnsi="Times New Roman"/>
                <w:szCs w:val="24"/>
                <w:lang w:val="ro-MD"/>
              </w:rPr>
            </w:pPr>
          </w:p>
        </w:tc>
      </w:tr>
      <w:tr w:rsidR="00FF6A88" w14:paraId="0534DFA8" w14:textId="77777777" w:rsidTr="00FF6A88">
        <w:trPr>
          <w:cantSplit/>
          <w:trHeight w:val="1372"/>
        </w:trPr>
        <w:tc>
          <w:tcPr>
            <w:tcW w:w="709" w:type="dxa"/>
            <w:tcBorders>
              <w:top w:val="single" w:sz="4" w:space="0" w:color="auto"/>
              <w:left w:val="single" w:sz="4" w:space="0" w:color="auto"/>
              <w:bottom w:val="single" w:sz="4" w:space="0" w:color="auto"/>
              <w:right w:val="single" w:sz="4" w:space="0" w:color="auto"/>
            </w:tcBorders>
          </w:tcPr>
          <w:p w14:paraId="2D197764"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 xml:space="preserve">2. </w:t>
            </w:r>
          </w:p>
          <w:p w14:paraId="4505FA8A" w14:textId="77777777" w:rsidR="00FF6A88" w:rsidRDefault="00FF6A88">
            <w:pPr>
              <w:pStyle w:val="a8"/>
              <w:tabs>
                <w:tab w:val="left" w:pos="567"/>
              </w:tabs>
              <w:spacing w:line="256" w:lineRule="auto"/>
              <w:rPr>
                <w:rFonts w:ascii="Times New Roman" w:hAnsi="Times New Roman"/>
                <w:szCs w:val="24"/>
                <w:lang w:val="ro-MD"/>
              </w:rPr>
            </w:pPr>
          </w:p>
          <w:p w14:paraId="1169575A" w14:textId="77777777" w:rsidR="00FF6A88" w:rsidRDefault="00FF6A88">
            <w:pPr>
              <w:pStyle w:val="a8"/>
              <w:tabs>
                <w:tab w:val="left" w:pos="567"/>
              </w:tabs>
              <w:spacing w:line="256" w:lineRule="auto"/>
              <w:rPr>
                <w:rFonts w:ascii="Times New Roman" w:hAnsi="Times New Roman"/>
                <w:szCs w:val="24"/>
                <w:lang w:val="ro-MD"/>
              </w:rPr>
            </w:pPr>
          </w:p>
          <w:p w14:paraId="1148DBA9" w14:textId="77777777" w:rsidR="00FF6A88" w:rsidRDefault="00FF6A88">
            <w:pPr>
              <w:pStyle w:val="a8"/>
              <w:tabs>
                <w:tab w:val="left" w:pos="567"/>
              </w:tabs>
              <w:spacing w:line="256" w:lineRule="auto"/>
              <w:rPr>
                <w:rFonts w:ascii="Times New Roman" w:hAnsi="Times New Roman"/>
                <w:szCs w:val="24"/>
                <w:lang w:val="ro-MD"/>
              </w:rPr>
            </w:pPr>
          </w:p>
          <w:p w14:paraId="331F8C35" w14:textId="77777777" w:rsidR="00FF6A88" w:rsidRDefault="00FF6A88">
            <w:pPr>
              <w:pStyle w:val="a8"/>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5C528E5D"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Obiect 01</w:t>
            </w:r>
          </w:p>
          <w:p w14:paraId="662C8011"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5439F6CC"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EBDDC28"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64B3C185"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5F140719"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1E61269F"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101361C1"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5299E13C"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74629682" w14:textId="77777777" w:rsidR="00FF6A88" w:rsidRDefault="00FF6A88">
            <w:pPr>
              <w:pStyle w:val="a8"/>
              <w:tabs>
                <w:tab w:val="left" w:pos="567"/>
              </w:tabs>
              <w:spacing w:line="256" w:lineRule="auto"/>
              <w:rPr>
                <w:rFonts w:ascii="Times New Roman" w:hAnsi="Times New Roman"/>
                <w:szCs w:val="24"/>
                <w:lang w:val="ro-MD"/>
              </w:rPr>
            </w:pPr>
          </w:p>
        </w:tc>
      </w:tr>
      <w:tr w:rsidR="00FF6A88" w14:paraId="266BF64C" w14:textId="77777777" w:rsidTr="00FF6A88">
        <w:trPr>
          <w:cantSplit/>
          <w:trHeight w:val="1412"/>
        </w:trPr>
        <w:tc>
          <w:tcPr>
            <w:tcW w:w="709" w:type="dxa"/>
            <w:tcBorders>
              <w:top w:val="single" w:sz="4" w:space="0" w:color="auto"/>
              <w:left w:val="single" w:sz="4" w:space="0" w:color="auto"/>
              <w:bottom w:val="single" w:sz="4" w:space="0" w:color="auto"/>
              <w:right w:val="single" w:sz="4" w:space="0" w:color="auto"/>
            </w:tcBorders>
          </w:tcPr>
          <w:p w14:paraId="5874EF32"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3.</w:t>
            </w:r>
          </w:p>
          <w:p w14:paraId="19092FBA" w14:textId="77777777" w:rsidR="00FF6A88" w:rsidRDefault="00FF6A88">
            <w:pPr>
              <w:pStyle w:val="a8"/>
              <w:tabs>
                <w:tab w:val="left" w:pos="567"/>
              </w:tabs>
              <w:spacing w:line="256" w:lineRule="auto"/>
              <w:rPr>
                <w:rFonts w:ascii="Times New Roman" w:hAnsi="Times New Roman"/>
                <w:szCs w:val="24"/>
                <w:lang w:val="ro-MD"/>
              </w:rPr>
            </w:pPr>
          </w:p>
          <w:p w14:paraId="1078AEE4" w14:textId="77777777" w:rsidR="00FF6A88" w:rsidRDefault="00FF6A88">
            <w:pPr>
              <w:pStyle w:val="a8"/>
              <w:tabs>
                <w:tab w:val="left" w:pos="567"/>
              </w:tabs>
              <w:spacing w:line="256" w:lineRule="auto"/>
              <w:rPr>
                <w:rFonts w:ascii="Times New Roman" w:hAnsi="Times New Roman"/>
                <w:szCs w:val="24"/>
                <w:lang w:val="ro-MD"/>
              </w:rPr>
            </w:pPr>
          </w:p>
          <w:p w14:paraId="00DA1CC6" w14:textId="77777777" w:rsidR="00FF6A88" w:rsidRDefault="00FF6A88">
            <w:pPr>
              <w:pStyle w:val="a8"/>
              <w:tabs>
                <w:tab w:val="left" w:pos="567"/>
              </w:tabs>
              <w:spacing w:line="256" w:lineRule="auto"/>
              <w:rPr>
                <w:rFonts w:ascii="Times New Roman" w:hAnsi="Times New Roman"/>
                <w:szCs w:val="24"/>
                <w:lang w:val="ro-MD"/>
              </w:rPr>
            </w:pPr>
          </w:p>
          <w:p w14:paraId="4A8E9765" w14:textId="77777777" w:rsidR="00FF6A88" w:rsidRDefault="00FF6A88">
            <w:pPr>
              <w:pStyle w:val="a8"/>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5B52D1C3"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Obiect 02</w:t>
            </w:r>
          </w:p>
          <w:p w14:paraId="13460381"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0001214B"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666DAEA"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72E92457"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7524036E"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01A48D79"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20D40DD6"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02238B09"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28999167" w14:textId="77777777" w:rsidR="00FF6A88" w:rsidRDefault="00FF6A88">
            <w:pPr>
              <w:pStyle w:val="a8"/>
              <w:tabs>
                <w:tab w:val="left" w:pos="567"/>
              </w:tabs>
              <w:spacing w:line="256" w:lineRule="auto"/>
              <w:rPr>
                <w:rFonts w:ascii="Times New Roman" w:hAnsi="Times New Roman"/>
                <w:szCs w:val="24"/>
                <w:lang w:val="ro-MD"/>
              </w:rPr>
            </w:pPr>
          </w:p>
        </w:tc>
      </w:tr>
      <w:tr w:rsidR="00FF6A88" w14:paraId="67639713" w14:textId="77777777" w:rsidTr="00FF6A88">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14:paraId="16D49A97"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w:t>
            </w:r>
          </w:p>
        </w:tc>
        <w:tc>
          <w:tcPr>
            <w:tcW w:w="2825" w:type="dxa"/>
            <w:tcBorders>
              <w:top w:val="single" w:sz="4" w:space="0" w:color="auto"/>
              <w:left w:val="single" w:sz="4" w:space="0" w:color="auto"/>
              <w:bottom w:val="single" w:sz="4" w:space="0" w:color="auto"/>
              <w:right w:val="single" w:sz="4" w:space="0" w:color="auto"/>
            </w:tcBorders>
          </w:tcPr>
          <w:p w14:paraId="753B4DEF"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Obiect n …</w:t>
            </w:r>
          </w:p>
          <w:p w14:paraId="7F29BF6C"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7FA1828C"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721A3FD9"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741065EF"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342376A3"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4F8B2BF2"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2921CFDD"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113008CF"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7ACEB786" w14:textId="77777777" w:rsidR="00FF6A88" w:rsidRDefault="00FF6A88">
            <w:pPr>
              <w:pStyle w:val="a8"/>
              <w:tabs>
                <w:tab w:val="left" w:pos="567"/>
              </w:tabs>
              <w:spacing w:line="256" w:lineRule="auto"/>
              <w:rPr>
                <w:rFonts w:ascii="Times New Roman" w:hAnsi="Times New Roman"/>
                <w:szCs w:val="24"/>
                <w:lang w:val="ro-MD"/>
              </w:rPr>
            </w:pPr>
          </w:p>
        </w:tc>
      </w:tr>
    </w:tbl>
    <w:p w14:paraId="72A7966E" w14:textId="77777777" w:rsidR="00FF6A88" w:rsidRDefault="00FF6A88" w:rsidP="00FF6A88">
      <w:pPr>
        <w:jc w:val="both"/>
        <w:rPr>
          <w:lang w:val="ro-MD"/>
        </w:rPr>
      </w:pPr>
    </w:p>
    <w:p w14:paraId="2242F4B2" w14:textId="77777777" w:rsidR="00FF6A88" w:rsidRDefault="00FF6A88" w:rsidP="00FF6A88">
      <w:pPr>
        <w:jc w:val="both"/>
        <w:rPr>
          <w:lang w:val="ro-MD"/>
        </w:rPr>
      </w:pPr>
    </w:p>
    <w:p w14:paraId="7DB21884" w14:textId="77777777" w:rsidR="00FF6A88" w:rsidRDefault="00FF6A88" w:rsidP="00FF6A88">
      <w:pPr>
        <w:jc w:val="both"/>
        <w:rPr>
          <w:rFonts w:eastAsia="PMingLiU"/>
          <w:lang w:val="ro-MD" w:eastAsia="zh-CN"/>
        </w:rPr>
      </w:pPr>
      <w:r>
        <w:rPr>
          <w:rFonts w:eastAsia="PMingLiU"/>
          <w:lang w:val="ro-MD" w:eastAsia="zh-CN"/>
        </w:rPr>
        <w:t>Semnat: _________________________________________</w:t>
      </w:r>
    </w:p>
    <w:p w14:paraId="34638793"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6954E38C"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78AA6732"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w:t>
      </w:r>
      <w:bookmarkStart w:id="48" w:name="_Toc449692098"/>
      <w:r>
        <w:rPr>
          <w:rFonts w:eastAsia="PMingLiU"/>
          <w:lang w:val="ro-MD" w:eastAsia="zh-CN"/>
        </w:rPr>
        <w:t>____</w:t>
      </w:r>
    </w:p>
    <w:p w14:paraId="3C45D43D" w14:textId="77777777" w:rsidR="00FF6A88" w:rsidRDefault="00FF6A88" w:rsidP="00FF6A88">
      <w:pPr>
        <w:jc w:val="both"/>
        <w:rPr>
          <w:rFonts w:eastAsia="PMingLiU"/>
          <w:lang w:val="ro-MD" w:eastAsia="zh-CN"/>
        </w:rPr>
      </w:pPr>
    </w:p>
    <w:p w14:paraId="5DEBF15D" w14:textId="77777777" w:rsidR="00FF6A88" w:rsidRDefault="00FF6A88" w:rsidP="00FF6A88">
      <w:pPr>
        <w:jc w:val="both"/>
        <w:rPr>
          <w:rFonts w:eastAsia="PMingLiU"/>
          <w:lang w:val="ro-MD" w:eastAsia="zh-CN"/>
        </w:rPr>
      </w:pPr>
    </w:p>
    <w:p w14:paraId="3F976862" w14:textId="77777777" w:rsidR="00FF6A88" w:rsidRDefault="00FF6A88" w:rsidP="00FF6A88">
      <w:pPr>
        <w:jc w:val="both"/>
        <w:rPr>
          <w:rFonts w:eastAsia="PMingLiU"/>
          <w:lang w:val="ro-MD" w:eastAsia="zh-CN"/>
        </w:rPr>
      </w:pPr>
    </w:p>
    <w:p w14:paraId="2E8C4B26" w14:textId="77777777" w:rsidR="00FF6A88" w:rsidRDefault="00FF6A88" w:rsidP="00FF6A88">
      <w:pPr>
        <w:jc w:val="both"/>
        <w:rPr>
          <w:rFonts w:eastAsia="PMingLiU"/>
          <w:lang w:val="ro-MD" w:eastAsia="zh-CN"/>
        </w:rPr>
      </w:pPr>
    </w:p>
    <w:p w14:paraId="572BB896" w14:textId="77777777" w:rsidR="00FF6A88" w:rsidRDefault="00FF6A88" w:rsidP="00FF6A88">
      <w:pPr>
        <w:jc w:val="both"/>
        <w:rPr>
          <w:rFonts w:eastAsia="PMingLiU"/>
          <w:lang w:val="ro-MD" w:eastAsia="zh-CN"/>
        </w:rPr>
      </w:pPr>
    </w:p>
    <w:p w14:paraId="43552CC8" w14:textId="77777777" w:rsidR="00FF6A88" w:rsidRDefault="00FF6A88" w:rsidP="00FF6A88">
      <w:pPr>
        <w:jc w:val="both"/>
        <w:rPr>
          <w:rFonts w:eastAsia="PMingLiU"/>
          <w:lang w:val="ro-MD" w:eastAsia="zh-CN"/>
        </w:rPr>
      </w:pPr>
    </w:p>
    <w:p w14:paraId="35A3C9C7" w14:textId="77777777" w:rsidR="00FF6A88" w:rsidRDefault="00FF6A88" w:rsidP="00FF6A88">
      <w:pPr>
        <w:jc w:val="both"/>
        <w:rPr>
          <w:rFonts w:eastAsia="PMingLiU"/>
          <w:lang w:val="ro-MD" w:eastAsia="zh-CN"/>
        </w:rPr>
      </w:pPr>
    </w:p>
    <w:p w14:paraId="678097F4" w14:textId="77777777" w:rsidR="00FF6A88" w:rsidRDefault="00FF6A88" w:rsidP="00FF6A88">
      <w:pPr>
        <w:jc w:val="both"/>
        <w:rPr>
          <w:rFonts w:eastAsia="PMingLiU"/>
          <w:lang w:val="ro-MD" w:eastAsia="zh-CN"/>
        </w:rPr>
      </w:pPr>
    </w:p>
    <w:p w14:paraId="4B52627A" w14:textId="77777777" w:rsidR="00FF6A88" w:rsidRDefault="00FF6A88" w:rsidP="00FF6A88">
      <w:pPr>
        <w:jc w:val="both"/>
        <w:rPr>
          <w:rFonts w:eastAsia="PMingLiU"/>
          <w:lang w:val="ro-MD" w:eastAsia="zh-CN"/>
        </w:rPr>
      </w:pPr>
    </w:p>
    <w:p w14:paraId="3298BF4F" w14:textId="77777777" w:rsidR="00FF6A88" w:rsidRDefault="00FF6A88" w:rsidP="00FF6A88">
      <w:pPr>
        <w:jc w:val="both"/>
        <w:rPr>
          <w:rFonts w:eastAsia="PMingLiU"/>
          <w:lang w:val="ro-MD" w:eastAsia="zh-CN"/>
        </w:rPr>
      </w:pPr>
    </w:p>
    <w:p w14:paraId="28EFFD23" w14:textId="77777777" w:rsidR="00FF6A88" w:rsidRDefault="00FF6A88" w:rsidP="00FF6A88">
      <w:pPr>
        <w:jc w:val="both"/>
        <w:rPr>
          <w:rFonts w:eastAsia="PMingLiU"/>
          <w:lang w:val="ro-MD" w:eastAsia="zh-CN"/>
        </w:rPr>
      </w:pPr>
    </w:p>
    <w:p w14:paraId="19CEED7A" w14:textId="77777777" w:rsidR="00FF6A88" w:rsidRDefault="00FF6A88" w:rsidP="00FF6A88">
      <w:pPr>
        <w:jc w:val="both"/>
        <w:rPr>
          <w:rFonts w:eastAsia="PMingLiU"/>
          <w:lang w:val="ro-MD" w:eastAsia="zh-CN"/>
        </w:rPr>
      </w:pPr>
    </w:p>
    <w:p w14:paraId="327918EB" w14:textId="77777777" w:rsidR="00FF6A88" w:rsidRDefault="00FF6A88" w:rsidP="00FF6A88">
      <w:pPr>
        <w:jc w:val="both"/>
        <w:rPr>
          <w:rFonts w:eastAsia="PMingLiU"/>
          <w:lang w:val="ro-MD" w:eastAsia="zh-CN"/>
        </w:rPr>
      </w:pPr>
    </w:p>
    <w:p w14:paraId="6ABDC0AA" w14:textId="77777777" w:rsidR="00FF6A88" w:rsidRDefault="00FF6A88" w:rsidP="00FF6A88">
      <w:pPr>
        <w:jc w:val="both"/>
        <w:rPr>
          <w:rFonts w:eastAsia="PMingLiU"/>
          <w:lang w:val="ro-MD" w:eastAsia="zh-CN"/>
        </w:rPr>
      </w:pPr>
    </w:p>
    <w:p w14:paraId="0C953D09" w14:textId="77777777" w:rsidR="00FF6A88" w:rsidRDefault="00FF6A88" w:rsidP="00FF6A88">
      <w:pPr>
        <w:jc w:val="both"/>
        <w:rPr>
          <w:rFonts w:eastAsia="PMingLiU"/>
          <w:lang w:val="ro-MD" w:eastAsia="zh-CN"/>
        </w:rPr>
      </w:pPr>
    </w:p>
    <w:p w14:paraId="54533EBC" w14:textId="77777777" w:rsidR="00FF6A88" w:rsidRDefault="00FF6A88" w:rsidP="00FF6A88">
      <w:pPr>
        <w:jc w:val="both"/>
        <w:rPr>
          <w:rFonts w:eastAsia="PMingLiU"/>
          <w:lang w:val="ro-MD" w:eastAsia="zh-CN"/>
        </w:rPr>
      </w:pPr>
    </w:p>
    <w:p w14:paraId="189AA28B" w14:textId="77777777" w:rsidR="00FF6A88" w:rsidRDefault="00FF6A88" w:rsidP="00FF6A88">
      <w:pPr>
        <w:jc w:val="both"/>
        <w:rPr>
          <w:rFonts w:eastAsia="PMingLiU"/>
          <w:lang w:val="ro-MD" w:eastAsia="zh-CN"/>
        </w:rPr>
      </w:pPr>
    </w:p>
    <w:p w14:paraId="7F5A65B7" w14:textId="77777777" w:rsidR="00FF6A88" w:rsidRDefault="00FF6A88" w:rsidP="00FF6A88">
      <w:pPr>
        <w:jc w:val="both"/>
        <w:rPr>
          <w:rFonts w:eastAsia="PMingLiU"/>
          <w:lang w:val="ro-MD" w:eastAsia="zh-CN"/>
        </w:rPr>
      </w:pPr>
    </w:p>
    <w:p w14:paraId="49FD18AA" w14:textId="77777777" w:rsidR="00FF6A88" w:rsidRDefault="00FF6A88" w:rsidP="00FF6A88">
      <w:pPr>
        <w:jc w:val="both"/>
        <w:rPr>
          <w:rFonts w:eastAsia="PMingLiU"/>
          <w:lang w:val="ro-MD" w:eastAsia="zh-CN"/>
        </w:rPr>
      </w:pPr>
    </w:p>
    <w:p w14:paraId="0DA7FCEA" w14:textId="77777777" w:rsidR="00FF6A88" w:rsidRDefault="00FF6A88" w:rsidP="00FF6A88">
      <w:pPr>
        <w:jc w:val="right"/>
        <w:rPr>
          <w:noProof w:val="0"/>
          <w:sz w:val="22"/>
          <w:szCs w:val="22"/>
          <w:lang w:val="ro-MD"/>
        </w:rPr>
      </w:pPr>
      <w:r>
        <w:rPr>
          <w:noProof w:val="0"/>
          <w:lang w:val="ro-MD"/>
        </w:rPr>
        <w:t>Anexa nr. 11</w:t>
      </w:r>
    </w:p>
    <w:p w14:paraId="009E579B" w14:textId="77777777" w:rsidR="00FF6A88" w:rsidRDefault="00FF6A88" w:rsidP="00FF6A88">
      <w:pPr>
        <w:jc w:val="right"/>
        <w:rPr>
          <w:noProof w:val="0"/>
          <w:lang w:val="ro-MD"/>
        </w:rPr>
      </w:pPr>
      <w:r>
        <w:rPr>
          <w:noProof w:val="0"/>
          <w:lang w:val="ro-MD"/>
        </w:rPr>
        <w:t>la Documentația standard nr._____</w:t>
      </w:r>
    </w:p>
    <w:p w14:paraId="55938A6F" w14:textId="77777777" w:rsidR="00FF6A88" w:rsidRDefault="00FF6A88" w:rsidP="00FF6A88">
      <w:pPr>
        <w:jc w:val="right"/>
        <w:rPr>
          <w:noProof w:val="0"/>
          <w:lang w:val="ro-MD"/>
        </w:rPr>
      </w:pPr>
      <w:r>
        <w:rPr>
          <w:noProof w:val="0"/>
          <w:lang w:val="ro-MD"/>
        </w:rPr>
        <w:t>din “____” ________ 20___</w:t>
      </w:r>
    </w:p>
    <w:p w14:paraId="183295DA" w14:textId="77777777" w:rsidR="00FF6A88" w:rsidRDefault="00FF6A88" w:rsidP="00FF6A88">
      <w:pPr>
        <w:jc w:val="both"/>
        <w:rPr>
          <w:rFonts w:eastAsia="PMingLiU"/>
          <w:lang w:val="ro-MD" w:eastAsia="zh-CN"/>
        </w:rPr>
      </w:pPr>
    </w:p>
    <w:p w14:paraId="67AB7CBF" w14:textId="77777777" w:rsidR="00FF6A88" w:rsidRDefault="00FF6A88" w:rsidP="00FF6A88">
      <w:pPr>
        <w:jc w:val="both"/>
        <w:rPr>
          <w:rFonts w:eastAsia="PMingLiU"/>
          <w:lang w:val="ro-MD" w:eastAsia="zh-CN"/>
        </w:rPr>
      </w:pPr>
    </w:p>
    <w:p w14:paraId="38DDA033" w14:textId="77777777" w:rsidR="00FF6A88" w:rsidRDefault="00FF6A88" w:rsidP="00FF6A88">
      <w:pPr>
        <w:jc w:val="both"/>
        <w:rPr>
          <w:rFonts w:eastAsia="PMingLiU"/>
          <w:lang w:val="ro-MD" w:eastAsia="zh-CN"/>
        </w:rPr>
      </w:pPr>
    </w:p>
    <w:p w14:paraId="2957A530" w14:textId="77777777" w:rsidR="00FF6A88" w:rsidRDefault="00FF6A88" w:rsidP="00FF6A88">
      <w:pPr>
        <w:jc w:val="center"/>
        <w:rPr>
          <w:rFonts w:eastAsia="PMingLiU"/>
          <w:lang w:val="ro-MD" w:eastAsia="zh-CN"/>
        </w:rPr>
      </w:pPr>
    </w:p>
    <w:p w14:paraId="2268E20E" w14:textId="77777777" w:rsidR="00FF6A88" w:rsidRDefault="00FF6A88" w:rsidP="00FF6A88">
      <w:pPr>
        <w:pStyle w:val="a8"/>
        <w:tabs>
          <w:tab w:val="left" w:pos="567"/>
        </w:tabs>
        <w:jc w:val="center"/>
        <w:rPr>
          <w:rFonts w:ascii="Times New Roman" w:hAnsi="Times New Roman"/>
          <w:b/>
          <w:szCs w:val="24"/>
          <w:lang w:val="ro-MD"/>
        </w:rPr>
      </w:pPr>
      <w:r>
        <w:rPr>
          <w:rFonts w:ascii="Times New Roman" w:hAnsi="Times New Roman"/>
          <w:b/>
          <w:szCs w:val="24"/>
          <w:lang w:val="ro-MD"/>
        </w:rPr>
        <w:t>GRAFIC DE  EXECUTARE A DOCUMENTAȚIEI DE PROIECT</w:t>
      </w:r>
    </w:p>
    <w:p w14:paraId="2CB4EEBB"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343745E4" w14:textId="77777777" w:rsidR="00FF6A88" w:rsidRDefault="00FF6A88" w:rsidP="00FF6A88">
      <w:pPr>
        <w:pStyle w:val="a8"/>
        <w:tabs>
          <w:tab w:val="left" w:pos="567"/>
        </w:tabs>
        <w:jc w:val="center"/>
        <w:rPr>
          <w:rFonts w:ascii="Times New Roman" w:hAnsi="Times New Roman"/>
          <w:szCs w:val="24"/>
          <w:lang w:val="ro-MD"/>
        </w:rPr>
      </w:pPr>
      <w:r>
        <w:rPr>
          <w:rFonts w:ascii="Times New Roman" w:hAnsi="Times New Roman"/>
          <w:szCs w:val="24"/>
          <w:lang w:val="ro-MD"/>
        </w:rPr>
        <w:t>(denumirea serviciilor)</w:t>
      </w:r>
    </w:p>
    <w:p w14:paraId="4780FA05" w14:textId="77777777" w:rsidR="00FF6A88" w:rsidRDefault="00FF6A88" w:rsidP="00FF6A8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FF6A88" w14:paraId="142158AF" w14:textId="77777777" w:rsidTr="00FF6A88">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14:paraId="3A046284"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Nr.</w:t>
            </w:r>
          </w:p>
          <w:p w14:paraId="55442D7B"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14:paraId="3391A51F"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14:paraId="75785D24"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14:paraId="259A27D7"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320" w:type="dxa"/>
            <w:gridSpan w:val="2"/>
            <w:tcBorders>
              <w:top w:val="single" w:sz="4" w:space="0" w:color="auto"/>
              <w:left w:val="single" w:sz="4" w:space="0" w:color="auto"/>
              <w:bottom w:val="single" w:sz="4" w:space="0" w:color="auto"/>
              <w:right w:val="single" w:sz="4" w:space="0" w:color="auto"/>
            </w:tcBorders>
            <w:hideMark/>
          </w:tcPr>
          <w:p w14:paraId="25F71D07"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Anul (n)</w:t>
            </w:r>
          </w:p>
        </w:tc>
      </w:tr>
      <w:tr w:rsidR="00FF6A88" w14:paraId="7851C2E6" w14:textId="77777777" w:rsidTr="00FF6A88">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E53DB75" w14:textId="77777777" w:rsidR="00FF6A88" w:rsidRDefault="00FF6A88">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521705F3" w14:textId="77777777" w:rsidR="00FF6A88" w:rsidRDefault="00FF6A88">
            <w:pPr>
              <w:spacing w:line="256" w:lineRule="auto"/>
              <w:rPr>
                <w:b/>
                <w:noProof w:val="0"/>
                <w:lang w:val="ro-MD"/>
              </w:rPr>
            </w:pPr>
          </w:p>
        </w:tc>
        <w:tc>
          <w:tcPr>
            <w:tcW w:w="5490" w:type="dxa"/>
            <w:gridSpan w:val="7"/>
            <w:tcBorders>
              <w:top w:val="single" w:sz="4" w:space="0" w:color="auto"/>
              <w:left w:val="single" w:sz="4" w:space="0" w:color="auto"/>
              <w:bottom w:val="single" w:sz="4" w:space="0" w:color="auto"/>
              <w:right w:val="single" w:sz="4" w:space="0" w:color="auto"/>
            </w:tcBorders>
            <w:hideMark/>
          </w:tcPr>
          <w:p w14:paraId="584C0B13"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Luna</w:t>
            </w:r>
          </w:p>
        </w:tc>
      </w:tr>
      <w:tr w:rsidR="00FF6A88" w14:paraId="514CF093" w14:textId="77777777" w:rsidTr="00FF6A88">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3AEDA14" w14:textId="77777777" w:rsidR="00FF6A88" w:rsidRDefault="00FF6A88">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15F11A18" w14:textId="77777777" w:rsidR="00FF6A88" w:rsidRDefault="00FF6A88">
            <w:pPr>
              <w:spacing w:line="256" w:lineRule="auto"/>
              <w:rPr>
                <w:b/>
                <w:noProof w:val="0"/>
                <w:lang w:val="ro-MD"/>
              </w:rPr>
            </w:pPr>
          </w:p>
        </w:tc>
        <w:tc>
          <w:tcPr>
            <w:tcW w:w="1035" w:type="dxa"/>
            <w:tcBorders>
              <w:top w:val="single" w:sz="4" w:space="0" w:color="auto"/>
              <w:left w:val="single" w:sz="4" w:space="0" w:color="auto"/>
              <w:bottom w:val="single" w:sz="4" w:space="0" w:color="auto"/>
              <w:right w:val="single" w:sz="4" w:space="0" w:color="auto"/>
            </w:tcBorders>
            <w:hideMark/>
          </w:tcPr>
          <w:p w14:paraId="5D82C2B0"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1</w:t>
            </w:r>
          </w:p>
        </w:tc>
        <w:tc>
          <w:tcPr>
            <w:tcW w:w="1215" w:type="dxa"/>
            <w:tcBorders>
              <w:top w:val="single" w:sz="4" w:space="0" w:color="auto"/>
              <w:left w:val="single" w:sz="4" w:space="0" w:color="auto"/>
              <w:bottom w:val="single" w:sz="4" w:space="0" w:color="auto"/>
              <w:right w:val="single" w:sz="4" w:space="0" w:color="auto"/>
            </w:tcBorders>
            <w:hideMark/>
          </w:tcPr>
          <w:p w14:paraId="7C73CE13"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2</w:t>
            </w:r>
          </w:p>
        </w:tc>
        <w:tc>
          <w:tcPr>
            <w:tcW w:w="1005" w:type="dxa"/>
            <w:gridSpan w:val="2"/>
            <w:tcBorders>
              <w:top w:val="single" w:sz="4" w:space="0" w:color="auto"/>
              <w:left w:val="single" w:sz="4" w:space="0" w:color="auto"/>
              <w:bottom w:val="single" w:sz="4" w:space="0" w:color="auto"/>
              <w:right w:val="single" w:sz="4" w:space="0" w:color="auto"/>
            </w:tcBorders>
            <w:hideMark/>
          </w:tcPr>
          <w:p w14:paraId="01B59D93"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3</w:t>
            </w:r>
          </w:p>
        </w:tc>
        <w:tc>
          <w:tcPr>
            <w:tcW w:w="990" w:type="dxa"/>
            <w:gridSpan w:val="2"/>
            <w:tcBorders>
              <w:top w:val="single" w:sz="4" w:space="0" w:color="auto"/>
              <w:left w:val="single" w:sz="4" w:space="0" w:color="auto"/>
              <w:bottom w:val="single" w:sz="4" w:space="0" w:color="auto"/>
              <w:right w:val="single" w:sz="4" w:space="0" w:color="auto"/>
            </w:tcBorders>
            <w:hideMark/>
          </w:tcPr>
          <w:p w14:paraId="2F6ACED2"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245" w:type="dxa"/>
            <w:tcBorders>
              <w:top w:val="single" w:sz="4" w:space="0" w:color="auto"/>
              <w:left w:val="single" w:sz="4" w:space="0" w:color="auto"/>
              <w:bottom w:val="single" w:sz="4" w:space="0" w:color="auto"/>
              <w:right w:val="single" w:sz="4" w:space="0" w:color="auto"/>
            </w:tcBorders>
            <w:hideMark/>
          </w:tcPr>
          <w:p w14:paraId="2F8D0D88"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n</w:t>
            </w:r>
          </w:p>
        </w:tc>
      </w:tr>
      <w:tr w:rsidR="00FF6A88" w:rsidRPr="00FF6A88" w14:paraId="6999DC24" w14:textId="77777777" w:rsidTr="00FF6A88">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14:paraId="0FB60CE6"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1.</w:t>
            </w:r>
          </w:p>
        </w:tc>
        <w:tc>
          <w:tcPr>
            <w:tcW w:w="2825" w:type="dxa"/>
            <w:tcBorders>
              <w:top w:val="single" w:sz="4" w:space="0" w:color="auto"/>
              <w:left w:val="single" w:sz="4" w:space="0" w:color="auto"/>
              <w:bottom w:val="single" w:sz="4" w:space="0" w:color="auto"/>
              <w:right w:val="single" w:sz="4" w:space="0" w:color="auto"/>
            </w:tcBorders>
            <w:hideMark/>
          </w:tcPr>
          <w:p w14:paraId="561990B2"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Faza 1</w:t>
            </w:r>
          </w:p>
          <w:p w14:paraId="2DD0DEE6"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14:paraId="4103D60D"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4B3788EA"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2C8C4AD5"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1D1F8E58"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5EA48BF3" w14:textId="77777777" w:rsidR="00FF6A88" w:rsidRDefault="00FF6A88">
            <w:pPr>
              <w:pStyle w:val="a8"/>
              <w:tabs>
                <w:tab w:val="left" w:pos="567"/>
              </w:tabs>
              <w:spacing w:line="256" w:lineRule="auto"/>
              <w:rPr>
                <w:rFonts w:ascii="Times New Roman" w:hAnsi="Times New Roman"/>
                <w:szCs w:val="24"/>
                <w:lang w:val="ro-MD"/>
              </w:rPr>
            </w:pPr>
          </w:p>
        </w:tc>
      </w:tr>
      <w:tr w:rsidR="00FF6A88" w14:paraId="1A740D9D" w14:textId="77777777" w:rsidTr="00FF6A88">
        <w:trPr>
          <w:cantSplit/>
          <w:trHeight w:val="1372"/>
        </w:trPr>
        <w:tc>
          <w:tcPr>
            <w:tcW w:w="709" w:type="dxa"/>
            <w:tcBorders>
              <w:top w:val="single" w:sz="4" w:space="0" w:color="auto"/>
              <w:left w:val="single" w:sz="4" w:space="0" w:color="auto"/>
              <w:bottom w:val="single" w:sz="4" w:space="0" w:color="auto"/>
              <w:right w:val="single" w:sz="4" w:space="0" w:color="auto"/>
            </w:tcBorders>
          </w:tcPr>
          <w:p w14:paraId="4E9F3C60"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 xml:space="preserve">2. </w:t>
            </w:r>
          </w:p>
          <w:p w14:paraId="4DDC0CE9" w14:textId="77777777" w:rsidR="00FF6A88" w:rsidRDefault="00FF6A88">
            <w:pPr>
              <w:pStyle w:val="a8"/>
              <w:tabs>
                <w:tab w:val="left" w:pos="567"/>
              </w:tabs>
              <w:spacing w:line="256" w:lineRule="auto"/>
              <w:rPr>
                <w:rFonts w:ascii="Times New Roman" w:hAnsi="Times New Roman"/>
                <w:szCs w:val="24"/>
                <w:lang w:val="ro-MD"/>
              </w:rPr>
            </w:pPr>
          </w:p>
          <w:p w14:paraId="0DE81EEA" w14:textId="77777777" w:rsidR="00FF6A88" w:rsidRDefault="00FF6A88">
            <w:pPr>
              <w:pStyle w:val="a8"/>
              <w:tabs>
                <w:tab w:val="left" w:pos="567"/>
              </w:tabs>
              <w:spacing w:line="256" w:lineRule="auto"/>
              <w:rPr>
                <w:rFonts w:ascii="Times New Roman" w:hAnsi="Times New Roman"/>
                <w:szCs w:val="24"/>
                <w:lang w:val="ro-MD"/>
              </w:rPr>
            </w:pPr>
          </w:p>
          <w:p w14:paraId="1CF6A970" w14:textId="77777777" w:rsidR="00FF6A88" w:rsidRDefault="00FF6A88">
            <w:pPr>
              <w:pStyle w:val="a8"/>
              <w:tabs>
                <w:tab w:val="left" w:pos="567"/>
              </w:tabs>
              <w:spacing w:line="256" w:lineRule="auto"/>
              <w:rPr>
                <w:rFonts w:ascii="Times New Roman" w:hAnsi="Times New Roman"/>
                <w:szCs w:val="24"/>
                <w:lang w:val="ro-MD"/>
              </w:rPr>
            </w:pPr>
          </w:p>
          <w:p w14:paraId="3DCEEA88" w14:textId="77777777" w:rsidR="00FF6A88" w:rsidRDefault="00FF6A88">
            <w:pPr>
              <w:pStyle w:val="a8"/>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460829C4"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Faza 2</w:t>
            </w:r>
          </w:p>
          <w:p w14:paraId="42370D2F"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Schiță de proiect __________________</w:t>
            </w:r>
          </w:p>
          <w:p w14:paraId="55019AC4"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399B311D"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11B7EC32"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57ECF8A7"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390C0B3D"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1E180492" w14:textId="77777777" w:rsidR="00FF6A88" w:rsidRDefault="00FF6A88">
            <w:pPr>
              <w:pStyle w:val="a8"/>
              <w:tabs>
                <w:tab w:val="left" w:pos="567"/>
              </w:tabs>
              <w:spacing w:line="256" w:lineRule="auto"/>
              <w:rPr>
                <w:rFonts w:ascii="Times New Roman" w:hAnsi="Times New Roman"/>
                <w:szCs w:val="24"/>
                <w:lang w:val="ro-MD"/>
              </w:rPr>
            </w:pPr>
          </w:p>
        </w:tc>
      </w:tr>
      <w:tr w:rsidR="00FF6A88" w14:paraId="0E28B9E6" w14:textId="77777777" w:rsidTr="00FF6A88">
        <w:trPr>
          <w:cantSplit/>
          <w:trHeight w:val="1412"/>
        </w:trPr>
        <w:tc>
          <w:tcPr>
            <w:tcW w:w="709" w:type="dxa"/>
            <w:tcBorders>
              <w:top w:val="single" w:sz="4" w:space="0" w:color="auto"/>
              <w:left w:val="single" w:sz="4" w:space="0" w:color="auto"/>
              <w:bottom w:val="single" w:sz="4" w:space="0" w:color="auto"/>
              <w:right w:val="single" w:sz="4" w:space="0" w:color="auto"/>
            </w:tcBorders>
          </w:tcPr>
          <w:p w14:paraId="713AF8D4"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3.</w:t>
            </w:r>
          </w:p>
          <w:p w14:paraId="7E68D113" w14:textId="77777777" w:rsidR="00FF6A88" w:rsidRDefault="00FF6A88">
            <w:pPr>
              <w:pStyle w:val="a8"/>
              <w:tabs>
                <w:tab w:val="left" w:pos="567"/>
              </w:tabs>
              <w:spacing w:line="256" w:lineRule="auto"/>
              <w:rPr>
                <w:rFonts w:ascii="Times New Roman" w:hAnsi="Times New Roman"/>
                <w:szCs w:val="24"/>
                <w:lang w:val="ro-MD"/>
              </w:rPr>
            </w:pPr>
          </w:p>
          <w:p w14:paraId="1629D40B" w14:textId="77777777" w:rsidR="00FF6A88" w:rsidRDefault="00FF6A88">
            <w:pPr>
              <w:pStyle w:val="a8"/>
              <w:tabs>
                <w:tab w:val="left" w:pos="567"/>
              </w:tabs>
              <w:spacing w:line="256" w:lineRule="auto"/>
              <w:rPr>
                <w:rFonts w:ascii="Times New Roman" w:hAnsi="Times New Roman"/>
                <w:szCs w:val="24"/>
                <w:lang w:val="ro-MD"/>
              </w:rPr>
            </w:pPr>
          </w:p>
          <w:p w14:paraId="5DB87380" w14:textId="77777777" w:rsidR="00FF6A88" w:rsidRDefault="00FF6A88">
            <w:pPr>
              <w:pStyle w:val="a8"/>
              <w:tabs>
                <w:tab w:val="left" w:pos="567"/>
              </w:tabs>
              <w:spacing w:line="256" w:lineRule="auto"/>
              <w:rPr>
                <w:rFonts w:ascii="Times New Roman" w:hAnsi="Times New Roman"/>
                <w:szCs w:val="24"/>
                <w:lang w:val="ro-MD"/>
              </w:rPr>
            </w:pPr>
          </w:p>
          <w:p w14:paraId="0833D69C" w14:textId="77777777" w:rsidR="00FF6A88" w:rsidRDefault="00FF6A88">
            <w:pPr>
              <w:pStyle w:val="a8"/>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47BCE1BC"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Faza 3</w:t>
            </w:r>
          </w:p>
          <w:p w14:paraId="342CB294"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Proiect de execuție (desene și deviz):</w:t>
            </w:r>
          </w:p>
          <w:p w14:paraId="31CBA3F8"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6C5E3084"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74782678"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068C6CD"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0E9F6E08"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154CEE4B"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435E6E5D"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18BCCBB1"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1DDEF9FA" w14:textId="77777777" w:rsidR="00FF6A88" w:rsidRDefault="00FF6A88">
            <w:pPr>
              <w:pStyle w:val="a8"/>
              <w:tabs>
                <w:tab w:val="left" w:pos="567"/>
              </w:tabs>
              <w:spacing w:line="256" w:lineRule="auto"/>
              <w:rPr>
                <w:rFonts w:ascii="Times New Roman" w:hAnsi="Times New Roman"/>
                <w:szCs w:val="24"/>
                <w:lang w:val="ro-MD"/>
              </w:rPr>
            </w:pPr>
          </w:p>
        </w:tc>
      </w:tr>
      <w:tr w:rsidR="00FF6A88" w14:paraId="31B82CBD" w14:textId="77777777" w:rsidTr="00FF6A88">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14:paraId="4B706A5F"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w:t>
            </w:r>
          </w:p>
        </w:tc>
        <w:tc>
          <w:tcPr>
            <w:tcW w:w="2825" w:type="dxa"/>
            <w:tcBorders>
              <w:top w:val="single" w:sz="4" w:space="0" w:color="auto"/>
              <w:left w:val="single" w:sz="4" w:space="0" w:color="auto"/>
              <w:bottom w:val="single" w:sz="4" w:space="0" w:color="auto"/>
              <w:right w:val="single" w:sz="4" w:space="0" w:color="auto"/>
            </w:tcBorders>
          </w:tcPr>
          <w:p w14:paraId="32AD92BB"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Faza n</w:t>
            </w:r>
          </w:p>
          <w:p w14:paraId="47E2F011"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w:t>
            </w:r>
          </w:p>
          <w:p w14:paraId="682097BC"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56A0627"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0F7ACD81"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752A7E57"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7A3DBD72"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2D99C9B5"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7FDBF200"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33DFF49E" w14:textId="77777777" w:rsidR="00FF6A88" w:rsidRDefault="00FF6A88">
            <w:pPr>
              <w:pStyle w:val="a8"/>
              <w:tabs>
                <w:tab w:val="left" w:pos="567"/>
              </w:tabs>
              <w:spacing w:line="256" w:lineRule="auto"/>
              <w:rPr>
                <w:rFonts w:ascii="Times New Roman" w:hAnsi="Times New Roman"/>
                <w:szCs w:val="24"/>
                <w:lang w:val="ro-MD"/>
              </w:rPr>
            </w:pPr>
          </w:p>
        </w:tc>
      </w:tr>
    </w:tbl>
    <w:p w14:paraId="01991240" w14:textId="77777777" w:rsidR="00FF6A88" w:rsidRDefault="00FF6A88" w:rsidP="00FF6A88">
      <w:pPr>
        <w:jc w:val="both"/>
        <w:rPr>
          <w:rFonts w:eastAsia="PMingLiU"/>
          <w:lang w:val="ro-MD" w:eastAsia="zh-CN"/>
        </w:rPr>
      </w:pPr>
    </w:p>
    <w:p w14:paraId="685DCE94" w14:textId="77777777" w:rsidR="00FF6A88" w:rsidRDefault="00FF6A88" w:rsidP="00FF6A88">
      <w:pPr>
        <w:jc w:val="both"/>
        <w:rPr>
          <w:rFonts w:eastAsia="PMingLiU"/>
          <w:lang w:val="ro-MD" w:eastAsia="zh-CN"/>
        </w:rPr>
      </w:pPr>
      <w:r>
        <w:rPr>
          <w:rFonts w:eastAsia="PMingLiU"/>
          <w:lang w:val="ro-MD" w:eastAsia="zh-CN"/>
        </w:rPr>
        <w:t>Semnat: _________________________________________</w:t>
      </w:r>
    </w:p>
    <w:p w14:paraId="71CAFFD8"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13C60558"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2EC7CED2"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________________________________</w:t>
      </w:r>
    </w:p>
    <w:p w14:paraId="42561D90" w14:textId="77777777" w:rsidR="00FF6A88" w:rsidRDefault="00FF6A88" w:rsidP="00FF6A88">
      <w:pPr>
        <w:pStyle w:val="Style3"/>
        <w:tabs>
          <w:tab w:val="left" w:pos="567"/>
        </w:tabs>
        <w:spacing w:before="0" w:beforeAutospacing="0" w:after="0"/>
        <w:ind w:left="0" w:firstLine="0"/>
        <w:jc w:val="center"/>
        <w:rPr>
          <w:rFonts w:eastAsia="PMingLiU"/>
          <w:lang w:val="ro-MD" w:eastAsia="zh-CN"/>
        </w:rPr>
      </w:pPr>
    </w:p>
    <w:p w14:paraId="7CB8FDE4" w14:textId="77777777" w:rsidR="00FF6A88" w:rsidRDefault="00FF6A88" w:rsidP="00FF6A88">
      <w:pPr>
        <w:pStyle w:val="Style3"/>
        <w:tabs>
          <w:tab w:val="left" w:pos="567"/>
        </w:tabs>
        <w:ind w:left="0" w:firstLine="0"/>
        <w:rPr>
          <w:rFonts w:eastAsia="PMingLiU"/>
          <w:lang w:val="ro-MD" w:eastAsia="zh-CN"/>
        </w:rPr>
      </w:pPr>
    </w:p>
    <w:p w14:paraId="5FF11933" w14:textId="77777777" w:rsidR="00FF6A88" w:rsidRDefault="00FF6A88" w:rsidP="00FF6A88">
      <w:pPr>
        <w:pStyle w:val="Style3"/>
        <w:tabs>
          <w:tab w:val="left" w:pos="567"/>
        </w:tabs>
        <w:ind w:left="0" w:firstLine="0"/>
        <w:rPr>
          <w:rFonts w:eastAsia="PMingLiU"/>
          <w:lang w:val="ro-MD" w:eastAsia="zh-CN"/>
        </w:rPr>
      </w:pPr>
    </w:p>
    <w:p w14:paraId="3F609FA8" w14:textId="77777777" w:rsidR="00FF6A88" w:rsidRDefault="00FF6A88" w:rsidP="00FF6A88">
      <w:pPr>
        <w:pStyle w:val="Style3"/>
        <w:tabs>
          <w:tab w:val="left" w:pos="567"/>
        </w:tabs>
        <w:ind w:left="0" w:firstLine="0"/>
        <w:rPr>
          <w:rFonts w:eastAsia="PMingLiU"/>
          <w:lang w:val="ro-MD" w:eastAsia="zh-CN"/>
        </w:rPr>
      </w:pPr>
    </w:p>
    <w:p w14:paraId="78D9B99C" w14:textId="77777777" w:rsidR="00FF6A88" w:rsidRDefault="00FF6A88" w:rsidP="00FF6A88">
      <w:pPr>
        <w:pStyle w:val="Style3"/>
        <w:tabs>
          <w:tab w:val="left" w:pos="567"/>
        </w:tabs>
        <w:ind w:left="0" w:firstLine="0"/>
        <w:rPr>
          <w:rFonts w:eastAsia="PMingLiU"/>
          <w:lang w:val="ro-MD" w:eastAsia="zh-CN"/>
        </w:rPr>
      </w:pPr>
    </w:p>
    <w:p w14:paraId="53B27DBF" w14:textId="77777777" w:rsidR="00FF6A88" w:rsidRDefault="00FF6A88" w:rsidP="00FF6A88">
      <w:pPr>
        <w:pStyle w:val="Style3"/>
        <w:tabs>
          <w:tab w:val="left" w:pos="567"/>
        </w:tabs>
        <w:ind w:left="0" w:firstLine="0"/>
        <w:rPr>
          <w:rFonts w:eastAsia="PMingLiU"/>
          <w:lang w:val="ro-MD" w:eastAsia="zh-CN"/>
        </w:rPr>
      </w:pPr>
    </w:p>
    <w:p w14:paraId="018EEDC5" w14:textId="77777777" w:rsidR="00FF6A88" w:rsidRDefault="00FF6A88" w:rsidP="00FF6A88">
      <w:pPr>
        <w:pStyle w:val="Style3"/>
        <w:tabs>
          <w:tab w:val="left" w:pos="567"/>
        </w:tabs>
        <w:ind w:left="0" w:firstLine="0"/>
        <w:rPr>
          <w:rFonts w:eastAsia="PMingLiU"/>
          <w:lang w:val="ro-MD" w:eastAsia="zh-CN"/>
        </w:rPr>
      </w:pPr>
    </w:p>
    <w:p w14:paraId="634448D3" w14:textId="77777777" w:rsidR="00FF6A88" w:rsidRDefault="00FF6A88" w:rsidP="00FF6A88">
      <w:pPr>
        <w:pStyle w:val="Style3"/>
        <w:tabs>
          <w:tab w:val="left" w:pos="567"/>
        </w:tabs>
        <w:ind w:left="0" w:firstLine="0"/>
        <w:rPr>
          <w:rFonts w:eastAsia="PMingLiU"/>
          <w:lang w:val="ro-MD" w:eastAsia="zh-CN"/>
        </w:rPr>
      </w:pPr>
    </w:p>
    <w:p w14:paraId="4DAAB193" w14:textId="77777777" w:rsidR="00FF6A88" w:rsidRDefault="00FF6A88" w:rsidP="00FF6A88">
      <w:pPr>
        <w:jc w:val="right"/>
        <w:rPr>
          <w:noProof w:val="0"/>
          <w:sz w:val="22"/>
          <w:szCs w:val="22"/>
          <w:lang w:val="ro-MD"/>
        </w:rPr>
      </w:pPr>
      <w:r>
        <w:rPr>
          <w:noProof w:val="0"/>
          <w:lang w:val="ro-MD"/>
        </w:rPr>
        <w:t>Anexa nr. 12</w:t>
      </w:r>
    </w:p>
    <w:p w14:paraId="286B416D" w14:textId="77777777" w:rsidR="00FF6A88" w:rsidRDefault="00FF6A88" w:rsidP="00FF6A88">
      <w:pPr>
        <w:jc w:val="right"/>
        <w:rPr>
          <w:noProof w:val="0"/>
          <w:lang w:val="ro-MD"/>
        </w:rPr>
      </w:pPr>
      <w:r>
        <w:rPr>
          <w:noProof w:val="0"/>
          <w:lang w:val="ro-MD"/>
        </w:rPr>
        <w:t>la Documentația standard nr._____</w:t>
      </w:r>
    </w:p>
    <w:p w14:paraId="35B9B117" w14:textId="77777777" w:rsidR="00FF6A88" w:rsidRDefault="00FF6A88" w:rsidP="00FF6A88">
      <w:pPr>
        <w:jc w:val="right"/>
        <w:rPr>
          <w:noProof w:val="0"/>
          <w:lang w:val="ro-MD"/>
        </w:rPr>
      </w:pPr>
      <w:r>
        <w:rPr>
          <w:noProof w:val="0"/>
          <w:lang w:val="ro-MD"/>
        </w:rPr>
        <w:t>din “____” ________ 20___</w:t>
      </w:r>
    </w:p>
    <w:bookmarkEnd w:id="48"/>
    <w:p w14:paraId="2FCB8591" w14:textId="77777777" w:rsidR="00FF6A88" w:rsidRDefault="00FF6A88" w:rsidP="00FF6A88">
      <w:pPr>
        <w:rPr>
          <w:rFonts w:eastAsia="PMingLiU"/>
          <w:b/>
          <w:lang w:val="ro-MD" w:eastAsia="zh-CN"/>
        </w:rPr>
      </w:pPr>
    </w:p>
    <w:p w14:paraId="2DCFC6B9" w14:textId="77777777" w:rsidR="00FF6A88" w:rsidRDefault="00FF6A88" w:rsidP="00FF6A88">
      <w:pPr>
        <w:jc w:val="center"/>
        <w:rPr>
          <w:rFonts w:eastAsia="PMingLiU"/>
          <w:b/>
          <w:noProof w:val="0"/>
          <w:lang w:val="ro-MD" w:eastAsia="zh-CN"/>
        </w:rPr>
      </w:pPr>
      <w:r>
        <w:rPr>
          <w:rFonts w:eastAsia="PMingLiU"/>
          <w:b/>
          <w:lang w:val="ro-MD" w:eastAsia="zh-CN"/>
        </w:rPr>
        <w:t>DECLARAȚIE</w:t>
      </w:r>
    </w:p>
    <w:p w14:paraId="17075FC8" w14:textId="77777777" w:rsidR="00FF6A88" w:rsidRDefault="00FF6A88" w:rsidP="00FF6A88">
      <w:pPr>
        <w:pStyle w:val="a8"/>
        <w:tabs>
          <w:tab w:val="left" w:pos="567"/>
        </w:tabs>
        <w:jc w:val="center"/>
        <w:rPr>
          <w:b/>
          <w:lang w:val="ro-MD"/>
        </w:rPr>
      </w:pPr>
      <w:r>
        <w:rPr>
          <w:b/>
          <w:lang w:val="ro-MD"/>
        </w:rPr>
        <w:t>privind experienţa similară</w:t>
      </w:r>
    </w:p>
    <w:p w14:paraId="10F23475" w14:textId="77777777" w:rsidR="00FF6A88" w:rsidRDefault="00FF6A88" w:rsidP="00FF6A88">
      <w:pPr>
        <w:pStyle w:val="a8"/>
        <w:tabs>
          <w:tab w:val="left" w:pos="567"/>
        </w:tabs>
        <w:jc w:val="center"/>
        <w:rPr>
          <w:rFonts w:ascii="Times New Roman" w:hAnsi="Times New Roman"/>
          <w:b/>
          <w:szCs w:val="24"/>
          <w:lang w:val="ro-MD"/>
        </w:rPr>
      </w:pPr>
    </w:p>
    <w:p w14:paraId="36D313D8"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1. Denumirea şi obiectul contractului______________________________________________</w:t>
      </w:r>
    </w:p>
    <w:p w14:paraId="5AAD06CE"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2. Numărul şi data contractului___________________________________________________</w:t>
      </w:r>
    </w:p>
    <w:p w14:paraId="3AEAF5A9"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3. Denumirea/numele beneficiarului_______________________________________________</w:t>
      </w:r>
    </w:p>
    <w:p w14:paraId="62DF32A7"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4. Adresa beneficiarului_________________________________________________________</w:t>
      </w:r>
    </w:p>
    <w:p w14:paraId="27A71DD7"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5. Ţara______________________________________________________________________</w:t>
      </w:r>
    </w:p>
    <w:p w14:paraId="51308D88"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6. Calitatea în care a participat la îndeplinirea contractului______________________________</w:t>
      </w:r>
    </w:p>
    <w:p w14:paraId="4EB27EBC" w14:textId="77777777" w:rsidR="00FF6A88" w:rsidRDefault="00FF6A88" w:rsidP="00FF6A88">
      <w:pPr>
        <w:pStyle w:val="a8"/>
        <w:tabs>
          <w:tab w:val="left" w:pos="567"/>
        </w:tabs>
        <w:jc w:val="right"/>
        <w:rPr>
          <w:rFonts w:ascii="Times New Roman" w:hAnsi="Times New Roman"/>
          <w:szCs w:val="24"/>
          <w:lang w:val="ro-MD"/>
        </w:rPr>
      </w:pPr>
      <w:r>
        <w:rPr>
          <w:rFonts w:ascii="Times New Roman" w:hAnsi="Times New Roman"/>
          <w:szCs w:val="24"/>
          <w:lang w:val="ro-MD"/>
        </w:rPr>
        <w:t>(se notează opţiunea corespunzătoare)</w:t>
      </w:r>
    </w:p>
    <w:p w14:paraId="30B4D474" w14:textId="77777777" w:rsidR="00FF6A88" w:rsidRDefault="00FF6A88" w:rsidP="003C223D">
      <w:pPr>
        <w:pStyle w:val="a8"/>
        <w:numPr>
          <w:ilvl w:val="0"/>
          <w:numId w:val="17"/>
        </w:numPr>
        <w:tabs>
          <w:tab w:val="left" w:pos="567"/>
        </w:tabs>
        <w:ind w:hanging="1429"/>
        <w:jc w:val="both"/>
        <w:rPr>
          <w:rFonts w:ascii="Times New Roman" w:hAnsi="Times New Roman"/>
          <w:szCs w:val="24"/>
          <w:lang w:val="ro-MD"/>
        </w:rPr>
      </w:pPr>
      <w:r>
        <w:rPr>
          <w:rFonts w:ascii="Times New Roman" w:hAnsi="Times New Roman"/>
          <w:szCs w:val="24"/>
          <w:lang w:val="ro-MD"/>
        </w:rPr>
        <w:t>antreprenorul sau antreprenorul general (lider de asociaţie)</w:t>
      </w:r>
    </w:p>
    <w:p w14:paraId="24473E09" w14:textId="77777777" w:rsidR="00FF6A88" w:rsidRDefault="00FF6A88" w:rsidP="003C223D">
      <w:pPr>
        <w:pStyle w:val="a8"/>
        <w:numPr>
          <w:ilvl w:val="0"/>
          <w:numId w:val="17"/>
        </w:numPr>
        <w:tabs>
          <w:tab w:val="left" w:pos="567"/>
        </w:tabs>
        <w:ind w:left="0" w:firstLine="0"/>
        <w:jc w:val="both"/>
        <w:rPr>
          <w:rFonts w:ascii="Times New Roman" w:hAnsi="Times New Roman"/>
          <w:szCs w:val="24"/>
          <w:lang w:val="ro-MD"/>
        </w:rPr>
      </w:pPr>
      <w:r>
        <w:rPr>
          <w:rFonts w:ascii="Times New Roman" w:hAnsi="Times New Roman"/>
          <w:szCs w:val="24"/>
          <w:lang w:val="ro-MD"/>
        </w:rPr>
        <w:t>antreprenor asociat</w:t>
      </w:r>
    </w:p>
    <w:p w14:paraId="5C239537" w14:textId="77777777" w:rsidR="00FF6A88" w:rsidRDefault="00FF6A88" w:rsidP="003C223D">
      <w:pPr>
        <w:pStyle w:val="a8"/>
        <w:numPr>
          <w:ilvl w:val="0"/>
          <w:numId w:val="17"/>
        </w:numPr>
        <w:tabs>
          <w:tab w:val="left" w:pos="567"/>
        </w:tabs>
        <w:ind w:left="0" w:firstLine="0"/>
        <w:jc w:val="both"/>
        <w:rPr>
          <w:rFonts w:ascii="Times New Roman" w:hAnsi="Times New Roman"/>
          <w:szCs w:val="24"/>
          <w:lang w:val="ro-MD"/>
        </w:rPr>
      </w:pPr>
      <w:r>
        <w:rPr>
          <w:rFonts w:ascii="Times New Roman" w:hAnsi="Times New Roman"/>
          <w:szCs w:val="24"/>
          <w:lang w:val="ro-MD"/>
        </w:rPr>
        <w:t>subantreprenor</w:t>
      </w:r>
    </w:p>
    <w:p w14:paraId="5C2056CA"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7.  Valoarea contractului</w:t>
      </w:r>
      <w:r>
        <w:rPr>
          <w:rFonts w:ascii="Times New Roman" w:hAnsi="Times New Roman"/>
          <w:szCs w:val="24"/>
          <w:lang w:val="ro-MD"/>
        </w:rPr>
        <w:tab/>
      </w:r>
      <w:r>
        <w:rPr>
          <w:rFonts w:ascii="Times New Roman" w:hAnsi="Times New Roman"/>
          <w:szCs w:val="24"/>
          <w:lang w:val="ro-MD"/>
        </w:rPr>
        <w:tab/>
        <w:t xml:space="preserve">exprimată în moneda      </w:t>
      </w:r>
      <w:r>
        <w:rPr>
          <w:rFonts w:ascii="Times New Roman" w:hAnsi="Times New Roman"/>
          <w:szCs w:val="24"/>
          <w:lang w:val="ro-MD"/>
        </w:rPr>
        <w:tab/>
        <w:t xml:space="preserve">     exprimată</w:t>
      </w:r>
    </w:p>
    <w:p w14:paraId="5FAE6E3B"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 xml:space="preserve">                                                            în care s-a                       </w:t>
      </w:r>
      <w:r>
        <w:rPr>
          <w:rFonts w:ascii="Times New Roman" w:hAnsi="Times New Roman"/>
          <w:szCs w:val="24"/>
          <w:lang w:val="ro-MD"/>
        </w:rPr>
        <w:tab/>
        <w:t xml:space="preserve">     în echivalent</w:t>
      </w:r>
    </w:p>
    <w:p w14:paraId="41C7A806" w14:textId="77777777" w:rsidR="00FF6A88" w:rsidRDefault="00FF6A88" w:rsidP="00FF6A88">
      <w:pPr>
        <w:pStyle w:val="a8"/>
        <w:tabs>
          <w:tab w:val="left" w:pos="567"/>
          <w:tab w:val="left" w:pos="5670"/>
        </w:tabs>
        <w:jc w:val="center"/>
        <w:rPr>
          <w:rFonts w:ascii="Times New Roman" w:hAnsi="Times New Roman"/>
          <w:szCs w:val="24"/>
          <w:lang w:val="ro-MD"/>
        </w:rPr>
      </w:pPr>
      <w:r>
        <w:rPr>
          <w:rFonts w:ascii="Times New Roman" w:hAnsi="Times New Roman"/>
          <w:szCs w:val="24"/>
          <w:lang w:val="ro-MD"/>
        </w:rPr>
        <w:t xml:space="preserve">încheiat contractul     </w:t>
      </w:r>
      <w:r>
        <w:rPr>
          <w:rFonts w:ascii="Times New Roman" w:hAnsi="Times New Roman"/>
          <w:szCs w:val="24"/>
          <w:lang w:val="ro-MD"/>
        </w:rPr>
        <w:tab/>
        <w:t>dolari SUA</w:t>
      </w:r>
    </w:p>
    <w:p w14:paraId="2385B8CF"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 xml:space="preserve">a) iniţială (la data semnării contractului )    _________________ </w:t>
      </w:r>
      <w:r>
        <w:rPr>
          <w:rFonts w:ascii="Times New Roman" w:hAnsi="Times New Roman"/>
          <w:szCs w:val="24"/>
          <w:lang w:val="ro-MD"/>
        </w:rPr>
        <w:tab/>
        <w:t xml:space="preserve">        __________________</w:t>
      </w:r>
    </w:p>
    <w:p w14:paraId="5C0FB3BD"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 xml:space="preserve">b) finală </w:t>
      </w:r>
      <w:r>
        <w:rPr>
          <w:lang w:val="ro-MD"/>
        </w:rPr>
        <w:t>(la data  finalizării contractului) __________________</w:t>
      </w:r>
      <w:r>
        <w:rPr>
          <w:lang w:val="ro-MD"/>
        </w:rPr>
        <w:tab/>
        <w:t xml:space="preserve">    ____________________</w:t>
      </w:r>
    </w:p>
    <w:p w14:paraId="616F51FE"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06A9728A"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9. Perioada de executare a lucrării (luni)</w:t>
      </w:r>
    </w:p>
    <w:p w14:paraId="2D9BD5E0" w14:textId="77777777" w:rsidR="00FF6A88" w:rsidRDefault="00FF6A88" w:rsidP="003C223D">
      <w:pPr>
        <w:pStyle w:val="a8"/>
        <w:numPr>
          <w:ilvl w:val="0"/>
          <w:numId w:val="18"/>
        </w:numPr>
        <w:tabs>
          <w:tab w:val="clear" w:pos="360"/>
          <w:tab w:val="left" w:pos="567"/>
          <w:tab w:val="left" w:pos="1080"/>
          <w:tab w:val="num" w:pos="5889"/>
        </w:tabs>
        <w:ind w:left="0" w:firstLine="0"/>
        <w:jc w:val="both"/>
        <w:rPr>
          <w:rFonts w:ascii="Times New Roman" w:hAnsi="Times New Roman"/>
          <w:szCs w:val="24"/>
          <w:lang w:val="ro-MD"/>
        </w:rPr>
      </w:pPr>
      <w:r>
        <w:rPr>
          <w:rFonts w:ascii="Times New Roman" w:hAnsi="Times New Roman"/>
          <w:szCs w:val="24"/>
          <w:lang w:val="ro-MD"/>
        </w:rPr>
        <w:t>contractată_______________________________________________________________</w:t>
      </w:r>
    </w:p>
    <w:p w14:paraId="4E68BFA0" w14:textId="77777777" w:rsidR="00FF6A88" w:rsidRDefault="00FF6A88" w:rsidP="00FF6A88">
      <w:pPr>
        <w:pStyle w:val="a8"/>
        <w:tabs>
          <w:tab w:val="left" w:pos="567"/>
          <w:tab w:val="left" w:pos="1080"/>
        </w:tabs>
        <w:jc w:val="both"/>
        <w:rPr>
          <w:rFonts w:ascii="Times New Roman" w:hAnsi="Times New Roman"/>
          <w:szCs w:val="24"/>
          <w:lang w:val="ro-MD"/>
        </w:rPr>
      </w:pPr>
      <w:r>
        <w:rPr>
          <w:rFonts w:ascii="Times New Roman" w:hAnsi="Times New Roman"/>
          <w:szCs w:val="24"/>
          <w:lang w:val="ro-MD"/>
        </w:rPr>
        <w:t>b) efectiv realizată ____________________________________________________________</w:t>
      </w:r>
    </w:p>
    <w:p w14:paraId="238C4162" w14:textId="77777777" w:rsidR="00FF6A88" w:rsidRDefault="00FF6A88" w:rsidP="00FF6A88">
      <w:pPr>
        <w:pStyle w:val="a8"/>
        <w:tabs>
          <w:tab w:val="left" w:pos="567"/>
          <w:tab w:val="left" w:pos="1080"/>
        </w:tabs>
        <w:rPr>
          <w:rFonts w:ascii="Times New Roman" w:hAnsi="Times New Roman"/>
          <w:szCs w:val="24"/>
          <w:lang w:val="ro-MD"/>
        </w:rPr>
      </w:pPr>
      <w:r>
        <w:rPr>
          <w:rFonts w:ascii="Times New Roman" w:hAnsi="Times New Roman"/>
          <w:szCs w:val="24"/>
          <w:lang w:val="ro-MD"/>
        </w:rPr>
        <w:t>c) motivul de decalare a termenului contractat (dacă este cazul), care va fi susţinut pe bază de acte adiţionale încheiate cu beneficiarul_______________________________________________</w:t>
      </w:r>
    </w:p>
    <w:p w14:paraId="56B5016D"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10. Numărul şi data procesului-verbal de recepţie la terminarea lucrărilor _________________</w:t>
      </w:r>
    </w:p>
    <w:p w14:paraId="79048E9B"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11. Principalele remedieri şi completări înscrise în procesul-verbal de recepţie_____________</w:t>
      </w:r>
    </w:p>
    <w:p w14:paraId="3EDFD29C"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w:t>
      </w:r>
    </w:p>
    <w:p w14:paraId="2B9F7FB8"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20F36F8A" w14:textId="77777777" w:rsidR="00FF6A88" w:rsidRDefault="00FF6A88" w:rsidP="00FF6A88">
      <w:pPr>
        <w:rPr>
          <w:rFonts w:eastAsia="MS Mincho"/>
          <w:lang w:val="ro-MD" w:eastAsia="zh-CN"/>
        </w:rPr>
      </w:pPr>
    </w:p>
    <w:p w14:paraId="360AD5BA" w14:textId="77777777" w:rsidR="00FF6A88" w:rsidRDefault="00FF6A88" w:rsidP="00FF6A88">
      <w:pPr>
        <w:rPr>
          <w:rFonts w:eastAsia="MS Mincho"/>
          <w:lang w:val="ro-MD" w:eastAsia="zh-CN"/>
        </w:rPr>
      </w:pPr>
      <w:r>
        <w:rPr>
          <w:rFonts w:eastAsia="MS Mincho"/>
          <w:lang w:val="ro-MD" w:eastAsia="zh-CN"/>
        </w:rPr>
        <w:t>Data completării:______________________</w:t>
      </w:r>
    </w:p>
    <w:p w14:paraId="58B61D2E" w14:textId="77777777" w:rsidR="00FF6A88" w:rsidRDefault="00FF6A88" w:rsidP="00FF6A88">
      <w:pPr>
        <w:jc w:val="both"/>
        <w:rPr>
          <w:rFonts w:eastAsia="PMingLiU"/>
          <w:lang w:val="ro-MD" w:eastAsia="zh-CN"/>
        </w:rPr>
      </w:pPr>
      <w:r>
        <w:rPr>
          <w:rFonts w:eastAsia="PMingLiU"/>
          <w:lang w:val="ro-MD" w:eastAsia="zh-CN"/>
        </w:rPr>
        <w:t>Semnat: _____________________________</w:t>
      </w:r>
    </w:p>
    <w:p w14:paraId="5D8A5B08" w14:textId="77777777" w:rsidR="00FF6A88" w:rsidRDefault="00FF6A88" w:rsidP="00FF6A88">
      <w:pPr>
        <w:jc w:val="both"/>
        <w:rPr>
          <w:rFonts w:eastAsia="PMingLiU"/>
          <w:lang w:val="ro-MD" w:eastAsia="zh-CN"/>
        </w:rPr>
      </w:pPr>
      <w:r>
        <w:rPr>
          <w:rFonts w:eastAsia="PMingLiU"/>
          <w:lang w:val="ro-MD" w:eastAsia="zh-CN"/>
        </w:rPr>
        <w:t>Nume: ______________________________</w:t>
      </w:r>
    </w:p>
    <w:p w14:paraId="1FD31C46"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00F05F28" w14:textId="77777777" w:rsidR="00FF6A88" w:rsidRDefault="00FF6A88" w:rsidP="00FF6A88">
      <w:pPr>
        <w:jc w:val="both"/>
        <w:rPr>
          <w:rFonts w:eastAsia="PMingLiU"/>
          <w:b/>
          <w:lang w:val="ro-MD" w:eastAsia="zh-CN"/>
        </w:rPr>
      </w:pPr>
      <w:r>
        <w:rPr>
          <w:rFonts w:eastAsia="PMingLiU"/>
          <w:lang w:val="ro-MD" w:eastAsia="zh-CN"/>
        </w:rPr>
        <w:t>Denumirea întreprinderii: __________________________</w:t>
      </w:r>
    </w:p>
    <w:p w14:paraId="207F3E13" w14:textId="77777777" w:rsidR="00FF6A88" w:rsidRDefault="00FF6A88" w:rsidP="00FF6A88">
      <w:pPr>
        <w:spacing w:after="200" w:line="276" w:lineRule="auto"/>
        <w:rPr>
          <w:rFonts w:eastAsia="PMingLiU"/>
          <w:lang w:val="ro-MD" w:eastAsia="zh-CN"/>
        </w:rPr>
      </w:pPr>
      <w:bookmarkStart w:id="49" w:name="_Toc449692109"/>
    </w:p>
    <w:p w14:paraId="4C7D2FC0" w14:textId="77777777" w:rsidR="00FF6A88" w:rsidRDefault="00FF6A88" w:rsidP="00FF6A88">
      <w:pPr>
        <w:jc w:val="center"/>
        <w:rPr>
          <w:rFonts w:eastAsia="PMingLiU"/>
          <w:b/>
          <w:lang w:val="ro-MD" w:eastAsia="zh-CN"/>
        </w:rPr>
      </w:pPr>
    </w:p>
    <w:p w14:paraId="799DBDB6" w14:textId="77777777" w:rsidR="00FF6A88" w:rsidRDefault="00FF6A88" w:rsidP="00FF6A88">
      <w:pPr>
        <w:jc w:val="center"/>
        <w:rPr>
          <w:rFonts w:eastAsia="PMingLiU"/>
          <w:b/>
          <w:lang w:val="ro-MD" w:eastAsia="zh-CN"/>
        </w:rPr>
      </w:pPr>
    </w:p>
    <w:p w14:paraId="3383F949" w14:textId="77777777" w:rsidR="00FF6A88" w:rsidRDefault="00FF6A88" w:rsidP="00FF6A88">
      <w:pPr>
        <w:jc w:val="center"/>
        <w:rPr>
          <w:rFonts w:eastAsia="PMingLiU"/>
          <w:b/>
          <w:lang w:val="ro-MD" w:eastAsia="zh-CN"/>
        </w:rPr>
      </w:pPr>
    </w:p>
    <w:p w14:paraId="68FF3D42" w14:textId="77777777" w:rsidR="00FF6A88" w:rsidRDefault="00FF6A88" w:rsidP="00FF6A88">
      <w:pPr>
        <w:jc w:val="center"/>
        <w:rPr>
          <w:rFonts w:eastAsia="PMingLiU"/>
          <w:b/>
          <w:lang w:val="ro-MD" w:eastAsia="zh-CN"/>
        </w:rPr>
      </w:pPr>
    </w:p>
    <w:p w14:paraId="22DE01B8" w14:textId="77777777" w:rsidR="00FF6A88" w:rsidRDefault="00FF6A88" w:rsidP="00FF6A88">
      <w:pPr>
        <w:jc w:val="center"/>
        <w:rPr>
          <w:rFonts w:eastAsia="PMingLiU"/>
          <w:b/>
          <w:lang w:val="ro-MD" w:eastAsia="zh-CN"/>
        </w:rPr>
      </w:pPr>
    </w:p>
    <w:p w14:paraId="39F4A32C" w14:textId="77777777" w:rsidR="00FF6A88" w:rsidRDefault="00FF6A88" w:rsidP="00FF6A88">
      <w:pPr>
        <w:jc w:val="center"/>
        <w:rPr>
          <w:rFonts w:eastAsia="PMingLiU"/>
          <w:b/>
          <w:lang w:val="ro-MD" w:eastAsia="zh-CN"/>
        </w:rPr>
      </w:pPr>
    </w:p>
    <w:p w14:paraId="792492B7" w14:textId="77777777" w:rsidR="00FF6A88" w:rsidRDefault="00FF6A88" w:rsidP="00FF6A88">
      <w:pPr>
        <w:jc w:val="center"/>
        <w:rPr>
          <w:rFonts w:eastAsia="PMingLiU"/>
          <w:b/>
          <w:lang w:val="ro-MD" w:eastAsia="zh-CN"/>
        </w:rPr>
      </w:pPr>
    </w:p>
    <w:p w14:paraId="0B1D7E7B" w14:textId="77777777" w:rsidR="00FF6A88" w:rsidRDefault="00FF6A88" w:rsidP="00FF6A88">
      <w:pPr>
        <w:jc w:val="center"/>
        <w:rPr>
          <w:rFonts w:eastAsia="PMingLiU"/>
          <w:b/>
          <w:lang w:val="ro-MD" w:eastAsia="zh-CN"/>
        </w:rPr>
      </w:pPr>
    </w:p>
    <w:p w14:paraId="0589DBE0" w14:textId="77777777" w:rsidR="00FF6A88" w:rsidRDefault="00FF6A88" w:rsidP="00FF6A88">
      <w:pPr>
        <w:jc w:val="center"/>
        <w:rPr>
          <w:rFonts w:eastAsia="PMingLiU"/>
          <w:b/>
          <w:lang w:val="ro-MD" w:eastAsia="zh-CN"/>
        </w:rPr>
      </w:pPr>
    </w:p>
    <w:p w14:paraId="14C4D3C7" w14:textId="77777777" w:rsidR="00FF6A88" w:rsidRDefault="00FF6A88" w:rsidP="00FF6A88">
      <w:pPr>
        <w:jc w:val="center"/>
        <w:rPr>
          <w:rFonts w:eastAsia="PMingLiU"/>
          <w:b/>
          <w:lang w:val="ro-MD" w:eastAsia="zh-CN"/>
        </w:rPr>
      </w:pPr>
    </w:p>
    <w:p w14:paraId="5DFD43FF" w14:textId="77777777" w:rsidR="00FF6A88" w:rsidRDefault="00FF6A88" w:rsidP="00FF6A88">
      <w:pPr>
        <w:jc w:val="center"/>
        <w:rPr>
          <w:rFonts w:eastAsia="PMingLiU"/>
          <w:b/>
          <w:lang w:val="ro-MD" w:eastAsia="zh-CN"/>
        </w:rPr>
      </w:pPr>
    </w:p>
    <w:p w14:paraId="58266B25" w14:textId="77777777" w:rsidR="00FF6A88" w:rsidRDefault="00FF6A88" w:rsidP="00FF6A88">
      <w:pPr>
        <w:jc w:val="center"/>
        <w:rPr>
          <w:rFonts w:eastAsia="PMingLiU"/>
          <w:b/>
          <w:lang w:val="ro-MD" w:eastAsia="zh-CN"/>
        </w:rPr>
      </w:pPr>
    </w:p>
    <w:p w14:paraId="54E95EA7" w14:textId="77777777" w:rsidR="00FF6A88" w:rsidRDefault="00FF6A88" w:rsidP="00FF6A88">
      <w:pPr>
        <w:jc w:val="right"/>
        <w:rPr>
          <w:noProof w:val="0"/>
          <w:sz w:val="22"/>
          <w:szCs w:val="22"/>
          <w:lang w:val="ro-MD"/>
        </w:rPr>
      </w:pPr>
      <w:r>
        <w:rPr>
          <w:noProof w:val="0"/>
          <w:lang w:val="ro-MD"/>
        </w:rPr>
        <w:t>Anexa nr. 13</w:t>
      </w:r>
    </w:p>
    <w:p w14:paraId="17E1224F" w14:textId="77777777" w:rsidR="00FF6A88" w:rsidRDefault="00FF6A88" w:rsidP="00FF6A88">
      <w:pPr>
        <w:jc w:val="right"/>
        <w:rPr>
          <w:noProof w:val="0"/>
          <w:lang w:val="ro-MD"/>
        </w:rPr>
      </w:pPr>
      <w:r>
        <w:rPr>
          <w:noProof w:val="0"/>
          <w:lang w:val="ro-MD"/>
        </w:rPr>
        <w:t>la Documentația standard nr._____</w:t>
      </w:r>
    </w:p>
    <w:p w14:paraId="32EDEAEB" w14:textId="77777777" w:rsidR="00FF6A88" w:rsidRDefault="00FF6A88" w:rsidP="00FF6A88">
      <w:pPr>
        <w:jc w:val="right"/>
        <w:rPr>
          <w:noProof w:val="0"/>
          <w:lang w:val="ro-MD"/>
        </w:rPr>
      </w:pPr>
      <w:r>
        <w:rPr>
          <w:noProof w:val="0"/>
          <w:lang w:val="ro-MD"/>
        </w:rPr>
        <w:t>din “____” ________ 20___</w:t>
      </w:r>
    </w:p>
    <w:p w14:paraId="6C5A1861" w14:textId="77777777" w:rsidR="00FF6A88" w:rsidRDefault="00FF6A88" w:rsidP="00FF6A88">
      <w:pPr>
        <w:jc w:val="center"/>
        <w:rPr>
          <w:rFonts w:eastAsia="PMingLiU"/>
          <w:b/>
          <w:lang w:val="ro-MD" w:eastAsia="zh-CN"/>
        </w:rPr>
      </w:pPr>
    </w:p>
    <w:p w14:paraId="5766275D" w14:textId="77777777" w:rsidR="00FF6A88" w:rsidRDefault="00FF6A88" w:rsidP="00FF6A88">
      <w:pPr>
        <w:jc w:val="center"/>
        <w:rPr>
          <w:rFonts w:eastAsia="PMingLiU"/>
          <w:b/>
          <w:lang w:val="ro-MD" w:eastAsia="zh-CN"/>
        </w:rPr>
      </w:pPr>
    </w:p>
    <w:bookmarkEnd w:id="49"/>
    <w:p w14:paraId="05010ACF" w14:textId="77777777" w:rsidR="00FF6A88" w:rsidRDefault="00FF6A88" w:rsidP="00FF6A88">
      <w:pPr>
        <w:jc w:val="center"/>
        <w:rPr>
          <w:b/>
          <w:lang w:val="ro-MD"/>
        </w:rPr>
      </w:pPr>
    </w:p>
    <w:p w14:paraId="14084985" w14:textId="77777777" w:rsidR="00FF6A88" w:rsidRDefault="00FF6A88" w:rsidP="00FF6A88">
      <w:pPr>
        <w:pStyle w:val="a8"/>
        <w:tabs>
          <w:tab w:val="left" w:pos="567"/>
        </w:tabs>
        <w:jc w:val="center"/>
        <w:rPr>
          <w:rFonts w:ascii="Times New Roman" w:eastAsia="PMingLiU" w:hAnsi="Times New Roman"/>
          <w:b/>
          <w:szCs w:val="24"/>
          <w:lang w:val="ro-MD" w:eastAsia="zh-CN"/>
        </w:rPr>
      </w:pPr>
      <w:r>
        <w:rPr>
          <w:rFonts w:ascii="Times New Roman" w:eastAsia="PMingLiU" w:hAnsi="Times New Roman"/>
          <w:b/>
          <w:szCs w:val="24"/>
          <w:lang w:val="ro-MD" w:eastAsia="zh-CN"/>
        </w:rPr>
        <w:t xml:space="preserve">DECLARAȚIE </w:t>
      </w:r>
    </w:p>
    <w:p w14:paraId="1CF92E23" w14:textId="77777777" w:rsidR="00FF6A88" w:rsidRDefault="00FF6A88" w:rsidP="00FF6A88">
      <w:pPr>
        <w:pStyle w:val="a8"/>
        <w:tabs>
          <w:tab w:val="left" w:pos="567"/>
        </w:tabs>
        <w:jc w:val="center"/>
        <w:rPr>
          <w:rFonts w:ascii="Times New Roman" w:hAnsi="Times New Roman"/>
          <w:b/>
          <w:szCs w:val="24"/>
          <w:lang w:val="ro-MD"/>
        </w:rPr>
      </w:pPr>
      <w:r>
        <w:rPr>
          <w:rFonts w:ascii="Times New Roman" w:eastAsia="PMingLiU" w:hAnsi="Times New Roman"/>
          <w:b/>
          <w:szCs w:val="24"/>
          <w:lang w:val="ro-MD" w:eastAsia="zh-CN"/>
        </w:rPr>
        <w:t xml:space="preserve">privind </w:t>
      </w:r>
      <w:r>
        <w:rPr>
          <w:rFonts w:ascii="Times New Roman" w:hAnsi="Times New Roman"/>
          <w:b/>
          <w:szCs w:val="24"/>
          <w:lang w:val="ro-MD"/>
        </w:rPr>
        <w:t>lista principalelor lucrări executate în ultimul an de activitate</w:t>
      </w:r>
    </w:p>
    <w:p w14:paraId="1E6BBEBF" w14:textId="77777777" w:rsidR="00FF6A88" w:rsidRDefault="00FF6A88" w:rsidP="00FF6A88">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F6A88" w:rsidRPr="00FF6A88" w14:paraId="4263CB7B" w14:textId="77777777" w:rsidTr="00FF6A88">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26816A8C" w14:textId="77777777" w:rsidR="00FF6A88" w:rsidRDefault="00FF6A88">
            <w:pPr>
              <w:spacing w:line="256" w:lineRule="auto"/>
              <w:jc w:val="center"/>
              <w:rPr>
                <w:b/>
                <w:bCs/>
                <w:lang w:val="ro-MD"/>
              </w:rPr>
            </w:pPr>
            <w:r>
              <w:rPr>
                <w:b/>
                <w:bCs/>
                <w:lang w:val="ro-MD"/>
              </w:rPr>
              <w:t>Nr</w:t>
            </w:r>
          </w:p>
          <w:p w14:paraId="4DE14970" w14:textId="77777777" w:rsidR="00FF6A88" w:rsidRDefault="00FF6A88">
            <w:pPr>
              <w:spacing w:line="256" w:lineRule="auto"/>
              <w:jc w:val="center"/>
              <w:rPr>
                <w:b/>
                <w:bCs/>
                <w:lang w:val="ro-MD" w:eastAsia="zh-CN"/>
              </w:rPr>
            </w:pPr>
            <w:r>
              <w:rPr>
                <w:b/>
                <w:bCs/>
                <w:lang w:val="ro-MD"/>
              </w:rPr>
              <w:t>d/o</w:t>
            </w:r>
          </w:p>
        </w:tc>
        <w:tc>
          <w:tcPr>
            <w:tcW w:w="1080" w:type="dxa"/>
            <w:tcBorders>
              <w:top w:val="single" w:sz="4" w:space="0" w:color="auto"/>
              <w:left w:val="nil"/>
              <w:bottom w:val="single" w:sz="4" w:space="0" w:color="auto"/>
              <w:right w:val="single" w:sz="4" w:space="0" w:color="auto"/>
            </w:tcBorders>
            <w:vAlign w:val="center"/>
            <w:hideMark/>
          </w:tcPr>
          <w:p w14:paraId="56CB1997" w14:textId="77777777" w:rsidR="00FF6A88" w:rsidRDefault="00FF6A88">
            <w:pPr>
              <w:spacing w:line="256" w:lineRule="auto"/>
              <w:jc w:val="center"/>
              <w:rPr>
                <w:b/>
                <w:bCs/>
                <w:lang w:val="ro-MD"/>
              </w:rPr>
            </w:pPr>
            <w:r>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48A18FC5" w14:textId="77777777" w:rsidR="00FF6A88" w:rsidRDefault="00FF6A88">
            <w:pPr>
              <w:spacing w:line="256" w:lineRule="auto"/>
              <w:jc w:val="center"/>
              <w:rPr>
                <w:b/>
                <w:bCs/>
                <w:lang w:val="ro-MD"/>
              </w:rPr>
            </w:pPr>
            <w:r>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14:paraId="79155134" w14:textId="77777777" w:rsidR="00FF6A88" w:rsidRDefault="00FF6A88">
            <w:pPr>
              <w:spacing w:line="256" w:lineRule="auto"/>
              <w:jc w:val="center"/>
              <w:rPr>
                <w:b/>
                <w:bCs/>
                <w:lang w:val="ro-MD"/>
              </w:rPr>
            </w:pPr>
            <w:r>
              <w:rPr>
                <w:b/>
                <w:bCs/>
                <w:lang w:val="ro-MD"/>
              </w:rPr>
              <w:t>Calitatea antreprenorului</w:t>
            </w:r>
            <w:r>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hideMark/>
          </w:tcPr>
          <w:p w14:paraId="41D93386" w14:textId="77777777" w:rsidR="00FF6A88" w:rsidRDefault="00FF6A88">
            <w:pPr>
              <w:spacing w:line="256" w:lineRule="auto"/>
              <w:jc w:val="center"/>
              <w:rPr>
                <w:b/>
                <w:bCs/>
                <w:lang w:val="ro-MD"/>
              </w:rPr>
            </w:pPr>
            <w:r>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hideMark/>
          </w:tcPr>
          <w:p w14:paraId="449A6A6E" w14:textId="77777777" w:rsidR="00FF6A88" w:rsidRDefault="00FF6A88">
            <w:pPr>
              <w:spacing w:line="256" w:lineRule="auto"/>
              <w:jc w:val="center"/>
              <w:rPr>
                <w:b/>
                <w:bCs/>
                <w:lang w:val="ro-MD"/>
              </w:rPr>
            </w:pPr>
            <w:r>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hideMark/>
          </w:tcPr>
          <w:p w14:paraId="72F1D420" w14:textId="77777777" w:rsidR="00FF6A88" w:rsidRDefault="00FF6A88">
            <w:pPr>
              <w:spacing w:line="256" w:lineRule="auto"/>
              <w:jc w:val="center"/>
              <w:rPr>
                <w:b/>
                <w:bCs/>
                <w:lang w:val="ro-MD"/>
              </w:rPr>
            </w:pPr>
            <w:r>
              <w:rPr>
                <w:b/>
                <w:bCs/>
                <w:lang w:val="ro-MD"/>
              </w:rPr>
              <w:t>Numărul şi data procesului-verbal de recepţie la terminarea lucrărilor</w:t>
            </w:r>
          </w:p>
        </w:tc>
      </w:tr>
      <w:tr w:rsidR="00FF6A88" w14:paraId="18E2F567" w14:textId="77777777" w:rsidTr="00FF6A88">
        <w:trPr>
          <w:trHeight w:val="300"/>
        </w:trPr>
        <w:tc>
          <w:tcPr>
            <w:tcW w:w="607" w:type="dxa"/>
            <w:tcBorders>
              <w:top w:val="nil"/>
              <w:left w:val="single" w:sz="4" w:space="0" w:color="auto"/>
              <w:bottom w:val="single" w:sz="4" w:space="0" w:color="auto"/>
              <w:right w:val="single" w:sz="4" w:space="0" w:color="auto"/>
            </w:tcBorders>
            <w:vAlign w:val="center"/>
            <w:hideMark/>
          </w:tcPr>
          <w:p w14:paraId="09821144" w14:textId="77777777" w:rsidR="00FF6A88" w:rsidRDefault="00FF6A88">
            <w:pPr>
              <w:spacing w:line="256" w:lineRule="auto"/>
              <w:jc w:val="center"/>
              <w:rPr>
                <w:b/>
                <w:bCs/>
                <w:lang w:val="ro-MD"/>
              </w:rPr>
            </w:pPr>
            <w:r>
              <w:rPr>
                <w:b/>
                <w:bCs/>
                <w:lang w:val="ro-MD"/>
              </w:rPr>
              <w:t>1</w:t>
            </w:r>
          </w:p>
        </w:tc>
        <w:tc>
          <w:tcPr>
            <w:tcW w:w="1080" w:type="dxa"/>
            <w:tcBorders>
              <w:top w:val="nil"/>
              <w:left w:val="nil"/>
              <w:bottom w:val="single" w:sz="4" w:space="0" w:color="auto"/>
              <w:right w:val="single" w:sz="4" w:space="0" w:color="auto"/>
            </w:tcBorders>
            <w:vAlign w:val="center"/>
            <w:hideMark/>
          </w:tcPr>
          <w:p w14:paraId="5DDD208A" w14:textId="77777777" w:rsidR="00FF6A88" w:rsidRDefault="00FF6A88">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073628E0" w14:textId="77777777" w:rsidR="00FF6A88" w:rsidRDefault="00FF6A88">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43CACB94"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55F0BB11"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0F454DE6" w14:textId="77777777" w:rsidR="00FF6A88" w:rsidRDefault="00FF6A88">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70CA3869" w14:textId="77777777" w:rsidR="00FF6A88" w:rsidRDefault="00FF6A88">
            <w:pPr>
              <w:spacing w:line="256" w:lineRule="auto"/>
              <w:jc w:val="center"/>
              <w:rPr>
                <w:lang w:val="ro-MD"/>
              </w:rPr>
            </w:pPr>
            <w:r>
              <w:rPr>
                <w:lang w:val="ro-MD"/>
              </w:rPr>
              <w:t> </w:t>
            </w:r>
          </w:p>
        </w:tc>
      </w:tr>
      <w:tr w:rsidR="00FF6A88" w14:paraId="503747BD" w14:textId="77777777" w:rsidTr="00FF6A88">
        <w:trPr>
          <w:trHeight w:val="300"/>
        </w:trPr>
        <w:tc>
          <w:tcPr>
            <w:tcW w:w="607" w:type="dxa"/>
            <w:tcBorders>
              <w:top w:val="nil"/>
              <w:left w:val="single" w:sz="4" w:space="0" w:color="auto"/>
              <w:bottom w:val="single" w:sz="4" w:space="0" w:color="auto"/>
              <w:right w:val="single" w:sz="4" w:space="0" w:color="auto"/>
            </w:tcBorders>
            <w:vAlign w:val="center"/>
            <w:hideMark/>
          </w:tcPr>
          <w:p w14:paraId="55ED4190" w14:textId="77777777" w:rsidR="00FF6A88" w:rsidRDefault="00FF6A88">
            <w:pPr>
              <w:spacing w:line="256" w:lineRule="auto"/>
              <w:jc w:val="center"/>
              <w:rPr>
                <w:b/>
                <w:bCs/>
                <w:lang w:val="ro-MD"/>
              </w:rPr>
            </w:pPr>
            <w:r>
              <w:rPr>
                <w:b/>
                <w:bCs/>
                <w:lang w:val="ro-MD"/>
              </w:rPr>
              <w:t>2</w:t>
            </w:r>
          </w:p>
        </w:tc>
        <w:tc>
          <w:tcPr>
            <w:tcW w:w="1080" w:type="dxa"/>
            <w:tcBorders>
              <w:top w:val="nil"/>
              <w:left w:val="nil"/>
              <w:bottom w:val="single" w:sz="4" w:space="0" w:color="auto"/>
              <w:right w:val="single" w:sz="4" w:space="0" w:color="auto"/>
            </w:tcBorders>
            <w:vAlign w:val="center"/>
            <w:hideMark/>
          </w:tcPr>
          <w:p w14:paraId="09F926A7" w14:textId="77777777" w:rsidR="00FF6A88" w:rsidRDefault="00FF6A88">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364C9961" w14:textId="77777777" w:rsidR="00FF6A88" w:rsidRDefault="00FF6A88">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33A4E75F"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584CE5C7"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1917DAF6" w14:textId="77777777" w:rsidR="00FF6A88" w:rsidRDefault="00FF6A88">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4337D6C6" w14:textId="77777777" w:rsidR="00FF6A88" w:rsidRDefault="00FF6A88">
            <w:pPr>
              <w:spacing w:line="256" w:lineRule="auto"/>
              <w:jc w:val="center"/>
              <w:rPr>
                <w:lang w:val="ro-MD"/>
              </w:rPr>
            </w:pPr>
            <w:r>
              <w:rPr>
                <w:lang w:val="ro-MD"/>
              </w:rPr>
              <w:t> </w:t>
            </w:r>
          </w:p>
        </w:tc>
      </w:tr>
      <w:tr w:rsidR="00FF6A88" w14:paraId="087FB46C" w14:textId="77777777" w:rsidTr="00FF6A88">
        <w:trPr>
          <w:trHeight w:val="300"/>
        </w:trPr>
        <w:tc>
          <w:tcPr>
            <w:tcW w:w="607" w:type="dxa"/>
            <w:tcBorders>
              <w:top w:val="nil"/>
              <w:left w:val="single" w:sz="4" w:space="0" w:color="auto"/>
              <w:bottom w:val="single" w:sz="4" w:space="0" w:color="auto"/>
              <w:right w:val="single" w:sz="4" w:space="0" w:color="auto"/>
            </w:tcBorders>
            <w:vAlign w:val="center"/>
            <w:hideMark/>
          </w:tcPr>
          <w:p w14:paraId="73C80762" w14:textId="77777777" w:rsidR="00FF6A88" w:rsidRDefault="00FF6A88">
            <w:pPr>
              <w:spacing w:line="256" w:lineRule="auto"/>
              <w:jc w:val="center"/>
              <w:rPr>
                <w:b/>
                <w:bCs/>
                <w:lang w:val="ro-MD"/>
              </w:rPr>
            </w:pPr>
            <w:r>
              <w:rPr>
                <w:b/>
                <w:bCs/>
                <w:lang w:val="ro-MD"/>
              </w:rPr>
              <w:t>...</w:t>
            </w:r>
          </w:p>
        </w:tc>
        <w:tc>
          <w:tcPr>
            <w:tcW w:w="1080" w:type="dxa"/>
            <w:tcBorders>
              <w:top w:val="nil"/>
              <w:left w:val="nil"/>
              <w:bottom w:val="single" w:sz="4" w:space="0" w:color="auto"/>
              <w:right w:val="single" w:sz="4" w:space="0" w:color="auto"/>
            </w:tcBorders>
            <w:vAlign w:val="center"/>
            <w:hideMark/>
          </w:tcPr>
          <w:p w14:paraId="5BD01FC1" w14:textId="77777777" w:rsidR="00FF6A88" w:rsidRDefault="00FF6A88">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5A5F1158" w14:textId="77777777" w:rsidR="00FF6A88" w:rsidRDefault="00FF6A88">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0C293BD5"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24E90C35"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1B861F14" w14:textId="77777777" w:rsidR="00FF6A88" w:rsidRDefault="00FF6A88">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0363033C" w14:textId="77777777" w:rsidR="00FF6A88" w:rsidRDefault="00FF6A88">
            <w:pPr>
              <w:spacing w:line="256" w:lineRule="auto"/>
              <w:jc w:val="center"/>
              <w:rPr>
                <w:lang w:val="ro-MD"/>
              </w:rPr>
            </w:pPr>
            <w:r>
              <w:rPr>
                <w:lang w:val="ro-MD"/>
              </w:rPr>
              <w:t> </w:t>
            </w:r>
          </w:p>
        </w:tc>
      </w:tr>
    </w:tbl>
    <w:p w14:paraId="26393960" w14:textId="77777777" w:rsidR="00FF6A88" w:rsidRDefault="00FF6A88" w:rsidP="00FF6A88">
      <w:pPr>
        <w:jc w:val="both"/>
        <w:rPr>
          <w:lang w:val="ro-MD"/>
        </w:rPr>
      </w:pPr>
    </w:p>
    <w:p w14:paraId="7C5ADCCE" w14:textId="77777777" w:rsidR="00FF6A88" w:rsidRDefault="00FF6A88" w:rsidP="00FF6A88">
      <w:pPr>
        <w:jc w:val="both"/>
        <w:rPr>
          <w:lang w:val="ro-MD"/>
        </w:rPr>
      </w:pPr>
      <w:r>
        <w:rPr>
          <w:rStyle w:val="af8"/>
          <w:lang w:val="ro-MD"/>
        </w:rPr>
        <w:t>*</w:t>
      </w:r>
      <w:r>
        <w:rPr>
          <w:lang w:val="ro-MD"/>
        </w:rPr>
        <w:t xml:space="preserve"> Se precizează calitatea în care a participat la îndeplinirea contractului, care poate fi de: contractant unic sau lider de asociaţie; contractant asociat; subcontractant.</w:t>
      </w:r>
    </w:p>
    <w:p w14:paraId="44D5CF3C" w14:textId="77777777" w:rsidR="00FF6A88" w:rsidRDefault="00FF6A88" w:rsidP="00FF6A88">
      <w:pPr>
        <w:jc w:val="both"/>
        <w:rPr>
          <w:rFonts w:eastAsia="PMingLiU"/>
          <w:lang w:val="ro-MD" w:eastAsia="zh-CN"/>
        </w:rPr>
      </w:pPr>
    </w:p>
    <w:p w14:paraId="597C0923" w14:textId="77777777" w:rsidR="00FF6A88" w:rsidRDefault="00FF6A88" w:rsidP="00FF6A88">
      <w:pPr>
        <w:jc w:val="both"/>
        <w:rPr>
          <w:rFonts w:eastAsia="PMingLiU"/>
          <w:lang w:val="ro-MD" w:eastAsia="zh-CN"/>
        </w:rPr>
      </w:pPr>
      <w:r>
        <w:rPr>
          <w:rFonts w:eastAsia="PMingLiU"/>
          <w:lang w:val="ro-MD" w:eastAsia="zh-CN"/>
        </w:rPr>
        <w:t>Semnat: ________________________________________</w:t>
      </w:r>
    </w:p>
    <w:p w14:paraId="0677637A" w14:textId="77777777" w:rsidR="00FF6A88" w:rsidRDefault="00FF6A88" w:rsidP="00FF6A88">
      <w:pPr>
        <w:jc w:val="both"/>
        <w:rPr>
          <w:rFonts w:eastAsia="PMingLiU"/>
          <w:lang w:val="ro-MD" w:eastAsia="zh-CN"/>
        </w:rPr>
      </w:pPr>
      <w:r>
        <w:rPr>
          <w:rFonts w:eastAsia="PMingLiU"/>
          <w:lang w:val="ro-MD" w:eastAsia="zh-CN"/>
        </w:rPr>
        <w:t>Nume: _________________________________________</w:t>
      </w:r>
    </w:p>
    <w:p w14:paraId="2D2FF80B"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w:t>
      </w:r>
    </w:p>
    <w:p w14:paraId="244B84BB"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________________________________</w:t>
      </w:r>
    </w:p>
    <w:p w14:paraId="002FBF65" w14:textId="77777777" w:rsidR="00FF6A88" w:rsidRDefault="00FF6A88" w:rsidP="00FF6A88">
      <w:pPr>
        <w:spacing w:after="200" w:line="276" w:lineRule="auto"/>
        <w:rPr>
          <w:rFonts w:eastAsia="PMingLiU"/>
          <w:lang w:val="ro-MD" w:eastAsia="zh-CN"/>
        </w:rPr>
      </w:pPr>
      <w:bookmarkStart w:id="50" w:name="_Toc449692110"/>
    </w:p>
    <w:p w14:paraId="42CE47C7" w14:textId="77777777" w:rsidR="00FF6A88" w:rsidRDefault="00FF6A88" w:rsidP="00FF6A88">
      <w:pPr>
        <w:spacing w:line="276" w:lineRule="auto"/>
        <w:jc w:val="center"/>
        <w:rPr>
          <w:rFonts w:eastAsia="PMingLiU"/>
          <w:b/>
          <w:lang w:val="ro-MD" w:eastAsia="zh-CN"/>
        </w:rPr>
      </w:pPr>
    </w:p>
    <w:p w14:paraId="7EA47F13" w14:textId="77777777" w:rsidR="00FF6A88" w:rsidRDefault="00FF6A88" w:rsidP="00FF6A88">
      <w:pPr>
        <w:spacing w:line="276" w:lineRule="auto"/>
        <w:jc w:val="center"/>
        <w:rPr>
          <w:rFonts w:eastAsia="PMingLiU"/>
          <w:b/>
          <w:lang w:val="ro-MD" w:eastAsia="zh-CN"/>
        </w:rPr>
      </w:pPr>
    </w:p>
    <w:p w14:paraId="07ABE5B4" w14:textId="77777777" w:rsidR="00FF6A88" w:rsidRDefault="00FF6A88" w:rsidP="00FF6A88">
      <w:pPr>
        <w:spacing w:line="276" w:lineRule="auto"/>
        <w:jc w:val="center"/>
        <w:rPr>
          <w:rFonts w:eastAsia="PMingLiU"/>
          <w:b/>
          <w:lang w:val="ro-MD" w:eastAsia="zh-CN"/>
        </w:rPr>
      </w:pPr>
    </w:p>
    <w:p w14:paraId="6897F026" w14:textId="77777777" w:rsidR="00FF6A88" w:rsidRDefault="00FF6A88" w:rsidP="00FF6A88">
      <w:pPr>
        <w:spacing w:line="276" w:lineRule="auto"/>
        <w:jc w:val="center"/>
        <w:rPr>
          <w:rFonts w:eastAsia="PMingLiU"/>
          <w:b/>
          <w:lang w:val="ro-MD" w:eastAsia="zh-CN"/>
        </w:rPr>
      </w:pPr>
    </w:p>
    <w:p w14:paraId="27E4BFC4" w14:textId="77777777" w:rsidR="00FF6A88" w:rsidRDefault="00FF6A88" w:rsidP="00FF6A88">
      <w:pPr>
        <w:spacing w:line="276" w:lineRule="auto"/>
        <w:jc w:val="center"/>
        <w:rPr>
          <w:rFonts w:eastAsia="PMingLiU"/>
          <w:b/>
          <w:lang w:val="ro-MD" w:eastAsia="zh-CN"/>
        </w:rPr>
      </w:pPr>
    </w:p>
    <w:p w14:paraId="0D9D9381" w14:textId="77777777" w:rsidR="00FF6A88" w:rsidRDefault="00FF6A88" w:rsidP="00FF6A88">
      <w:pPr>
        <w:spacing w:line="276" w:lineRule="auto"/>
        <w:jc w:val="center"/>
        <w:rPr>
          <w:rFonts w:eastAsia="PMingLiU"/>
          <w:b/>
          <w:lang w:val="ro-MD" w:eastAsia="zh-CN"/>
        </w:rPr>
      </w:pPr>
    </w:p>
    <w:p w14:paraId="71307269" w14:textId="77777777" w:rsidR="00FF6A88" w:rsidRDefault="00FF6A88" w:rsidP="00FF6A88">
      <w:pPr>
        <w:spacing w:line="276" w:lineRule="auto"/>
        <w:jc w:val="center"/>
        <w:rPr>
          <w:rFonts w:eastAsia="PMingLiU"/>
          <w:b/>
          <w:lang w:val="ro-MD" w:eastAsia="zh-CN"/>
        </w:rPr>
      </w:pPr>
    </w:p>
    <w:p w14:paraId="6AA208F9" w14:textId="77777777" w:rsidR="00FF6A88" w:rsidRDefault="00FF6A88" w:rsidP="00FF6A88">
      <w:pPr>
        <w:spacing w:line="276" w:lineRule="auto"/>
        <w:jc w:val="center"/>
        <w:rPr>
          <w:rFonts w:eastAsia="PMingLiU"/>
          <w:b/>
          <w:lang w:val="ro-MD" w:eastAsia="zh-CN"/>
        </w:rPr>
      </w:pPr>
    </w:p>
    <w:p w14:paraId="653F28C6" w14:textId="77777777" w:rsidR="00FF6A88" w:rsidRDefault="00FF6A88" w:rsidP="00FF6A88">
      <w:pPr>
        <w:spacing w:line="276" w:lineRule="auto"/>
        <w:jc w:val="center"/>
        <w:rPr>
          <w:rFonts w:eastAsia="PMingLiU"/>
          <w:b/>
          <w:lang w:val="ro-MD" w:eastAsia="zh-CN"/>
        </w:rPr>
      </w:pPr>
    </w:p>
    <w:p w14:paraId="430C187C" w14:textId="77777777" w:rsidR="00FF6A88" w:rsidRDefault="00FF6A88" w:rsidP="00FF6A88">
      <w:pPr>
        <w:spacing w:line="276" w:lineRule="auto"/>
        <w:jc w:val="center"/>
        <w:rPr>
          <w:rFonts w:eastAsia="PMingLiU"/>
          <w:b/>
          <w:lang w:val="ro-MD" w:eastAsia="zh-CN"/>
        </w:rPr>
      </w:pPr>
    </w:p>
    <w:p w14:paraId="42141DBF" w14:textId="77777777" w:rsidR="00FF6A88" w:rsidRDefault="00FF6A88" w:rsidP="00FF6A88">
      <w:pPr>
        <w:spacing w:line="276" w:lineRule="auto"/>
        <w:jc w:val="center"/>
        <w:rPr>
          <w:rFonts w:eastAsia="PMingLiU"/>
          <w:b/>
          <w:lang w:val="ro-MD" w:eastAsia="zh-CN"/>
        </w:rPr>
      </w:pPr>
    </w:p>
    <w:p w14:paraId="18C5F3EB" w14:textId="77777777" w:rsidR="00FF6A88" w:rsidRDefault="00FF6A88" w:rsidP="00FF6A88">
      <w:pPr>
        <w:spacing w:line="276" w:lineRule="auto"/>
        <w:jc w:val="center"/>
        <w:rPr>
          <w:rFonts w:eastAsia="PMingLiU"/>
          <w:b/>
          <w:lang w:val="ro-MD" w:eastAsia="zh-CN"/>
        </w:rPr>
      </w:pPr>
    </w:p>
    <w:p w14:paraId="7D2B3571" w14:textId="77777777" w:rsidR="00FF6A88" w:rsidRDefault="00FF6A88" w:rsidP="00FF6A88">
      <w:pPr>
        <w:spacing w:line="276" w:lineRule="auto"/>
        <w:jc w:val="center"/>
        <w:rPr>
          <w:rFonts w:eastAsia="PMingLiU"/>
          <w:b/>
          <w:lang w:val="ro-MD" w:eastAsia="zh-CN"/>
        </w:rPr>
      </w:pPr>
    </w:p>
    <w:p w14:paraId="7DAE1D4B" w14:textId="77777777" w:rsidR="00FF6A88" w:rsidRDefault="00FF6A88" w:rsidP="00FF6A88">
      <w:pPr>
        <w:spacing w:line="276" w:lineRule="auto"/>
        <w:jc w:val="center"/>
        <w:rPr>
          <w:rFonts w:eastAsia="PMingLiU"/>
          <w:b/>
          <w:lang w:val="ro-MD" w:eastAsia="zh-CN"/>
        </w:rPr>
      </w:pPr>
    </w:p>
    <w:p w14:paraId="1BA6C028" w14:textId="77777777" w:rsidR="00FF6A88" w:rsidRDefault="00FF6A88" w:rsidP="00FF6A88">
      <w:pPr>
        <w:spacing w:line="276" w:lineRule="auto"/>
        <w:jc w:val="center"/>
        <w:rPr>
          <w:rFonts w:eastAsia="PMingLiU"/>
          <w:b/>
          <w:lang w:val="ro-MD" w:eastAsia="zh-CN"/>
        </w:rPr>
      </w:pPr>
    </w:p>
    <w:p w14:paraId="67268663" w14:textId="77777777" w:rsidR="00FF6A88" w:rsidRDefault="00FF6A88" w:rsidP="00FF6A88">
      <w:pPr>
        <w:spacing w:line="276" w:lineRule="auto"/>
        <w:jc w:val="center"/>
        <w:rPr>
          <w:rFonts w:eastAsia="PMingLiU"/>
          <w:b/>
          <w:lang w:val="ro-MD" w:eastAsia="zh-CN"/>
        </w:rPr>
      </w:pPr>
    </w:p>
    <w:p w14:paraId="4BFE6539" w14:textId="77777777" w:rsidR="00FF6A88" w:rsidRDefault="00FF6A88" w:rsidP="00FF6A88">
      <w:pPr>
        <w:spacing w:line="276" w:lineRule="auto"/>
        <w:jc w:val="center"/>
        <w:rPr>
          <w:rFonts w:eastAsia="PMingLiU"/>
          <w:b/>
          <w:lang w:val="ro-MD" w:eastAsia="zh-CN"/>
        </w:rPr>
      </w:pPr>
    </w:p>
    <w:p w14:paraId="797E0CB4" w14:textId="77777777" w:rsidR="00FF6A88" w:rsidRDefault="00FF6A88" w:rsidP="00FF6A88">
      <w:pPr>
        <w:spacing w:line="276" w:lineRule="auto"/>
        <w:jc w:val="center"/>
        <w:rPr>
          <w:rFonts w:eastAsia="PMingLiU"/>
          <w:b/>
          <w:lang w:val="ro-MD" w:eastAsia="zh-CN"/>
        </w:rPr>
      </w:pPr>
    </w:p>
    <w:p w14:paraId="73BA3CCA" w14:textId="77777777" w:rsidR="00FF6A88" w:rsidRDefault="00FF6A88" w:rsidP="00FF6A88">
      <w:pPr>
        <w:spacing w:line="276" w:lineRule="auto"/>
        <w:jc w:val="center"/>
        <w:rPr>
          <w:rFonts w:eastAsia="PMingLiU"/>
          <w:b/>
          <w:lang w:val="ro-MD" w:eastAsia="zh-CN"/>
        </w:rPr>
      </w:pPr>
    </w:p>
    <w:p w14:paraId="4ABB04B2" w14:textId="77777777" w:rsidR="00FF6A88" w:rsidRDefault="00FF6A88" w:rsidP="00FF6A88">
      <w:pPr>
        <w:spacing w:line="276" w:lineRule="auto"/>
        <w:jc w:val="center"/>
        <w:rPr>
          <w:rFonts w:eastAsia="PMingLiU"/>
          <w:b/>
          <w:lang w:val="ro-MD" w:eastAsia="zh-CN"/>
        </w:rPr>
      </w:pPr>
    </w:p>
    <w:p w14:paraId="03B00F7D" w14:textId="77777777" w:rsidR="00FF6A88" w:rsidRDefault="00FF6A88" w:rsidP="00FF6A88">
      <w:pPr>
        <w:spacing w:line="276" w:lineRule="auto"/>
        <w:jc w:val="center"/>
        <w:rPr>
          <w:rFonts w:eastAsia="PMingLiU"/>
          <w:b/>
          <w:lang w:val="ro-MD" w:eastAsia="zh-CN"/>
        </w:rPr>
      </w:pPr>
    </w:p>
    <w:p w14:paraId="144ED454" w14:textId="77777777" w:rsidR="00FF6A88" w:rsidRDefault="00FF6A88" w:rsidP="00FF6A88">
      <w:pPr>
        <w:spacing w:line="276" w:lineRule="auto"/>
        <w:jc w:val="center"/>
        <w:rPr>
          <w:rFonts w:eastAsia="PMingLiU"/>
          <w:b/>
          <w:lang w:val="ro-MD" w:eastAsia="zh-CN"/>
        </w:rPr>
      </w:pPr>
    </w:p>
    <w:p w14:paraId="2F344A8C" w14:textId="77777777" w:rsidR="00FF6A88" w:rsidRDefault="00FF6A88" w:rsidP="00FF6A88">
      <w:pPr>
        <w:spacing w:line="276" w:lineRule="auto"/>
        <w:jc w:val="center"/>
        <w:rPr>
          <w:rFonts w:eastAsia="PMingLiU"/>
          <w:b/>
          <w:lang w:val="ro-MD" w:eastAsia="zh-CN"/>
        </w:rPr>
      </w:pPr>
    </w:p>
    <w:p w14:paraId="041CA0E6" w14:textId="77777777" w:rsidR="00FF6A88" w:rsidRDefault="00FF6A88" w:rsidP="00FF6A88">
      <w:pPr>
        <w:jc w:val="right"/>
        <w:rPr>
          <w:noProof w:val="0"/>
          <w:sz w:val="22"/>
          <w:szCs w:val="22"/>
          <w:lang w:val="ro-MD"/>
        </w:rPr>
      </w:pPr>
      <w:r>
        <w:rPr>
          <w:noProof w:val="0"/>
          <w:lang w:val="ro-MD"/>
        </w:rPr>
        <w:t>Anexa nr. 14</w:t>
      </w:r>
    </w:p>
    <w:p w14:paraId="59554855" w14:textId="77777777" w:rsidR="00FF6A88" w:rsidRDefault="00FF6A88" w:rsidP="00FF6A88">
      <w:pPr>
        <w:jc w:val="right"/>
        <w:rPr>
          <w:noProof w:val="0"/>
          <w:lang w:val="ro-MD"/>
        </w:rPr>
      </w:pPr>
      <w:r>
        <w:rPr>
          <w:noProof w:val="0"/>
          <w:lang w:val="ro-MD"/>
        </w:rPr>
        <w:t>la Documentația standard nr._____</w:t>
      </w:r>
    </w:p>
    <w:p w14:paraId="37C4C83C" w14:textId="77777777" w:rsidR="00FF6A88" w:rsidRDefault="00FF6A88" w:rsidP="00FF6A88">
      <w:pPr>
        <w:jc w:val="right"/>
        <w:rPr>
          <w:noProof w:val="0"/>
          <w:lang w:val="ro-MD"/>
        </w:rPr>
      </w:pPr>
      <w:r>
        <w:rPr>
          <w:noProof w:val="0"/>
          <w:lang w:val="ro-MD"/>
        </w:rPr>
        <w:t>din “____” ________ 20___</w:t>
      </w:r>
    </w:p>
    <w:p w14:paraId="13427A18" w14:textId="77777777" w:rsidR="00FF6A88" w:rsidRDefault="00FF6A88" w:rsidP="00FF6A88">
      <w:pPr>
        <w:spacing w:line="276" w:lineRule="auto"/>
        <w:jc w:val="center"/>
        <w:rPr>
          <w:rFonts w:eastAsia="PMingLiU"/>
          <w:b/>
          <w:lang w:val="ro-MD" w:eastAsia="zh-CN"/>
        </w:rPr>
      </w:pPr>
    </w:p>
    <w:p w14:paraId="7852AB74" w14:textId="77777777" w:rsidR="00FF6A88" w:rsidRDefault="00FF6A88" w:rsidP="00FF6A88">
      <w:pPr>
        <w:spacing w:line="276" w:lineRule="auto"/>
        <w:jc w:val="center"/>
        <w:rPr>
          <w:rFonts w:eastAsia="PMingLiU"/>
          <w:b/>
          <w:lang w:val="ro-MD" w:eastAsia="zh-CN"/>
        </w:rPr>
      </w:pPr>
    </w:p>
    <w:bookmarkEnd w:id="50"/>
    <w:p w14:paraId="16887EF3" w14:textId="77777777" w:rsidR="00FF6A88" w:rsidRDefault="00FF6A88" w:rsidP="00FF6A88">
      <w:pPr>
        <w:spacing w:line="276" w:lineRule="auto"/>
        <w:jc w:val="center"/>
        <w:rPr>
          <w:rFonts w:eastAsia="PMingLiU"/>
          <w:b/>
          <w:noProof w:val="0"/>
          <w:lang w:val="ro-MD" w:eastAsia="zh-CN"/>
        </w:rPr>
      </w:pPr>
    </w:p>
    <w:p w14:paraId="0D7AE2DB" w14:textId="77777777" w:rsidR="00FF6A88" w:rsidRDefault="00FF6A88" w:rsidP="00FF6A88">
      <w:pPr>
        <w:keepNext/>
        <w:ind w:firstLine="1"/>
        <w:jc w:val="center"/>
        <w:outlineLvl w:val="1"/>
        <w:rPr>
          <w:rFonts w:eastAsia="PMingLiU"/>
          <w:b/>
          <w:bCs/>
          <w:iCs/>
          <w:lang w:val="ro-MD" w:eastAsia="zh-CN"/>
        </w:rPr>
      </w:pPr>
      <w:bookmarkStart w:id="51" w:name="_Toc449692111"/>
      <w:bookmarkStart w:id="52" w:name="_Toc449633156"/>
      <w:bookmarkStart w:id="53" w:name="_Toc449632664"/>
      <w:r>
        <w:rPr>
          <w:rFonts w:eastAsia="PMingLiU"/>
          <w:b/>
          <w:bCs/>
          <w:iCs/>
          <w:lang w:val="ro-MD" w:eastAsia="zh-CN"/>
        </w:rPr>
        <w:t>DECLARAŢIE</w:t>
      </w:r>
      <w:bookmarkEnd w:id="51"/>
      <w:bookmarkEnd w:id="52"/>
      <w:bookmarkEnd w:id="53"/>
    </w:p>
    <w:p w14:paraId="3E5DB656" w14:textId="77777777" w:rsidR="00FF6A88" w:rsidRDefault="00FF6A88" w:rsidP="00FF6A88">
      <w:pPr>
        <w:tabs>
          <w:tab w:val="left" w:pos="720"/>
        </w:tabs>
        <w:jc w:val="center"/>
        <w:outlineLvl w:val="1"/>
        <w:rPr>
          <w:rFonts w:eastAsia="PMingLiU"/>
          <w:b/>
          <w:lang w:val="ro-MD" w:eastAsia="zh-CN"/>
        </w:rPr>
      </w:pPr>
      <w:bookmarkStart w:id="54" w:name="_Toc449692112"/>
      <w:bookmarkStart w:id="55" w:name="_Toc449633157"/>
      <w:bookmarkStart w:id="56" w:name="_Toc449632665"/>
      <w:r>
        <w:rPr>
          <w:rFonts w:eastAsia="PMingLiU"/>
          <w:b/>
          <w:lang w:val="ro-MD"/>
        </w:rPr>
        <w:t xml:space="preserve">privind dotările specifice, utilajul şi echipamentul necesar </w:t>
      </w:r>
      <w:r>
        <w:rPr>
          <w:rFonts w:eastAsia="PMingLiU"/>
          <w:b/>
          <w:bCs/>
          <w:spacing w:val="-2"/>
          <w:lang w:val="ro-MD" w:eastAsia="zh-CN"/>
        </w:rPr>
        <w:t xml:space="preserve">pentru </w:t>
      </w:r>
      <w:r>
        <w:rPr>
          <w:rFonts w:eastAsia="PMingLiU"/>
          <w:b/>
          <w:lang w:val="ro-MD" w:eastAsia="zh-CN"/>
        </w:rPr>
        <w:t>îndeplinirea corespunzătoare a contractului</w:t>
      </w:r>
      <w:bookmarkEnd w:id="54"/>
      <w:bookmarkEnd w:id="55"/>
      <w:bookmarkEnd w:id="56"/>
    </w:p>
    <w:p w14:paraId="2C28E5B9" w14:textId="77777777" w:rsidR="00FF6A88" w:rsidRDefault="00FF6A88" w:rsidP="00FF6A88">
      <w:pPr>
        <w:tabs>
          <w:tab w:val="left" w:pos="567"/>
        </w:tabs>
        <w:jc w:val="both"/>
        <w:rPr>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FF6A88" w:rsidRPr="00FF6A88" w14:paraId="3E7E90B5" w14:textId="77777777" w:rsidTr="00FF6A88">
        <w:trPr>
          <w:trHeight w:val="700"/>
        </w:trPr>
        <w:tc>
          <w:tcPr>
            <w:tcW w:w="720" w:type="dxa"/>
            <w:tcBorders>
              <w:top w:val="single" w:sz="4" w:space="0" w:color="auto"/>
              <w:left w:val="single" w:sz="4" w:space="0" w:color="auto"/>
              <w:bottom w:val="single" w:sz="4" w:space="0" w:color="auto"/>
              <w:right w:val="single" w:sz="4" w:space="0" w:color="auto"/>
            </w:tcBorders>
          </w:tcPr>
          <w:p w14:paraId="3801B3F0" w14:textId="77777777" w:rsidR="00FF6A88" w:rsidRDefault="00FF6A88">
            <w:pPr>
              <w:tabs>
                <w:tab w:val="left" w:pos="567"/>
                <w:tab w:val="left" w:pos="1134"/>
              </w:tabs>
              <w:spacing w:line="256" w:lineRule="auto"/>
              <w:ind w:left="360"/>
              <w:jc w:val="both"/>
              <w:outlineLvl w:val="0"/>
              <w:rPr>
                <w:b/>
                <w:lang w:val="ro-MD"/>
              </w:rPr>
            </w:pPr>
          </w:p>
          <w:p w14:paraId="3460CDD6" w14:textId="77777777" w:rsidR="00FF6A88" w:rsidRDefault="00FF6A88">
            <w:pPr>
              <w:tabs>
                <w:tab w:val="left" w:pos="567"/>
              </w:tabs>
              <w:spacing w:line="256" w:lineRule="auto"/>
              <w:jc w:val="both"/>
              <w:rPr>
                <w:b/>
                <w:lang w:val="ro-MD"/>
              </w:rPr>
            </w:pPr>
            <w:r>
              <w:rPr>
                <w:b/>
                <w:lang w:val="ro-MD"/>
              </w:rPr>
              <w:t>Nr.</w:t>
            </w:r>
          </w:p>
          <w:p w14:paraId="00C567CF" w14:textId="77777777" w:rsidR="00FF6A88" w:rsidRDefault="00FF6A88">
            <w:pPr>
              <w:tabs>
                <w:tab w:val="left" w:pos="567"/>
              </w:tabs>
              <w:spacing w:line="256" w:lineRule="auto"/>
              <w:jc w:val="both"/>
              <w:rPr>
                <w:b/>
                <w:lang w:val="ro-MD"/>
              </w:rPr>
            </w:pPr>
            <w:r>
              <w:rPr>
                <w:b/>
                <w:lang w:val="ro-MD"/>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302C143E" w14:textId="77777777" w:rsidR="00FF6A88" w:rsidRDefault="00FF6A88">
            <w:pPr>
              <w:tabs>
                <w:tab w:val="left" w:pos="567"/>
              </w:tabs>
              <w:spacing w:line="256" w:lineRule="auto"/>
              <w:jc w:val="center"/>
              <w:rPr>
                <w:b/>
                <w:lang w:val="ro-MD"/>
              </w:rPr>
            </w:pPr>
            <w:r>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2611502A" w14:textId="77777777" w:rsidR="00FF6A88" w:rsidRDefault="00FF6A88">
            <w:pPr>
              <w:tabs>
                <w:tab w:val="left" w:pos="567"/>
                <w:tab w:val="left" w:pos="1134"/>
              </w:tabs>
              <w:spacing w:line="256" w:lineRule="auto"/>
              <w:ind w:left="360"/>
              <w:jc w:val="center"/>
              <w:outlineLvl w:val="0"/>
              <w:rPr>
                <w:b/>
                <w:lang w:val="ro-MD"/>
              </w:rPr>
            </w:pPr>
          </w:p>
          <w:p w14:paraId="013D1EBC" w14:textId="77777777" w:rsidR="00FF6A88" w:rsidRDefault="00FF6A88">
            <w:pPr>
              <w:tabs>
                <w:tab w:val="left" w:pos="567"/>
              </w:tabs>
              <w:spacing w:line="256" w:lineRule="auto"/>
              <w:jc w:val="center"/>
              <w:rPr>
                <w:b/>
                <w:lang w:val="ro-MD"/>
              </w:rPr>
            </w:pPr>
            <w:r>
              <w:rPr>
                <w:b/>
                <w:lang w:val="ro-MD"/>
              </w:rPr>
              <w:t>Unitatea de măsură</w:t>
            </w:r>
          </w:p>
          <w:p w14:paraId="20D0C85C" w14:textId="77777777" w:rsidR="00FF6A88" w:rsidRDefault="00FF6A88">
            <w:pPr>
              <w:tabs>
                <w:tab w:val="left" w:pos="567"/>
              </w:tabs>
              <w:spacing w:line="256" w:lineRule="auto"/>
              <w:jc w:val="center"/>
              <w:rPr>
                <w:b/>
                <w:lang w:val="ro-MD"/>
              </w:rPr>
            </w:pPr>
            <w:r>
              <w:rPr>
                <w:b/>
                <w:lang w:val="ro-MD"/>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04A33A25" w14:textId="77777777" w:rsidR="00FF6A88" w:rsidRDefault="00FF6A88">
            <w:pPr>
              <w:tabs>
                <w:tab w:val="left" w:pos="567"/>
                <w:tab w:val="left" w:pos="1134"/>
              </w:tabs>
              <w:spacing w:line="256" w:lineRule="auto"/>
              <w:ind w:left="360"/>
              <w:jc w:val="center"/>
              <w:outlineLvl w:val="0"/>
              <w:rPr>
                <w:b/>
                <w:lang w:val="ro-MD"/>
              </w:rPr>
            </w:pPr>
          </w:p>
          <w:p w14:paraId="04FA5411" w14:textId="77777777" w:rsidR="00FF6A88" w:rsidRDefault="00FF6A88">
            <w:pPr>
              <w:tabs>
                <w:tab w:val="left" w:pos="567"/>
              </w:tabs>
              <w:spacing w:line="256" w:lineRule="auto"/>
              <w:jc w:val="center"/>
              <w:rPr>
                <w:b/>
                <w:lang w:val="ro-MD"/>
              </w:rPr>
            </w:pPr>
            <w:r>
              <w:rPr>
                <w:b/>
                <w:lang w:val="ro-MD"/>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1277D39D" w14:textId="77777777" w:rsidR="00FF6A88" w:rsidRDefault="00FF6A88">
            <w:pPr>
              <w:tabs>
                <w:tab w:val="left" w:pos="567"/>
                <w:tab w:val="left" w:pos="1134"/>
              </w:tabs>
              <w:spacing w:line="256" w:lineRule="auto"/>
              <w:ind w:left="360"/>
              <w:jc w:val="center"/>
              <w:outlineLvl w:val="0"/>
              <w:rPr>
                <w:b/>
                <w:lang w:val="ro-MD"/>
              </w:rPr>
            </w:pPr>
          </w:p>
          <w:p w14:paraId="19FDF3CC" w14:textId="77777777" w:rsidR="00FF6A88" w:rsidRDefault="00FF6A88">
            <w:pPr>
              <w:tabs>
                <w:tab w:val="left" w:pos="567"/>
              </w:tabs>
              <w:spacing w:line="256" w:lineRule="auto"/>
              <w:jc w:val="center"/>
              <w:rPr>
                <w:b/>
                <w:lang w:val="ro-MD"/>
              </w:rPr>
            </w:pPr>
            <w:r>
              <w:rPr>
                <w:b/>
                <w:lang w:val="ro-MD"/>
              </w:rPr>
              <w:t>Asigurate de la terţi sau din alte surse</w:t>
            </w:r>
          </w:p>
        </w:tc>
      </w:tr>
      <w:tr w:rsidR="00FF6A88" w14:paraId="1BCBEB64"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1882410E" w14:textId="77777777" w:rsidR="00FF6A88" w:rsidRDefault="00FF6A88">
            <w:pPr>
              <w:tabs>
                <w:tab w:val="left" w:pos="567"/>
              </w:tabs>
              <w:spacing w:line="256" w:lineRule="auto"/>
              <w:jc w:val="both"/>
              <w:rPr>
                <w:b/>
                <w:lang w:val="ro-MD"/>
              </w:rPr>
            </w:pPr>
            <w:r>
              <w:rPr>
                <w:b/>
                <w:lang w:val="ro-MD"/>
              </w:rPr>
              <w:t>0</w:t>
            </w:r>
          </w:p>
        </w:tc>
        <w:tc>
          <w:tcPr>
            <w:tcW w:w="4680" w:type="dxa"/>
            <w:tcBorders>
              <w:top w:val="single" w:sz="4" w:space="0" w:color="auto"/>
              <w:left w:val="single" w:sz="4" w:space="0" w:color="auto"/>
              <w:bottom w:val="single" w:sz="4" w:space="0" w:color="auto"/>
              <w:right w:val="single" w:sz="4" w:space="0" w:color="auto"/>
            </w:tcBorders>
            <w:hideMark/>
          </w:tcPr>
          <w:p w14:paraId="58066CA2" w14:textId="77777777" w:rsidR="00FF6A88" w:rsidRDefault="00FF6A88">
            <w:pPr>
              <w:tabs>
                <w:tab w:val="left" w:pos="567"/>
              </w:tabs>
              <w:spacing w:line="256" w:lineRule="auto"/>
              <w:jc w:val="both"/>
              <w:rPr>
                <w:b/>
                <w:lang w:val="ro-MD"/>
              </w:rPr>
            </w:pPr>
            <w:r>
              <w:rPr>
                <w:b/>
                <w:lang w:val="ro-MD"/>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098265B0" w14:textId="77777777" w:rsidR="00FF6A88" w:rsidRDefault="00FF6A88">
            <w:pPr>
              <w:tabs>
                <w:tab w:val="left" w:pos="567"/>
              </w:tabs>
              <w:spacing w:line="256" w:lineRule="auto"/>
              <w:jc w:val="both"/>
              <w:rPr>
                <w:b/>
                <w:lang w:val="ro-MD"/>
              </w:rPr>
            </w:pPr>
            <w:r>
              <w:rPr>
                <w:b/>
                <w:lang w:val="ro-MD"/>
              </w:rPr>
              <w:t>2</w:t>
            </w:r>
          </w:p>
        </w:tc>
        <w:tc>
          <w:tcPr>
            <w:tcW w:w="1289" w:type="dxa"/>
            <w:tcBorders>
              <w:top w:val="single" w:sz="4" w:space="0" w:color="auto"/>
              <w:left w:val="single" w:sz="4" w:space="0" w:color="auto"/>
              <w:bottom w:val="single" w:sz="4" w:space="0" w:color="auto"/>
              <w:right w:val="single" w:sz="4" w:space="0" w:color="auto"/>
            </w:tcBorders>
            <w:hideMark/>
          </w:tcPr>
          <w:p w14:paraId="6A83B474" w14:textId="77777777" w:rsidR="00FF6A88" w:rsidRDefault="00FF6A88">
            <w:pPr>
              <w:tabs>
                <w:tab w:val="left" w:pos="567"/>
              </w:tabs>
              <w:spacing w:line="256" w:lineRule="auto"/>
              <w:jc w:val="both"/>
              <w:rPr>
                <w:b/>
                <w:lang w:val="ro-MD"/>
              </w:rPr>
            </w:pPr>
            <w:r>
              <w:rPr>
                <w:b/>
                <w:lang w:val="ro-MD"/>
              </w:rPr>
              <w:t>3</w:t>
            </w:r>
          </w:p>
        </w:tc>
        <w:tc>
          <w:tcPr>
            <w:tcW w:w="1544" w:type="dxa"/>
            <w:tcBorders>
              <w:top w:val="single" w:sz="4" w:space="0" w:color="auto"/>
              <w:left w:val="single" w:sz="4" w:space="0" w:color="auto"/>
              <w:bottom w:val="single" w:sz="4" w:space="0" w:color="auto"/>
              <w:right w:val="single" w:sz="4" w:space="0" w:color="auto"/>
            </w:tcBorders>
            <w:hideMark/>
          </w:tcPr>
          <w:p w14:paraId="59AEA3BA" w14:textId="77777777" w:rsidR="00FF6A88" w:rsidRDefault="00FF6A88">
            <w:pPr>
              <w:tabs>
                <w:tab w:val="left" w:pos="567"/>
              </w:tabs>
              <w:spacing w:line="256" w:lineRule="auto"/>
              <w:jc w:val="both"/>
              <w:rPr>
                <w:b/>
                <w:lang w:val="ro-MD"/>
              </w:rPr>
            </w:pPr>
            <w:r>
              <w:rPr>
                <w:b/>
                <w:lang w:val="ro-MD"/>
              </w:rPr>
              <w:t>4</w:t>
            </w:r>
          </w:p>
        </w:tc>
      </w:tr>
      <w:tr w:rsidR="00FF6A88" w14:paraId="78CA288E"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7912267A" w14:textId="77777777" w:rsidR="00FF6A88" w:rsidRDefault="00FF6A88">
            <w:pPr>
              <w:tabs>
                <w:tab w:val="left" w:pos="567"/>
              </w:tabs>
              <w:spacing w:line="256" w:lineRule="auto"/>
              <w:jc w:val="both"/>
              <w:rPr>
                <w:lang w:val="ro-MD"/>
              </w:rPr>
            </w:pPr>
            <w:r>
              <w:rPr>
                <w:lang w:val="ro-MD"/>
              </w:rPr>
              <w:t>1.</w:t>
            </w:r>
          </w:p>
        </w:tc>
        <w:tc>
          <w:tcPr>
            <w:tcW w:w="4680" w:type="dxa"/>
            <w:tcBorders>
              <w:top w:val="single" w:sz="4" w:space="0" w:color="auto"/>
              <w:left w:val="single" w:sz="4" w:space="0" w:color="auto"/>
              <w:bottom w:val="single" w:sz="4" w:space="0" w:color="auto"/>
              <w:right w:val="single" w:sz="4" w:space="0" w:color="auto"/>
            </w:tcBorders>
          </w:tcPr>
          <w:p w14:paraId="485B1DA4"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6A8CF837"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3D1B3571"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57DDF343" w14:textId="77777777" w:rsidR="00FF6A88" w:rsidRDefault="00FF6A88">
            <w:pPr>
              <w:keepNext/>
              <w:keepLines/>
              <w:tabs>
                <w:tab w:val="left" w:pos="567"/>
              </w:tabs>
              <w:spacing w:before="200" w:line="256" w:lineRule="auto"/>
              <w:jc w:val="both"/>
              <w:outlineLvl w:val="2"/>
              <w:rPr>
                <w:lang w:val="ro-MD"/>
              </w:rPr>
            </w:pPr>
          </w:p>
        </w:tc>
      </w:tr>
      <w:tr w:rsidR="00FF6A88" w14:paraId="75ECCBA9"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7E82B9E8" w14:textId="77777777" w:rsidR="00FF6A88" w:rsidRDefault="00FF6A88">
            <w:pPr>
              <w:tabs>
                <w:tab w:val="left" w:pos="567"/>
              </w:tabs>
              <w:spacing w:line="256" w:lineRule="auto"/>
              <w:jc w:val="both"/>
              <w:rPr>
                <w:lang w:val="ro-MD"/>
              </w:rPr>
            </w:pPr>
            <w:r>
              <w:rPr>
                <w:lang w:val="ro-MD"/>
              </w:rPr>
              <w:t>2.</w:t>
            </w:r>
          </w:p>
        </w:tc>
        <w:tc>
          <w:tcPr>
            <w:tcW w:w="4680" w:type="dxa"/>
            <w:tcBorders>
              <w:top w:val="single" w:sz="4" w:space="0" w:color="auto"/>
              <w:left w:val="single" w:sz="4" w:space="0" w:color="auto"/>
              <w:bottom w:val="single" w:sz="4" w:space="0" w:color="auto"/>
              <w:right w:val="single" w:sz="4" w:space="0" w:color="auto"/>
            </w:tcBorders>
          </w:tcPr>
          <w:p w14:paraId="7822EFE4"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6F59EC58"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67CCE92C"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3B1A2AE8" w14:textId="77777777" w:rsidR="00FF6A88" w:rsidRDefault="00FF6A88">
            <w:pPr>
              <w:keepNext/>
              <w:keepLines/>
              <w:tabs>
                <w:tab w:val="left" w:pos="567"/>
              </w:tabs>
              <w:spacing w:before="200" w:line="256" w:lineRule="auto"/>
              <w:jc w:val="both"/>
              <w:outlineLvl w:val="2"/>
              <w:rPr>
                <w:lang w:val="ro-MD"/>
              </w:rPr>
            </w:pPr>
          </w:p>
        </w:tc>
      </w:tr>
      <w:tr w:rsidR="00FF6A88" w14:paraId="0FA9087A"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184E1A3E" w14:textId="77777777" w:rsidR="00FF6A88" w:rsidRDefault="00FF6A88">
            <w:pPr>
              <w:tabs>
                <w:tab w:val="left" w:pos="567"/>
              </w:tabs>
              <w:spacing w:line="256" w:lineRule="auto"/>
              <w:jc w:val="both"/>
              <w:rPr>
                <w:lang w:val="ro-MD"/>
              </w:rPr>
            </w:pPr>
            <w:r>
              <w:rPr>
                <w:lang w:val="ro-MD"/>
              </w:rPr>
              <w:t>3.</w:t>
            </w:r>
          </w:p>
        </w:tc>
        <w:tc>
          <w:tcPr>
            <w:tcW w:w="4680" w:type="dxa"/>
            <w:tcBorders>
              <w:top w:val="single" w:sz="4" w:space="0" w:color="auto"/>
              <w:left w:val="single" w:sz="4" w:space="0" w:color="auto"/>
              <w:bottom w:val="single" w:sz="4" w:space="0" w:color="auto"/>
              <w:right w:val="single" w:sz="4" w:space="0" w:color="auto"/>
            </w:tcBorders>
          </w:tcPr>
          <w:p w14:paraId="07517C24"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5C142CB8"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0D047F2A"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008F2C74" w14:textId="77777777" w:rsidR="00FF6A88" w:rsidRDefault="00FF6A88">
            <w:pPr>
              <w:keepNext/>
              <w:keepLines/>
              <w:tabs>
                <w:tab w:val="left" w:pos="567"/>
              </w:tabs>
              <w:spacing w:before="200" w:line="256" w:lineRule="auto"/>
              <w:jc w:val="both"/>
              <w:outlineLvl w:val="2"/>
              <w:rPr>
                <w:lang w:val="ro-MD"/>
              </w:rPr>
            </w:pPr>
          </w:p>
        </w:tc>
      </w:tr>
      <w:tr w:rsidR="00FF6A88" w14:paraId="33EFD913"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62B6FBD9" w14:textId="77777777" w:rsidR="00FF6A88" w:rsidRDefault="00FF6A88">
            <w:pPr>
              <w:tabs>
                <w:tab w:val="left" w:pos="567"/>
              </w:tabs>
              <w:spacing w:line="256" w:lineRule="auto"/>
              <w:jc w:val="both"/>
              <w:rPr>
                <w:lang w:val="ro-MD"/>
              </w:rPr>
            </w:pPr>
            <w:r>
              <w:rPr>
                <w:lang w:val="ro-MD"/>
              </w:rPr>
              <w:t>.</w:t>
            </w:r>
          </w:p>
        </w:tc>
        <w:tc>
          <w:tcPr>
            <w:tcW w:w="4680" w:type="dxa"/>
            <w:tcBorders>
              <w:top w:val="single" w:sz="4" w:space="0" w:color="auto"/>
              <w:left w:val="single" w:sz="4" w:space="0" w:color="auto"/>
              <w:bottom w:val="single" w:sz="4" w:space="0" w:color="auto"/>
              <w:right w:val="single" w:sz="4" w:space="0" w:color="auto"/>
            </w:tcBorders>
          </w:tcPr>
          <w:p w14:paraId="20E89CC5"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16D30723"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38C58DD3"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0DDEB5C4" w14:textId="77777777" w:rsidR="00FF6A88" w:rsidRDefault="00FF6A88">
            <w:pPr>
              <w:keepNext/>
              <w:keepLines/>
              <w:tabs>
                <w:tab w:val="left" w:pos="567"/>
              </w:tabs>
              <w:spacing w:before="200" w:line="256" w:lineRule="auto"/>
              <w:jc w:val="both"/>
              <w:outlineLvl w:val="2"/>
              <w:rPr>
                <w:lang w:val="ro-MD"/>
              </w:rPr>
            </w:pPr>
          </w:p>
        </w:tc>
      </w:tr>
      <w:tr w:rsidR="00FF6A88" w14:paraId="59781F82"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tcPr>
          <w:p w14:paraId="13678293" w14:textId="77777777" w:rsidR="00FF6A88" w:rsidRDefault="00FF6A88">
            <w:pPr>
              <w:keepNext/>
              <w:keepLines/>
              <w:tabs>
                <w:tab w:val="left" w:pos="567"/>
              </w:tabs>
              <w:spacing w:before="200" w:line="256" w:lineRule="auto"/>
              <w:jc w:val="both"/>
              <w:outlineLvl w:val="2"/>
              <w:rPr>
                <w:lang w:val="ro-MD"/>
              </w:rPr>
            </w:pPr>
          </w:p>
        </w:tc>
        <w:tc>
          <w:tcPr>
            <w:tcW w:w="4680" w:type="dxa"/>
            <w:tcBorders>
              <w:top w:val="single" w:sz="4" w:space="0" w:color="auto"/>
              <w:left w:val="single" w:sz="4" w:space="0" w:color="auto"/>
              <w:bottom w:val="single" w:sz="4" w:space="0" w:color="auto"/>
              <w:right w:val="single" w:sz="4" w:space="0" w:color="auto"/>
            </w:tcBorders>
          </w:tcPr>
          <w:p w14:paraId="0508FE9F"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451CDC99"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F47B451"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7CDD865A" w14:textId="77777777" w:rsidR="00FF6A88" w:rsidRDefault="00FF6A88">
            <w:pPr>
              <w:keepNext/>
              <w:keepLines/>
              <w:tabs>
                <w:tab w:val="left" w:pos="567"/>
              </w:tabs>
              <w:spacing w:before="200" w:line="256" w:lineRule="auto"/>
              <w:jc w:val="both"/>
              <w:outlineLvl w:val="2"/>
              <w:rPr>
                <w:lang w:val="ro-MD"/>
              </w:rPr>
            </w:pPr>
          </w:p>
        </w:tc>
      </w:tr>
      <w:tr w:rsidR="00FF6A88" w14:paraId="5794E49D"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705D9EF5" w14:textId="77777777" w:rsidR="00FF6A88" w:rsidRDefault="00FF6A88">
            <w:pPr>
              <w:tabs>
                <w:tab w:val="left" w:pos="567"/>
              </w:tabs>
              <w:spacing w:line="256" w:lineRule="auto"/>
              <w:jc w:val="both"/>
              <w:rPr>
                <w:lang w:val="ro-MD"/>
              </w:rPr>
            </w:pPr>
            <w:r>
              <w:rPr>
                <w:lang w:val="ro-MD"/>
              </w:rPr>
              <w:t>n</w:t>
            </w:r>
          </w:p>
        </w:tc>
        <w:tc>
          <w:tcPr>
            <w:tcW w:w="4680" w:type="dxa"/>
            <w:tcBorders>
              <w:top w:val="single" w:sz="4" w:space="0" w:color="auto"/>
              <w:left w:val="single" w:sz="4" w:space="0" w:color="auto"/>
              <w:bottom w:val="single" w:sz="4" w:space="0" w:color="auto"/>
              <w:right w:val="single" w:sz="4" w:space="0" w:color="auto"/>
            </w:tcBorders>
          </w:tcPr>
          <w:p w14:paraId="52A809F3"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13928D51"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8440E53"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65E6854E" w14:textId="77777777" w:rsidR="00FF6A88" w:rsidRDefault="00FF6A88">
            <w:pPr>
              <w:keepNext/>
              <w:keepLines/>
              <w:tabs>
                <w:tab w:val="left" w:pos="567"/>
              </w:tabs>
              <w:spacing w:before="200" w:line="256" w:lineRule="auto"/>
              <w:jc w:val="both"/>
              <w:outlineLvl w:val="2"/>
              <w:rPr>
                <w:lang w:val="ro-MD"/>
              </w:rPr>
            </w:pPr>
          </w:p>
        </w:tc>
      </w:tr>
    </w:tbl>
    <w:p w14:paraId="06134EBA" w14:textId="77777777" w:rsidR="00FF6A88" w:rsidRDefault="00FF6A88" w:rsidP="00FF6A88">
      <w:pPr>
        <w:jc w:val="both"/>
        <w:rPr>
          <w:rFonts w:eastAsia="PMingLiU"/>
          <w:lang w:val="ro-MD" w:eastAsia="zh-CN"/>
        </w:rPr>
      </w:pPr>
    </w:p>
    <w:p w14:paraId="2DBFFA6E" w14:textId="77777777" w:rsidR="00FF6A88" w:rsidRDefault="00FF6A88" w:rsidP="00FF6A88">
      <w:pPr>
        <w:jc w:val="both"/>
        <w:rPr>
          <w:rFonts w:eastAsia="PMingLiU"/>
          <w:lang w:val="ro-MD" w:eastAsia="zh-CN"/>
        </w:rPr>
      </w:pPr>
    </w:p>
    <w:p w14:paraId="38F72507" w14:textId="77777777" w:rsidR="00FF6A88" w:rsidRDefault="00FF6A88" w:rsidP="00FF6A88">
      <w:pPr>
        <w:jc w:val="both"/>
        <w:rPr>
          <w:rFonts w:eastAsia="PMingLiU"/>
          <w:lang w:val="ro-MD" w:eastAsia="zh-CN"/>
        </w:rPr>
      </w:pPr>
      <w:r>
        <w:rPr>
          <w:rFonts w:eastAsia="PMingLiU"/>
          <w:lang w:val="ro-MD" w:eastAsia="zh-CN"/>
        </w:rPr>
        <w:t>Semnat: _________________________________________</w:t>
      </w:r>
    </w:p>
    <w:p w14:paraId="7C5459ED"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4B0AD7E0"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7A089319"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_________________________________</w:t>
      </w:r>
    </w:p>
    <w:p w14:paraId="36002769" w14:textId="77777777" w:rsidR="00FF6A88" w:rsidRDefault="00FF6A88" w:rsidP="00FF6A88">
      <w:pPr>
        <w:spacing w:after="200" w:line="276" w:lineRule="auto"/>
        <w:jc w:val="center"/>
        <w:rPr>
          <w:rFonts w:eastAsia="PMingLiU"/>
          <w:lang w:val="ro-MD" w:eastAsia="zh-CN"/>
        </w:rPr>
      </w:pPr>
      <w:bookmarkStart w:id="57" w:name="_Toc449692113"/>
    </w:p>
    <w:p w14:paraId="3EF4AE67" w14:textId="77777777" w:rsidR="00FF6A88" w:rsidRDefault="00FF6A88" w:rsidP="00FF6A88">
      <w:pPr>
        <w:spacing w:line="276" w:lineRule="auto"/>
        <w:jc w:val="center"/>
        <w:rPr>
          <w:rFonts w:eastAsia="PMingLiU"/>
          <w:b/>
          <w:lang w:val="ro-MD" w:eastAsia="zh-CN"/>
        </w:rPr>
      </w:pPr>
    </w:p>
    <w:p w14:paraId="4BD3754B" w14:textId="77777777" w:rsidR="00FF6A88" w:rsidRDefault="00FF6A88" w:rsidP="00FF6A88">
      <w:pPr>
        <w:spacing w:line="276" w:lineRule="auto"/>
        <w:jc w:val="center"/>
        <w:rPr>
          <w:rFonts w:eastAsia="PMingLiU"/>
          <w:b/>
          <w:lang w:val="ro-MD" w:eastAsia="zh-CN"/>
        </w:rPr>
      </w:pPr>
    </w:p>
    <w:p w14:paraId="0A4789DA" w14:textId="77777777" w:rsidR="00FF6A88" w:rsidRDefault="00FF6A88" w:rsidP="00FF6A88">
      <w:pPr>
        <w:spacing w:line="276" w:lineRule="auto"/>
        <w:jc w:val="center"/>
        <w:rPr>
          <w:rFonts w:eastAsia="PMingLiU"/>
          <w:b/>
          <w:lang w:val="ro-MD" w:eastAsia="zh-CN"/>
        </w:rPr>
      </w:pPr>
    </w:p>
    <w:p w14:paraId="75802E3C" w14:textId="77777777" w:rsidR="00FF6A88" w:rsidRDefault="00FF6A88" w:rsidP="00FF6A88">
      <w:pPr>
        <w:spacing w:line="276" w:lineRule="auto"/>
        <w:jc w:val="center"/>
        <w:rPr>
          <w:rFonts w:eastAsia="PMingLiU"/>
          <w:b/>
          <w:lang w:val="ro-MD" w:eastAsia="zh-CN"/>
        </w:rPr>
      </w:pPr>
    </w:p>
    <w:p w14:paraId="517A9CEC" w14:textId="77777777" w:rsidR="00FF6A88" w:rsidRDefault="00FF6A88" w:rsidP="00FF6A88">
      <w:pPr>
        <w:spacing w:line="276" w:lineRule="auto"/>
        <w:jc w:val="center"/>
        <w:rPr>
          <w:rFonts w:eastAsia="PMingLiU"/>
          <w:b/>
          <w:lang w:val="ro-MD" w:eastAsia="zh-CN"/>
        </w:rPr>
      </w:pPr>
    </w:p>
    <w:p w14:paraId="67E2DD94" w14:textId="77777777" w:rsidR="00FF6A88" w:rsidRDefault="00FF6A88" w:rsidP="00FF6A88">
      <w:pPr>
        <w:spacing w:line="276" w:lineRule="auto"/>
        <w:jc w:val="center"/>
        <w:rPr>
          <w:rFonts w:eastAsia="PMingLiU"/>
          <w:b/>
          <w:lang w:val="ro-MD" w:eastAsia="zh-CN"/>
        </w:rPr>
      </w:pPr>
    </w:p>
    <w:p w14:paraId="055B5A6D" w14:textId="77777777" w:rsidR="00FF6A88" w:rsidRDefault="00FF6A88" w:rsidP="00FF6A88">
      <w:pPr>
        <w:spacing w:line="276" w:lineRule="auto"/>
        <w:jc w:val="center"/>
        <w:rPr>
          <w:rFonts w:eastAsia="PMingLiU"/>
          <w:b/>
          <w:lang w:val="ro-MD" w:eastAsia="zh-CN"/>
        </w:rPr>
      </w:pPr>
    </w:p>
    <w:p w14:paraId="1CA8AB0B" w14:textId="77777777" w:rsidR="00FF6A88" w:rsidRDefault="00FF6A88" w:rsidP="00FF6A88">
      <w:pPr>
        <w:spacing w:line="276" w:lineRule="auto"/>
        <w:jc w:val="center"/>
        <w:rPr>
          <w:rFonts w:eastAsia="PMingLiU"/>
          <w:b/>
          <w:lang w:val="ro-MD" w:eastAsia="zh-CN"/>
        </w:rPr>
      </w:pPr>
    </w:p>
    <w:p w14:paraId="0DB67541" w14:textId="77777777" w:rsidR="00FF6A88" w:rsidRDefault="00FF6A88" w:rsidP="00FF6A88">
      <w:pPr>
        <w:spacing w:line="276" w:lineRule="auto"/>
        <w:jc w:val="center"/>
        <w:rPr>
          <w:rFonts w:eastAsia="PMingLiU"/>
          <w:b/>
          <w:lang w:val="ro-MD" w:eastAsia="zh-CN"/>
        </w:rPr>
      </w:pPr>
    </w:p>
    <w:p w14:paraId="2BBCF131" w14:textId="77777777" w:rsidR="00FF6A88" w:rsidRDefault="00FF6A88" w:rsidP="00FF6A88">
      <w:pPr>
        <w:spacing w:line="276" w:lineRule="auto"/>
        <w:jc w:val="center"/>
        <w:rPr>
          <w:rFonts w:eastAsia="PMingLiU"/>
          <w:b/>
          <w:lang w:val="ro-MD" w:eastAsia="zh-CN"/>
        </w:rPr>
      </w:pPr>
    </w:p>
    <w:p w14:paraId="0A7DAF95" w14:textId="77777777" w:rsidR="00FF6A88" w:rsidRDefault="00FF6A88" w:rsidP="00FF6A88">
      <w:pPr>
        <w:spacing w:line="276" w:lineRule="auto"/>
        <w:jc w:val="center"/>
        <w:rPr>
          <w:rFonts w:eastAsia="PMingLiU"/>
          <w:b/>
          <w:lang w:val="ro-MD" w:eastAsia="zh-CN"/>
        </w:rPr>
      </w:pPr>
    </w:p>
    <w:p w14:paraId="12C5A53F" w14:textId="77777777" w:rsidR="00FF6A88" w:rsidRDefault="00FF6A88" w:rsidP="00FF6A88">
      <w:pPr>
        <w:spacing w:line="276" w:lineRule="auto"/>
        <w:jc w:val="center"/>
        <w:rPr>
          <w:rFonts w:eastAsia="PMingLiU"/>
          <w:b/>
          <w:lang w:val="ro-MD" w:eastAsia="zh-CN"/>
        </w:rPr>
      </w:pPr>
    </w:p>
    <w:p w14:paraId="43612B9E" w14:textId="77777777" w:rsidR="00FF6A88" w:rsidRDefault="00FF6A88" w:rsidP="00FF6A88">
      <w:pPr>
        <w:spacing w:line="276" w:lineRule="auto"/>
        <w:jc w:val="center"/>
        <w:rPr>
          <w:rFonts w:eastAsia="PMingLiU"/>
          <w:b/>
          <w:lang w:val="ro-MD" w:eastAsia="zh-CN"/>
        </w:rPr>
      </w:pPr>
    </w:p>
    <w:p w14:paraId="01D31C0D" w14:textId="77777777" w:rsidR="00FF6A88" w:rsidRDefault="00FF6A88" w:rsidP="00FF6A88">
      <w:pPr>
        <w:spacing w:line="276" w:lineRule="auto"/>
        <w:jc w:val="center"/>
        <w:rPr>
          <w:rFonts w:eastAsia="PMingLiU"/>
          <w:b/>
          <w:lang w:val="ro-MD" w:eastAsia="zh-CN"/>
        </w:rPr>
      </w:pPr>
    </w:p>
    <w:p w14:paraId="1AE7D56C" w14:textId="77777777" w:rsidR="00FF6A88" w:rsidRDefault="00FF6A88" w:rsidP="00FF6A88">
      <w:pPr>
        <w:spacing w:line="276" w:lineRule="auto"/>
        <w:jc w:val="center"/>
        <w:rPr>
          <w:rFonts w:eastAsia="PMingLiU"/>
          <w:b/>
          <w:lang w:val="ro-MD" w:eastAsia="zh-CN"/>
        </w:rPr>
      </w:pPr>
    </w:p>
    <w:p w14:paraId="4AF35AA4" w14:textId="77777777" w:rsidR="00FF6A88" w:rsidRDefault="00FF6A88" w:rsidP="00FF6A88">
      <w:pPr>
        <w:spacing w:line="276" w:lineRule="auto"/>
        <w:jc w:val="center"/>
        <w:rPr>
          <w:rFonts w:eastAsia="PMingLiU"/>
          <w:b/>
          <w:lang w:val="ro-MD" w:eastAsia="zh-CN"/>
        </w:rPr>
      </w:pPr>
    </w:p>
    <w:p w14:paraId="74E91E37" w14:textId="77777777" w:rsidR="00FF6A88" w:rsidRDefault="00FF6A88" w:rsidP="00FF6A88">
      <w:pPr>
        <w:jc w:val="right"/>
        <w:rPr>
          <w:noProof w:val="0"/>
          <w:sz w:val="22"/>
          <w:szCs w:val="22"/>
          <w:lang w:val="ro-MD"/>
        </w:rPr>
      </w:pPr>
      <w:r>
        <w:rPr>
          <w:noProof w:val="0"/>
          <w:lang w:val="ro-MD"/>
        </w:rPr>
        <w:t>Anexa nr. 15</w:t>
      </w:r>
    </w:p>
    <w:p w14:paraId="2E391F9D" w14:textId="77777777" w:rsidR="00FF6A88" w:rsidRDefault="00FF6A88" w:rsidP="00FF6A88">
      <w:pPr>
        <w:jc w:val="right"/>
        <w:rPr>
          <w:noProof w:val="0"/>
          <w:lang w:val="ro-MD"/>
        </w:rPr>
      </w:pPr>
      <w:r>
        <w:rPr>
          <w:noProof w:val="0"/>
          <w:lang w:val="ro-MD"/>
        </w:rPr>
        <w:t>la Documentația standard nr._____</w:t>
      </w:r>
    </w:p>
    <w:p w14:paraId="607E98C8" w14:textId="77777777" w:rsidR="00FF6A88" w:rsidRDefault="00FF6A88" w:rsidP="00FF6A88">
      <w:pPr>
        <w:jc w:val="right"/>
        <w:rPr>
          <w:noProof w:val="0"/>
          <w:lang w:val="ro-MD"/>
        </w:rPr>
      </w:pPr>
      <w:r>
        <w:rPr>
          <w:noProof w:val="0"/>
          <w:lang w:val="ro-MD"/>
        </w:rPr>
        <w:t>din “____” ________ 20___</w:t>
      </w:r>
    </w:p>
    <w:p w14:paraId="73B82D2F" w14:textId="77777777" w:rsidR="00FF6A88" w:rsidRDefault="00FF6A88" w:rsidP="00FF6A88">
      <w:pPr>
        <w:spacing w:line="276" w:lineRule="auto"/>
        <w:jc w:val="center"/>
        <w:rPr>
          <w:rFonts w:eastAsia="PMingLiU"/>
          <w:b/>
          <w:lang w:val="ro-MD" w:eastAsia="zh-CN"/>
        </w:rPr>
      </w:pPr>
    </w:p>
    <w:p w14:paraId="7BAA5FED" w14:textId="77777777" w:rsidR="00FF6A88" w:rsidRDefault="00FF6A88" w:rsidP="00FF6A88">
      <w:pPr>
        <w:spacing w:line="276" w:lineRule="auto"/>
        <w:jc w:val="center"/>
        <w:rPr>
          <w:rFonts w:eastAsia="PMingLiU"/>
          <w:b/>
          <w:lang w:val="ro-MD" w:eastAsia="zh-CN"/>
        </w:rPr>
      </w:pPr>
    </w:p>
    <w:bookmarkEnd w:id="57"/>
    <w:p w14:paraId="522F110A" w14:textId="77777777" w:rsidR="00FF6A88" w:rsidRDefault="00FF6A88" w:rsidP="00FF6A88">
      <w:pPr>
        <w:spacing w:line="276" w:lineRule="auto"/>
        <w:jc w:val="center"/>
        <w:rPr>
          <w:rFonts w:eastAsia="PMingLiU"/>
          <w:b/>
          <w:noProof w:val="0"/>
          <w:lang w:val="ro-MD" w:eastAsia="zh-CN"/>
        </w:rPr>
      </w:pPr>
    </w:p>
    <w:p w14:paraId="72AD95E7" w14:textId="77777777" w:rsidR="00FF6A88" w:rsidRDefault="00FF6A88" w:rsidP="00FF6A88">
      <w:pPr>
        <w:ind w:firstLine="709"/>
        <w:jc w:val="center"/>
        <w:rPr>
          <w:rFonts w:eastAsia="PMingLiU"/>
          <w:b/>
          <w:lang w:val="ro-MD" w:eastAsia="zh-CN"/>
        </w:rPr>
      </w:pPr>
      <w:r>
        <w:rPr>
          <w:rFonts w:eastAsia="PMingLiU"/>
          <w:b/>
          <w:lang w:val="ro-MD" w:eastAsia="zh-CN"/>
        </w:rPr>
        <w:t>DECLARAŢIE</w:t>
      </w:r>
    </w:p>
    <w:p w14:paraId="085CC6FE" w14:textId="77777777" w:rsidR="00FF6A88" w:rsidRDefault="00FF6A88" w:rsidP="00FF6A88">
      <w:pPr>
        <w:ind w:firstLine="709"/>
        <w:jc w:val="center"/>
        <w:rPr>
          <w:rFonts w:eastAsia="PMingLiU"/>
          <w:b/>
          <w:lang w:val="ro-MD" w:eastAsia="zh-CN"/>
        </w:rPr>
      </w:pPr>
      <w:r>
        <w:rPr>
          <w:rFonts w:eastAsia="PMingLiU"/>
          <w:b/>
          <w:lang w:val="ro-MD" w:eastAsia="zh-CN"/>
        </w:rPr>
        <w:t>privind personalul de specialitate propus pentru implementarea contractului</w:t>
      </w:r>
    </w:p>
    <w:p w14:paraId="6A4AAC5A" w14:textId="77777777" w:rsidR="00FF6A88" w:rsidRDefault="00FF6A88" w:rsidP="00FF6A88">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FF6A88" w:rsidRPr="00FF6A88" w14:paraId="1B213946" w14:textId="77777777" w:rsidTr="00FF6A88">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4DC2EDBC" w14:textId="77777777" w:rsidR="00FF6A88" w:rsidRDefault="00FF6A88">
            <w:pPr>
              <w:tabs>
                <w:tab w:val="left" w:pos="567"/>
              </w:tabs>
              <w:spacing w:line="256" w:lineRule="auto"/>
              <w:jc w:val="center"/>
              <w:rPr>
                <w:b/>
                <w:bCs/>
                <w:lang w:val="ro-MD"/>
              </w:rPr>
            </w:pPr>
          </w:p>
          <w:p w14:paraId="4A27147F" w14:textId="77777777" w:rsidR="00FF6A88" w:rsidRDefault="00FF6A88">
            <w:pPr>
              <w:tabs>
                <w:tab w:val="left" w:pos="567"/>
              </w:tabs>
              <w:spacing w:line="256" w:lineRule="auto"/>
              <w:jc w:val="center"/>
              <w:rPr>
                <w:b/>
                <w:bCs/>
                <w:lang w:val="ro-MD"/>
              </w:rPr>
            </w:pPr>
            <w:r>
              <w:rPr>
                <w:b/>
                <w:bCs/>
                <w:lang w:val="ro-MD"/>
              </w:rPr>
              <w:t>Nr.</w:t>
            </w:r>
          </w:p>
          <w:p w14:paraId="584A25C0" w14:textId="77777777" w:rsidR="00FF6A88" w:rsidRDefault="00FF6A88">
            <w:pPr>
              <w:tabs>
                <w:tab w:val="left" w:pos="567"/>
              </w:tabs>
              <w:spacing w:line="256" w:lineRule="auto"/>
              <w:jc w:val="center"/>
              <w:rPr>
                <w:b/>
                <w:bCs/>
                <w:lang w:val="ro-MD"/>
              </w:rPr>
            </w:pPr>
            <w:r>
              <w:rPr>
                <w:b/>
                <w:bCs/>
                <w:lang w:val="ro-MD"/>
              </w:rPr>
              <w:t>d/o</w:t>
            </w:r>
          </w:p>
        </w:tc>
        <w:tc>
          <w:tcPr>
            <w:tcW w:w="727" w:type="pct"/>
            <w:tcBorders>
              <w:top w:val="single" w:sz="4" w:space="0" w:color="auto"/>
              <w:left w:val="single" w:sz="4" w:space="0" w:color="auto"/>
              <w:bottom w:val="single" w:sz="4" w:space="0" w:color="auto"/>
              <w:right w:val="single" w:sz="4" w:space="0" w:color="auto"/>
            </w:tcBorders>
            <w:vAlign w:val="center"/>
          </w:tcPr>
          <w:p w14:paraId="2F9719E2" w14:textId="77777777" w:rsidR="00FF6A88" w:rsidRDefault="00FF6A88">
            <w:pPr>
              <w:tabs>
                <w:tab w:val="left" w:pos="567"/>
                <w:tab w:val="left" w:pos="1134"/>
              </w:tabs>
              <w:spacing w:line="256" w:lineRule="auto"/>
              <w:ind w:left="360"/>
              <w:jc w:val="center"/>
              <w:outlineLvl w:val="0"/>
              <w:rPr>
                <w:b/>
                <w:bCs/>
                <w:lang w:val="ro-MD"/>
              </w:rPr>
            </w:pPr>
          </w:p>
          <w:p w14:paraId="52C8B27D" w14:textId="77777777" w:rsidR="00FF6A88" w:rsidRDefault="00FF6A88">
            <w:pPr>
              <w:tabs>
                <w:tab w:val="left" w:pos="567"/>
              </w:tabs>
              <w:spacing w:line="256" w:lineRule="auto"/>
              <w:jc w:val="center"/>
              <w:rPr>
                <w:b/>
                <w:bCs/>
                <w:lang w:val="ro-MD"/>
              </w:rPr>
            </w:pPr>
            <w:r>
              <w:rPr>
                <w:b/>
                <w:bCs/>
                <w:lang w:val="ro-MD"/>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787458DF" w14:textId="77777777" w:rsidR="00FF6A88" w:rsidRDefault="00FF6A88">
            <w:pPr>
              <w:tabs>
                <w:tab w:val="left" w:pos="567"/>
                <w:tab w:val="left" w:pos="1134"/>
              </w:tabs>
              <w:spacing w:line="256" w:lineRule="auto"/>
              <w:ind w:left="360"/>
              <w:jc w:val="center"/>
              <w:outlineLvl w:val="0"/>
              <w:rPr>
                <w:b/>
                <w:bCs/>
                <w:lang w:val="ro-MD"/>
              </w:rPr>
            </w:pPr>
          </w:p>
          <w:p w14:paraId="22825FB2" w14:textId="77777777" w:rsidR="00FF6A88" w:rsidRDefault="00FF6A88">
            <w:pPr>
              <w:tabs>
                <w:tab w:val="left" w:pos="567"/>
              </w:tabs>
              <w:spacing w:line="256" w:lineRule="auto"/>
              <w:jc w:val="center"/>
              <w:rPr>
                <w:b/>
                <w:bCs/>
                <w:lang w:val="ro-MD"/>
              </w:rPr>
            </w:pPr>
            <w:r>
              <w:rPr>
                <w:b/>
                <w:bCs/>
                <w:lang w:val="ro-MD"/>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7E9DECBA" w14:textId="77777777" w:rsidR="00FF6A88" w:rsidRDefault="00FF6A88">
            <w:pPr>
              <w:tabs>
                <w:tab w:val="left" w:pos="567"/>
              </w:tabs>
              <w:spacing w:line="256" w:lineRule="auto"/>
              <w:jc w:val="center"/>
              <w:rPr>
                <w:b/>
                <w:bCs/>
                <w:lang w:val="ro-MD"/>
              </w:rPr>
            </w:pPr>
            <w:r>
              <w:rPr>
                <w:b/>
                <w:bCs/>
                <w:lang w:val="ro-MD"/>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0B8F9D33" w14:textId="77777777" w:rsidR="00FF6A88" w:rsidRDefault="00FF6A88">
            <w:pPr>
              <w:tabs>
                <w:tab w:val="left" w:pos="567"/>
              </w:tabs>
              <w:spacing w:line="256" w:lineRule="auto"/>
              <w:jc w:val="center"/>
              <w:rPr>
                <w:b/>
                <w:bCs/>
                <w:lang w:val="ro-MD"/>
              </w:rPr>
            </w:pPr>
            <w:r>
              <w:rPr>
                <w:b/>
                <w:bCs/>
                <w:lang w:val="ro-MD"/>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1F8E6A4C" w14:textId="77777777" w:rsidR="00FF6A88" w:rsidRDefault="00FF6A88">
            <w:pPr>
              <w:tabs>
                <w:tab w:val="left" w:pos="567"/>
              </w:tabs>
              <w:spacing w:line="256" w:lineRule="auto"/>
              <w:jc w:val="center"/>
              <w:rPr>
                <w:b/>
                <w:bCs/>
                <w:lang w:val="ro-MD"/>
              </w:rPr>
            </w:pPr>
            <w:r>
              <w:rPr>
                <w:b/>
                <w:bCs/>
                <w:lang w:val="ro-MD"/>
              </w:rPr>
              <w:t>Numărul certificatului de atestare</w:t>
            </w:r>
          </w:p>
          <w:p w14:paraId="3590A500" w14:textId="77777777" w:rsidR="00FF6A88" w:rsidRDefault="00FF6A88">
            <w:pPr>
              <w:tabs>
                <w:tab w:val="left" w:pos="567"/>
              </w:tabs>
              <w:spacing w:line="256" w:lineRule="auto"/>
              <w:jc w:val="center"/>
              <w:rPr>
                <w:b/>
                <w:bCs/>
                <w:lang w:val="ro-MD"/>
              </w:rPr>
            </w:pPr>
            <w:r>
              <w:rPr>
                <w:b/>
                <w:bCs/>
                <w:lang w:val="ro-MD"/>
              </w:rPr>
              <w:t>și data eliberării</w:t>
            </w:r>
          </w:p>
          <w:p w14:paraId="0916BE1B" w14:textId="77777777" w:rsidR="00FF6A88" w:rsidRDefault="00FF6A88">
            <w:pPr>
              <w:tabs>
                <w:tab w:val="left" w:pos="567"/>
                <w:tab w:val="left" w:pos="1134"/>
              </w:tabs>
              <w:spacing w:line="256" w:lineRule="auto"/>
              <w:ind w:left="360"/>
              <w:jc w:val="center"/>
              <w:outlineLvl w:val="0"/>
              <w:rPr>
                <w:b/>
                <w:bCs/>
                <w:lang w:val="ro-MD"/>
              </w:rPr>
            </w:pPr>
          </w:p>
          <w:p w14:paraId="4887C1C3" w14:textId="77777777" w:rsidR="00FF6A88" w:rsidRDefault="00FF6A88">
            <w:pPr>
              <w:tabs>
                <w:tab w:val="left" w:pos="567"/>
                <w:tab w:val="left" w:pos="1134"/>
              </w:tabs>
              <w:spacing w:line="256" w:lineRule="auto"/>
              <w:ind w:left="360"/>
              <w:jc w:val="center"/>
              <w:outlineLvl w:val="0"/>
              <w:rPr>
                <w:b/>
                <w:bCs/>
                <w:lang w:val="ro-MD"/>
              </w:rPr>
            </w:pPr>
          </w:p>
        </w:tc>
      </w:tr>
      <w:tr w:rsidR="00FF6A88" w14:paraId="0E363ED7" w14:textId="77777777" w:rsidTr="00FF6A88">
        <w:trPr>
          <w:cantSplit/>
          <w:trHeight w:val="320"/>
        </w:trPr>
        <w:tc>
          <w:tcPr>
            <w:tcW w:w="273" w:type="pct"/>
            <w:tcBorders>
              <w:top w:val="single" w:sz="4" w:space="0" w:color="auto"/>
              <w:left w:val="single" w:sz="4" w:space="0" w:color="auto"/>
              <w:bottom w:val="single" w:sz="4" w:space="0" w:color="auto"/>
              <w:right w:val="single" w:sz="4" w:space="0" w:color="auto"/>
            </w:tcBorders>
          </w:tcPr>
          <w:p w14:paraId="649EE754" w14:textId="77777777" w:rsidR="00FF6A88" w:rsidRDefault="00FF6A88">
            <w:pPr>
              <w:tabs>
                <w:tab w:val="left" w:pos="567"/>
                <w:tab w:val="left" w:pos="1134"/>
              </w:tabs>
              <w:spacing w:line="256" w:lineRule="auto"/>
              <w:ind w:left="360"/>
              <w:jc w:val="both"/>
              <w:outlineLvl w:val="0"/>
              <w:rPr>
                <w:b/>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3F1D647F" w14:textId="77777777" w:rsidR="00FF6A88" w:rsidRDefault="00FF6A88">
            <w:pPr>
              <w:tabs>
                <w:tab w:val="left" w:pos="567"/>
              </w:tabs>
              <w:spacing w:line="256" w:lineRule="auto"/>
              <w:jc w:val="both"/>
              <w:rPr>
                <w:b/>
                <w:bCs/>
                <w:lang w:val="ro-MD"/>
              </w:rPr>
            </w:pPr>
            <w:r>
              <w:rPr>
                <w:b/>
                <w:bCs/>
                <w:lang w:val="ro-MD"/>
              </w:rPr>
              <w:t>1</w:t>
            </w:r>
          </w:p>
        </w:tc>
        <w:tc>
          <w:tcPr>
            <w:tcW w:w="1000" w:type="pct"/>
            <w:tcBorders>
              <w:top w:val="single" w:sz="4" w:space="0" w:color="auto"/>
              <w:left w:val="single" w:sz="4" w:space="0" w:color="auto"/>
              <w:bottom w:val="single" w:sz="4" w:space="0" w:color="auto"/>
              <w:right w:val="single" w:sz="4" w:space="0" w:color="auto"/>
            </w:tcBorders>
            <w:hideMark/>
          </w:tcPr>
          <w:p w14:paraId="65A533F3" w14:textId="77777777" w:rsidR="00FF6A88" w:rsidRDefault="00FF6A88">
            <w:pPr>
              <w:tabs>
                <w:tab w:val="left" w:pos="567"/>
              </w:tabs>
              <w:spacing w:line="256" w:lineRule="auto"/>
              <w:jc w:val="both"/>
              <w:rPr>
                <w:b/>
                <w:bCs/>
                <w:lang w:val="ro-MD"/>
              </w:rPr>
            </w:pPr>
            <w:r>
              <w:rPr>
                <w:b/>
                <w:bCs/>
                <w:lang w:val="ro-MD"/>
              </w:rPr>
              <w:t>2</w:t>
            </w:r>
          </w:p>
        </w:tc>
        <w:tc>
          <w:tcPr>
            <w:tcW w:w="1036" w:type="pct"/>
            <w:tcBorders>
              <w:top w:val="single" w:sz="4" w:space="0" w:color="auto"/>
              <w:left w:val="single" w:sz="4" w:space="0" w:color="auto"/>
              <w:bottom w:val="single" w:sz="4" w:space="0" w:color="auto"/>
              <w:right w:val="single" w:sz="4" w:space="0" w:color="auto"/>
            </w:tcBorders>
            <w:hideMark/>
          </w:tcPr>
          <w:p w14:paraId="0DC6ECFD" w14:textId="77777777" w:rsidR="00FF6A88" w:rsidRDefault="00FF6A88">
            <w:pPr>
              <w:tabs>
                <w:tab w:val="left" w:pos="567"/>
              </w:tabs>
              <w:spacing w:line="256" w:lineRule="auto"/>
              <w:jc w:val="both"/>
              <w:rPr>
                <w:b/>
                <w:bCs/>
                <w:lang w:val="ro-MD"/>
              </w:rPr>
            </w:pPr>
            <w:r>
              <w:rPr>
                <w:b/>
                <w:bCs/>
                <w:lang w:val="ro-MD"/>
              </w:rPr>
              <w:t>3</w:t>
            </w:r>
          </w:p>
        </w:tc>
        <w:tc>
          <w:tcPr>
            <w:tcW w:w="1056" w:type="pct"/>
            <w:tcBorders>
              <w:top w:val="single" w:sz="4" w:space="0" w:color="auto"/>
              <w:left w:val="single" w:sz="4" w:space="0" w:color="auto"/>
              <w:bottom w:val="single" w:sz="4" w:space="0" w:color="auto"/>
              <w:right w:val="single" w:sz="4" w:space="0" w:color="auto"/>
            </w:tcBorders>
            <w:hideMark/>
          </w:tcPr>
          <w:p w14:paraId="237E551E" w14:textId="77777777" w:rsidR="00FF6A88" w:rsidRDefault="00FF6A88">
            <w:pPr>
              <w:tabs>
                <w:tab w:val="left" w:pos="567"/>
              </w:tabs>
              <w:spacing w:line="256" w:lineRule="auto"/>
              <w:jc w:val="both"/>
              <w:rPr>
                <w:b/>
                <w:bCs/>
                <w:lang w:val="ro-MD"/>
              </w:rPr>
            </w:pPr>
            <w:r>
              <w:rPr>
                <w:b/>
                <w:bCs/>
                <w:lang w:val="ro-MD"/>
              </w:rPr>
              <w:t>4</w:t>
            </w:r>
          </w:p>
        </w:tc>
        <w:tc>
          <w:tcPr>
            <w:tcW w:w="908" w:type="pct"/>
            <w:tcBorders>
              <w:top w:val="single" w:sz="4" w:space="0" w:color="auto"/>
              <w:left w:val="single" w:sz="4" w:space="0" w:color="auto"/>
              <w:bottom w:val="single" w:sz="4" w:space="0" w:color="auto"/>
              <w:right w:val="single" w:sz="4" w:space="0" w:color="auto"/>
            </w:tcBorders>
            <w:hideMark/>
          </w:tcPr>
          <w:p w14:paraId="40942402" w14:textId="77777777" w:rsidR="00FF6A88" w:rsidRDefault="00FF6A88">
            <w:pPr>
              <w:tabs>
                <w:tab w:val="left" w:pos="567"/>
              </w:tabs>
              <w:spacing w:line="256" w:lineRule="auto"/>
              <w:jc w:val="both"/>
              <w:rPr>
                <w:b/>
                <w:bCs/>
                <w:lang w:val="ro-MD"/>
              </w:rPr>
            </w:pPr>
            <w:r>
              <w:rPr>
                <w:b/>
                <w:bCs/>
                <w:lang w:val="ro-MD"/>
              </w:rPr>
              <w:t>5</w:t>
            </w:r>
          </w:p>
        </w:tc>
      </w:tr>
      <w:tr w:rsidR="00FF6A88" w14:paraId="78733AEA"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521576FA" w14:textId="77777777" w:rsidR="00FF6A88" w:rsidRDefault="00FF6A88">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1C82297E" w14:textId="77777777" w:rsidR="00FF6A88" w:rsidRDefault="00FF6A88">
            <w:pPr>
              <w:tabs>
                <w:tab w:val="left" w:pos="567"/>
              </w:tabs>
              <w:spacing w:line="256" w:lineRule="auto"/>
              <w:jc w:val="both"/>
              <w:rPr>
                <w:bCs/>
                <w:lang w:val="ro-MD"/>
              </w:rPr>
            </w:pPr>
            <w:r>
              <w:rPr>
                <w:bCs/>
                <w:lang w:val="ro-MD"/>
              </w:rPr>
              <w:t>Arhitect-șef</w:t>
            </w:r>
          </w:p>
        </w:tc>
        <w:tc>
          <w:tcPr>
            <w:tcW w:w="1000" w:type="pct"/>
            <w:tcBorders>
              <w:top w:val="single" w:sz="4" w:space="0" w:color="auto"/>
              <w:left w:val="single" w:sz="4" w:space="0" w:color="auto"/>
              <w:bottom w:val="single" w:sz="4" w:space="0" w:color="auto"/>
              <w:right w:val="single" w:sz="4" w:space="0" w:color="auto"/>
            </w:tcBorders>
          </w:tcPr>
          <w:p w14:paraId="487E83FD" w14:textId="77777777" w:rsidR="00FF6A88" w:rsidRDefault="00FF6A88">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389A6A1C" w14:textId="77777777" w:rsidR="00FF6A88" w:rsidRDefault="00FF6A88">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16E58EEA" w14:textId="77777777" w:rsidR="00FF6A88" w:rsidRDefault="00FF6A88">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7FA85935" w14:textId="77777777" w:rsidR="00FF6A88" w:rsidRDefault="00FF6A88">
            <w:pPr>
              <w:keepNext/>
              <w:keepLines/>
              <w:tabs>
                <w:tab w:val="left" w:pos="567"/>
              </w:tabs>
              <w:spacing w:before="200" w:line="256" w:lineRule="auto"/>
              <w:jc w:val="both"/>
              <w:outlineLvl w:val="2"/>
              <w:rPr>
                <w:bCs/>
                <w:lang w:val="ro-MD"/>
              </w:rPr>
            </w:pPr>
          </w:p>
        </w:tc>
      </w:tr>
      <w:tr w:rsidR="00FF6A88" w14:paraId="6850E446"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77A81C2A" w14:textId="77777777" w:rsidR="00FF6A88" w:rsidRDefault="00FF6A88">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074D6C86" w14:textId="77777777" w:rsidR="00FF6A88" w:rsidRDefault="00FF6A88">
            <w:pPr>
              <w:tabs>
                <w:tab w:val="left" w:pos="567"/>
              </w:tabs>
              <w:spacing w:line="256" w:lineRule="auto"/>
              <w:jc w:val="both"/>
              <w:rPr>
                <w:bCs/>
                <w:lang w:val="ro-MD"/>
              </w:rPr>
            </w:pPr>
            <w:r>
              <w:rPr>
                <w:bCs/>
                <w:lang w:val="ro-MD"/>
              </w:rPr>
              <w:t>Inginer-șef</w:t>
            </w:r>
          </w:p>
        </w:tc>
        <w:tc>
          <w:tcPr>
            <w:tcW w:w="1000" w:type="pct"/>
            <w:tcBorders>
              <w:top w:val="single" w:sz="4" w:space="0" w:color="auto"/>
              <w:left w:val="single" w:sz="4" w:space="0" w:color="auto"/>
              <w:bottom w:val="single" w:sz="4" w:space="0" w:color="auto"/>
              <w:right w:val="single" w:sz="4" w:space="0" w:color="auto"/>
            </w:tcBorders>
          </w:tcPr>
          <w:p w14:paraId="40490E7F" w14:textId="77777777" w:rsidR="00FF6A88" w:rsidRDefault="00FF6A88">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4DBDF25B" w14:textId="77777777" w:rsidR="00FF6A88" w:rsidRDefault="00FF6A88">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0B076D32" w14:textId="77777777" w:rsidR="00FF6A88" w:rsidRDefault="00FF6A88">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36F4CC5D" w14:textId="77777777" w:rsidR="00FF6A88" w:rsidRDefault="00FF6A88">
            <w:pPr>
              <w:keepNext/>
              <w:keepLines/>
              <w:tabs>
                <w:tab w:val="left" w:pos="567"/>
              </w:tabs>
              <w:spacing w:before="200" w:line="256" w:lineRule="auto"/>
              <w:jc w:val="both"/>
              <w:outlineLvl w:val="2"/>
              <w:rPr>
                <w:bCs/>
                <w:lang w:val="ro-MD"/>
              </w:rPr>
            </w:pPr>
          </w:p>
        </w:tc>
      </w:tr>
      <w:tr w:rsidR="00FF6A88" w14:paraId="7CD96950"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02523F21" w14:textId="77777777" w:rsidR="00FF6A88" w:rsidRDefault="00FF6A88">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284C8578" w14:textId="77777777" w:rsidR="00FF6A88" w:rsidRDefault="00FF6A88">
            <w:pPr>
              <w:tabs>
                <w:tab w:val="left" w:pos="567"/>
              </w:tabs>
              <w:spacing w:line="256" w:lineRule="auto"/>
              <w:jc w:val="both"/>
              <w:rPr>
                <w:bCs/>
                <w:lang w:val="ro-MD"/>
              </w:rPr>
            </w:pPr>
            <w:r>
              <w:rPr>
                <w:bCs/>
                <w:lang w:val="ro-MD"/>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1AA91415" w14:textId="77777777" w:rsidR="00FF6A88" w:rsidRDefault="00FF6A88">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637418AF" w14:textId="77777777" w:rsidR="00FF6A88" w:rsidRDefault="00FF6A88">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77E3CE1C" w14:textId="77777777" w:rsidR="00FF6A88" w:rsidRDefault="00FF6A88">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7966EE85" w14:textId="77777777" w:rsidR="00FF6A88" w:rsidRDefault="00FF6A88">
            <w:pPr>
              <w:keepNext/>
              <w:keepLines/>
              <w:tabs>
                <w:tab w:val="left" w:pos="567"/>
              </w:tabs>
              <w:spacing w:before="200" w:line="256" w:lineRule="auto"/>
              <w:jc w:val="both"/>
              <w:outlineLvl w:val="2"/>
              <w:rPr>
                <w:bCs/>
                <w:lang w:val="ro-MD"/>
              </w:rPr>
            </w:pPr>
          </w:p>
        </w:tc>
      </w:tr>
      <w:tr w:rsidR="00FF6A88" w14:paraId="32F71F59"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3BAA0BC9" w14:textId="77777777" w:rsidR="00FF6A88" w:rsidRDefault="00FF6A88">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05930340" w14:textId="77777777" w:rsidR="00FF6A88" w:rsidRDefault="00FF6A88">
            <w:pPr>
              <w:tabs>
                <w:tab w:val="left" w:pos="567"/>
              </w:tabs>
              <w:spacing w:line="256" w:lineRule="auto"/>
              <w:jc w:val="both"/>
              <w:rPr>
                <w:bCs/>
                <w:lang w:val="ro-MD"/>
              </w:rPr>
            </w:pPr>
            <w:r>
              <w:rPr>
                <w:bCs/>
                <w:lang w:val="ro-MD"/>
              </w:rPr>
              <w:t>Maiştri</w:t>
            </w:r>
          </w:p>
        </w:tc>
        <w:tc>
          <w:tcPr>
            <w:tcW w:w="1000" w:type="pct"/>
            <w:tcBorders>
              <w:top w:val="single" w:sz="4" w:space="0" w:color="auto"/>
              <w:left w:val="single" w:sz="4" w:space="0" w:color="auto"/>
              <w:bottom w:val="single" w:sz="4" w:space="0" w:color="auto"/>
              <w:right w:val="single" w:sz="4" w:space="0" w:color="auto"/>
            </w:tcBorders>
          </w:tcPr>
          <w:p w14:paraId="73F070EF" w14:textId="77777777" w:rsidR="00FF6A88" w:rsidRDefault="00FF6A88">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6A2973FD" w14:textId="77777777" w:rsidR="00FF6A88" w:rsidRDefault="00FF6A88">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535391CB" w14:textId="77777777" w:rsidR="00FF6A88" w:rsidRDefault="00FF6A88">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480CED44" w14:textId="77777777" w:rsidR="00FF6A88" w:rsidRDefault="00FF6A88">
            <w:pPr>
              <w:keepNext/>
              <w:keepLines/>
              <w:tabs>
                <w:tab w:val="left" w:pos="567"/>
              </w:tabs>
              <w:spacing w:before="200" w:line="256" w:lineRule="auto"/>
              <w:jc w:val="both"/>
              <w:outlineLvl w:val="2"/>
              <w:rPr>
                <w:bCs/>
                <w:lang w:val="ro-MD"/>
              </w:rPr>
            </w:pPr>
          </w:p>
        </w:tc>
      </w:tr>
      <w:tr w:rsidR="00FF6A88" w14:paraId="0E1171C8" w14:textId="77777777" w:rsidTr="00FF6A88">
        <w:trPr>
          <w:cantSplit/>
          <w:trHeight w:val="1270"/>
        </w:trPr>
        <w:tc>
          <w:tcPr>
            <w:tcW w:w="273" w:type="pct"/>
            <w:tcBorders>
              <w:top w:val="single" w:sz="4" w:space="0" w:color="auto"/>
              <w:left w:val="single" w:sz="4" w:space="0" w:color="auto"/>
              <w:bottom w:val="single" w:sz="4" w:space="0" w:color="auto"/>
              <w:right w:val="single" w:sz="4" w:space="0" w:color="auto"/>
            </w:tcBorders>
          </w:tcPr>
          <w:p w14:paraId="4D7A6469" w14:textId="77777777" w:rsidR="00FF6A88" w:rsidRDefault="00FF6A88">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6B6AEA22" w14:textId="77777777" w:rsidR="00FF6A88" w:rsidRDefault="00FF6A88">
            <w:pPr>
              <w:tabs>
                <w:tab w:val="left" w:pos="567"/>
              </w:tabs>
              <w:spacing w:line="256" w:lineRule="auto"/>
              <w:jc w:val="both"/>
              <w:rPr>
                <w:bCs/>
                <w:lang w:val="ro-MD"/>
              </w:rPr>
            </w:pPr>
            <w:r>
              <w:rPr>
                <w:bCs/>
                <w:lang w:val="ro-MD"/>
              </w:rPr>
              <w:t>Specialişti</w:t>
            </w:r>
          </w:p>
          <w:p w14:paraId="7FA4F9F5" w14:textId="77777777" w:rsidR="00FF6A88" w:rsidRDefault="00FF6A88">
            <w:pPr>
              <w:tabs>
                <w:tab w:val="left" w:pos="567"/>
              </w:tabs>
              <w:spacing w:line="256" w:lineRule="auto"/>
              <w:jc w:val="both"/>
              <w:rPr>
                <w:bCs/>
                <w:lang w:val="ro-MD"/>
              </w:rPr>
            </w:pPr>
            <w:r>
              <w:rPr>
                <w:bCs/>
                <w:lang w:val="ro-MD"/>
              </w:rPr>
              <w:t>……………</w:t>
            </w:r>
          </w:p>
          <w:p w14:paraId="77162383" w14:textId="77777777" w:rsidR="00FF6A88" w:rsidRDefault="00FF6A88">
            <w:pPr>
              <w:tabs>
                <w:tab w:val="left" w:pos="567"/>
              </w:tabs>
              <w:spacing w:line="256" w:lineRule="auto"/>
              <w:jc w:val="both"/>
              <w:rPr>
                <w:bCs/>
                <w:lang w:val="ro-MD"/>
              </w:rPr>
            </w:pPr>
            <w:r>
              <w:rPr>
                <w:bCs/>
                <w:lang w:val="ro-MD"/>
              </w:rPr>
              <w:t>……………</w:t>
            </w:r>
          </w:p>
          <w:p w14:paraId="275D4E01" w14:textId="77777777" w:rsidR="00FF6A88" w:rsidRDefault="00FF6A88">
            <w:pPr>
              <w:tabs>
                <w:tab w:val="left" w:pos="567"/>
              </w:tabs>
              <w:spacing w:line="256" w:lineRule="auto"/>
              <w:jc w:val="both"/>
              <w:rPr>
                <w:bCs/>
                <w:lang w:val="ro-MD"/>
              </w:rPr>
            </w:pPr>
            <w:r>
              <w:rPr>
                <w:bCs/>
                <w:lang w:val="ro-MD"/>
              </w:rPr>
              <w:t>…………….</w:t>
            </w:r>
          </w:p>
        </w:tc>
        <w:tc>
          <w:tcPr>
            <w:tcW w:w="1000" w:type="pct"/>
            <w:tcBorders>
              <w:top w:val="single" w:sz="4" w:space="0" w:color="auto"/>
              <w:left w:val="single" w:sz="4" w:space="0" w:color="auto"/>
              <w:bottom w:val="single" w:sz="4" w:space="0" w:color="auto"/>
              <w:right w:val="single" w:sz="4" w:space="0" w:color="auto"/>
            </w:tcBorders>
          </w:tcPr>
          <w:p w14:paraId="4186481E" w14:textId="77777777" w:rsidR="00FF6A88" w:rsidRDefault="00FF6A88">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578972E0" w14:textId="77777777" w:rsidR="00FF6A88" w:rsidRDefault="00FF6A88">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4F08DC42" w14:textId="77777777" w:rsidR="00FF6A88" w:rsidRDefault="00FF6A88">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21F6A47F" w14:textId="77777777" w:rsidR="00FF6A88" w:rsidRDefault="00FF6A88">
            <w:pPr>
              <w:keepNext/>
              <w:keepLines/>
              <w:tabs>
                <w:tab w:val="left" w:pos="567"/>
              </w:tabs>
              <w:spacing w:before="200" w:line="256" w:lineRule="auto"/>
              <w:jc w:val="both"/>
              <w:outlineLvl w:val="2"/>
              <w:rPr>
                <w:bCs/>
                <w:lang w:val="ro-MD"/>
              </w:rPr>
            </w:pPr>
          </w:p>
        </w:tc>
      </w:tr>
    </w:tbl>
    <w:p w14:paraId="4E46D0BC" w14:textId="77777777" w:rsidR="00FF6A88" w:rsidRDefault="00FF6A88" w:rsidP="00FF6A88">
      <w:pPr>
        <w:jc w:val="both"/>
        <w:rPr>
          <w:rFonts w:eastAsia="PMingLiU"/>
          <w:lang w:val="ro-MD" w:eastAsia="zh-CN"/>
        </w:rPr>
      </w:pPr>
    </w:p>
    <w:p w14:paraId="0DC2964A" w14:textId="77777777" w:rsidR="00FF6A88" w:rsidRDefault="00FF6A88" w:rsidP="00FF6A88">
      <w:pPr>
        <w:jc w:val="both"/>
        <w:rPr>
          <w:rFonts w:eastAsia="PMingLiU"/>
          <w:lang w:val="ro-MD" w:eastAsia="zh-CN"/>
        </w:rPr>
      </w:pPr>
      <w:r>
        <w:rPr>
          <w:rFonts w:eastAsia="PMingLiU"/>
          <w:lang w:val="ro-MD" w:eastAsia="zh-CN"/>
        </w:rPr>
        <w:t>Semnat: _________________________________________</w:t>
      </w:r>
    </w:p>
    <w:p w14:paraId="7D0C4E20"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5C1E1922"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09B722C5"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_________________________________</w:t>
      </w:r>
    </w:p>
    <w:p w14:paraId="51BD84E1" w14:textId="77777777" w:rsidR="00FF6A88" w:rsidRDefault="00FF6A88" w:rsidP="00FF6A88">
      <w:pPr>
        <w:spacing w:after="200" w:line="276" w:lineRule="auto"/>
        <w:rPr>
          <w:rFonts w:eastAsia="PMingLiU"/>
          <w:lang w:val="ro-MD" w:eastAsia="zh-CN"/>
        </w:rPr>
      </w:pPr>
      <w:bookmarkStart w:id="58" w:name="_Toc449692114"/>
    </w:p>
    <w:p w14:paraId="6E9F971C" w14:textId="77777777" w:rsidR="00FF6A88" w:rsidRDefault="00FF6A88" w:rsidP="00FF6A88">
      <w:pPr>
        <w:spacing w:line="276" w:lineRule="auto"/>
        <w:jc w:val="center"/>
        <w:rPr>
          <w:rFonts w:eastAsia="PMingLiU"/>
          <w:b/>
          <w:lang w:val="ro-MD" w:eastAsia="zh-CN"/>
        </w:rPr>
      </w:pPr>
    </w:p>
    <w:p w14:paraId="7B74F22C" w14:textId="77777777" w:rsidR="00FF6A88" w:rsidRDefault="00FF6A88" w:rsidP="00FF6A88">
      <w:pPr>
        <w:spacing w:line="276" w:lineRule="auto"/>
        <w:jc w:val="center"/>
        <w:rPr>
          <w:rFonts w:eastAsia="PMingLiU"/>
          <w:b/>
          <w:lang w:val="ro-MD" w:eastAsia="zh-CN"/>
        </w:rPr>
      </w:pPr>
    </w:p>
    <w:p w14:paraId="507B7C7E" w14:textId="77777777" w:rsidR="00FF6A88" w:rsidRDefault="00FF6A88" w:rsidP="00FF6A88">
      <w:pPr>
        <w:spacing w:line="276" w:lineRule="auto"/>
        <w:jc w:val="center"/>
        <w:rPr>
          <w:rFonts w:eastAsia="PMingLiU"/>
          <w:b/>
          <w:lang w:val="ro-MD" w:eastAsia="zh-CN"/>
        </w:rPr>
      </w:pPr>
    </w:p>
    <w:p w14:paraId="2C63C704" w14:textId="77777777" w:rsidR="00FF6A88" w:rsidRDefault="00FF6A88" w:rsidP="00FF6A88">
      <w:pPr>
        <w:spacing w:line="276" w:lineRule="auto"/>
        <w:jc w:val="center"/>
        <w:rPr>
          <w:rFonts w:eastAsia="PMingLiU"/>
          <w:b/>
          <w:lang w:val="ro-MD" w:eastAsia="zh-CN"/>
        </w:rPr>
      </w:pPr>
    </w:p>
    <w:p w14:paraId="0AD6A4BF" w14:textId="77777777" w:rsidR="00FF6A88" w:rsidRDefault="00FF6A88" w:rsidP="00FF6A88">
      <w:pPr>
        <w:spacing w:line="276" w:lineRule="auto"/>
        <w:jc w:val="center"/>
        <w:rPr>
          <w:rFonts w:eastAsia="PMingLiU"/>
          <w:b/>
          <w:lang w:val="ro-MD" w:eastAsia="zh-CN"/>
        </w:rPr>
      </w:pPr>
    </w:p>
    <w:p w14:paraId="677AE104" w14:textId="77777777" w:rsidR="00FF6A88" w:rsidRDefault="00FF6A88" w:rsidP="00FF6A88">
      <w:pPr>
        <w:spacing w:line="276" w:lineRule="auto"/>
        <w:jc w:val="center"/>
        <w:rPr>
          <w:rFonts w:eastAsia="PMingLiU"/>
          <w:b/>
          <w:lang w:val="ro-MD" w:eastAsia="zh-CN"/>
        </w:rPr>
      </w:pPr>
    </w:p>
    <w:p w14:paraId="7017480B" w14:textId="77777777" w:rsidR="00FF6A88" w:rsidRDefault="00FF6A88" w:rsidP="00FF6A88">
      <w:pPr>
        <w:spacing w:line="276" w:lineRule="auto"/>
        <w:jc w:val="center"/>
        <w:rPr>
          <w:rFonts w:eastAsia="PMingLiU"/>
          <w:b/>
          <w:lang w:val="ro-MD" w:eastAsia="zh-CN"/>
        </w:rPr>
      </w:pPr>
    </w:p>
    <w:p w14:paraId="4833B5EC" w14:textId="77777777" w:rsidR="00FF6A88" w:rsidRDefault="00FF6A88" w:rsidP="00FF6A88">
      <w:pPr>
        <w:spacing w:line="276" w:lineRule="auto"/>
        <w:jc w:val="center"/>
        <w:rPr>
          <w:rFonts w:eastAsia="PMingLiU"/>
          <w:b/>
          <w:lang w:val="ro-MD" w:eastAsia="zh-CN"/>
        </w:rPr>
      </w:pPr>
    </w:p>
    <w:p w14:paraId="02D6F62E" w14:textId="77777777" w:rsidR="00FF6A88" w:rsidRDefault="00FF6A88" w:rsidP="00FF6A88">
      <w:pPr>
        <w:spacing w:line="276" w:lineRule="auto"/>
        <w:jc w:val="center"/>
        <w:rPr>
          <w:rFonts w:eastAsia="PMingLiU"/>
          <w:b/>
          <w:lang w:val="ro-MD" w:eastAsia="zh-CN"/>
        </w:rPr>
      </w:pPr>
    </w:p>
    <w:p w14:paraId="0BAEF537" w14:textId="77777777" w:rsidR="00FF6A88" w:rsidRDefault="00FF6A88" w:rsidP="00FF6A88">
      <w:pPr>
        <w:spacing w:line="276" w:lineRule="auto"/>
        <w:jc w:val="center"/>
        <w:rPr>
          <w:rFonts w:eastAsia="PMingLiU"/>
          <w:b/>
          <w:lang w:val="ro-MD" w:eastAsia="zh-CN"/>
        </w:rPr>
      </w:pPr>
    </w:p>
    <w:p w14:paraId="520202CB" w14:textId="77777777" w:rsidR="00FF6A88" w:rsidRDefault="00FF6A88" w:rsidP="00FF6A88">
      <w:pPr>
        <w:spacing w:line="276" w:lineRule="auto"/>
        <w:jc w:val="center"/>
        <w:rPr>
          <w:rFonts w:eastAsia="PMingLiU"/>
          <w:b/>
          <w:lang w:val="ro-MD" w:eastAsia="zh-CN"/>
        </w:rPr>
      </w:pPr>
    </w:p>
    <w:p w14:paraId="3231FEFA" w14:textId="77777777" w:rsidR="00FF6A88" w:rsidRDefault="00FF6A88" w:rsidP="00FF6A88">
      <w:pPr>
        <w:spacing w:line="276" w:lineRule="auto"/>
        <w:jc w:val="center"/>
        <w:rPr>
          <w:rFonts w:eastAsia="PMingLiU"/>
          <w:b/>
          <w:lang w:val="ro-MD" w:eastAsia="zh-CN"/>
        </w:rPr>
      </w:pPr>
    </w:p>
    <w:p w14:paraId="430F9430" w14:textId="77777777" w:rsidR="00FF6A88" w:rsidRDefault="00FF6A88" w:rsidP="00FF6A88">
      <w:pPr>
        <w:spacing w:line="276" w:lineRule="auto"/>
        <w:jc w:val="center"/>
        <w:rPr>
          <w:rFonts w:eastAsia="PMingLiU"/>
          <w:b/>
          <w:lang w:val="ro-MD" w:eastAsia="zh-CN"/>
        </w:rPr>
      </w:pPr>
    </w:p>
    <w:p w14:paraId="47B4C755" w14:textId="77777777" w:rsidR="00FF6A88" w:rsidRDefault="00FF6A88" w:rsidP="00FF6A88">
      <w:pPr>
        <w:spacing w:line="276" w:lineRule="auto"/>
        <w:jc w:val="center"/>
        <w:rPr>
          <w:rFonts w:eastAsia="PMingLiU"/>
          <w:b/>
          <w:lang w:val="ro-MD" w:eastAsia="zh-CN"/>
        </w:rPr>
      </w:pPr>
    </w:p>
    <w:p w14:paraId="7D4FF62C" w14:textId="77777777" w:rsidR="00FF6A88" w:rsidRDefault="00FF6A88" w:rsidP="00FF6A88">
      <w:pPr>
        <w:spacing w:line="276" w:lineRule="auto"/>
        <w:jc w:val="center"/>
        <w:rPr>
          <w:rFonts w:eastAsia="PMingLiU"/>
          <w:b/>
          <w:lang w:val="ro-MD" w:eastAsia="zh-CN"/>
        </w:rPr>
      </w:pPr>
    </w:p>
    <w:p w14:paraId="7FA3DE35" w14:textId="77777777" w:rsidR="00FF6A88" w:rsidRDefault="00FF6A88" w:rsidP="00FF6A88">
      <w:pPr>
        <w:spacing w:line="276" w:lineRule="auto"/>
        <w:jc w:val="center"/>
        <w:rPr>
          <w:rFonts w:eastAsia="PMingLiU"/>
          <w:b/>
          <w:lang w:val="ro-MD" w:eastAsia="zh-CN"/>
        </w:rPr>
      </w:pPr>
    </w:p>
    <w:p w14:paraId="4C908A91" w14:textId="77777777" w:rsidR="00FF6A88" w:rsidRDefault="00FF6A88" w:rsidP="00FF6A88">
      <w:pPr>
        <w:jc w:val="right"/>
        <w:rPr>
          <w:noProof w:val="0"/>
          <w:lang w:val="ro-MD"/>
        </w:rPr>
      </w:pPr>
    </w:p>
    <w:p w14:paraId="6020CB7E" w14:textId="77777777" w:rsidR="00FF6A88" w:rsidRDefault="00FF6A88" w:rsidP="00FF6A88">
      <w:pPr>
        <w:jc w:val="right"/>
        <w:rPr>
          <w:noProof w:val="0"/>
          <w:sz w:val="22"/>
          <w:szCs w:val="22"/>
          <w:lang w:val="ro-MD"/>
        </w:rPr>
      </w:pPr>
      <w:r>
        <w:rPr>
          <w:noProof w:val="0"/>
          <w:lang w:val="ro-MD"/>
        </w:rPr>
        <w:t>Anexa nr. 16</w:t>
      </w:r>
    </w:p>
    <w:p w14:paraId="652B9369" w14:textId="77777777" w:rsidR="00FF6A88" w:rsidRDefault="00FF6A88" w:rsidP="00FF6A88">
      <w:pPr>
        <w:jc w:val="right"/>
        <w:rPr>
          <w:noProof w:val="0"/>
          <w:lang w:val="ro-MD"/>
        </w:rPr>
      </w:pPr>
      <w:r>
        <w:rPr>
          <w:noProof w:val="0"/>
          <w:lang w:val="ro-MD"/>
        </w:rPr>
        <w:t>la Documentația standard nr._____</w:t>
      </w:r>
    </w:p>
    <w:p w14:paraId="53C31FE6" w14:textId="77777777" w:rsidR="00FF6A88" w:rsidRDefault="00FF6A88" w:rsidP="00FF6A88">
      <w:pPr>
        <w:jc w:val="right"/>
        <w:rPr>
          <w:noProof w:val="0"/>
          <w:lang w:val="ro-MD"/>
        </w:rPr>
      </w:pPr>
      <w:r>
        <w:rPr>
          <w:noProof w:val="0"/>
          <w:lang w:val="ro-MD"/>
        </w:rPr>
        <w:t>din “____” ________ 20___</w:t>
      </w:r>
    </w:p>
    <w:p w14:paraId="7FABA4F3" w14:textId="77777777" w:rsidR="00FF6A88" w:rsidRDefault="00FF6A88" w:rsidP="00FF6A88">
      <w:pPr>
        <w:spacing w:line="276" w:lineRule="auto"/>
        <w:jc w:val="center"/>
        <w:rPr>
          <w:rFonts w:eastAsia="PMingLiU"/>
          <w:b/>
          <w:lang w:val="ro-MD" w:eastAsia="zh-CN"/>
        </w:rPr>
      </w:pPr>
    </w:p>
    <w:p w14:paraId="76E3FBC7" w14:textId="77777777" w:rsidR="00FF6A88" w:rsidRDefault="00FF6A88" w:rsidP="00FF6A88">
      <w:pPr>
        <w:spacing w:line="276" w:lineRule="auto"/>
        <w:jc w:val="center"/>
        <w:rPr>
          <w:rFonts w:eastAsia="PMingLiU"/>
          <w:b/>
          <w:lang w:val="ro-MD" w:eastAsia="zh-CN"/>
        </w:rPr>
      </w:pPr>
    </w:p>
    <w:p w14:paraId="233F0B17" w14:textId="77777777" w:rsidR="00FF6A88" w:rsidRDefault="00FF6A88" w:rsidP="00FF6A88">
      <w:pPr>
        <w:spacing w:line="276" w:lineRule="auto"/>
        <w:jc w:val="center"/>
        <w:rPr>
          <w:rFonts w:eastAsia="PMingLiU"/>
          <w:b/>
          <w:lang w:val="ro-MD" w:eastAsia="zh-CN"/>
        </w:rPr>
      </w:pPr>
    </w:p>
    <w:bookmarkEnd w:id="58"/>
    <w:p w14:paraId="44992654" w14:textId="77777777" w:rsidR="00FF6A88" w:rsidRDefault="00FF6A88" w:rsidP="00FF6A88">
      <w:pPr>
        <w:spacing w:line="276" w:lineRule="auto"/>
        <w:jc w:val="center"/>
        <w:rPr>
          <w:rFonts w:eastAsia="PMingLiU"/>
          <w:b/>
          <w:noProof w:val="0"/>
          <w:lang w:val="ro-MD" w:eastAsia="zh-CN"/>
        </w:rPr>
      </w:pPr>
    </w:p>
    <w:p w14:paraId="42604E77" w14:textId="77777777" w:rsidR="00FF6A88" w:rsidRDefault="00FF6A88" w:rsidP="00FF6A88">
      <w:pPr>
        <w:jc w:val="center"/>
        <w:rPr>
          <w:rFonts w:eastAsia="SimSun"/>
          <w:b/>
          <w:bCs/>
          <w:iCs/>
          <w:lang w:val="ro-MD" w:eastAsia="zh-CN"/>
        </w:rPr>
      </w:pPr>
      <w:r>
        <w:rPr>
          <w:rFonts w:eastAsia="SimSun"/>
          <w:b/>
          <w:bCs/>
          <w:iCs/>
          <w:lang w:val="ro-MD" w:eastAsia="zh-CN"/>
        </w:rPr>
        <w:t>LISTA SUBCONTRACTANȚILOR</w:t>
      </w:r>
    </w:p>
    <w:p w14:paraId="03AEFEEE" w14:textId="77777777" w:rsidR="00FF6A88" w:rsidRDefault="00FF6A88" w:rsidP="00FF6A88">
      <w:pPr>
        <w:jc w:val="center"/>
        <w:rPr>
          <w:rFonts w:eastAsia="SimSun"/>
          <w:b/>
          <w:bCs/>
          <w:iCs/>
          <w:lang w:val="ro-MD" w:eastAsia="zh-CN"/>
        </w:rPr>
      </w:pPr>
      <w:r>
        <w:rPr>
          <w:rFonts w:eastAsia="SimSun"/>
          <w:b/>
          <w:bCs/>
          <w:iCs/>
          <w:lang w:val="ro-MD" w:eastAsia="zh-CN"/>
        </w:rPr>
        <w:t>ŞI PARTEA/PĂRŢILE DIN CONTRACT CARE SUNT</w:t>
      </w:r>
    </w:p>
    <w:p w14:paraId="6B769FD0" w14:textId="77777777" w:rsidR="00FF6A88" w:rsidRDefault="00FF6A88" w:rsidP="00FF6A88">
      <w:pPr>
        <w:jc w:val="center"/>
        <w:rPr>
          <w:rFonts w:eastAsia="SimSun"/>
          <w:b/>
          <w:bCs/>
          <w:iCs/>
          <w:lang w:val="ro-MD" w:eastAsia="zh-CN"/>
        </w:rPr>
      </w:pPr>
      <w:r>
        <w:rPr>
          <w:rFonts w:eastAsia="SimSun"/>
          <w:b/>
          <w:bCs/>
          <w:iCs/>
          <w:lang w:val="ro-MD" w:eastAsia="zh-CN"/>
        </w:rPr>
        <w:t>ÎNDEPLINITE DE ACEŞTIA</w:t>
      </w:r>
    </w:p>
    <w:p w14:paraId="40DDE6F9" w14:textId="77777777" w:rsidR="00FF6A88" w:rsidRDefault="00FF6A88" w:rsidP="00FF6A88">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FF6A88" w14:paraId="574ACC3A" w14:textId="77777777" w:rsidTr="00FF6A88">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1BF2B467" w14:textId="77777777" w:rsidR="00FF6A88" w:rsidRDefault="00FF6A88">
            <w:pPr>
              <w:tabs>
                <w:tab w:val="left" w:pos="567"/>
              </w:tabs>
              <w:spacing w:line="256" w:lineRule="auto"/>
              <w:jc w:val="both"/>
              <w:rPr>
                <w:b/>
                <w:lang w:val="ro-MD"/>
              </w:rPr>
            </w:pPr>
            <w:r>
              <w:rPr>
                <w:b/>
                <w:lang w:val="ro-MD"/>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48FF9402" w14:textId="77777777" w:rsidR="00FF6A88" w:rsidRDefault="00FF6A88">
            <w:pPr>
              <w:spacing w:line="256" w:lineRule="auto"/>
              <w:jc w:val="center"/>
              <w:rPr>
                <w:b/>
                <w:lang w:val="ro-MD"/>
              </w:rPr>
            </w:pPr>
            <w:r>
              <w:rPr>
                <w:b/>
                <w:lang w:val="ro-MD"/>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FDDDA3C" w14:textId="77777777" w:rsidR="00FF6A88" w:rsidRDefault="00FF6A88">
            <w:pPr>
              <w:spacing w:line="256" w:lineRule="auto"/>
              <w:rPr>
                <w:rFonts w:eastAsia="MS Mincho"/>
                <w:b/>
                <w:lang w:val="ro-MD" w:eastAsia="zh-CN"/>
              </w:rPr>
            </w:pPr>
            <w:r>
              <w:rPr>
                <w:rFonts w:eastAsia="MS Mincho"/>
                <w:b/>
                <w:lang w:val="ro-MD"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4D09EA8A" w14:textId="77777777" w:rsidR="00FF6A88" w:rsidRDefault="00FF6A88">
            <w:pPr>
              <w:spacing w:line="256" w:lineRule="auto"/>
              <w:rPr>
                <w:rFonts w:eastAsia="MS Mincho"/>
                <w:b/>
                <w:lang w:val="ro-MD" w:eastAsia="zh-CN"/>
              </w:rPr>
            </w:pPr>
            <w:r>
              <w:rPr>
                <w:rFonts w:eastAsia="MS Mincho"/>
                <w:b/>
                <w:lang w:val="ro-MD"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1077998F" w14:textId="77777777" w:rsidR="00FF6A88" w:rsidRDefault="00FF6A88">
            <w:pPr>
              <w:spacing w:line="256" w:lineRule="auto"/>
              <w:rPr>
                <w:rFonts w:eastAsia="MS Mincho"/>
                <w:b/>
                <w:lang w:val="ro-MD" w:eastAsia="zh-CN"/>
              </w:rPr>
            </w:pPr>
            <w:r>
              <w:rPr>
                <w:rFonts w:eastAsia="MS Mincho"/>
                <w:b/>
                <w:lang w:val="ro-MD" w:eastAsia="zh-CN"/>
              </w:rPr>
              <w:t>% din valoarea contractului</w:t>
            </w:r>
          </w:p>
        </w:tc>
      </w:tr>
      <w:tr w:rsidR="00FF6A88" w14:paraId="718ED5D6" w14:textId="77777777" w:rsidTr="00FF6A88">
        <w:trPr>
          <w:trHeight w:val="175"/>
        </w:trPr>
        <w:tc>
          <w:tcPr>
            <w:tcW w:w="0" w:type="auto"/>
            <w:tcBorders>
              <w:top w:val="single" w:sz="4" w:space="0" w:color="auto"/>
              <w:left w:val="single" w:sz="4" w:space="0" w:color="auto"/>
              <w:bottom w:val="single" w:sz="4" w:space="0" w:color="auto"/>
              <w:right w:val="single" w:sz="4" w:space="0" w:color="auto"/>
            </w:tcBorders>
            <w:hideMark/>
          </w:tcPr>
          <w:p w14:paraId="6B89BFA2" w14:textId="77777777" w:rsidR="00FF6A88" w:rsidRDefault="00FF6A88">
            <w:pPr>
              <w:tabs>
                <w:tab w:val="left" w:pos="567"/>
              </w:tabs>
              <w:spacing w:line="256" w:lineRule="auto"/>
              <w:jc w:val="both"/>
              <w:rPr>
                <w:lang w:val="ro-MD"/>
              </w:rPr>
            </w:pPr>
            <w:r>
              <w:rPr>
                <w:lang w:val="ro-MD"/>
              </w:rPr>
              <w:t>1.</w:t>
            </w:r>
          </w:p>
        </w:tc>
        <w:tc>
          <w:tcPr>
            <w:tcW w:w="3126" w:type="dxa"/>
            <w:tcBorders>
              <w:top w:val="single" w:sz="4" w:space="0" w:color="auto"/>
              <w:left w:val="single" w:sz="4" w:space="0" w:color="auto"/>
              <w:bottom w:val="single" w:sz="4" w:space="0" w:color="auto"/>
              <w:right w:val="single" w:sz="4" w:space="0" w:color="auto"/>
            </w:tcBorders>
          </w:tcPr>
          <w:p w14:paraId="1E899FA4" w14:textId="77777777" w:rsidR="00FF6A88" w:rsidRDefault="00FF6A88">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20BE1EBC" w14:textId="77777777" w:rsidR="00FF6A88" w:rsidRDefault="00FF6A88">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38ADE911" w14:textId="77777777" w:rsidR="00FF6A88" w:rsidRDefault="00FF6A88">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02D2F1B1" w14:textId="77777777" w:rsidR="00FF6A88" w:rsidRDefault="00FF6A88">
            <w:pPr>
              <w:keepNext/>
              <w:keepLines/>
              <w:tabs>
                <w:tab w:val="left" w:pos="567"/>
              </w:tabs>
              <w:spacing w:before="200" w:line="256" w:lineRule="auto"/>
              <w:jc w:val="both"/>
              <w:outlineLvl w:val="2"/>
              <w:rPr>
                <w:lang w:val="ro-MD"/>
              </w:rPr>
            </w:pPr>
          </w:p>
        </w:tc>
      </w:tr>
      <w:tr w:rsidR="00FF6A88" w14:paraId="33D64702" w14:textId="77777777" w:rsidTr="00FF6A88">
        <w:trPr>
          <w:trHeight w:val="337"/>
        </w:trPr>
        <w:tc>
          <w:tcPr>
            <w:tcW w:w="0" w:type="auto"/>
            <w:tcBorders>
              <w:top w:val="single" w:sz="4" w:space="0" w:color="auto"/>
              <w:left w:val="single" w:sz="4" w:space="0" w:color="auto"/>
              <w:bottom w:val="single" w:sz="4" w:space="0" w:color="auto"/>
              <w:right w:val="single" w:sz="4" w:space="0" w:color="auto"/>
            </w:tcBorders>
            <w:hideMark/>
          </w:tcPr>
          <w:p w14:paraId="0FAE57FA" w14:textId="77777777" w:rsidR="00FF6A88" w:rsidRDefault="00FF6A88">
            <w:pPr>
              <w:tabs>
                <w:tab w:val="left" w:pos="567"/>
              </w:tabs>
              <w:spacing w:line="256" w:lineRule="auto"/>
              <w:jc w:val="both"/>
              <w:rPr>
                <w:lang w:val="ro-MD"/>
              </w:rPr>
            </w:pPr>
            <w:r>
              <w:rPr>
                <w:lang w:val="ro-MD"/>
              </w:rPr>
              <w:t>2.</w:t>
            </w:r>
          </w:p>
        </w:tc>
        <w:tc>
          <w:tcPr>
            <w:tcW w:w="3126" w:type="dxa"/>
            <w:tcBorders>
              <w:top w:val="single" w:sz="4" w:space="0" w:color="auto"/>
              <w:left w:val="single" w:sz="4" w:space="0" w:color="auto"/>
              <w:bottom w:val="single" w:sz="4" w:space="0" w:color="auto"/>
              <w:right w:val="single" w:sz="4" w:space="0" w:color="auto"/>
            </w:tcBorders>
          </w:tcPr>
          <w:p w14:paraId="2E71C526" w14:textId="77777777" w:rsidR="00FF6A88" w:rsidRDefault="00FF6A88">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5DA5068A" w14:textId="77777777" w:rsidR="00FF6A88" w:rsidRDefault="00FF6A88">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1EF8BDC4" w14:textId="77777777" w:rsidR="00FF6A88" w:rsidRDefault="00FF6A88">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4794D5AE" w14:textId="77777777" w:rsidR="00FF6A88" w:rsidRDefault="00FF6A88">
            <w:pPr>
              <w:keepNext/>
              <w:keepLines/>
              <w:tabs>
                <w:tab w:val="left" w:pos="567"/>
              </w:tabs>
              <w:spacing w:before="200" w:line="256" w:lineRule="auto"/>
              <w:jc w:val="both"/>
              <w:outlineLvl w:val="2"/>
              <w:rPr>
                <w:lang w:val="ro-MD"/>
              </w:rPr>
            </w:pPr>
          </w:p>
        </w:tc>
      </w:tr>
      <w:tr w:rsidR="00FF6A88" w14:paraId="124DB477" w14:textId="77777777" w:rsidTr="00FF6A88">
        <w:trPr>
          <w:trHeight w:val="181"/>
        </w:trPr>
        <w:tc>
          <w:tcPr>
            <w:tcW w:w="0" w:type="auto"/>
            <w:tcBorders>
              <w:top w:val="single" w:sz="4" w:space="0" w:color="auto"/>
              <w:left w:val="single" w:sz="4" w:space="0" w:color="auto"/>
              <w:bottom w:val="single" w:sz="4" w:space="0" w:color="auto"/>
              <w:right w:val="single" w:sz="4" w:space="0" w:color="auto"/>
            </w:tcBorders>
            <w:hideMark/>
          </w:tcPr>
          <w:p w14:paraId="3E6EE68D" w14:textId="77777777" w:rsidR="00FF6A88" w:rsidRDefault="00FF6A88">
            <w:pPr>
              <w:tabs>
                <w:tab w:val="left" w:pos="567"/>
              </w:tabs>
              <w:spacing w:line="256" w:lineRule="auto"/>
              <w:jc w:val="both"/>
              <w:rPr>
                <w:lang w:val="ro-MD"/>
              </w:rPr>
            </w:pPr>
            <w:r>
              <w:rPr>
                <w:lang w:val="ro-MD"/>
              </w:rPr>
              <w:t>3.</w:t>
            </w:r>
          </w:p>
        </w:tc>
        <w:tc>
          <w:tcPr>
            <w:tcW w:w="3126" w:type="dxa"/>
            <w:tcBorders>
              <w:top w:val="single" w:sz="4" w:space="0" w:color="auto"/>
              <w:left w:val="single" w:sz="4" w:space="0" w:color="auto"/>
              <w:bottom w:val="single" w:sz="4" w:space="0" w:color="auto"/>
              <w:right w:val="single" w:sz="4" w:space="0" w:color="auto"/>
            </w:tcBorders>
          </w:tcPr>
          <w:p w14:paraId="3F8F8C5C" w14:textId="77777777" w:rsidR="00FF6A88" w:rsidRDefault="00FF6A88">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010876CC" w14:textId="77777777" w:rsidR="00FF6A88" w:rsidRDefault="00FF6A88">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3CC22DA0" w14:textId="77777777" w:rsidR="00FF6A88" w:rsidRDefault="00FF6A88">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005D31D7" w14:textId="77777777" w:rsidR="00FF6A88" w:rsidRDefault="00FF6A88">
            <w:pPr>
              <w:keepNext/>
              <w:keepLines/>
              <w:tabs>
                <w:tab w:val="left" w:pos="567"/>
              </w:tabs>
              <w:spacing w:before="200" w:line="256" w:lineRule="auto"/>
              <w:jc w:val="both"/>
              <w:outlineLvl w:val="2"/>
              <w:rPr>
                <w:lang w:val="ro-MD"/>
              </w:rPr>
            </w:pPr>
          </w:p>
        </w:tc>
      </w:tr>
      <w:tr w:rsidR="00FF6A88" w14:paraId="23233B5C" w14:textId="77777777" w:rsidTr="00FF6A88">
        <w:trPr>
          <w:trHeight w:val="181"/>
        </w:trPr>
        <w:tc>
          <w:tcPr>
            <w:tcW w:w="0" w:type="auto"/>
            <w:tcBorders>
              <w:top w:val="single" w:sz="4" w:space="0" w:color="auto"/>
              <w:left w:val="single" w:sz="4" w:space="0" w:color="auto"/>
              <w:bottom w:val="single" w:sz="4" w:space="0" w:color="auto"/>
              <w:right w:val="single" w:sz="4" w:space="0" w:color="auto"/>
            </w:tcBorders>
            <w:hideMark/>
          </w:tcPr>
          <w:p w14:paraId="4A10E4EA" w14:textId="77777777" w:rsidR="00FF6A88" w:rsidRDefault="00FF6A88">
            <w:pPr>
              <w:tabs>
                <w:tab w:val="left" w:pos="567"/>
              </w:tabs>
              <w:spacing w:line="256" w:lineRule="auto"/>
              <w:jc w:val="both"/>
              <w:rPr>
                <w:lang w:val="ro-MD"/>
              </w:rPr>
            </w:pPr>
            <w:r>
              <w:rPr>
                <w:lang w:val="ro-MD"/>
              </w:rPr>
              <w:t>4.</w:t>
            </w:r>
          </w:p>
        </w:tc>
        <w:tc>
          <w:tcPr>
            <w:tcW w:w="3126" w:type="dxa"/>
            <w:tcBorders>
              <w:top w:val="single" w:sz="4" w:space="0" w:color="auto"/>
              <w:left w:val="single" w:sz="4" w:space="0" w:color="auto"/>
              <w:bottom w:val="single" w:sz="4" w:space="0" w:color="auto"/>
              <w:right w:val="single" w:sz="4" w:space="0" w:color="auto"/>
            </w:tcBorders>
          </w:tcPr>
          <w:p w14:paraId="052AC93F" w14:textId="77777777" w:rsidR="00FF6A88" w:rsidRDefault="00FF6A88">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55773294" w14:textId="77777777" w:rsidR="00FF6A88" w:rsidRDefault="00FF6A88">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58DC368C" w14:textId="77777777" w:rsidR="00FF6A88" w:rsidRDefault="00FF6A88">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13259073" w14:textId="77777777" w:rsidR="00FF6A88" w:rsidRDefault="00FF6A88">
            <w:pPr>
              <w:keepNext/>
              <w:keepLines/>
              <w:tabs>
                <w:tab w:val="left" w:pos="567"/>
              </w:tabs>
              <w:spacing w:before="200" w:line="256" w:lineRule="auto"/>
              <w:jc w:val="both"/>
              <w:outlineLvl w:val="2"/>
              <w:rPr>
                <w:lang w:val="ro-MD"/>
              </w:rPr>
            </w:pPr>
          </w:p>
        </w:tc>
      </w:tr>
      <w:tr w:rsidR="00FF6A88" w14:paraId="69A975DB" w14:textId="77777777" w:rsidTr="00FF6A88">
        <w:trPr>
          <w:trHeight w:val="181"/>
        </w:trPr>
        <w:tc>
          <w:tcPr>
            <w:tcW w:w="0" w:type="auto"/>
            <w:tcBorders>
              <w:top w:val="single" w:sz="4" w:space="0" w:color="auto"/>
              <w:left w:val="single" w:sz="4" w:space="0" w:color="auto"/>
              <w:bottom w:val="single" w:sz="4" w:space="0" w:color="auto"/>
              <w:right w:val="single" w:sz="4" w:space="0" w:color="auto"/>
            </w:tcBorders>
          </w:tcPr>
          <w:p w14:paraId="19A8F903" w14:textId="77777777" w:rsidR="00FF6A88" w:rsidRDefault="00FF6A88">
            <w:pPr>
              <w:keepNext/>
              <w:keepLines/>
              <w:tabs>
                <w:tab w:val="left" w:pos="567"/>
              </w:tabs>
              <w:spacing w:before="200" w:line="256" w:lineRule="auto"/>
              <w:jc w:val="both"/>
              <w:outlineLvl w:val="2"/>
              <w:rPr>
                <w:lang w:val="ro-MD"/>
              </w:rPr>
            </w:pPr>
          </w:p>
        </w:tc>
        <w:tc>
          <w:tcPr>
            <w:tcW w:w="3126" w:type="dxa"/>
            <w:tcBorders>
              <w:top w:val="single" w:sz="4" w:space="0" w:color="auto"/>
              <w:left w:val="single" w:sz="4" w:space="0" w:color="auto"/>
              <w:bottom w:val="single" w:sz="4" w:space="0" w:color="auto"/>
              <w:right w:val="single" w:sz="4" w:space="0" w:color="auto"/>
            </w:tcBorders>
          </w:tcPr>
          <w:p w14:paraId="0265B199" w14:textId="77777777" w:rsidR="00FF6A88" w:rsidRDefault="00FF6A88">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125AF554" w14:textId="77777777" w:rsidR="00FF6A88" w:rsidRDefault="00FF6A88">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46825A94" w14:textId="77777777" w:rsidR="00FF6A88" w:rsidRDefault="00FF6A88">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11D9C00D" w14:textId="77777777" w:rsidR="00FF6A88" w:rsidRDefault="00FF6A88">
            <w:pPr>
              <w:keepNext/>
              <w:keepLines/>
              <w:tabs>
                <w:tab w:val="left" w:pos="567"/>
              </w:tabs>
              <w:spacing w:before="200" w:line="256" w:lineRule="auto"/>
              <w:jc w:val="both"/>
              <w:outlineLvl w:val="2"/>
              <w:rPr>
                <w:lang w:val="ro-MD"/>
              </w:rPr>
            </w:pPr>
          </w:p>
        </w:tc>
      </w:tr>
    </w:tbl>
    <w:p w14:paraId="251B492C" w14:textId="77777777" w:rsidR="00FF6A88" w:rsidRDefault="00FF6A88" w:rsidP="00FF6A88">
      <w:pPr>
        <w:jc w:val="both"/>
        <w:rPr>
          <w:rFonts w:eastAsia="PMingLiU"/>
          <w:lang w:val="ro-MD" w:eastAsia="zh-CN"/>
        </w:rPr>
      </w:pPr>
    </w:p>
    <w:p w14:paraId="22D2E511" w14:textId="77777777" w:rsidR="00FF6A88" w:rsidRDefault="00FF6A88" w:rsidP="00FF6A88">
      <w:pPr>
        <w:jc w:val="both"/>
        <w:rPr>
          <w:rFonts w:eastAsia="PMingLiU"/>
          <w:lang w:val="ro-MD" w:eastAsia="zh-CN"/>
        </w:rPr>
      </w:pPr>
      <w:r>
        <w:rPr>
          <w:rFonts w:eastAsia="PMingLiU"/>
          <w:lang w:val="ro-MD" w:eastAsia="zh-CN"/>
        </w:rPr>
        <w:t>Semnat: ______________________________________</w:t>
      </w:r>
    </w:p>
    <w:p w14:paraId="0FAA8CFA" w14:textId="77777777" w:rsidR="00FF6A88" w:rsidRDefault="00FF6A88" w:rsidP="00FF6A88">
      <w:pPr>
        <w:jc w:val="both"/>
        <w:rPr>
          <w:rFonts w:eastAsia="PMingLiU"/>
          <w:lang w:val="ro-MD" w:eastAsia="zh-CN"/>
        </w:rPr>
      </w:pPr>
      <w:r>
        <w:rPr>
          <w:rFonts w:eastAsia="PMingLiU"/>
          <w:lang w:val="ro-MD" w:eastAsia="zh-CN"/>
        </w:rPr>
        <w:t>Nume: _______________________________________</w:t>
      </w:r>
    </w:p>
    <w:p w14:paraId="1CEF1775"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w:t>
      </w:r>
    </w:p>
    <w:p w14:paraId="1B63A5AB"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w:t>
      </w:r>
    </w:p>
    <w:p w14:paraId="58D75382" w14:textId="77777777" w:rsidR="00FF6A88" w:rsidRDefault="00FF6A88" w:rsidP="00FF6A88">
      <w:pPr>
        <w:rPr>
          <w:rFonts w:eastAsia="PMingLiU"/>
          <w:lang w:val="ro-MD" w:eastAsia="zh-CN"/>
        </w:rPr>
      </w:pPr>
    </w:p>
    <w:p w14:paraId="57AB7984" w14:textId="77777777" w:rsidR="00FF6A88" w:rsidRDefault="00FF6A88" w:rsidP="00FF6A88">
      <w:pPr>
        <w:spacing w:after="200" w:line="276" w:lineRule="auto"/>
        <w:jc w:val="center"/>
        <w:rPr>
          <w:rFonts w:eastAsia="PMingLiU"/>
          <w:lang w:val="ro-MD" w:eastAsia="zh-CN"/>
        </w:rPr>
      </w:pPr>
      <w:bookmarkStart w:id="59" w:name="_Toc449692115"/>
    </w:p>
    <w:p w14:paraId="6861AE3E" w14:textId="77777777" w:rsidR="00FF6A88" w:rsidRDefault="00FF6A88" w:rsidP="00FF6A88">
      <w:pPr>
        <w:spacing w:after="200" w:line="276" w:lineRule="auto"/>
        <w:jc w:val="center"/>
        <w:rPr>
          <w:rFonts w:eastAsia="PMingLiU"/>
          <w:b/>
          <w:lang w:val="ro-MD" w:eastAsia="zh-CN"/>
        </w:rPr>
      </w:pPr>
    </w:p>
    <w:p w14:paraId="066672F1" w14:textId="77777777" w:rsidR="00FF6A88" w:rsidRDefault="00FF6A88" w:rsidP="00FF6A88">
      <w:pPr>
        <w:spacing w:after="200" w:line="276" w:lineRule="auto"/>
        <w:jc w:val="center"/>
        <w:rPr>
          <w:rFonts w:eastAsia="PMingLiU"/>
          <w:b/>
          <w:lang w:val="ro-MD" w:eastAsia="zh-CN"/>
        </w:rPr>
      </w:pPr>
    </w:p>
    <w:p w14:paraId="2354490A" w14:textId="77777777" w:rsidR="00FF6A88" w:rsidRDefault="00FF6A88" w:rsidP="00FF6A88">
      <w:pPr>
        <w:spacing w:after="200" w:line="276" w:lineRule="auto"/>
        <w:jc w:val="center"/>
        <w:rPr>
          <w:rFonts w:eastAsia="PMingLiU"/>
          <w:b/>
          <w:lang w:val="ro-MD" w:eastAsia="zh-CN"/>
        </w:rPr>
      </w:pPr>
    </w:p>
    <w:p w14:paraId="7382D507" w14:textId="77777777" w:rsidR="00FF6A88" w:rsidRDefault="00FF6A88" w:rsidP="00FF6A88">
      <w:pPr>
        <w:spacing w:after="200" w:line="276" w:lineRule="auto"/>
        <w:jc w:val="center"/>
        <w:rPr>
          <w:rFonts w:eastAsia="PMingLiU"/>
          <w:b/>
          <w:lang w:val="ro-MD" w:eastAsia="zh-CN"/>
        </w:rPr>
      </w:pPr>
    </w:p>
    <w:p w14:paraId="7D3369EC" w14:textId="77777777" w:rsidR="00FF6A88" w:rsidRDefault="00FF6A88" w:rsidP="00FF6A88">
      <w:pPr>
        <w:spacing w:after="200" w:line="276" w:lineRule="auto"/>
        <w:jc w:val="center"/>
        <w:rPr>
          <w:rFonts w:eastAsia="PMingLiU"/>
          <w:b/>
          <w:lang w:val="ro-MD" w:eastAsia="zh-CN"/>
        </w:rPr>
      </w:pPr>
    </w:p>
    <w:p w14:paraId="387370A8" w14:textId="77777777" w:rsidR="00FF6A88" w:rsidRDefault="00FF6A88" w:rsidP="00FF6A88">
      <w:pPr>
        <w:spacing w:after="200" w:line="276" w:lineRule="auto"/>
        <w:jc w:val="center"/>
        <w:rPr>
          <w:rFonts w:eastAsia="PMingLiU"/>
          <w:b/>
          <w:lang w:val="ro-MD" w:eastAsia="zh-CN"/>
        </w:rPr>
      </w:pPr>
    </w:p>
    <w:p w14:paraId="3FB5A27D" w14:textId="77777777" w:rsidR="00FF6A88" w:rsidRDefault="00FF6A88" w:rsidP="00FF6A88">
      <w:pPr>
        <w:spacing w:after="200" w:line="276" w:lineRule="auto"/>
        <w:jc w:val="center"/>
        <w:rPr>
          <w:rFonts w:eastAsia="PMingLiU"/>
          <w:b/>
          <w:lang w:val="ro-MD" w:eastAsia="zh-CN"/>
        </w:rPr>
      </w:pPr>
    </w:p>
    <w:p w14:paraId="36277DDC" w14:textId="77777777" w:rsidR="00FF6A88" w:rsidRDefault="00FF6A88" w:rsidP="00FF6A88">
      <w:pPr>
        <w:spacing w:after="200" w:line="276" w:lineRule="auto"/>
        <w:jc w:val="center"/>
        <w:rPr>
          <w:rFonts w:eastAsia="PMingLiU"/>
          <w:b/>
          <w:lang w:val="ro-MD" w:eastAsia="zh-CN"/>
        </w:rPr>
      </w:pPr>
    </w:p>
    <w:p w14:paraId="241442B5" w14:textId="77777777" w:rsidR="00FF6A88" w:rsidRDefault="00FF6A88" w:rsidP="00FF6A88">
      <w:pPr>
        <w:spacing w:after="200" w:line="276" w:lineRule="auto"/>
        <w:jc w:val="center"/>
        <w:rPr>
          <w:rFonts w:eastAsia="PMingLiU"/>
          <w:b/>
          <w:lang w:val="ro-MD" w:eastAsia="zh-CN"/>
        </w:rPr>
      </w:pPr>
    </w:p>
    <w:p w14:paraId="384FCECE" w14:textId="77777777" w:rsidR="00FF6A88" w:rsidRDefault="00FF6A88" w:rsidP="00FF6A88">
      <w:pPr>
        <w:spacing w:after="200" w:line="276" w:lineRule="auto"/>
        <w:jc w:val="center"/>
        <w:rPr>
          <w:rFonts w:eastAsia="PMingLiU"/>
          <w:b/>
          <w:lang w:val="ro-MD" w:eastAsia="zh-CN"/>
        </w:rPr>
      </w:pPr>
    </w:p>
    <w:p w14:paraId="68BD7F63" w14:textId="77777777" w:rsidR="00FF6A88" w:rsidRDefault="00FF6A88" w:rsidP="00FF6A88">
      <w:pPr>
        <w:spacing w:after="200" w:line="276" w:lineRule="auto"/>
        <w:jc w:val="center"/>
        <w:rPr>
          <w:rFonts w:eastAsia="PMingLiU"/>
          <w:b/>
          <w:lang w:val="ro-MD" w:eastAsia="zh-CN"/>
        </w:rPr>
      </w:pPr>
    </w:p>
    <w:p w14:paraId="48CCEEE7" w14:textId="77777777" w:rsidR="00FF6A88" w:rsidRDefault="00FF6A88" w:rsidP="00FF6A88">
      <w:pPr>
        <w:spacing w:after="200" w:line="276" w:lineRule="auto"/>
        <w:jc w:val="center"/>
        <w:rPr>
          <w:rFonts w:eastAsia="PMingLiU"/>
          <w:b/>
          <w:lang w:val="ro-MD" w:eastAsia="zh-CN"/>
        </w:rPr>
      </w:pPr>
    </w:p>
    <w:p w14:paraId="78F5EA02" w14:textId="77777777" w:rsidR="00FF6A88" w:rsidRDefault="00FF6A88" w:rsidP="00FF6A88">
      <w:pPr>
        <w:spacing w:after="200" w:line="276" w:lineRule="auto"/>
        <w:jc w:val="center"/>
        <w:rPr>
          <w:rFonts w:eastAsia="PMingLiU"/>
          <w:b/>
          <w:lang w:val="ro-MD" w:eastAsia="zh-CN"/>
        </w:rPr>
      </w:pPr>
    </w:p>
    <w:p w14:paraId="0D1F439E" w14:textId="77777777" w:rsidR="00FF6A88" w:rsidRDefault="00FF6A88" w:rsidP="00FF6A88">
      <w:pPr>
        <w:jc w:val="right"/>
        <w:rPr>
          <w:noProof w:val="0"/>
          <w:sz w:val="22"/>
          <w:szCs w:val="22"/>
          <w:lang w:val="ro-MD"/>
        </w:rPr>
      </w:pPr>
      <w:r>
        <w:rPr>
          <w:noProof w:val="0"/>
          <w:lang w:val="ro-MD"/>
        </w:rPr>
        <w:t>Anexa nr. 17</w:t>
      </w:r>
    </w:p>
    <w:p w14:paraId="0371C5AA" w14:textId="77777777" w:rsidR="00FF6A88" w:rsidRDefault="00FF6A88" w:rsidP="00FF6A88">
      <w:pPr>
        <w:jc w:val="right"/>
        <w:rPr>
          <w:noProof w:val="0"/>
          <w:lang w:val="ro-MD"/>
        </w:rPr>
      </w:pPr>
      <w:r>
        <w:rPr>
          <w:noProof w:val="0"/>
          <w:lang w:val="ro-MD"/>
        </w:rPr>
        <w:t>la Documentația standard nr._____</w:t>
      </w:r>
    </w:p>
    <w:p w14:paraId="3EB8C640" w14:textId="77777777" w:rsidR="00FF6A88" w:rsidRDefault="00FF6A88" w:rsidP="00FF6A88">
      <w:pPr>
        <w:jc w:val="right"/>
        <w:rPr>
          <w:noProof w:val="0"/>
          <w:lang w:val="ro-MD"/>
        </w:rPr>
      </w:pPr>
      <w:r>
        <w:rPr>
          <w:noProof w:val="0"/>
          <w:lang w:val="ro-MD"/>
        </w:rPr>
        <w:t>din “____” ________ 20___</w:t>
      </w:r>
    </w:p>
    <w:p w14:paraId="519A67A1" w14:textId="77777777" w:rsidR="00FF6A88" w:rsidRDefault="00FF6A88" w:rsidP="00FF6A88">
      <w:pPr>
        <w:spacing w:after="200" w:line="276" w:lineRule="auto"/>
        <w:jc w:val="center"/>
        <w:rPr>
          <w:rFonts w:eastAsia="PMingLiU"/>
          <w:b/>
          <w:lang w:val="ro-MD" w:eastAsia="zh-CN"/>
        </w:rPr>
      </w:pPr>
    </w:p>
    <w:p w14:paraId="2B867849" w14:textId="77777777" w:rsidR="00FF6A88" w:rsidRDefault="00FF6A88" w:rsidP="00FF6A88">
      <w:pPr>
        <w:spacing w:after="200" w:line="276" w:lineRule="auto"/>
        <w:jc w:val="center"/>
        <w:rPr>
          <w:rFonts w:eastAsia="PMingLiU"/>
          <w:b/>
          <w:lang w:val="ro-MD" w:eastAsia="zh-CN"/>
        </w:rPr>
      </w:pPr>
    </w:p>
    <w:bookmarkEnd w:id="59"/>
    <w:p w14:paraId="60C15877" w14:textId="77777777" w:rsidR="00FF6A88" w:rsidRDefault="00FF6A88" w:rsidP="00FF6A88">
      <w:pPr>
        <w:pStyle w:val="a8"/>
        <w:tabs>
          <w:tab w:val="left" w:pos="567"/>
        </w:tabs>
        <w:jc w:val="center"/>
        <w:rPr>
          <w:rFonts w:ascii="Times New Roman" w:hAnsi="Times New Roman"/>
          <w:b/>
          <w:szCs w:val="24"/>
          <w:lang w:val="ro-MD"/>
        </w:rPr>
      </w:pPr>
      <w:r>
        <w:rPr>
          <w:rFonts w:ascii="Times New Roman" w:hAnsi="Times New Roman"/>
          <w:b/>
          <w:szCs w:val="24"/>
          <w:lang w:val="ro-MD"/>
        </w:rPr>
        <w:t>INFORMAŢII PRIVIND ASOCIEREA</w:t>
      </w:r>
    </w:p>
    <w:p w14:paraId="746BC629" w14:textId="77777777" w:rsidR="00FF6A88" w:rsidRDefault="00FF6A88" w:rsidP="00FF6A88">
      <w:pPr>
        <w:pStyle w:val="a8"/>
        <w:tabs>
          <w:tab w:val="left" w:pos="567"/>
        </w:tabs>
        <w:jc w:val="center"/>
        <w:rPr>
          <w:rFonts w:ascii="Times New Roman" w:hAnsi="Times New Roman"/>
          <w:szCs w:val="24"/>
          <w:lang w:val="ro-MD"/>
        </w:rPr>
      </w:pPr>
      <w:r>
        <w:rPr>
          <w:rFonts w:ascii="Times New Roman" w:hAnsi="Times New Roman"/>
          <w:szCs w:val="24"/>
          <w:lang w:val="ro-MD"/>
        </w:rPr>
        <w:t>în vederea participării la procedura de atribuirea executării obiectivului de investiție</w:t>
      </w:r>
    </w:p>
    <w:p w14:paraId="659E198A" w14:textId="77777777" w:rsidR="00FF6A88" w:rsidRDefault="00FF6A88" w:rsidP="00FF6A88">
      <w:pPr>
        <w:tabs>
          <w:tab w:val="left" w:pos="567"/>
        </w:tabs>
        <w:jc w:val="both"/>
        <w:rPr>
          <w:lang w:val="ro-MD"/>
        </w:rPr>
      </w:pPr>
      <w:r>
        <w:rPr>
          <w:lang w:val="ro-MD"/>
        </w:rPr>
        <w:t>____________________________________________________________________________</w:t>
      </w:r>
    </w:p>
    <w:p w14:paraId="7D46ACB4" w14:textId="77777777" w:rsidR="00FF6A88" w:rsidRDefault="00FF6A88" w:rsidP="00FF6A88">
      <w:pPr>
        <w:tabs>
          <w:tab w:val="left" w:pos="567"/>
        </w:tabs>
        <w:jc w:val="center"/>
        <w:rPr>
          <w:b/>
          <w:lang w:val="ro-MD"/>
        </w:rPr>
      </w:pPr>
      <w:r>
        <w:rPr>
          <w:b/>
          <w:lang w:val="ro-MD"/>
        </w:rPr>
        <w:t>(denumirea)</w:t>
      </w:r>
    </w:p>
    <w:p w14:paraId="1B5C72F9" w14:textId="77777777" w:rsidR="00FF6A88" w:rsidRDefault="00FF6A88" w:rsidP="00FF6A88">
      <w:pPr>
        <w:tabs>
          <w:tab w:val="left" w:pos="567"/>
        </w:tabs>
        <w:jc w:val="both"/>
        <w:rPr>
          <w:u w:val="single"/>
          <w:lang w:val="ro-MD"/>
        </w:rPr>
      </w:pPr>
      <w:r>
        <w:rPr>
          <w:b/>
          <w:lang w:val="ro-MD"/>
        </w:rPr>
        <w:t>1.Părţi contractante</w:t>
      </w:r>
      <w:r>
        <w:rPr>
          <w:lang w:val="ro-MD"/>
        </w:rPr>
        <w:t xml:space="preserve"> ( agenţi economici)</w:t>
      </w:r>
    </w:p>
    <w:p w14:paraId="44B37E6B" w14:textId="77777777" w:rsidR="00FF6A88" w:rsidRDefault="00FF6A88" w:rsidP="003C223D">
      <w:pPr>
        <w:numPr>
          <w:ilvl w:val="0"/>
          <w:numId w:val="19"/>
        </w:numPr>
        <w:tabs>
          <w:tab w:val="clear" w:pos="1069"/>
          <w:tab w:val="left" w:pos="567"/>
          <w:tab w:val="left" w:pos="1080"/>
        </w:tabs>
        <w:ind w:left="0" w:firstLine="0"/>
        <w:jc w:val="both"/>
        <w:rPr>
          <w:lang w:val="ro-MD"/>
        </w:rPr>
      </w:pPr>
      <w:r>
        <w:rPr>
          <w:lang w:val="ro-MD"/>
        </w:rPr>
        <w:t>________________________________________________________________________</w:t>
      </w:r>
    </w:p>
    <w:p w14:paraId="35059F0C" w14:textId="77777777" w:rsidR="00FF6A88" w:rsidRDefault="00FF6A88" w:rsidP="003C223D">
      <w:pPr>
        <w:numPr>
          <w:ilvl w:val="0"/>
          <w:numId w:val="19"/>
        </w:numPr>
        <w:tabs>
          <w:tab w:val="clear" w:pos="1069"/>
          <w:tab w:val="left" w:pos="567"/>
          <w:tab w:val="left" w:pos="1080"/>
        </w:tabs>
        <w:ind w:left="0" w:firstLine="0"/>
        <w:jc w:val="both"/>
        <w:rPr>
          <w:lang w:val="ro-MD"/>
        </w:rPr>
      </w:pPr>
      <w:r>
        <w:rPr>
          <w:lang w:val="ro-MD"/>
        </w:rPr>
        <w:t>________________________________________________________________________</w:t>
      </w:r>
    </w:p>
    <w:p w14:paraId="33B35079" w14:textId="77777777" w:rsidR="00FF6A88" w:rsidRDefault="00FF6A88" w:rsidP="003C223D">
      <w:pPr>
        <w:numPr>
          <w:ilvl w:val="0"/>
          <w:numId w:val="19"/>
        </w:numPr>
        <w:tabs>
          <w:tab w:val="clear" w:pos="1069"/>
          <w:tab w:val="left" w:pos="567"/>
          <w:tab w:val="left" w:pos="1080"/>
        </w:tabs>
        <w:ind w:left="0" w:firstLine="0"/>
        <w:jc w:val="both"/>
        <w:rPr>
          <w:lang w:val="ro-MD"/>
        </w:rPr>
      </w:pPr>
      <w:r>
        <w:rPr>
          <w:lang w:val="ro-MD"/>
        </w:rPr>
        <w:t>________________________________________________________________________</w:t>
      </w:r>
    </w:p>
    <w:p w14:paraId="012305E2" w14:textId="77777777" w:rsidR="00FF6A88" w:rsidRDefault="00FF6A88" w:rsidP="00FF6A88">
      <w:pPr>
        <w:tabs>
          <w:tab w:val="left" w:pos="567"/>
        </w:tabs>
        <w:jc w:val="both"/>
        <w:rPr>
          <w:lang w:val="ro-MD"/>
        </w:rPr>
      </w:pPr>
      <w:r>
        <w:rPr>
          <w:b/>
          <w:lang w:val="ro-MD"/>
        </w:rPr>
        <w:t xml:space="preserve">2. Adrese, telefon, fax </w:t>
      </w:r>
      <w:r>
        <w:rPr>
          <w:lang w:val="ro-MD"/>
        </w:rPr>
        <w:t xml:space="preserve"> ale partenerilor (părţi contractante):</w:t>
      </w:r>
    </w:p>
    <w:p w14:paraId="37A54D00" w14:textId="77777777" w:rsidR="00FF6A88" w:rsidRDefault="00FF6A88" w:rsidP="003C223D">
      <w:pPr>
        <w:pStyle w:val="a"/>
        <w:numPr>
          <w:ilvl w:val="0"/>
          <w:numId w:val="20"/>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5B87BEAF" w14:textId="77777777" w:rsidR="00FF6A88" w:rsidRDefault="00FF6A88" w:rsidP="003C223D">
      <w:pPr>
        <w:pStyle w:val="a"/>
        <w:numPr>
          <w:ilvl w:val="0"/>
          <w:numId w:val="20"/>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01AB2209" w14:textId="77777777" w:rsidR="00FF6A88" w:rsidRDefault="00FF6A88" w:rsidP="003C223D">
      <w:pPr>
        <w:pStyle w:val="a"/>
        <w:numPr>
          <w:ilvl w:val="0"/>
          <w:numId w:val="20"/>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1D455A4F" w14:textId="77777777" w:rsidR="00FF6A88" w:rsidRDefault="00FF6A88" w:rsidP="00FF6A88">
      <w:pPr>
        <w:tabs>
          <w:tab w:val="left" w:pos="567"/>
        </w:tabs>
        <w:jc w:val="both"/>
        <w:rPr>
          <w:lang w:val="ro-MD"/>
        </w:rPr>
      </w:pPr>
      <w:r>
        <w:rPr>
          <w:b/>
          <w:lang w:val="ro-MD"/>
        </w:rPr>
        <w:t>3. Informaţii privind modul de asociere:</w:t>
      </w:r>
    </w:p>
    <w:p w14:paraId="08A65488" w14:textId="77777777" w:rsidR="00FF6A88" w:rsidRDefault="00FF6A88" w:rsidP="00FF6A88">
      <w:pPr>
        <w:pStyle w:val="a8"/>
        <w:tabs>
          <w:tab w:val="left" w:pos="567"/>
        </w:tabs>
        <w:jc w:val="both"/>
        <w:rPr>
          <w:rFonts w:ascii="Times New Roman" w:hAnsi="Times New Roman"/>
          <w:szCs w:val="24"/>
          <w:lang w:val="ro-MD"/>
        </w:rPr>
      </w:pPr>
      <w:r>
        <w:rPr>
          <w:rFonts w:ascii="Times New Roman" w:hAnsi="Times New Roman"/>
          <w:szCs w:val="24"/>
          <w:lang w:val="ro-MD"/>
        </w:rPr>
        <w:t>a) Data încheierii contractului de asociere __________________________________________</w:t>
      </w:r>
    </w:p>
    <w:p w14:paraId="7005A8FD" w14:textId="77777777" w:rsidR="00FF6A88" w:rsidRDefault="00FF6A88" w:rsidP="00FF6A88">
      <w:pPr>
        <w:tabs>
          <w:tab w:val="left" w:pos="567"/>
        </w:tabs>
        <w:jc w:val="both"/>
        <w:rPr>
          <w:lang w:val="ro-MD"/>
        </w:rPr>
      </w:pPr>
      <w:r>
        <w:rPr>
          <w:lang w:val="ro-MD"/>
        </w:rPr>
        <w:t>b) Locul şi data înregistrării asociaţiei______________________________________________</w:t>
      </w:r>
    </w:p>
    <w:p w14:paraId="2430EBF8" w14:textId="77777777" w:rsidR="00FF6A88" w:rsidRDefault="00FF6A88" w:rsidP="00FF6A88">
      <w:pPr>
        <w:pStyle w:val="a5"/>
        <w:tabs>
          <w:tab w:val="left" w:pos="567"/>
        </w:tabs>
        <w:jc w:val="both"/>
        <w:rPr>
          <w:lang w:val="ro-MD"/>
        </w:rPr>
      </w:pPr>
      <w:r>
        <w:rPr>
          <w:lang w:val="ro-MD"/>
        </w:rPr>
        <w:t>c) Activităţi economice ce se vor realiza în comun ____________________________________</w:t>
      </w:r>
    </w:p>
    <w:p w14:paraId="03D95EE4" w14:textId="77777777" w:rsidR="00FF6A88" w:rsidRDefault="00FF6A88" w:rsidP="00FF6A88">
      <w:pPr>
        <w:tabs>
          <w:tab w:val="left" w:pos="567"/>
        </w:tabs>
        <w:jc w:val="both"/>
        <w:rPr>
          <w:lang w:val="ro-MD"/>
        </w:rPr>
      </w:pPr>
      <w:r>
        <w:rPr>
          <w:lang w:val="ro-MD"/>
        </w:rPr>
        <w:t>_____________________________________________________________________________</w:t>
      </w:r>
    </w:p>
    <w:p w14:paraId="451A037B" w14:textId="77777777" w:rsidR="00FF6A88" w:rsidRDefault="00FF6A88" w:rsidP="00FF6A88">
      <w:pPr>
        <w:tabs>
          <w:tab w:val="left" w:pos="284"/>
        </w:tabs>
        <w:jc w:val="both"/>
        <w:rPr>
          <w:lang w:val="ro-MD"/>
        </w:rPr>
      </w:pPr>
      <w:r>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1204576F" w14:textId="77777777" w:rsidR="00FF6A88" w:rsidRDefault="00FF6A88" w:rsidP="00FF6A88">
      <w:pPr>
        <w:tabs>
          <w:tab w:val="left" w:pos="567"/>
        </w:tabs>
        <w:jc w:val="both"/>
        <w:rPr>
          <w:lang w:val="ro-MD"/>
        </w:rPr>
      </w:pPr>
      <w:r>
        <w:rPr>
          <w:lang w:val="ro-MD"/>
        </w:rPr>
        <w:t>e) Valoarea  și cota procentuală a lucrărilor executate de fiecare asociat ___________________</w:t>
      </w:r>
    </w:p>
    <w:p w14:paraId="4B9AF751" w14:textId="77777777" w:rsidR="00FF6A88" w:rsidRDefault="00FF6A88" w:rsidP="00FF6A88">
      <w:pPr>
        <w:tabs>
          <w:tab w:val="left" w:pos="567"/>
        </w:tabs>
        <w:jc w:val="both"/>
        <w:rPr>
          <w:lang w:val="ro-MD"/>
        </w:rPr>
      </w:pPr>
      <w:r>
        <w:rPr>
          <w:lang w:val="ro-MD"/>
        </w:rPr>
        <w:t>_____________________________________________________________________________</w:t>
      </w:r>
    </w:p>
    <w:p w14:paraId="130ECEE5" w14:textId="77777777" w:rsidR="00FF6A88" w:rsidRDefault="00FF6A88" w:rsidP="00FF6A88">
      <w:pPr>
        <w:tabs>
          <w:tab w:val="left" w:pos="567"/>
        </w:tabs>
        <w:jc w:val="both"/>
        <w:rPr>
          <w:lang w:val="ro-MD"/>
        </w:rPr>
      </w:pPr>
      <w:r>
        <w:rPr>
          <w:lang w:val="ro-MD"/>
        </w:rPr>
        <w:t>f) Condiţii de administrare a asociaţiei______________________________________________</w:t>
      </w:r>
    </w:p>
    <w:p w14:paraId="3A23F352" w14:textId="77777777" w:rsidR="00FF6A88" w:rsidRDefault="00FF6A88" w:rsidP="00FF6A88">
      <w:pPr>
        <w:tabs>
          <w:tab w:val="left" w:pos="567"/>
        </w:tabs>
        <w:jc w:val="both"/>
        <w:rPr>
          <w:lang w:val="ro-MD"/>
        </w:rPr>
      </w:pPr>
      <w:r>
        <w:rPr>
          <w:lang w:val="ro-MD"/>
        </w:rPr>
        <w:t>g) Modalitatea de împărţire a rezultatelor activităţii economice comune desfăşurate ____________________________________________________________________________</w:t>
      </w:r>
    </w:p>
    <w:p w14:paraId="103A593F" w14:textId="77777777" w:rsidR="00FF6A88" w:rsidRDefault="00FF6A88" w:rsidP="00FF6A88">
      <w:pPr>
        <w:tabs>
          <w:tab w:val="left" w:pos="567"/>
        </w:tabs>
        <w:jc w:val="both"/>
        <w:rPr>
          <w:lang w:val="ro-MD"/>
        </w:rPr>
      </w:pPr>
      <w:r>
        <w:rPr>
          <w:lang w:val="ro-MD"/>
        </w:rPr>
        <w:t>h) Cauze de încetare a asociaţiei şi modul de împărţire a rezultatelor   lichidării_____________________________________________________________________</w:t>
      </w:r>
    </w:p>
    <w:p w14:paraId="297E922A" w14:textId="77777777" w:rsidR="00FF6A88" w:rsidRDefault="00FF6A88" w:rsidP="00FF6A88">
      <w:pPr>
        <w:tabs>
          <w:tab w:val="left" w:pos="567"/>
        </w:tabs>
        <w:jc w:val="both"/>
        <w:rPr>
          <w:lang w:val="ro-MD"/>
        </w:rPr>
      </w:pPr>
      <w:r>
        <w:rPr>
          <w:lang w:val="ro-MD"/>
        </w:rPr>
        <w:t>i) Repartizarea fizică, valorică şi procentuală între fiecare asociat pentru executarea obiectivului supus licitaţiei________________________________________________________________</w:t>
      </w:r>
    </w:p>
    <w:p w14:paraId="77BA2BA6" w14:textId="77777777" w:rsidR="00FF6A88" w:rsidRDefault="00FF6A88" w:rsidP="00FF6A88">
      <w:pPr>
        <w:tabs>
          <w:tab w:val="left" w:pos="567"/>
        </w:tabs>
        <w:jc w:val="both"/>
        <w:rPr>
          <w:lang w:val="ro-MD"/>
        </w:rPr>
      </w:pPr>
      <w:r>
        <w:rPr>
          <w:lang w:val="ro-MD"/>
        </w:rPr>
        <w:t>j) Alte cauze__________________________________________________________________</w:t>
      </w:r>
    </w:p>
    <w:p w14:paraId="3C2969B4" w14:textId="77777777" w:rsidR="00FF6A88" w:rsidRDefault="00FF6A88" w:rsidP="00FF6A88">
      <w:pPr>
        <w:jc w:val="both"/>
        <w:rPr>
          <w:rFonts w:eastAsia="PMingLiU"/>
          <w:lang w:val="ro-MD" w:eastAsia="zh-CN"/>
        </w:rPr>
      </w:pPr>
    </w:p>
    <w:p w14:paraId="1BC8F589" w14:textId="77777777" w:rsidR="00FF6A88" w:rsidRDefault="00FF6A88" w:rsidP="00FF6A88">
      <w:pPr>
        <w:jc w:val="both"/>
        <w:rPr>
          <w:rFonts w:eastAsia="PMingLiU"/>
          <w:lang w:val="ro-MD" w:eastAsia="zh-CN"/>
        </w:rPr>
      </w:pPr>
    </w:p>
    <w:p w14:paraId="078045C4" w14:textId="77777777" w:rsidR="00FF6A88" w:rsidRDefault="00FF6A88" w:rsidP="00FF6A88">
      <w:pPr>
        <w:jc w:val="both"/>
        <w:rPr>
          <w:rFonts w:eastAsia="PMingLiU"/>
          <w:lang w:val="ro-MD" w:eastAsia="zh-CN"/>
        </w:rPr>
      </w:pPr>
      <w:r>
        <w:rPr>
          <w:rFonts w:eastAsia="PMingLiU"/>
          <w:lang w:val="ro-MD" w:eastAsia="zh-CN"/>
        </w:rPr>
        <w:t xml:space="preserve">Data completării __________________________________                           </w:t>
      </w:r>
      <w:r>
        <w:rPr>
          <w:rFonts w:eastAsia="PMingLiU"/>
          <w:lang w:val="ro-MD" w:eastAsia="zh-CN"/>
        </w:rPr>
        <w:tab/>
      </w:r>
      <w:r>
        <w:rPr>
          <w:rFonts w:eastAsia="PMingLiU"/>
          <w:lang w:val="ro-MD" w:eastAsia="zh-CN"/>
        </w:rPr>
        <w:tab/>
      </w:r>
    </w:p>
    <w:p w14:paraId="5F011E22" w14:textId="77777777" w:rsidR="00FF6A88" w:rsidRDefault="00FF6A88" w:rsidP="00FF6A88">
      <w:pPr>
        <w:jc w:val="both"/>
        <w:rPr>
          <w:rFonts w:eastAsia="PMingLiU"/>
          <w:lang w:val="ro-MD" w:eastAsia="zh-CN"/>
        </w:rPr>
      </w:pPr>
      <w:r>
        <w:rPr>
          <w:rFonts w:eastAsia="PMingLiU"/>
          <w:lang w:val="ro-MD" w:eastAsia="zh-CN"/>
        </w:rPr>
        <w:t>Semnat Liderul Asociației: __________________________</w:t>
      </w:r>
    </w:p>
    <w:p w14:paraId="48EDE574"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69886A94"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316DAEFF"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_________________________________</w:t>
      </w:r>
    </w:p>
    <w:p w14:paraId="57DF3072" w14:textId="77777777" w:rsidR="00FF6A88" w:rsidRDefault="00FF6A88" w:rsidP="00FF6A88">
      <w:pPr>
        <w:jc w:val="both"/>
        <w:rPr>
          <w:rFonts w:eastAsia="PMingLiU"/>
          <w:lang w:val="ro-MD" w:eastAsia="zh-CN"/>
        </w:rPr>
      </w:pPr>
    </w:p>
    <w:p w14:paraId="28526E04" w14:textId="77777777" w:rsidR="00FF6A88" w:rsidRDefault="00FF6A88" w:rsidP="00FF6A88">
      <w:pPr>
        <w:jc w:val="both"/>
        <w:rPr>
          <w:rFonts w:eastAsia="PMingLiU"/>
          <w:lang w:val="ro-MD" w:eastAsia="zh-CN"/>
        </w:rPr>
      </w:pPr>
      <w:r>
        <w:rPr>
          <w:rFonts w:eastAsia="PMingLiU"/>
          <w:lang w:val="ro-MD" w:eastAsia="zh-CN"/>
        </w:rPr>
        <w:t>Semnat Asociatul secund: __________________________</w:t>
      </w:r>
    </w:p>
    <w:p w14:paraId="7D5358CE"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0182D060" w14:textId="77777777" w:rsidR="00FF6A88" w:rsidRDefault="00FF6A88" w:rsidP="00FF6A88">
      <w:pPr>
        <w:jc w:val="both"/>
        <w:rPr>
          <w:rFonts w:eastAsia="PMingLiU"/>
          <w:lang w:val="ro-MD" w:eastAsia="zh-CN"/>
        </w:rPr>
      </w:pPr>
      <w:r>
        <w:rPr>
          <w:rFonts w:eastAsia="PMingLiU"/>
          <w:lang w:val="ro-MD" w:eastAsia="zh-CN"/>
        </w:rPr>
        <w:lastRenderedPageBreak/>
        <w:t>Funcţia în cadrul întreprinderii: ____________________________</w:t>
      </w:r>
    </w:p>
    <w:p w14:paraId="128097F8" w14:textId="77777777" w:rsidR="00FF6A88" w:rsidRDefault="00FF6A88" w:rsidP="00FF6A88">
      <w:pPr>
        <w:tabs>
          <w:tab w:val="left" w:pos="567"/>
        </w:tabs>
        <w:jc w:val="both"/>
        <w:rPr>
          <w:rFonts w:eastAsia="PMingLiU"/>
          <w:lang w:val="ro-MD" w:eastAsia="zh-CN"/>
        </w:rPr>
      </w:pPr>
      <w:r>
        <w:rPr>
          <w:rFonts w:eastAsia="PMingLiU"/>
          <w:lang w:val="ro-MD" w:eastAsia="zh-CN"/>
        </w:rPr>
        <w:t xml:space="preserve">Denumirea întreprinderii: _________________________________  </w:t>
      </w:r>
    </w:p>
    <w:p w14:paraId="6A52B532" w14:textId="77777777" w:rsidR="00FF6A88" w:rsidRDefault="00FF6A88" w:rsidP="00FF6A88">
      <w:pPr>
        <w:tabs>
          <w:tab w:val="left" w:pos="567"/>
        </w:tabs>
        <w:jc w:val="both"/>
        <w:rPr>
          <w:rFonts w:eastAsia="PMingLiU"/>
          <w:lang w:val="ro-MD" w:eastAsia="zh-CN"/>
        </w:rPr>
      </w:pPr>
    </w:p>
    <w:p w14:paraId="01FE3C09" w14:textId="77777777" w:rsidR="00FF6A88" w:rsidRDefault="00FF6A88" w:rsidP="00FF6A88">
      <w:pPr>
        <w:tabs>
          <w:tab w:val="left" w:pos="567"/>
        </w:tabs>
        <w:jc w:val="center"/>
        <w:rPr>
          <w:b/>
          <w:color w:val="000000"/>
          <w:w w:val="90"/>
          <w:sz w:val="28"/>
          <w:szCs w:val="28"/>
          <w:lang w:val="ro-MD"/>
        </w:rPr>
      </w:pPr>
    </w:p>
    <w:p w14:paraId="1151E09E" w14:textId="77777777" w:rsidR="00FF6A88" w:rsidRDefault="00FF6A88" w:rsidP="00FF6A88">
      <w:pPr>
        <w:tabs>
          <w:tab w:val="left" w:pos="567"/>
        </w:tabs>
        <w:jc w:val="center"/>
        <w:rPr>
          <w:b/>
          <w:color w:val="000000"/>
          <w:w w:val="90"/>
          <w:lang w:val="ro-MD"/>
        </w:rPr>
      </w:pPr>
    </w:p>
    <w:p w14:paraId="0D22BB7C" w14:textId="77777777" w:rsidR="00FF6A88" w:rsidRDefault="00FF6A88" w:rsidP="00FF6A88">
      <w:pPr>
        <w:tabs>
          <w:tab w:val="left" w:pos="567"/>
        </w:tabs>
        <w:jc w:val="center"/>
        <w:rPr>
          <w:b/>
          <w:color w:val="000000"/>
          <w:w w:val="90"/>
          <w:lang w:val="ro-MD"/>
        </w:rPr>
      </w:pPr>
    </w:p>
    <w:p w14:paraId="087F435D" w14:textId="77777777" w:rsidR="00FF6A88" w:rsidRDefault="00FF6A88" w:rsidP="00FF6A88">
      <w:pPr>
        <w:tabs>
          <w:tab w:val="left" w:pos="567"/>
        </w:tabs>
        <w:jc w:val="center"/>
        <w:rPr>
          <w:b/>
          <w:color w:val="000000"/>
          <w:w w:val="90"/>
          <w:lang w:val="ro-MD"/>
        </w:rPr>
      </w:pPr>
    </w:p>
    <w:p w14:paraId="15480CEC" w14:textId="77777777" w:rsidR="00FF6A88" w:rsidRDefault="00FF6A88" w:rsidP="00FF6A88">
      <w:pPr>
        <w:tabs>
          <w:tab w:val="left" w:pos="567"/>
        </w:tabs>
        <w:jc w:val="center"/>
        <w:rPr>
          <w:b/>
          <w:color w:val="000000"/>
          <w:w w:val="90"/>
          <w:lang w:val="ro-MD"/>
        </w:rPr>
      </w:pPr>
    </w:p>
    <w:p w14:paraId="08246DD0" w14:textId="77777777" w:rsidR="00FF6A88" w:rsidRDefault="00FF6A88" w:rsidP="00FF6A88">
      <w:pPr>
        <w:tabs>
          <w:tab w:val="left" w:pos="567"/>
        </w:tabs>
        <w:jc w:val="center"/>
        <w:rPr>
          <w:b/>
          <w:color w:val="000000"/>
          <w:w w:val="90"/>
          <w:lang w:val="ro-MD"/>
        </w:rPr>
      </w:pPr>
    </w:p>
    <w:p w14:paraId="78958140" w14:textId="77777777" w:rsidR="00FF6A88" w:rsidRDefault="00FF6A88" w:rsidP="00FF6A88">
      <w:pPr>
        <w:jc w:val="right"/>
        <w:rPr>
          <w:noProof w:val="0"/>
          <w:sz w:val="22"/>
          <w:szCs w:val="22"/>
          <w:lang w:val="ro-MD"/>
        </w:rPr>
      </w:pPr>
      <w:r>
        <w:rPr>
          <w:noProof w:val="0"/>
          <w:lang w:val="ro-MD"/>
        </w:rPr>
        <w:t>Anexa nr. 18</w:t>
      </w:r>
    </w:p>
    <w:p w14:paraId="1A8C7966" w14:textId="77777777" w:rsidR="00FF6A88" w:rsidRDefault="00FF6A88" w:rsidP="00FF6A88">
      <w:pPr>
        <w:jc w:val="right"/>
        <w:rPr>
          <w:noProof w:val="0"/>
          <w:lang w:val="ro-MD"/>
        </w:rPr>
      </w:pPr>
      <w:r>
        <w:rPr>
          <w:noProof w:val="0"/>
          <w:lang w:val="ro-MD"/>
        </w:rPr>
        <w:t>la Documentația standard nr._____</w:t>
      </w:r>
    </w:p>
    <w:p w14:paraId="1A1A0F5B" w14:textId="77777777" w:rsidR="00FF6A88" w:rsidRDefault="00FF6A88" w:rsidP="00FF6A88">
      <w:pPr>
        <w:jc w:val="right"/>
        <w:rPr>
          <w:noProof w:val="0"/>
          <w:lang w:val="ro-MD"/>
        </w:rPr>
      </w:pPr>
      <w:r>
        <w:rPr>
          <w:noProof w:val="0"/>
          <w:lang w:val="ro-MD"/>
        </w:rPr>
        <w:t>din “____” ________ 20___</w:t>
      </w:r>
    </w:p>
    <w:p w14:paraId="74CBCC9A" w14:textId="77777777" w:rsidR="00FF6A88" w:rsidRDefault="00FF6A88" w:rsidP="00FF6A88">
      <w:pPr>
        <w:tabs>
          <w:tab w:val="left" w:pos="567"/>
        </w:tabs>
        <w:jc w:val="center"/>
        <w:rPr>
          <w:b/>
          <w:color w:val="000000"/>
          <w:w w:val="90"/>
          <w:lang w:val="ro-MD"/>
        </w:rPr>
      </w:pPr>
    </w:p>
    <w:p w14:paraId="49753924" w14:textId="77777777" w:rsidR="00FF6A88" w:rsidRDefault="00FF6A88" w:rsidP="00FF6A88">
      <w:pPr>
        <w:tabs>
          <w:tab w:val="left" w:pos="567"/>
        </w:tabs>
        <w:jc w:val="center"/>
        <w:rPr>
          <w:b/>
          <w:color w:val="000000"/>
          <w:w w:val="90"/>
          <w:lang w:val="ro-MD"/>
        </w:rPr>
      </w:pPr>
    </w:p>
    <w:p w14:paraId="311DE409" w14:textId="77777777" w:rsidR="00FF6A88" w:rsidRDefault="00FF6A88" w:rsidP="00FF6A88">
      <w:pPr>
        <w:tabs>
          <w:tab w:val="left" w:pos="567"/>
        </w:tabs>
        <w:jc w:val="center"/>
        <w:rPr>
          <w:b/>
          <w:color w:val="000000"/>
          <w:w w:val="90"/>
          <w:lang w:val="ro-MD"/>
        </w:rPr>
      </w:pPr>
    </w:p>
    <w:p w14:paraId="62C1EB75" w14:textId="77777777" w:rsidR="00FF6A88" w:rsidRDefault="00FF6A88" w:rsidP="00FF6A88">
      <w:pPr>
        <w:pStyle w:val="1"/>
        <w:numPr>
          <w:ilvl w:val="0"/>
          <w:numId w:val="0"/>
        </w:numPr>
        <w:ind w:left="720"/>
        <w:rPr>
          <w:lang w:val="ro-MD"/>
        </w:rPr>
      </w:pPr>
      <w:r>
        <w:rPr>
          <w:lang w:val="ro-MD"/>
        </w:rPr>
        <w:t>ANGAJAMENT TERŢ SUSŢINĂTOR FINANCIAR</w:t>
      </w:r>
    </w:p>
    <w:p w14:paraId="4472DE91" w14:textId="77777777" w:rsidR="00FF6A88" w:rsidRDefault="00FF6A88" w:rsidP="00FF6A88">
      <w:pPr>
        <w:tabs>
          <w:tab w:val="left" w:pos="567"/>
        </w:tabs>
        <w:jc w:val="center"/>
        <w:rPr>
          <w:b/>
          <w:color w:val="000000"/>
          <w:w w:val="90"/>
          <w:lang w:val="ro-MD"/>
        </w:rPr>
      </w:pPr>
    </w:p>
    <w:p w14:paraId="05D12C35" w14:textId="77777777" w:rsidR="00FF6A88" w:rsidRDefault="00FF6A88" w:rsidP="00FF6A88">
      <w:pPr>
        <w:shd w:val="clear" w:color="auto" w:fill="FFFFFF"/>
        <w:jc w:val="both"/>
        <w:rPr>
          <w:b/>
          <w:spacing w:val="-2"/>
          <w:lang w:val="ro-MD"/>
        </w:rPr>
      </w:pPr>
      <w:r>
        <w:rPr>
          <w:b/>
          <w:spacing w:val="-2"/>
          <w:lang w:val="ro-MD"/>
        </w:rPr>
        <w:t>Terţ susţinător financiar</w:t>
      </w:r>
    </w:p>
    <w:p w14:paraId="4499A454" w14:textId="77777777" w:rsidR="00FF6A88" w:rsidRDefault="00FF6A88" w:rsidP="00FF6A88">
      <w:pPr>
        <w:shd w:val="clear" w:color="auto" w:fill="FFFFFF"/>
        <w:jc w:val="both"/>
        <w:rPr>
          <w:lang w:val="ro-MD"/>
        </w:rPr>
      </w:pPr>
      <w:r>
        <w:rPr>
          <w:b/>
          <w:spacing w:val="-2"/>
          <w:lang w:val="ro-MD"/>
        </w:rPr>
        <w:t>..........................</w:t>
      </w:r>
      <w:r>
        <w:rPr>
          <w:lang w:val="ro-MD"/>
        </w:rPr>
        <w:t xml:space="preserve">(denumirea)  </w:t>
      </w:r>
    </w:p>
    <w:p w14:paraId="5541F166" w14:textId="77777777" w:rsidR="00FF6A88" w:rsidRDefault="00FF6A88" w:rsidP="00FF6A88">
      <w:pPr>
        <w:shd w:val="clear" w:color="auto" w:fill="FFFFFF"/>
        <w:jc w:val="center"/>
        <w:rPr>
          <w:b/>
          <w:lang w:val="ro-MD"/>
        </w:rPr>
      </w:pPr>
      <w:r>
        <w:rPr>
          <w:b/>
          <w:lang w:val="ro-MD"/>
        </w:rPr>
        <w:t>ANGAJAMENT</w:t>
      </w:r>
    </w:p>
    <w:p w14:paraId="5DD6A973" w14:textId="77777777" w:rsidR="00FF6A88" w:rsidRDefault="00FF6A88" w:rsidP="00FF6A88">
      <w:pPr>
        <w:shd w:val="clear" w:color="auto" w:fill="FFFFFF"/>
        <w:jc w:val="center"/>
        <w:rPr>
          <w:lang w:val="ro-MD"/>
        </w:rPr>
      </w:pPr>
      <w:r>
        <w:rPr>
          <w:lang w:val="ro-MD"/>
        </w:rPr>
        <w:t xml:space="preserve">privind susţinerea financiară </w:t>
      </w:r>
      <w:r>
        <w:rPr>
          <w:spacing w:val="-1"/>
          <w:lang w:val="ro-MD"/>
        </w:rPr>
        <w:t>a ofertantului/candidatului\</w:t>
      </w:r>
    </w:p>
    <w:p w14:paraId="0F2F80FD" w14:textId="77777777" w:rsidR="00FF6A88" w:rsidRDefault="00FF6A88" w:rsidP="00FF6A88">
      <w:pPr>
        <w:shd w:val="clear" w:color="auto" w:fill="FFFFFF"/>
        <w:spacing w:before="504"/>
        <w:jc w:val="both"/>
        <w:rPr>
          <w:spacing w:val="-3"/>
          <w:lang w:val="ro-MD"/>
        </w:rPr>
      </w:pPr>
      <w:r>
        <w:rPr>
          <w:spacing w:val="-3"/>
          <w:lang w:val="ro-MD"/>
        </w:rPr>
        <w:t>Către, ................................................................................................................................................</w:t>
      </w:r>
    </w:p>
    <w:p w14:paraId="2C742614" w14:textId="77777777" w:rsidR="00FF6A88" w:rsidRDefault="00FF6A88" w:rsidP="00FF6A88">
      <w:pPr>
        <w:shd w:val="clear" w:color="auto" w:fill="FFFFFF"/>
        <w:jc w:val="both"/>
        <w:rPr>
          <w:i/>
          <w:lang w:val="ro-MD"/>
        </w:rPr>
      </w:pPr>
      <w:r>
        <w:rPr>
          <w:i/>
          <w:lang w:val="ro-MD"/>
        </w:rPr>
        <w:t xml:space="preserve">                            (denumirea autorităţii contractante şi adresa completă)</w:t>
      </w:r>
    </w:p>
    <w:p w14:paraId="7EE5A1A2" w14:textId="77777777" w:rsidR="00FF6A88" w:rsidRDefault="00FF6A88" w:rsidP="00FF6A88">
      <w:pPr>
        <w:shd w:val="clear" w:color="auto" w:fill="FFFFFF"/>
        <w:tabs>
          <w:tab w:val="left" w:leader="dot" w:pos="7166"/>
        </w:tabs>
        <w:jc w:val="both"/>
        <w:rPr>
          <w:lang w:val="ro-MD"/>
        </w:rPr>
      </w:pPr>
      <w:r>
        <w:rPr>
          <w:lang w:val="ro-MD"/>
        </w:rPr>
        <w:t>Cu privire la procedura pentru atribuirea contractului ......................................................................</w:t>
      </w:r>
    </w:p>
    <w:p w14:paraId="4A76B1EC" w14:textId="77777777" w:rsidR="00FF6A88" w:rsidRDefault="00FF6A88" w:rsidP="00FF6A88">
      <w:pPr>
        <w:shd w:val="clear" w:color="auto" w:fill="FFFFFF"/>
        <w:tabs>
          <w:tab w:val="left" w:leader="dot" w:pos="7166"/>
        </w:tabs>
        <w:jc w:val="both"/>
        <w:rPr>
          <w:lang w:val="ro-MD"/>
        </w:rPr>
      </w:pPr>
      <w:r>
        <w:rPr>
          <w:i/>
          <w:lang w:val="ro-MD"/>
        </w:rPr>
        <w:t>(denumirea contractului de achiziţie publică),</w:t>
      </w:r>
      <w:r>
        <w:rPr>
          <w:lang w:val="ro-MD"/>
        </w:rPr>
        <w:t xml:space="preserve"> noi .......................(</w:t>
      </w:r>
      <w:r>
        <w:rPr>
          <w:i/>
          <w:lang w:val="ro-MD"/>
        </w:rPr>
        <w:t>denumirea terţului susţinător financiar)</w:t>
      </w:r>
      <w:r>
        <w:rPr>
          <w:lang w:val="ro-MD"/>
        </w:rPr>
        <w:t xml:space="preserve">, având sediul înregistrat </w:t>
      </w:r>
      <w:r>
        <w:rPr>
          <w:spacing w:val="-7"/>
          <w:lang w:val="ro-MD"/>
        </w:rPr>
        <w:t xml:space="preserve">la .................. </w:t>
      </w:r>
      <w:r>
        <w:rPr>
          <w:lang w:val="ro-MD"/>
        </w:rPr>
        <w:t>(</w:t>
      </w:r>
      <w:r>
        <w:rPr>
          <w:i/>
          <w:lang w:val="ro-MD"/>
        </w:rPr>
        <w:t>adresa terţului susţinător financiar)</w:t>
      </w:r>
      <w:r>
        <w:rPr>
          <w:lang w:val="ro-MD"/>
        </w:rPr>
        <w:t>, ne obligăm, în mod ferm, necondiţionat şi irevocabil, să punem la dispoziţia ................ (</w:t>
      </w:r>
      <w:r>
        <w:rPr>
          <w:i/>
          <w:lang w:val="ro-MD"/>
        </w:rPr>
        <w:t>denumirea ofertantului/candidatului</w:t>
      </w:r>
      <w:r>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947E21" w14:textId="77777777" w:rsidR="00FF6A88" w:rsidRDefault="00FF6A88" w:rsidP="00FF6A88">
      <w:pPr>
        <w:shd w:val="clear" w:color="auto" w:fill="FFFFFF"/>
        <w:jc w:val="both"/>
        <w:rPr>
          <w:lang w:val="ro-MD"/>
        </w:rPr>
      </w:pPr>
      <w:r>
        <w:rPr>
          <w:lang w:val="ro-MD"/>
        </w:rPr>
        <w:t>Acordarea susţinerii financiare nu implică alte costuri pentru achizitor, cu excepţia celor care au fost incluse în propunerea financiară.</w:t>
      </w:r>
    </w:p>
    <w:p w14:paraId="49B79832" w14:textId="77777777" w:rsidR="00FF6A88" w:rsidRDefault="00FF6A88" w:rsidP="00FF6A88">
      <w:pPr>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suma de .................................................................. (valoarea totală/parţială din propunerea financiară), necesară pentru îndeplinirea integrală, reglementară şi la termen a contractului de achiziţie publică.</w:t>
      </w:r>
    </w:p>
    <w:p w14:paraId="235698B2" w14:textId="77777777" w:rsidR="00FF6A88" w:rsidRDefault="00FF6A88" w:rsidP="00FF6A88">
      <w:pPr>
        <w:shd w:val="clear" w:color="auto" w:fill="FFFFFF"/>
        <w:jc w:val="both"/>
        <w:rPr>
          <w:lang w:val="ro-MD"/>
        </w:rPr>
      </w:pPr>
      <w:r>
        <w:rPr>
          <w:lang w:val="ro-MD"/>
        </w:rPr>
        <w:t>Noi, ............................................ (</w:t>
      </w:r>
      <w:r>
        <w:rPr>
          <w:i/>
          <w:lang w:val="ro-MD"/>
        </w:rPr>
        <w:t>denumirea terţului susţinător financiar),</w:t>
      </w:r>
      <w:r>
        <w:rPr>
          <w:lang w:val="ro-MD"/>
        </w:rPr>
        <w:t xml:space="preserve"> declarăm că înţelegem să răspundem faţă de autoritatea contractantă pentru neexecutarea oricărei obligaţii asumate de ..... (</w:t>
      </w:r>
      <w:r>
        <w:rPr>
          <w:i/>
          <w:lang w:val="ro-MD"/>
        </w:rPr>
        <w:t>denumirea ofertantului)</w:t>
      </w:r>
      <w:r>
        <w:rPr>
          <w:lang w:val="ro-MD"/>
        </w:rPr>
        <w:t>, în baza contractului de achiziţie publică şi pentru care ...... (</w:t>
      </w:r>
      <w:r>
        <w:rPr>
          <w:i/>
          <w:lang w:val="ro-MD"/>
        </w:rPr>
        <w:t>denumirea ofertantului/candidatului)</w:t>
      </w:r>
      <w:r>
        <w:rPr>
          <w:lang w:val="ro-MD"/>
        </w:rPr>
        <w:t xml:space="preserve"> a primit susţinerea financiară conform prezentului angajament, renunţând în acest sens, definitiv şi irevocabil, la invocarea beneficiului de diviziune. </w:t>
      </w:r>
    </w:p>
    <w:p w14:paraId="4C2CB908" w14:textId="77777777" w:rsidR="00FF6A88" w:rsidRDefault="00FF6A88" w:rsidP="00FF6A88">
      <w:pPr>
        <w:shd w:val="clear" w:color="auto" w:fill="FFFFFF"/>
        <w:jc w:val="both"/>
        <w:rPr>
          <w:lang w:val="ro-MD"/>
        </w:rPr>
      </w:pPr>
      <w:r>
        <w:rPr>
          <w:lang w:val="ro-MD"/>
        </w:rPr>
        <w:t xml:space="preserve">Noi, ..................... </w:t>
      </w:r>
      <w:r>
        <w:rPr>
          <w:i/>
          <w:lang w:val="ro-MD"/>
        </w:rPr>
        <w:t>(denumirea terţului susţinător financiar)</w:t>
      </w:r>
      <w:r>
        <w:rPr>
          <w:lang w:val="ro-MD"/>
        </w:rPr>
        <w:t>, declarăm că înţelegem să renunţam definitiv şi irevocabil la dreptul de a invoca orice excepţie de neexecutare, atât faţă de autoritatea contractantă, cât şi faţă de ............ (</w:t>
      </w:r>
      <w:r>
        <w:rPr>
          <w:i/>
          <w:lang w:val="ro-MD"/>
        </w:rPr>
        <w:t>denumirea ofertantului/candidatului),</w:t>
      </w:r>
      <w:r>
        <w:rPr>
          <w:lang w:val="ro-MD"/>
        </w:rPr>
        <w:t xml:space="preserve"> care ar putea conduce la neexecutarea, parţială sau totală, sau la executarea cu întârziere sau în mod necorespunzător a obligaţiilor asumate de noi prin prezentul angajament.</w:t>
      </w:r>
    </w:p>
    <w:p w14:paraId="6AC355F9" w14:textId="77777777" w:rsidR="00FF6A88" w:rsidRDefault="00FF6A88" w:rsidP="00FF6A88">
      <w:pPr>
        <w:shd w:val="clear" w:color="auto" w:fill="FFFFFF"/>
        <w:jc w:val="both"/>
        <w:rPr>
          <w:spacing w:val="-1"/>
          <w:lang w:val="ro-MD"/>
        </w:rPr>
      </w:pPr>
      <w:r>
        <w:rPr>
          <w:spacing w:val="-1"/>
          <w:lang w:val="ro-MD"/>
        </w:rPr>
        <w:t>Noi,..................................</w:t>
      </w:r>
      <w:r>
        <w:rPr>
          <w:i/>
          <w:lang w:val="ro-MD"/>
        </w:rPr>
        <w:t xml:space="preserve"> (denumirea terţului susţinător financiar),</w:t>
      </w:r>
      <w:r>
        <w:rPr>
          <w:lang w:val="ro-MD"/>
        </w:rPr>
        <w:t xml:space="preserve"> declarăm că înţelegem să răspundem pentru prejudiciile cauzate autorităţii contractante ca urmare a nerespectării obligaţiilor prevăzute în angajament.</w:t>
      </w:r>
    </w:p>
    <w:p w14:paraId="62C62B24" w14:textId="77777777" w:rsidR="00FF6A88" w:rsidRDefault="00FF6A88" w:rsidP="00FF6A88">
      <w:pPr>
        <w:shd w:val="clear" w:color="auto" w:fill="FFFFFF"/>
        <w:jc w:val="both"/>
        <w:rPr>
          <w:spacing w:val="-1"/>
          <w:lang w:val="ro-MD"/>
        </w:rPr>
      </w:pPr>
      <w:r>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ro-MD"/>
        </w:rPr>
        <w:t xml:space="preserve"> (</w:t>
      </w:r>
      <w:r>
        <w:rPr>
          <w:i/>
          <w:lang w:val="ro-MD"/>
        </w:rPr>
        <w:t>denumirea ofertantului/candidatului).</w:t>
      </w:r>
    </w:p>
    <w:p w14:paraId="6771DD51" w14:textId="77777777" w:rsidR="00FF6A88" w:rsidRDefault="00FF6A88" w:rsidP="00FF6A88">
      <w:pPr>
        <w:shd w:val="clear" w:color="auto" w:fill="FFFFFF"/>
        <w:jc w:val="both"/>
        <w:rPr>
          <w:spacing w:val="-1"/>
          <w:lang w:val="ro-MD"/>
        </w:rPr>
      </w:pPr>
    </w:p>
    <w:p w14:paraId="16445315" w14:textId="77777777" w:rsidR="00FF6A88" w:rsidRDefault="00FF6A88" w:rsidP="00FF6A88">
      <w:pPr>
        <w:shd w:val="clear" w:color="auto" w:fill="FFFFFF"/>
        <w:jc w:val="both"/>
        <w:rPr>
          <w:spacing w:val="-1"/>
          <w:lang w:val="ro-MD"/>
        </w:rPr>
      </w:pPr>
    </w:p>
    <w:p w14:paraId="5633FA42" w14:textId="77777777" w:rsidR="00FF6A88" w:rsidRDefault="00FF6A88" w:rsidP="00FF6A88">
      <w:pPr>
        <w:shd w:val="clear" w:color="auto" w:fill="FFFFFF"/>
        <w:jc w:val="both"/>
        <w:rPr>
          <w:spacing w:val="-1"/>
          <w:lang w:val="ro-MD"/>
        </w:rPr>
      </w:pPr>
    </w:p>
    <w:p w14:paraId="2314A792" w14:textId="77777777" w:rsidR="00FF6A88" w:rsidRDefault="00FF6A88" w:rsidP="00FF6A88">
      <w:pPr>
        <w:shd w:val="clear" w:color="auto" w:fill="FFFFFF"/>
        <w:jc w:val="both"/>
        <w:rPr>
          <w:spacing w:val="-1"/>
          <w:lang w:val="ro-MD"/>
        </w:rPr>
      </w:pPr>
    </w:p>
    <w:p w14:paraId="6A6D4D99" w14:textId="77777777" w:rsidR="00FF6A88" w:rsidRDefault="00FF6A88" w:rsidP="00FF6A88">
      <w:pPr>
        <w:shd w:val="clear" w:color="auto" w:fill="FFFFFF"/>
        <w:jc w:val="both"/>
        <w:rPr>
          <w:spacing w:val="-1"/>
          <w:lang w:val="ro-MD"/>
        </w:rPr>
      </w:pPr>
    </w:p>
    <w:p w14:paraId="7E46E44F" w14:textId="77777777" w:rsidR="00FF6A88" w:rsidRDefault="00FF6A88" w:rsidP="00FF6A88">
      <w:pPr>
        <w:shd w:val="clear" w:color="auto" w:fill="FFFFFF"/>
        <w:jc w:val="right"/>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t xml:space="preserve">                                        Terţ susţinător,</w:t>
      </w:r>
      <w:r>
        <w:rPr>
          <w:i/>
          <w:spacing w:val="-1"/>
          <w:lang w:val="ro-MD"/>
        </w:rPr>
        <w:t xml:space="preserve">  (semnătură autorizată)</w:t>
      </w:r>
    </w:p>
    <w:p w14:paraId="00B1A2F7" w14:textId="77777777" w:rsidR="00FF6A88" w:rsidRDefault="00FF6A88" w:rsidP="00FF6A88">
      <w:pPr>
        <w:ind w:left="5040" w:firstLine="720"/>
        <w:jc w:val="both"/>
        <w:rPr>
          <w:rStyle w:val="tax1"/>
          <w:rFonts w:eastAsiaTheme="majorEastAsia"/>
          <w:sz w:val="22"/>
          <w:szCs w:val="22"/>
        </w:rPr>
      </w:pPr>
    </w:p>
    <w:p w14:paraId="39C57F60" w14:textId="77777777" w:rsidR="00FF6A88" w:rsidRDefault="00FF6A88" w:rsidP="00FF6A88">
      <w:pPr>
        <w:jc w:val="right"/>
        <w:rPr>
          <w:noProof w:val="0"/>
        </w:rPr>
      </w:pPr>
    </w:p>
    <w:p w14:paraId="68B44EB4" w14:textId="77777777" w:rsidR="00FF6A88" w:rsidRDefault="00FF6A88" w:rsidP="00FF6A88">
      <w:pPr>
        <w:jc w:val="right"/>
        <w:rPr>
          <w:noProof w:val="0"/>
          <w:lang w:val="ro-MD"/>
        </w:rPr>
      </w:pPr>
    </w:p>
    <w:p w14:paraId="683C49F9" w14:textId="77777777" w:rsidR="00FF6A88" w:rsidRDefault="00FF6A88" w:rsidP="00FF6A88">
      <w:pPr>
        <w:jc w:val="right"/>
        <w:rPr>
          <w:noProof w:val="0"/>
          <w:sz w:val="22"/>
          <w:szCs w:val="22"/>
          <w:lang w:val="ro-MD"/>
        </w:rPr>
      </w:pPr>
      <w:r>
        <w:rPr>
          <w:noProof w:val="0"/>
          <w:lang w:val="ro-MD"/>
        </w:rPr>
        <w:t>Anexa nr. 19</w:t>
      </w:r>
    </w:p>
    <w:p w14:paraId="6BEEB596" w14:textId="77777777" w:rsidR="00FF6A88" w:rsidRDefault="00FF6A88" w:rsidP="00FF6A88">
      <w:pPr>
        <w:jc w:val="right"/>
        <w:rPr>
          <w:noProof w:val="0"/>
          <w:lang w:val="ro-MD"/>
        </w:rPr>
      </w:pPr>
      <w:r>
        <w:rPr>
          <w:noProof w:val="0"/>
          <w:lang w:val="ro-MD"/>
        </w:rPr>
        <w:t>la Documentația standard nr._____</w:t>
      </w:r>
    </w:p>
    <w:p w14:paraId="3FB93D6B" w14:textId="77777777" w:rsidR="00FF6A88" w:rsidRDefault="00FF6A88" w:rsidP="00FF6A88">
      <w:pPr>
        <w:jc w:val="right"/>
        <w:rPr>
          <w:noProof w:val="0"/>
          <w:lang w:val="ro-MD"/>
        </w:rPr>
      </w:pPr>
      <w:r>
        <w:rPr>
          <w:noProof w:val="0"/>
          <w:lang w:val="ro-MD"/>
        </w:rPr>
        <w:t>din “____” ________ 20___</w:t>
      </w:r>
    </w:p>
    <w:p w14:paraId="40760A83" w14:textId="77777777" w:rsidR="00FF6A88" w:rsidRDefault="00FF6A88" w:rsidP="00FF6A88">
      <w:pPr>
        <w:tabs>
          <w:tab w:val="left" w:pos="567"/>
        </w:tabs>
        <w:jc w:val="center"/>
        <w:rPr>
          <w:b/>
          <w:color w:val="000000"/>
          <w:w w:val="90"/>
          <w:lang w:val="ro-MD"/>
        </w:rPr>
      </w:pPr>
    </w:p>
    <w:p w14:paraId="0B7E18DD" w14:textId="77777777" w:rsidR="00FF6A88" w:rsidRDefault="00FF6A88" w:rsidP="00FF6A88">
      <w:pPr>
        <w:pStyle w:val="1"/>
        <w:numPr>
          <w:ilvl w:val="0"/>
          <w:numId w:val="0"/>
        </w:numPr>
        <w:ind w:left="720"/>
        <w:rPr>
          <w:sz w:val="22"/>
          <w:szCs w:val="22"/>
          <w:lang w:val="ro-MD"/>
        </w:rPr>
      </w:pPr>
    </w:p>
    <w:p w14:paraId="7F8C7E85" w14:textId="77777777" w:rsidR="00FF6A88" w:rsidRDefault="00FF6A88" w:rsidP="00FF6A88">
      <w:pPr>
        <w:pStyle w:val="1"/>
        <w:numPr>
          <w:ilvl w:val="0"/>
          <w:numId w:val="0"/>
        </w:numPr>
        <w:ind w:left="720"/>
        <w:rPr>
          <w:lang w:val="ro-MD"/>
        </w:rPr>
      </w:pPr>
      <w:r>
        <w:rPr>
          <w:lang w:val="ro-MD"/>
        </w:rPr>
        <w:t>ANGAJAMENT PRIVIND SUSŢINEREA TEHNICĂ ȘI PROFESIONALĂ A OFERTANTULUI/GRUPULUI DE OPERATORI ECONOMICI</w:t>
      </w:r>
    </w:p>
    <w:p w14:paraId="4BDEA2E9" w14:textId="77777777" w:rsidR="00FF6A88" w:rsidRDefault="00FF6A88" w:rsidP="00FF6A88">
      <w:pPr>
        <w:ind w:left="5040" w:firstLine="720"/>
        <w:jc w:val="both"/>
        <w:rPr>
          <w:rStyle w:val="tax1"/>
          <w:rFonts w:eastAsiaTheme="majorEastAsia"/>
          <w:sz w:val="24"/>
          <w:szCs w:val="24"/>
        </w:rPr>
      </w:pPr>
    </w:p>
    <w:p w14:paraId="371CA261" w14:textId="77777777" w:rsidR="00FF6A88" w:rsidRDefault="00FF6A88" w:rsidP="00FF6A88">
      <w:pPr>
        <w:ind w:left="5040" w:firstLine="720"/>
        <w:jc w:val="both"/>
        <w:rPr>
          <w:rStyle w:val="tax1"/>
          <w:rFonts w:eastAsiaTheme="majorEastAsia"/>
          <w:lang w:val="ro-MD"/>
        </w:rPr>
      </w:pPr>
    </w:p>
    <w:p w14:paraId="608E45FE" w14:textId="77777777" w:rsidR="00FF6A88" w:rsidRDefault="00FF6A88" w:rsidP="00FF6A88">
      <w:pPr>
        <w:pStyle w:val="DefaultText"/>
        <w:rPr>
          <w:noProof w:val="0"/>
        </w:rPr>
      </w:pPr>
    </w:p>
    <w:p w14:paraId="4D200A8C" w14:textId="77777777" w:rsidR="00FF6A88" w:rsidRDefault="00FF6A88" w:rsidP="00FF6A88">
      <w:pPr>
        <w:shd w:val="clear" w:color="auto" w:fill="FFFFFF"/>
        <w:rPr>
          <w:b/>
          <w:lang w:val="ro-MD"/>
        </w:rPr>
      </w:pPr>
      <w:r>
        <w:rPr>
          <w:b/>
          <w:spacing w:val="-2"/>
          <w:lang w:val="ro-MD"/>
        </w:rPr>
        <w:t>..........................</w:t>
      </w:r>
    </w:p>
    <w:p w14:paraId="61417E90" w14:textId="77777777" w:rsidR="00FF6A88" w:rsidRDefault="00FF6A88" w:rsidP="00FF6A88">
      <w:pPr>
        <w:shd w:val="clear" w:color="auto" w:fill="FFFFFF"/>
        <w:rPr>
          <w:lang w:val="ro-MD"/>
        </w:rPr>
      </w:pPr>
      <w:r>
        <w:rPr>
          <w:lang w:val="ro-MD"/>
        </w:rPr>
        <w:t>(denumirea)</w:t>
      </w:r>
    </w:p>
    <w:p w14:paraId="28A1551F" w14:textId="77777777" w:rsidR="00FF6A88" w:rsidRDefault="00FF6A88" w:rsidP="00FF6A88">
      <w:pPr>
        <w:shd w:val="clear" w:color="auto" w:fill="FFFFFF"/>
        <w:jc w:val="center"/>
        <w:rPr>
          <w:b/>
          <w:lang w:val="ro-MD"/>
        </w:rPr>
      </w:pPr>
      <w:r>
        <w:rPr>
          <w:b/>
          <w:lang w:val="ro-MD"/>
        </w:rPr>
        <w:t>ANGAJAMENT</w:t>
      </w:r>
    </w:p>
    <w:p w14:paraId="504B54F0" w14:textId="77777777" w:rsidR="00FF6A88" w:rsidRDefault="00FF6A88" w:rsidP="00FF6A88">
      <w:pPr>
        <w:shd w:val="clear" w:color="auto" w:fill="FFFFFF"/>
        <w:jc w:val="center"/>
        <w:rPr>
          <w:b/>
          <w:lang w:val="ro-MD"/>
        </w:rPr>
      </w:pPr>
      <w:r>
        <w:rPr>
          <w:b/>
          <w:lang w:val="ro-MD"/>
        </w:rPr>
        <w:t>privind susţinerea tehnică și profesională</w:t>
      </w:r>
    </w:p>
    <w:p w14:paraId="75064A62" w14:textId="77777777" w:rsidR="00FF6A88" w:rsidRDefault="00FF6A88" w:rsidP="00FF6A88">
      <w:pPr>
        <w:shd w:val="clear" w:color="auto" w:fill="FFFFFF"/>
        <w:jc w:val="center"/>
        <w:rPr>
          <w:b/>
          <w:lang w:val="ro-MD"/>
        </w:rPr>
      </w:pPr>
      <w:r>
        <w:rPr>
          <w:b/>
          <w:lang w:val="ro-MD"/>
        </w:rPr>
        <w:t>a ofertantului/candidatului</w:t>
      </w:r>
    </w:p>
    <w:p w14:paraId="0D609195" w14:textId="77777777" w:rsidR="00FF6A88" w:rsidRDefault="00FF6A88" w:rsidP="00FF6A88">
      <w:pPr>
        <w:shd w:val="clear" w:color="auto" w:fill="FFFFFF"/>
        <w:jc w:val="center"/>
        <w:rPr>
          <w:lang w:val="ro-MD"/>
        </w:rPr>
      </w:pPr>
    </w:p>
    <w:p w14:paraId="4CBDBDE5" w14:textId="77777777" w:rsidR="00FF6A88" w:rsidRDefault="00FF6A88" w:rsidP="00FF6A88">
      <w:pPr>
        <w:shd w:val="clear" w:color="auto" w:fill="FFFFFF"/>
        <w:rPr>
          <w:lang w:val="ro-MD"/>
        </w:rPr>
      </w:pPr>
      <w:r>
        <w:rPr>
          <w:spacing w:val="-2"/>
          <w:lang w:val="ro-MD"/>
        </w:rPr>
        <w:t>Către</w:t>
      </w:r>
      <w:r>
        <w:rPr>
          <w:lang w:val="ro-MD"/>
        </w:rPr>
        <w:t>, .................................................................................................................................................</w:t>
      </w:r>
    </w:p>
    <w:p w14:paraId="262ADFF2" w14:textId="77777777" w:rsidR="00FF6A88" w:rsidRDefault="00FF6A88" w:rsidP="00FF6A88">
      <w:pPr>
        <w:shd w:val="clear" w:color="auto" w:fill="FFFFFF"/>
        <w:spacing w:before="5"/>
        <w:rPr>
          <w:i/>
          <w:lang w:val="ro-MD"/>
        </w:rPr>
      </w:pPr>
      <w:r>
        <w:rPr>
          <w:i/>
          <w:lang w:val="ro-MD"/>
        </w:rPr>
        <w:t xml:space="preserve">                                   (denumirea autorităţii contractante şi adresa completă)</w:t>
      </w:r>
    </w:p>
    <w:p w14:paraId="55DE1404" w14:textId="77777777" w:rsidR="00FF6A88" w:rsidRDefault="00FF6A88" w:rsidP="00FF6A88">
      <w:pPr>
        <w:shd w:val="clear" w:color="auto" w:fill="FFFFFF"/>
        <w:tabs>
          <w:tab w:val="left" w:leader="dot" w:pos="7181"/>
        </w:tabs>
        <w:jc w:val="both"/>
        <w:rPr>
          <w:lang w:val="ro-MD"/>
        </w:rPr>
      </w:pPr>
      <w:r>
        <w:rPr>
          <w:lang w:val="ro-MD"/>
        </w:rPr>
        <w:t>Cu privire la procedura pentru atribuirea contractului ................</w:t>
      </w:r>
      <w:r>
        <w:rPr>
          <w:i/>
          <w:lang w:val="ro-MD"/>
        </w:rPr>
        <w:t>...... (denumirea contractului de achiziţie publică)</w:t>
      </w:r>
      <w:r>
        <w:rPr>
          <w:lang w:val="ro-MD"/>
        </w:rPr>
        <w:t xml:space="preserve">, noi ............. </w:t>
      </w:r>
      <w:r>
        <w:rPr>
          <w:i/>
          <w:lang w:val="ro-MD"/>
        </w:rPr>
        <w:t>(denumirea terţului susţinător tehnic şi profesional</w:t>
      </w:r>
      <w:r>
        <w:rPr>
          <w:lang w:val="ro-MD"/>
        </w:rPr>
        <w:t>), având sediul înregistrat la .......... .............</w:t>
      </w:r>
      <w:r>
        <w:rPr>
          <w:i/>
          <w:lang w:val="ro-MD"/>
        </w:rPr>
        <w:t>(adresa terţului susţinător tehnic şi profesional)</w:t>
      </w:r>
      <w:r>
        <w:rPr>
          <w:lang w:val="ro-MD"/>
        </w:rPr>
        <w:t>, ne obligăm, în mod ferm, necondiţionat şi irevocabil, să punem la dispoziţia.............. (</w:t>
      </w:r>
      <w:r>
        <w:rPr>
          <w:i/>
          <w:lang w:val="ro-MD"/>
        </w:rPr>
        <w:t>denumirea ofertantului)</w:t>
      </w:r>
      <w:r>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3B2B3C5" w14:textId="77777777" w:rsidR="00FF6A88" w:rsidRDefault="00FF6A88" w:rsidP="00FF6A88">
      <w:pPr>
        <w:shd w:val="clear" w:color="auto" w:fill="FFFFFF"/>
        <w:tabs>
          <w:tab w:val="left" w:leader="dot" w:pos="7181"/>
        </w:tabs>
        <w:jc w:val="both"/>
        <w:rPr>
          <w:lang w:val="ro-MD"/>
        </w:rPr>
      </w:pPr>
      <w:r>
        <w:rPr>
          <w:lang w:val="ro-MD"/>
        </w:rPr>
        <w:t>Acordarea susţinerii tehnice şi profesionale nu implică alte costuri pentru achizitor, cu excepţia celor care au fost incluse în propunerea financiară.</w:t>
      </w:r>
    </w:p>
    <w:p w14:paraId="39A76FFF" w14:textId="77777777" w:rsidR="00FF6A88" w:rsidRDefault="00FF6A88" w:rsidP="00FF6A88">
      <w:pPr>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resursele tehnice şi/sau profesionale de .............................................................................................................necesare pentru îndeplinirea integrală, reglementară şi la termen a contractului de achiziţie publică.</w:t>
      </w:r>
    </w:p>
    <w:p w14:paraId="678064E6" w14:textId="77777777" w:rsidR="00FF6A88" w:rsidRDefault="00FF6A88" w:rsidP="00FF6A88">
      <w:pPr>
        <w:shd w:val="clear" w:color="auto" w:fill="FFFFFF"/>
        <w:jc w:val="both"/>
        <w:rPr>
          <w:lang w:val="ro-MD"/>
        </w:rPr>
      </w:pPr>
      <w:r>
        <w:rPr>
          <w:lang w:val="ro-MD"/>
        </w:rPr>
        <w:t xml:space="preserve">Noi, ....................... </w:t>
      </w:r>
      <w:r>
        <w:rPr>
          <w:i/>
          <w:lang w:val="ro-MD"/>
        </w:rPr>
        <w:t>(denumirea terţului susţinător tehnic şiprofesional),</w:t>
      </w:r>
      <w:r>
        <w:rPr>
          <w:lang w:val="ro-MD"/>
        </w:rPr>
        <w:t xml:space="preserve"> declarăm că înţelegem să răspundem, în mod necondiţionat, faţă de autoritatea contractantă pentru neexecutarea oricărei obligaţii asumate de ....................... </w:t>
      </w:r>
      <w:r>
        <w:rPr>
          <w:i/>
          <w:lang w:val="ro-MD"/>
        </w:rPr>
        <w:t>(denumirea ofertantului/candidatului)</w:t>
      </w:r>
      <w:r>
        <w:rPr>
          <w:lang w:val="ro-MD"/>
        </w:rPr>
        <w:t xml:space="preserve">, în baza contractului de achiziţie publică, şi pentru care ................ </w:t>
      </w:r>
      <w:r>
        <w:rPr>
          <w:i/>
          <w:lang w:val="ro-MD"/>
        </w:rPr>
        <w:t>(denumire operatorul/candidatului)</w:t>
      </w:r>
      <w:r>
        <w:rPr>
          <w:lang w:val="ro-MD"/>
        </w:rPr>
        <w:t xml:space="preserve"> a primit susţinerea tehnică şi profesională conform prezentului angajament, renunţând în acest sens, definitiv şi irevocabil, la invocarea beneficiului de diviziune.</w:t>
      </w:r>
    </w:p>
    <w:p w14:paraId="43ABAE89" w14:textId="77777777" w:rsidR="00FF6A88" w:rsidRDefault="00FF6A88" w:rsidP="00FF6A88">
      <w:pPr>
        <w:shd w:val="clear" w:color="auto" w:fill="FFFFFF"/>
        <w:jc w:val="both"/>
        <w:rPr>
          <w:lang w:val="ro-MD"/>
        </w:rPr>
      </w:pPr>
      <w:r>
        <w:rPr>
          <w:lang w:val="ro-MD"/>
        </w:rPr>
        <w:t xml:space="preserve">Noi, .................. </w:t>
      </w:r>
      <w:r>
        <w:rPr>
          <w:i/>
          <w:lang w:val="ro-MD"/>
        </w:rPr>
        <w:t>(denumirea terţului susţinător tehnic şi profesional),</w:t>
      </w:r>
      <w:r>
        <w:rPr>
          <w:lang w:val="ro-MD"/>
        </w:rPr>
        <w:t xml:space="preserve"> declarăm că înţelegem să renunţăm definitiv şi irevocabil la dreptul de a invoca orice excepţie de neexecutare, atât faţă de autoritatea contractantă, cât şi faţă de ................. (</w:t>
      </w:r>
      <w:r>
        <w:rPr>
          <w:i/>
          <w:lang w:val="ro-MD"/>
        </w:rPr>
        <w:t>denumire ofertant),</w:t>
      </w:r>
      <w:r>
        <w:rPr>
          <w:lang w:val="ro-MD"/>
        </w:rPr>
        <w:t xml:space="preserve"> care ar putea conduce la neexecutarea, parţială sau totală, sau la executarea cu întârziere sau în mod necorespunzător a obligaţiilor asumate de noi prin prezentul angajament.</w:t>
      </w:r>
    </w:p>
    <w:p w14:paraId="2C539596" w14:textId="77777777" w:rsidR="00FF6A88" w:rsidRDefault="00FF6A88" w:rsidP="00FF6A88">
      <w:pPr>
        <w:shd w:val="clear" w:color="auto" w:fill="FFFFFF"/>
        <w:jc w:val="both"/>
        <w:rPr>
          <w:spacing w:val="-1"/>
          <w:lang w:val="ro-MD"/>
        </w:rPr>
      </w:pPr>
      <w:r>
        <w:rPr>
          <w:spacing w:val="-1"/>
          <w:lang w:val="ro-MD"/>
        </w:rPr>
        <w:t>Noi,..................................</w:t>
      </w:r>
      <w:r>
        <w:rPr>
          <w:i/>
          <w:lang w:val="ro-MD"/>
        </w:rPr>
        <w:t xml:space="preserve"> (denumirea terţului susţinător tehnic şi profesional),</w:t>
      </w:r>
      <w:r>
        <w:rPr>
          <w:lang w:val="ro-MD"/>
        </w:rPr>
        <w:t xml:space="preserve"> declarăm că înţelegem să răspundem pentru prejudiciile cauzate autorităţii contractante ca urmare a nerespectării obligaţiilor prevăzute în angajament.</w:t>
      </w:r>
    </w:p>
    <w:p w14:paraId="1D9E70D7" w14:textId="77777777" w:rsidR="00FF6A88" w:rsidRDefault="00FF6A88" w:rsidP="00FF6A88">
      <w:pPr>
        <w:shd w:val="clear" w:color="auto" w:fill="FFFFFF"/>
        <w:jc w:val="both"/>
        <w:rPr>
          <w:spacing w:val="-1"/>
          <w:lang w:val="ro-MD"/>
        </w:rPr>
      </w:pPr>
      <w:r>
        <w:rPr>
          <w:spacing w:val="-1"/>
          <w:lang w:val="ro-MD"/>
        </w:rPr>
        <w:t xml:space="preserve">Prezentul reprezintă angajamentul nostru ferm încheiat în conformitate cu prevederile art.22 alin.(6) al Legii nr.131/2015 privind achizițiile publice, care dă dreptul autorităţii contractante de a solicita, </w:t>
      </w:r>
      <w:r>
        <w:rPr>
          <w:spacing w:val="-1"/>
          <w:lang w:val="ro-MD"/>
        </w:rPr>
        <w:lastRenderedPageBreak/>
        <w:t>în mod legitim, îndeplinirea de către noi a anumitor obligaţii care decurg din susţinerea tehnică şi profesională acordată…………………................................................</w:t>
      </w:r>
      <w:r>
        <w:rPr>
          <w:lang w:val="ro-MD"/>
        </w:rPr>
        <w:t xml:space="preserve"> (</w:t>
      </w:r>
      <w:r>
        <w:rPr>
          <w:i/>
          <w:lang w:val="ro-MD"/>
        </w:rPr>
        <w:t>denumirea ofertantului/candidatului).</w:t>
      </w:r>
    </w:p>
    <w:p w14:paraId="625B974F" w14:textId="77777777" w:rsidR="00FF6A88" w:rsidRDefault="00FF6A88" w:rsidP="00FF6A88">
      <w:pPr>
        <w:shd w:val="clear" w:color="auto" w:fill="FFFFFF"/>
        <w:rPr>
          <w:spacing w:val="-1"/>
          <w:lang w:val="ro-MD"/>
        </w:rPr>
      </w:pPr>
    </w:p>
    <w:p w14:paraId="6EC89C2B" w14:textId="77777777" w:rsidR="00FF6A88" w:rsidRDefault="00FF6A88" w:rsidP="00FF6A88">
      <w:pPr>
        <w:shd w:val="clear" w:color="auto" w:fill="FFFFFF"/>
        <w:rPr>
          <w:spacing w:val="-1"/>
          <w:lang w:val="ro-MD"/>
        </w:rPr>
      </w:pPr>
    </w:p>
    <w:p w14:paraId="211C2219" w14:textId="77777777" w:rsidR="00FF6A88" w:rsidRDefault="00FF6A88" w:rsidP="00FF6A88">
      <w:pPr>
        <w:shd w:val="clear" w:color="auto" w:fill="FFFFFF"/>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Terţ susţinător,</w:t>
      </w:r>
    </w:p>
    <w:p w14:paraId="4F54D1F4" w14:textId="77777777" w:rsidR="00FF6A88" w:rsidRDefault="00FF6A88" w:rsidP="00FF6A88">
      <w:pPr>
        <w:shd w:val="clear" w:color="auto" w:fill="FFFFFF"/>
        <w:rPr>
          <w:spacing w:val="-1"/>
          <w:lang w:val="ro-MD"/>
        </w:rPr>
      </w:pPr>
      <w:r>
        <w:rPr>
          <w:spacing w:val="-1"/>
          <w:lang w:val="ro-MD"/>
        </w:rPr>
        <w:t>...........................</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w:t>
      </w:r>
    </w:p>
    <w:p w14:paraId="04075250" w14:textId="77777777" w:rsidR="00FF6A88" w:rsidRDefault="00FF6A88" w:rsidP="00FF6A88">
      <w:pPr>
        <w:shd w:val="clear" w:color="auto" w:fill="FFFFFF"/>
        <w:jc w:val="right"/>
        <w:rPr>
          <w:i/>
          <w:spacing w:val="-1"/>
          <w:lang w:val="ro-MD"/>
        </w:rPr>
      </w:pPr>
      <w:r>
        <w:rPr>
          <w:i/>
          <w:spacing w:val="-1"/>
          <w:lang w:val="ro-MD"/>
        </w:rPr>
        <w:t>(semnătură autorizată)</w:t>
      </w:r>
    </w:p>
    <w:p w14:paraId="27ED8448" w14:textId="77777777" w:rsidR="00FF6A88" w:rsidRDefault="00FF6A88" w:rsidP="00FF6A88">
      <w:pPr>
        <w:tabs>
          <w:tab w:val="left" w:pos="567"/>
        </w:tabs>
        <w:jc w:val="center"/>
        <w:rPr>
          <w:b/>
          <w:color w:val="000000"/>
          <w:w w:val="90"/>
          <w:lang w:val="ro-MD"/>
        </w:rPr>
      </w:pPr>
    </w:p>
    <w:p w14:paraId="5DF880FE" w14:textId="77777777" w:rsidR="00FF6A88" w:rsidRDefault="00FF6A88" w:rsidP="00FF6A88">
      <w:pPr>
        <w:jc w:val="right"/>
        <w:rPr>
          <w:noProof w:val="0"/>
          <w:sz w:val="22"/>
          <w:szCs w:val="22"/>
          <w:lang w:val="ro-MD"/>
        </w:rPr>
      </w:pPr>
      <w:r>
        <w:rPr>
          <w:noProof w:val="0"/>
          <w:lang w:val="ro-MD"/>
        </w:rPr>
        <w:t>Anexa nr. 20</w:t>
      </w:r>
    </w:p>
    <w:p w14:paraId="21796B04" w14:textId="77777777" w:rsidR="00FF6A88" w:rsidRDefault="00FF6A88" w:rsidP="00FF6A88">
      <w:pPr>
        <w:jc w:val="right"/>
        <w:rPr>
          <w:noProof w:val="0"/>
          <w:lang w:val="ro-MD"/>
        </w:rPr>
      </w:pPr>
      <w:r>
        <w:rPr>
          <w:noProof w:val="0"/>
          <w:lang w:val="ro-MD"/>
        </w:rPr>
        <w:t>la Documentația standard nr._____</w:t>
      </w:r>
    </w:p>
    <w:p w14:paraId="4A0B2AA8" w14:textId="77777777" w:rsidR="00FF6A88" w:rsidRDefault="00FF6A88" w:rsidP="00FF6A88">
      <w:pPr>
        <w:jc w:val="right"/>
        <w:rPr>
          <w:noProof w:val="0"/>
          <w:lang w:val="ro-MD"/>
        </w:rPr>
      </w:pPr>
      <w:r>
        <w:rPr>
          <w:noProof w:val="0"/>
          <w:lang w:val="ro-MD"/>
        </w:rPr>
        <w:t>din “____” ________ 20___</w:t>
      </w:r>
    </w:p>
    <w:p w14:paraId="29703D55" w14:textId="77777777" w:rsidR="00FF6A88" w:rsidRDefault="00FF6A88" w:rsidP="00FF6A88">
      <w:pPr>
        <w:tabs>
          <w:tab w:val="left" w:pos="567"/>
        </w:tabs>
        <w:jc w:val="center"/>
        <w:rPr>
          <w:b/>
          <w:color w:val="000000"/>
          <w:w w:val="90"/>
          <w:lang w:val="ro-MD"/>
        </w:rPr>
      </w:pPr>
    </w:p>
    <w:p w14:paraId="51EDB899" w14:textId="77777777" w:rsidR="00FF6A88" w:rsidRDefault="00FF6A88" w:rsidP="00FF6A88">
      <w:pPr>
        <w:tabs>
          <w:tab w:val="left" w:pos="567"/>
        </w:tabs>
        <w:jc w:val="center"/>
        <w:rPr>
          <w:b/>
          <w:color w:val="000000"/>
          <w:w w:val="90"/>
          <w:lang w:val="ro-MD"/>
        </w:rPr>
      </w:pPr>
    </w:p>
    <w:p w14:paraId="27CFB3CE" w14:textId="77777777" w:rsidR="00FF6A88" w:rsidRDefault="00FF6A88" w:rsidP="00FF6A88">
      <w:pPr>
        <w:keepNext/>
        <w:spacing w:before="240" w:after="60"/>
        <w:jc w:val="center"/>
        <w:outlineLvl w:val="0"/>
        <w:rPr>
          <w:b/>
          <w:bCs/>
          <w:kern w:val="32"/>
          <w:lang w:val="ro-MD"/>
        </w:rPr>
      </w:pPr>
      <w:r>
        <w:rPr>
          <w:b/>
          <w:bCs/>
          <w:kern w:val="32"/>
          <w:lang w:val="ro-MD"/>
        </w:rPr>
        <w:t xml:space="preserve">DECLARAŢIE TERŢ SUSŢINĂTOR TEHNIC </w:t>
      </w:r>
    </w:p>
    <w:p w14:paraId="6631A0BA" w14:textId="77777777" w:rsidR="00FF6A88" w:rsidRDefault="00FF6A88" w:rsidP="00FF6A88">
      <w:pPr>
        <w:shd w:val="clear" w:color="auto" w:fill="FFFFFF"/>
        <w:spacing w:after="200"/>
        <w:rPr>
          <w:rFonts w:eastAsia="Calibri"/>
          <w:b/>
          <w:i/>
          <w:lang w:val="ro-MD"/>
        </w:rPr>
      </w:pPr>
    </w:p>
    <w:p w14:paraId="18EFF6EF" w14:textId="77777777" w:rsidR="00FF6A88" w:rsidRDefault="00FF6A88" w:rsidP="00FF6A88">
      <w:pPr>
        <w:shd w:val="clear" w:color="auto" w:fill="FFFFFF"/>
        <w:rPr>
          <w:rFonts w:eastAsia="Calibri"/>
          <w:b/>
          <w:spacing w:val="-2"/>
          <w:lang w:val="ro-MD"/>
        </w:rPr>
      </w:pPr>
      <w:r>
        <w:rPr>
          <w:rFonts w:eastAsia="Calibri"/>
          <w:b/>
          <w:spacing w:val="-2"/>
          <w:lang w:val="ro-MD"/>
        </w:rPr>
        <w:t xml:space="preserve">Terţ susţinător tehnic </w:t>
      </w:r>
    </w:p>
    <w:p w14:paraId="48E0EFDD" w14:textId="77777777" w:rsidR="00FF6A88" w:rsidRDefault="00FF6A88" w:rsidP="00FF6A88">
      <w:pPr>
        <w:shd w:val="clear" w:color="auto" w:fill="FFFFFF"/>
        <w:rPr>
          <w:rFonts w:eastAsia="Calibri"/>
          <w:b/>
          <w:lang w:val="ro-MD"/>
        </w:rPr>
      </w:pPr>
      <w:r>
        <w:rPr>
          <w:rFonts w:eastAsia="Calibri"/>
          <w:b/>
          <w:spacing w:val="-2"/>
          <w:lang w:val="ro-MD"/>
        </w:rPr>
        <w:t>..........................</w:t>
      </w:r>
    </w:p>
    <w:p w14:paraId="785EBE3C" w14:textId="77777777" w:rsidR="00FF6A88" w:rsidRDefault="00FF6A88" w:rsidP="00FF6A88">
      <w:pPr>
        <w:shd w:val="clear" w:color="auto" w:fill="FFFFFF"/>
        <w:rPr>
          <w:rFonts w:eastAsia="Calibri"/>
          <w:lang w:val="ro-MD"/>
        </w:rPr>
      </w:pPr>
      <w:r>
        <w:rPr>
          <w:rFonts w:eastAsia="Calibri"/>
          <w:lang w:val="ro-MD"/>
        </w:rPr>
        <w:t>(denumirea)</w:t>
      </w:r>
    </w:p>
    <w:p w14:paraId="65B4F28A" w14:textId="77777777" w:rsidR="00FF6A88" w:rsidRDefault="00FF6A88" w:rsidP="00FF6A88">
      <w:pPr>
        <w:shd w:val="clear" w:color="auto" w:fill="FFFFFF"/>
        <w:rPr>
          <w:rFonts w:eastAsia="Calibri"/>
          <w:lang w:val="ro-MD"/>
        </w:rPr>
      </w:pPr>
    </w:p>
    <w:p w14:paraId="69C983F4" w14:textId="77777777" w:rsidR="00FF6A88" w:rsidRDefault="00FF6A88" w:rsidP="00FF6A88">
      <w:pPr>
        <w:spacing w:after="200"/>
        <w:jc w:val="center"/>
        <w:rPr>
          <w:rFonts w:eastAsia="Calibri"/>
          <w:b/>
          <w:lang w:val="ro-MD"/>
        </w:rPr>
      </w:pPr>
      <w:r>
        <w:rPr>
          <w:rFonts w:eastAsia="Calibri"/>
          <w:b/>
          <w:lang w:val="ro-MD"/>
        </w:rPr>
        <w:t>Declaraţie</w:t>
      </w:r>
    </w:p>
    <w:p w14:paraId="72D81016" w14:textId="77777777" w:rsidR="00FF6A88" w:rsidRDefault="00FF6A88" w:rsidP="00FF6A88">
      <w:pPr>
        <w:shd w:val="clear" w:color="auto" w:fill="FFFFFF"/>
        <w:tabs>
          <w:tab w:val="left" w:leader="dot" w:pos="6648"/>
        </w:tabs>
        <w:spacing w:after="200"/>
        <w:jc w:val="both"/>
        <w:rPr>
          <w:rFonts w:eastAsia="Calibri"/>
          <w:lang w:val="ro-MD"/>
        </w:rPr>
      </w:pPr>
      <w:r>
        <w:rPr>
          <w:rFonts w:eastAsia="Calibri"/>
          <w:lang w:val="ro-MD"/>
        </w:rPr>
        <w:t>Subsemnatul, reprezentant împuternicit al .......................... (</w:t>
      </w:r>
      <w:r>
        <w:rPr>
          <w:rFonts w:eastAsia="Calibri"/>
          <w:i/>
          <w:lang w:val="ro-MD"/>
        </w:rPr>
        <w:t>denumirea terţului susţinător tehnic şi profesional),</w:t>
      </w:r>
      <w:r>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5EE2423" w14:textId="77777777" w:rsidR="00FF6A88" w:rsidRDefault="00FF6A88" w:rsidP="00FF6A88">
      <w:pPr>
        <w:shd w:val="clear" w:color="auto" w:fill="FFFFFF"/>
        <w:tabs>
          <w:tab w:val="left" w:leader="dot" w:pos="6648"/>
        </w:tabs>
        <w:spacing w:after="200"/>
        <w:jc w:val="both"/>
        <w:rPr>
          <w:rFonts w:eastAsia="Calibri"/>
          <w:lang w:val="ro-MD"/>
        </w:rPr>
      </w:pPr>
      <w:r>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Pr>
          <w:rFonts w:eastAsia="Calibri"/>
          <w:i/>
          <w:lang w:val="ro-MD"/>
        </w:rPr>
        <w:t>obiectul contractului).</w:t>
      </w:r>
    </w:p>
    <w:p w14:paraId="7BED2E33" w14:textId="77777777" w:rsidR="00FF6A88" w:rsidRDefault="00FF6A88" w:rsidP="00FF6A88">
      <w:pPr>
        <w:shd w:val="clear" w:color="auto" w:fill="FFFFFF"/>
        <w:spacing w:after="200"/>
        <w:rPr>
          <w:rFonts w:eastAsia="Calibri"/>
          <w:lang w:val="ro-MD"/>
        </w:rPr>
      </w:pPr>
    </w:p>
    <w:p w14:paraId="55125269" w14:textId="77777777" w:rsidR="00FF6A88" w:rsidRDefault="00FF6A88" w:rsidP="00FF6A88">
      <w:pPr>
        <w:shd w:val="clear" w:color="auto" w:fill="FFFFFF"/>
        <w:spacing w:after="200"/>
        <w:ind w:left="34"/>
        <w:jc w:val="center"/>
        <w:rPr>
          <w:rFonts w:eastAsia="Calibri"/>
          <w:b/>
          <w:lang w:val="ro-MD"/>
        </w:rPr>
      </w:pPr>
      <w:r>
        <w:rPr>
          <w:rFonts w:eastAsia="Calibri"/>
          <w:b/>
          <w:spacing w:val="-3"/>
          <w:lang w:val="ro-MD"/>
        </w:rPr>
        <w:t>LISTA</w:t>
      </w:r>
    </w:p>
    <w:p w14:paraId="3AF077F6" w14:textId="77777777" w:rsidR="00FF6A88" w:rsidRDefault="00FF6A88" w:rsidP="00FF6A88">
      <w:pPr>
        <w:shd w:val="clear" w:color="auto" w:fill="FFFFFF"/>
        <w:spacing w:after="200"/>
        <w:ind w:left="29"/>
        <w:jc w:val="center"/>
        <w:rPr>
          <w:rFonts w:eastAsia="Calibri"/>
          <w:lang w:val="ro-MD"/>
        </w:rPr>
      </w:pPr>
      <w:r>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F6A88" w14:paraId="43255948" w14:textId="77777777" w:rsidTr="00FF6A88">
        <w:tc>
          <w:tcPr>
            <w:tcW w:w="609" w:type="dxa"/>
            <w:tcBorders>
              <w:top w:val="single" w:sz="4" w:space="0" w:color="auto"/>
              <w:left w:val="single" w:sz="4" w:space="0" w:color="auto"/>
              <w:bottom w:val="single" w:sz="4" w:space="0" w:color="auto"/>
              <w:right w:val="single" w:sz="4" w:space="0" w:color="auto"/>
            </w:tcBorders>
            <w:hideMark/>
          </w:tcPr>
          <w:p w14:paraId="3636EED6" w14:textId="77777777" w:rsidR="00FF6A88" w:rsidRDefault="00FF6A88">
            <w:pPr>
              <w:spacing w:line="256" w:lineRule="auto"/>
              <w:jc w:val="center"/>
              <w:rPr>
                <w:rFonts w:eastAsia="Calibri"/>
                <w:lang w:val="ro-MD" w:eastAsia="ro-RO"/>
              </w:rPr>
            </w:pPr>
            <w:r>
              <w:rPr>
                <w:rFonts w:eastAsia="Calibri"/>
                <w:lang w:val="ro-MD" w:eastAsia="ro-RO"/>
              </w:rPr>
              <w:t xml:space="preserve">Nr. </w:t>
            </w:r>
          </w:p>
          <w:p w14:paraId="747552BE" w14:textId="77777777" w:rsidR="00FF6A88" w:rsidRDefault="00FF6A88">
            <w:pPr>
              <w:spacing w:line="256" w:lineRule="auto"/>
              <w:jc w:val="center"/>
              <w:rPr>
                <w:rFonts w:eastAsia="Calibri"/>
                <w:lang w:val="ro-MD" w:eastAsia="ro-RO"/>
              </w:rPr>
            </w:pPr>
            <w:r>
              <w:rPr>
                <w:rFonts w:eastAsia="Calibri"/>
                <w:lang w:val="ro-MD"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53F43C68" w14:textId="77777777" w:rsidR="00FF6A88" w:rsidRDefault="00FF6A88">
            <w:pPr>
              <w:spacing w:line="256" w:lineRule="auto"/>
              <w:jc w:val="center"/>
              <w:rPr>
                <w:rFonts w:eastAsia="Calibri"/>
                <w:lang w:val="ro-MD" w:eastAsia="ro-RO"/>
              </w:rPr>
            </w:pPr>
            <w:r>
              <w:rPr>
                <w:rFonts w:eastAsia="Calibri"/>
                <w:lang w:val="ro-MD" w:eastAsia="ro-RO"/>
              </w:rPr>
              <w:t xml:space="preserve">Denumire </w:t>
            </w:r>
            <w:r>
              <w:rPr>
                <w:rFonts w:eastAsia="Calibri"/>
                <w:spacing w:val="-1"/>
                <w:lang w:val="ro-MD"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5BBE4582" w14:textId="77777777" w:rsidR="00FF6A88" w:rsidRDefault="00FF6A88">
            <w:pPr>
              <w:spacing w:line="256" w:lineRule="auto"/>
              <w:jc w:val="center"/>
              <w:rPr>
                <w:rFonts w:eastAsia="Calibri"/>
                <w:lang w:val="ro-MD" w:eastAsia="ro-RO"/>
              </w:rPr>
            </w:pPr>
            <w:r>
              <w:rPr>
                <w:rFonts w:eastAsia="Calibri"/>
                <w:lang w:val="ro-MD"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2D7D835D" w14:textId="77777777" w:rsidR="00FF6A88" w:rsidRDefault="00FF6A88">
            <w:pPr>
              <w:spacing w:line="256" w:lineRule="auto"/>
              <w:jc w:val="center"/>
              <w:rPr>
                <w:rFonts w:eastAsia="Calibri"/>
                <w:lang w:val="ro-MD" w:eastAsia="ro-RO"/>
              </w:rPr>
            </w:pPr>
            <w:r>
              <w:rPr>
                <w:rFonts w:eastAsia="Calibri"/>
                <w:lang w:val="ro-MD" w:eastAsia="ro-RO"/>
              </w:rPr>
              <w:t>Forma de deţinere</w:t>
            </w:r>
          </w:p>
        </w:tc>
      </w:tr>
      <w:tr w:rsidR="00FF6A88" w14:paraId="2E29E8BC" w14:textId="77777777" w:rsidTr="00FF6A88">
        <w:tc>
          <w:tcPr>
            <w:tcW w:w="609" w:type="dxa"/>
            <w:tcBorders>
              <w:top w:val="single" w:sz="4" w:space="0" w:color="auto"/>
              <w:left w:val="single" w:sz="4" w:space="0" w:color="auto"/>
              <w:bottom w:val="single" w:sz="4" w:space="0" w:color="auto"/>
              <w:right w:val="single" w:sz="4" w:space="0" w:color="auto"/>
            </w:tcBorders>
          </w:tcPr>
          <w:p w14:paraId="0ADEF879" w14:textId="77777777" w:rsidR="00FF6A88" w:rsidRDefault="00FF6A88">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26EF0137" w14:textId="77777777" w:rsidR="00FF6A88" w:rsidRDefault="00FF6A88">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3A0E6ADB" w14:textId="77777777" w:rsidR="00FF6A88" w:rsidRDefault="00FF6A88">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hideMark/>
          </w:tcPr>
          <w:p w14:paraId="56261F29" w14:textId="77777777" w:rsidR="00FF6A88" w:rsidRDefault="00FF6A88">
            <w:pPr>
              <w:spacing w:line="256" w:lineRule="auto"/>
              <w:jc w:val="center"/>
              <w:rPr>
                <w:rFonts w:eastAsia="Calibri"/>
                <w:lang w:val="ro-MD" w:eastAsia="ro-RO"/>
              </w:rPr>
            </w:pPr>
            <w:r>
              <w:rPr>
                <w:rFonts w:eastAsia="Calibri"/>
                <w:lang w:val="ro-MD"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0F864C4D" w14:textId="77777777" w:rsidR="00FF6A88" w:rsidRDefault="00FF6A88">
            <w:pPr>
              <w:spacing w:line="256" w:lineRule="auto"/>
              <w:jc w:val="center"/>
              <w:rPr>
                <w:rFonts w:eastAsia="Calibri"/>
                <w:lang w:val="ro-MD" w:eastAsia="ro-RO"/>
              </w:rPr>
            </w:pPr>
            <w:r>
              <w:rPr>
                <w:rFonts w:eastAsia="Calibri"/>
                <w:lang w:val="ro-MD" w:eastAsia="ro-RO"/>
              </w:rPr>
              <w:t>În chirie</w:t>
            </w:r>
          </w:p>
        </w:tc>
      </w:tr>
      <w:tr w:rsidR="00FF6A88" w14:paraId="5FDED3FC" w14:textId="77777777" w:rsidTr="00FF6A88">
        <w:tc>
          <w:tcPr>
            <w:tcW w:w="609" w:type="dxa"/>
            <w:tcBorders>
              <w:top w:val="single" w:sz="4" w:space="0" w:color="auto"/>
              <w:left w:val="single" w:sz="4" w:space="0" w:color="auto"/>
              <w:bottom w:val="single" w:sz="4" w:space="0" w:color="auto"/>
              <w:right w:val="single" w:sz="4" w:space="0" w:color="auto"/>
            </w:tcBorders>
          </w:tcPr>
          <w:p w14:paraId="18D24812" w14:textId="77777777" w:rsidR="00FF6A88" w:rsidRDefault="00FF6A88">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562390DC" w14:textId="77777777" w:rsidR="00FF6A88" w:rsidRDefault="00FF6A88">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2D793C36" w14:textId="77777777" w:rsidR="00FF6A88" w:rsidRDefault="00FF6A88">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1F07B9DD" w14:textId="77777777" w:rsidR="00FF6A88" w:rsidRDefault="00FF6A88">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06720963" w14:textId="77777777" w:rsidR="00FF6A88" w:rsidRDefault="00FF6A88">
            <w:pPr>
              <w:spacing w:line="256" w:lineRule="auto"/>
              <w:jc w:val="center"/>
              <w:rPr>
                <w:rFonts w:eastAsia="Calibri"/>
                <w:lang w:val="ro-MD" w:eastAsia="ro-RO"/>
              </w:rPr>
            </w:pPr>
          </w:p>
        </w:tc>
      </w:tr>
      <w:tr w:rsidR="00FF6A88" w14:paraId="2F768925" w14:textId="77777777" w:rsidTr="00FF6A88">
        <w:tc>
          <w:tcPr>
            <w:tcW w:w="609" w:type="dxa"/>
            <w:tcBorders>
              <w:top w:val="single" w:sz="4" w:space="0" w:color="auto"/>
              <w:left w:val="single" w:sz="4" w:space="0" w:color="auto"/>
              <w:bottom w:val="single" w:sz="4" w:space="0" w:color="auto"/>
              <w:right w:val="single" w:sz="4" w:space="0" w:color="auto"/>
            </w:tcBorders>
          </w:tcPr>
          <w:p w14:paraId="02774D28" w14:textId="77777777" w:rsidR="00FF6A88" w:rsidRDefault="00FF6A88">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35D7AC82" w14:textId="77777777" w:rsidR="00FF6A88" w:rsidRDefault="00FF6A88">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2E01BAD1" w14:textId="77777777" w:rsidR="00FF6A88" w:rsidRDefault="00FF6A88">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1368A843" w14:textId="77777777" w:rsidR="00FF6A88" w:rsidRDefault="00FF6A88">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310BDEFE" w14:textId="77777777" w:rsidR="00FF6A88" w:rsidRDefault="00FF6A88">
            <w:pPr>
              <w:spacing w:line="256" w:lineRule="auto"/>
              <w:jc w:val="center"/>
              <w:rPr>
                <w:rFonts w:eastAsia="Calibri"/>
                <w:lang w:val="ro-MD" w:eastAsia="ro-RO"/>
              </w:rPr>
            </w:pPr>
          </w:p>
        </w:tc>
      </w:tr>
      <w:tr w:rsidR="00FF6A88" w14:paraId="6805DCC9" w14:textId="77777777" w:rsidTr="00FF6A88">
        <w:tc>
          <w:tcPr>
            <w:tcW w:w="609" w:type="dxa"/>
            <w:tcBorders>
              <w:top w:val="single" w:sz="4" w:space="0" w:color="auto"/>
              <w:left w:val="single" w:sz="4" w:space="0" w:color="auto"/>
              <w:bottom w:val="single" w:sz="4" w:space="0" w:color="auto"/>
              <w:right w:val="single" w:sz="4" w:space="0" w:color="auto"/>
            </w:tcBorders>
          </w:tcPr>
          <w:p w14:paraId="7178263B" w14:textId="77777777" w:rsidR="00FF6A88" w:rsidRDefault="00FF6A88">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295FA4D0" w14:textId="77777777" w:rsidR="00FF6A88" w:rsidRDefault="00FF6A88">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5542914F" w14:textId="77777777" w:rsidR="00FF6A88" w:rsidRDefault="00FF6A88">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75CD640E" w14:textId="77777777" w:rsidR="00FF6A88" w:rsidRDefault="00FF6A88">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63845D8D" w14:textId="77777777" w:rsidR="00FF6A88" w:rsidRDefault="00FF6A88">
            <w:pPr>
              <w:spacing w:line="256" w:lineRule="auto"/>
              <w:jc w:val="center"/>
              <w:rPr>
                <w:rFonts w:eastAsia="Calibri"/>
                <w:lang w:val="ro-MD" w:eastAsia="ro-RO"/>
              </w:rPr>
            </w:pPr>
          </w:p>
        </w:tc>
      </w:tr>
    </w:tbl>
    <w:p w14:paraId="43F400CF" w14:textId="77777777" w:rsidR="00FF6A88" w:rsidRDefault="00FF6A88" w:rsidP="00FF6A88">
      <w:pPr>
        <w:spacing w:after="200"/>
        <w:ind w:left="28"/>
        <w:rPr>
          <w:rFonts w:eastAsia="Calibri"/>
          <w:lang w:val="ro-MD"/>
        </w:rPr>
      </w:pPr>
    </w:p>
    <w:p w14:paraId="02CFCD5C" w14:textId="77777777" w:rsidR="00FF6A88" w:rsidRDefault="00FF6A88" w:rsidP="00FF6A88">
      <w:pPr>
        <w:spacing w:after="200"/>
        <w:ind w:left="28"/>
        <w:rPr>
          <w:rFonts w:eastAsia="Calibri"/>
          <w:lang w:val="ro-MD"/>
        </w:rPr>
      </w:pPr>
      <w:r>
        <w:rPr>
          <w:rFonts w:eastAsia="Calibri"/>
          <w:lang w:val="ro-MD"/>
        </w:rPr>
        <w:tab/>
        <w:t>Prezenta declaraţie este anexă la „Angajamentul ferm” privind susţinerea noastră tehnică şi profesională oferită .................................................................................................................</w:t>
      </w:r>
    </w:p>
    <w:p w14:paraId="7905F2D3" w14:textId="77777777" w:rsidR="00FF6A88" w:rsidRDefault="00FF6A88" w:rsidP="00FF6A88">
      <w:pPr>
        <w:spacing w:after="200"/>
        <w:ind w:left="28"/>
        <w:rPr>
          <w:rFonts w:eastAsia="Calibri"/>
          <w:lang w:val="ro-MD"/>
        </w:rPr>
      </w:pPr>
      <w:r>
        <w:rPr>
          <w:rFonts w:eastAsia="Calibri"/>
          <w:lang w:val="ro-MD"/>
        </w:rPr>
        <w:t>(</w:t>
      </w:r>
      <w:r>
        <w:rPr>
          <w:rFonts w:eastAsia="Calibri"/>
          <w:i/>
          <w:lang w:val="ro-MD"/>
        </w:rPr>
        <w:t>denumirea ofertantului/candidatului).</w:t>
      </w:r>
    </w:p>
    <w:p w14:paraId="74416F87" w14:textId="77777777" w:rsidR="00FF6A88" w:rsidRDefault="00FF6A88" w:rsidP="00FF6A88">
      <w:pPr>
        <w:shd w:val="clear" w:color="auto" w:fill="FFFFFF"/>
        <w:spacing w:after="200"/>
        <w:ind w:firstLine="993"/>
        <w:rPr>
          <w:rFonts w:eastAsia="Calibri"/>
          <w:spacing w:val="-1"/>
          <w:lang w:val="ro-MD"/>
        </w:rPr>
      </w:pPr>
    </w:p>
    <w:p w14:paraId="0D608DF3" w14:textId="77777777" w:rsidR="00FF6A88" w:rsidRDefault="00FF6A88" w:rsidP="00FF6A88">
      <w:pPr>
        <w:shd w:val="clear" w:color="auto" w:fill="FFFFFF"/>
        <w:spacing w:after="200"/>
        <w:ind w:firstLine="993"/>
        <w:rPr>
          <w:rFonts w:eastAsia="Calibri"/>
          <w:spacing w:val="-1"/>
          <w:lang w:val="ro-MD"/>
        </w:rPr>
      </w:pPr>
    </w:p>
    <w:p w14:paraId="4C325926" w14:textId="77777777" w:rsidR="00FF6A88" w:rsidRDefault="00FF6A88" w:rsidP="00FF6A88">
      <w:pPr>
        <w:shd w:val="clear" w:color="auto" w:fill="FFFFFF"/>
        <w:spacing w:after="200"/>
        <w:ind w:firstLine="993"/>
        <w:rPr>
          <w:rFonts w:eastAsia="Calibri"/>
          <w:spacing w:val="-1"/>
          <w:lang w:val="ro-MD"/>
        </w:rPr>
      </w:pPr>
    </w:p>
    <w:p w14:paraId="4292F7A6" w14:textId="77777777" w:rsidR="00FF6A88" w:rsidRDefault="00FF6A88" w:rsidP="00FF6A88">
      <w:pPr>
        <w:shd w:val="clear" w:color="auto" w:fill="FFFFFF"/>
        <w:spacing w:after="200"/>
        <w:ind w:firstLine="993"/>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Terţ susţinător,</w:t>
      </w:r>
    </w:p>
    <w:p w14:paraId="1B3363EA" w14:textId="77777777" w:rsidR="00FF6A88" w:rsidRDefault="00FF6A88" w:rsidP="00FF6A88">
      <w:pPr>
        <w:shd w:val="clear" w:color="auto" w:fill="FFFFFF"/>
        <w:spacing w:after="200"/>
        <w:ind w:left="5760" w:firstLine="720"/>
        <w:rPr>
          <w:rFonts w:eastAsia="Calibri"/>
          <w:i/>
          <w:spacing w:val="-1"/>
          <w:sz w:val="22"/>
          <w:szCs w:val="22"/>
          <w:lang w:val="ro-MD"/>
        </w:rPr>
      </w:pPr>
      <w:r>
        <w:rPr>
          <w:rFonts w:eastAsia="Calibri"/>
          <w:i/>
          <w:spacing w:val="-1"/>
          <w:lang w:val="ro-MD"/>
        </w:rPr>
        <w:t>(semnătură autorizată</w:t>
      </w:r>
      <w:r>
        <w:rPr>
          <w:rFonts w:eastAsia="Calibri"/>
          <w:i/>
          <w:spacing w:val="-1"/>
          <w:sz w:val="22"/>
          <w:szCs w:val="22"/>
          <w:lang w:val="ro-MD"/>
        </w:rPr>
        <w:t>)</w:t>
      </w:r>
    </w:p>
    <w:p w14:paraId="1D8CBBDC" w14:textId="77777777" w:rsidR="00FF6A88" w:rsidRDefault="00FF6A88" w:rsidP="00FF6A88">
      <w:pPr>
        <w:tabs>
          <w:tab w:val="left" w:pos="567"/>
        </w:tabs>
        <w:jc w:val="center"/>
        <w:rPr>
          <w:b/>
          <w:color w:val="000000"/>
          <w:w w:val="90"/>
          <w:lang w:val="ro-MD"/>
        </w:rPr>
      </w:pPr>
    </w:p>
    <w:p w14:paraId="3B0FB513" w14:textId="77777777" w:rsidR="00FF6A88" w:rsidRDefault="00FF6A88" w:rsidP="00FF6A88">
      <w:pPr>
        <w:tabs>
          <w:tab w:val="left" w:pos="567"/>
        </w:tabs>
        <w:jc w:val="center"/>
        <w:rPr>
          <w:b/>
          <w:color w:val="000000"/>
          <w:w w:val="90"/>
          <w:lang w:val="ro-MD"/>
        </w:rPr>
      </w:pPr>
    </w:p>
    <w:p w14:paraId="64A25EAF" w14:textId="77777777" w:rsidR="00FF6A88" w:rsidRDefault="00FF6A88" w:rsidP="00FF6A88">
      <w:pPr>
        <w:tabs>
          <w:tab w:val="left" w:pos="567"/>
        </w:tabs>
        <w:jc w:val="center"/>
        <w:rPr>
          <w:b/>
          <w:color w:val="000000"/>
          <w:w w:val="90"/>
          <w:lang w:val="ro-MD"/>
        </w:rPr>
      </w:pPr>
    </w:p>
    <w:p w14:paraId="44175609" w14:textId="77777777" w:rsidR="00FF6A88" w:rsidRDefault="00FF6A88" w:rsidP="00FF6A88">
      <w:pPr>
        <w:tabs>
          <w:tab w:val="left" w:pos="567"/>
        </w:tabs>
        <w:jc w:val="center"/>
        <w:rPr>
          <w:b/>
          <w:color w:val="000000"/>
          <w:w w:val="90"/>
          <w:lang w:val="ro-MD"/>
        </w:rPr>
      </w:pPr>
    </w:p>
    <w:p w14:paraId="4E4C77C7" w14:textId="77777777" w:rsidR="00FF6A88" w:rsidRDefault="00FF6A88" w:rsidP="00FF6A88">
      <w:pPr>
        <w:tabs>
          <w:tab w:val="left" w:pos="567"/>
        </w:tabs>
        <w:jc w:val="center"/>
        <w:rPr>
          <w:b/>
          <w:color w:val="000000"/>
          <w:w w:val="90"/>
          <w:lang w:val="ro-MD"/>
        </w:rPr>
      </w:pPr>
    </w:p>
    <w:p w14:paraId="669BE555" w14:textId="77777777" w:rsidR="00FF6A88" w:rsidRDefault="00FF6A88" w:rsidP="00FF6A88">
      <w:pPr>
        <w:jc w:val="right"/>
        <w:rPr>
          <w:noProof w:val="0"/>
          <w:sz w:val="22"/>
          <w:szCs w:val="22"/>
          <w:lang w:val="ro-MD"/>
        </w:rPr>
      </w:pPr>
      <w:r>
        <w:rPr>
          <w:noProof w:val="0"/>
          <w:lang w:val="ro-MD"/>
        </w:rPr>
        <w:t>Anexa nr. 21</w:t>
      </w:r>
    </w:p>
    <w:p w14:paraId="05B9D822" w14:textId="77777777" w:rsidR="00FF6A88" w:rsidRDefault="00FF6A88" w:rsidP="00FF6A88">
      <w:pPr>
        <w:jc w:val="right"/>
        <w:rPr>
          <w:noProof w:val="0"/>
          <w:lang w:val="ro-MD"/>
        </w:rPr>
      </w:pPr>
      <w:r>
        <w:rPr>
          <w:noProof w:val="0"/>
          <w:lang w:val="ro-MD"/>
        </w:rPr>
        <w:t>la Documentația standard nr._____</w:t>
      </w:r>
    </w:p>
    <w:p w14:paraId="45A53331" w14:textId="77777777" w:rsidR="00FF6A88" w:rsidRDefault="00FF6A88" w:rsidP="00FF6A88">
      <w:pPr>
        <w:jc w:val="right"/>
        <w:rPr>
          <w:noProof w:val="0"/>
          <w:lang w:val="ro-MD"/>
        </w:rPr>
      </w:pPr>
      <w:r>
        <w:rPr>
          <w:noProof w:val="0"/>
          <w:lang w:val="ro-MD"/>
        </w:rPr>
        <w:t>din “____” ________ 20___</w:t>
      </w:r>
    </w:p>
    <w:p w14:paraId="6DA9CA65" w14:textId="77777777" w:rsidR="00FF6A88" w:rsidRDefault="00FF6A88" w:rsidP="00FF6A88">
      <w:pPr>
        <w:tabs>
          <w:tab w:val="left" w:pos="567"/>
        </w:tabs>
        <w:jc w:val="center"/>
        <w:rPr>
          <w:b/>
          <w:color w:val="000000"/>
          <w:w w:val="90"/>
          <w:lang w:val="ro-MD"/>
        </w:rPr>
      </w:pPr>
    </w:p>
    <w:p w14:paraId="25C67E9A" w14:textId="77777777" w:rsidR="00FF6A88" w:rsidRDefault="00FF6A88" w:rsidP="00FF6A88">
      <w:pPr>
        <w:tabs>
          <w:tab w:val="left" w:pos="567"/>
        </w:tabs>
        <w:jc w:val="center"/>
        <w:rPr>
          <w:b/>
          <w:color w:val="000000"/>
          <w:w w:val="90"/>
          <w:lang w:val="ro-MD"/>
        </w:rPr>
      </w:pPr>
    </w:p>
    <w:p w14:paraId="4AF3A1CD" w14:textId="77777777" w:rsidR="00FF6A88" w:rsidRDefault="00FF6A88" w:rsidP="00FF6A88">
      <w:pPr>
        <w:tabs>
          <w:tab w:val="left" w:pos="567"/>
        </w:tabs>
        <w:jc w:val="center"/>
        <w:rPr>
          <w:b/>
          <w:color w:val="000000"/>
          <w:w w:val="90"/>
          <w:lang w:val="ro-MD"/>
        </w:rPr>
      </w:pPr>
    </w:p>
    <w:p w14:paraId="7F9316BA" w14:textId="77777777" w:rsidR="00FF6A88" w:rsidRDefault="00FF6A88" w:rsidP="00FF6A88">
      <w:pPr>
        <w:keepNext/>
        <w:spacing w:before="240" w:after="60"/>
        <w:ind w:left="432" w:hanging="432"/>
        <w:jc w:val="center"/>
        <w:outlineLvl w:val="0"/>
        <w:rPr>
          <w:b/>
          <w:bCs/>
          <w:kern w:val="32"/>
          <w:lang w:val="ro-MD"/>
        </w:rPr>
      </w:pPr>
      <w:r>
        <w:rPr>
          <w:b/>
          <w:bCs/>
          <w:kern w:val="32"/>
          <w:lang w:val="ro-MD"/>
        </w:rPr>
        <w:t>DECLARAŢIE TERŢ SUSŢINĂTOR PROFESIONAL</w:t>
      </w:r>
    </w:p>
    <w:p w14:paraId="48DBD4EE" w14:textId="77777777" w:rsidR="00FF6A88" w:rsidRDefault="00FF6A88" w:rsidP="00FF6A88">
      <w:pPr>
        <w:spacing w:line="276" w:lineRule="auto"/>
        <w:rPr>
          <w:rFonts w:eastAsia="Calibri"/>
          <w:lang w:val="ro-MD"/>
        </w:rPr>
      </w:pPr>
    </w:p>
    <w:p w14:paraId="348495F0" w14:textId="77777777" w:rsidR="00FF6A88" w:rsidRDefault="00FF6A88" w:rsidP="00FF6A88">
      <w:pPr>
        <w:shd w:val="clear" w:color="auto" w:fill="FFFFFF"/>
        <w:spacing w:line="276" w:lineRule="auto"/>
        <w:rPr>
          <w:rFonts w:eastAsia="Calibri"/>
          <w:b/>
          <w:spacing w:val="-2"/>
          <w:lang w:val="ro-MD"/>
        </w:rPr>
      </w:pPr>
      <w:r>
        <w:rPr>
          <w:rFonts w:eastAsia="Calibri"/>
          <w:b/>
          <w:spacing w:val="-2"/>
          <w:lang w:val="ro-MD"/>
        </w:rPr>
        <w:t>Terţ susţinător profesional</w:t>
      </w:r>
    </w:p>
    <w:p w14:paraId="5D78EC1B" w14:textId="77777777" w:rsidR="00FF6A88" w:rsidRDefault="00FF6A88" w:rsidP="00FF6A88">
      <w:pPr>
        <w:shd w:val="clear" w:color="auto" w:fill="FFFFFF"/>
        <w:spacing w:line="276" w:lineRule="auto"/>
        <w:rPr>
          <w:rFonts w:eastAsia="Calibri"/>
          <w:b/>
          <w:lang w:val="ro-MD"/>
        </w:rPr>
      </w:pPr>
      <w:r>
        <w:rPr>
          <w:rFonts w:eastAsia="Calibri"/>
          <w:b/>
          <w:spacing w:val="-2"/>
          <w:lang w:val="ro-MD"/>
        </w:rPr>
        <w:t>..........................</w:t>
      </w:r>
    </w:p>
    <w:p w14:paraId="0306B270" w14:textId="77777777" w:rsidR="00FF6A88" w:rsidRDefault="00FF6A88" w:rsidP="00FF6A88">
      <w:pPr>
        <w:shd w:val="clear" w:color="auto" w:fill="FFFFFF"/>
        <w:spacing w:line="276" w:lineRule="auto"/>
        <w:rPr>
          <w:rFonts w:eastAsia="Calibri"/>
          <w:lang w:val="ro-MD"/>
        </w:rPr>
      </w:pPr>
      <w:r>
        <w:rPr>
          <w:rFonts w:eastAsia="Calibri"/>
          <w:lang w:val="ro-MD"/>
        </w:rPr>
        <w:t>(denumirea)</w:t>
      </w:r>
    </w:p>
    <w:p w14:paraId="32F81202" w14:textId="77777777" w:rsidR="00FF6A88" w:rsidRDefault="00FF6A88" w:rsidP="00FF6A88">
      <w:pPr>
        <w:shd w:val="clear" w:color="auto" w:fill="FFFFFF"/>
        <w:spacing w:line="276" w:lineRule="auto"/>
        <w:rPr>
          <w:rFonts w:eastAsia="Calibri"/>
          <w:lang w:val="ro-MD"/>
        </w:rPr>
      </w:pPr>
    </w:p>
    <w:p w14:paraId="71D7ADB8" w14:textId="77777777" w:rsidR="00FF6A88" w:rsidRDefault="00FF6A88" w:rsidP="00FF6A88">
      <w:pPr>
        <w:spacing w:after="200" w:line="276" w:lineRule="auto"/>
        <w:jc w:val="center"/>
        <w:rPr>
          <w:rFonts w:eastAsia="Calibri"/>
          <w:b/>
          <w:lang w:val="ro-MD"/>
        </w:rPr>
      </w:pPr>
      <w:r>
        <w:rPr>
          <w:rFonts w:eastAsia="Calibri"/>
          <w:b/>
          <w:lang w:val="ro-MD"/>
        </w:rPr>
        <w:t>Declaraţie</w:t>
      </w:r>
    </w:p>
    <w:p w14:paraId="7A305843" w14:textId="77777777" w:rsidR="00FF6A88" w:rsidRDefault="00FF6A88" w:rsidP="00FF6A88">
      <w:pPr>
        <w:shd w:val="clear" w:color="auto" w:fill="FFFFFF"/>
        <w:spacing w:after="200" w:line="276" w:lineRule="auto"/>
        <w:jc w:val="both"/>
        <w:rPr>
          <w:rFonts w:eastAsia="Calibri"/>
          <w:lang w:val="ro-MD"/>
        </w:rPr>
      </w:pPr>
      <w:r>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BB6FC40" w14:textId="77777777" w:rsidR="00FF6A88" w:rsidRDefault="00FF6A88" w:rsidP="00FF6A88">
      <w:pPr>
        <w:shd w:val="clear" w:color="auto" w:fill="FFFFFF"/>
        <w:spacing w:after="200" w:line="276" w:lineRule="auto"/>
        <w:ind w:right="6"/>
        <w:jc w:val="center"/>
        <w:rPr>
          <w:rFonts w:eastAsia="Calibri"/>
          <w:b/>
          <w:lang w:val="ro-MD"/>
        </w:rPr>
      </w:pPr>
      <w:r>
        <w:rPr>
          <w:rFonts w:eastAsia="Calibri"/>
          <w:b/>
          <w:spacing w:val="-3"/>
          <w:lang w:val="ro-MD"/>
        </w:rPr>
        <w:t>LISTA</w:t>
      </w:r>
    </w:p>
    <w:p w14:paraId="25F7EB1C" w14:textId="77777777" w:rsidR="00FF6A88" w:rsidRDefault="00FF6A88" w:rsidP="00FF6A88">
      <w:pPr>
        <w:shd w:val="clear" w:color="auto" w:fill="FFFFFF"/>
        <w:ind w:right="14"/>
        <w:jc w:val="center"/>
        <w:rPr>
          <w:rFonts w:eastAsia="Calibri"/>
          <w:lang w:val="ro-MD"/>
        </w:rPr>
      </w:pPr>
      <w:r>
        <w:rPr>
          <w:rFonts w:eastAsia="Calibri"/>
          <w:lang w:val="ro-MD"/>
        </w:rPr>
        <w:t>privind personalului de specialitate angajat care urmează a fi efectiv</w:t>
      </w:r>
    </w:p>
    <w:p w14:paraId="33034C11" w14:textId="77777777" w:rsidR="00FF6A88" w:rsidRDefault="00FF6A88" w:rsidP="00FF6A88">
      <w:pPr>
        <w:shd w:val="clear" w:color="auto" w:fill="FFFFFF"/>
        <w:ind w:right="10"/>
        <w:jc w:val="center"/>
        <w:rPr>
          <w:rFonts w:eastAsia="Calibri"/>
          <w:lang w:val="ro-MD"/>
        </w:rPr>
      </w:pPr>
      <w:r>
        <w:rPr>
          <w:rFonts w:eastAsia="Calibri"/>
          <w:lang w:val="ro-MD"/>
        </w:rPr>
        <w:t>alocat pentru îndeplinirea contractului de achiziţie publică</w:t>
      </w:r>
    </w:p>
    <w:p w14:paraId="2089F92D" w14:textId="77777777" w:rsidR="00FF6A88" w:rsidRDefault="00FF6A88" w:rsidP="00FF6A88">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F6A88" w14:paraId="5A2FEBBF"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tcPr>
          <w:p w14:paraId="6828F462" w14:textId="77777777" w:rsidR="00FF6A88" w:rsidRDefault="00FF6A88">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hideMark/>
          </w:tcPr>
          <w:p w14:paraId="063446EC" w14:textId="77777777" w:rsidR="00FF6A88" w:rsidRDefault="00FF6A88">
            <w:pPr>
              <w:spacing w:line="256" w:lineRule="auto"/>
              <w:jc w:val="center"/>
              <w:rPr>
                <w:rFonts w:eastAsia="Calibri"/>
                <w:lang w:val="ro-MD" w:eastAsia="ro-RO"/>
              </w:rPr>
            </w:pPr>
            <w:r>
              <w:rPr>
                <w:rFonts w:eastAsia="Calibri"/>
                <w:lang w:val="ro-MD"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1E916DC1" w14:textId="77777777" w:rsidR="00FF6A88" w:rsidRDefault="00FF6A88">
            <w:pPr>
              <w:spacing w:line="256" w:lineRule="auto"/>
              <w:jc w:val="center"/>
              <w:rPr>
                <w:rFonts w:eastAsia="Calibri"/>
                <w:lang w:val="ro-MD" w:eastAsia="ro-RO"/>
              </w:rPr>
            </w:pPr>
            <w:r>
              <w:rPr>
                <w:rFonts w:eastAsia="Calibri"/>
                <w:lang w:val="ro-MD"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4C2C4A6C" w14:textId="77777777" w:rsidR="00FF6A88" w:rsidRDefault="00FF6A88">
            <w:pPr>
              <w:spacing w:line="256" w:lineRule="auto"/>
              <w:jc w:val="center"/>
              <w:rPr>
                <w:rFonts w:eastAsia="Calibri"/>
                <w:lang w:val="ro-MD" w:eastAsia="ro-RO"/>
              </w:rPr>
            </w:pPr>
            <w:r>
              <w:rPr>
                <w:rFonts w:eastAsia="Calibri"/>
                <w:lang w:val="ro-MD" w:eastAsia="ro-RO"/>
              </w:rPr>
              <w:t>Anul 3</w:t>
            </w:r>
          </w:p>
        </w:tc>
      </w:tr>
      <w:tr w:rsidR="00FF6A88" w14:paraId="0E69B78A"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7B73E868" w14:textId="77777777" w:rsidR="00FF6A88" w:rsidRDefault="00FF6A88">
            <w:pPr>
              <w:spacing w:line="256" w:lineRule="auto"/>
              <w:rPr>
                <w:rFonts w:eastAsia="Calibri"/>
                <w:lang w:val="ro-MD" w:eastAsia="ro-RO"/>
              </w:rPr>
            </w:pPr>
            <w:r>
              <w:rPr>
                <w:rFonts w:eastAsia="Calibri"/>
                <w:lang w:val="ro-MD"/>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28A7DECF" w14:textId="77777777" w:rsidR="00FF6A88" w:rsidRDefault="00FF6A88">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4B1B7CF2" w14:textId="77777777" w:rsidR="00FF6A88" w:rsidRDefault="00FF6A88">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78953045" w14:textId="77777777" w:rsidR="00FF6A88" w:rsidRDefault="00FF6A88">
            <w:pPr>
              <w:spacing w:line="256" w:lineRule="auto"/>
              <w:rPr>
                <w:rFonts w:eastAsia="Calibri"/>
                <w:lang w:val="ro-MD" w:eastAsia="ro-RO"/>
              </w:rPr>
            </w:pPr>
          </w:p>
        </w:tc>
      </w:tr>
      <w:tr w:rsidR="00FF6A88" w14:paraId="7C44110C"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08B2CEFA" w14:textId="77777777" w:rsidR="00FF6A88" w:rsidRDefault="00FF6A88">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4EBAF5E1" w14:textId="77777777" w:rsidR="00FF6A88" w:rsidRDefault="00FF6A88">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7577A741" w14:textId="77777777" w:rsidR="00FF6A88" w:rsidRDefault="00FF6A88">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0A5865BF" w14:textId="77777777" w:rsidR="00FF6A88" w:rsidRDefault="00FF6A88">
            <w:pPr>
              <w:spacing w:line="256" w:lineRule="auto"/>
              <w:rPr>
                <w:rFonts w:eastAsia="Calibri"/>
                <w:lang w:val="ro-MD" w:eastAsia="ro-RO"/>
              </w:rPr>
            </w:pPr>
          </w:p>
        </w:tc>
      </w:tr>
      <w:tr w:rsidR="00FF6A88" w14:paraId="6546748A"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5A4EF032" w14:textId="77777777" w:rsidR="00FF6A88" w:rsidRDefault="00FF6A88">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21618B4D" w14:textId="77777777" w:rsidR="00FF6A88" w:rsidRDefault="00FF6A88">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3629DA59" w14:textId="77777777" w:rsidR="00FF6A88" w:rsidRDefault="00FF6A88">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7EAA45D8" w14:textId="77777777" w:rsidR="00FF6A88" w:rsidRDefault="00FF6A88">
            <w:pPr>
              <w:spacing w:line="256" w:lineRule="auto"/>
              <w:rPr>
                <w:rFonts w:eastAsia="Calibri"/>
                <w:lang w:val="ro-MD" w:eastAsia="ro-RO"/>
              </w:rPr>
            </w:pPr>
          </w:p>
        </w:tc>
      </w:tr>
      <w:tr w:rsidR="00FF6A88" w14:paraId="4E72A428"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5AF1C2C0" w14:textId="77777777" w:rsidR="00FF6A88" w:rsidRDefault="00FF6A88">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07C919D1" w14:textId="77777777" w:rsidR="00FF6A88" w:rsidRDefault="00FF6A88">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48F02724" w14:textId="77777777" w:rsidR="00FF6A88" w:rsidRDefault="00FF6A88">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401A5D1B" w14:textId="77777777" w:rsidR="00FF6A88" w:rsidRDefault="00FF6A88">
            <w:pPr>
              <w:spacing w:line="256" w:lineRule="auto"/>
              <w:rPr>
                <w:rFonts w:eastAsia="Calibri"/>
                <w:lang w:val="ro-MD" w:eastAsia="ro-RO"/>
              </w:rPr>
            </w:pPr>
          </w:p>
        </w:tc>
      </w:tr>
    </w:tbl>
    <w:p w14:paraId="1F107A16" w14:textId="77777777" w:rsidR="00FF6A88" w:rsidRDefault="00FF6A88" w:rsidP="00FF6A88">
      <w:pPr>
        <w:shd w:val="clear" w:color="auto" w:fill="FFFFFF"/>
        <w:spacing w:line="276" w:lineRule="auto"/>
        <w:ind w:firstLine="1080"/>
        <w:jc w:val="both"/>
        <w:rPr>
          <w:rFonts w:eastAsia="Calibri"/>
          <w:lang w:val="ro-MD"/>
        </w:rPr>
      </w:pPr>
    </w:p>
    <w:p w14:paraId="56285284" w14:textId="77777777" w:rsidR="00FF6A88" w:rsidRDefault="00FF6A88" w:rsidP="00FF6A88">
      <w:pPr>
        <w:shd w:val="clear" w:color="auto" w:fill="FFFFFF"/>
        <w:tabs>
          <w:tab w:val="left" w:pos="284"/>
        </w:tabs>
        <w:spacing w:line="276" w:lineRule="auto"/>
        <w:jc w:val="both"/>
        <w:rPr>
          <w:rFonts w:eastAsia="Calibri"/>
          <w:lang w:val="ro-MD"/>
        </w:rPr>
      </w:pPr>
      <w:r>
        <w:rPr>
          <w:rFonts w:eastAsia="Calibri"/>
          <w:lang w:val="ro-MD"/>
        </w:rPr>
        <w:t>Anexez declaraţiei, CV-urile personalului de specialitate, precum şi ale personalului care va fi alocat efectiv pentru îndeplinirea contractului de achiziţie publică.</w:t>
      </w:r>
    </w:p>
    <w:p w14:paraId="63F27874" w14:textId="77777777" w:rsidR="00FF6A88" w:rsidRDefault="00FF6A88" w:rsidP="00FF6A88">
      <w:pPr>
        <w:shd w:val="clear" w:color="auto" w:fill="FFFFFF"/>
        <w:tabs>
          <w:tab w:val="left" w:pos="284"/>
        </w:tabs>
        <w:spacing w:line="276" w:lineRule="auto"/>
        <w:jc w:val="both"/>
        <w:rPr>
          <w:rFonts w:eastAsia="Calibri"/>
          <w:lang w:val="ro-MD"/>
        </w:rPr>
      </w:pPr>
      <w:r>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803E68F" w14:textId="77777777" w:rsidR="00FF6A88" w:rsidRDefault="00FF6A88" w:rsidP="00FF6A88">
      <w:pPr>
        <w:shd w:val="clear" w:color="auto" w:fill="FFFFFF"/>
        <w:spacing w:line="276" w:lineRule="auto"/>
        <w:jc w:val="both"/>
        <w:rPr>
          <w:rFonts w:eastAsia="Calibri"/>
          <w:lang w:val="ro-MD"/>
        </w:rPr>
      </w:pPr>
      <w:r>
        <w:rPr>
          <w:rFonts w:eastAsia="Calibri"/>
          <w:lang w:val="ro-MD"/>
        </w:rPr>
        <w:t>Subsemnatul autorizez prin prezenta orice instituţie, societate comercială, bancă, alte persoane juridice să furnizeze informaţii reprezentanţilor autorizaţi ai ................................... (</w:t>
      </w:r>
      <w:r>
        <w:rPr>
          <w:rFonts w:eastAsia="Calibri"/>
          <w:i/>
          <w:lang w:val="ro-MD"/>
        </w:rPr>
        <w:t xml:space="preserve">denumirea şi </w:t>
      </w:r>
      <w:r>
        <w:rPr>
          <w:rFonts w:eastAsia="Calibri"/>
          <w:i/>
          <w:lang w:val="ro-MD"/>
        </w:rPr>
        <w:lastRenderedPageBreak/>
        <w:t>adresa autorităţii contractante)</w:t>
      </w:r>
      <w:r>
        <w:rPr>
          <w:rFonts w:eastAsia="Calibri"/>
          <w:lang w:val="ro-MD"/>
        </w:rPr>
        <w:t xml:space="preserve"> cu privire la orice aspect tehnic şi financiar în legătură cu activitatea noastră.</w:t>
      </w:r>
    </w:p>
    <w:p w14:paraId="78B0F5C8" w14:textId="77777777" w:rsidR="00FF6A88" w:rsidRDefault="00FF6A88" w:rsidP="00FF6A88">
      <w:pPr>
        <w:shd w:val="clear" w:color="auto" w:fill="FFFFFF"/>
        <w:spacing w:line="276" w:lineRule="auto"/>
        <w:jc w:val="both"/>
        <w:rPr>
          <w:rFonts w:eastAsia="Calibri"/>
          <w:lang w:val="ro-MD"/>
        </w:rPr>
      </w:pPr>
      <w:r>
        <w:rPr>
          <w:rFonts w:eastAsia="Calibri"/>
          <w:lang w:val="ro-MD"/>
        </w:rPr>
        <w:t>Prezenta declaraţie este anexă la „Angajamentul ferm” privind susţinerea noastră tehnică şi profesională oferită .............................................................................</w:t>
      </w:r>
    </w:p>
    <w:p w14:paraId="37D1E0D5" w14:textId="77777777" w:rsidR="00FF6A88" w:rsidRDefault="00FF6A88" w:rsidP="00FF6A88">
      <w:pPr>
        <w:shd w:val="clear" w:color="auto" w:fill="FFFFFF"/>
        <w:spacing w:line="276" w:lineRule="auto"/>
        <w:jc w:val="both"/>
        <w:rPr>
          <w:rFonts w:eastAsia="Calibri"/>
          <w:lang w:val="ro-MD"/>
        </w:rPr>
      </w:pPr>
      <w:r>
        <w:rPr>
          <w:rFonts w:eastAsia="Calibri"/>
          <w:lang w:val="ro-MD"/>
        </w:rPr>
        <w:t>(</w:t>
      </w:r>
      <w:r>
        <w:rPr>
          <w:rFonts w:eastAsia="Calibri"/>
          <w:i/>
          <w:lang w:val="ro-MD"/>
        </w:rPr>
        <w:t>denumirea ofertantului/candidatului).</w:t>
      </w:r>
    </w:p>
    <w:p w14:paraId="09AB29DE" w14:textId="77777777" w:rsidR="00FF6A88" w:rsidRDefault="00FF6A88" w:rsidP="00FF6A88">
      <w:pPr>
        <w:shd w:val="clear" w:color="auto" w:fill="FFFFFF"/>
        <w:spacing w:after="200" w:line="276" w:lineRule="auto"/>
        <w:ind w:firstLine="720"/>
        <w:rPr>
          <w:rFonts w:eastAsia="Calibri"/>
          <w:spacing w:val="-1"/>
          <w:lang w:val="ro-MD"/>
        </w:rPr>
      </w:pPr>
    </w:p>
    <w:p w14:paraId="0671DF00" w14:textId="77777777" w:rsidR="00FF6A88" w:rsidRDefault="00FF6A88" w:rsidP="00FF6A88">
      <w:pPr>
        <w:shd w:val="clear" w:color="auto" w:fill="FFFFFF"/>
        <w:spacing w:after="200" w:line="276" w:lineRule="auto"/>
        <w:ind w:firstLine="720"/>
        <w:rPr>
          <w:rFonts w:eastAsia="Calibri"/>
          <w:spacing w:val="-1"/>
          <w:lang w:val="ro-MD"/>
        </w:rPr>
      </w:pPr>
    </w:p>
    <w:p w14:paraId="5984C310" w14:textId="77777777" w:rsidR="00FF6A88" w:rsidRDefault="00FF6A88" w:rsidP="00FF6A88">
      <w:pPr>
        <w:shd w:val="clear" w:color="auto" w:fill="FFFFFF"/>
        <w:spacing w:after="200" w:line="276" w:lineRule="auto"/>
        <w:ind w:firstLine="720"/>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Terţ susţinător,</w:t>
      </w:r>
    </w:p>
    <w:p w14:paraId="553C2244" w14:textId="77777777" w:rsidR="00FF6A88" w:rsidRDefault="00FF6A88" w:rsidP="00FF6A88">
      <w:pPr>
        <w:spacing w:after="200" w:line="276" w:lineRule="auto"/>
        <w:ind w:left="5040" w:firstLine="720"/>
        <w:jc w:val="both"/>
        <w:rPr>
          <w:rFonts w:eastAsia="Calibri"/>
          <w:i/>
          <w:spacing w:val="-1"/>
          <w:lang w:val="ro-MD"/>
        </w:rPr>
      </w:pPr>
      <w:r>
        <w:rPr>
          <w:rFonts w:eastAsia="Calibri"/>
          <w:i/>
          <w:spacing w:val="-1"/>
          <w:lang w:val="ro-MD"/>
        </w:rPr>
        <w:t>(semnătură autorizată)</w:t>
      </w:r>
    </w:p>
    <w:p w14:paraId="7EFB624A" w14:textId="77777777" w:rsidR="00FF6A88" w:rsidRDefault="00FF6A88" w:rsidP="00FF6A88">
      <w:pPr>
        <w:jc w:val="right"/>
        <w:rPr>
          <w:noProof w:val="0"/>
          <w:sz w:val="22"/>
          <w:szCs w:val="22"/>
          <w:lang w:val="ro-MD"/>
        </w:rPr>
      </w:pPr>
      <w:r>
        <w:rPr>
          <w:noProof w:val="0"/>
          <w:lang w:val="ro-MD"/>
        </w:rPr>
        <w:t>Anexa nr. 22</w:t>
      </w:r>
    </w:p>
    <w:p w14:paraId="0CF6BE0D" w14:textId="77777777" w:rsidR="00FF6A88" w:rsidRDefault="00FF6A88" w:rsidP="00FF6A88">
      <w:pPr>
        <w:jc w:val="right"/>
        <w:rPr>
          <w:noProof w:val="0"/>
          <w:lang w:val="ro-MD"/>
        </w:rPr>
      </w:pPr>
      <w:r>
        <w:rPr>
          <w:noProof w:val="0"/>
          <w:lang w:val="ro-MD"/>
        </w:rPr>
        <w:t>la Documentația standard nr._____</w:t>
      </w:r>
    </w:p>
    <w:p w14:paraId="70E5B44A" w14:textId="77777777" w:rsidR="00FF6A88" w:rsidRDefault="00FF6A88" w:rsidP="00FF6A88">
      <w:pPr>
        <w:jc w:val="right"/>
        <w:rPr>
          <w:noProof w:val="0"/>
          <w:lang w:val="ro-MD"/>
        </w:rPr>
      </w:pPr>
      <w:r>
        <w:rPr>
          <w:noProof w:val="0"/>
          <w:lang w:val="ro-MD"/>
        </w:rPr>
        <w:t>din “____” ________ 20___</w:t>
      </w:r>
    </w:p>
    <w:p w14:paraId="3742643C" w14:textId="77777777" w:rsidR="00FF6A88" w:rsidRDefault="00FF6A88" w:rsidP="00FF6A88">
      <w:pPr>
        <w:tabs>
          <w:tab w:val="left" w:pos="567"/>
        </w:tabs>
        <w:jc w:val="center"/>
        <w:rPr>
          <w:b/>
          <w:color w:val="000000"/>
          <w:w w:val="90"/>
          <w:lang w:val="ro-MD"/>
        </w:rPr>
      </w:pPr>
    </w:p>
    <w:p w14:paraId="090C1443" w14:textId="77777777" w:rsidR="00FF6A88" w:rsidRDefault="00FF6A88" w:rsidP="00FF6A88">
      <w:pPr>
        <w:spacing w:before="72" w:line="290" w:lineRule="auto"/>
        <w:jc w:val="center"/>
        <w:rPr>
          <w:b/>
          <w:color w:val="000000"/>
          <w:w w:val="90"/>
          <w:lang w:val="ro-MD"/>
        </w:rPr>
      </w:pPr>
      <w:r>
        <w:rPr>
          <w:b/>
          <w:color w:val="000000"/>
          <w:w w:val="90"/>
          <w:lang w:val="ro-MD"/>
        </w:rPr>
        <w:t>(Antetul instituției)</w:t>
      </w:r>
    </w:p>
    <w:p w14:paraId="2F72063D" w14:textId="77777777" w:rsidR="00FF6A88" w:rsidRDefault="00FF6A88" w:rsidP="00FF6A88">
      <w:pPr>
        <w:spacing w:before="72" w:line="290" w:lineRule="auto"/>
        <w:jc w:val="center"/>
        <w:rPr>
          <w:b/>
          <w:color w:val="000000"/>
          <w:w w:val="90"/>
          <w:sz w:val="28"/>
          <w:szCs w:val="28"/>
          <w:lang w:val="ro-MD"/>
        </w:rPr>
      </w:pPr>
      <w:r>
        <w:rPr>
          <w:b/>
          <w:color w:val="000000"/>
          <w:w w:val="90"/>
          <w:lang w:val="ro-MD"/>
        </w:rPr>
        <w:t>~~~~~~~~~~~~~~~~~~~~~~~~~~~~~~~~~~~~~~~~~~~~~~~~~~~~~~~~~~~~~~~~~~~~~~~</w:t>
      </w:r>
    </w:p>
    <w:p w14:paraId="446618F8" w14:textId="77777777" w:rsidR="00FF6A88" w:rsidRDefault="00FF6A88" w:rsidP="00FF6A88">
      <w:pPr>
        <w:spacing w:before="72" w:line="290" w:lineRule="auto"/>
        <w:rPr>
          <w:b/>
          <w:color w:val="000000"/>
          <w:w w:val="90"/>
          <w:sz w:val="28"/>
          <w:szCs w:val="28"/>
          <w:lang w:val="ro-MD"/>
        </w:rPr>
      </w:pPr>
      <w:r>
        <w:rPr>
          <w:b/>
          <w:color w:val="000000"/>
          <w:w w:val="90"/>
          <w:sz w:val="28"/>
          <w:szCs w:val="28"/>
          <w:lang w:val="ro-MD"/>
        </w:rPr>
        <w:t>„__” ________ _____</w:t>
      </w:r>
      <w:r>
        <w:rPr>
          <w:lang w:val="ro-MD"/>
        </w:rPr>
        <w:t>nr. __________</w:t>
      </w:r>
    </w:p>
    <w:p w14:paraId="1BD8AE86" w14:textId="77777777" w:rsidR="00FF6A88" w:rsidRDefault="00FF6A88" w:rsidP="00FF6A88">
      <w:pPr>
        <w:spacing w:before="72" w:line="290" w:lineRule="auto"/>
        <w:jc w:val="center"/>
        <w:rPr>
          <w:b/>
          <w:color w:val="000000"/>
          <w:w w:val="90"/>
          <w:sz w:val="25"/>
          <w:lang w:val="ro-MD"/>
        </w:rPr>
      </w:pPr>
      <w:r>
        <w:rPr>
          <w:b/>
          <w:color w:val="000000"/>
          <w:w w:val="90"/>
          <w:sz w:val="28"/>
          <w:szCs w:val="28"/>
          <w:lang w:val="ro-MD"/>
        </w:rPr>
        <w:t xml:space="preserve">AVIZ </w:t>
      </w:r>
    </w:p>
    <w:p w14:paraId="62AC08A5" w14:textId="77777777" w:rsidR="00FF6A88" w:rsidRDefault="00FF6A88" w:rsidP="00FF6A88">
      <w:pPr>
        <w:tabs>
          <w:tab w:val="left" w:pos="0"/>
          <w:tab w:val="left" w:pos="567"/>
        </w:tabs>
        <w:spacing w:before="72" w:line="290" w:lineRule="auto"/>
        <w:jc w:val="center"/>
        <w:rPr>
          <w:rFonts w:eastAsia="PMingLiU"/>
          <w:lang w:val="ro-MD" w:eastAsia="zh-CN"/>
        </w:rPr>
      </w:pPr>
      <w:r>
        <w:rPr>
          <w:rFonts w:eastAsia="PMingLiU"/>
          <w:lang w:val="ro-MD" w:eastAsia="zh-CN"/>
        </w:rPr>
        <w:t>pentru participare la licitațiile publice de lucrări din domeniul construcțiilor și instalațiilor</w:t>
      </w:r>
    </w:p>
    <w:p w14:paraId="7CD48418" w14:textId="77777777" w:rsidR="00FF6A88" w:rsidRDefault="00FF6A88" w:rsidP="00FF6A88">
      <w:pPr>
        <w:tabs>
          <w:tab w:val="left" w:leader="underscore" w:pos="5447"/>
          <w:tab w:val="right" w:leader="underscore" w:pos="9777"/>
        </w:tabs>
        <w:spacing w:before="252" w:line="266" w:lineRule="auto"/>
        <w:rPr>
          <w:rFonts w:eastAsia="PMingLiU"/>
          <w:lang w:val="ro-MD" w:eastAsia="zh-CN"/>
        </w:rPr>
      </w:pPr>
      <w:r>
        <w:rPr>
          <w:rFonts w:eastAsia="PMingLiU"/>
          <w:lang w:val="ro-MD" w:eastAsia="zh-CN"/>
        </w:rPr>
        <w:t xml:space="preserve">Eliberat întreprinderii </w:t>
      </w:r>
      <w:r>
        <w:rPr>
          <w:rFonts w:eastAsia="PMingLiU"/>
          <w:lang w:val="ro-MD" w:eastAsia="zh-CN"/>
        </w:rPr>
        <w:tab/>
        <w:t xml:space="preserve"> IDNO </w:t>
      </w:r>
      <w:r>
        <w:rPr>
          <w:rFonts w:eastAsia="PMingLiU"/>
          <w:lang w:val="ro-MD" w:eastAsia="zh-CN"/>
        </w:rPr>
        <w:tab/>
        <w:t xml:space="preserve"> conform</w:t>
      </w:r>
    </w:p>
    <w:p w14:paraId="7FDC8AF8" w14:textId="77777777" w:rsidR="00FF6A88" w:rsidRDefault="00FF6A88" w:rsidP="00FF6A88">
      <w:pPr>
        <w:tabs>
          <w:tab w:val="left" w:leader="underscore" w:pos="1656"/>
          <w:tab w:val="right" w:leader="underscore" w:pos="9777"/>
        </w:tabs>
        <w:spacing w:line="283" w:lineRule="auto"/>
        <w:rPr>
          <w:rFonts w:eastAsia="PMingLiU"/>
          <w:lang w:val="ro-MD" w:eastAsia="zh-CN"/>
        </w:rPr>
      </w:pPr>
      <w:r>
        <w:rPr>
          <w:rFonts w:eastAsia="PMingLiU"/>
          <w:lang w:val="ro-MD" w:eastAsia="zh-CN"/>
        </w:rPr>
        <w:t xml:space="preserve">cererii nr. </w:t>
      </w:r>
      <w:r>
        <w:rPr>
          <w:rFonts w:eastAsia="PMingLiU"/>
          <w:lang w:val="ro-MD" w:eastAsia="zh-CN"/>
        </w:rPr>
        <w:tab/>
        <w:t xml:space="preserve"> din </w:t>
      </w:r>
      <w:r>
        <w:rPr>
          <w:rFonts w:eastAsia="PMingLiU"/>
          <w:lang w:val="ro-MD" w:eastAsia="zh-CN"/>
        </w:rPr>
        <w:tab/>
        <w:t>. În urma verificării actelor prezentate și informației rezultate din</w:t>
      </w:r>
    </w:p>
    <w:p w14:paraId="4ACC4ED8"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 xml:space="preserve">actele de control în ultimii 3 (trei) ani, potrivit Ordinului nr. </w:t>
      </w:r>
      <w:r>
        <w:rPr>
          <w:rFonts w:eastAsia="PMingLiU"/>
          <w:lang w:val="ro-MD" w:eastAsia="zh-CN"/>
        </w:rPr>
        <w:tab/>
        <w:t xml:space="preserve"> din</w:t>
      </w:r>
      <w:r>
        <w:rPr>
          <w:rFonts w:eastAsia="PMingLiU"/>
          <w:lang w:val="ro-MD" w:eastAsia="zh-CN"/>
        </w:rPr>
        <w:tab/>
        <w:t xml:space="preserve">, Agenția pentru </w:t>
      </w:r>
      <w:r>
        <w:rPr>
          <w:rFonts w:eastAsia="PMingLiU"/>
          <w:lang w:val="ro-MD" w:eastAsia="zh-CN"/>
        </w:rPr>
        <w:br/>
        <w:t>Supraveghere Tehnică constată următoarele:</w:t>
      </w:r>
    </w:p>
    <w:p w14:paraId="1AF98CF6"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72A180B2"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38D329DF" w14:textId="77777777" w:rsidR="00FF6A88" w:rsidRDefault="00FF6A88" w:rsidP="00FF6A88">
      <w:pPr>
        <w:tabs>
          <w:tab w:val="left" w:leader="underscore" w:pos="6465"/>
          <w:tab w:val="right" w:leader="underscore" w:pos="9777"/>
        </w:tabs>
        <w:spacing w:line="300" w:lineRule="auto"/>
        <w:rPr>
          <w:rFonts w:eastAsia="PMingLiU"/>
          <w:lang w:val="ro-MD" w:eastAsia="zh-CN"/>
        </w:rPr>
      </w:pPr>
    </w:p>
    <w:tbl>
      <w:tblPr>
        <w:tblW w:w="10207" w:type="dxa"/>
        <w:tblInd w:w="-431" w:type="dxa"/>
        <w:tblLook w:val="04A0" w:firstRow="1" w:lastRow="0" w:firstColumn="1" w:lastColumn="0" w:noHBand="0" w:noVBand="1"/>
      </w:tblPr>
      <w:tblGrid>
        <w:gridCol w:w="471"/>
        <w:gridCol w:w="3751"/>
        <w:gridCol w:w="4001"/>
        <w:gridCol w:w="575"/>
        <w:gridCol w:w="563"/>
        <w:gridCol w:w="846"/>
      </w:tblGrid>
      <w:tr w:rsidR="00FF6A88" w14:paraId="6F09690C" w14:textId="77777777" w:rsidTr="00FF6A88">
        <w:tc>
          <w:tcPr>
            <w:tcW w:w="471" w:type="dxa"/>
            <w:tcBorders>
              <w:top w:val="single" w:sz="4" w:space="0" w:color="auto"/>
              <w:left w:val="single" w:sz="4" w:space="0" w:color="auto"/>
              <w:bottom w:val="single" w:sz="4" w:space="0" w:color="auto"/>
              <w:right w:val="single" w:sz="4" w:space="0" w:color="auto"/>
            </w:tcBorders>
            <w:hideMark/>
          </w:tcPr>
          <w:p w14:paraId="17FA1792"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Nr</w:t>
            </w:r>
          </w:p>
        </w:tc>
        <w:tc>
          <w:tcPr>
            <w:tcW w:w="3751" w:type="dxa"/>
            <w:tcBorders>
              <w:top w:val="single" w:sz="4" w:space="0" w:color="auto"/>
              <w:left w:val="single" w:sz="4" w:space="0" w:color="auto"/>
              <w:bottom w:val="single" w:sz="4" w:space="0" w:color="auto"/>
              <w:right w:val="single" w:sz="4" w:space="0" w:color="auto"/>
            </w:tcBorders>
            <w:hideMark/>
          </w:tcPr>
          <w:p w14:paraId="7067016C" w14:textId="77777777" w:rsidR="00FF6A88" w:rsidRDefault="00FF6A88">
            <w:pPr>
              <w:tabs>
                <w:tab w:val="left" w:leader="underscore" w:pos="6465"/>
                <w:tab w:val="right" w:leader="underscore" w:pos="9777"/>
              </w:tabs>
              <w:spacing w:line="300" w:lineRule="auto"/>
              <w:jc w:val="center"/>
              <w:rPr>
                <w:rFonts w:eastAsia="PMingLiU"/>
                <w:lang w:val="ro-MD" w:eastAsia="zh-CN"/>
              </w:rPr>
            </w:pPr>
            <w:r>
              <w:rPr>
                <w:rFonts w:eastAsia="PMingLiU"/>
                <w:lang w:val="ro-MD" w:eastAsia="zh-CN"/>
              </w:rPr>
              <w:t>Informații</w:t>
            </w:r>
          </w:p>
        </w:tc>
        <w:tc>
          <w:tcPr>
            <w:tcW w:w="4001" w:type="dxa"/>
            <w:tcBorders>
              <w:top w:val="single" w:sz="4" w:space="0" w:color="auto"/>
              <w:left w:val="single" w:sz="4" w:space="0" w:color="auto"/>
              <w:bottom w:val="single" w:sz="4" w:space="0" w:color="auto"/>
              <w:right w:val="single" w:sz="4" w:space="0" w:color="auto"/>
            </w:tcBorders>
            <w:hideMark/>
          </w:tcPr>
          <w:p w14:paraId="3AAE6DB7" w14:textId="77777777" w:rsidR="00FF6A88" w:rsidRDefault="00FF6A88">
            <w:pPr>
              <w:tabs>
                <w:tab w:val="left" w:leader="underscore" w:pos="6465"/>
                <w:tab w:val="right" w:leader="underscore" w:pos="9777"/>
              </w:tabs>
              <w:spacing w:line="300" w:lineRule="auto"/>
              <w:jc w:val="center"/>
              <w:rPr>
                <w:rFonts w:eastAsia="PMingLiU"/>
                <w:lang w:val="ro-MD" w:eastAsia="zh-CN"/>
              </w:rPr>
            </w:pPr>
            <w:r>
              <w:rPr>
                <w:rFonts w:eastAsia="PMingLiU"/>
                <w:lang w:val="ro-MD" w:eastAsia="zh-CN"/>
              </w:rPr>
              <w:t>Noțiuni</w:t>
            </w:r>
          </w:p>
        </w:tc>
        <w:tc>
          <w:tcPr>
            <w:tcW w:w="575" w:type="dxa"/>
            <w:tcBorders>
              <w:top w:val="single" w:sz="4" w:space="0" w:color="auto"/>
              <w:left w:val="single" w:sz="4" w:space="0" w:color="auto"/>
              <w:bottom w:val="single" w:sz="4" w:space="0" w:color="auto"/>
              <w:right w:val="single" w:sz="4" w:space="0" w:color="auto"/>
            </w:tcBorders>
            <w:hideMark/>
          </w:tcPr>
          <w:p w14:paraId="50B3EB75"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DA</w:t>
            </w:r>
          </w:p>
        </w:tc>
        <w:tc>
          <w:tcPr>
            <w:tcW w:w="563" w:type="dxa"/>
            <w:tcBorders>
              <w:top w:val="single" w:sz="4" w:space="0" w:color="auto"/>
              <w:left w:val="single" w:sz="4" w:space="0" w:color="auto"/>
              <w:bottom w:val="single" w:sz="4" w:space="0" w:color="auto"/>
              <w:right w:val="single" w:sz="4" w:space="0" w:color="auto"/>
            </w:tcBorders>
            <w:hideMark/>
          </w:tcPr>
          <w:p w14:paraId="215CC983"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NU</w:t>
            </w:r>
          </w:p>
        </w:tc>
        <w:tc>
          <w:tcPr>
            <w:tcW w:w="846" w:type="dxa"/>
            <w:tcBorders>
              <w:top w:val="single" w:sz="4" w:space="0" w:color="auto"/>
              <w:left w:val="single" w:sz="4" w:space="0" w:color="auto"/>
              <w:bottom w:val="single" w:sz="4" w:space="0" w:color="auto"/>
              <w:right w:val="single" w:sz="4" w:space="0" w:color="auto"/>
            </w:tcBorders>
            <w:hideMark/>
          </w:tcPr>
          <w:p w14:paraId="7FAB708A"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Nota</w:t>
            </w:r>
          </w:p>
        </w:tc>
      </w:tr>
      <w:tr w:rsidR="00FF6A88" w:rsidRPr="00FF6A88" w14:paraId="0D862B1A" w14:textId="77777777" w:rsidTr="00FF6A88">
        <w:trPr>
          <w:trHeight w:val="540"/>
        </w:trPr>
        <w:tc>
          <w:tcPr>
            <w:tcW w:w="471" w:type="dxa"/>
            <w:vMerge w:val="restart"/>
            <w:tcBorders>
              <w:top w:val="single" w:sz="4" w:space="0" w:color="auto"/>
              <w:left w:val="single" w:sz="4" w:space="0" w:color="auto"/>
              <w:bottom w:val="single" w:sz="4" w:space="0" w:color="auto"/>
              <w:right w:val="single" w:sz="4" w:space="0" w:color="auto"/>
            </w:tcBorders>
            <w:hideMark/>
          </w:tcPr>
          <w:p w14:paraId="570FE892"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185A0295"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Încălcări constatate prin procese - verbale de control, emise în temeiul Legii nr.131/2012 privind controlul de stat asupra activității de întreprinzător</w:t>
            </w:r>
            <w:r>
              <w:rPr>
                <w:lang w:val="ro-MD"/>
              </w:rPr>
              <w:t>)</w:t>
            </w:r>
            <w:r>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hideMark/>
          </w:tcPr>
          <w:p w14:paraId="5021C3ED"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încalcări foarte grave</w:t>
            </w:r>
          </w:p>
          <w:p w14:paraId="3A6644F9" w14:textId="77777777" w:rsidR="00FF6A88" w:rsidRDefault="00FF6A88">
            <w:pPr>
              <w:tabs>
                <w:tab w:val="left" w:leader="underscore" w:pos="6465"/>
                <w:tab w:val="right" w:leader="underscore" w:pos="9777"/>
              </w:tabs>
              <w:spacing w:line="300" w:lineRule="auto"/>
              <w:jc w:val="both"/>
              <w:rPr>
                <w:rFonts w:eastAsia="PMingLiU"/>
                <w:sz w:val="22"/>
                <w:szCs w:val="22"/>
                <w:lang w:val="ro-MD" w:eastAsia="zh-CN"/>
              </w:rPr>
            </w:pPr>
            <w:r>
              <w:rPr>
                <w:lang w:val="ro-MD"/>
              </w:rPr>
              <w:t>(art. 5</w:t>
            </w:r>
            <w:r>
              <w:rPr>
                <w:vertAlign w:val="superscript"/>
                <w:lang w:val="ro-MD"/>
              </w:rPr>
              <w:t>1</w:t>
            </w:r>
            <w:r>
              <w:rPr>
                <w:lang w:val="ro-MD"/>
              </w:rP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14:paraId="0070D130" w14:textId="77777777" w:rsidR="00FF6A88" w:rsidRDefault="00FF6A88">
            <w:pPr>
              <w:tabs>
                <w:tab w:val="left" w:leader="underscore" w:pos="6465"/>
                <w:tab w:val="right" w:leader="underscore" w:pos="9777"/>
              </w:tabs>
              <w:spacing w:line="300" w:lineRule="auto"/>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0315D1EB" w14:textId="77777777" w:rsidR="00FF6A88" w:rsidRDefault="00FF6A88">
            <w:pPr>
              <w:tabs>
                <w:tab w:val="left" w:leader="underscore" w:pos="6465"/>
                <w:tab w:val="right" w:leader="underscore" w:pos="9777"/>
              </w:tabs>
              <w:spacing w:line="300" w:lineRule="auto"/>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7722CFAE" w14:textId="77777777" w:rsidR="00FF6A88" w:rsidRDefault="00FF6A88">
            <w:pPr>
              <w:tabs>
                <w:tab w:val="left" w:leader="underscore" w:pos="6465"/>
                <w:tab w:val="right" w:leader="underscore" w:pos="9777"/>
              </w:tabs>
              <w:spacing w:line="300" w:lineRule="auto"/>
              <w:rPr>
                <w:rFonts w:eastAsia="PMingLiU"/>
                <w:lang w:val="ro-MD" w:eastAsia="zh-CN"/>
              </w:rPr>
            </w:pPr>
          </w:p>
        </w:tc>
      </w:tr>
      <w:tr w:rsidR="00FF6A88" w:rsidRPr="00FF6A88" w14:paraId="3EEE8F10" w14:textId="77777777" w:rsidTr="00FF6A88">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304A5A"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A14A98"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08B77247"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Sancțiuni economice</w:t>
            </w:r>
          </w:p>
          <w:p w14:paraId="00A7C518"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14:paraId="3F40DF25"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36BD557A"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884EFC1"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14:paraId="7EA0DBA5" w14:textId="77777777" w:rsidTr="00FF6A88">
        <w:trPr>
          <w:trHeight w:val="420"/>
        </w:trPr>
        <w:tc>
          <w:tcPr>
            <w:tcW w:w="471" w:type="dxa"/>
            <w:vMerge w:val="restart"/>
            <w:tcBorders>
              <w:top w:val="single" w:sz="4" w:space="0" w:color="auto"/>
              <w:left w:val="single" w:sz="4" w:space="0" w:color="auto"/>
              <w:bottom w:val="single" w:sz="4" w:space="0" w:color="auto"/>
              <w:right w:val="single" w:sz="4" w:space="0" w:color="auto"/>
            </w:tcBorders>
            <w:hideMark/>
          </w:tcPr>
          <w:p w14:paraId="60F32B62"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II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6BD42EE2"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hideMark/>
          </w:tcPr>
          <w:p w14:paraId="46177D9A"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14:paraId="0E3A4D32"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6DB03F3E"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D7723B0"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14:paraId="014DB1CA" w14:textId="77777777" w:rsidTr="00FF6A88">
        <w:trPr>
          <w:trHeight w:val="5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17386E"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DCDEF5"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tcPr>
          <w:p w14:paraId="31620E62" w14:textId="77777777" w:rsidR="00FF6A88" w:rsidRDefault="00FF6A88">
            <w:pPr>
              <w:tabs>
                <w:tab w:val="left" w:leader="underscore" w:pos="6465"/>
                <w:tab w:val="right" w:leader="underscore" w:pos="9777"/>
              </w:tabs>
              <w:jc w:val="both"/>
              <w:rPr>
                <w:rFonts w:eastAsia="PMingLiU"/>
                <w:lang w:val="ro-MD" w:eastAsia="zh-CN"/>
              </w:rPr>
            </w:pPr>
          </w:p>
        </w:tc>
        <w:tc>
          <w:tcPr>
            <w:tcW w:w="575" w:type="dxa"/>
            <w:tcBorders>
              <w:top w:val="single" w:sz="4" w:space="0" w:color="auto"/>
              <w:left w:val="single" w:sz="4" w:space="0" w:color="auto"/>
              <w:bottom w:val="single" w:sz="4" w:space="0" w:color="auto"/>
              <w:right w:val="single" w:sz="4" w:space="0" w:color="auto"/>
            </w:tcBorders>
          </w:tcPr>
          <w:p w14:paraId="19CE93FB"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250FB783"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66FFE053"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rsidRPr="00FF6A88" w14:paraId="3AF410E6" w14:textId="77777777" w:rsidTr="00FF6A88">
        <w:trPr>
          <w:trHeight w:val="1770"/>
        </w:trPr>
        <w:tc>
          <w:tcPr>
            <w:tcW w:w="471" w:type="dxa"/>
            <w:vMerge w:val="restart"/>
            <w:tcBorders>
              <w:top w:val="single" w:sz="4" w:space="0" w:color="auto"/>
              <w:left w:val="single" w:sz="4" w:space="0" w:color="auto"/>
              <w:bottom w:val="single" w:sz="4" w:space="0" w:color="auto"/>
              <w:right w:val="single" w:sz="4" w:space="0" w:color="auto"/>
            </w:tcBorders>
            <w:hideMark/>
          </w:tcPr>
          <w:p w14:paraId="1CAA397F"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lastRenderedPageBreak/>
              <w:t>III</w:t>
            </w:r>
          </w:p>
        </w:tc>
        <w:tc>
          <w:tcPr>
            <w:tcW w:w="3751" w:type="dxa"/>
            <w:vMerge w:val="restart"/>
            <w:tcBorders>
              <w:top w:val="single" w:sz="4" w:space="0" w:color="auto"/>
              <w:left w:val="single" w:sz="4" w:space="0" w:color="auto"/>
              <w:bottom w:val="single" w:sz="4" w:space="0" w:color="auto"/>
              <w:right w:val="single" w:sz="4" w:space="0" w:color="auto"/>
            </w:tcBorders>
          </w:tcPr>
          <w:p w14:paraId="496C8FEF"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Întreprinderea dispune de necesarul de personal propriu calificat (specialiști și muncitori specializați</w:t>
            </w:r>
            <w:r>
              <w:rPr>
                <w:lang w:val="ro-MD"/>
              </w:rPr>
              <w:t>cu certificate de atestare tehnico-profesională</w:t>
            </w:r>
            <w:r>
              <w:rPr>
                <w:rFonts w:eastAsia="PMingLiU"/>
                <w:lang w:val="ro-MD" w:eastAsia="zh-CN"/>
              </w:rPr>
              <w:t>),tehnică specializată (mecanisme, utilaje), încăperi separate corespunzătoare genului de activitate (sector de producere, depozit, oficiu) pentru executarea următoarelor tipuri de lucrări:</w:t>
            </w:r>
          </w:p>
          <w:p w14:paraId="64DA9E26"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31F2038E"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2C7F19B5"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2309F44C"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4FEDBC49"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6E5D0A98"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026C4D67"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0FE2165A"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Construcții civile, industriale și agrozootehnice</w:t>
            </w:r>
          </w:p>
          <w:p w14:paraId="6F803B6F" w14:textId="77777777" w:rsidR="00FF6A88" w:rsidRDefault="00FF6A88">
            <w:pPr>
              <w:tabs>
                <w:tab w:val="left" w:pos="567"/>
              </w:tabs>
              <w:rPr>
                <w:lang w:val="ro-MD"/>
              </w:rPr>
            </w:pPr>
            <w:r>
              <w:rPr>
                <w:lang w:val="ro-MD"/>
              </w:rPr>
              <w:t>A.Terasamente, lucrări la structura clădirilor;</w:t>
            </w:r>
          </w:p>
          <w:p w14:paraId="2574FFC5" w14:textId="77777777" w:rsidR="00FF6A88" w:rsidRDefault="00FF6A88">
            <w:pPr>
              <w:tabs>
                <w:tab w:val="decimal" w:pos="216"/>
                <w:tab w:val="left" w:leader="underscore" w:pos="6465"/>
                <w:tab w:val="right" w:leader="underscore" w:pos="9777"/>
              </w:tabs>
              <w:ind w:left="360" w:hanging="360"/>
              <w:rPr>
                <w:lang w:val="ro-MD"/>
              </w:rPr>
            </w:pPr>
            <w:r>
              <w:rPr>
                <w:lang w:val="ro-MD"/>
              </w:rPr>
              <w:t xml:space="preserve">B. structuri metalice; </w:t>
            </w:r>
          </w:p>
          <w:p w14:paraId="1484F885" w14:textId="77777777" w:rsidR="00FF6A88" w:rsidRDefault="00FF6A88">
            <w:pPr>
              <w:tabs>
                <w:tab w:val="decimal" w:pos="216"/>
                <w:tab w:val="left" w:leader="underscore" w:pos="6465"/>
                <w:tab w:val="right" w:leader="underscore" w:pos="9777"/>
              </w:tabs>
              <w:ind w:left="360" w:hanging="360"/>
              <w:rPr>
                <w:rFonts w:eastAsia="PMingLiU"/>
                <w:lang w:val="ro-MD" w:eastAsia="zh-CN"/>
              </w:rPr>
            </w:pPr>
            <w:r>
              <w:rPr>
                <w:lang w:val="ro-MD"/>
              </w:rPr>
              <w:t>C. finisare, amenajare, protecție.</w:t>
            </w:r>
          </w:p>
        </w:tc>
        <w:tc>
          <w:tcPr>
            <w:tcW w:w="575" w:type="dxa"/>
            <w:tcBorders>
              <w:top w:val="single" w:sz="4" w:space="0" w:color="auto"/>
              <w:left w:val="single" w:sz="4" w:space="0" w:color="auto"/>
              <w:bottom w:val="single" w:sz="4" w:space="0" w:color="auto"/>
              <w:right w:val="single" w:sz="4" w:space="0" w:color="auto"/>
            </w:tcBorders>
          </w:tcPr>
          <w:p w14:paraId="4C3EB286"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1C539EF7"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4F062CDE"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rsidRPr="00FF6A88" w14:paraId="48B3FD0F" w14:textId="77777777" w:rsidTr="00FF6A88">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390FA3"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19B003"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3C824E17"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 xml:space="preserve"> Construcții rutiere:</w:t>
            </w:r>
          </w:p>
          <w:p w14:paraId="6DFA8A84" w14:textId="77777777" w:rsidR="00FF6A88" w:rsidRDefault="00FF6A88">
            <w:pPr>
              <w:tabs>
                <w:tab w:val="left" w:leader="underscore" w:pos="6465"/>
                <w:tab w:val="right" w:leader="underscore" w:pos="9777"/>
              </w:tabs>
              <w:jc w:val="both"/>
              <w:rPr>
                <w:lang w:val="ro-MD"/>
              </w:rPr>
            </w:pPr>
            <w:r>
              <w:rPr>
                <w:lang w:val="ro-MD"/>
              </w:rPr>
              <w:t xml:space="preserve">A.drumuri și piste de aviație; </w:t>
            </w:r>
          </w:p>
          <w:p w14:paraId="3FA0D2B4" w14:textId="77777777" w:rsidR="00FF6A88" w:rsidRDefault="00FF6A88">
            <w:pPr>
              <w:tabs>
                <w:tab w:val="left" w:leader="underscore" w:pos="6465"/>
                <w:tab w:val="right" w:leader="underscore" w:pos="9777"/>
              </w:tabs>
              <w:jc w:val="both"/>
              <w:rPr>
                <w:lang w:val="ro-MD"/>
              </w:rPr>
            </w:pPr>
            <w:r>
              <w:rPr>
                <w:lang w:val="ro-MD"/>
              </w:rPr>
              <w:t xml:space="preserve">B.poduri; </w:t>
            </w:r>
          </w:p>
          <w:p w14:paraId="17C01AD6" w14:textId="77777777" w:rsidR="00FF6A88" w:rsidRDefault="00FF6A88">
            <w:pPr>
              <w:tabs>
                <w:tab w:val="left" w:leader="underscore" w:pos="6465"/>
                <w:tab w:val="right" w:leader="underscore" w:pos="9777"/>
              </w:tabs>
              <w:jc w:val="both"/>
              <w:rPr>
                <w:rFonts w:eastAsia="PMingLiU"/>
                <w:lang w:val="ro-MD" w:eastAsia="zh-CN"/>
              </w:rPr>
            </w:pPr>
            <w:r>
              <w:rPr>
                <w:lang w:val="ro-MD"/>
              </w:rPr>
              <w:t>C.căi ferate.</w:t>
            </w:r>
          </w:p>
        </w:tc>
        <w:tc>
          <w:tcPr>
            <w:tcW w:w="575" w:type="dxa"/>
            <w:tcBorders>
              <w:top w:val="single" w:sz="4" w:space="0" w:color="auto"/>
              <w:left w:val="single" w:sz="4" w:space="0" w:color="auto"/>
              <w:bottom w:val="single" w:sz="4" w:space="0" w:color="auto"/>
              <w:right w:val="single" w:sz="4" w:space="0" w:color="auto"/>
            </w:tcBorders>
          </w:tcPr>
          <w:p w14:paraId="3FD2363F"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7E77D2B1"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55DADF43"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rsidRPr="00FF6A88" w14:paraId="1BE687B8" w14:textId="77777777" w:rsidTr="00FF6A88">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FFFB9F"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64CE10"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44422AB5" w14:textId="77777777" w:rsidR="00FF6A88" w:rsidRDefault="00FF6A88">
            <w:pPr>
              <w:tabs>
                <w:tab w:val="left" w:pos="567"/>
              </w:tabs>
              <w:spacing w:line="276" w:lineRule="auto"/>
              <w:rPr>
                <w:lang w:val="ro-MD"/>
              </w:rPr>
            </w:pPr>
            <w:r>
              <w:rPr>
                <w:lang w:val="ro-MD"/>
              </w:rPr>
              <w:t>Construcții speciale:</w:t>
            </w:r>
          </w:p>
          <w:p w14:paraId="396D3500" w14:textId="77777777" w:rsidR="00FF6A88" w:rsidRDefault="00FF6A88">
            <w:pPr>
              <w:tabs>
                <w:tab w:val="left" w:pos="567"/>
              </w:tabs>
              <w:spacing w:line="276" w:lineRule="auto"/>
              <w:rPr>
                <w:lang w:val="ro-MD"/>
              </w:rPr>
            </w:pPr>
            <w:r>
              <w:rPr>
                <w:lang w:val="ro-MD"/>
              </w:rPr>
              <w:t>A. hidrotehnice și pentru îmbunătățiri funciare;</w:t>
            </w:r>
          </w:p>
          <w:p w14:paraId="2D971346" w14:textId="77777777" w:rsidR="00FF6A88" w:rsidRDefault="00FF6A88">
            <w:pPr>
              <w:tabs>
                <w:tab w:val="left" w:pos="567"/>
              </w:tabs>
              <w:spacing w:line="276" w:lineRule="auto"/>
              <w:rPr>
                <w:lang w:val="ro-MD"/>
              </w:rPr>
            </w:pPr>
            <w:r>
              <w:rPr>
                <w:lang w:val="ro-MD"/>
              </w:rPr>
              <w:t xml:space="preserve">B. fântâni arteziene; </w:t>
            </w:r>
          </w:p>
          <w:p w14:paraId="17CB28D8" w14:textId="77777777" w:rsidR="00FF6A88" w:rsidRDefault="00FF6A88">
            <w:pPr>
              <w:tabs>
                <w:tab w:val="left" w:pos="567"/>
              </w:tabs>
              <w:spacing w:line="276" w:lineRule="auto"/>
              <w:rPr>
                <w:lang w:val="ro-MD"/>
              </w:rPr>
            </w:pPr>
            <w:r>
              <w:rPr>
                <w:lang w:val="ro-MD"/>
              </w:rPr>
              <w:t>C. porturi și debarcadere;</w:t>
            </w:r>
          </w:p>
          <w:p w14:paraId="67EA93B9" w14:textId="77777777" w:rsidR="00FF6A88" w:rsidRDefault="00FF6A88">
            <w:pPr>
              <w:tabs>
                <w:tab w:val="left" w:leader="underscore" w:pos="6465"/>
                <w:tab w:val="right" w:leader="underscore" w:pos="9777"/>
              </w:tabs>
              <w:jc w:val="both"/>
              <w:rPr>
                <w:rFonts w:eastAsia="PMingLiU"/>
                <w:lang w:val="ro-MD" w:eastAsia="zh-CN"/>
              </w:rPr>
            </w:pPr>
            <w:r>
              <w:rPr>
                <w:lang w:val="ro-MD"/>
              </w:rPr>
              <w:t>D. mine, cariere;     E. tuneluri.</w:t>
            </w:r>
          </w:p>
        </w:tc>
        <w:tc>
          <w:tcPr>
            <w:tcW w:w="575" w:type="dxa"/>
            <w:tcBorders>
              <w:top w:val="single" w:sz="4" w:space="0" w:color="auto"/>
              <w:left w:val="single" w:sz="4" w:space="0" w:color="auto"/>
              <w:bottom w:val="single" w:sz="4" w:space="0" w:color="auto"/>
              <w:right w:val="single" w:sz="4" w:space="0" w:color="auto"/>
            </w:tcBorders>
          </w:tcPr>
          <w:p w14:paraId="2D321552"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7568C0F4"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4EBF4C7F"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rsidRPr="00FF6A88" w14:paraId="7F0F74C7" w14:textId="77777777" w:rsidTr="00FF6A88">
        <w:trPr>
          <w:trHeight w:val="20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F160AD"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16CDF3"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2DE7BBEB"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Instalații și rețele tehnico-edilitare:</w:t>
            </w:r>
          </w:p>
          <w:p w14:paraId="2E20FBA4" w14:textId="77777777" w:rsidR="00FF6A88" w:rsidRDefault="00FF6A88">
            <w:pPr>
              <w:tabs>
                <w:tab w:val="left" w:pos="567"/>
              </w:tabs>
              <w:spacing w:line="276" w:lineRule="auto"/>
              <w:rPr>
                <w:lang w:val="ro-MD"/>
              </w:rPr>
            </w:pPr>
            <w:r>
              <w:rPr>
                <w:lang w:val="ro-MD"/>
              </w:rPr>
              <w:t>A.de alimentare cu apă și canalizare;</w:t>
            </w:r>
          </w:p>
          <w:p w14:paraId="4262912E" w14:textId="77777777" w:rsidR="00FF6A88" w:rsidRDefault="00FF6A88">
            <w:pPr>
              <w:tabs>
                <w:tab w:val="left" w:pos="567"/>
              </w:tabs>
              <w:spacing w:line="276" w:lineRule="auto"/>
              <w:rPr>
                <w:lang w:val="ro-MD"/>
              </w:rPr>
            </w:pPr>
            <w:r>
              <w:rPr>
                <w:lang w:val="ro-MD"/>
              </w:rPr>
              <w:t xml:space="preserve">B.de încălzire; </w:t>
            </w:r>
          </w:p>
          <w:p w14:paraId="5A6859F1" w14:textId="77777777" w:rsidR="00FF6A88" w:rsidRDefault="00FF6A88">
            <w:pPr>
              <w:tabs>
                <w:tab w:val="left" w:pos="567"/>
              </w:tabs>
              <w:spacing w:line="276" w:lineRule="auto"/>
              <w:rPr>
                <w:lang w:val="ro-MD"/>
              </w:rPr>
            </w:pPr>
            <w:r>
              <w:rPr>
                <w:lang w:val="ro-MD"/>
              </w:rPr>
              <w:t>C. ventilație, climatizare; D. electrice;</w:t>
            </w:r>
          </w:p>
          <w:p w14:paraId="704F5049" w14:textId="77777777" w:rsidR="00FF6A88" w:rsidRDefault="00FF6A88">
            <w:pPr>
              <w:tabs>
                <w:tab w:val="left" w:pos="567"/>
              </w:tabs>
              <w:spacing w:line="276" w:lineRule="auto"/>
              <w:rPr>
                <w:lang w:val="ro-MD"/>
              </w:rPr>
            </w:pPr>
            <w:r>
              <w:rPr>
                <w:lang w:val="ro-MD"/>
              </w:rPr>
              <w:t>E.de automatizare; F.telecomunicație; G.semnalizare;</w:t>
            </w:r>
          </w:p>
          <w:p w14:paraId="2DC7E347" w14:textId="77777777" w:rsidR="00FF6A88" w:rsidRDefault="00FF6A88">
            <w:pPr>
              <w:tabs>
                <w:tab w:val="left" w:leader="underscore" w:pos="6465"/>
                <w:tab w:val="right" w:leader="underscore" w:pos="9777"/>
              </w:tabs>
              <w:jc w:val="both"/>
              <w:rPr>
                <w:lang w:val="ro-MD"/>
              </w:rPr>
            </w:pPr>
            <w:r>
              <w:rPr>
                <w:lang w:val="ro-MD"/>
              </w:rPr>
              <w:t>H.frigorifice,compresoare;</w:t>
            </w:r>
          </w:p>
          <w:p w14:paraId="6866DDDA" w14:textId="77777777" w:rsidR="00FF6A88" w:rsidRDefault="00FF6A88">
            <w:pPr>
              <w:tabs>
                <w:tab w:val="left" w:leader="underscore" w:pos="6465"/>
                <w:tab w:val="right" w:leader="underscore" w:pos="9777"/>
              </w:tabs>
              <w:jc w:val="both"/>
              <w:rPr>
                <w:rFonts w:eastAsia="PMingLiU"/>
                <w:i/>
                <w:lang w:val="ro-MD" w:eastAsia="zh-CN"/>
              </w:rPr>
            </w:pPr>
            <w:r>
              <w:rPr>
                <w:lang w:val="ro-MD"/>
              </w:rPr>
              <w:t>I. tehnologice.</w:t>
            </w:r>
          </w:p>
        </w:tc>
        <w:tc>
          <w:tcPr>
            <w:tcW w:w="575" w:type="dxa"/>
            <w:tcBorders>
              <w:top w:val="single" w:sz="4" w:space="0" w:color="auto"/>
              <w:left w:val="single" w:sz="4" w:space="0" w:color="auto"/>
              <w:bottom w:val="single" w:sz="4" w:space="0" w:color="auto"/>
              <w:right w:val="single" w:sz="4" w:space="0" w:color="auto"/>
            </w:tcBorders>
          </w:tcPr>
          <w:p w14:paraId="4D59E3D7"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0C867B50"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E355520"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rsidRPr="00FF6A88" w14:paraId="083CF894" w14:textId="77777777" w:rsidTr="00FF6A88">
        <w:trPr>
          <w:trHeight w:val="9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FFF36D"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2A5D44"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5048A3D0"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Instalații industriale periculoase:</w:t>
            </w:r>
          </w:p>
          <w:p w14:paraId="0DC13F8D" w14:textId="77777777" w:rsidR="00FF6A88" w:rsidRDefault="00FF6A88">
            <w:pPr>
              <w:tabs>
                <w:tab w:val="left" w:pos="567"/>
              </w:tabs>
              <w:spacing w:line="276" w:lineRule="auto"/>
              <w:rPr>
                <w:lang w:val="ro-MD"/>
              </w:rPr>
            </w:pPr>
            <w:r>
              <w:rPr>
                <w:lang w:val="ro-MD"/>
              </w:rPr>
              <w:t>A. sub presiune, mecanisme de ridicat, cazane;</w:t>
            </w:r>
          </w:p>
          <w:p w14:paraId="49AFC7A8" w14:textId="77777777" w:rsidR="00FF6A88" w:rsidRDefault="00FF6A88">
            <w:pPr>
              <w:tabs>
                <w:tab w:val="left" w:pos="567"/>
              </w:tabs>
              <w:spacing w:line="276" w:lineRule="auto"/>
              <w:rPr>
                <w:lang w:val="ro-MD"/>
              </w:rPr>
            </w:pPr>
            <w:r>
              <w:rPr>
                <w:lang w:val="ro-MD"/>
              </w:rPr>
              <w:t>B. chimico-tehnologice; C. gazoducte magistrale;</w:t>
            </w:r>
          </w:p>
          <w:p w14:paraId="778B6426" w14:textId="77777777" w:rsidR="00FF6A88" w:rsidRDefault="00FF6A88" w:rsidP="003C223D">
            <w:pPr>
              <w:pStyle w:val="a"/>
              <w:numPr>
                <w:ilvl w:val="0"/>
                <w:numId w:val="21"/>
              </w:numPr>
              <w:tabs>
                <w:tab w:val="decimal" w:pos="317"/>
              </w:tabs>
              <w:ind w:left="0" w:hanging="650"/>
              <w:rPr>
                <w:rFonts w:eastAsia="PMingLiU"/>
                <w:i/>
                <w:noProof/>
                <w:lang w:val="ro-MD" w:eastAsia="zh-CN"/>
              </w:rPr>
            </w:pPr>
            <w:r>
              <w:rPr>
                <w:lang w:val="ro-MD"/>
              </w:rPr>
              <w:t>D. sisteme de alimentare cu gaze.</w:t>
            </w:r>
          </w:p>
        </w:tc>
        <w:tc>
          <w:tcPr>
            <w:tcW w:w="575" w:type="dxa"/>
            <w:tcBorders>
              <w:top w:val="single" w:sz="4" w:space="0" w:color="auto"/>
              <w:left w:val="single" w:sz="4" w:space="0" w:color="auto"/>
              <w:bottom w:val="single" w:sz="4" w:space="0" w:color="auto"/>
              <w:right w:val="single" w:sz="4" w:space="0" w:color="auto"/>
            </w:tcBorders>
          </w:tcPr>
          <w:p w14:paraId="398E0A21"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19276570"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76B3E2D"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bl>
    <w:p w14:paraId="2618EA08"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24D70B73"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Prezentul Aviz este cu titlu informativ  și se eliberează la cererea solicitantului.</w:t>
      </w:r>
    </w:p>
    <w:p w14:paraId="68DF0CBF"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 xml:space="preserve">Este valabil </w:t>
      </w:r>
      <w:r>
        <w:rPr>
          <w:b/>
          <w:u w:val="single"/>
          <w:lang w:val="ro-MD"/>
        </w:rPr>
        <w:t xml:space="preserve">12 luni  </w:t>
      </w:r>
      <w:r>
        <w:rPr>
          <w:rFonts w:eastAsia="PMingLiU"/>
          <w:lang w:val="ro-MD" w:eastAsia="zh-CN"/>
        </w:rPr>
        <w:t>de la data eliberării.</w:t>
      </w:r>
    </w:p>
    <w:p w14:paraId="4FF8F0A6"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1C34F469"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36912D66"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7A875FF1"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3678A21A"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Director                                                      Semnătura           ________________________</w:t>
      </w:r>
    </w:p>
    <w:p w14:paraId="4CEF9B88" w14:textId="77777777" w:rsidR="00FF6A88" w:rsidRDefault="00FF6A88" w:rsidP="00FF6A88">
      <w:pPr>
        <w:tabs>
          <w:tab w:val="left" w:leader="underscore" w:pos="6465"/>
          <w:tab w:val="right" w:leader="underscore" w:pos="9777"/>
        </w:tabs>
        <w:spacing w:line="300" w:lineRule="auto"/>
        <w:rPr>
          <w:rFonts w:eastAsia="PMingLiU"/>
          <w:i/>
          <w:iCs/>
          <w:sz w:val="20"/>
          <w:szCs w:val="20"/>
          <w:lang w:val="ro-MD" w:eastAsia="zh-CN"/>
        </w:rPr>
      </w:pPr>
      <w:r>
        <w:rPr>
          <w:rFonts w:eastAsia="PMingLiU"/>
          <w:sz w:val="20"/>
          <w:szCs w:val="20"/>
          <w:lang w:val="ro-MD" w:eastAsia="zh-CN"/>
        </w:rPr>
        <w:t xml:space="preserve">                 </w:t>
      </w:r>
      <w:r>
        <w:rPr>
          <w:rFonts w:eastAsia="PMingLiU"/>
          <w:i/>
          <w:iCs/>
          <w:sz w:val="20"/>
          <w:szCs w:val="20"/>
          <w:lang w:val="ro-MD" w:eastAsia="zh-CN"/>
        </w:rPr>
        <w:t>(Prenume, Nume)</w:t>
      </w:r>
    </w:p>
    <w:p w14:paraId="1F2E9350"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Ex.  _____________________</w:t>
      </w:r>
    </w:p>
    <w:p w14:paraId="58D634E9" w14:textId="77777777" w:rsidR="00FF6A88" w:rsidRDefault="00FF6A88" w:rsidP="00FF6A88">
      <w:pPr>
        <w:tabs>
          <w:tab w:val="left" w:leader="underscore" w:pos="6465"/>
          <w:tab w:val="right" w:leader="underscore" w:pos="9777"/>
        </w:tabs>
        <w:spacing w:line="300" w:lineRule="auto"/>
        <w:rPr>
          <w:rFonts w:eastAsia="PMingLiU"/>
          <w:i/>
          <w:sz w:val="20"/>
          <w:szCs w:val="20"/>
          <w:lang w:val="ro-MD" w:eastAsia="zh-CN"/>
        </w:rPr>
      </w:pPr>
      <w:r>
        <w:rPr>
          <w:rFonts w:eastAsia="PMingLiU"/>
          <w:i/>
          <w:lang w:val="ro-MD" w:eastAsia="zh-CN"/>
        </w:rPr>
        <w:t xml:space="preserve">             </w:t>
      </w:r>
      <w:r>
        <w:rPr>
          <w:rFonts w:eastAsia="PMingLiU"/>
          <w:i/>
          <w:sz w:val="20"/>
          <w:szCs w:val="20"/>
          <w:lang w:val="ro-MD" w:eastAsia="zh-CN"/>
        </w:rPr>
        <w:t>(Prenume, Nume)</w:t>
      </w:r>
    </w:p>
    <w:p w14:paraId="2CB8A81C"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Tel. _____________________</w:t>
      </w:r>
    </w:p>
    <w:p w14:paraId="43160F5E"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405850C8"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171FD503"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3B3B8B16"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7653B144"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03C47B96"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23C5E2F7"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65ED5CBD" w14:textId="19887B50" w:rsidR="00FF6A88" w:rsidRDefault="00FF6A88" w:rsidP="00FF6A88">
      <w:pPr>
        <w:tabs>
          <w:tab w:val="left" w:leader="underscore" w:pos="6465"/>
          <w:tab w:val="right" w:leader="underscore" w:pos="9777"/>
        </w:tabs>
        <w:spacing w:line="300" w:lineRule="auto"/>
        <w:rPr>
          <w:rFonts w:eastAsia="PMingLiU"/>
          <w:lang w:val="ro-MD" w:eastAsia="zh-CN"/>
        </w:rPr>
      </w:pPr>
    </w:p>
    <w:p w14:paraId="23EF714C" w14:textId="33DA4428" w:rsidR="00FF6A88" w:rsidRDefault="00FF6A88" w:rsidP="00FF6A88">
      <w:pPr>
        <w:tabs>
          <w:tab w:val="left" w:leader="underscore" w:pos="6465"/>
          <w:tab w:val="right" w:leader="underscore" w:pos="9777"/>
        </w:tabs>
        <w:spacing w:line="300" w:lineRule="auto"/>
        <w:rPr>
          <w:rFonts w:eastAsia="PMingLiU"/>
          <w:lang w:val="ro-MD" w:eastAsia="zh-CN"/>
        </w:rPr>
      </w:pPr>
    </w:p>
    <w:p w14:paraId="57757A50" w14:textId="50E2295A" w:rsidR="00FF6A88" w:rsidRDefault="00FF6A88" w:rsidP="00FF6A88">
      <w:pPr>
        <w:tabs>
          <w:tab w:val="left" w:leader="underscore" w:pos="6465"/>
          <w:tab w:val="right" w:leader="underscore" w:pos="9777"/>
        </w:tabs>
        <w:spacing w:line="300" w:lineRule="auto"/>
        <w:rPr>
          <w:rFonts w:eastAsia="PMingLiU"/>
          <w:lang w:val="ro-MD" w:eastAsia="zh-CN"/>
        </w:rPr>
      </w:pPr>
    </w:p>
    <w:p w14:paraId="0F5936D1" w14:textId="6C98B096" w:rsidR="00FF6A88" w:rsidRDefault="00FF6A88" w:rsidP="00FF6A88">
      <w:pPr>
        <w:tabs>
          <w:tab w:val="left" w:leader="underscore" w:pos="6465"/>
          <w:tab w:val="right" w:leader="underscore" w:pos="9777"/>
        </w:tabs>
        <w:spacing w:line="300" w:lineRule="auto"/>
        <w:rPr>
          <w:rFonts w:eastAsia="PMingLiU"/>
          <w:lang w:val="ro-MD" w:eastAsia="zh-CN"/>
        </w:rPr>
      </w:pPr>
    </w:p>
    <w:p w14:paraId="38BB6154" w14:textId="0791B0A8" w:rsidR="00FF6A88" w:rsidRDefault="00FF6A88" w:rsidP="00FF6A88">
      <w:pPr>
        <w:tabs>
          <w:tab w:val="left" w:leader="underscore" w:pos="6465"/>
          <w:tab w:val="right" w:leader="underscore" w:pos="9777"/>
        </w:tabs>
        <w:spacing w:line="300" w:lineRule="auto"/>
        <w:rPr>
          <w:rFonts w:eastAsia="PMingLiU"/>
          <w:lang w:val="ro-MD" w:eastAsia="zh-CN"/>
        </w:rPr>
      </w:pPr>
    </w:p>
    <w:p w14:paraId="7B32C809" w14:textId="66310B83" w:rsidR="00FF6A88" w:rsidRDefault="00FF6A88" w:rsidP="00FF6A88">
      <w:pPr>
        <w:tabs>
          <w:tab w:val="left" w:leader="underscore" w:pos="6465"/>
          <w:tab w:val="right" w:leader="underscore" w:pos="9777"/>
        </w:tabs>
        <w:spacing w:line="300" w:lineRule="auto"/>
        <w:rPr>
          <w:rFonts w:eastAsia="PMingLiU"/>
          <w:lang w:val="ro-MD" w:eastAsia="zh-CN"/>
        </w:rPr>
      </w:pPr>
    </w:p>
    <w:p w14:paraId="02937F61" w14:textId="6F8A5718" w:rsidR="00FF6A88" w:rsidRDefault="00FF6A88" w:rsidP="00FF6A88">
      <w:pPr>
        <w:tabs>
          <w:tab w:val="left" w:leader="underscore" w:pos="6465"/>
          <w:tab w:val="right" w:leader="underscore" w:pos="9777"/>
        </w:tabs>
        <w:spacing w:line="300" w:lineRule="auto"/>
        <w:rPr>
          <w:rFonts w:eastAsia="PMingLiU"/>
          <w:lang w:val="ro-MD" w:eastAsia="zh-CN"/>
        </w:rPr>
      </w:pPr>
    </w:p>
    <w:p w14:paraId="293C3007" w14:textId="050B5423" w:rsidR="00FF6A88" w:rsidRDefault="00FF6A88" w:rsidP="00FF6A88">
      <w:pPr>
        <w:tabs>
          <w:tab w:val="left" w:leader="underscore" w:pos="6465"/>
          <w:tab w:val="right" w:leader="underscore" w:pos="9777"/>
        </w:tabs>
        <w:spacing w:line="300" w:lineRule="auto"/>
        <w:rPr>
          <w:rFonts w:eastAsia="PMingLiU"/>
          <w:lang w:val="ro-MD" w:eastAsia="zh-CN"/>
        </w:rPr>
      </w:pPr>
    </w:p>
    <w:p w14:paraId="1EA78328" w14:textId="1B5F511A" w:rsidR="00FF6A88" w:rsidRDefault="00FF6A88" w:rsidP="00FF6A88">
      <w:pPr>
        <w:tabs>
          <w:tab w:val="left" w:leader="underscore" w:pos="6465"/>
          <w:tab w:val="right" w:leader="underscore" w:pos="9777"/>
        </w:tabs>
        <w:spacing w:line="300" w:lineRule="auto"/>
        <w:rPr>
          <w:rFonts w:eastAsia="PMingLiU"/>
          <w:lang w:val="ro-MD" w:eastAsia="zh-CN"/>
        </w:rPr>
      </w:pPr>
    </w:p>
    <w:p w14:paraId="32B7156F" w14:textId="34BE05A3" w:rsidR="00FF6A88" w:rsidRDefault="00FF6A88" w:rsidP="00FF6A88">
      <w:pPr>
        <w:tabs>
          <w:tab w:val="left" w:leader="underscore" w:pos="6465"/>
          <w:tab w:val="right" w:leader="underscore" w:pos="9777"/>
        </w:tabs>
        <w:spacing w:line="300" w:lineRule="auto"/>
        <w:rPr>
          <w:rFonts w:eastAsia="PMingLiU"/>
          <w:lang w:val="ro-MD" w:eastAsia="zh-CN"/>
        </w:rPr>
      </w:pPr>
    </w:p>
    <w:p w14:paraId="78EB0E89" w14:textId="6C99932E" w:rsidR="00FF6A88" w:rsidRDefault="00FF6A88" w:rsidP="00FF6A88">
      <w:pPr>
        <w:tabs>
          <w:tab w:val="left" w:leader="underscore" w:pos="6465"/>
          <w:tab w:val="right" w:leader="underscore" w:pos="9777"/>
        </w:tabs>
        <w:spacing w:line="300" w:lineRule="auto"/>
        <w:rPr>
          <w:rFonts w:eastAsia="PMingLiU"/>
          <w:lang w:val="ro-MD" w:eastAsia="zh-CN"/>
        </w:rPr>
      </w:pPr>
    </w:p>
    <w:p w14:paraId="5AB03DD3" w14:textId="3640BA12" w:rsidR="00FF6A88" w:rsidRDefault="00FF6A88" w:rsidP="00FF6A88">
      <w:pPr>
        <w:tabs>
          <w:tab w:val="left" w:leader="underscore" w:pos="6465"/>
          <w:tab w:val="right" w:leader="underscore" w:pos="9777"/>
        </w:tabs>
        <w:spacing w:line="300" w:lineRule="auto"/>
        <w:rPr>
          <w:rFonts w:eastAsia="PMingLiU"/>
          <w:lang w:val="ro-MD" w:eastAsia="zh-CN"/>
        </w:rPr>
      </w:pPr>
    </w:p>
    <w:p w14:paraId="6C2F0606" w14:textId="63070AF0" w:rsidR="00FF6A88" w:rsidRDefault="00FF6A88" w:rsidP="00FF6A88">
      <w:pPr>
        <w:tabs>
          <w:tab w:val="left" w:leader="underscore" w:pos="6465"/>
          <w:tab w:val="right" w:leader="underscore" w:pos="9777"/>
        </w:tabs>
        <w:spacing w:line="300" w:lineRule="auto"/>
        <w:rPr>
          <w:rFonts w:eastAsia="PMingLiU"/>
          <w:lang w:val="ro-MD" w:eastAsia="zh-CN"/>
        </w:rPr>
      </w:pPr>
    </w:p>
    <w:p w14:paraId="203B95A5" w14:textId="28E8A978" w:rsidR="00FF6A88" w:rsidRDefault="00FF6A88" w:rsidP="00FF6A88">
      <w:pPr>
        <w:tabs>
          <w:tab w:val="left" w:leader="underscore" w:pos="6465"/>
          <w:tab w:val="right" w:leader="underscore" w:pos="9777"/>
        </w:tabs>
        <w:spacing w:line="300" w:lineRule="auto"/>
        <w:rPr>
          <w:rFonts w:eastAsia="PMingLiU"/>
          <w:lang w:val="ro-MD" w:eastAsia="zh-CN"/>
        </w:rPr>
      </w:pPr>
    </w:p>
    <w:p w14:paraId="00BA21DC" w14:textId="6177BB17" w:rsidR="00FF6A88" w:rsidRDefault="00FF6A88" w:rsidP="00FF6A88">
      <w:pPr>
        <w:tabs>
          <w:tab w:val="left" w:leader="underscore" w:pos="6465"/>
          <w:tab w:val="right" w:leader="underscore" w:pos="9777"/>
        </w:tabs>
        <w:spacing w:line="300" w:lineRule="auto"/>
        <w:rPr>
          <w:rFonts w:eastAsia="PMingLiU"/>
          <w:lang w:val="ro-MD" w:eastAsia="zh-CN"/>
        </w:rPr>
      </w:pPr>
    </w:p>
    <w:p w14:paraId="49513FB1" w14:textId="4D053713" w:rsidR="00FB7B84" w:rsidRDefault="00FB7B84" w:rsidP="00FF6A88">
      <w:pPr>
        <w:tabs>
          <w:tab w:val="left" w:leader="underscore" w:pos="6465"/>
          <w:tab w:val="right" w:leader="underscore" w:pos="9777"/>
        </w:tabs>
        <w:spacing w:line="300" w:lineRule="auto"/>
        <w:rPr>
          <w:rFonts w:eastAsia="PMingLiU"/>
          <w:lang w:val="ro-MD" w:eastAsia="zh-CN"/>
        </w:rPr>
      </w:pPr>
    </w:p>
    <w:p w14:paraId="5C1EC292" w14:textId="231B3FBF" w:rsidR="00FB7B84" w:rsidRDefault="00FB7B84" w:rsidP="00FF6A88">
      <w:pPr>
        <w:tabs>
          <w:tab w:val="left" w:leader="underscore" w:pos="6465"/>
          <w:tab w:val="right" w:leader="underscore" w:pos="9777"/>
        </w:tabs>
        <w:spacing w:line="300" w:lineRule="auto"/>
        <w:rPr>
          <w:rFonts w:eastAsia="PMingLiU"/>
          <w:lang w:val="ro-MD" w:eastAsia="zh-CN"/>
        </w:rPr>
      </w:pPr>
    </w:p>
    <w:p w14:paraId="67693AA8" w14:textId="29C6DEB3" w:rsidR="00FB7B84" w:rsidRDefault="00FB7B84" w:rsidP="00FF6A88">
      <w:pPr>
        <w:tabs>
          <w:tab w:val="left" w:leader="underscore" w:pos="6465"/>
          <w:tab w:val="right" w:leader="underscore" w:pos="9777"/>
        </w:tabs>
        <w:spacing w:line="300" w:lineRule="auto"/>
        <w:rPr>
          <w:rFonts w:eastAsia="PMingLiU"/>
          <w:lang w:val="ro-MD" w:eastAsia="zh-CN"/>
        </w:rPr>
      </w:pPr>
    </w:p>
    <w:p w14:paraId="4D5A3365" w14:textId="187296A4" w:rsidR="00FB7B84" w:rsidRDefault="00FB7B84" w:rsidP="00FF6A88">
      <w:pPr>
        <w:tabs>
          <w:tab w:val="left" w:leader="underscore" w:pos="6465"/>
          <w:tab w:val="right" w:leader="underscore" w:pos="9777"/>
        </w:tabs>
        <w:spacing w:line="300" w:lineRule="auto"/>
        <w:rPr>
          <w:rFonts w:eastAsia="PMingLiU"/>
          <w:lang w:val="ro-MD" w:eastAsia="zh-CN"/>
        </w:rPr>
      </w:pPr>
    </w:p>
    <w:p w14:paraId="7F09C919" w14:textId="3574B4C6" w:rsidR="00FB7B84" w:rsidRDefault="00FB7B84" w:rsidP="00FF6A88">
      <w:pPr>
        <w:tabs>
          <w:tab w:val="left" w:leader="underscore" w:pos="6465"/>
          <w:tab w:val="right" w:leader="underscore" w:pos="9777"/>
        </w:tabs>
        <w:spacing w:line="300" w:lineRule="auto"/>
        <w:rPr>
          <w:rFonts w:eastAsia="PMingLiU"/>
          <w:lang w:val="ro-MD" w:eastAsia="zh-CN"/>
        </w:rPr>
      </w:pPr>
    </w:p>
    <w:p w14:paraId="5947F0F6" w14:textId="37F3EFD3" w:rsidR="00FB7B84" w:rsidRDefault="00FB7B84" w:rsidP="00FF6A88">
      <w:pPr>
        <w:tabs>
          <w:tab w:val="left" w:leader="underscore" w:pos="6465"/>
          <w:tab w:val="right" w:leader="underscore" w:pos="9777"/>
        </w:tabs>
        <w:spacing w:line="300" w:lineRule="auto"/>
        <w:rPr>
          <w:rFonts w:eastAsia="PMingLiU"/>
          <w:lang w:val="ro-MD" w:eastAsia="zh-CN"/>
        </w:rPr>
      </w:pPr>
    </w:p>
    <w:p w14:paraId="24443F0E" w14:textId="77777777" w:rsidR="00FB7B84" w:rsidRDefault="00FB7B84" w:rsidP="00FF6A88">
      <w:pPr>
        <w:tabs>
          <w:tab w:val="left" w:leader="underscore" w:pos="6465"/>
          <w:tab w:val="right" w:leader="underscore" w:pos="9777"/>
        </w:tabs>
        <w:spacing w:line="300" w:lineRule="auto"/>
        <w:rPr>
          <w:rFonts w:eastAsia="PMingLiU"/>
          <w:lang w:val="ro-MD" w:eastAsia="zh-CN"/>
        </w:rPr>
      </w:pPr>
    </w:p>
    <w:p w14:paraId="5EC9B4E3"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5E0BAA8E"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009AF902" w14:textId="77777777" w:rsidR="00FF6A88" w:rsidRDefault="00FF6A88" w:rsidP="00FF6A88">
      <w:pPr>
        <w:jc w:val="right"/>
        <w:rPr>
          <w:noProof w:val="0"/>
          <w:sz w:val="22"/>
          <w:szCs w:val="22"/>
          <w:lang w:val="ro-MD"/>
        </w:rPr>
      </w:pPr>
      <w:r>
        <w:rPr>
          <w:noProof w:val="0"/>
          <w:lang w:val="ro-MD"/>
        </w:rPr>
        <w:t>Anexa nr. 23</w:t>
      </w:r>
    </w:p>
    <w:p w14:paraId="544F7906" w14:textId="77777777" w:rsidR="00FF6A88" w:rsidRDefault="00FF6A88" w:rsidP="00FF6A88">
      <w:pPr>
        <w:jc w:val="right"/>
        <w:rPr>
          <w:noProof w:val="0"/>
          <w:lang w:val="ro-MD"/>
        </w:rPr>
      </w:pPr>
      <w:r>
        <w:rPr>
          <w:noProof w:val="0"/>
          <w:lang w:val="ro-MD"/>
        </w:rPr>
        <w:t>la Documentația standard nr._____</w:t>
      </w:r>
    </w:p>
    <w:p w14:paraId="07E2B6F9" w14:textId="77777777" w:rsidR="00FF6A88" w:rsidRDefault="00FF6A88" w:rsidP="00FF6A88">
      <w:pPr>
        <w:jc w:val="right"/>
        <w:rPr>
          <w:noProof w:val="0"/>
          <w:lang w:val="ro-MD"/>
        </w:rPr>
      </w:pPr>
      <w:r>
        <w:rPr>
          <w:noProof w:val="0"/>
          <w:lang w:val="ro-MD"/>
        </w:rPr>
        <w:t>din “____” ________ 20___</w:t>
      </w:r>
    </w:p>
    <w:p w14:paraId="1F921A98"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4312EC2C"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47FB1B3E" w14:textId="77777777" w:rsidR="00FF6A88" w:rsidRDefault="00FF6A88" w:rsidP="00FF6A88">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Pr>
          <w:rFonts w:ascii="Times New Roman" w:hAnsi="Times New Roman" w:cs="Times New Roman"/>
          <w:bCs w:val="0"/>
          <w:color w:val="auto"/>
          <w:sz w:val="24"/>
          <w:szCs w:val="24"/>
          <w:lang w:val="ro-MD"/>
        </w:rPr>
        <w:t>CAIET DE SARCINI</w:t>
      </w:r>
      <w:bookmarkEnd w:id="60"/>
    </w:p>
    <w:p w14:paraId="0750E967" w14:textId="77777777" w:rsidR="00FF6A88" w:rsidRDefault="00FF6A88" w:rsidP="00FF6A88">
      <w:pPr>
        <w:pStyle w:val="2"/>
        <w:spacing w:before="0"/>
        <w:jc w:val="center"/>
        <w:rPr>
          <w:rFonts w:ascii="Times New Roman" w:hAnsi="Times New Roman" w:cs="Times New Roman"/>
          <w:bCs w:val="0"/>
          <w:color w:val="auto"/>
          <w:sz w:val="24"/>
          <w:szCs w:val="24"/>
          <w:lang w:val="ro-MD"/>
        </w:rPr>
      </w:pPr>
      <w:r>
        <w:rPr>
          <w:rFonts w:ascii="Times New Roman" w:hAnsi="Times New Roman" w:cs="Times New Roman"/>
          <w:bCs w:val="0"/>
          <w:color w:val="auto"/>
          <w:sz w:val="24"/>
          <w:szCs w:val="24"/>
          <w:lang w:val="ro-MD"/>
        </w:rPr>
        <w:t xml:space="preserve"> </w:t>
      </w:r>
    </w:p>
    <w:p w14:paraId="4616B9A8" w14:textId="77777777" w:rsidR="00FF6A88" w:rsidRDefault="00FF6A88" w:rsidP="00FF6A88">
      <w:pPr>
        <w:pStyle w:val="2"/>
        <w:spacing w:before="0"/>
        <w:jc w:val="center"/>
        <w:rPr>
          <w:rFonts w:ascii="Times New Roman" w:hAnsi="Times New Roman" w:cs="Times New Roman"/>
          <w:bCs w:val="0"/>
          <w:color w:val="auto"/>
          <w:sz w:val="24"/>
          <w:szCs w:val="24"/>
          <w:lang w:val="ro-MD"/>
        </w:rPr>
      </w:pPr>
      <w:r>
        <w:rPr>
          <w:rFonts w:ascii="Times New Roman" w:hAnsi="Times New Roman" w:cs="Times New Roman"/>
          <w:color w:val="auto"/>
          <w:sz w:val="24"/>
          <w:szCs w:val="24"/>
          <w:lang w:val="ro-MD"/>
        </w:rPr>
        <w:t>FORMULARUL DE DEVIZ NR.1 – LISTA CU CANTITĂȚILE DE LUCRĂRI</w:t>
      </w:r>
      <w:bookmarkEnd w:id="61"/>
    </w:p>
    <w:p w14:paraId="70DD466F" w14:textId="77777777" w:rsidR="00FF6A88" w:rsidRDefault="00FF6A88" w:rsidP="00FF6A88">
      <w:pPr>
        <w:pStyle w:val="2"/>
        <w:spacing w:before="0"/>
        <w:jc w:val="center"/>
        <w:rPr>
          <w:rFonts w:ascii="Times New Roman" w:hAnsi="Times New Roman" w:cs="Times New Roman"/>
          <w:bCs w:val="0"/>
          <w:i/>
          <w:color w:val="auto"/>
          <w:lang w:val="ro-MD"/>
        </w:rPr>
      </w:pPr>
    </w:p>
    <w:p w14:paraId="73E3F972" w14:textId="77777777" w:rsidR="00FF6A88" w:rsidRDefault="00FF6A88" w:rsidP="00FF6A88">
      <w:pPr>
        <w:pStyle w:val="2"/>
        <w:spacing w:before="0"/>
        <w:jc w:val="center"/>
        <w:rPr>
          <w:rFonts w:ascii="Times New Roman" w:hAnsi="Times New Roman" w:cs="Times New Roman"/>
          <w:bCs w:val="0"/>
          <w:color w:val="auto"/>
          <w:lang w:val="ro-MD"/>
        </w:rPr>
      </w:pPr>
      <w:r>
        <w:rPr>
          <w:rFonts w:ascii="Times New Roman" w:hAnsi="Times New Roman" w:cs="Times New Roman"/>
          <w:bCs w:val="0"/>
          <w:color w:val="auto"/>
          <w:lang w:val="ro-MD"/>
        </w:rPr>
        <w:t>LUCRĂRI</w:t>
      </w:r>
    </w:p>
    <w:p w14:paraId="0BE584A0" w14:textId="77777777" w:rsidR="00FF6A88" w:rsidRDefault="00FF6A88" w:rsidP="00FF6A88">
      <w:pPr>
        <w:jc w:val="both"/>
        <w:rPr>
          <w:lang w:val="ro-MD"/>
        </w:rPr>
      </w:pPr>
    </w:p>
    <w:p w14:paraId="7F1DAB7D" w14:textId="77777777" w:rsidR="00FF6A88" w:rsidRDefault="00FF6A88" w:rsidP="00FF6A88">
      <w:pPr>
        <w:pStyle w:val="a"/>
        <w:numPr>
          <w:ilvl w:val="0"/>
          <w:numId w:val="0"/>
        </w:numPr>
        <w:rPr>
          <w:lang w:val="ro-MD"/>
        </w:rPr>
      </w:pPr>
    </w:p>
    <w:p w14:paraId="20948D93" w14:textId="77777777" w:rsidR="00806139" w:rsidRPr="00E85CE8" w:rsidRDefault="00806139" w:rsidP="00806139">
      <w:pPr>
        <w:ind w:right="567"/>
        <w:rPr>
          <w:b/>
        </w:rPr>
      </w:pPr>
      <w:r>
        <w:rPr>
          <w:b/>
        </w:rPr>
        <w:t>Obiectul achizitiei: achizitionarea lucrărilor de r</w:t>
      </w:r>
      <w:r w:rsidRPr="00E85CE8">
        <w:rPr>
          <w:b/>
          <w:bCs/>
        </w:rPr>
        <w:t>eparati</w:t>
      </w:r>
      <w:r>
        <w:rPr>
          <w:b/>
          <w:bCs/>
        </w:rPr>
        <w:t xml:space="preserve">e </w:t>
      </w:r>
      <w:r w:rsidRPr="00E85CE8">
        <w:rPr>
          <w:b/>
          <w:bCs/>
        </w:rPr>
        <w:t>a drumului de acces spre scoala si biserica (strazle Intii mai, Costesti si Parascheva)din com. Lipoveni, rn. Cimislia, inclusiv instalarea marcajelor rutiere</w:t>
      </w:r>
    </w:p>
    <w:p w14:paraId="7E081657" w14:textId="77777777" w:rsidR="00806139" w:rsidRPr="008612B7" w:rsidRDefault="00806139" w:rsidP="00806139">
      <w:pPr>
        <w:ind w:right="567"/>
        <w:rPr>
          <w:b/>
          <w:highlight w:val="yellow"/>
        </w:rPr>
      </w:pPr>
    </w:p>
    <w:p w14:paraId="174E14EC" w14:textId="77777777" w:rsidR="00806139" w:rsidRPr="00496D35" w:rsidRDefault="00806139" w:rsidP="00806139">
      <w:pPr>
        <w:ind w:right="567"/>
        <w:rPr>
          <w:b/>
          <w:highlight w:val="yellow"/>
        </w:rPr>
      </w:pPr>
      <w:r w:rsidRPr="00496D35">
        <w:rPr>
          <w:b/>
          <w:highlight w:val="yellow"/>
        </w:rPr>
        <w:t xml:space="preserve">Procedura a fost inclusă în planul de achiziții publice a autorității contractante </w:t>
      </w:r>
    </w:p>
    <w:p w14:paraId="29856B64" w14:textId="77777777" w:rsidR="00806139" w:rsidRDefault="00806139" w:rsidP="00806139">
      <w:pPr>
        <w:rPr>
          <w:b/>
        </w:rPr>
      </w:pPr>
      <w:r w:rsidRPr="00496D35">
        <w:rPr>
          <w:b/>
        </w:rPr>
        <w:t xml:space="preserve">Da, </w:t>
      </w:r>
    </w:p>
    <w:p w14:paraId="7E75A401" w14:textId="77777777" w:rsidR="00806139" w:rsidRPr="00496D35" w:rsidRDefault="00806139" w:rsidP="00806139">
      <w:pPr>
        <w:rPr>
          <w:noProof w:val="0"/>
          <w:lang w:val="en-US"/>
        </w:rPr>
      </w:pPr>
      <w:r>
        <w:rPr>
          <w:b/>
        </w:rPr>
        <w:t>Procedura de achizitie: COP</w:t>
      </w:r>
    </w:p>
    <w:p w14:paraId="0221C1EA" w14:textId="77777777" w:rsidR="00806139" w:rsidRPr="00A365A9" w:rsidRDefault="00806139" w:rsidP="00806139">
      <w:pPr>
        <w:shd w:val="clear" w:color="auto" w:fill="FFFFFF" w:themeFill="background1"/>
        <w:tabs>
          <w:tab w:val="left" w:pos="284"/>
          <w:tab w:val="right" w:pos="9531"/>
        </w:tabs>
        <w:spacing w:before="120"/>
        <w:rPr>
          <w:b/>
          <w:noProof w:val="0"/>
          <w:lang w:eastAsia="ru-RU"/>
        </w:rPr>
      </w:pPr>
    </w:p>
    <w:p w14:paraId="6418D1BF" w14:textId="77777777" w:rsidR="00806139" w:rsidRPr="00845DC0" w:rsidRDefault="00806139" w:rsidP="00806139">
      <w:pPr>
        <w:pStyle w:val="a"/>
        <w:numPr>
          <w:ilvl w:val="0"/>
          <w:numId w:val="47"/>
        </w:numPr>
        <w:rPr>
          <w:sz w:val="22"/>
          <w:szCs w:val="22"/>
        </w:rPr>
      </w:pPr>
      <w:proofErr w:type="spellStart"/>
      <w:r w:rsidRPr="00845DC0">
        <w:rPr>
          <w:b/>
          <w:sz w:val="22"/>
          <w:szCs w:val="22"/>
        </w:rPr>
        <w:t>Denumirea</w:t>
      </w:r>
      <w:proofErr w:type="spellEnd"/>
      <w:r w:rsidRPr="00845DC0">
        <w:rPr>
          <w:b/>
          <w:sz w:val="22"/>
          <w:szCs w:val="22"/>
        </w:rPr>
        <w:t xml:space="preserve"> </w:t>
      </w:r>
      <w:proofErr w:type="spellStart"/>
      <w:r w:rsidRPr="00845DC0">
        <w:rPr>
          <w:b/>
          <w:sz w:val="22"/>
          <w:szCs w:val="22"/>
        </w:rPr>
        <w:t>autorității</w:t>
      </w:r>
      <w:proofErr w:type="spellEnd"/>
      <w:r w:rsidRPr="00845DC0">
        <w:rPr>
          <w:b/>
          <w:sz w:val="22"/>
          <w:szCs w:val="22"/>
        </w:rPr>
        <w:t xml:space="preserve"> </w:t>
      </w:r>
      <w:proofErr w:type="spellStart"/>
      <w:r w:rsidRPr="00845DC0">
        <w:rPr>
          <w:b/>
          <w:sz w:val="22"/>
          <w:szCs w:val="22"/>
        </w:rPr>
        <w:t>contractante</w:t>
      </w:r>
      <w:proofErr w:type="spellEnd"/>
      <w:r w:rsidRPr="00845DC0">
        <w:rPr>
          <w:b/>
          <w:sz w:val="22"/>
          <w:szCs w:val="22"/>
        </w:rPr>
        <w:t xml:space="preserve">: </w:t>
      </w:r>
      <w:proofErr w:type="spellStart"/>
      <w:r w:rsidRPr="00845DC0">
        <w:rPr>
          <w:sz w:val="22"/>
          <w:szCs w:val="22"/>
          <w:u w:val="single"/>
        </w:rPr>
        <w:t>Primăria</w:t>
      </w:r>
      <w:proofErr w:type="spellEnd"/>
      <w:r w:rsidRPr="00845DC0">
        <w:rPr>
          <w:sz w:val="22"/>
          <w:szCs w:val="22"/>
          <w:u w:val="single"/>
        </w:rPr>
        <w:t xml:space="preserve"> </w:t>
      </w:r>
      <w:proofErr w:type="spellStart"/>
      <w:r w:rsidRPr="00845DC0">
        <w:rPr>
          <w:sz w:val="22"/>
          <w:szCs w:val="22"/>
          <w:u w:val="single"/>
        </w:rPr>
        <w:t>comunei</w:t>
      </w:r>
      <w:proofErr w:type="spellEnd"/>
      <w:r w:rsidRPr="00845DC0">
        <w:rPr>
          <w:sz w:val="22"/>
          <w:szCs w:val="22"/>
          <w:u w:val="single"/>
        </w:rPr>
        <w:t xml:space="preserve"> </w:t>
      </w:r>
      <w:proofErr w:type="spellStart"/>
      <w:r w:rsidRPr="00845DC0">
        <w:rPr>
          <w:sz w:val="22"/>
          <w:szCs w:val="22"/>
          <w:u w:val="single"/>
        </w:rPr>
        <w:t>Lipoveni</w:t>
      </w:r>
      <w:proofErr w:type="spellEnd"/>
      <w:r w:rsidRPr="00845DC0">
        <w:rPr>
          <w:sz w:val="22"/>
          <w:szCs w:val="22"/>
          <w:u w:val="single"/>
        </w:rPr>
        <w:t xml:space="preserve">, r. </w:t>
      </w:r>
      <w:proofErr w:type="spellStart"/>
      <w:r w:rsidRPr="00845DC0">
        <w:rPr>
          <w:sz w:val="22"/>
          <w:szCs w:val="22"/>
          <w:u w:val="single"/>
        </w:rPr>
        <w:t>Cimișlia</w:t>
      </w:r>
      <w:proofErr w:type="spellEnd"/>
    </w:p>
    <w:p w14:paraId="27337EE2" w14:textId="77777777" w:rsidR="00806139" w:rsidRPr="00845DC0" w:rsidRDefault="00806139" w:rsidP="00806139">
      <w:pPr>
        <w:pStyle w:val="a"/>
        <w:numPr>
          <w:ilvl w:val="0"/>
          <w:numId w:val="47"/>
        </w:numPr>
        <w:tabs>
          <w:tab w:val="left" w:pos="284"/>
          <w:tab w:val="right" w:pos="9531"/>
        </w:tabs>
        <w:spacing w:before="120"/>
        <w:rPr>
          <w:b/>
          <w:sz w:val="22"/>
          <w:szCs w:val="22"/>
        </w:rPr>
      </w:pPr>
      <w:r w:rsidRPr="00845DC0">
        <w:rPr>
          <w:b/>
          <w:sz w:val="22"/>
          <w:szCs w:val="22"/>
        </w:rPr>
        <w:t xml:space="preserve">IDNO: </w:t>
      </w:r>
      <w:r w:rsidRPr="00845DC0">
        <w:rPr>
          <w:sz w:val="22"/>
          <w:szCs w:val="22"/>
        </w:rPr>
        <w:t>1007601008708</w:t>
      </w:r>
    </w:p>
    <w:p w14:paraId="7D975D32" w14:textId="77777777" w:rsidR="00806139" w:rsidRPr="00845DC0" w:rsidRDefault="00806139" w:rsidP="00806139">
      <w:pPr>
        <w:pStyle w:val="a"/>
        <w:numPr>
          <w:ilvl w:val="0"/>
          <w:numId w:val="47"/>
        </w:numPr>
        <w:tabs>
          <w:tab w:val="left" w:pos="284"/>
          <w:tab w:val="right" w:pos="9531"/>
        </w:tabs>
        <w:spacing w:before="120"/>
        <w:rPr>
          <w:b/>
          <w:sz w:val="22"/>
          <w:szCs w:val="22"/>
        </w:rPr>
      </w:pPr>
      <w:proofErr w:type="spellStart"/>
      <w:r w:rsidRPr="00845DC0">
        <w:rPr>
          <w:b/>
          <w:sz w:val="22"/>
          <w:szCs w:val="22"/>
        </w:rPr>
        <w:t>Adresa</w:t>
      </w:r>
      <w:proofErr w:type="spellEnd"/>
      <w:r w:rsidRPr="00845DC0">
        <w:rPr>
          <w:b/>
          <w:sz w:val="22"/>
          <w:szCs w:val="22"/>
        </w:rPr>
        <w:t xml:space="preserve">: </w:t>
      </w:r>
      <w:proofErr w:type="spellStart"/>
      <w:r w:rsidRPr="00845DC0">
        <w:rPr>
          <w:sz w:val="22"/>
          <w:szCs w:val="22"/>
          <w:u w:val="single"/>
        </w:rPr>
        <w:t>comuna</w:t>
      </w:r>
      <w:proofErr w:type="spellEnd"/>
      <w:r w:rsidRPr="00845DC0">
        <w:rPr>
          <w:sz w:val="22"/>
          <w:szCs w:val="22"/>
          <w:u w:val="single"/>
        </w:rPr>
        <w:t xml:space="preserve"> </w:t>
      </w:r>
      <w:proofErr w:type="spellStart"/>
      <w:r w:rsidRPr="00845DC0">
        <w:rPr>
          <w:sz w:val="22"/>
          <w:szCs w:val="22"/>
          <w:u w:val="single"/>
        </w:rPr>
        <w:t>Lipoveni</w:t>
      </w:r>
      <w:proofErr w:type="spellEnd"/>
      <w:r w:rsidRPr="00845DC0">
        <w:rPr>
          <w:sz w:val="22"/>
          <w:szCs w:val="22"/>
          <w:u w:val="single"/>
        </w:rPr>
        <w:t xml:space="preserve">, r. </w:t>
      </w:r>
      <w:proofErr w:type="spellStart"/>
      <w:r w:rsidRPr="00845DC0">
        <w:rPr>
          <w:sz w:val="22"/>
          <w:szCs w:val="22"/>
          <w:u w:val="single"/>
        </w:rPr>
        <w:t>Cimișlia</w:t>
      </w:r>
      <w:proofErr w:type="spellEnd"/>
      <w:r w:rsidRPr="00845DC0">
        <w:rPr>
          <w:b/>
          <w:sz w:val="22"/>
          <w:szCs w:val="22"/>
        </w:rPr>
        <w:t xml:space="preserve"> </w:t>
      </w:r>
    </w:p>
    <w:p w14:paraId="32DF30BD" w14:textId="77777777" w:rsidR="00806139" w:rsidRPr="00845DC0" w:rsidRDefault="00806139" w:rsidP="00806139">
      <w:pPr>
        <w:numPr>
          <w:ilvl w:val="0"/>
          <w:numId w:val="47"/>
        </w:numPr>
        <w:tabs>
          <w:tab w:val="left" w:pos="284"/>
          <w:tab w:val="right" w:pos="9531"/>
        </w:tabs>
        <w:spacing w:before="120"/>
        <w:rPr>
          <w:b/>
          <w:sz w:val="22"/>
          <w:szCs w:val="22"/>
          <w:lang w:val="en-US"/>
        </w:rPr>
      </w:pPr>
      <w:r w:rsidRPr="00845DC0">
        <w:rPr>
          <w:b/>
          <w:sz w:val="22"/>
          <w:szCs w:val="22"/>
          <w:lang w:val="en-US"/>
        </w:rPr>
        <w:t>Numărul de telefon/fax: 069774344</w:t>
      </w:r>
    </w:p>
    <w:p w14:paraId="375D99F4" w14:textId="77777777" w:rsidR="00806139" w:rsidRPr="00845DC0" w:rsidRDefault="00806139" w:rsidP="00806139">
      <w:pPr>
        <w:pStyle w:val="a"/>
        <w:numPr>
          <w:ilvl w:val="0"/>
          <w:numId w:val="47"/>
        </w:numPr>
        <w:shd w:val="clear" w:color="auto" w:fill="FFFFFF"/>
        <w:tabs>
          <w:tab w:val="left" w:pos="284"/>
          <w:tab w:val="right" w:pos="9531"/>
        </w:tabs>
        <w:spacing w:before="120"/>
        <w:rPr>
          <w:rStyle w:val="af4"/>
          <w:sz w:val="22"/>
          <w:szCs w:val="22"/>
        </w:rPr>
      </w:pPr>
      <w:proofErr w:type="spellStart"/>
      <w:r w:rsidRPr="00845DC0">
        <w:rPr>
          <w:b/>
          <w:sz w:val="22"/>
          <w:szCs w:val="22"/>
        </w:rPr>
        <w:lastRenderedPageBreak/>
        <w:t>Adresa</w:t>
      </w:r>
      <w:proofErr w:type="spellEnd"/>
      <w:r w:rsidRPr="00845DC0">
        <w:rPr>
          <w:b/>
          <w:sz w:val="22"/>
          <w:szCs w:val="22"/>
        </w:rPr>
        <w:t xml:space="preserve"> de e-mail </w:t>
      </w:r>
      <w:proofErr w:type="spellStart"/>
      <w:r w:rsidRPr="00845DC0">
        <w:rPr>
          <w:b/>
          <w:sz w:val="22"/>
          <w:szCs w:val="22"/>
        </w:rPr>
        <w:t>și</w:t>
      </w:r>
      <w:proofErr w:type="spellEnd"/>
      <w:r w:rsidRPr="00845DC0">
        <w:rPr>
          <w:b/>
          <w:sz w:val="22"/>
          <w:szCs w:val="22"/>
        </w:rPr>
        <w:t xml:space="preserve"> </w:t>
      </w:r>
      <w:proofErr w:type="spellStart"/>
      <w:r w:rsidRPr="00845DC0">
        <w:rPr>
          <w:b/>
          <w:sz w:val="22"/>
          <w:szCs w:val="22"/>
        </w:rPr>
        <w:t>pagina</w:t>
      </w:r>
      <w:proofErr w:type="spellEnd"/>
      <w:r w:rsidRPr="00845DC0">
        <w:rPr>
          <w:b/>
          <w:sz w:val="22"/>
          <w:szCs w:val="22"/>
        </w:rPr>
        <w:t xml:space="preserve"> web </w:t>
      </w:r>
      <w:proofErr w:type="spellStart"/>
      <w:r w:rsidRPr="00845DC0">
        <w:rPr>
          <w:b/>
          <w:sz w:val="22"/>
          <w:szCs w:val="22"/>
        </w:rPr>
        <w:t>oficială</w:t>
      </w:r>
      <w:proofErr w:type="spellEnd"/>
      <w:r w:rsidRPr="00845DC0">
        <w:rPr>
          <w:b/>
          <w:sz w:val="22"/>
          <w:szCs w:val="22"/>
        </w:rPr>
        <w:t xml:space="preserve"> ale </w:t>
      </w:r>
      <w:proofErr w:type="spellStart"/>
      <w:r w:rsidRPr="00845DC0">
        <w:rPr>
          <w:b/>
          <w:sz w:val="22"/>
          <w:szCs w:val="22"/>
        </w:rPr>
        <w:t>autorității</w:t>
      </w:r>
      <w:proofErr w:type="spellEnd"/>
      <w:r w:rsidRPr="00845DC0">
        <w:rPr>
          <w:b/>
          <w:sz w:val="22"/>
          <w:szCs w:val="22"/>
        </w:rPr>
        <w:t xml:space="preserve"> </w:t>
      </w:r>
      <w:proofErr w:type="spellStart"/>
      <w:r w:rsidRPr="00845DC0">
        <w:rPr>
          <w:b/>
          <w:sz w:val="22"/>
          <w:szCs w:val="22"/>
        </w:rPr>
        <w:t>contractante</w:t>
      </w:r>
      <w:proofErr w:type="spellEnd"/>
      <w:r w:rsidRPr="00845DC0">
        <w:rPr>
          <w:b/>
          <w:sz w:val="22"/>
          <w:szCs w:val="22"/>
        </w:rPr>
        <w:t xml:space="preserve">: </w:t>
      </w:r>
      <w:r w:rsidRPr="00845DC0">
        <w:rPr>
          <w:b/>
          <w:bCs/>
          <w:sz w:val="22"/>
          <w:szCs w:val="22"/>
          <w:lang w:val="en-GB" w:eastAsia="ru-RU"/>
        </w:rPr>
        <w:t>primaria.lipoveni27@gmail.com</w:t>
      </w:r>
    </w:p>
    <w:p w14:paraId="024940AE" w14:textId="77777777" w:rsidR="00FF6A88" w:rsidRPr="00806139" w:rsidRDefault="00FF6A88" w:rsidP="00FF6A88">
      <w:pPr>
        <w:shd w:val="clear" w:color="auto" w:fill="FFFFFF" w:themeFill="background1"/>
        <w:tabs>
          <w:tab w:val="left" w:pos="284"/>
          <w:tab w:val="right" w:pos="9531"/>
        </w:tabs>
        <w:suppressAutoHyphens/>
        <w:spacing w:before="120"/>
        <w:ind w:left="720"/>
        <w:rPr>
          <w:b/>
          <w:lang w:val="en-US" w:eastAsia="ru-RU"/>
        </w:rPr>
      </w:pPr>
    </w:p>
    <w:p w14:paraId="7E25F121" w14:textId="77777777" w:rsidR="00FF6A88" w:rsidRDefault="00FF6A88" w:rsidP="00FF6A88">
      <w:pPr>
        <w:pStyle w:val="cp"/>
        <w:ind w:firstLine="709"/>
        <w:jc w:val="both"/>
        <w:rPr>
          <w:lang w:val="ro-MD"/>
        </w:rPr>
      </w:pPr>
      <w:r>
        <w:rPr>
          <w:lang w:val="ro-MD"/>
        </w:rPr>
        <w:t>1 . Descriere generală</w:t>
      </w:r>
    </w:p>
    <w:p w14:paraId="10A06F9C" w14:textId="77777777" w:rsidR="00FF6A88" w:rsidRDefault="00FF6A88" w:rsidP="00FF6A88">
      <w:pPr>
        <w:ind w:firstLine="709"/>
        <w:jc w:val="both"/>
        <w:rPr>
          <w:lang w:val="ro-MD"/>
        </w:rPr>
      </w:pPr>
      <w:r>
        <w:rPr>
          <w:lang w:val="ro-MD"/>
        </w:rPr>
        <w:t>Se precizează adresa (şantierul) lucrărilor, descrierea generală a obiectelor lucrării, detalii specifice de amplasare etc.</w:t>
      </w:r>
    </w:p>
    <w:p w14:paraId="75E66772" w14:textId="77777777" w:rsidR="00FF6A88" w:rsidRDefault="00FF6A88" w:rsidP="00FF6A88">
      <w:pPr>
        <w:ind w:firstLine="709"/>
        <w:jc w:val="both"/>
        <w:rPr>
          <w:b/>
          <w:lang w:val="ro-MD"/>
        </w:rPr>
      </w:pPr>
      <w:r>
        <w:rPr>
          <w:b/>
          <w:lang w:val="ro-MD"/>
        </w:rPr>
        <w:t>2. Informaţii şi proiectare</w:t>
      </w:r>
    </w:p>
    <w:p w14:paraId="231B6DF6" w14:textId="77777777" w:rsidR="00FF6A88" w:rsidRDefault="00FF6A88" w:rsidP="00FF6A88">
      <w:pPr>
        <w:ind w:firstLine="709"/>
        <w:jc w:val="both"/>
        <w:rPr>
          <w:lang w:val="ro-MD"/>
        </w:rPr>
      </w:pPr>
      <w:r>
        <w:rPr>
          <w:lang w:val="ro-MD"/>
        </w:rPr>
        <w:t>Se precizează elementele constitutive şi conţinutul documentelor anexate la contract, modalitatea de elaborare a proiectului şi desenelor de execuţie, informaţiile despre antreprenor şi autoritatea contractantă.</w:t>
      </w:r>
    </w:p>
    <w:p w14:paraId="6E563F6B" w14:textId="77777777" w:rsidR="00FF6A88" w:rsidRDefault="00FF6A88" w:rsidP="00FF6A88">
      <w:pPr>
        <w:ind w:firstLine="709"/>
        <w:jc w:val="both"/>
        <w:rPr>
          <w:b/>
          <w:lang w:val="ro-MD"/>
        </w:rPr>
      </w:pPr>
      <w:r>
        <w:rPr>
          <w:b/>
          <w:lang w:val="ro-MD"/>
        </w:rPr>
        <w:t>3. Materiale, compatibilităţi, reglementări tehnice şi standarde utilizate</w:t>
      </w:r>
    </w:p>
    <w:p w14:paraId="7DCBEFE4" w14:textId="77777777" w:rsidR="00FF6A88" w:rsidRDefault="00FF6A88" w:rsidP="00FF6A88">
      <w:pPr>
        <w:ind w:firstLine="709"/>
        <w:jc w:val="both"/>
        <w:rPr>
          <w:lang w:val="ro-MD"/>
        </w:rPr>
      </w:pPr>
      <w:r>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13BF0022" w14:textId="77777777" w:rsidR="00FF6A88" w:rsidRDefault="00FF6A88" w:rsidP="00FF6A88">
      <w:pPr>
        <w:ind w:firstLine="709"/>
        <w:jc w:val="both"/>
        <w:rPr>
          <w:b/>
          <w:lang w:val="ro-MD"/>
        </w:rPr>
      </w:pPr>
      <w:r>
        <w:rPr>
          <w:b/>
          <w:lang w:val="ro-MD"/>
        </w:rPr>
        <w:t>4. Mostre</w:t>
      </w:r>
    </w:p>
    <w:p w14:paraId="2174C709" w14:textId="77777777" w:rsidR="00FF6A88" w:rsidRDefault="00FF6A88" w:rsidP="00FF6A88">
      <w:pPr>
        <w:ind w:firstLine="709"/>
        <w:jc w:val="both"/>
        <w:rPr>
          <w:lang w:val="ro-MD"/>
        </w:rPr>
      </w:pPr>
      <w:r>
        <w:rPr>
          <w:lang w:val="ro-MD"/>
        </w:rPr>
        <w:t>Se precizează modul de prezentare a mostrelor la toate produsele utilizate.</w:t>
      </w:r>
    </w:p>
    <w:p w14:paraId="18045DF8" w14:textId="77777777" w:rsidR="00FF6A88" w:rsidRDefault="00FF6A88" w:rsidP="00FF6A88">
      <w:pPr>
        <w:ind w:firstLine="709"/>
        <w:jc w:val="both"/>
        <w:rPr>
          <w:b/>
          <w:lang w:val="ro-MD"/>
        </w:rPr>
      </w:pPr>
      <w:r>
        <w:rPr>
          <w:b/>
          <w:lang w:val="ro-MD"/>
        </w:rPr>
        <w:t>5. Furnizarea, păstrarea, protecţia materialelor şi a lucrărilor. Securitatea construcţiilor şi a terenurilor aferente</w:t>
      </w:r>
    </w:p>
    <w:p w14:paraId="7A95A152" w14:textId="77777777" w:rsidR="00FF6A88" w:rsidRDefault="00FF6A88" w:rsidP="00FF6A88">
      <w:pPr>
        <w:ind w:firstLine="709"/>
        <w:jc w:val="both"/>
        <w:rPr>
          <w:lang w:val="ro-MD"/>
        </w:rPr>
      </w:pPr>
      <w:r>
        <w:rPr>
          <w:lang w:val="ro-MD"/>
        </w:rPr>
        <w:t>Se precizează transportarea, manipularea şi depozitarea produselor şi materialelor utilizate; protecţia lucrărilor în funcţie de condiţiile atmosferice; protecţia construcţiilor şi teritoriilor aferente.</w:t>
      </w:r>
    </w:p>
    <w:p w14:paraId="595AC9C3" w14:textId="77777777" w:rsidR="00FF6A88" w:rsidRDefault="00FF6A88" w:rsidP="00FF6A88">
      <w:pPr>
        <w:ind w:firstLine="709"/>
        <w:jc w:val="both"/>
        <w:rPr>
          <w:b/>
          <w:lang w:val="ro-MD"/>
        </w:rPr>
      </w:pPr>
      <w:r>
        <w:rPr>
          <w:b/>
          <w:lang w:val="ro-MD"/>
        </w:rPr>
        <w:t>6. Încercări, instrucţiuni, garanţii ale furnizorilor, desene şi scheme de execuţie</w:t>
      </w:r>
    </w:p>
    <w:p w14:paraId="0AFB2B2A" w14:textId="77777777" w:rsidR="00FF6A88" w:rsidRDefault="00FF6A88" w:rsidP="00FF6A88">
      <w:pPr>
        <w:ind w:firstLine="709"/>
        <w:jc w:val="both"/>
        <w:rPr>
          <w:lang w:val="ro-MD"/>
        </w:rPr>
      </w:pPr>
      <w:r>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0B39E42" w14:textId="77777777" w:rsidR="00FF6A88" w:rsidRDefault="00FF6A88" w:rsidP="00FF6A88">
      <w:pPr>
        <w:ind w:firstLine="709"/>
        <w:jc w:val="both"/>
        <w:rPr>
          <w:b/>
          <w:lang w:val="ro-MD"/>
        </w:rPr>
      </w:pPr>
      <w:r>
        <w:rPr>
          <w:b/>
          <w:lang w:val="ro-MD"/>
        </w:rPr>
        <w:t>7. Remedierea viciilor ascunse şi a defectelor</w:t>
      </w:r>
    </w:p>
    <w:p w14:paraId="65CB2610" w14:textId="77777777" w:rsidR="00FF6A88" w:rsidRDefault="00FF6A88" w:rsidP="00FF6A88">
      <w:pPr>
        <w:ind w:firstLine="709"/>
        <w:jc w:val="both"/>
        <w:rPr>
          <w:lang w:val="ro-MD"/>
        </w:rPr>
      </w:pPr>
      <w:r>
        <w:rPr>
          <w:lang w:val="ro-MD"/>
        </w:rPr>
        <w:t>Se precizează modalitatea de constatare şi remediere a viciilor ascunse şi a defectelor, responsabilii de remediere.</w:t>
      </w:r>
    </w:p>
    <w:p w14:paraId="3D8016B8" w14:textId="77777777" w:rsidR="00FF6A88" w:rsidRDefault="00FF6A88" w:rsidP="00FF6A88">
      <w:pPr>
        <w:ind w:firstLine="709"/>
        <w:jc w:val="both"/>
        <w:rPr>
          <w:b/>
          <w:lang w:val="ro-MD"/>
        </w:rPr>
      </w:pPr>
      <w:r>
        <w:rPr>
          <w:b/>
          <w:lang w:val="ro-MD"/>
        </w:rPr>
        <w:t>8. Trasarea geodezică a lucrărilor, toleranţe de execuţie</w:t>
      </w:r>
    </w:p>
    <w:p w14:paraId="75F461B0" w14:textId="77777777" w:rsidR="00FF6A88" w:rsidRDefault="00FF6A88" w:rsidP="00FF6A88">
      <w:pPr>
        <w:ind w:firstLine="709"/>
        <w:jc w:val="both"/>
        <w:rPr>
          <w:lang w:val="ro-MD"/>
        </w:rPr>
      </w:pPr>
      <w:r>
        <w:rPr>
          <w:lang w:val="ro-MD"/>
        </w:rPr>
        <w:t>Se precizează modalităţile de trasare geodezică, bornele, reperele, picheţii, jaloanele, aliniamentele; toleranţele admise la executarea lucrărilor.</w:t>
      </w:r>
    </w:p>
    <w:p w14:paraId="3B549CC4" w14:textId="77777777" w:rsidR="00FF6A88" w:rsidRDefault="00FF6A88" w:rsidP="00FF6A88">
      <w:pPr>
        <w:ind w:firstLine="709"/>
        <w:jc w:val="both"/>
        <w:rPr>
          <w:b/>
          <w:lang w:val="ro-MD"/>
        </w:rPr>
      </w:pPr>
      <w:r>
        <w:rPr>
          <w:b/>
          <w:lang w:val="ro-MD"/>
        </w:rPr>
        <w:t>9. Parametrii de calcul ai elementelor constructive</w:t>
      </w:r>
    </w:p>
    <w:p w14:paraId="380EE08C" w14:textId="77777777" w:rsidR="00FF6A88" w:rsidRDefault="00FF6A88" w:rsidP="00FF6A88">
      <w:pPr>
        <w:ind w:firstLine="709"/>
        <w:jc w:val="both"/>
        <w:rPr>
          <w:lang w:val="ro-MD"/>
        </w:rPr>
      </w:pPr>
      <w:r>
        <w:rPr>
          <w:lang w:val="ro-MD"/>
        </w:rPr>
        <w:t>Se precizează sarcinile luate în calcul: seismicitatea, acţiunile, alţi parametri.</w:t>
      </w:r>
    </w:p>
    <w:p w14:paraId="2DC9306E" w14:textId="77777777" w:rsidR="00FF6A88" w:rsidRDefault="00FF6A88" w:rsidP="00FF6A88">
      <w:pPr>
        <w:ind w:firstLine="709"/>
        <w:jc w:val="both"/>
        <w:rPr>
          <w:b/>
          <w:lang w:val="ro-MD"/>
        </w:rPr>
      </w:pPr>
      <w:r>
        <w:rPr>
          <w:b/>
          <w:lang w:val="ro-MD"/>
        </w:rPr>
        <w:t>10. Criterii privind calculul sistemelor de încălzire, ventilare şi condiţionare a aerului</w:t>
      </w:r>
    </w:p>
    <w:p w14:paraId="1A53B013" w14:textId="77777777" w:rsidR="00FF6A88" w:rsidRDefault="00FF6A88" w:rsidP="00FF6A88">
      <w:pPr>
        <w:ind w:firstLine="709"/>
        <w:jc w:val="both"/>
        <w:rPr>
          <w:lang w:val="ro-MD"/>
        </w:rPr>
      </w:pPr>
      <w:r>
        <w:rPr>
          <w:lang w:val="ro-MD"/>
        </w:rPr>
        <w:t>Se precizează parametrii exteriori şi interiori ai aerului, temperaturile interioare. Pentru fiecare încăpere – rezistenţele la transfer termic a construcţiilor învelişului clădirii.</w:t>
      </w:r>
    </w:p>
    <w:p w14:paraId="179680A7" w14:textId="77777777" w:rsidR="00FF6A88" w:rsidRDefault="00FF6A88" w:rsidP="00FF6A88">
      <w:pPr>
        <w:ind w:firstLine="709"/>
        <w:jc w:val="both"/>
        <w:rPr>
          <w:b/>
          <w:lang w:val="ro-MD"/>
        </w:rPr>
      </w:pPr>
      <w:r>
        <w:rPr>
          <w:b/>
          <w:lang w:val="ro-MD"/>
        </w:rPr>
        <w:t>11. Nivelul admis al zgomotului şi al vibraţiilor</w:t>
      </w:r>
    </w:p>
    <w:p w14:paraId="03D23F8B" w14:textId="77777777" w:rsidR="00FF6A88" w:rsidRDefault="00FF6A88" w:rsidP="00FF6A88">
      <w:pPr>
        <w:ind w:firstLine="709"/>
        <w:jc w:val="both"/>
        <w:rPr>
          <w:lang w:val="ro-MD"/>
        </w:rPr>
      </w:pPr>
      <w:r>
        <w:rPr>
          <w:lang w:val="ro-MD"/>
        </w:rPr>
        <w:t>Se precizează mărimea acestor niveluri pentru diferite spaţii; măsurile de reducere a zgomotului şi a vibraţiilor.</w:t>
      </w:r>
    </w:p>
    <w:p w14:paraId="33DC65CE" w14:textId="77777777" w:rsidR="00FF6A88" w:rsidRDefault="00FF6A88" w:rsidP="00FF6A88">
      <w:pPr>
        <w:ind w:firstLine="709"/>
        <w:jc w:val="both"/>
        <w:rPr>
          <w:b/>
          <w:lang w:val="ro-MD"/>
        </w:rPr>
      </w:pPr>
      <w:r>
        <w:rPr>
          <w:b/>
          <w:lang w:val="ro-MD"/>
        </w:rPr>
        <w:t>12. Cerinţe privind montarea utilajelor şi a instalaţiilor</w:t>
      </w:r>
    </w:p>
    <w:p w14:paraId="293A4D0E" w14:textId="77777777" w:rsidR="00FF6A88" w:rsidRDefault="00FF6A88" w:rsidP="00FF6A88">
      <w:pPr>
        <w:ind w:firstLine="709"/>
        <w:jc w:val="both"/>
        <w:rPr>
          <w:lang w:val="ro-MD"/>
        </w:rPr>
      </w:pPr>
      <w:r>
        <w:rPr>
          <w:lang w:val="ro-MD"/>
        </w:rPr>
        <w:t>Se precizează amplasarea tuturor instalaţiilor interioare; modul şi locul de fixare; protecţia anticorozivă; materialele şi produsele utilizate.</w:t>
      </w:r>
    </w:p>
    <w:p w14:paraId="3CAAD4EC" w14:textId="77777777" w:rsidR="00FF6A88" w:rsidRDefault="00FF6A88" w:rsidP="00FF6A88">
      <w:pPr>
        <w:ind w:firstLine="709"/>
        <w:jc w:val="both"/>
        <w:rPr>
          <w:b/>
          <w:lang w:val="ro-MD"/>
        </w:rPr>
      </w:pPr>
      <w:r>
        <w:rPr>
          <w:b/>
          <w:lang w:val="ro-MD"/>
        </w:rPr>
        <w:t>13. Lucrări de construcţii aferente montării instalaţiilor</w:t>
      </w:r>
    </w:p>
    <w:p w14:paraId="00B73C7A" w14:textId="77777777" w:rsidR="00FF6A88" w:rsidRDefault="00FF6A88" w:rsidP="00FF6A88">
      <w:pPr>
        <w:ind w:firstLine="709"/>
        <w:jc w:val="both"/>
        <w:rPr>
          <w:lang w:val="ro-MD"/>
        </w:rPr>
      </w:pPr>
      <w:r>
        <w:rPr>
          <w:lang w:val="ro-MD"/>
        </w:rPr>
        <w:t>Se precizează modalitatea şi tipurile lucrărilor de construcţii aferente montării instalaţiilor; tipurile de materiale; toleranţele admise; cerinţele privind executarea acestor lucrări.</w:t>
      </w:r>
    </w:p>
    <w:p w14:paraId="1097C687" w14:textId="77777777" w:rsidR="00FF6A88" w:rsidRDefault="00FF6A88" w:rsidP="00FF6A88">
      <w:pPr>
        <w:ind w:firstLine="709"/>
        <w:jc w:val="both"/>
        <w:rPr>
          <w:b/>
          <w:lang w:val="ro-MD"/>
        </w:rPr>
      </w:pPr>
      <w:r>
        <w:rPr>
          <w:b/>
          <w:lang w:val="ro-MD"/>
        </w:rPr>
        <w:t>14. Articole, produse şi piese necesare instalaţiilor</w:t>
      </w:r>
    </w:p>
    <w:p w14:paraId="29A7D0FC" w14:textId="77777777" w:rsidR="00FF6A88" w:rsidRDefault="00FF6A88" w:rsidP="00FF6A88">
      <w:pPr>
        <w:ind w:firstLine="709"/>
        <w:jc w:val="both"/>
        <w:rPr>
          <w:lang w:val="ro-MD"/>
        </w:rPr>
      </w:pPr>
      <w:r>
        <w:rPr>
          <w:lang w:val="ro-MD"/>
        </w:rPr>
        <w:t>Se precizează furnizorul articolelor, produselor şi pieselor necesare instalaţiilor; tipurile şi cantitatea.</w:t>
      </w:r>
    </w:p>
    <w:p w14:paraId="26090B68" w14:textId="77777777" w:rsidR="00FF6A88" w:rsidRDefault="00FF6A88" w:rsidP="00FF6A88">
      <w:pPr>
        <w:ind w:firstLine="709"/>
        <w:jc w:val="both"/>
        <w:rPr>
          <w:b/>
          <w:lang w:val="ro-MD"/>
        </w:rPr>
      </w:pPr>
      <w:r>
        <w:rPr>
          <w:b/>
          <w:lang w:val="ro-MD"/>
        </w:rPr>
        <w:t>15. Echipamentele, instalaţiile, utilajele, sculele, instrumentele, dispozitivele şi alte obiecte necesare pentru executarea lucrărilor</w:t>
      </w:r>
    </w:p>
    <w:p w14:paraId="44076B49" w14:textId="77777777" w:rsidR="00FF6A88" w:rsidRDefault="00FF6A88" w:rsidP="00FF6A88">
      <w:pPr>
        <w:ind w:firstLine="709"/>
        <w:jc w:val="both"/>
        <w:rPr>
          <w:lang w:val="ro-MD"/>
        </w:rPr>
      </w:pPr>
      <w:r>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BABB130" w14:textId="77777777" w:rsidR="00FF6A88" w:rsidRDefault="00FF6A88" w:rsidP="00FF6A88">
      <w:pPr>
        <w:ind w:firstLine="709"/>
        <w:jc w:val="both"/>
        <w:rPr>
          <w:b/>
          <w:lang w:val="ro-MD"/>
        </w:rPr>
      </w:pPr>
      <w:r>
        <w:rPr>
          <w:b/>
          <w:lang w:val="ro-MD"/>
        </w:rPr>
        <w:t>16. Definiţii</w:t>
      </w:r>
    </w:p>
    <w:p w14:paraId="34B9628B" w14:textId="77777777" w:rsidR="00FF6A88" w:rsidRDefault="00FF6A88" w:rsidP="00FF6A88">
      <w:pPr>
        <w:ind w:firstLine="709"/>
        <w:jc w:val="both"/>
        <w:rPr>
          <w:lang w:val="ro-MD"/>
        </w:rPr>
      </w:pPr>
      <w:r>
        <w:rPr>
          <w:lang w:val="ro-MD"/>
        </w:rPr>
        <w:lastRenderedPageBreak/>
        <w:t>Se precizează termenii şi definiţiile utilizate în caietul de sarcini şi unele caracteristici.</w:t>
      </w:r>
    </w:p>
    <w:p w14:paraId="47063BBF" w14:textId="77777777" w:rsidR="00FF6A88" w:rsidRDefault="00FF6A88" w:rsidP="00FF6A88">
      <w:pPr>
        <w:ind w:firstLine="709"/>
        <w:jc w:val="both"/>
        <w:rPr>
          <w:b/>
          <w:lang w:val="ro-MD"/>
        </w:rPr>
      </w:pPr>
      <w:r>
        <w:rPr>
          <w:b/>
          <w:lang w:val="ro-MD"/>
        </w:rPr>
        <w:t>17. Cerinţe privind calculul costului</w:t>
      </w:r>
    </w:p>
    <w:p w14:paraId="552EF2A4" w14:textId="77777777" w:rsidR="00FF6A88" w:rsidRDefault="00FF6A88" w:rsidP="00FF6A88">
      <w:pPr>
        <w:ind w:firstLine="709"/>
        <w:jc w:val="both"/>
        <w:rPr>
          <w:lang w:val="ro-MD"/>
        </w:rPr>
      </w:pPr>
      <w:r>
        <w:rPr>
          <w:lang w:val="ro-MD"/>
        </w:rPr>
        <w:t xml:space="preserve">Se precizează modalitatea de calculare a costului ofertei, prin trimitere la actele normative în domeniu. </w:t>
      </w:r>
    </w:p>
    <w:p w14:paraId="051F58C5" w14:textId="77777777" w:rsidR="00FF6A88" w:rsidRDefault="00FF6A88" w:rsidP="00FF6A88">
      <w:pPr>
        <w:ind w:firstLine="709"/>
        <w:jc w:val="both"/>
        <w:rPr>
          <w:b/>
          <w:lang w:val="ro-MD"/>
        </w:rPr>
      </w:pPr>
      <w:r>
        <w:rPr>
          <w:b/>
          <w:lang w:val="ro-MD"/>
        </w:rPr>
        <w:t>18. Documente obligatorii la depunerea ofertei</w:t>
      </w:r>
    </w:p>
    <w:p w14:paraId="1E9D3338" w14:textId="77777777" w:rsidR="00FF6A88" w:rsidRDefault="00FF6A88" w:rsidP="00FF6A88">
      <w:pPr>
        <w:ind w:firstLine="709"/>
        <w:jc w:val="both"/>
        <w:rPr>
          <w:lang w:val="ro-MD"/>
        </w:rPr>
      </w:pPr>
      <w:r>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0FC2A0EC" w14:textId="77777777" w:rsidR="00FF6A88" w:rsidRDefault="00FF6A88" w:rsidP="00FF6A88">
      <w:pPr>
        <w:ind w:firstLine="709"/>
        <w:jc w:val="both"/>
        <w:rPr>
          <w:b/>
          <w:lang w:val="ro-MD"/>
        </w:rPr>
      </w:pPr>
      <w:r>
        <w:rPr>
          <w:b/>
          <w:lang w:val="ro-MD"/>
        </w:rPr>
        <w:t>19. Documente obligatorii la evaluarea ofertelor</w:t>
      </w:r>
    </w:p>
    <w:p w14:paraId="38A42C57" w14:textId="77777777" w:rsidR="00FF6A88" w:rsidRDefault="00FF6A88" w:rsidP="00FF6A88">
      <w:pPr>
        <w:ind w:firstLine="709"/>
        <w:jc w:val="both"/>
        <w:rPr>
          <w:lang w:val="ro-MD"/>
        </w:rPr>
      </w:pPr>
      <w:r>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D45DEB3" w14:textId="77777777" w:rsidR="00FF6A88" w:rsidRDefault="00FF6A88" w:rsidP="00FF6A88">
      <w:pPr>
        <w:ind w:firstLine="709"/>
        <w:jc w:val="both"/>
        <w:rPr>
          <w:lang w:val="ro-MD"/>
        </w:rPr>
      </w:pPr>
    </w:p>
    <w:p w14:paraId="4C7D2B61" w14:textId="77777777" w:rsidR="00FF6A88" w:rsidRDefault="00FF6A88" w:rsidP="00FF6A88">
      <w:pPr>
        <w:ind w:firstLine="709"/>
        <w:jc w:val="both"/>
        <w:rPr>
          <w:lang w:val="ro-MD"/>
        </w:rPr>
      </w:pPr>
    </w:p>
    <w:p w14:paraId="78F60479" w14:textId="77777777" w:rsidR="00FF6A88" w:rsidRDefault="00FF6A88" w:rsidP="00FF6A88">
      <w:pPr>
        <w:ind w:firstLine="709"/>
        <w:jc w:val="both"/>
        <w:rPr>
          <w:lang w:val="ro-MD"/>
        </w:rPr>
      </w:pPr>
    </w:p>
    <w:p w14:paraId="111686CD" w14:textId="77777777" w:rsidR="00FF6A88" w:rsidRDefault="00FF6A88" w:rsidP="00FF6A88">
      <w:pPr>
        <w:ind w:firstLine="709"/>
        <w:jc w:val="both"/>
        <w:rPr>
          <w:lang w:val="ro-MD"/>
        </w:rPr>
      </w:pPr>
    </w:p>
    <w:p w14:paraId="283E2F3B" w14:textId="77777777" w:rsidR="00FF6A88" w:rsidRDefault="00FF6A88" w:rsidP="00FF6A88">
      <w:pPr>
        <w:ind w:firstLine="709"/>
        <w:jc w:val="both"/>
        <w:rPr>
          <w:lang w:val="ro-MD"/>
        </w:rPr>
      </w:pPr>
    </w:p>
    <w:p w14:paraId="74A6AC38" w14:textId="77777777" w:rsidR="00FF6A88" w:rsidRDefault="00FF6A88" w:rsidP="00FF6A88">
      <w:pPr>
        <w:ind w:firstLine="709"/>
        <w:jc w:val="both"/>
        <w:rPr>
          <w:lang w:val="ro-MD"/>
        </w:rPr>
      </w:pPr>
      <w:r>
        <w:rPr>
          <w:lang w:val="ro-MD"/>
        </w:rPr>
        <w:t>------------------------</w:t>
      </w:r>
    </w:p>
    <w:p w14:paraId="3929CC9E" w14:textId="77777777" w:rsidR="00FF6A88" w:rsidRDefault="00FF6A88" w:rsidP="00FF6A88">
      <w:pPr>
        <w:ind w:firstLine="709"/>
        <w:jc w:val="both"/>
        <w:rPr>
          <w:lang w:val="ro-MD"/>
        </w:rPr>
      </w:pPr>
      <w:r>
        <w:rPr>
          <w:i/>
          <w:iCs/>
          <w:lang w:val="ro-MD"/>
        </w:rPr>
        <w:t>Notă: Prezentul model al caietului de sarcini este orientativ şi poate fi completat sau modificat, precizat de către autoritatea contractantă, în funcţie de tipul şi specificul lucrărilor.</w:t>
      </w:r>
    </w:p>
    <w:p w14:paraId="139B8F03" w14:textId="77777777" w:rsidR="00FF6A88" w:rsidRDefault="00FF6A88" w:rsidP="00FF6A88">
      <w:pPr>
        <w:ind w:firstLine="709"/>
        <w:jc w:val="both"/>
        <w:rPr>
          <w:lang w:val="ro-MD"/>
        </w:rPr>
      </w:pPr>
      <w:r>
        <w:rPr>
          <w:lang w:val="ro-MD"/>
        </w:rPr>
        <w:t> </w:t>
      </w:r>
    </w:p>
    <w:p w14:paraId="51CA0FC0" w14:textId="77777777" w:rsidR="00FF6A88" w:rsidRDefault="00FF6A88" w:rsidP="00FF6A88">
      <w:pPr>
        <w:ind w:firstLine="709"/>
        <w:jc w:val="both"/>
        <w:rPr>
          <w:bCs/>
          <w:lang w:val="ro-MD"/>
        </w:rPr>
      </w:pPr>
      <w:r>
        <w:rPr>
          <w:bCs/>
          <w:lang w:val="ro-MD"/>
        </w:rPr>
        <w:t xml:space="preserve"> </w:t>
      </w:r>
    </w:p>
    <w:p w14:paraId="4FCB124A" w14:textId="77777777" w:rsidR="00FF6A88" w:rsidRDefault="00FF6A88" w:rsidP="00FF6A88">
      <w:pPr>
        <w:ind w:firstLine="709"/>
        <w:jc w:val="both"/>
        <w:rPr>
          <w:bCs/>
          <w:lang w:val="ro-MD"/>
        </w:rPr>
      </w:pPr>
    </w:p>
    <w:p w14:paraId="3C897D0C" w14:textId="77777777" w:rsidR="00FF6A88" w:rsidRDefault="00FF6A88" w:rsidP="00FF6A88">
      <w:pPr>
        <w:ind w:firstLine="709"/>
        <w:jc w:val="both"/>
        <w:rPr>
          <w:lang w:val="ro-MD"/>
        </w:rPr>
      </w:pPr>
      <w:r>
        <w:rPr>
          <w:bCs/>
          <w:lang w:val="ro-MD"/>
        </w:rPr>
        <w:t xml:space="preserve">Autoritatea contractantă </w:t>
      </w:r>
      <w:r>
        <w:rPr>
          <w:lang w:val="ro-MD"/>
        </w:rPr>
        <w:t> ___________              </w:t>
      </w:r>
      <w:r>
        <w:rPr>
          <w:bCs/>
          <w:lang w:val="ro-MD"/>
        </w:rPr>
        <w:t>Data</w:t>
      </w:r>
      <w:r>
        <w:rPr>
          <w:lang w:val="ro-MD"/>
        </w:rPr>
        <w:t xml:space="preserve"> "____"__________________</w:t>
      </w:r>
    </w:p>
    <w:p w14:paraId="018EF8E0" w14:textId="77777777" w:rsidR="00FF6A88" w:rsidRDefault="00FF6A88" w:rsidP="00FF6A88">
      <w:pPr>
        <w:jc w:val="both"/>
        <w:rPr>
          <w:lang w:val="ro-MD"/>
        </w:rPr>
      </w:pPr>
    </w:p>
    <w:p w14:paraId="64EE4FBD" w14:textId="77777777" w:rsidR="00FF6A88" w:rsidRDefault="00FF6A88" w:rsidP="00FF6A88">
      <w:pPr>
        <w:jc w:val="both"/>
        <w:rPr>
          <w:b/>
          <w:lang w:val="ro-MD"/>
        </w:rPr>
      </w:pPr>
    </w:p>
    <w:p w14:paraId="2575DF81" w14:textId="77777777" w:rsidR="00FF6A88" w:rsidRDefault="00FF6A88" w:rsidP="00FF6A88">
      <w:pPr>
        <w:jc w:val="both"/>
        <w:rPr>
          <w:b/>
          <w:lang w:val="ro-MD"/>
        </w:rPr>
      </w:pPr>
    </w:p>
    <w:p w14:paraId="360C0EA3" w14:textId="77777777" w:rsidR="00FF6A88" w:rsidRDefault="00FF6A88" w:rsidP="00FF6A88">
      <w:pPr>
        <w:jc w:val="both"/>
        <w:rPr>
          <w:b/>
          <w:lang w:val="ro-MD"/>
        </w:rPr>
      </w:pPr>
    </w:p>
    <w:p w14:paraId="079A5497" w14:textId="77777777" w:rsidR="00FF6A88" w:rsidRDefault="00FF6A88" w:rsidP="00FF6A88">
      <w:pPr>
        <w:jc w:val="both"/>
        <w:rPr>
          <w:b/>
          <w:lang w:val="ro-MD"/>
        </w:rPr>
      </w:pPr>
    </w:p>
    <w:p w14:paraId="46ABE25F" w14:textId="77777777" w:rsidR="00FF6A88" w:rsidRDefault="00FF6A88" w:rsidP="00FF6A88">
      <w:pPr>
        <w:jc w:val="both"/>
        <w:rPr>
          <w:b/>
          <w:lang w:val="ro-MD"/>
        </w:rPr>
      </w:pPr>
    </w:p>
    <w:p w14:paraId="4B183539" w14:textId="77777777" w:rsidR="00FF6A88" w:rsidRDefault="00FF6A88" w:rsidP="00FF6A88">
      <w:pPr>
        <w:jc w:val="both"/>
        <w:rPr>
          <w:b/>
          <w:lang w:val="ro-MD"/>
        </w:rPr>
      </w:pPr>
    </w:p>
    <w:p w14:paraId="7ABE95F5" w14:textId="77777777" w:rsidR="00FF6A88" w:rsidRDefault="00FF6A88" w:rsidP="00FF6A88">
      <w:pPr>
        <w:jc w:val="both"/>
        <w:rPr>
          <w:b/>
          <w:lang w:val="ro-MD"/>
        </w:rPr>
      </w:pPr>
    </w:p>
    <w:p w14:paraId="7C8BD86D" w14:textId="77777777" w:rsidR="00FF6A88" w:rsidRDefault="00FF6A88" w:rsidP="00FF6A88">
      <w:pPr>
        <w:jc w:val="both"/>
        <w:rPr>
          <w:b/>
          <w:lang w:val="ro-MD"/>
        </w:rPr>
      </w:pPr>
    </w:p>
    <w:p w14:paraId="1BFADAB1" w14:textId="77777777" w:rsidR="00FF6A88" w:rsidRDefault="00FF6A88" w:rsidP="00FF6A88">
      <w:pPr>
        <w:jc w:val="both"/>
        <w:rPr>
          <w:b/>
          <w:lang w:val="ro-MD"/>
        </w:rPr>
      </w:pPr>
    </w:p>
    <w:p w14:paraId="01A46CFB" w14:textId="77777777" w:rsidR="00FF6A88" w:rsidRDefault="00FF6A88" w:rsidP="00FF6A88">
      <w:pPr>
        <w:jc w:val="both"/>
        <w:rPr>
          <w:b/>
          <w:lang w:val="ro-MD"/>
        </w:rPr>
      </w:pPr>
    </w:p>
    <w:p w14:paraId="1BF580E6" w14:textId="77777777" w:rsidR="00FF6A88" w:rsidRDefault="00FF6A88" w:rsidP="00FF6A88">
      <w:pPr>
        <w:jc w:val="both"/>
        <w:rPr>
          <w:b/>
          <w:lang w:val="ro-MD"/>
        </w:rPr>
      </w:pPr>
    </w:p>
    <w:p w14:paraId="345EB55F" w14:textId="77777777" w:rsidR="00FF6A88" w:rsidRDefault="00FF6A88" w:rsidP="00FF6A88">
      <w:pPr>
        <w:jc w:val="both"/>
        <w:rPr>
          <w:b/>
          <w:lang w:val="ro-MD"/>
        </w:rPr>
      </w:pPr>
    </w:p>
    <w:p w14:paraId="3060DD3C" w14:textId="77777777" w:rsidR="00FF6A88" w:rsidRDefault="00FF6A88" w:rsidP="00FF6A88">
      <w:pPr>
        <w:jc w:val="both"/>
        <w:rPr>
          <w:b/>
          <w:lang w:val="ro-MD"/>
        </w:rPr>
      </w:pPr>
    </w:p>
    <w:p w14:paraId="0F140F38" w14:textId="77777777" w:rsidR="00FF6A88" w:rsidRDefault="00FF6A88" w:rsidP="00FF6A88">
      <w:pPr>
        <w:jc w:val="both"/>
        <w:rPr>
          <w:b/>
          <w:lang w:val="ro-MD"/>
        </w:rPr>
      </w:pPr>
    </w:p>
    <w:p w14:paraId="0F988CF5" w14:textId="77777777" w:rsidR="00FF6A88" w:rsidRDefault="00FF6A88" w:rsidP="00FF6A88">
      <w:pPr>
        <w:jc w:val="both"/>
        <w:rPr>
          <w:b/>
          <w:lang w:val="ro-MD"/>
        </w:rPr>
      </w:pPr>
    </w:p>
    <w:p w14:paraId="6A645846" w14:textId="77777777" w:rsidR="00FF6A88" w:rsidRDefault="00FF6A88" w:rsidP="00FF6A88">
      <w:pPr>
        <w:jc w:val="both"/>
        <w:rPr>
          <w:b/>
          <w:lang w:val="ro-MD"/>
        </w:rPr>
      </w:pPr>
    </w:p>
    <w:p w14:paraId="269B5FA4" w14:textId="77777777" w:rsidR="00FF6A88" w:rsidRDefault="00FF6A88" w:rsidP="003C223D">
      <w:pPr>
        <w:pStyle w:val="3"/>
        <w:keepNext w:val="0"/>
        <w:keepLines w:val="0"/>
        <w:numPr>
          <w:ilvl w:val="2"/>
          <w:numId w:val="22"/>
        </w:numPr>
        <w:tabs>
          <w:tab w:val="left" w:pos="360"/>
          <w:tab w:val="left" w:pos="1134"/>
        </w:tabs>
        <w:spacing w:before="0" w:after="120"/>
        <w:ind w:left="0"/>
        <w:jc w:val="center"/>
        <w:rPr>
          <w:rFonts w:ascii="Times New Roman" w:hAnsi="Times New Roman" w:cs="Times New Roman"/>
          <w:color w:val="auto"/>
          <w:lang w:val="ro-MD"/>
        </w:rPr>
      </w:pPr>
      <w:r>
        <w:rPr>
          <w:rFonts w:ascii="Times New Roman" w:hAnsi="Times New Roman" w:cs="Times New Roman"/>
          <w:color w:val="auto"/>
          <w:lang w:val="ro-MD"/>
        </w:rPr>
        <w:t>Formularul de deviz nr.1 – Lista cu cantitățile de lucrări</w:t>
      </w:r>
    </w:p>
    <w:p w14:paraId="31B0EF72" w14:textId="77777777" w:rsidR="00FF6A88" w:rsidRDefault="00FF6A88" w:rsidP="00FF6A88">
      <w:pPr>
        <w:ind w:firstLine="709"/>
        <w:jc w:val="both"/>
        <w:rPr>
          <w:b/>
          <w:lang w:val="ro-MD"/>
        </w:rPr>
      </w:pPr>
    </w:p>
    <w:p w14:paraId="6BDEAC39" w14:textId="77777777" w:rsidR="00FF6A88" w:rsidRDefault="00FF6A88" w:rsidP="00FF6A88">
      <w:pPr>
        <w:tabs>
          <w:tab w:val="left" w:pos="567"/>
        </w:tabs>
        <w:jc w:val="both"/>
        <w:rPr>
          <w:lang w:val="ro-MD"/>
        </w:rPr>
      </w:pPr>
      <w:r>
        <w:rPr>
          <w:lang w:val="ro-MD"/>
        </w:rPr>
        <w:t>Obiectul____________________________________________________________________</w:t>
      </w:r>
    </w:p>
    <w:p w14:paraId="5881EF4E" w14:textId="77777777" w:rsidR="00FF6A88" w:rsidRDefault="00FF6A88" w:rsidP="00FF6A88">
      <w:pPr>
        <w:tabs>
          <w:tab w:val="left" w:pos="567"/>
        </w:tabs>
        <w:jc w:val="both"/>
        <w:rPr>
          <w:lang w:val="ro-MD"/>
        </w:rPr>
      </w:pPr>
      <w:r>
        <w:rPr>
          <w:lang w:val="ro-MD"/>
        </w:rPr>
        <w:t>Autoritatea contractantă________________________________________________________</w:t>
      </w:r>
    </w:p>
    <w:p w14:paraId="0BC6730F" w14:textId="77777777" w:rsidR="00FF6A88" w:rsidRDefault="00FF6A88" w:rsidP="00FF6A88">
      <w:pPr>
        <w:tabs>
          <w:tab w:val="left" w:pos="567"/>
        </w:tabs>
        <w:jc w:val="center"/>
        <w:rPr>
          <w:i/>
          <w:lang w:val="ro-MD"/>
        </w:rPr>
      </w:pPr>
      <w:r>
        <w:rPr>
          <w:i/>
          <w:lang w:val="ro-MD"/>
        </w:rPr>
        <w:t>(denumirea, adresa)</w:t>
      </w:r>
    </w:p>
    <w:tbl>
      <w:tblPr>
        <w:tblW w:w="9480" w:type="dxa"/>
        <w:tblLayout w:type="fixed"/>
        <w:tblLook w:val="04A0" w:firstRow="1" w:lastRow="0" w:firstColumn="1" w:lastColumn="0" w:noHBand="0" w:noVBand="1"/>
      </w:tblPr>
      <w:tblGrid>
        <w:gridCol w:w="657"/>
        <w:gridCol w:w="1654"/>
        <w:gridCol w:w="2757"/>
        <w:gridCol w:w="2069"/>
        <w:gridCol w:w="2343"/>
      </w:tblGrid>
      <w:tr w:rsidR="00FF6A88" w14:paraId="7157F2A4" w14:textId="77777777" w:rsidTr="00FF6A88">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38B341" w14:textId="77777777" w:rsidR="00FF6A88" w:rsidRDefault="00FF6A88">
            <w:pPr>
              <w:spacing w:line="256" w:lineRule="auto"/>
              <w:jc w:val="center"/>
              <w:rPr>
                <w:rFonts w:eastAsia="PMingLiU"/>
                <w:b/>
                <w:lang w:val="ro-MD" w:eastAsia="zh-CN"/>
              </w:rPr>
            </w:pPr>
            <w:r>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41B648" w14:textId="77777777" w:rsidR="00FF6A88" w:rsidRDefault="00FF6A88">
            <w:pPr>
              <w:spacing w:line="256" w:lineRule="auto"/>
              <w:jc w:val="center"/>
              <w:rPr>
                <w:rFonts w:eastAsia="PMingLiU"/>
                <w:b/>
                <w:lang w:val="ro-MD" w:eastAsia="zh-CN"/>
              </w:rPr>
            </w:pPr>
            <w:r>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FAB0B0" w14:textId="77777777" w:rsidR="00FF6A88" w:rsidRDefault="00FF6A88">
            <w:pPr>
              <w:spacing w:line="256" w:lineRule="auto"/>
              <w:jc w:val="center"/>
              <w:rPr>
                <w:rFonts w:eastAsia="PMingLiU"/>
                <w:b/>
                <w:lang w:val="ro-MD" w:eastAsia="zh-CN"/>
              </w:rPr>
            </w:pPr>
            <w:r>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592330" w14:textId="77777777" w:rsidR="00FF6A88" w:rsidRDefault="00FF6A88">
            <w:pPr>
              <w:spacing w:line="256" w:lineRule="auto"/>
              <w:jc w:val="center"/>
              <w:rPr>
                <w:rFonts w:eastAsia="PMingLiU"/>
                <w:b/>
                <w:lang w:val="ro-MD" w:eastAsia="zh-CN"/>
              </w:rPr>
            </w:pPr>
            <w:r>
              <w:rPr>
                <w:rFonts w:eastAsia="PMingLiU"/>
                <w:b/>
                <w:lang w:val="ro-MD" w:eastAsia="zh-CN"/>
              </w:rPr>
              <w:t>Unitatea</w:t>
            </w:r>
          </w:p>
          <w:p w14:paraId="46A79458" w14:textId="77777777" w:rsidR="00FF6A88" w:rsidRDefault="00FF6A88">
            <w:pPr>
              <w:spacing w:line="256" w:lineRule="auto"/>
              <w:jc w:val="center"/>
              <w:rPr>
                <w:rFonts w:eastAsia="PMingLiU"/>
                <w:b/>
                <w:lang w:val="ro-MD" w:eastAsia="zh-CN"/>
              </w:rPr>
            </w:pPr>
            <w:r>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F2DEBE" w14:textId="77777777" w:rsidR="00FF6A88" w:rsidRDefault="00FF6A88">
            <w:pPr>
              <w:spacing w:line="256" w:lineRule="auto"/>
              <w:jc w:val="center"/>
              <w:rPr>
                <w:rFonts w:eastAsia="PMingLiU"/>
                <w:b/>
                <w:lang w:val="ro-MD" w:eastAsia="zh-CN"/>
              </w:rPr>
            </w:pPr>
            <w:r>
              <w:rPr>
                <w:rFonts w:eastAsia="PMingLiU"/>
                <w:b/>
                <w:lang w:val="ro-MD" w:eastAsia="zh-CN"/>
              </w:rPr>
              <w:t>Cantitatea</w:t>
            </w:r>
          </w:p>
        </w:tc>
      </w:tr>
      <w:tr w:rsidR="00FF6A88" w14:paraId="3D557061"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560472B1" w14:textId="77777777" w:rsidR="00FF6A88" w:rsidRDefault="00FF6A88">
            <w:pPr>
              <w:spacing w:line="256" w:lineRule="auto"/>
              <w:jc w:val="center"/>
              <w:rPr>
                <w:rFonts w:eastAsia="PMingLiU"/>
                <w:lang w:val="ro-MD" w:eastAsia="zh-CN"/>
              </w:rPr>
            </w:pPr>
            <w:r>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3B0C68C" w14:textId="77777777" w:rsidR="00FF6A88" w:rsidRDefault="00FF6A88">
            <w:pPr>
              <w:tabs>
                <w:tab w:val="left" w:pos="1134"/>
              </w:tabs>
              <w:spacing w:line="256" w:lineRule="auto"/>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FBD9EF5" w14:textId="77777777" w:rsidR="00FF6A88" w:rsidRDefault="00FF6A88">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887FC64" w14:textId="77777777" w:rsidR="00FF6A88" w:rsidRDefault="00FF6A88">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3EA4492" w14:textId="77777777" w:rsidR="00FF6A88" w:rsidRDefault="00FF6A88">
            <w:pPr>
              <w:tabs>
                <w:tab w:val="left" w:pos="1134"/>
              </w:tabs>
              <w:spacing w:line="256" w:lineRule="auto"/>
              <w:ind w:left="720"/>
              <w:outlineLvl w:val="0"/>
              <w:rPr>
                <w:rFonts w:eastAsia="PMingLiU"/>
                <w:lang w:val="ro-MD" w:eastAsia="zh-CN"/>
              </w:rPr>
            </w:pPr>
          </w:p>
        </w:tc>
      </w:tr>
      <w:tr w:rsidR="00FF6A88" w14:paraId="17C88F41"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11C4FCD4" w14:textId="77777777" w:rsidR="00FF6A88" w:rsidRDefault="00FF6A88">
            <w:pPr>
              <w:spacing w:line="256" w:lineRule="auto"/>
              <w:jc w:val="center"/>
              <w:rPr>
                <w:rFonts w:eastAsia="PMingLiU"/>
                <w:lang w:val="ro-MD" w:eastAsia="zh-CN"/>
              </w:rPr>
            </w:pPr>
            <w:r>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4D23FE59" w14:textId="77777777" w:rsidR="00FF6A88" w:rsidRDefault="00FF6A88">
            <w:pPr>
              <w:tabs>
                <w:tab w:val="left" w:pos="1134"/>
              </w:tabs>
              <w:spacing w:line="256" w:lineRule="auto"/>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8E1720C" w14:textId="77777777" w:rsidR="00FF6A88" w:rsidRDefault="00FF6A88">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E12EC4" w14:textId="77777777" w:rsidR="00FF6A88" w:rsidRDefault="00FF6A88">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8CC1183" w14:textId="77777777" w:rsidR="00FF6A88" w:rsidRDefault="00FF6A88">
            <w:pPr>
              <w:tabs>
                <w:tab w:val="left" w:pos="1134"/>
              </w:tabs>
              <w:spacing w:line="256" w:lineRule="auto"/>
              <w:ind w:left="720"/>
              <w:outlineLvl w:val="0"/>
              <w:rPr>
                <w:rFonts w:eastAsia="PMingLiU"/>
                <w:lang w:val="ro-MD" w:eastAsia="zh-CN"/>
              </w:rPr>
            </w:pPr>
          </w:p>
        </w:tc>
      </w:tr>
      <w:tr w:rsidR="00FF6A88" w14:paraId="252EA718"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042C8117" w14:textId="77777777" w:rsidR="00FF6A88" w:rsidRDefault="00FF6A88">
            <w:pPr>
              <w:spacing w:line="256" w:lineRule="auto"/>
              <w:jc w:val="center"/>
              <w:rPr>
                <w:rFonts w:eastAsia="PMingLiU"/>
                <w:lang w:val="ro-MD" w:eastAsia="zh-CN"/>
              </w:rPr>
            </w:pPr>
            <w:r>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A6105FB" w14:textId="77777777" w:rsidR="00FF6A88" w:rsidRDefault="00FF6A88">
            <w:pPr>
              <w:tabs>
                <w:tab w:val="left" w:pos="1134"/>
              </w:tabs>
              <w:spacing w:line="256" w:lineRule="auto"/>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72F319F" w14:textId="77777777" w:rsidR="00FF6A88" w:rsidRDefault="00FF6A88">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88F6686" w14:textId="77777777" w:rsidR="00FF6A88" w:rsidRDefault="00FF6A88">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05CDA47" w14:textId="77777777" w:rsidR="00FF6A88" w:rsidRDefault="00FF6A88">
            <w:pPr>
              <w:tabs>
                <w:tab w:val="left" w:pos="1134"/>
              </w:tabs>
              <w:spacing w:line="256" w:lineRule="auto"/>
              <w:ind w:left="720"/>
              <w:outlineLvl w:val="0"/>
              <w:rPr>
                <w:rFonts w:eastAsia="PMingLiU"/>
                <w:lang w:val="ro-MD" w:eastAsia="zh-CN"/>
              </w:rPr>
            </w:pPr>
          </w:p>
        </w:tc>
      </w:tr>
      <w:tr w:rsidR="00FF6A88" w14:paraId="44051D54"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9CCFA45" w14:textId="77777777" w:rsidR="00FF6A88" w:rsidRDefault="00FF6A88">
            <w:pPr>
              <w:tabs>
                <w:tab w:val="left" w:pos="1134"/>
              </w:tabs>
              <w:spacing w:line="256" w:lineRule="auto"/>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7A9E589" w14:textId="77777777" w:rsidR="00FF6A88" w:rsidRDefault="00FF6A88">
            <w:pPr>
              <w:tabs>
                <w:tab w:val="left" w:pos="1134"/>
              </w:tabs>
              <w:spacing w:line="256" w:lineRule="auto"/>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BD782A5" w14:textId="77777777" w:rsidR="00FF6A88" w:rsidRDefault="00FF6A88">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5BBF7E4" w14:textId="77777777" w:rsidR="00FF6A88" w:rsidRDefault="00FF6A88">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721BAB9" w14:textId="77777777" w:rsidR="00FF6A88" w:rsidRDefault="00FF6A88">
            <w:pPr>
              <w:tabs>
                <w:tab w:val="left" w:pos="1134"/>
              </w:tabs>
              <w:spacing w:line="256" w:lineRule="auto"/>
              <w:ind w:left="720"/>
              <w:outlineLvl w:val="0"/>
              <w:rPr>
                <w:rFonts w:eastAsia="PMingLiU"/>
                <w:lang w:val="ro-MD" w:eastAsia="zh-CN"/>
              </w:rPr>
            </w:pPr>
          </w:p>
        </w:tc>
      </w:tr>
      <w:tr w:rsidR="00FF6A88" w14:paraId="48501682"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1342FC5B" w14:textId="77777777" w:rsidR="00FF6A88" w:rsidRDefault="00FF6A88">
            <w:pPr>
              <w:spacing w:line="256" w:lineRule="auto"/>
              <w:jc w:val="center"/>
              <w:rPr>
                <w:rFonts w:eastAsia="PMingLiU"/>
                <w:lang w:val="ro-MD" w:eastAsia="zh-CN"/>
              </w:rPr>
            </w:pPr>
            <w:r>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0BD7E490" w14:textId="77777777" w:rsidR="00FF6A88" w:rsidRDefault="00FF6A88">
            <w:pPr>
              <w:tabs>
                <w:tab w:val="left" w:pos="1134"/>
              </w:tabs>
              <w:spacing w:line="256" w:lineRule="auto"/>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4680FF2" w14:textId="77777777" w:rsidR="00FF6A88" w:rsidRDefault="00FF6A88">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738BA7D" w14:textId="77777777" w:rsidR="00FF6A88" w:rsidRDefault="00FF6A88">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65725C0" w14:textId="77777777" w:rsidR="00FF6A88" w:rsidRDefault="00FF6A88">
            <w:pPr>
              <w:tabs>
                <w:tab w:val="left" w:pos="1134"/>
              </w:tabs>
              <w:spacing w:line="256" w:lineRule="auto"/>
              <w:ind w:left="720"/>
              <w:outlineLvl w:val="0"/>
              <w:rPr>
                <w:rFonts w:eastAsia="PMingLiU"/>
                <w:lang w:val="ro-MD" w:eastAsia="zh-CN"/>
              </w:rPr>
            </w:pPr>
          </w:p>
        </w:tc>
      </w:tr>
      <w:tr w:rsidR="00FF6A88" w14:paraId="1454BBCC" w14:textId="77777777" w:rsidTr="00FF6A88">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hideMark/>
          </w:tcPr>
          <w:p w14:paraId="437C5850" w14:textId="77777777" w:rsidR="00FF6A88" w:rsidRDefault="00FF6A88">
            <w:pPr>
              <w:spacing w:line="256" w:lineRule="auto"/>
              <w:rPr>
                <w:rFonts w:eastAsia="PMingLiU"/>
                <w:b/>
                <w:lang w:val="ro-MD" w:eastAsia="zh-CN"/>
              </w:rPr>
            </w:pPr>
            <w:r>
              <w:rPr>
                <w:rFonts w:eastAsia="PMingLiU"/>
                <w:b/>
                <w:lang w:val="ro-MD" w:eastAsia="zh-CN"/>
              </w:rPr>
              <w:t>Total</w:t>
            </w:r>
          </w:p>
        </w:tc>
      </w:tr>
    </w:tbl>
    <w:p w14:paraId="11B54692" w14:textId="77777777" w:rsidR="00FF6A88" w:rsidRDefault="00FF6A88" w:rsidP="00FF6A88">
      <w:pPr>
        <w:tabs>
          <w:tab w:val="left" w:pos="567"/>
        </w:tabs>
        <w:jc w:val="both"/>
        <w:rPr>
          <w:lang w:val="ro-MD"/>
        </w:rPr>
      </w:pPr>
    </w:p>
    <w:p w14:paraId="72611120" w14:textId="77777777" w:rsidR="00FF6A88" w:rsidRDefault="00FF6A88" w:rsidP="00FF6A88">
      <w:pPr>
        <w:tabs>
          <w:tab w:val="left" w:pos="567"/>
        </w:tabs>
        <w:jc w:val="both"/>
        <w:rPr>
          <w:lang w:val="ro-MD"/>
        </w:rPr>
      </w:pPr>
      <w:r>
        <w:rPr>
          <w:lang w:val="ro-MD"/>
        </w:rPr>
        <w:t>     </w:t>
      </w:r>
      <w:r>
        <w:rPr>
          <w:bCs/>
          <w:lang w:val="ro-MD"/>
        </w:rPr>
        <w:t xml:space="preserve">Data </w:t>
      </w:r>
      <w:r>
        <w:rPr>
          <w:lang w:val="ro-MD"/>
        </w:rPr>
        <w:t>„____"__________________</w:t>
      </w:r>
    </w:p>
    <w:p w14:paraId="10DADA69" w14:textId="77777777" w:rsidR="00FF6A88" w:rsidRDefault="00FF6A88" w:rsidP="00FF6A88">
      <w:pPr>
        <w:pStyle w:val="a8"/>
        <w:tabs>
          <w:tab w:val="left" w:pos="567"/>
        </w:tabs>
        <w:jc w:val="right"/>
        <w:rPr>
          <w:rFonts w:ascii="Times New Roman" w:hAnsi="Times New Roman"/>
          <w:szCs w:val="24"/>
          <w:lang w:val="ro-MD"/>
        </w:rPr>
      </w:pPr>
      <w:r>
        <w:rPr>
          <w:rFonts w:ascii="Times New Roman" w:hAnsi="Times New Roman"/>
          <w:szCs w:val="24"/>
          <w:lang w:val="ro-MD"/>
        </w:rPr>
        <w:t xml:space="preserve">     ____________________________  </w:t>
      </w:r>
    </w:p>
    <w:p w14:paraId="36F9A345" w14:textId="77777777" w:rsidR="00FF6A88" w:rsidRDefault="00FF6A88" w:rsidP="00FF6A88">
      <w:pPr>
        <w:pStyle w:val="a8"/>
        <w:tabs>
          <w:tab w:val="left" w:pos="567"/>
        </w:tabs>
        <w:jc w:val="right"/>
        <w:rPr>
          <w:rFonts w:ascii="Times New Roman" w:hAnsi="Times New Roman"/>
          <w:szCs w:val="24"/>
          <w:lang w:val="ro-MD"/>
        </w:rPr>
      </w:pPr>
      <w:r>
        <w:rPr>
          <w:rFonts w:ascii="Times New Roman" w:hAnsi="Times New Roman"/>
          <w:szCs w:val="24"/>
          <w:lang w:val="ro-MD"/>
        </w:rPr>
        <w:t>(semnătura autorizată)</w:t>
      </w:r>
    </w:p>
    <w:p w14:paraId="21F95F97" w14:textId="77777777" w:rsidR="00FF6A88" w:rsidRDefault="00FF6A88" w:rsidP="00FF6A88">
      <w:pPr>
        <w:pStyle w:val="a8"/>
        <w:tabs>
          <w:tab w:val="left" w:pos="567"/>
        </w:tabs>
        <w:rPr>
          <w:rFonts w:ascii="Times New Roman" w:hAnsi="Times New Roman"/>
          <w:szCs w:val="24"/>
          <w:lang w:val="ro-MD"/>
        </w:rPr>
      </w:pPr>
    </w:p>
    <w:p w14:paraId="76D4EF4E" w14:textId="77777777" w:rsidR="00FF6A88" w:rsidRDefault="00FF6A88" w:rsidP="00FF6A88">
      <w:pPr>
        <w:pStyle w:val="a8"/>
        <w:tabs>
          <w:tab w:val="left" w:pos="567"/>
        </w:tabs>
        <w:rPr>
          <w:rFonts w:ascii="Times New Roman" w:hAnsi="Times New Roman"/>
          <w:szCs w:val="24"/>
          <w:lang w:val="ro-MD"/>
        </w:rPr>
      </w:pPr>
    </w:p>
    <w:p w14:paraId="61ED802A" w14:textId="77777777" w:rsidR="00FF6A88" w:rsidRDefault="00FF6A88" w:rsidP="00FF6A88">
      <w:pPr>
        <w:pStyle w:val="a8"/>
        <w:tabs>
          <w:tab w:val="left" w:pos="567"/>
        </w:tabs>
        <w:rPr>
          <w:rFonts w:ascii="Times New Roman" w:hAnsi="Times New Roman"/>
          <w:i/>
          <w:lang w:val="ro-MD"/>
        </w:rPr>
      </w:pPr>
      <w:r>
        <w:rPr>
          <w:rFonts w:ascii="Times New Roman" w:hAnsi="Times New Roman"/>
          <w:i/>
          <w:szCs w:val="24"/>
          <w:lang w:val="ro-MD"/>
        </w:rPr>
        <w:t xml:space="preserve">Notă: Autoritatea contractantă trebuie să atașeze la caietul de sarcini, </w:t>
      </w:r>
      <w:r>
        <w:rPr>
          <w:rFonts w:ascii="Times New Roman" w:hAnsi="Times New Roman"/>
          <w:i/>
          <w:lang w:val="ro-MD"/>
        </w:rPr>
        <w:t>Formularul de deviz nr. 1 – Lista cu cantitățile de lucrări, descifrat (publicarea descifrată a consumului de resurse aferent fiecărei norme de deviz).</w:t>
      </w:r>
    </w:p>
    <w:p w14:paraId="6F5ABCC6" w14:textId="77777777" w:rsidR="00FF6A88" w:rsidRDefault="00FF6A88" w:rsidP="00FF6A88">
      <w:pPr>
        <w:rPr>
          <w:i/>
          <w:noProof w:val="0"/>
          <w:lang w:val="ro-MD"/>
        </w:rPr>
        <w:sectPr w:rsidR="00FF6A88">
          <w:pgSz w:w="11906" w:h="16838"/>
          <w:pgMar w:top="426" w:right="1134" w:bottom="851" w:left="1276" w:header="720" w:footer="510" w:gutter="0"/>
          <w:cols w:space="720"/>
        </w:sectPr>
      </w:pPr>
    </w:p>
    <w:p w14:paraId="0708D8E4" w14:textId="77777777" w:rsidR="00FF6A88" w:rsidRDefault="00FF6A88" w:rsidP="00FF6A88">
      <w:pPr>
        <w:pStyle w:val="a"/>
        <w:numPr>
          <w:ilvl w:val="0"/>
          <w:numId w:val="0"/>
        </w:numPr>
        <w:ind w:right="-1"/>
        <w:rPr>
          <w:i/>
          <w:lang w:val="ro-MD"/>
        </w:rPr>
      </w:pPr>
    </w:p>
    <w:tbl>
      <w:tblPr>
        <w:tblW w:w="9750" w:type="dxa"/>
        <w:tblInd w:w="-426" w:type="dxa"/>
        <w:tblLayout w:type="fixed"/>
        <w:tblLook w:val="04A0" w:firstRow="1" w:lastRow="0" w:firstColumn="1" w:lastColumn="0" w:noHBand="0" w:noVBand="1"/>
      </w:tblPr>
      <w:tblGrid>
        <w:gridCol w:w="9750"/>
      </w:tblGrid>
      <w:tr w:rsidR="00FF6A88" w14:paraId="1FFA28B6" w14:textId="77777777" w:rsidTr="00FF6A88">
        <w:trPr>
          <w:trHeight w:val="697"/>
        </w:trPr>
        <w:tc>
          <w:tcPr>
            <w:tcW w:w="9748" w:type="dxa"/>
            <w:vAlign w:val="center"/>
          </w:tcPr>
          <w:p w14:paraId="79755819" w14:textId="77777777" w:rsidR="00FF6A88" w:rsidRDefault="00FF6A88">
            <w:pPr>
              <w:spacing w:line="256" w:lineRule="auto"/>
              <w:jc w:val="both"/>
              <w:rPr>
                <w:lang w:val="ro-MD"/>
              </w:rPr>
            </w:pPr>
          </w:p>
          <w:p w14:paraId="25C1BCE8" w14:textId="77777777" w:rsidR="00FF6A88" w:rsidRDefault="00FF6A88">
            <w:pPr>
              <w:spacing w:line="256" w:lineRule="auto"/>
              <w:jc w:val="both"/>
              <w:rPr>
                <w:b/>
                <w:caps/>
                <w:sz w:val="28"/>
                <w:szCs w:val="28"/>
                <w:lang w:val="ro-MD"/>
              </w:rPr>
            </w:pPr>
          </w:p>
          <w:p w14:paraId="1478D3A5" w14:textId="77777777" w:rsidR="00FF6A88" w:rsidRDefault="00FF6A88">
            <w:pPr>
              <w:spacing w:line="256" w:lineRule="auto"/>
              <w:jc w:val="center"/>
              <w:rPr>
                <w:b/>
                <w:sz w:val="28"/>
                <w:szCs w:val="28"/>
                <w:u w:val="single"/>
                <w:lang w:val="ro-MD"/>
              </w:rPr>
            </w:pPr>
            <w:r>
              <w:rPr>
                <w:b/>
                <w:caps/>
                <w:sz w:val="28"/>
                <w:szCs w:val="28"/>
                <w:lang w:val="ro-MD"/>
              </w:rPr>
              <w:t>Contract</w:t>
            </w:r>
            <w:r>
              <w:rPr>
                <w:b/>
                <w:sz w:val="28"/>
                <w:szCs w:val="28"/>
                <w:lang w:val="ro-MD"/>
              </w:rPr>
              <w:t xml:space="preserve"> DE ANTREPRIZĂ Nr.</w:t>
            </w:r>
          </w:p>
          <w:p w14:paraId="7A5C1FBA" w14:textId="77777777" w:rsidR="00FF6A88" w:rsidRDefault="00FF6A88">
            <w:pPr>
              <w:spacing w:line="256" w:lineRule="auto"/>
              <w:jc w:val="center"/>
              <w:rPr>
                <w:b/>
                <w:lang w:val="ro-MD"/>
              </w:rPr>
            </w:pPr>
            <w:r>
              <w:rPr>
                <w:b/>
                <w:lang w:val="ro-MD"/>
              </w:rPr>
              <w:t>privind achiziţia prin</w:t>
            </w:r>
            <w:r>
              <w:rPr>
                <w:b/>
                <w:lang w:val="ro-MD"/>
              </w:rPr>
              <w:softHyphen/>
            </w:r>
            <w:r>
              <w:rPr>
                <w:b/>
                <w:lang w:val="ro-MD"/>
              </w:rPr>
              <w:softHyphen/>
            </w:r>
            <w:r>
              <w:rPr>
                <w:b/>
                <w:lang w:val="ro-MD"/>
              </w:rPr>
              <w:softHyphen/>
              <w:t>________________</w:t>
            </w:r>
          </w:p>
          <w:p w14:paraId="3B3A2B04" w14:textId="77777777" w:rsidR="00FF6A88" w:rsidRDefault="00FF6A88">
            <w:pPr>
              <w:spacing w:line="256" w:lineRule="auto"/>
              <w:jc w:val="both"/>
              <w:rPr>
                <w:b/>
                <w:i/>
                <w:lang w:val="ro-MD"/>
              </w:rPr>
            </w:pPr>
          </w:p>
          <w:p w14:paraId="41910973" w14:textId="77777777" w:rsidR="00FF6A88" w:rsidRDefault="00FF6A88">
            <w:pPr>
              <w:spacing w:line="256" w:lineRule="auto"/>
              <w:jc w:val="both"/>
              <w:rPr>
                <w:b/>
                <w:i/>
                <w:lang w:val="ro-MD"/>
              </w:rPr>
            </w:pPr>
          </w:p>
          <w:p w14:paraId="7424682D" w14:textId="77777777" w:rsidR="00FF6A88" w:rsidRDefault="00FF6A88">
            <w:pPr>
              <w:tabs>
                <w:tab w:val="center" w:pos="-6663"/>
                <w:tab w:val="left" w:pos="567"/>
                <w:tab w:val="right" w:pos="10206"/>
              </w:tabs>
              <w:spacing w:line="256" w:lineRule="auto"/>
              <w:rPr>
                <w:lang w:val="ro-MD"/>
              </w:rPr>
            </w:pPr>
            <w:r>
              <w:rPr>
                <w:lang w:val="ro-MD"/>
              </w:rPr>
              <w:t>„___”_________20__                                                                                  _________________</w:t>
            </w:r>
          </w:p>
          <w:p w14:paraId="33BD79AA" w14:textId="77777777" w:rsidR="00FF6A88" w:rsidRDefault="00FF6A88">
            <w:pPr>
              <w:spacing w:line="256" w:lineRule="auto"/>
              <w:jc w:val="center"/>
              <w:rPr>
                <w:lang w:val="ro-MD"/>
              </w:rPr>
            </w:pPr>
            <w:r>
              <w:rPr>
                <w:sz w:val="20"/>
                <w:szCs w:val="20"/>
                <w:lang w:val="ro-MD"/>
              </w:rPr>
              <w:t xml:space="preserve">                                                                                                                                    (municipiu, oraş)</w:t>
            </w:r>
          </w:p>
          <w:p w14:paraId="06F13738" w14:textId="77777777" w:rsidR="00FF6A88" w:rsidRDefault="00FF6A88">
            <w:pPr>
              <w:spacing w:line="256" w:lineRule="auto"/>
              <w:jc w:val="both"/>
              <w:rPr>
                <w:lang w:val="ro-MD"/>
              </w:rPr>
            </w:pPr>
          </w:p>
          <w:p w14:paraId="6EE00541" w14:textId="77777777" w:rsidR="00FF6A88" w:rsidRDefault="00FF6A88">
            <w:pPr>
              <w:spacing w:line="256" w:lineRule="auto"/>
              <w:jc w:val="both"/>
              <w:rPr>
                <w:lang w:val="ro-MD"/>
              </w:rPr>
            </w:pPr>
          </w:p>
          <w:p w14:paraId="23368B5F" w14:textId="77777777" w:rsidR="00FF6A88" w:rsidRDefault="00FF6A88" w:rsidP="003C223D">
            <w:pPr>
              <w:pStyle w:val="a"/>
              <w:numPr>
                <w:ilvl w:val="3"/>
                <w:numId w:val="22"/>
              </w:numPr>
              <w:spacing w:line="256" w:lineRule="auto"/>
              <w:rPr>
                <w:b/>
                <w:kern w:val="28"/>
                <w:lang w:val="ro-MD"/>
              </w:rPr>
            </w:pPr>
            <w:r>
              <w:rPr>
                <w:b/>
                <w:kern w:val="28"/>
                <w:lang w:val="ro-MD"/>
              </w:rPr>
              <w:t>PARTEA GENERALĂ</w:t>
            </w:r>
          </w:p>
          <w:p w14:paraId="7E8D7F9E" w14:textId="77777777" w:rsidR="00FF6A88" w:rsidRDefault="00FF6A88">
            <w:pPr>
              <w:pStyle w:val="a"/>
              <w:numPr>
                <w:ilvl w:val="0"/>
                <w:numId w:val="0"/>
              </w:numPr>
              <w:spacing w:line="256" w:lineRule="auto"/>
              <w:ind w:left="3240"/>
              <w:rPr>
                <w:kern w:val="28"/>
                <w:sz w:val="20"/>
                <w:szCs w:val="20"/>
                <w:lang w:val="ro-MD"/>
              </w:rPr>
            </w:pPr>
            <w:r>
              <w:rPr>
                <w:kern w:val="28"/>
                <w:sz w:val="20"/>
                <w:szCs w:val="20"/>
                <w:lang w:val="ro-MD"/>
              </w:rPr>
              <w:t xml:space="preserve"> (OBLIGATORIU)</w:t>
            </w:r>
          </w:p>
          <w:p w14:paraId="1565D4E0" w14:textId="77777777" w:rsidR="00FF6A88" w:rsidRDefault="00FF6A88">
            <w:pPr>
              <w:spacing w:line="256" w:lineRule="auto"/>
              <w:rPr>
                <w:b/>
                <w:kern w:val="28"/>
                <w:lang w:val="ro-MD"/>
              </w:rPr>
            </w:pPr>
          </w:p>
          <w:p w14:paraId="7EA44E3E" w14:textId="77777777" w:rsidR="00FF6A88" w:rsidRDefault="00FF6A88">
            <w:pPr>
              <w:spacing w:line="256" w:lineRule="auto"/>
              <w:rPr>
                <w:b/>
                <w:kern w:val="28"/>
                <w:lang w:val="ro-MD"/>
              </w:rPr>
            </w:pPr>
            <w:r>
              <w:rPr>
                <w:b/>
                <w:kern w:val="28"/>
                <w:lang w:val="ro-MD"/>
              </w:rPr>
              <w:t>PĂRŢILE CONTRACTANTE</w:t>
            </w:r>
          </w:p>
          <w:p w14:paraId="005A9B8F" w14:textId="77777777" w:rsidR="00FF6A88" w:rsidRDefault="00FF6A88">
            <w:pPr>
              <w:spacing w:line="256" w:lineRule="auto"/>
              <w:rPr>
                <w:b/>
                <w:kern w:val="28"/>
                <w:lang w:val="ro-MD"/>
              </w:rPr>
            </w:pPr>
          </w:p>
          <w:p w14:paraId="2F0E7A51" w14:textId="4350CD58" w:rsidR="00FF6A88" w:rsidRDefault="00FF6A88">
            <w:pPr>
              <w:pStyle w:val="af3"/>
              <w:tabs>
                <w:tab w:val="left" w:pos="567"/>
                <w:tab w:val="right" w:pos="9531"/>
              </w:tabs>
              <w:spacing w:line="256" w:lineRule="auto"/>
              <w:ind w:firstLine="0"/>
              <w:rPr>
                <w:lang w:val="ro-MD" w:eastAsia="en-US"/>
              </w:rPr>
            </w:pPr>
            <w:r>
              <w:rPr>
                <w:lang w:val="ro-MD" w:eastAsia="en-US"/>
              </w:rPr>
              <w:t>Prezentul contract este încheiat în urma procedurii de achiziție nr. ________________ din data___________________, între</w:t>
            </w:r>
            <w:r>
              <w:rPr>
                <w:b/>
                <w:lang w:val="en-US" w:eastAsia="en-US"/>
              </w:rPr>
              <w:t xml:space="preserve"> </w:t>
            </w:r>
            <w:proofErr w:type="spellStart"/>
            <w:r w:rsidR="008301A1" w:rsidRPr="00845DC0">
              <w:rPr>
                <w:sz w:val="22"/>
                <w:szCs w:val="22"/>
                <w:u w:val="single"/>
              </w:rPr>
              <w:t>Primăria</w:t>
            </w:r>
            <w:proofErr w:type="spellEnd"/>
            <w:r w:rsidR="008301A1" w:rsidRPr="00845DC0">
              <w:rPr>
                <w:sz w:val="22"/>
                <w:szCs w:val="22"/>
                <w:u w:val="single"/>
              </w:rPr>
              <w:t xml:space="preserve"> </w:t>
            </w:r>
            <w:proofErr w:type="spellStart"/>
            <w:r w:rsidR="008301A1" w:rsidRPr="00845DC0">
              <w:rPr>
                <w:sz w:val="22"/>
                <w:szCs w:val="22"/>
                <w:u w:val="single"/>
              </w:rPr>
              <w:t>comunei</w:t>
            </w:r>
            <w:proofErr w:type="spellEnd"/>
            <w:r w:rsidR="008301A1" w:rsidRPr="00845DC0">
              <w:rPr>
                <w:sz w:val="22"/>
                <w:szCs w:val="22"/>
                <w:u w:val="single"/>
              </w:rPr>
              <w:t xml:space="preserve"> </w:t>
            </w:r>
            <w:proofErr w:type="spellStart"/>
            <w:r w:rsidR="008301A1" w:rsidRPr="00845DC0">
              <w:rPr>
                <w:sz w:val="22"/>
                <w:szCs w:val="22"/>
                <w:u w:val="single"/>
              </w:rPr>
              <w:t>Lipoveni</w:t>
            </w:r>
            <w:proofErr w:type="spellEnd"/>
            <w:r w:rsidR="008301A1" w:rsidRPr="00845DC0">
              <w:rPr>
                <w:sz w:val="22"/>
                <w:szCs w:val="22"/>
                <w:u w:val="single"/>
              </w:rPr>
              <w:t xml:space="preserve">, r. </w:t>
            </w:r>
            <w:proofErr w:type="spellStart"/>
            <w:r w:rsidR="008301A1" w:rsidRPr="00845DC0">
              <w:rPr>
                <w:sz w:val="22"/>
                <w:szCs w:val="22"/>
                <w:u w:val="single"/>
              </w:rPr>
              <w:t>Cimișlia</w:t>
            </w:r>
            <w:proofErr w:type="spellEnd"/>
          </w:p>
          <w:p w14:paraId="59774633" w14:textId="77777777" w:rsidR="00FF6A88" w:rsidRDefault="00FF6A88">
            <w:pPr>
              <w:tabs>
                <w:tab w:val="left" w:pos="567"/>
                <w:tab w:val="right" w:pos="10205"/>
              </w:tabs>
              <w:spacing w:line="256" w:lineRule="auto"/>
              <w:jc w:val="both"/>
              <w:rPr>
                <w:lang w:val="ro-MD"/>
              </w:rPr>
            </w:pPr>
            <w:r>
              <w:rPr>
                <w:lang w:val="ro-MD"/>
              </w:rPr>
              <w:t>_____________________________________________________________________, cu sediul în</w:t>
            </w:r>
          </w:p>
          <w:p w14:paraId="4FCCF369" w14:textId="77777777" w:rsidR="00FF6A88" w:rsidRDefault="00FF6A88">
            <w:pPr>
              <w:tabs>
                <w:tab w:val="left" w:pos="567"/>
                <w:tab w:val="right" w:pos="10205"/>
              </w:tabs>
              <w:spacing w:line="256" w:lineRule="auto"/>
              <w:jc w:val="both"/>
              <w:rPr>
                <w:sz w:val="20"/>
                <w:szCs w:val="20"/>
                <w:lang w:val="ro-MD"/>
              </w:rPr>
            </w:pPr>
            <w:r>
              <w:rPr>
                <w:sz w:val="20"/>
                <w:szCs w:val="20"/>
                <w:lang w:val="ro-MD"/>
              </w:rPr>
              <w:t xml:space="preserve">                                                          (denumirea autorităţii contractante) </w:t>
            </w:r>
          </w:p>
          <w:p w14:paraId="04A2D7AB" w14:textId="77777777" w:rsidR="00FF6A88" w:rsidRDefault="00FF6A88">
            <w:pPr>
              <w:tabs>
                <w:tab w:val="left" w:pos="567"/>
                <w:tab w:val="right" w:pos="9531"/>
              </w:tabs>
              <w:spacing w:line="256" w:lineRule="auto"/>
              <w:jc w:val="both"/>
              <w:rPr>
                <w:lang w:val="ro-MD"/>
              </w:rPr>
            </w:pPr>
            <w:r>
              <w:rPr>
                <w:lang w:val="ro-MD"/>
              </w:rPr>
              <w:t>______________________________________________________________________________</w:t>
            </w:r>
          </w:p>
          <w:p w14:paraId="76386A66" w14:textId="77777777" w:rsidR="00FF6A88" w:rsidRDefault="00FF6A88">
            <w:pPr>
              <w:pStyle w:val="cn"/>
              <w:tabs>
                <w:tab w:val="left" w:pos="567"/>
              </w:tabs>
              <w:spacing w:line="256" w:lineRule="auto"/>
              <w:jc w:val="both"/>
              <w:rPr>
                <w:sz w:val="20"/>
                <w:szCs w:val="20"/>
                <w:lang w:val="ro-MD" w:eastAsia="en-US"/>
              </w:rPr>
            </w:pPr>
            <w:r>
              <w:rPr>
                <w:sz w:val="20"/>
                <w:szCs w:val="20"/>
                <w:lang w:val="ro-MD" w:eastAsia="en-US"/>
              </w:rPr>
              <w:t xml:space="preserve">                                                                   (localitatea) </w:t>
            </w:r>
          </w:p>
          <w:p w14:paraId="6D56BC7E" w14:textId="77777777" w:rsidR="00FF6A88" w:rsidRDefault="00FF6A88">
            <w:pPr>
              <w:tabs>
                <w:tab w:val="left" w:pos="567"/>
                <w:tab w:val="right" w:pos="9531"/>
              </w:tabs>
              <w:spacing w:line="256" w:lineRule="auto"/>
              <w:jc w:val="both"/>
              <w:rPr>
                <w:lang w:val="ro-MD"/>
              </w:rPr>
            </w:pPr>
            <w:r>
              <w:rPr>
                <w:lang w:val="ro-MD"/>
              </w:rPr>
              <w:t xml:space="preserve">str._____________________________________, </w:t>
            </w:r>
            <w:r>
              <w:rPr>
                <w:lang w:val="ro-MD"/>
              </w:rPr>
              <w:tab/>
              <w:t>telefon: ______________, fax: _____________,</w:t>
            </w:r>
          </w:p>
          <w:p w14:paraId="338A2E47" w14:textId="77777777" w:rsidR="00FF6A88" w:rsidRDefault="00FF6A88">
            <w:pPr>
              <w:pStyle w:val="af3"/>
              <w:tabs>
                <w:tab w:val="left" w:pos="567"/>
                <w:tab w:val="right" w:pos="9531"/>
              </w:tabs>
              <w:spacing w:line="256" w:lineRule="auto"/>
              <w:ind w:firstLine="0"/>
              <w:rPr>
                <w:lang w:val="ro-MD" w:eastAsia="en-US"/>
              </w:rPr>
            </w:pPr>
            <w:r>
              <w:rPr>
                <w:lang w:val="ro-MD" w:eastAsia="en-US"/>
              </w:rPr>
              <w:t xml:space="preserve">IDNO ________________ reprezentat prin ______________________________________________________________________________,    </w:t>
            </w:r>
          </w:p>
          <w:p w14:paraId="571E210C" w14:textId="77777777" w:rsidR="00FF6A88" w:rsidRDefault="00FF6A88">
            <w:pPr>
              <w:pStyle w:val="af3"/>
              <w:tabs>
                <w:tab w:val="left" w:pos="567"/>
              </w:tabs>
              <w:spacing w:line="256" w:lineRule="auto"/>
              <w:ind w:firstLine="0"/>
              <w:rPr>
                <w:sz w:val="20"/>
                <w:szCs w:val="20"/>
                <w:lang w:val="ro-MD" w:eastAsia="en-US"/>
              </w:rPr>
            </w:pPr>
            <w:r>
              <w:rPr>
                <w:sz w:val="20"/>
                <w:szCs w:val="20"/>
                <w:lang w:val="ro-MD" w:eastAsia="en-US"/>
              </w:rPr>
              <w:t xml:space="preserve">                                                    (numele, prenumele şi funcţia conducătorului) </w:t>
            </w:r>
          </w:p>
          <w:p w14:paraId="39E6BF99" w14:textId="77777777" w:rsidR="00FF6A88" w:rsidRDefault="00FF6A88">
            <w:pPr>
              <w:tabs>
                <w:tab w:val="left" w:pos="567"/>
                <w:tab w:val="right" w:pos="9531"/>
              </w:tabs>
              <w:spacing w:line="256" w:lineRule="auto"/>
              <w:jc w:val="both"/>
              <w:rPr>
                <w:lang w:val="ro-MD"/>
              </w:rPr>
            </w:pPr>
            <w:r>
              <w:rPr>
                <w:lang w:val="ro-MD"/>
              </w:rPr>
              <w:t xml:space="preserve">în calitate de Beneficiar, pe de o parte, şi______________________________________________, </w:t>
            </w:r>
          </w:p>
          <w:p w14:paraId="64511C2F" w14:textId="77777777" w:rsidR="00FF6A88" w:rsidRDefault="00FF6A88">
            <w:pPr>
              <w:tabs>
                <w:tab w:val="left" w:pos="567"/>
                <w:tab w:val="right" w:pos="10205"/>
              </w:tabs>
              <w:spacing w:line="256" w:lineRule="auto"/>
              <w:jc w:val="both"/>
              <w:rPr>
                <w:sz w:val="20"/>
                <w:szCs w:val="20"/>
                <w:lang w:val="ro-MD"/>
              </w:rPr>
            </w:pPr>
            <w:r>
              <w:rPr>
                <w:sz w:val="20"/>
                <w:szCs w:val="20"/>
                <w:lang w:val="ro-MD"/>
              </w:rPr>
              <w:t xml:space="preserve">                                                                                                (denumirea operatorului economic) </w:t>
            </w:r>
          </w:p>
          <w:p w14:paraId="16B31B7B" w14:textId="77777777" w:rsidR="00FF6A88" w:rsidRDefault="00FF6A88">
            <w:pPr>
              <w:tabs>
                <w:tab w:val="left" w:pos="567"/>
                <w:tab w:val="right" w:pos="9531"/>
              </w:tabs>
              <w:spacing w:line="256" w:lineRule="auto"/>
              <w:jc w:val="both"/>
              <w:rPr>
                <w:lang w:val="ro-MD"/>
              </w:rPr>
            </w:pPr>
            <w:r>
              <w:rPr>
                <w:lang w:val="ro-MD"/>
              </w:rPr>
              <w:t>cu sediul în _________________________________str._________________________________,</w:t>
            </w:r>
          </w:p>
          <w:p w14:paraId="70320071" w14:textId="77777777" w:rsidR="00FF6A88" w:rsidRDefault="00FF6A88">
            <w:pPr>
              <w:tabs>
                <w:tab w:val="left" w:pos="567"/>
                <w:tab w:val="right" w:pos="10205"/>
              </w:tabs>
              <w:spacing w:line="256" w:lineRule="auto"/>
              <w:jc w:val="both"/>
              <w:rPr>
                <w:sz w:val="20"/>
                <w:szCs w:val="20"/>
                <w:lang w:val="ro-MD"/>
              </w:rPr>
            </w:pPr>
            <w:r>
              <w:rPr>
                <w:sz w:val="20"/>
                <w:szCs w:val="20"/>
                <w:lang w:val="ro-MD"/>
              </w:rPr>
              <w:t xml:space="preserve">                                                    (localitatea) </w:t>
            </w:r>
          </w:p>
          <w:p w14:paraId="4947E92F" w14:textId="77777777" w:rsidR="00FF6A88" w:rsidRDefault="00FF6A88">
            <w:pPr>
              <w:pStyle w:val="af3"/>
              <w:tabs>
                <w:tab w:val="left" w:pos="567"/>
              </w:tabs>
              <w:spacing w:line="256" w:lineRule="auto"/>
              <w:ind w:firstLine="0"/>
              <w:rPr>
                <w:sz w:val="20"/>
                <w:szCs w:val="20"/>
                <w:lang w:val="ro-MD" w:eastAsia="en-US"/>
              </w:rPr>
            </w:pPr>
            <w:r>
              <w:rPr>
                <w:lang w:val="ro-MD" w:eastAsia="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66C98CE9" w14:textId="77777777" w:rsidR="00FF6A88" w:rsidRDefault="00FF6A88">
            <w:pPr>
              <w:pStyle w:val="af3"/>
              <w:tabs>
                <w:tab w:val="left" w:pos="567"/>
              </w:tabs>
              <w:spacing w:line="256" w:lineRule="auto"/>
              <w:ind w:firstLine="0"/>
              <w:rPr>
                <w:sz w:val="20"/>
                <w:szCs w:val="20"/>
                <w:lang w:val="ro-MD" w:eastAsia="en-US"/>
              </w:rPr>
            </w:pPr>
            <w:r>
              <w:rPr>
                <w:sz w:val="20"/>
                <w:szCs w:val="20"/>
                <w:lang w:val="ro-MD" w:eastAsia="en-US"/>
              </w:rPr>
              <w:t xml:space="preserve"> (numele şi funcţia conducătorului)</w:t>
            </w:r>
          </w:p>
          <w:p w14:paraId="5D2FA281" w14:textId="77777777" w:rsidR="00FF6A88" w:rsidRDefault="00FF6A88">
            <w:pPr>
              <w:pStyle w:val="a"/>
              <w:numPr>
                <w:ilvl w:val="0"/>
                <w:numId w:val="0"/>
              </w:numPr>
              <w:tabs>
                <w:tab w:val="clear" w:pos="1134"/>
                <w:tab w:val="left" w:pos="3705"/>
              </w:tabs>
              <w:spacing w:after="200" w:line="276" w:lineRule="auto"/>
              <w:contextualSpacing/>
              <w:rPr>
                <w:lang w:val="ro-MD"/>
              </w:rPr>
            </w:pPr>
          </w:p>
          <w:p w14:paraId="077A233B" w14:textId="77777777" w:rsidR="00FF6A88" w:rsidRDefault="00FF6A88">
            <w:pPr>
              <w:tabs>
                <w:tab w:val="left" w:pos="3705"/>
              </w:tabs>
              <w:spacing w:after="200" w:line="276" w:lineRule="auto"/>
              <w:contextualSpacing/>
              <w:rPr>
                <w:lang w:val="ro-MD"/>
              </w:rPr>
            </w:pPr>
            <w:r>
              <w:rPr>
                <w:b/>
                <w:lang w:val="ro-MD"/>
              </w:rPr>
              <w:t>1. OBIECTUL CONTRACTULUI</w:t>
            </w:r>
          </w:p>
          <w:p w14:paraId="73A64547" w14:textId="2CCB95D9" w:rsidR="00FF6A88" w:rsidRPr="003F3E38" w:rsidRDefault="00FF6A88" w:rsidP="003F3E38">
            <w:pPr>
              <w:ind w:right="567"/>
              <w:rPr>
                <w:b/>
              </w:rPr>
            </w:pPr>
            <w:r>
              <w:rPr>
                <w:lang w:val="ro-MD"/>
              </w:rPr>
              <w:t xml:space="preserve">1.1. Antreprenorul se obligă să execute </w:t>
            </w:r>
            <w:r w:rsidR="008301A1">
              <w:rPr>
                <w:b/>
              </w:rPr>
              <w:t>lucrăril</w:t>
            </w:r>
            <w:r w:rsidR="008301A1">
              <w:rPr>
                <w:b/>
              </w:rPr>
              <w:t>e</w:t>
            </w:r>
            <w:r w:rsidR="008301A1">
              <w:rPr>
                <w:b/>
              </w:rPr>
              <w:t xml:space="preserve"> de r</w:t>
            </w:r>
            <w:r w:rsidR="008301A1" w:rsidRPr="00E85CE8">
              <w:rPr>
                <w:b/>
                <w:bCs/>
              </w:rPr>
              <w:t>eparati</w:t>
            </w:r>
            <w:r w:rsidR="008301A1">
              <w:rPr>
                <w:b/>
                <w:bCs/>
              </w:rPr>
              <w:t xml:space="preserve">e </w:t>
            </w:r>
            <w:r w:rsidR="008301A1" w:rsidRPr="00E85CE8">
              <w:rPr>
                <w:b/>
                <w:bCs/>
              </w:rPr>
              <w:t>a drumului de acces spre scoala si biserica (strazle Intii mai, Costesti si Parascheva)din com. Lipoveni, rn. Cimislia, inclusiv instalarea marcajelor rutiere</w:t>
            </w:r>
            <w:r w:rsidR="003F3E38">
              <w:rPr>
                <w:b/>
              </w:rPr>
              <w:t xml:space="preserve">, </w:t>
            </w:r>
            <w:r>
              <w:rPr>
                <w:lang w:val="ro-MD"/>
              </w:rPr>
              <w:t>în conformitate cu prevederile proiectului tehnic, cu detaliile de execuţie, precum şi cu normativele, standardele şi prescripţiile tehnice.</w:t>
            </w:r>
          </w:p>
          <w:p w14:paraId="4CBCB37F" w14:textId="77777777" w:rsidR="00FF6A88" w:rsidRDefault="00FF6A88">
            <w:pPr>
              <w:spacing w:line="256" w:lineRule="auto"/>
              <w:jc w:val="both"/>
              <w:rPr>
                <w:lang w:val="ro-MD"/>
              </w:rPr>
            </w:pPr>
          </w:p>
          <w:p w14:paraId="7E3EEEF7" w14:textId="77777777" w:rsidR="00FF6A88" w:rsidRDefault="00FF6A88">
            <w:pPr>
              <w:tabs>
                <w:tab w:val="left" w:pos="3585"/>
              </w:tabs>
              <w:spacing w:line="276" w:lineRule="auto"/>
              <w:rPr>
                <w:lang w:val="ro-MD"/>
              </w:rPr>
            </w:pPr>
            <w:r>
              <w:rPr>
                <w:b/>
                <w:lang w:val="ro-MD"/>
              </w:rPr>
              <w:t>2. PERIOADA DE EXECUŢIE</w:t>
            </w:r>
          </w:p>
          <w:p w14:paraId="4F628625" w14:textId="77777777" w:rsidR="00FF6A88" w:rsidRDefault="00FF6A88">
            <w:pPr>
              <w:pStyle w:val="af3"/>
              <w:tabs>
                <w:tab w:val="left" w:pos="567"/>
              </w:tabs>
              <w:spacing w:line="276" w:lineRule="auto"/>
              <w:ind w:firstLine="0"/>
              <w:rPr>
                <w:lang w:val="ro-MD" w:eastAsia="en-US"/>
              </w:rPr>
            </w:pPr>
            <w:r>
              <w:rPr>
                <w:lang w:val="ro-MD" w:eastAsia="en-US"/>
              </w:rPr>
              <w:t>2.1. Durata de execuţie a lucrărilor contractate este de _________ luni și zile___după primirea ordinului de începere a execuţiei şi asigurării lucrului ritmic de către beneficiar-ordonatorul de credite.</w:t>
            </w:r>
          </w:p>
          <w:p w14:paraId="11C12292" w14:textId="77777777" w:rsidR="00FF6A88" w:rsidRDefault="00FF6A88">
            <w:pPr>
              <w:pStyle w:val="af3"/>
              <w:tabs>
                <w:tab w:val="left" w:pos="567"/>
              </w:tabs>
              <w:spacing w:line="276" w:lineRule="auto"/>
              <w:ind w:firstLine="0"/>
              <w:rPr>
                <w:lang w:val="ro-MD" w:eastAsia="en-US"/>
              </w:rPr>
            </w:pPr>
            <w:r>
              <w:rPr>
                <w:lang w:val="ro-MD" w:eastAsia="en-US"/>
              </w:rPr>
              <w:t xml:space="preserve">2.2. Graficul de execuţie a lucrărilor se va efectua conform specificaţiei din anexa la prezentul contract. </w:t>
            </w:r>
          </w:p>
          <w:p w14:paraId="3957E872" w14:textId="77777777" w:rsidR="00FF6A88" w:rsidRDefault="00FF6A88">
            <w:pPr>
              <w:pStyle w:val="af3"/>
              <w:tabs>
                <w:tab w:val="left" w:pos="567"/>
              </w:tabs>
              <w:spacing w:line="276" w:lineRule="auto"/>
              <w:ind w:firstLine="0"/>
              <w:rPr>
                <w:lang w:val="ro-MD" w:eastAsia="en-US"/>
              </w:rPr>
            </w:pPr>
            <w:r>
              <w:rPr>
                <w:lang w:val="ro-MD" w:eastAsia="en-US"/>
              </w:rPr>
              <w:t>2.3. Perioada de execuţie poate fi prelungită sau suspendată dacă constrângerea activităţii se datorează următoarelor cauze:</w:t>
            </w:r>
          </w:p>
          <w:p w14:paraId="7C7D3A19" w14:textId="77777777" w:rsidR="00FF6A88" w:rsidRDefault="00FF6A88" w:rsidP="003C223D">
            <w:pPr>
              <w:numPr>
                <w:ilvl w:val="0"/>
                <w:numId w:val="23"/>
              </w:numPr>
              <w:tabs>
                <w:tab w:val="left" w:pos="1276"/>
              </w:tabs>
              <w:spacing w:line="276" w:lineRule="auto"/>
              <w:ind w:left="0" w:hanging="425"/>
              <w:jc w:val="both"/>
              <w:rPr>
                <w:lang w:val="ro-MD"/>
              </w:rPr>
            </w:pPr>
            <w:r>
              <w:rPr>
                <w:lang w:val="ro-MD"/>
              </w:rPr>
              <w:t>generate de Beneficiar;</w:t>
            </w:r>
          </w:p>
          <w:p w14:paraId="6B2AC55E" w14:textId="77777777" w:rsidR="00FF6A88" w:rsidRDefault="00FF6A88" w:rsidP="003C223D">
            <w:pPr>
              <w:numPr>
                <w:ilvl w:val="0"/>
                <w:numId w:val="23"/>
              </w:numPr>
              <w:tabs>
                <w:tab w:val="left" w:pos="1276"/>
              </w:tabs>
              <w:spacing w:line="276" w:lineRule="auto"/>
              <w:ind w:left="0" w:hanging="425"/>
              <w:jc w:val="both"/>
              <w:rPr>
                <w:lang w:val="ro-MD"/>
              </w:rPr>
            </w:pPr>
            <w:r>
              <w:rPr>
                <w:lang w:val="ro-MD"/>
              </w:rPr>
              <w:lastRenderedPageBreak/>
              <w:t>datorită impedimentului care justifică neexecutarea obligației sau altei situaţii extreme neimputabile şi imprevizibile pentru Antreprenor;</w:t>
            </w:r>
          </w:p>
          <w:p w14:paraId="62E2A3C1" w14:textId="77777777" w:rsidR="00FF6A88" w:rsidRDefault="00FF6A88" w:rsidP="003C223D">
            <w:pPr>
              <w:numPr>
                <w:ilvl w:val="0"/>
                <w:numId w:val="23"/>
              </w:numPr>
              <w:tabs>
                <w:tab w:val="left" w:pos="1276"/>
              </w:tabs>
              <w:spacing w:line="276" w:lineRule="auto"/>
              <w:ind w:left="0" w:hanging="425"/>
              <w:jc w:val="both"/>
              <w:rPr>
                <w:lang w:val="ro-MD"/>
              </w:rPr>
            </w:pPr>
            <w:r>
              <w:rPr>
                <w:lang w:val="ro-MD"/>
              </w:rPr>
              <w:t>influenţei factorilor climatici, care duc la imposibilitatea executării lucrărilor stabilite conform caietului de sarcini, or executarea lor în asemenea codiții climaterice se va răsfrânge asupra calității lucrărilor;</w:t>
            </w:r>
          </w:p>
          <w:p w14:paraId="2BB0FFA7" w14:textId="77777777" w:rsidR="00FF6A88" w:rsidRDefault="00FF6A88" w:rsidP="003C223D">
            <w:pPr>
              <w:numPr>
                <w:ilvl w:val="0"/>
                <w:numId w:val="23"/>
              </w:numPr>
              <w:tabs>
                <w:tab w:val="left" w:pos="1276"/>
              </w:tabs>
              <w:spacing w:line="276" w:lineRule="auto"/>
              <w:ind w:left="0" w:hanging="425"/>
              <w:jc w:val="both"/>
              <w:rPr>
                <w:lang w:val="ro-MD"/>
              </w:rPr>
            </w:pPr>
            <w:r>
              <w:rPr>
                <w:lang w:val="ro-MD"/>
              </w:rPr>
              <w:t>calamităţilor naturale recunoscute de autoritatea legală.</w:t>
            </w:r>
          </w:p>
          <w:p w14:paraId="404C69A8" w14:textId="77777777" w:rsidR="00FF6A88" w:rsidRDefault="00FF6A88">
            <w:pPr>
              <w:pStyle w:val="af3"/>
              <w:tabs>
                <w:tab w:val="left" w:pos="567"/>
              </w:tabs>
              <w:spacing w:line="276" w:lineRule="auto"/>
              <w:ind w:firstLine="0"/>
              <w:rPr>
                <w:lang w:val="ro-MD" w:eastAsia="en-US"/>
              </w:rPr>
            </w:pPr>
            <w:r>
              <w:rPr>
                <w:lang w:val="ro-MD" w:eastAsia="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E7E3084" w14:textId="77777777" w:rsidR="00FF6A88" w:rsidRDefault="00FF6A88">
            <w:pPr>
              <w:pStyle w:val="af3"/>
              <w:tabs>
                <w:tab w:val="left" w:pos="567"/>
              </w:tabs>
              <w:spacing w:line="276" w:lineRule="auto"/>
              <w:ind w:firstLine="0"/>
              <w:rPr>
                <w:lang w:val="ro-MD" w:eastAsia="en-US"/>
              </w:rPr>
            </w:pPr>
            <w:r>
              <w:rPr>
                <w:lang w:val="ro-MD" w:eastAsia="en-US"/>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813AA" w14:textId="77777777" w:rsidR="00FF6A88" w:rsidRDefault="00FF6A88">
            <w:pPr>
              <w:spacing w:after="200" w:line="276" w:lineRule="auto"/>
              <w:contextualSpacing/>
              <w:jc w:val="both"/>
              <w:rPr>
                <w:lang w:val="ro-MD"/>
              </w:rPr>
            </w:pPr>
            <w:r>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8B7472F" w14:textId="77777777" w:rsidR="00FF6A88" w:rsidRDefault="00FF6A88">
            <w:pPr>
              <w:shd w:val="clear" w:color="auto" w:fill="FFFFFF" w:themeFill="background1"/>
              <w:tabs>
                <w:tab w:val="right" w:pos="0"/>
              </w:tabs>
              <w:spacing w:before="120" w:line="256" w:lineRule="auto"/>
              <w:rPr>
                <w:b/>
                <w:noProof w:val="0"/>
                <w:lang w:val="ro-MD" w:eastAsia="ru-RU"/>
              </w:rPr>
            </w:pPr>
            <w:r>
              <w:rPr>
                <w:lang w:val="ro-MD"/>
              </w:rPr>
              <w:t>2.7.Se indică t</w:t>
            </w:r>
            <w:r>
              <w:rPr>
                <w:noProof w:val="0"/>
                <w:lang w:val="ro-MD" w:eastAsia="ru-RU"/>
              </w:rPr>
              <w:t>ermenul de garanție a lucrărilor</w:t>
            </w:r>
            <w:r>
              <w:rPr>
                <w:b/>
                <w:noProof w:val="0"/>
                <w:lang w:val="ro-MD" w:eastAsia="ru-RU"/>
              </w:rPr>
              <w:t>___________________.</w:t>
            </w:r>
          </w:p>
          <w:p w14:paraId="5A32BB87" w14:textId="77777777" w:rsidR="00FF6A88" w:rsidRDefault="00FF6A88">
            <w:pPr>
              <w:pStyle w:val="a"/>
              <w:numPr>
                <w:ilvl w:val="0"/>
                <w:numId w:val="0"/>
              </w:numPr>
              <w:spacing w:line="256" w:lineRule="auto"/>
              <w:rPr>
                <w:lang w:val="ro-MD"/>
              </w:rPr>
            </w:pPr>
          </w:p>
          <w:p w14:paraId="675101A2" w14:textId="77777777" w:rsidR="00FF6A88" w:rsidRDefault="00FF6A88">
            <w:pPr>
              <w:tabs>
                <w:tab w:val="left" w:pos="3645"/>
              </w:tabs>
              <w:spacing w:line="276" w:lineRule="auto"/>
              <w:rPr>
                <w:lang w:val="ro-MD"/>
              </w:rPr>
            </w:pPr>
            <w:r>
              <w:rPr>
                <w:b/>
                <w:lang w:val="ro-MD"/>
              </w:rPr>
              <w:t>3. VALOAREA LUCRĂRILOR ŞI MODALITĂŢILE DE PLATĂ</w:t>
            </w:r>
          </w:p>
          <w:p w14:paraId="29B88AA8" w14:textId="77777777" w:rsidR="00FF6A88" w:rsidRDefault="00FF6A88">
            <w:pPr>
              <w:spacing w:line="256" w:lineRule="auto"/>
              <w:jc w:val="both"/>
              <w:rPr>
                <w:lang w:val="ro-MD"/>
              </w:rPr>
            </w:pPr>
            <w:r>
              <w:rPr>
                <w:lang w:val="ro-MD"/>
              </w:rPr>
              <w:t>3.1.Valoarea lucrărilor, ce reprezintă obiectul prezentului contract, este de_________________________lei MD, inclusiv __________ TVA lei MD</w:t>
            </w:r>
            <w:r>
              <w:rPr>
                <w:sz w:val="20"/>
                <w:szCs w:val="20"/>
                <w:lang w:val="ro-MD"/>
              </w:rPr>
              <w:t xml:space="preserve">.                                                         </w:t>
            </w:r>
            <w:r>
              <w:rPr>
                <w:i/>
                <w:sz w:val="20"/>
                <w:szCs w:val="20"/>
                <w:lang w:val="ro-MD"/>
              </w:rPr>
              <w:t>(suma cu cifre şi litere)                                                                     (suma cu cifre şi litere)</w:t>
            </w:r>
          </w:p>
          <w:p w14:paraId="27AC0A9A" w14:textId="77777777" w:rsidR="00FF6A88" w:rsidRDefault="00FF6A88">
            <w:pPr>
              <w:pStyle w:val="af3"/>
              <w:tabs>
                <w:tab w:val="left" w:pos="321"/>
              </w:tabs>
              <w:spacing w:line="276" w:lineRule="auto"/>
              <w:ind w:firstLine="0"/>
              <w:rPr>
                <w:lang w:val="ro-MD" w:eastAsia="en-US"/>
              </w:rPr>
            </w:pPr>
            <w:r>
              <w:rPr>
                <w:lang w:val="ro-MD" w:eastAsia="en-US"/>
              </w:rPr>
              <w:t>3.2.Achitările vor fi efectuate prin transfer în baza facturilor fiscale, după primirea proceselor – verbale de recepţie a lucrărilor executate, semnate şi acceptate de către Beneficiar.</w:t>
            </w:r>
          </w:p>
          <w:p w14:paraId="0E1F78EF" w14:textId="77777777" w:rsidR="00FF6A88" w:rsidRDefault="00FF6A88">
            <w:pPr>
              <w:pStyle w:val="af3"/>
              <w:tabs>
                <w:tab w:val="left" w:pos="37"/>
              </w:tabs>
              <w:spacing w:line="276" w:lineRule="auto"/>
              <w:ind w:firstLine="0"/>
              <w:rPr>
                <w:lang w:val="ro-MD" w:eastAsia="en-US"/>
              </w:rPr>
            </w:pPr>
            <w:r>
              <w:rPr>
                <w:lang w:val="ro-MD" w:eastAsia="en-US"/>
              </w:rPr>
              <w:t>3.3. Beneficiarul va verifica procesele-verbale de recepție a lucrărilor executate în termen de ….. zile calendaristice de la primirea acestora de la Antreprenor.</w:t>
            </w:r>
          </w:p>
          <w:p w14:paraId="686F2B22" w14:textId="77777777" w:rsidR="00FF6A88" w:rsidRDefault="00FF6A88">
            <w:pPr>
              <w:pStyle w:val="af3"/>
              <w:tabs>
                <w:tab w:val="left" w:pos="37"/>
              </w:tabs>
              <w:spacing w:line="276" w:lineRule="auto"/>
              <w:ind w:firstLine="0"/>
              <w:rPr>
                <w:lang w:val="ro-MD" w:eastAsia="en-US"/>
              </w:rPr>
            </w:pPr>
            <w:r>
              <w:rPr>
                <w:lang w:val="ro-MD" w:eastAsia="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0BD6AE0B" w14:textId="77777777" w:rsidR="00FF6A88" w:rsidRDefault="00FF6A88">
            <w:pPr>
              <w:pStyle w:val="af3"/>
              <w:tabs>
                <w:tab w:val="left" w:pos="37"/>
              </w:tabs>
              <w:spacing w:line="276" w:lineRule="auto"/>
              <w:ind w:firstLine="0"/>
              <w:rPr>
                <w:lang w:val="ro-MD" w:eastAsia="en-US"/>
              </w:rPr>
            </w:pPr>
            <w:r>
              <w:rPr>
                <w:lang w:val="ro-MD" w:eastAsia="en-US"/>
              </w:rPr>
              <w:t>3.5.Lucrările nu vor fi considerate finalizate până când procesul-verbal de recepţie la terminarea lucrărilor  nu va fi semnat de comisia de recepţie, care confirmă că lucrările au fost executate conform contractului.</w:t>
            </w:r>
          </w:p>
          <w:p w14:paraId="45DF84AF" w14:textId="77777777" w:rsidR="00FF6A88" w:rsidRDefault="00FF6A88">
            <w:pPr>
              <w:pStyle w:val="af3"/>
              <w:tabs>
                <w:tab w:val="left" w:pos="37"/>
              </w:tabs>
              <w:spacing w:line="276" w:lineRule="auto"/>
              <w:ind w:firstLine="0"/>
              <w:rPr>
                <w:lang w:val="ro-MD" w:eastAsia="en-US"/>
              </w:rPr>
            </w:pPr>
            <w:r>
              <w:rPr>
                <w:lang w:val="ro-MD" w:eastAsia="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2AF1F941" w14:textId="77777777" w:rsidR="00FF6A88" w:rsidRDefault="00FF6A88">
            <w:pPr>
              <w:pStyle w:val="af3"/>
              <w:tabs>
                <w:tab w:val="left" w:pos="37"/>
              </w:tabs>
              <w:spacing w:line="276" w:lineRule="auto"/>
              <w:ind w:firstLine="0"/>
              <w:rPr>
                <w:lang w:val="ro-MD" w:eastAsia="en-US"/>
              </w:rPr>
            </w:pPr>
          </w:p>
          <w:p w14:paraId="1FF3F7A0" w14:textId="77777777" w:rsidR="00FF6A88" w:rsidRDefault="00FF6A88">
            <w:pPr>
              <w:tabs>
                <w:tab w:val="left" w:pos="2625"/>
              </w:tabs>
              <w:spacing w:after="200" w:line="276" w:lineRule="auto"/>
              <w:contextualSpacing/>
              <w:rPr>
                <w:b/>
                <w:lang w:val="ro-MD"/>
              </w:rPr>
            </w:pPr>
            <w:r>
              <w:rPr>
                <w:b/>
                <w:lang w:val="ro-MD"/>
              </w:rPr>
              <w:t>4. DREPTURILE ŞI OBLIGAŢIUNILE ANTREPRENORULUI ŞI ALE BENEFICIARULUI</w:t>
            </w:r>
          </w:p>
          <w:p w14:paraId="6D6F73C3" w14:textId="77777777" w:rsidR="00FF6A88" w:rsidRDefault="00FF6A88">
            <w:pPr>
              <w:tabs>
                <w:tab w:val="left" w:pos="2625"/>
              </w:tabs>
              <w:spacing w:after="200" w:line="276" w:lineRule="auto"/>
              <w:contextualSpacing/>
              <w:jc w:val="both"/>
              <w:rPr>
                <w:lang w:val="ro-MD"/>
              </w:rPr>
            </w:pPr>
            <w:r>
              <w:rPr>
                <w:lang w:val="ro-MD"/>
              </w:rPr>
              <w:lastRenderedPageBreak/>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7B8FA58" w14:textId="77777777" w:rsidR="00FF6A88" w:rsidRDefault="00FF6A88">
            <w:pPr>
              <w:tabs>
                <w:tab w:val="left" w:pos="2625"/>
              </w:tabs>
              <w:spacing w:line="276" w:lineRule="auto"/>
              <w:jc w:val="both"/>
              <w:rPr>
                <w:lang w:val="ro-MD"/>
              </w:rPr>
            </w:pPr>
            <w:r>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3E690192" w14:textId="77777777" w:rsidR="00FF6A88" w:rsidRDefault="00FF6A88">
            <w:pPr>
              <w:pStyle w:val="af3"/>
              <w:tabs>
                <w:tab w:val="left" w:pos="567"/>
              </w:tabs>
              <w:spacing w:line="276" w:lineRule="auto"/>
              <w:ind w:firstLine="0"/>
              <w:rPr>
                <w:lang w:val="ro-MD" w:eastAsia="en-US"/>
              </w:rPr>
            </w:pPr>
            <w:r>
              <w:rPr>
                <w:lang w:val="ro-MD" w:eastAsia="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D6E24B0" w14:textId="77777777" w:rsidR="00FF6A88" w:rsidRDefault="00FF6A88">
            <w:pPr>
              <w:pStyle w:val="af3"/>
              <w:tabs>
                <w:tab w:val="left" w:pos="567"/>
              </w:tabs>
              <w:spacing w:line="276" w:lineRule="auto"/>
              <w:ind w:firstLine="0"/>
              <w:rPr>
                <w:lang w:val="ro-MD" w:eastAsia="en-US"/>
              </w:rPr>
            </w:pPr>
            <w:r>
              <w:rPr>
                <w:lang w:val="ro-MD" w:eastAsia="en-US"/>
              </w:rPr>
              <w:t xml:space="preserve">4.4. Documentaţia pusă la dispoziţia Antreprenorului se repartizează astfel: </w:t>
            </w:r>
          </w:p>
          <w:p w14:paraId="65826E4B" w14:textId="77777777" w:rsidR="00FF6A88" w:rsidRDefault="00FF6A88" w:rsidP="003C223D">
            <w:pPr>
              <w:numPr>
                <w:ilvl w:val="0"/>
                <w:numId w:val="24"/>
              </w:numPr>
              <w:tabs>
                <w:tab w:val="left" w:pos="1276"/>
              </w:tabs>
              <w:spacing w:line="276" w:lineRule="auto"/>
              <w:ind w:left="0" w:hanging="283"/>
              <w:jc w:val="both"/>
              <w:rPr>
                <w:lang w:val="ro-MD"/>
              </w:rPr>
            </w:pPr>
            <w:r>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57CE24D6" w14:textId="77777777" w:rsidR="00FF6A88" w:rsidRDefault="00FF6A88">
            <w:pPr>
              <w:pStyle w:val="af3"/>
              <w:tabs>
                <w:tab w:val="left" w:pos="567"/>
              </w:tabs>
              <w:spacing w:line="276" w:lineRule="auto"/>
              <w:ind w:firstLine="0"/>
              <w:rPr>
                <w:lang w:val="ro-MD" w:eastAsia="en-US"/>
              </w:rPr>
            </w:pPr>
            <w:r>
              <w:rPr>
                <w:lang w:val="ro-MD" w:eastAsia="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A680DAC" w14:textId="77777777" w:rsidR="00FF6A88" w:rsidRDefault="00FF6A88">
            <w:pPr>
              <w:pStyle w:val="af3"/>
              <w:tabs>
                <w:tab w:val="left" w:pos="567"/>
              </w:tabs>
              <w:spacing w:line="276" w:lineRule="auto"/>
              <w:ind w:firstLine="0"/>
              <w:rPr>
                <w:lang w:val="ro-MD" w:eastAsia="en-US"/>
              </w:rPr>
            </w:pPr>
            <w:r>
              <w:rPr>
                <w:lang w:val="ro-MD" w:eastAsia="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24E1307D" w14:textId="77777777" w:rsidR="00FF6A88" w:rsidRDefault="00FF6A88">
            <w:pPr>
              <w:pStyle w:val="af3"/>
              <w:tabs>
                <w:tab w:val="left" w:pos="567"/>
              </w:tabs>
              <w:spacing w:line="276" w:lineRule="auto"/>
              <w:ind w:firstLine="0"/>
              <w:rPr>
                <w:lang w:val="ro-MD" w:eastAsia="en-US"/>
              </w:rPr>
            </w:pPr>
            <w:r>
              <w:rPr>
                <w:lang w:val="ro-MD" w:eastAsia="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E0DFD4E" w14:textId="77777777" w:rsidR="00FF6A88" w:rsidRDefault="00FF6A88">
            <w:pPr>
              <w:pStyle w:val="af3"/>
              <w:tabs>
                <w:tab w:val="left" w:pos="567"/>
              </w:tabs>
              <w:spacing w:line="276" w:lineRule="auto"/>
              <w:ind w:firstLine="0"/>
              <w:rPr>
                <w:lang w:val="ro-MD" w:eastAsia="en-US"/>
              </w:rPr>
            </w:pPr>
            <w:r>
              <w:rPr>
                <w:lang w:val="ro-MD" w:eastAsia="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9BB87A2" w14:textId="77777777" w:rsidR="00FF6A88" w:rsidRDefault="00FF6A88">
            <w:pPr>
              <w:pStyle w:val="af3"/>
              <w:tabs>
                <w:tab w:val="left" w:pos="567"/>
              </w:tabs>
              <w:spacing w:line="276" w:lineRule="auto"/>
              <w:ind w:firstLine="0"/>
              <w:rPr>
                <w:lang w:val="ro-MD" w:eastAsia="en-US"/>
              </w:rPr>
            </w:pPr>
            <w:r>
              <w:rPr>
                <w:lang w:val="ro-MD" w:eastAsia="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1A4F13B7" w14:textId="77777777" w:rsidR="00FF6A88" w:rsidRDefault="00FF6A88">
            <w:pPr>
              <w:pStyle w:val="af3"/>
              <w:tabs>
                <w:tab w:val="left" w:pos="567"/>
              </w:tabs>
              <w:spacing w:line="276" w:lineRule="auto"/>
              <w:ind w:firstLine="0"/>
              <w:rPr>
                <w:lang w:val="ro-MD" w:eastAsia="en-US"/>
              </w:rPr>
            </w:pPr>
            <w:r>
              <w:rPr>
                <w:lang w:val="ro-MD" w:eastAsia="en-US"/>
              </w:rPr>
              <w:t>4.10. Antreprenorul, prin atribuirea ofertei în favoarea sa, se angajează să prezinte garanţia de bună execuţie a contractului, în cuantum de __% din valoarea contractului atribuit.</w:t>
            </w:r>
          </w:p>
          <w:p w14:paraId="66B4205B" w14:textId="77777777" w:rsidR="00FF6A88" w:rsidRDefault="00FF6A88">
            <w:pPr>
              <w:pStyle w:val="af3"/>
              <w:tabs>
                <w:tab w:val="left" w:pos="567"/>
              </w:tabs>
              <w:spacing w:line="276" w:lineRule="auto"/>
              <w:ind w:firstLine="0"/>
              <w:rPr>
                <w:lang w:val="ro-MD" w:eastAsia="en-US"/>
              </w:rPr>
            </w:pPr>
            <w:r>
              <w:rPr>
                <w:lang w:val="ro-MD" w:eastAsia="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274A2AD6" w14:textId="77777777" w:rsidR="00FF6A88" w:rsidRDefault="00FF6A88">
            <w:pPr>
              <w:pStyle w:val="af3"/>
              <w:tabs>
                <w:tab w:val="left" w:pos="567"/>
              </w:tabs>
              <w:spacing w:line="276" w:lineRule="auto"/>
              <w:ind w:firstLine="0"/>
              <w:rPr>
                <w:lang w:val="ro-MD" w:eastAsia="en-US"/>
              </w:rPr>
            </w:pPr>
            <w:r>
              <w:rPr>
                <w:lang w:val="ro-MD" w:eastAsia="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635A1D2C" w14:textId="77777777" w:rsidR="00FF6A88" w:rsidRDefault="00FF6A88">
            <w:pPr>
              <w:pStyle w:val="af3"/>
              <w:tabs>
                <w:tab w:val="left" w:pos="567"/>
              </w:tabs>
              <w:spacing w:line="276" w:lineRule="auto"/>
              <w:ind w:firstLine="0"/>
              <w:rPr>
                <w:lang w:val="ro-MD" w:eastAsia="en-US"/>
              </w:rPr>
            </w:pPr>
            <w:r>
              <w:rPr>
                <w:lang w:val="ro-MD" w:eastAsia="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131DFB20" w14:textId="77777777" w:rsidR="00FF6A88" w:rsidRDefault="00FF6A88">
            <w:pPr>
              <w:pStyle w:val="af3"/>
              <w:tabs>
                <w:tab w:val="left" w:pos="567"/>
              </w:tabs>
              <w:spacing w:line="276" w:lineRule="auto"/>
              <w:ind w:firstLine="0"/>
              <w:rPr>
                <w:lang w:val="ro-MD" w:eastAsia="en-US"/>
              </w:rPr>
            </w:pPr>
            <w:r>
              <w:rPr>
                <w:lang w:val="ro-MD" w:eastAsia="en-US"/>
              </w:rPr>
              <w:t xml:space="preserve">4.14. La lucrările la care se fac încercări, se consideră calitatea probei îndeplinită atâta timp cât rezultatele se înscriu în limitele admise prin reglementările tehnice. </w:t>
            </w:r>
          </w:p>
          <w:p w14:paraId="0037C1D0" w14:textId="77777777" w:rsidR="00FF6A88" w:rsidRDefault="00FF6A88">
            <w:pPr>
              <w:pStyle w:val="af3"/>
              <w:tabs>
                <w:tab w:val="left" w:pos="567"/>
              </w:tabs>
              <w:spacing w:line="276" w:lineRule="auto"/>
              <w:ind w:firstLine="0"/>
              <w:rPr>
                <w:lang w:val="ro-MD" w:eastAsia="en-US"/>
              </w:rPr>
            </w:pPr>
            <w:r>
              <w:rPr>
                <w:lang w:val="ro-MD" w:eastAsia="en-US"/>
              </w:rPr>
              <w:lastRenderedPageBreak/>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612EB1A" w14:textId="77777777" w:rsidR="00FF6A88" w:rsidRDefault="00FF6A88">
            <w:pPr>
              <w:pStyle w:val="af3"/>
              <w:tabs>
                <w:tab w:val="left" w:pos="567"/>
              </w:tabs>
              <w:spacing w:line="276" w:lineRule="auto"/>
              <w:ind w:firstLine="0"/>
              <w:rPr>
                <w:lang w:val="ro-MD" w:eastAsia="en-US"/>
              </w:rPr>
            </w:pPr>
            <w:r>
              <w:rPr>
                <w:lang w:val="ro-MD" w:eastAsia="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4ED23A88" w14:textId="77777777" w:rsidR="00FF6A88" w:rsidRDefault="00FF6A88">
            <w:pPr>
              <w:pStyle w:val="af3"/>
              <w:tabs>
                <w:tab w:val="left" w:pos="567"/>
              </w:tabs>
              <w:spacing w:line="276" w:lineRule="auto"/>
              <w:ind w:firstLine="0"/>
              <w:rPr>
                <w:lang w:val="ro-MD" w:eastAsia="en-US"/>
              </w:rPr>
            </w:pPr>
            <w:r>
              <w:rPr>
                <w:lang w:val="ro-MD" w:eastAsia="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1C65D2" w14:textId="77777777" w:rsidR="00FF6A88" w:rsidRDefault="00FF6A88">
            <w:pPr>
              <w:pStyle w:val="af3"/>
              <w:tabs>
                <w:tab w:val="left" w:pos="567"/>
              </w:tabs>
              <w:spacing w:line="276" w:lineRule="auto"/>
              <w:ind w:firstLine="0"/>
              <w:rPr>
                <w:lang w:val="ro-MD" w:eastAsia="en-US"/>
              </w:rPr>
            </w:pPr>
            <w:r>
              <w:rPr>
                <w:lang w:val="ro-MD" w:eastAsia="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467B1124" w14:textId="77777777" w:rsidR="00FF6A88" w:rsidRDefault="00FF6A88">
            <w:pPr>
              <w:pStyle w:val="af3"/>
              <w:tabs>
                <w:tab w:val="left" w:pos="567"/>
              </w:tabs>
              <w:spacing w:line="276" w:lineRule="auto"/>
              <w:ind w:firstLine="0"/>
              <w:rPr>
                <w:lang w:val="ro-MD" w:eastAsia="en-US"/>
              </w:rPr>
            </w:pPr>
            <w:r>
              <w:rPr>
                <w:lang w:val="ro-MD" w:eastAsia="en-US"/>
              </w:rPr>
              <w:t xml:space="preserve">4.19. Pentru verificarea trasării de către Beneficiar sau proiectant, Antreprenorul este obligat să protejeze şi să păstreze toate reperele, bornele sau alte obiecte folosite la trasarea lucrărilor. </w:t>
            </w:r>
          </w:p>
          <w:p w14:paraId="7A4D629F" w14:textId="77777777" w:rsidR="00FF6A88" w:rsidRDefault="00FF6A88">
            <w:pPr>
              <w:pStyle w:val="af3"/>
              <w:tabs>
                <w:tab w:val="left" w:pos="567"/>
              </w:tabs>
              <w:spacing w:line="276" w:lineRule="auto"/>
              <w:ind w:firstLine="0"/>
              <w:rPr>
                <w:lang w:val="ro-MD" w:eastAsia="en-US"/>
              </w:rPr>
            </w:pPr>
            <w:r>
              <w:rPr>
                <w:lang w:val="ro-MD" w:eastAsia="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5CD7815" w14:textId="77777777" w:rsidR="00FF6A88" w:rsidRDefault="00FF6A88">
            <w:pPr>
              <w:pStyle w:val="af3"/>
              <w:tabs>
                <w:tab w:val="left" w:pos="567"/>
              </w:tabs>
              <w:spacing w:line="276" w:lineRule="auto"/>
              <w:ind w:firstLine="0"/>
              <w:rPr>
                <w:lang w:val="ro-MD" w:eastAsia="en-US"/>
              </w:rPr>
            </w:pPr>
            <w:r>
              <w:rPr>
                <w:lang w:val="ro-MD" w:eastAsia="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6847D18" w14:textId="77777777" w:rsidR="00FF6A88" w:rsidRDefault="00FF6A88">
            <w:pPr>
              <w:pStyle w:val="af3"/>
              <w:tabs>
                <w:tab w:val="left" w:pos="567"/>
              </w:tabs>
              <w:spacing w:line="276" w:lineRule="auto"/>
              <w:ind w:firstLine="0"/>
              <w:rPr>
                <w:lang w:val="ro-MD" w:eastAsia="en-US"/>
              </w:rPr>
            </w:pPr>
            <w:r>
              <w:rPr>
                <w:lang w:val="ro-MD" w:eastAsia="en-US"/>
              </w:rPr>
              <w:t xml:space="preserve">4.22. Pe parcursul executării lucrărilor, Beneficiarul are dreptul să dispună în scris: </w:t>
            </w:r>
          </w:p>
          <w:p w14:paraId="13BFD5CB" w14:textId="77777777" w:rsidR="00FF6A88" w:rsidRDefault="00FF6A88" w:rsidP="003C223D">
            <w:pPr>
              <w:numPr>
                <w:ilvl w:val="0"/>
                <w:numId w:val="25"/>
              </w:numPr>
              <w:tabs>
                <w:tab w:val="left" w:pos="314"/>
              </w:tabs>
              <w:spacing w:line="276" w:lineRule="auto"/>
              <w:ind w:left="0" w:firstLine="0"/>
              <w:jc w:val="both"/>
              <w:rPr>
                <w:lang w:val="ro-MD"/>
              </w:rPr>
            </w:pPr>
            <w:r>
              <w:rPr>
                <w:lang w:val="ro-MD"/>
              </w:rPr>
              <w:t xml:space="preserve">îndepărtarea de pe şantier a oricăror materiale care sunt calitativ necorespunzătoare; </w:t>
            </w:r>
          </w:p>
          <w:p w14:paraId="41797894" w14:textId="77777777" w:rsidR="00FF6A88" w:rsidRDefault="00FF6A88" w:rsidP="003C223D">
            <w:pPr>
              <w:numPr>
                <w:ilvl w:val="0"/>
                <w:numId w:val="25"/>
              </w:numPr>
              <w:tabs>
                <w:tab w:val="left" w:pos="314"/>
              </w:tabs>
              <w:spacing w:line="276" w:lineRule="auto"/>
              <w:ind w:left="0" w:firstLine="0"/>
              <w:jc w:val="both"/>
              <w:rPr>
                <w:lang w:val="ro-MD"/>
              </w:rPr>
            </w:pPr>
            <w:r>
              <w:rPr>
                <w:lang w:val="ro-MD"/>
              </w:rPr>
              <w:t xml:space="preserve">înlocuirea materialelor necorespunzătoare calitativ cu altele corespunzătoare; </w:t>
            </w:r>
          </w:p>
          <w:p w14:paraId="6C13A991" w14:textId="77777777" w:rsidR="00FF6A88" w:rsidRDefault="00FF6A88" w:rsidP="003C223D">
            <w:pPr>
              <w:numPr>
                <w:ilvl w:val="0"/>
                <w:numId w:val="25"/>
              </w:numPr>
              <w:tabs>
                <w:tab w:val="left" w:pos="314"/>
              </w:tabs>
              <w:spacing w:line="276" w:lineRule="auto"/>
              <w:ind w:left="0" w:firstLine="0"/>
              <w:jc w:val="both"/>
              <w:rPr>
                <w:lang w:val="ro-MD"/>
              </w:rPr>
            </w:pPr>
            <w:r>
              <w:rPr>
                <w:lang w:val="ro-MD"/>
              </w:rPr>
              <w:t xml:space="preserve">îndepărtarea sau refacerea oricărei lucrări sau părţi de lucrare necorespunzătoare din punct    de vedere calitativ. </w:t>
            </w:r>
          </w:p>
          <w:p w14:paraId="495D1DC8" w14:textId="77777777" w:rsidR="00FF6A88" w:rsidRDefault="00FF6A88">
            <w:pPr>
              <w:pStyle w:val="af3"/>
              <w:tabs>
                <w:tab w:val="left" w:pos="567"/>
              </w:tabs>
              <w:spacing w:line="276" w:lineRule="auto"/>
              <w:ind w:firstLine="0"/>
              <w:rPr>
                <w:lang w:val="ro-MD" w:eastAsia="en-US"/>
              </w:rPr>
            </w:pPr>
            <w:r>
              <w:rPr>
                <w:lang w:val="ro-MD" w:eastAsia="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144C501C" w14:textId="77777777" w:rsidR="00FF6A88" w:rsidRDefault="00FF6A88">
            <w:pPr>
              <w:pStyle w:val="af3"/>
              <w:tabs>
                <w:tab w:val="left" w:pos="567"/>
              </w:tabs>
              <w:spacing w:line="276" w:lineRule="auto"/>
              <w:ind w:firstLine="0"/>
              <w:rPr>
                <w:lang w:val="ro-MD" w:eastAsia="en-US"/>
              </w:rPr>
            </w:pPr>
            <w:r>
              <w:rPr>
                <w:lang w:val="ro-MD" w:eastAsia="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EA9FC77" w14:textId="77777777" w:rsidR="00FF6A88" w:rsidRDefault="00FF6A88">
            <w:pPr>
              <w:pStyle w:val="af3"/>
              <w:tabs>
                <w:tab w:val="left" w:pos="567"/>
              </w:tabs>
              <w:spacing w:line="276" w:lineRule="auto"/>
              <w:ind w:firstLine="0"/>
              <w:rPr>
                <w:lang w:val="ro-MD" w:eastAsia="en-US"/>
              </w:rPr>
            </w:pPr>
            <w:r>
              <w:rPr>
                <w:lang w:val="ro-MD" w:eastAsia="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6A474735" w14:textId="77777777" w:rsidR="00FF6A88" w:rsidRDefault="00FF6A88">
            <w:pPr>
              <w:pStyle w:val="af3"/>
              <w:tabs>
                <w:tab w:val="left" w:pos="426"/>
                <w:tab w:val="left" w:pos="3645"/>
              </w:tabs>
              <w:spacing w:line="276" w:lineRule="auto"/>
              <w:ind w:firstLine="0"/>
              <w:rPr>
                <w:lang w:val="ro-MD" w:eastAsia="en-US"/>
              </w:rPr>
            </w:pPr>
            <w:r>
              <w:rPr>
                <w:lang w:val="ro-MD" w:eastAsia="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B839E42" w14:textId="77777777" w:rsidR="00FF6A88" w:rsidRDefault="00FF6A88">
            <w:pPr>
              <w:pStyle w:val="af3"/>
              <w:tabs>
                <w:tab w:val="left" w:pos="426"/>
                <w:tab w:val="left" w:pos="3645"/>
              </w:tabs>
              <w:spacing w:line="276" w:lineRule="auto"/>
              <w:ind w:firstLine="0"/>
              <w:rPr>
                <w:lang w:val="ro-MD" w:eastAsia="en-US"/>
              </w:rPr>
            </w:pPr>
          </w:p>
          <w:p w14:paraId="135B3A4C" w14:textId="77777777" w:rsidR="00FF6A88" w:rsidRDefault="00FF6A88">
            <w:pPr>
              <w:tabs>
                <w:tab w:val="left" w:pos="3225"/>
              </w:tabs>
              <w:spacing w:after="200" w:line="276" w:lineRule="auto"/>
              <w:contextualSpacing/>
              <w:rPr>
                <w:lang w:val="ro-MD"/>
              </w:rPr>
            </w:pPr>
            <w:r>
              <w:rPr>
                <w:b/>
                <w:lang w:val="ro-MD"/>
              </w:rPr>
              <w:lastRenderedPageBreak/>
              <w:t>5. AJUSTAREA VALORII CONTRACTULUI</w:t>
            </w:r>
          </w:p>
          <w:p w14:paraId="2DD833CD" w14:textId="77777777" w:rsidR="00FF6A88" w:rsidRDefault="00FF6A88">
            <w:pPr>
              <w:tabs>
                <w:tab w:val="left" w:pos="3225"/>
              </w:tabs>
              <w:spacing w:after="200" w:line="276" w:lineRule="auto"/>
              <w:contextualSpacing/>
              <w:jc w:val="both"/>
              <w:rPr>
                <w:lang w:val="ro-MD"/>
              </w:rPr>
            </w:pPr>
            <w:r>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A48102B" w14:textId="77777777" w:rsidR="00FF6A88" w:rsidRDefault="00FF6A88">
            <w:pPr>
              <w:pStyle w:val="a"/>
              <w:numPr>
                <w:ilvl w:val="0"/>
                <w:numId w:val="0"/>
              </w:numPr>
              <w:tabs>
                <w:tab w:val="left" w:pos="1755"/>
              </w:tabs>
              <w:spacing w:line="256" w:lineRule="auto"/>
              <w:rPr>
                <w:lang w:val="ro-MD"/>
              </w:rPr>
            </w:pPr>
          </w:p>
          <w:p w14:paraId="19A13384" w14:textId="77777777" w:rsidR="00FF6A88" w:rsidRDefault="00FF6A88">
            <w:pPr>
              <w:tabs>
                <w:tab w:val="left" w:pos="4365"/>
              </w:tabs>
              <w:spacing w:line="276" w:lineRule="auto"/>
              <w:rPr>
                <w:lang w:val="ro-MD"/>
              </w:rPr>
            </w:pPr>
            <w:r>
              <w:rPr>
                <w:b/>
                <w:lang w:val="ro-MD"/>
              </w:rPr>
              <w:t xml:space="preserve">6. ANTREPRENORUL ŞI SUBANTREPRENORII </w:t>
            </w:r>
          </w:p>
          <w:p w14:paraId="58420606" w14:textId="77777777" w:rsidR="00FF6A88" w:rsidRDefault="00FF6A88">
            <w:pPr>
              <w:pStyle w:val="af3"/>
              <w:tabs>
                <w:tab w:val="left" w:pos="567"/>
              </w:tabs>
              <w:spacing w:line="276" w:lineRule="auto"/>
              <w:ind w:firstLine="0"/>
              <w:rPr>
                <w:lang w:val="ro-MD" w:eastAsia="en-US"/>
              </w:rPr>
            </w:pPr>
            <w:r>
              <w:rPr>
                <w:lang w:val="ro-MD" w:eastAsia="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77EE016C" w14:textId="77777777" w:rsidR="00FF6A88" w:rsidRDefault="00FF6A88">
            <w:pPr>
              <w:pStyle w:val="af3"/>
              <w:tabs>
                <w:tab w:val="left" w:pos="567"/>
              </w:tabs>
              <w:spacing w:line="276" w:lineRule="auto"/>
              <w:ind w:firstLine="0"/>
              <w:rPr>
                <w:lang w:val="ro-MD" w:eastAsia="en-US"/>
              </w:rPr>
            </w:pPr>
            <w:r>
              <w:rPr>
                <w:lang w:val="ro-MD" w:eastAsia="en-US"/>
              </w:rPr>
              <w:t xml:space="preserve">6.2. În cazul în care părţile din lucrarea ce se contractează se execută în subantrepriză, Antreprenorul trebuie să prezinte, cu ocazia ofertării, lista subantreprenorilor şi lucrările pe care aceştia le vor executa. </w:t>
            </w:r>
          </w:p>
          <w:p w14:paraId="00B985FF" w14:textId="77777777" w:rsidR="00FF6A88" w:rsidRDefault="00FF6A88">
            <w:pPr>
              <w:pStyle w:val="af3"/>
              <w:tabs>
                <w:tab w:val="left" w:pos="567"/>
              </w:tabs>
              <w:spacing w:line="276" w:lineRule="auto"/>
              <w:ind w:firstLine="0"/>
              <w:rPr>
                <w:lang w:val="ro-MD" w:eastAsia="en-US"/>
              </w:rPr>
            </w:pPr>
            <w:r>
              <w:rPr>
                <w:lang w:val="ro-MD" w:eastAsia="en-US"/>
              </w:rPr>
              <w:t xml:space="preserve">6.3. Pe parcursul execuţiei lucrărilor, Antreprenorul este obligat să comunice, la cererea Beneficiarului, datele de identificare ale subantreprenorilor. </w:t>
            </w:r>
          </w:p>
          <w:p w14:paraId="6856418E" w14:textId="77777777" w:rsidR="00FF6A88" w:rsidRDefault="00FF6A88">
            <w:pPr>
              <w:pStyle w:val="af3"/>
              <w:tabs>
                <w:tab w:val="left" w:pos="142"/>
                <w:tab w:val="left" w:pos="284"/>
              </w:tabs>
              <w:spacing w:line="276" w:lineRule="auto"/>
              <w:ind w:firstLine="0"/>
              <w:rPr>
                <w:lang w:val="ro-MD" w:eastAsia="en-US"/>
              </w:rPr>
            </w:pPr>
            <w:r>
              <w:rPr>
                <w:lang w:val="ro-MD" w:eastAsia="en-US"/>
              </w:rPr>
              <w:t>6.4. Angajarea forţei de muncă pe bază de acord nu este considerată obiectul unei subcontractări.</w:t>
            </w:r>
          </w:p>
          <w:p w14:paraId="501DCE16" w14:textId="77777777" w:rsidR="00FF6A88" w:rsidRDefault="00FF6A88">
            <w:pPr>
              <w:pStyle w:val="af3"/>
              <w:tabs>
                <w:tab w:val="left" w:pos="142"/>
                <w:tab w:val="left" w:pos="284"/>
              </w:tabs>
              <w:spacing w:line="276" w:lineRule="auto"/>
              <w:ind w:firstLine="0"/>
              <w:rPr>
                <w:lang w:val="ro-MD" w:eastAsia="en-US"/>
              </w:rPr>
            </w:pPr>
          </w:p>
          <w:p w14:paraId="2277FDB5" w14:textId="77777777" w:rsidR="00FF6A88" w:rsidRDefault="00FF6A88">
            <w:pPr>
              <w:tabs>
                <w:tab w:val="left" w:pos="3645"/>
              </w:tabs>
              <w:spacing w:after="200" w:line="276" w:lineRule="auto"/>
              <w:contextualSpacing/>
              <w:rPr>
                <w:lang w:val="ro-MD"/>
              </w:rPr>
            </w:pPr>
            <w:r>
              <w:rPr>
                <w:b/>
                <w:lang w:val="ro-MD"/>
              </w:rPr>
              <w:t>7. FORŢA DE MUNCĂ</w:t>
            </w:r>
          </w:p>
          <w:p w14:paraId="704CC8D1" w14:textId="77777777" w:rsidR="00FF6A88" w:rsidRDefault="00FF6A88">
            <w:pPr>
              <w:tabs>
                <w:tab w:val="left" w:pos="3645"/>
              </w:tabs>
              <w:spacing w:after="200" w:line="276" w:lineRule="auto"/>
              <w:contextualSpacing/>
              <w:jc w:val="both"/>
              <w:rPr>
                <w:lang w:val="ro-MD"/>
              </w:rPr>
            </w:pPr>
            <w:r>
              <w:rPr>
                <w:lang w:val="ro-MD"/>
              </w:rPr>
              <w:t xml:space="preserve">7.1. Antreprenorul şi subantreprenorii vor îndeplini toate formalităţile necesare angajării întregii forţe de muncă pentru executarea lucrărilor contractate în conformitate cu prevederile legislaţiei. </w:t>
            </w:r>
          </w:p>
          <w:p w14:paraId="4CC0DF61" w14:textId="77777777" w:rsidR="00FF6A88" w:rsidRDefault="00FF6A88">
            <w:pPr>
              <w:tabs>
                <w:tab w:val="left" w:pos="2385"/>
              </w:tabs>
              <w:spacing w:line="256" w:lineRule="auto"/>
              <w:jc w:val="both"/>
              <w:rPr>
                <w:lang w:val="ro-MD"/>
              </w:rPr>
            </w:pPr>
          </w:p>
          <w:p w14:paraId="1E4663FB" w14:textId="77777777" w:rsidR="00FF6A88" w:rsidRDefault="00FF6A88">
            <w:pPr>
              <w:tabs>
                <w:tab w:val="left" w:pos="4275"/>
              </w:tabs>
              <w:spacing w:line="276" w:lineRule="auto"/>
              <w:rPr>
                <w:lang w:val="ro-MD"/>
              </w:rPr>
            </w:pPr>
            <w:r>
              <w:rPr>
                <w:b/>
                <w:lang w:val="ro-MD"/>
              </w:rPr>
              <w:t>8. MATERIALELE ŞI EXECUŢIA LUCRĂRILOR PROPRIU-ZISE</w:t>
            </w:r>
          </w:p>
          <w:p w14:paraId="0D766290" w14:textId="77777777" w:rsidR="00FF6A88" w:rsidRDefault="00FF6A88">
            <w:pPr>
              <w:pStyle w:val="af3"/>
              <w:tabs>
                <w:tab w:val="left" w:pos="0"/>
              </w:tabs>
              <w:spacing w:line="276" w:lineRule="auto"/>
              <w:ind w:firstLine="0"/>
              <w:rPr>
                <w:lang w:val="ro-MD" w:eastAsia="en-US"/>
              </w:rPr>
            </w:pPr>
            <w:r>
              <w:rPr>
                <w:lang w:val="ro-MD" w:eastAsia="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1AFE1A4" w14:textId="77777777" w:rsidR="00FF6A88" w:rsidRDefault="00FF6A88">
            <w:pPr>
              <w:pStyle w:val="af3"/>
              <w:tabs>
                <w:tab w:val="left" w:pos="284"/>
              </w:tabs>
              <w:spacing w:line="276" w:lineRule="auto"/>
              <w:ind w:firstLine="0"/>
              <w:rPr>
                <w:lang w:val="ro-MD" w:eastAsia="en-US"/>
              </w:rPr>
            </w:pPr>
            <w:r>
              <w:rPr>
                <w:lang w:val="ro-MD" w:eastAsia="en-US"/>
              </w:rPr>
              <w:t xml:space="preserve">8.2.Costul probelor şi încercărilor va fi suportat de Antreprenor, dacă acesta este prevăzut îndocumentaţie, în caz contrar cheltuielile vor fi suportate de Beneficiar. </w:t>
            </w:r>
          </w:p>
          <w:p w14:paraId="23701451" w14:textId="77777777" w:rsidR="00FF6A88" w:rsidRDefault="00FF6A88">
            <w:pPr>
              <w:pStyle w:val="af3"/>
              <w:tabs>
                <w:tab w:val="left" w:pos="284"/>
              </w:tabs>
              <w:spacing w:line="276" w:lineRule="auto"/>
              <w:ind w:firstLine="0"/>
              <w:rPr>
                <w:lang w:val="ro-MD" w:eastAsia="en-US"/>
              </w:rPr>
            </w:pPr>
            <w:r>
              <w:rPr>
                <w:lang w:val="ro-MD" w:eastAsia="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DC822B2" w14:textId="77777777" w:rsidR="00FF6A88" w:rsidRDefault="00FF6A88" w:rsidP="003C223D">
            <w:pPr>
              <w:pStyle w:val="af3"/>
              <w:numPr>
                <w:ilvl w:val="1"/>
                <w:numId w:val="26"/>
              </w:numPr>
              <w:tabs>
                <w:tab w:val="left" w:pos="284"/>
              </w:tabs>
              <w:spacing w:line="276" w:lineRule="auto"/>
              <w:ind w:left="0" w:hanging="425"/>
              <w:rPr>
                <w:lang w:val="ro-MD" w:eastAsia="en-US"/>
              </w:rPr>
            </w:pPr>
            <w:r>
              <w:rPr>
                <w:lang w:val="ro-MD" w:eastAsia="en-US"/>
              </w:rPr>
              <w:t xml:space="preserve">8.4. Beneficiarul, proiectantul sau orice altă persoană autorizată de aceştia au acces tot timpul la lucrări pe şantier şi în locurile unde se pregăteşte lucrarea, în depozite de materiale prefabricate etc. </w:t>
            </w:r>
          </w:p>
          <w:p w14:paraId="21E7D424" w14:textId="77777777" w:rsidR="00FF6A88" w:rsidRDefault="00FF6A88" w:rsidP="003C223D">
            <w:pPr>
              <w:pStyle w:val="af3"/>
              <w:numPr>
                <w:ilvl w:val="1"/>
                <w:numId w:val="26"/>
              </w:numPr>
              <w:tabs>
                <w:tab w:val="left" w:pos="284"/>
              </w:tabs>
              <w:spacing w:line="276" w:lineRule="auto"/>
              <w:ind w:left="0" w:hanging="425"/>
              <w:rPr>
                <w:lang w:val="ro-MD" w:eastAsia="en-US"/>
              </w:rPr>
            </w:pPr>
            <w:r>
              <w:rPr>
                <w:lang w:val="ro-MD" w:eastAsia="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55C23BDF" w14:textId="77777777" w:rsidR="00FF6A88" w:rsidRDefault="00FF6A88" w:rsidP="003C223D">
            <w:pPr>
              <w:pStyle w:val="af3"/>
              <w:numPr>
                <w:ilvl w:val="1"/>
                <w:numId w:val="26"/>
              </w:numPr>
              <w:tabs>
                <w:tab w:val="left" w:pos="284"/>
              </w:tabs>
              <w:spacing w:line="276" w:lineRule="auto"/>
              <w:ind w:left="0" w:hanging="425"/>
              <w:rPr>
                <w:lang w:val="ro-MD" w:eastAsia="en-US"/>
              </w:rPr>
            </w:pPr>
            <w:r>
              <w:rPr>
                <w:lang w:val="ro-MD" w:eastAsia="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77FCF34" w14:textId="77777777" w:rsidR="00FF6A88" w:rsidRDefault="00FF6A88" w:rsidP="003C223D">
            <w:pPr>
              <w:pStyle w:val="af3"/>
              <w:numPr>
                <w:ilvl w:val="1"/>
                <w:numId w:val="26"/>
              </w:numPr>
              <w:tabs>
                <w:tab w:val="left" w:pos="284"/>
              </w:tabs>
              <w:spacing w:line="276" w:lineRule="auto"/>
              <w:ind w:left="0" w:hanging="425"/>
              <w:rPr>
                <w:lang w:val="ro-MD" w:eastAsia="en-US"/>
              </w:rPr>
            </w:pPr>
            <w:r>
              <w:rPr>
                <w:lang w:val="ro-MD" w:eastAsia="en-US"/>
              </w:rPr>
              <w:t xml:space="preserve">8.7. Costurile pentru consumul de utilităţi, precum şi cel al contoarelor sau al altor aparate de măsurat se suportă de către Antreprenor. În cazul mai multor antreprenori, costurile se suportă proporţional de către aceştia. </w:t>
            </w:r>
          </w:p>
          <w:p w14:paraId="1D3CB4AA" w14:textId="77777777" w:rsidR="00FF6A88" w:rsidRDefault="00FF6A88" w:rsidP="003C223D">
            <w:pPr>
              <w:pStyle w:val="af3"/>
              <w:numPr>
                <w:ilvl w:val="1"/>
                <w:numId w:val="26"/>
              </w:numPr>
              <w:tabs>
                <w:tab w:val="left" w:pos="284"/>
              </w:tabs>
              <w:spacing w:line="276" w:lineRule="auto"/>
              <w:ind w:left="0" w:hanging="425"/>
              <w:rPr>
                <w:lang w:val="ro-MD" w:eastAsia="en-US"/>
              </w:rPr>
            </w:pPr>
            <w:r>
              <w:rPr>
                <w:lang w:val="ro-MD" w:eastAsia="en-US"/>
              </w:rPr>
              <w:lastRenderedPageBreak/>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CEBAF21" w14:textId="77777777" w:rsidR="00FF6A88" w:rsidRDefault="00FF6A88" w:rsidP="003C223D">
            <w:pPr>
              <w:pStyle w:val="af3"/>
              <w:numPr>
                <w:ilvl w:val="1"/>
                <w:numId w:val="26"/>
              </w:numPr>
              <w:tabs>
                <w:tab w:val="left" w:pos="284"/>
                <w:tab w:val="left" w:pos="426"/>
              </w:tabs>
              <w:spacing w:line="276" w:lineRule="auto"/>
              <w:ind w:left="0" w:hanging="425"/>
              <w:rPr>
                <w:lang w:val="ro-MD" w:eastAsia="en-US"/>
              </w:rPr>
            </w:pPr>
            <w:r>
              <w:rPr>
                <w:lang w:val="ro-MD" w:eastAsia="en-US"/>
              </w:rPr>
              <w:t>8.9. Lucrările încep după ….. zile de la semnarea şi înregistrarea contractului în modul corespunzător şi primirea ordinului de execuţie.</w:t>
            </w:r>
          </w:p>
          <w:p w14:paraId="38AA68DE" w14:textId="77777777" w:rsidR="00FF6A88" w:rsidRDefault="00FF6A88">
            <w:pPr>
              <w:pStyle w:val="af3"/>
              <w:tabs>
                <w:tab w:val="left" w:pos="284"/>
                <w:tab w:val="left" w:pos="426"/>
              </w:tabs>
              <w:spacing w:line="276" w:lineRule="auto"/>
              <w:ind w:firstLine="0"/>
              <w:rPr>
                <w:lang w:val="ro-MD" w:eastAsia="en-US"/>
              </w:rPr>
            </w:pPr>
          </w:p>
          <w:p w14:paraId="7C85EB5B" w14:textId="77777777" w:rsidR="00FF6A88" w:rsidRDefault="00FF6A88" w:rsidP="003C223D">
            <w:pPr>
              <w:pStyle w:val="a"/>
              <w:numPr>
                <w:ilvl w:val="0"/>
                <w:numId w:val="26"/>
              </w:numPr>
              <w:tabs>
                <w:tab w:val="clear" w:pos="1134"/>
                <w:tab w:val="left" w:pos="3255"/>
              </w:tabs>
              <w:spacing w:line="276" w:lineRule="auto"/>
              <w:ind w:left="0"/>
              <w:contextualSpacing/>
              <w:rPr>
                <w:lang w:val="ro-MD"/>
              </w:rPr>
            </w:pPr>
            <w:r>
              <w:rPr>
                <w:b/>
                <w:lang w:val="ro-MD"/>
              </w:rPr>
              <w:t>9. PERIOADA DE GARANŢIE ŞI REMEDIERI ÎN PERIOADA DE GARANŢIE</w:t>
            </w:r>
          </w:p>
          <w:p w14:paraId="38A2F2AD"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9.1. Perioada de garanţie pentru lucrărieste de  </w:t>
            </w:r>
            <w:r>
              <w:rPr>
                <w:b/>
                <w:lang w:val="ro-MD" w:eastAsia="en-US"/>
              </w:rPr>
              <w:t>___</w:t>
            </w:r>
            <w:r>
              <w:rPr>
                <w:lang w:val="ro-MD" w:eastAsia="en-US"/>
              </w:rPr>
              <w:t xml:space="preserve"> ani. </w:t>
            </w:r>
          </w:p>
          <w:p w14:paraId="5E44B0FC"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9.2. Perioada de garanţie începe de la data recepţiei la terminarea lucrărilor şipână la expirarea termenului prevăzut la punctul 9.1 din prezentul capitol. </w:t>
            </w:r>
          </w:p>
          <w:p w14:paraId="0C46A118"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9.3. Antreprenorul are obligaţia ca în perioada de garanţie să înlăture toate defecţiunile ce ţin de nerespectarea clauzelor contractului din cont propriu, în urma unei notificări transmise de către Beneficiar. </w:t>
            </w:r>
          </w:p>
          <w:p w14:paraId="0C9EDEA1" w14:textId="77777777" w:rsidR="00FF6A88" w:rsidRDefault="00FF6A88">
            <w:pPr>
              <w:pStyle w:val="af3"/>
              <w:tabs>
                <w:tab w:val="left" w:pos="567"/>
              </w:tabs>
              <w:spacing w:line="276" w:lineRule="auto"/>
              <w:ind w:firstLine="0"/>
              <w:rPr>
                <w:lang w:val="ro-MD" w:eastAsia="en-US"/>
              </w:rPr>
            </w:pPr>
          </w:p>
          <w:p w14:paraId="45CF6FD9" w14:textId="77777777" w:rsidR="00FF6A88" w:rsidRDefault="00FF6A88" w:rsidP="003C223D">
            <w:pPr>
              <w:pStyle w:val="a"/>
              <w:numPr>
                <w:ilvl w:val="0"/>
                <w:numId w:val="26"/>
              </w:numPr>
              <w:tabs>
                <w:tab w:val="clear" w:pos="1134"/>
                <w:tab w:val="left" w:pos="3480"/>
              </w:tabs>
              <w:spacing w:line="276" w:lineRule="auto"/>
              <w:ind w:left="0"/>
              <w:contextualSpacing/>
              <w:rPr>
                <w:lang w:val="ro-MD"/>
              </w:rPr>
            </w:pPr>
            <w:r>
              <w:rPr>
                <w:b/>
                <w:lang w:val="ro-MD"/>
              </w:rPr>
              <w:t>10. RĂSPUNDEREA PĂRŢILOR</w:t>
            </w:r>
          </w:p>
          <w:p w14:paraId="4202BBDD"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10.1. Părţile  poartă răspundere pentru neexecutarea sau executarea necorespunzătoare a obligaţiilor  prevăzute de prezentul contract în conformitate cu legislaţia  Republicii Moldova.</w:t>
            </w:r>
          </w:p>
          <w:p w14:paraId="7DEDD390"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27DA4A0D"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10.3. Membrii asocierii își păstrează individualitatea ca subiecți de drept, însă sunt obligați să răspundă solidar față de autoritatea contractantă pentru modul de îndeplinire a obligațiilor contractuale.</w:t>
            </w:r>
          </w:p>
          <w:p w14:paraId="7C57AF9B"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AF8DA2C"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7D6B668"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3208741"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1F1896D"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10.8. Dacă motivele constrângerii sau ale întreruperii sunt imputabile uneia dintre părţile contractante, atunci cealaltă parte poate emite pretenţii privind despăgubirea pentru daunele intervenite şi care pot fi dovedite. </w:t>
            </w:r>
          </w:p>
          <w:p w14:paraId="0A31F903"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10.9. Dacă întârzierea în execuţia lucrărilor este din culpa uneia dintre părţile contractante, partea culpabilă va plăti celeilalte părţi penalizări şi/sau despăgubiri în cuantum de la 0,01% până la 0,1% </w:t>
            </w:r>
            <w:r>
              <w:rPr>
                <w:lang w:val="ro-MD" w:eastAsia="en-US"/>
              </w:rPr>
              <w:lastRenderedPageBreak/>
              <w:t xml:space="preserve">din valoarea lucrărilor rămasede executat/neonorate pentru fiecare zi de întârziere. Penalizarea devine operantă în momentul în care partea înculpă a intrat în întârziere. </w:t>
            </w:r>
          </w:p>
          <w:p w14:paraId="3A2A9679" w14:textId="77777777" w:rsidR="00FF6A88" w:rsidRDefault="00FF6A88" w:rsidP="003C223D">
            <w:pPr>
              <w:pStyle w:val="af3"/>
              <w:numPr>
                <w:ilvl w:val="1"/>
                <w:numId w:val="26"/>
              </w:numPr>
              <w:tabs>
                <w:tab w:val="left" w:pos="567"/>
                <w:tab w:val="left" w:pos="1890"/>
              </w:tabs>
              <w:spacing w:line="276" w:lineRule="auto"/>
              <w:ind w:left="0" w:hanging="567"/>
              <w:rPr>
                <w:lang w:val="ro-MD" w:eastAsia="en-US"/>
              </w:rPr>
            </w:pPr>
            <w:r>
              <w:rPr>
                <w:lang w:val="ro-MD" w:eastAsia="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0EDB6425" w14:textId="77777777" w:rsidR="00FF6A88" w:rsidRDefault="00FF6A88" w:rsidP="003C223D">
            <w:pPr>
              <w:pStyle w:val="af3"/>
              <w:numPr>
                <w:ilvl w:val="1"/>
                <w:numId w:val="26"/>
              </w:numPr>
              <w:tabs>
                <w:tab w:val="left" w:pos="567"/>
                <w:tab w:val="left" w:pos="1890"/>
              </w:tabs>
              <w:spacing w:line="276" w:lineRule="auto"/>
              <w:ind w:left="0" w:hanging="567"/>
              <w:rPr>
                <w:lang w:val="ro-MD" w:eastAsia="en-US"/>
              </w:rPr>
            </w:pPr>
            <w:r>
              <w:rPr>
                <w:lang w:val="ro-MD" w:eastAsia="en-US"/>
              </w:rPr>
              <w:t>10.11. Antreprenorul şi subantreprenorii răspund solidar pentru neexecutarea obligațiilor contractuale.</w:t>
            </w:r>
          </w:p>
          <w:p w14:paraId="119D9E29" w14:textId="77777777" w:rsidR="00FF6A88" w:rsidRDefault="00FF6A88">
            <w:pPr>
              <w:pStyle w:val="af3"/>
              <w:tabs>
                <w:tab w:val="left" w:pos="567"/>
                <w:tab w:val="left" w:pos="1890"/>
              </w:tabs>
              <w:spacing w:line="276" w:lineRule="auto"/>
              <w:ind w:firstLine="0"/>
              <w:rPr>
                <w:lang w:val="ro-MD" w:eastAsia="en-US"/>
              </w:rPr>
            </w:pPr>
          </w:p>
          <w:p w14:paraId="66C93FA4" w14:textId="77777777" w:rsidR="00FF6A88" w:rsidRDefault="00FF6A88" w:rsidP="003C223D">
            <w:pPr>
              <w:pStyle w:val="a"/>
              <w:numPr>
                <w:ilvl w:val="0"/>
                <w:numId w:val="26"/>
              </w:numPr>
              <w:tabs>
                <w:tab w:val="clear" w:pos="1134"/>
                <w:tab w:val="left" w:pos="3465"/>
              </w:tabs>
              <w:spacing w:line="276" w:lineRule="auto"/>
              <w:ind w:left="0"/>
              <w:contextualSpacing/>
              <w:rPr>
                <w:lang w:val="ro-MD"/>
              </w:rPr>
            </w:pPr>
            <w:r>
              <w:rPr>
                <w:b/>
                <w:lang w:val="ro-MD"/>
              </w:rPr>
              <w:t>11. SOLUŢIONAREA LITIGIILOR</w:t>
            </w:r>
          </w:p>
          <w:p w14:paraId="519B71FC" w14:textId="77777777" w:rsidR="00FF6A88" w:rsidRDefault="00FF6A88" w:rsidP="003C223D">
            <w:pPr>
              <w:pStyle w:val="a"/>
              <w:numPr>
                <w:ilvl w:val="1"/>
                <w:numId w:val="26"/>
              </w:numPr>
              <w:tabs>
                <w:tab w:val="left" w:pos="567"/>
              </w:tabs>
              <w:spacing w:line="276" w:lineRule="auto"/>
              <w:ind w:left="0" w:hanging="567"/>
              <w:contextualSpacing/>
              <w:rPr>
                <w:lang w:val="ro-MD"/>
              </w:rPr>
            </w:pPr>
            <w:r>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5370B09B" w14:textId="77777777" w:rsidR="00FF6A88" w:rsidRDefault="00FF6A88">
            <w:pPr>
              <w:tabs>
                <w:tab w:val="left" w:pos="567"/>
              </w:tabs>
              <w:spacing w:line="256" w:lineRule="auto"/>
              <w:jc w:val="both"/>
              <w:rPr>
                <w:lang w:val="ro-MD"/>
              </w:rPr>
            </w:pPr>
          </w:p>
          <w:p w14:paraId="2533FEE8" w14:textId="77777777" w:rsidR="00FF6A88" w:rsidRDefault="00FF6A88" w:rsidP="003C223D">
            <w:pPr>
              <w:pStyle w:val="a"/>
              <w:numPr>
                <w:ilvl w:val="0"/>
                <w:numId w:val="26"/>
              </w:numPr>
              <w:tabs>
                <w:tab w:val="clear" w:pos="1134"/>
                <w:tab w:val="left" w:pos="3825"/>
              </w:tabs>
              <w:spacing w:line="276" w:lineRule="auto"/>
              <w:ind w:left="0"/>
              <w:contextualSpacing/>
              <w:rPr>
                <w:lang w:val="ro-MD"/>
              </w:rPr>
            </w:pPr>
            <w:r>
              <w:rPr>
                <w:b/>
                <w:lang w:val="ro-MD"/>
              </w:rPr>
              <w:t>12. REZOLUȚIUNEACONTRACTULUI</w:t>
            </w:r>
          </w:p>
          <w:p w14:paraId="56C6C087" w14:textId="77777777" w:rsidR="00FF6A88" w:rsidRDefault="00FF6A88">
            <w:pPr>
              <w:pStyle w:val="af3"/>
              <w:tabs>
                <w:tab w:val="left" w:pos="567"/>
              </w:tabs>
              <w:spacing w:line="276" w:lineRule="auto"/>
              <w:ind w:firstLine="0"/>
              <w:rPr>
                <w:lang w:val="ro-MD" w:eastAsia="en-US"/>
              </w:rPr>
            </w:pPr>
            <w:r>
              <w:rPr>
                <w:lang w:val="ro-MD" w:eastAsia="en-US"/>
              </w:rPr>
              <w:t xml:space="preserve">12.1. Antreprenorul poate cere rezoluțiunea contractului, dacă: </w:t>
            </w:r>
          </w:p>
          <w:p w14:paraId="21D4E85E" w14:textId="77777777" w:rsidR="00FF6A88" w:rsidRDefault="00FF6A88" w:rsidP="003C223D">
            <w:pPr>
              <w:numPr>
                <w:ilvl w:val="0"/>
                <w:numId w:val="27"/>
              </w:numPr>
              <w:tabs>
                <w:tab w:val="left" w:pos="1276"/>
              </w:tabs>
              <w:spacing w:line="256" w:lineRule="auto"/>
              <w:ind w:left="0" w:hanging="425"/>
              <w:jc w:val="both"/>
              <w:rPr>
                <w:lang w:val="ro-MD"/>
              </w:rPr>
            </w:pPr>
            <w:r>
              <w:rPr>
                <w:lang w:val="ro-MD"/>
              </w:rPr>
              <w:t xml:space="preserve">a) Beneficiarul nu-şi îndeplineşte o obligaţie care este în sarcina sa şi prin aceasta pune Antreprenorul în situaţia de a nu putea executa lucrarea; </w:t>
            </w:r>
          </w:p>
          <w:p w14:paraId="7FE31225" w14:textId="77777777" w:rsidR="00FF6A88" w:rsidRDefault="00FF6A88" w:rsidP="003C223D">
            <w:pPr>
              <w:numPr>
                <w:ilvl w:val="0"/>
                <w:numId w:val="27"/>
              </w:numPr>
              <w:tabs>
                <w:tab w:val="left" w:pos="1276"/>
              </w:tabs>
              <w:spacing w:line="256" w:lineRule="auto"/>
              <w:ind w:left="0" w:hanging="425"/>
              <w:jc w:val="both"/>
              <w:rPr>
                <w:lang w:val="ro-MD"/>
              </w:rPr>
            </w:pPr>
            <w:r>
              <w:rPr>
                <w:lang w:val="ro-MD"/>
              </w:rPr>
              <w:t xml:space="preserve">b) Beneficiarul nu onorează o plată scadentă mai mult de 3 luni; </w:t>
            </w:r>
          </w:p>
          <w:p w14:paraId="453C17E4" w14:textId="77777777" w:rsidR="00FF6A88" w:rsidRDefault="00FF6A88" w:rsidP="003C223D">
            <w:pPr>
              <w:numPr>
                <w:ilvl w:val="0"/>
                <w:numId w:val="27"/>
              </w:numPr>
              <w:tabs>
                <w:tab w:val="left" w:pos="1276"/>
              </w:tabs>
              <w:spacing w:line="256" w:lineRule="auto"/>
              <w:ind w:left="0" w:hanging="425"/>
              <w:jc w:val="both"/>
              <w:rPr>
                <w:lang w:val="ro-MD"/>
              </w:rPr>
            </w:pPr>
            <w:r>
              <w:rPr>
                <w:lang w:val="ro-MD"/>
              </w:rPr>
              <w:t xml:space="preserve">c) Beneficiarul notifică antreprenorul că din motive neprevăzute şi datorită unor conjuncturi economice este în imposibilitate de a continua îndeplinirea obligaţiunilor contractuale. </w:t>
            </w:r>
          </w:p>
          <w:p w14:paraId="2D6D68CF"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12.2. Beneficiarul poate cere rezoluțiunea contractului, dacă: </w:t>
            </w:r>
          </w:p>
          <w:p w14:paraId="595AA504" w14:textId="77777777" w:rsidR="00FF6A88" w:rsidRDefault="00FF6A88" w:rsidP="003C223D">
            <w:pPr>
              <w:pStyle w:val="a"/>
              <w:numPr>
                <w:ilvl w:val="0"/>
                <w:numId w:val="28"/>
              </w:numPr>
              <w:tabs>
                <w:tab w:val="clear" w:pos="1134"/>
                <w:tab w:val="left" w:pos="1276"/>
              </w:tabs>
              <w:spacing w:line="256" w:lineRule="auto"/>
              <w:ind w:left="0"/>
              <w:contextualSpacing/>
              <w:rPr>
                <w:lang w:val="ro-MD"/>
              </w:rPr>
            </w:pPr>
            <w:r>
              <w:rPr>
                <w:lang w:val="ro-MD"/>
              </w:rPr>
              <w:t>a) Antreprenorul se află în incapacitate de plată, lichidare sau bunurile acestuia sunt subsechestru;</w:t>
            </w:r>
          </w:p>
          <w:p w14:paraId="05795FCD" w14:textId="77777777" w:rsidR="00FF6A88" w:rsidRDefault="00FF6A88" w:rsidP="003C223D">
            <w:pPr>
              <w:pStyle w:val="a"/>
              <w:numPr>
                <w:ilvl w:val="0"/>
                <w:numId w:val="28"/>
              </w:numPr>
              <w:tabs>
                <w:tab w:val="clear" w:pos="1134"/>
                <w:tab w:val="left" w:pos="1276"/>
              </w:tabs>
              <w:spacing w:line="256" w:lineRule="auto"/>
              <w:ind w:left="0"/>
              <w:contextualSpacing/>
              <w:rPr>
                <w:lang w:val="ro-MD"/>
              </w:rPr>
            </w:pPr>
            <w:r>
              <w:rPr>
                <w:lang w:val="ro-MD"/>
              </w:rPr>
              <w:t xml:space="preserve">b) Antreprenorul nu începe lucrările fără să aibă un motiv justificat sau nu reia lucrările suspendate, în termen rezonabil de la primirea dispoziţiei scrise de reîncepere a lucrărilor; </w:t>
            </w:r>
          </w:p>
          <w:p w14:paraId="1C5CEAAE" w14:textId="77777777" w:rsidR="00FF6A88" w:rsidRDefault="00FF6A88" w:rsidP="003C223D">
            <w:pPr>
              <w:pStyle w:val="a"/>
              <w:numPr>
                <w:ilvl w:val="0"/>
                <w:numId w:val="28"/>
              </w:numPr>
              <w:tabs>
                <w:tab w:val="clear" w:pos="1134"/>
                <w:tab w:val="left" w:pos="1276"/>
              </w:tabs>
              <w:spacing w:line="256" w:lineRule="auto"/>
              <w:ind w:left="0"/>
              <w:contextualSpacing/>
              <w:rPr>
                <w:lang w:val="ro-MD"/>
              </w:rPr>
            </w:pPr>
            <w:r>
              <w:rPr>
                <w:lang w:val="ro-MD"/>
              </w:rPr>
              <w:t>c) Antreprenorul nu a îndepărtat materialele necorespunzătoare de pe şantier sau nu a refăcut o lucrare în termenul stabilit de către beneficiar;</w:t>
            </w:r>
          </w:p>
          <w:p w14:paraId="33A3D952" w14:textId="77777777" w:rsidR="00FF6A88" w:rsidRDefault="00FF6A88" w:rsidP="003C223D">
            <w:pPr>
              <w:pStyle w:val="a"/>
              <w:numPr>
                <w:ilvl w:val="0"/>
                <w:numId w:val="28"/>
              </w:numPr>
              <w:tabs>
                <w:tab w:val="clear" w:pos="1134"/>
                <w:tab w:val="left" w:pos="1276"/>
              </w:tabs>
              <w:spacing w:line="256" w:lineRule="auto"/>
              <w:ind w:left="0"/>
              <w:contextualSpacing/>
              <w:rPr>
                <w:lang w:val="ro-MD"/>
              </w:rPr>
            </w:pPr>
            <w:r>
              <w:rPr>
                <w:lang w:val="ro-MD"/>
              </w:rPr>
              <w:t xml:space="preserve">d) Beneficiarul notifică antreprenorul că din motive neprevăzute şi datorită unor conjuncturi economice este în imposibilitate de a continua îndeplinirea obligaţiunilor contractuale. </w:t>
            </w:r>
          </w:p>
          <w:p w14:paraId="2FD4FCE6" w14:textId="77777777" w:rsidR="00FF6A88" w:rsidRDefault="00FF6A88" w:rsidP="003C223D">
            <w:pPr>
              <w:pStyle w:val="af3"/>
              <w:numPr>
                <w:ilvl w:val="1"/>
                <w:numId w:val="26"/>
              </w:numPr>
              <w:tabs>
                <w:tab w:val="left" w:pos="567"/>
              </w:tabs>
              <w:spacing w:line="256" w:lineRule="auto"/>
              <w:ind w:left="0" w:hanging="567"/>
              <w:rPr>
                <w:lang w:val="ro-MD" w:eastAsia="en-US"/>
              </w:rPr>
            </w:pPr>
            <w:r>
              <w:rPr>
                <w:lang w:val="ro-MD" w:eastAsia="en-US"/>
              </w:rPr>
              <w:t xml:space="preserve">12.3. Contractul se consideră rezolvit, dacă partea contractantă va comunica în scris celeilalte părţi contractante în termen de 15 zile motivele indicate la punctele 12.1 şi 12.2 din prezentul contract.  </w:t>
            </w:r>
          </w:p>
          <w:p w14:paraId="18F6E2CB" w14:textId="77777777" w:rsidR="00FF6A88" w:rsidRDefault="00FF6A88" w:rsidP="003C223D">
            <w:pPr>
              <w:pStyle w:val="af3"/>
              <w:numPr>
                <w:ilvl w:val="1"/>
                <w:numId w:val="26"/>
              </w:numPr>
              <w:tabs>
                <w:tab w:val="left" w:pos="567"/>
              </w:tabs>
              <w:spacing w:line="256" w:lineRule="auto"/>
              <w:ind w:left="0" w:hanging="567"/>
              <w:rPr>
                <w:lang w:val="ro-MD" w:eastAsia="en-US"/>
              </w:rPr>
            </w:pPr>
            <w:r>
              <w:rPr>
                <w:lang w:val="ro-MD" w:eastAsia="en-US"/>
              </w:rPr>
              <w:t>12.4. Beneficiarul, în caz de rezoluțiunea contractului, va convoca comisia de recepţie care va efectua recepţia cantitativă şi calitativă a lucrărilor executate, în maximum 15 zile de la data rezoluțiunii contractului.</w:t>
            </w:r>
          </w:p>
          <w:p w14:paraId="5267340D" w14:textId="77777777" w:rsidR="00FF6A88" w:rsidRDefault="00FF6A88" w:rsidP="003C223D">
            <w:pPr>
              <w:pStyle w:val="af3"/>
              <w:numPr>
                <w:ilvl w:val="1"/>
                <w:numId w:val="26"/>
              </w:numPr>
              <w:tabs>
                <w:tab w:val="left" w:pos="567"/>
              </w:tabs>
              <w:spacing w:line="256" w:lineRule="auto"/>
              <w:ind w:left="0" w:hanging="567"/>
              <w:rPr>
                <w:lang w:val="ro-MD" w:eastAsia="en-US"/>
              </w:rPr>
            </w:pPr>
            <w:r>
              <w:rPr>
                <w:lang w:val="ro-MD" w:eastAsia="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5C44BA4D" w14:textId="77777777" w:rsidR="00FF6A88" w:rsidRDefault="00FF6A88" w:rsidP="003C223D">
            <w:pPr>
              <w:pStyle w:val="af3"/>
              <w:numPr>
                <w:ilvl w:val="1"/>
                <w:numId w:val="26"/>
              </w:numPr>
              <w:tabs>
                <w:tab w:val="left" w:pos="567"/>
              </w:tabs>
              <w:spacing w:line="256" w:lineRule="auto"/>
              <w:ind w:left="0" w:hanging="567"/>
              <w:rPr>
                <w:lang w:val="ro-MD" w:eastAsia="en-US"/>
              </w:rPr>
            </w:pPr>
            <w:r>
              <w:rPr>
                <w:lang w:val="ro-MD" w:eastAsia="en-US"/>
              </w:rPr>
              <w:t xml:space="preserve">12.6. După rezoluțiunea contractului, Beneficiarul poate continua execuţia lucrărilor cu respectarea prevederilor legale. </w:t>
            </w:r>
          </w:p>
          <w:p w14:paraId="53AC052C" w14:textId="77777777" w:rsidR="00FF6A88" w:rsidRDefault="00FF6A88">
            <w:pPr>
              <w:pStyle w:val="af3"/>
              <w:tabs>
                <w:tab w:val="left" w:pos="567"/>
                <w:tab w:val="left" w:pos="2070"/>
              </w:tabs>
              <w:spacing w:line="256" w:lineRule="auto"/>
              <w:ind w:firstLine="0"/>
              <w:rPr>
                <w:lang w:val="ro-MD" w:eastAsia="en-US"/>
              </w:rPr>
            </w:pPr>
            <w:r>
              <w:rPr>
                <w:lang w:val="ro-MD" w:eastAsia="en-US"/>
              </w:rPr>
              <w:t>12.7. Cazuri specifice de încetare a contractului de achiziţii publice:</w:t>
            </w:r>
          </w:p>
          <w:p w14:paraId="094F43BA" w14:textId="77777777" w:rsidR="00FF6A88" w:rsidRDefault="00FF6A88">
            <w:pPr>
              <w:pStyle w:val="af3"/>
              <w:tabs>
                <w:tab w:val="left" w:pos="567"/>
                <w:tab w:val="left" w:pos="2070"/>
              </w:tabs>
              <w:spacing w:line="256" w:lineRule="auto"/>
              <w:ind w:firstLine="284"/>
              <w:rPr>
                <w:lang w:val="ro-MD" w:eastAsia="en-US"/>
              </w:rPr>
            </w:pPr>
            <w:r>
              <w:rPr>
                <w:lang w:val="ro-MD" w:eastAsia="en-US"/>
              </w:rPr>
              <w:t xml:space="preserve">     Beneficiarul are dreptul de a rezolvi unilateral un contract de achiziţii publice în perioada de valabilitate a acestuia în una dintre următoarele situaţii:</w:t>
            </w:r>
          </w:p>
          <w:p w14:paraId="40E5E8C6" w14:textId="77777777" w:rsidR="00FF6A88" w:rsidRDefault="00FF6A88">
            <w:pPr>
              <w:pStyle w:val="af3"/>
              <w:tabs>
                <w:tab w:val="left" w:pos="567"/>
                <w:tab w:val="left" w:pos="2070"/>
              </w:tabs>
              <w:spacing w:line="256" w:lineRule="auto"/>
              <w:rPr>
                <w:lang w:val="ro-MD" w:eastAsia="en-US"/>
              </w:rPr>
            </w:pPr>
            <w:r>
              <w:rPr>
                <w:lang w:val="ro-MD" w:eastAsia="en-US"/>
              </w:rPr>
              <w:t xml:space="preserve">    a) contractantul se afla, la momentul atribuirii lui, în una dintre situaţiile care ar fi determinat excluderea sa din procedura de atribuire potrivit art. 19 al Legii nr. 131/2015 privind achizițiile publice;</w:t>
            </w:r>
          </w:p>
          <w:p w14:paraId="4F1FC23B" w14:textId="77777777" w:rsidR="00FF6A88" w:rsidRDefault="00FF6A88">
            <w:pPr>
              <w:pStyle w:val="af3"/>
              <w:tabs>
                <w:tab w:val="left" w:pos="567"/>
                <w:tab w:val="left" w:pos="2070"/>
              </w:tabs>
              <w:spacing w:line="256" w:lineRule="auto"/>
              <w:rPr>
                <w:lang w:val="ro-MD" w:eastAsia="en-US"/>
              </w:rPr>
            </w:pPr>
            <w:r>
              <w:rPr>
                <w:lang w:val="ro-MD" w:eastAsia="en-US"/>
              </w:rPr>
              <w:t xml:space="preserve">    b) contractul a făcut obiectul unei modificări substanțiale care necesita o nouă procedură de achiziție publică în conformitate cu art. 76 al Legii nr. 131/2015 privind achizițiile publice;</w:t>
            </w:r>
          </w:p>
          <w:p w14:paraId="106B2428" w14:textId="77777777" w:rsidR="00FF6A88" w:rsidRDefault="00FF6A88">
            <w:pPr>
              <w:pStyle w:val="af3"/>
              <w:tabs>
                <w:tab w:val="left" w:pos="567"/>
                <w:tab w:val="left" w:pos="2070"/>
              </w:tabs>
              <w:spacing w:line="256" w:lineRule="auto"/>
              <w:rPr>
                <w:lang w:val="ro-MD" w:eastAsia="en-US"/>
              </w:rPr>
            </w:pPr>
            <w:r>
              <w:rPr>
                <w:lang w:val="ro-MD" w:eastAsia="en-US"/>
              </w:rPr>
              <w:lastRenderedPageBreak/>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7956DA62" w14:textId="77777777" w:rsidR="00FF6A88" w:rsidRDefault="00FF6A88">
            <w:pPr>
              <w:pStyle w:val="af3"/>
              <w:tabs>
                <w:tab w:val="left" w:pos="567"/>
                <w:tab w:val="left" w:pos="2070"/>
              </w:tabs>
              <w:spacing w:line="256" w:lineRule="auto"/>
              <w:ind w:firstLine="0"/>
              <w:rPr>
                <w:lang w:val="ro-MD" w:eastAsia="en-US"/>
              </w:rPr>
            </w:pPr>
          </w:p>
          <w:p w14:paraId="1404E93A" w14:textId="77777777" w:rsidR="00FF6A88" w:rsidRDefault="00FF6A88" w:rsidP="003C223D">
            <w:pPr>
              <w:pStyle w:val="a"/>
              <w:numPr>
                <w:ilvl w:val="0"/>
                <w:numId w:val="26"/>
              </w:numPr>
              <w:tabs>
                <w:tab w:val="clear" w:pos="1134"/>
                <w:tab w:val="left" w:pos="3705"/>
              </w:tabs>
              <w:spacing w:line="256" w:lineRule="auto"/>
              <w:ind w:left="0"/>
              <w:contextualSpacing/>
              <w:rPr>
                <w:lang w:val="ro-MD"/>
              </w:rPr>
            </w:pPr>
            <w:r>
              <w:rPr>
                <w:b/>
                <w:lang w:val="ro-MD"/>
              </w:rPr>
              <w:t>13. DISPOZIŢII FINALE</w:t>
            </w:r>
          </w:p>
          <w:p w14:paraId="1B7400DB" w14:textId="77777777" w:rsidR="00FF6A88" w:rsidRDefault="00FF6A88" w:rsidP="003C223D">
            <w:pPr>
              <w:pStyle w:val="af3"/>
              <w:numPr>
                <w:ilvl w:val="1"/>
                <w:numId w:val="26"/>
              </w:numPr>
              <w:tabs>
                <w:tab w:val="left" w:pos="567"/>
              </w:tabs>
              <w:spacing w:line="256" w:lineRule="auto"/>
              <w:ind w:left="0" w:hanging="567"/>
              <w:rPr>
                <w:lang w:val="ro-MD" w:eastAsia="en-US"/>
              </w:rPr>
            </w:pPr>
            <w:r>
              <w:rPr>
                <w:lang w:val="ro-MD" w:eastAsia="en-US"/>
              </w:rPr>
              <w:t xml:space="preserve">13.1. Următoarele documente vor fi citite şi vor fi interpretate ca fiind parte integrantă a prezentului contract: </w:t>
            </w:r>
          </w:p>
          <w:p w14:paraId="4C51A088" w14:textId="77777777" w:rsidR="00FF6A88" w:rsidRDefault="00FF6A88" w:rsidP="003C223D">
            <w:pPr>
              <w:numPr>
                <w:ilvl w:val="0"/>
                <w:numId w:val="29"/>
              </w:numPr>
              <w:tabs>
                <w:tab w:val="left" w:pos="1276"/>
              </w:tabs>
              <w:spacing w:line="256" w:lineRule="auto"/>
              <w:ind w:left="0" w:hanging="425"/>
              <w:jc w:val="both"/>
              <w:rPr>
                <w:lang w:val="ro-MD"/>
              </w:rPr>
            </w:pPr>
            <w:r>
              <w:rPr>
                <w:lang w:val="ro-MD"/>
              </w:rPr>
              <w:t>a) Caietul de sarcini;</w:t>
            </w:r>
          </w:p>
          <w:p w14:paraId="72886C7A" w14:textId="77777777" w:rsidR="00FF6A88" w:rsidRDefault="00FF6A88" w:rsidP="003C223D">
            <w:pPr>
              <w:numPr>
                <w:ilvl w:val="0"/>
                <w:numId w:val="29"/>
              </w:numPr>
              <w:tabs>
                <w:tab w:val="left" w:pos="1276"/>
              </w:tabs>
              <w:spacing w:line="256" w:lineRule="auto"/>
              <w:ind w:left="0" w:hanging="425"/>
              <w:jc w:val="both"/>
              <w:rPr>
                <w:lang w:val="ro-MD"/>
              </w:rPr>
            </w:pPr>
            <w:r>
              <w:rPr>
                <w:lang w:val="ro-MD"/>
              </w:rPr>
              <w:t>b) Propunerea tehnică;</w:t>
            </w:r>
          </w:p>
          <w:p w14:paraId="76B673D0" w14:textId="77777777" w:rsidR="00FF6A88" w:rsidRDefault="00FF6A88" w:rsidP="003C223D">
            <w:pPr>
              <w:numPr>
                <w:ilvl w:val="0"/>
                <w:numId w:val="29"/>
              </w:numPr>
              <w:tabs>
                <w:tab w:val="left" w:pos="1276"/>
              </w:tabs>
              <w:spacing w:line="256" w:lineRule="auto"/>
              <w:ind w:left="0" w:hanging="425"/>
              <w:jc w:val="both"/>
              <w:rPr>
                <w:lang w:val="ro-MD"/>
              </w:rPr>
            </w:pPr>
            <w:r>
              <w:rPr>
                <w:lang w:val="ro-MD"/>
              </w:rPr>
              <w:t>c) Propunerea financiară;</w:t>
            </w:r>
          </w:p>
          <w:p w14:paraId="5085D731" w14:textId="77777777" w:rsidR="00FF6A88" w:rsidRDefault="00FF6A88" w:rsidP="003C223D">
            <w:pPr>
              <w:numPr>
                <w:ilvl w:val="0"/>
                <w:numId w:val="29"/>
              </w:numPr>
              <w:tabs>
                <w:tab w:val="left" w:pos="1276"/>
              </w:tabs>
              <w:spacing w:line="256" w:lineRule="auto"/>
              <w:ind w:left="0" w:hanging="425"/>
              <w:jc w:val="both"/>
              <w:rPr>
                <w:lang w:val="ro-MD"/>
              </w:rPr>
            </w:pPr>
            <w:r>
              <w:rPr>
                <w:lang w:val="ro-MD"/>
              </w:rPr>
              <w:t xml:space="preserve">d) Graficul de executare a lucrărilor ; </w:t>
            </w:r>
          </w:p>
          <w:p w14:paraId="399D4A8B" w14:textId="77777777" w:rsidR="00FF6A88" w:rsidRDefault="00FF6A88" w:rsidP="003C223D">
            <w:pPr>
              <w:numPr>
                <w:ilvl w:val="0"/>
                <w:numId w:val="29"/>
              </w:numPr>
              <w:tabs>
                <w:tab w:val="left" w:pos="1276"/>
              </w:tabs>
              <w:spacing w:line="256" w:lineRule="auto"/>
              <w:ind w:left="0" w:hanging="425"/>
              <w:jc w:val="both"/>
              <w:rPr>
                <w:lang w:val="ro-MD"/>
              </w:rPr>
            </w:pPr>
            <w:r>
              <w:rPr>
                <w:lang w:val="ro-MD"/>
              </w:rPr>
              <w:t>e) Garanția de bună execuție.</w:t>
            </w:r>
          </w:p>
          <w:p w14:paraId="624184DF" w14:textId="77777777" w:rsidR="00FF6A88" w:rsidRDefault="00FF6A88" w:rsidP="003C223D">
            <w:pPr>
              <w:pStyle w:val="af3"/>
              <w:numPr>
                <w:ilvl w:val="1"/>
                <w:numId w:val="26"/>
              </w:numPr>
              <w:tabs>
                <w:tab w:val="left" w:pos="567"/>
              </w:tabs>
              <w:spacing w:line="256" w:lineRule="auto"/>
              <w:ind w:left="0" w:hanging="567"/>
              <w:rPr>
                <w:lang w:val="ro-MD" w:eastAsia="en-US"/>
              </w:rPr>
            </w:pPr>
            <w:r>
              <w:rPr>
                <w:lang w:val="ro-MD" w:eastAsia="en-US"/>
              </w:rPr>
              <w:t>13.2. Documentele contractului vor fi întocmite în limba română.</w:t>
            </w:r>
          </w:p>
          <w:p w14:paraId="069338B4" w14:textId="77777777" w:rsidR="00FF6A88" w:rsidRDefault="00FF6A88" w:rsidP="003C223D">
            <w:pPr>
              <w:pStyle w:val="af3"/>
              <w:numPr>
                <w:ilvl w:val="1"/>
                <w:numId w:val="26"/>
              </w:numPr>
              <w:tabs>
                <w:tab w:val="left" w:pos="567"/>
              </w:tabs>
              <w:spacing w:line="256" w:lineRule="auto"/>
              <w:ind w:left="0" w:hanging="567"/>
              <w:rPr>
                <w:lang w:val="ro-MD" w:eastAsia="en-US"/>
              </w:rPr>
            </w:pPr>
            <w:r>
              <w:rPr>
                <w:lang w:val="ro-MD" w:eastAsia="en-US"/>
              </w:rPr>
              <w:t>13.3. Prezentul Contract reprezintă acordul de voinţă al părţilor şi se consideră semnat la data aplicării ultimei semnături de către una dintre părți.</w:t>
            </w:r>
          </w:p>
          <w:p w14:paraId="58F31520" w14:textId="77777777" w:rsidR="00FF6A88" w:rsidRDefault="00FF6A88" w:rsidP="003C223D">
            <w:pPr>
              <w:pStyle w:val="af3"/>
              <w:numPr>
                <w:ilvl w:val="1"/>
                <w:numId w:val="26"/>
              </w:numPr>
              <w:tabs>
                <w:tab w:val="left" w:pos="567"/>
                <w:tab w:val="left" w:pos="4005"/>
              </w:tabs>
              <w:spacing w:line="256" w:lineRule="auto"/>
              <w:ind w:left="0" w:hanging="567"/>
              <w:contextualSpacing/>
              <w:rPr>
                <w:lang w:val="ro-MD" w:eastAsia="en-US"/>
              </w:rPr>
            </w:pPr>
            <w:r>
              <w:rPr>
                <w:lang w:val="ro-MD" w:eastAsia="en-US"/>
              </w:rPr>
              <w:t>13.4. Pentru confirmarea celor menţionate, părţile au semnat prezentul Contract în conformitate cu legislaţia Republicii Moldova, la data şi anul indicate, fiind valabil până la ……./recepția finală a lucrărilor.</w:t>
            </w:r>
          </w:p>
          <w:p w14:paraId="007E4E43" w14:textId="77777777" w:rsidR="00FF6A88" w:rsidRDefault="00FF6A88">
            <w:pPr>
              <w:tabs>
                <w:tab w:val="left" w:pos="2295"/>
              </w:tabs>
              <w:spacing w:line="256" w:lineRule="auto"/>
              <w:jc w:val="both"/>
              <w:rPr>
                <w:lang w:val="ro-MD"/>
              </w:rPr>
            </w:pPr>
          </w:p>
          <w:p w14:paraId="088D0775" w14:textId="77777777" w:rsidR="00FF6A88" w:rsidRDefault="00FF6A88">
            <w:pPr>
              <w:tabs>
                <w:tab w:val="left" w:pos="2295"/>
              </w:tabs>
              <w:spacing w:line="256" w:lineRule="auto"/>
              <w:jc w:val="both"/>
              <w:rPr>
                <w:lang w:val="ro-MD"/>
              </w:rPr>
            </w:pPr>
          </w:p>
          <w:p w14:paraId="2563BFF1" w14:textId="77777777" w:rsidR="00FF6A88" w:rsidRDefault="00FF6A88">
            <w:pPr>
              <w:tabs>
                <w:tab w:val="left" w:pos="2295"/>
              </w:tabs>
              <w:spacing w:line="256" w:lineRule="auto"/>
              <w:jc w:val="both"/>
              <w:rPr>
                <w:lang w:val="ro-MD"/>
              </w:rPr>
            </w:pPr>
          </w:p>
          <w:p w14:paraId="7EC73483" w14:textId="77777777" w:rsidR="00FF6A88" w:rsidRDefault="00FF6A88">
            <w:pPr>
              <w:tabs>
                <w:tab w:val="left" w:pos="2295"/>
              </w:tabs>
              <w:spacing w:line="256" w:lineRule="auto"/>
              <w:jc w:val="both"/>
              <w:rPr>
                <w:lang w:val="ro-MD"/>
              </w:rPr>
            </w:pPr>
          </w:p>
          <w:p w14:paraId="3B367160" w14:textId="77777777" w:rsidR="00FF6A88" w:rsidRDefault="00FF6A88">
            <w:pPr>
              <w:tabs>
                <w:tab w:val="left" w:pos="2295"/>
              </w:tabs>
              <w:spacing w:line="256" w:lineRule="auto"/>
              <w:jc w:val="both"/>
              <w:rPr>
                <w:lang w:val="ro-MD"/>
              </w:rPr>
            </w:pPr>
          </w:p>
          <w:p w14:paraId="32A841C6" w14:textId="77777777" w:rsidR="00FF6A88" w:rsidRDefault="00FF6A88">
            <w:pPr>
              <w:tabs>
                <w:tab w:val="left" w:pos="2295"/>
              </w:tabs>
              <w:spacing w:line="256" w:lineRule="auto"/>
              <w:jc w:val="both"/>
              <w:rPr>
                <w:lang w:val="ro-MD"/>
              </w:rPr>
            </w:pPr>
          </w:p>
          <w:p w14:paraId="7BF010DC" w14:textId="77777777" w:rsidR="00FF6A88" w:rsidRDefault="00FF6A88">
            <w:pPr>
              <w:tabs>
                <w:tab w:val="left" w:pos="2295"/>
              </w:tabs>
              <w:spacing w:line="256" w:lineRule="auto"/>
              <w:jc w:val="both"/>
              <w:rPr>
                <w:lang w:val="ro-MD"/>
              </w:rPr>
            </w:pPr>
          </w:p>
          <w:p w14:paraId="43C3B026" w14:textId="77777777" w:rsidR="00FF6A88" w:rsidRDefault="00FF6A88">
            <w:pPr>
              <w:tabs>
                <w:tab w:val="left" w:pos="2295"/>
              </w:tabs>
              <w:spacing w:line="256" w:lineRule="auto"/>
              <w:jc w:val="both"/>
              <w:rPr>
                <w:lang w:val="ro-MD"/>
              </w:rPr>
            </w:pPr>
          </w:p>
          <w:p w14:paraId="45496EC2" w14:textId="77777777" w:rsidR="00FF6A88" w:rsidRDefault="00FF6A88">
            <w:pPr>
              <w:tabs>
                <w:tab w:val="left" w:pos="2295"/>
              </w:tabs>
              <w:spacing w:line="256" w:lineRule="auto"/>
              <w:jc w:val="both"/>
              <w:rPr>
                <w:lang w:val="ro-MD"/>
              </w:rPr>
            </w:pPr>
          </w:p>
          <w:p w14:paraId="2D2AD0DC" w14:textId="77777777" w:rsidR="00FF6A88" w:rsidRDefault="00FF6A88">
            <w:pPr>
              <w:tabs>
                <w:tab w:val="left" w:pos="2295"/>
              </w:tabs>
              <w:spacing w:line="256" w:lineRule="auto"/>
              <w:jc w:val="both"/>
              <w:rPr>
                <w:lang w:val="ro-MD"/>
              </w:rPr>
            </w:pPr>
          </w:p>
          <w:p w14:paraId="5E9B4D3B" w14:textId="77777777" w:rsidR="00FF6A88" w:rsidRDefault="00FF6A88">
            <w:pPr>
              <w:tabs>
                <w:tab w:val="left" w:pos="2295"/>
              </w:tabs>
              <w:spacing w:line="256" w:lineRule="auto"/>
              <w:jc w:val="both"/>
              <w:rPr>
                <w:lang w:val="ro-MD"/>
              </w:rPr>
            </w:pPr>
          </w:p>
          <w:p w14:paraId="06EEAAF3" w14:textId="77777777" w:rsidR="00FF6A88" w:rsidRDefault="00FF6A88" w:rsidP="003C223D">
            <w:pPr>
              <w:pStyle w:val="a"/>
              <w:numPr>
                <w:ilvl w:val="3"/>
                <w:numId w:val="22"/>
              </w:numPr>
              <w:tabs>
                <w:tab w:val="left" w:pos="2295"/>
              </w:tabs>
              <w:spacing w:line="256" w:lineRule="auto"/>
              <w:rPr>
                <w:lang w:val="ro-MD"/>
              </w:rPr>
            </w:pPr>
            <w:r>
              <w:rPr>
                <w:b/>
                <w:lang w:val="ro-MD"/>
              </w:rPr>
              <w:t xml:space="preserve">PARTEA CE ȚINE DE CONDIȚIILE </w:t>
            </w:r>
          </w:p>
          <w:p w14:paraId="0D20EFF1" w14:textId="77777777" w:rsidR="00FF6A88" w:rsidRDefault="00FF6A88">
            <w:pPr>
              <w:pStyle w:val="a"/>
              <w:numPr>
                <w:ilvl w:val="0"/>
                <w:numId w:val="0"/>
              </w:numPr>
              <w:tabs>
                <w:tab w:val="left" w:pos="2295"/>
              </w:tabs>
              <w:spacing w:line="256" w:lineRule="auto"/>
              <w:ind w:left="3240"/>
              <w:rPr>
                <w:lang w:val="ro-MD"/>
              </w:rPr>
            </w:pPr>
            <w:r>
              <w:rPr>
                <w:b/>
                <w:lang w:val="ro-MD"/>
              </w:rPr>
              <w:t>SPECIALE A CONTRACTULUI</w:t>
            </w:r>
          </w:p>
          <w:p w14:paraId="43A1A4DA" w14:textId="77777777" w:rsidR="00FF6A88" w:rsidRDefault="00FF6A88">
            <w:pPr>
              <w:spacing w:line="256" w:lineRule="auto"/>
              <w:jc w:val="center"/>
              <w:rPr>
                <w:lang w:val="ro-MD"/>
              </w:rPr>
            </w:pPr>
            <w:r>
              <w:rPr>
                <w:lang w:val="ro-MD"/>
              </w:rPr>
              <w:t xml:space="preserve">             (</w:t>
            </w:r>
            <w:r>
              <w:rPr>
                <w:sz w:val="20"/>
                <w:szCs w:val="20"/>
                <w:lang w:val="ro-MD"/>
              </w:rPr>
              <w:t>LA NECESITATE)</w:t>
            </w:r>
          </w:p>
          <w:p w14:paraId="2B3E10CB" w14:textId="77777777" w:rsidR="00FF6A88" w:rsidRDefault="00FF6A88">
            <w:pPr>
              <w:tabs>
                <w:tab w:val="left" w:pos="567"/>
                <w:tab w:val="left" w:pos="4005"/>
              </w:tabs>
              <w:spacing w:line="256" w:lineRule="auto"/>
              <w:jc w:val="both"/>
              <w:rPr>
                <w:lang w:val="ro-MD"/>
              </w:rPr>
            </w:pPr>
          </w:p>
          <w:p w14:paraId="07170E2C" w14:textId="77777777" w:rsidR="00FF6A88" w:rsidRDefault="00FF6A88">
            <w:pPr>
              <w:tabs>
                <w:tab w:val="left" w:pos="567"/>
                <w:tab w:val="left" w:pos="4005"/>
              </w:tabs>
              <w:spacing w:line="256" w:lineRule="auto"/>
              <w:jc w:val="both"/>
              <w:rPr>
                <w:lang w:val="ro-MD"/>
              </w:rPr>
            </w:pPr>
          </w:p>
          <w:p w14:paraId="1A8759F8" w14:textId="77777777" w:rsidR="00FF6A88" w:rsidRDefault="00FF6A88">
            <w:pPr>
              <w:tabs>
                <w:tab w:val="left" w:pos="567"/>
                <w:tab w:val="left" w:pos="4005"/>
              </w:tabs>
              <w:spacing w:line="256" w:lineRule="auto"/>
              <w:jc w:val="both"/>
              <w:rPr>
                <w:lang w:val="ro-MD"/>
              </w:rPr>
            </w:pPr>
          </w:p>
          <w:p w14:paraId="55934A78" w14:textId="77777777" w:rsidR="00FF6A88" w:rsidRDefault="00FF6A88">
            <w:pPr>
              <w:tabs>
                <w:tab w:val="left" w:pos="567"/>
                <w:tab w:val="left" w:pos="4005"/>
              </w:tabs>
              <w:spacing w:line="256" w:lineRule="auto"/>
              <w:jc w:val="both"/>
              <w:rPr>
                <w:lang w:val="ro-MD"/>
              </w:rPr>
            </w:pPr>
          </w:p>
          <w:p w14:paraId="0E9CD376" w14:textId="77777777" w:rsidR="00FF6A88" w:rsidRDefault="00FF6A88">
            <w:pPr>
              <w:tabs>
                <w:tab w:val="left" w:pos="567"/>
                <w:tab w:val="left" w:pos="4005"/>
              </w:tabs>
              <w:spacing w:line="256" w:lineRule="auto"/>
              <w:jc w:val="both"/>
              <w:rPr>
                <w:lang w:val="ro-MD"/>
              </w:rPr>
            </w:pPr>
          </w:p>
          <w:p w14:paraId="3168FEA1" w14:textId="77777777" w:rsidR="00FF6A88" w:rsidRDefault="00FF6A88">
            <w:pPr>
              <w:tabs>
                <w:tab w:val="left" w:pos="567"/>
                <w:tab w:val="left" w:pos="4005"/>
              </w:tabs>
              <w:spacing w:line="256" w:lineRule="auto"/>
              <w:jc w:val="both"/>
              <w:rPr>
                <w:lang w:val="ro-MD"/>
              </w:rPr>
            </w:pPr>
          </w:p>
          <w:p w14:paraId="23FD3923" w14:textId="77777777" w:rsidR="00FF6A88" w:rsidRDefault="00FF6A88">
            <w:pPr>
              <w:tabs>
                <w:tab w:val="left" w:pos="567"/>
                <w:tab w:val="left" w:pos="4005"/>
              </w:tabs>
              <w:spacing w:line="256" w:lineRule="auto"/>
              <w:jc w:val="both"/>
              <w:rPr>
                <w:lang w:val="ro-MD"/>
              </w:rPr>
            </w:pPr>
          </w:p>
          <w:p w14:paraId="4485B49A" w14:textId="77777777" w:rsidR="00FF6A88" w:rsidRDefault="00FF6A88">
            <w:pPr>
              <w:tabs>
                <w:tab w:val="left" w:pos="567"/>
                <w:tab w:val="left" w:pos="4005"/>
              </w:tabs>
              <w:spacing w:line="256" w:lineRule="auto"/>
              <w:jc w:val="both"/>
              <w:rPr>
                <w:lang w:val="ro-MD"/>
              </w:rPr>
            </w:pPr>
          </w:p>
          <w:p w14:paraId="586E5D52" w14:textId="77777777" w:rsidR="00FF6A88" w:rsidRDefault="00FF6A88">
            <w:pPr>
              <w:tabs>
                <w:tab w:val="left" w:pos="567"/>
                <w:tab w:val="left" w:pos="4005"/>
              </w:tabs>
              <w:spacing w:line="256" w:lineRule="auto"/>
              <w:jc w:val="both"/>
              <w:rPr>
                <w:lang w:val="ro-MD"/>
              </w:rPr>
            </w:pPr>
          </w:p>
          <w:p w14:paraId="1CFF09C7" w14:textId="77777777" w:rsidR="00FF6A88" w:rsidRDefault="00FF6A88">
            <w:pPr>
              <w:tabs>
                <w:tab w:val="left" w:pos="567"/>
                <w:tab w:val="left" w:pos="4005"/>
              </w:tabs>
              <w:spacing w:line="256" w:lineRule="auto"/>
              <w:jc w:val="both"/>
              <w:rPr>
                <w:lang w:val="ro-MD"/>
              </w:rPr>
            </w:pPr>
          </w:p>
          <w:p w14:paraId="7F26DBD9" w14:textId="77777777" w:rsidR="00FF6A88" w:rsidRDefault="00FF6A88">
            <w:pPr>
              <w:tabs>
                <w:tab w:val="left" w:pos="567"/>
                <w:tab w:val="left" w:pos="4005"/>
              </w:tabs>
              <w:spacing w:line="256" w:lineRule="auto"/>
              <w:jc w:val="both"/>
              <w:rPr>
                <w:lang w:val="ro-MD"/>
              </w:rPr>
            </w:pPr>
          </w:p>
          <w:p w14:paraId="10CD1BC1" w14:textId="77777777" w:rsidR="00FF6A88" w:rsidRDefault="00FF6A88">
            <w:pPr>
              <w:tabs>
                <w:tab w:val="left" w:pos="567"/>
                <w:tab w:val="left" w:pos="4005"/>
              </w:tabs>
              <w:spacing w:line="256" w:lineRule="auto"/>
              <w:jc w:val="both"/>
              <w:rPr>
                <w:lang w:val="ro-MD"/>
              </w:rPr>
            </w:pPr>
          </w:p>
          <w:p w14:paraId="27AE81C6" w14:textId="77777777" w:rsidR="00FF6A88" w:rsidRDefault="00FF6A88">
            <w:pPr>
              <w:tabs>
                <w:tab w:val="left" w:pos="567"/>
                <w:tab w:val="left" w:pos="4005"/>
              </w:tabs>
              <w:spacing w:line="256" w:lineRule="auto"/>
              <w:jc w:val="both"/>
              <w:rPr>
                <w:lang w:val="ro-MD"/>
              </w:rPr>
            </w:pPr>
          </w:p>
          <w:p w14:paraId="6CB5476B" w14:textId="77777777" w:rsidR="00FF6A88" w:rsidRDefault="00FF6A88">
            <w:pPr>
              <w:tabs>
                <w:tab w:val="left" w:pos="567"/>
                <w:tab w:val="left" w:pos="4005"/>
              </w:tabs>
              <w:spacing w:line="256" w:lineRule="auto"/>
              <w:jc w:val="both"/>
              <w:rPr>
                <w:lang w:val="ro-MD"/>
              </w:rPr>
            </w:pPr>
          </w:p>
          <w:p w14:paraId="0181C072" w14:textId="77777777" w:rsidR="00FF6A88" w:rsidRDefault="00FF6A88">
            <w:pPr>
              <w:tabs>
                <w:tab w:val="left" w:pos="567"/>
                <w:tab w:val="left" w:pos="4005"/>
              </w:tabs>
              <w:spacing w:line="256" w:lineRule="auto"/>
              <w:jc w:val="both"/>
              <w:rPr>
                <w:lang w:val="ro-MD"/>
              </w:rPr>
            </w:pPr>
          </w:p>
          <w:p w14:paraId="69C09088" w14:textId="77777777" w:rsidR="00FF6A88" w:rsidRDefault="00FF6A88">
            <w:pPr>
              <w:tabs>
                <w:tab w:val="left" w:pos="567"/>
                <w:tab w:val="left" w:pos="4005"/>
              </w:tabs>
              <w:spacing w:line="256" w:lineRule="auto"/>
              <w:jc w:val="both"/>
              <w:rPr>
                <w:lang w:val="ro-MD"/>
              </w:rPr>
            </w:pPr>
          </w:p>
          <w:p w14:paraId="1B759750" w14:textId="77777777" w:rsidR="00FF6A88" w:rsidRDefault="00FF6A88">
            <w:pPr>
              <w:tabs>
                <w:tab w:val="left" w:pos="567"/>
                <w:tab w:val="left" w:pos="4005"/>
              </w:tabs>
              <w:spacing w:line="256" w:lineRule="auto"/>
              <w:jc w:val="both"/>
              <w:rPr>
                <w:lang w:val="ro-MD"/>
              </w:rPr>
            </w:pPr>
          </w:p>
          <w:p w14:paraId="093A9834" w14:textId="77777777" w:rsidR="00FF6A88" w:rsidRDefault="00FF6A88">
            <w:pPr>
              <w:tabs>
                <w:tab w:val="left" w:pos="567"/>
                <w:tab w:val="left" w:pos="4005"/>
              </w:tabs>
              <w:spacing w:line="256" w:lineRule="auto"/>
              <w:jc w:val="both"/>
              <w:rPr>
                <w:lang w:val="ro-MD"/>
              </w:rPr>
            </w:pPr>
          </w:p>
          <w:p w14:paraId="27EDC8F3" w14:textId="77777777" w:rsidR="00FF6A88" w:rsidRDefault="00FF6A88" w:rsidP="003C223D">
            <w:pPr>
              <w:pStyle w:val="a"/>
              <w:numPr>
                <w:ilvl w:val="0"/>
                <w:numId w:val="26"/>
              </w:numPr>
              <w:tabs>
                <w:tab w:val="left" w:pos="708"/>
              </w:tabs>
              <w:spacing w:line="276" w:lineRule="auto"/>
              <w:ind w:left="0"/>
              <w:contextualSpacing/>
              <w:rPr>
                <w:lang w:val="ro-MD"/>
              </w:rPr>
            </w:pPr>
            <w:r>
              <w:rPr>
                <w:b/>
                <w:lang w:val="ro-MD"/>
              </w:rPr>
              <w:t xml:space="preserve">                 RECHIZITELE JURIDICE, POŞTALE ŞI DE PLĂŢI ALE PĂRŢILOR</w:t>
            </w:r>
          </w:p>
          <w:p w14:paraId="6842E5BF" w14:textId="77777777" w:rsidR="00FF6A88" w:rsidRDefault="00FF6A88">
            <w:pPr>
              <w:tabs>
                <w:tab w:val="left" w:pos="2685"/>
              </w:tabs>
              <w:spacing w:line="256" w:lineRule="auto"/>
              <w:jc w:val="both"/>
              <w:rPr>
                <w:lang w:val="ro-MD"/>
              </w:rPr>
            </w:pPr>
            <w:r>
              <w:rPr>
                <w:lang w:val="ro-MD"/>
              </w:rPr>
              <w:lastRenderedPageBreak/>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F6A88" w:rsidRPr="00FF6A88" w14:paraId="1456A6F4" w14:textId="77777777">
              <w:trPr>
                <w:jc w:val="center"/>
              </w:trPr>
              <w:tc>
                <w:tcPr>
                  <w:tcW w:w="5163" w:type="dxa"/>
                  <w:tcBorders>
                    <w:top w:val="nil"/>
                    <w:left w:val="nil"/>
                    <w:bottom w:val="nil"/>
                    <w:right w:val="nil"/>
                  </w:tcBorders>
                  <w:hideMark/>
                </w:tcPr>
                <w:p w14:paraId="6974B790" w14:textId="77777777" w:rsidR="00FF6A88" w:rsidRDefault="00FF6A88">
                  <w:pPr>
                    <w:tabs>
                      <w:tab w:val="left" w:pos="3295"/>
                    </w:tabs>
                    <w:spacing w:line="256" w:lineRule="auto"/>
                    <w:jc w:val="center"/>
                    <w:rPr>
                      <w:b/>
                      <w:lang w:val="ro-MD"/>
                    </w:rPr>
                  </w:pPr>
                  <w:r>
                    <w:rPr>
                      <w:b/>
                      <w:iCs/>
                      <w:lang w:val="ro-MD"/>
                    </w:rPr>
                    <w:t>ANTREPRENORUL</w:t>
                  </w:r>
                </w:p>
              </w:tc>
              <w:tc>
                <w:tcPr>
                  <w:tcW w:w="4927" w:type="dxa"/>
                  <w:tcBorders>
                    <w:top w:val="nil"/>
                    <w:left w:val="nil"/>
                    <w:bottom w:val="nil"/>
                    <w:right w:val="nil"/>
                  </w:tcBorders>
                  <w:hideMark/>
                </w:tcPr>
                <w:p w14:paraId="3DB2EDB9" w14:textId="77777777" w:rsidR="00FF6A88" w:rsidRDefault="00FF6A88">
                  <w:pPr>
                    <w:tabs>
                      <w:tab w:val="left" w:pos="3295"/>
                    </w:tabs>
                    <w:spacing w:line="256" w:lineRule="auto"/>
                    <w:jc w:val="center"/>
                    <w:rPr>
                      <w:lang w:val="ro-MD"/>
                    </w:rPr>
                  </w:pPr>
                  <w:r>
                    <w:rPr>
                      <w:b/>
                      <w:iCs/>
                      <w:lang w:val="ro-MD"/>
                    </w:rPr>
                    <w:t>BENEFICIARUL</w:t>
                  </w:r>
                </w:p>
              </w:tc>
            </w:tr>
            <w:tr w:rsidR="00FF6A88" w:rsidRPr="00FF6A88" w14:paraId="6FE6AA0B" w14:textId="77777777">
              <w:trPr>
                <w:jc w:val="center"/>
              </w:trPr>
              <w:tc>
                <w:tcPr>
                  <w:tcW w:w="5163" w:type="dxa"/>
                  <w:tcBorders>
                    <w:top w:val="nil"/>
                    <w:left w:val="nil"/>
                    <w:bottom w:val="nil"/>
                    <w:right w:val="nil"/>
                  </w:tcBorders>
                  <w:vAlign w:val="center"/>
                  <w:hideMark/>
                </w:tcPr>
                <w:p w14:paraId="5B4FA2D3"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Adresa poştală:</w:t>
                  </w:r>
                </w:p>
              </w:tc>
              <w:tc>
                <w:tcPr>
                  <w:tcW w:w="4927" w:type="dxa"/>
                  <w:tcBorders>
                    <w:top w:val="nil"/>
                    <w:left w:val="nil"/>
                    <w:bottom w:val="nil"/>
                    <w:right w:val="nil"/>
                  </w:tcBorders>
                  <w:vAlign w:val="center"/>
                  <w:hideMark/>
                </w:tcPr>
                <w:p w14:paraId="19265DBC"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Adresa poştală:</w:t>
                  </w:r>
                </w:p>
              </w:tc>
            </w:tr>
            <w:tr w:rsidR="00FF6A88" w:rsidRPr="00FF6A88" w14:paraId="54CF6ADC" w14:textId="77777777">
              <w:trPr>
                <w:jc w:val="center"/>
              </w:trPr>
              <w:tc>
                <w:tcPr>
                  <w:tcW w:w="5163" w:type="dxa"/>
                  <w:tcBorders>
                    <w:top w:val="nil"/>
                    <w:left w:val="nil"/>
                    <w:bottom w:val="nil"/>
                    <w:right w:val="nil"/>
                  </w:tcBorders>
                  <w:vAlign w:val="center"/>
                  <w:hideMark/>
                </w:tcPr>
                <w:p w14:paraId="7F166366"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Telefon:</w:t>
                  </w:r>
                </w:p>
              </w:tc>
              <w:tc>
                <w:tcPr>
                  <w:tcW w:w="4927" w:type="dxa"/>
                  <w:tcBorders>
                    <w:top w:val="nil"/>
                    <w:left w:val="nil"/>
                    <w:bottom w:val="nil"/>
                    <w:right w:val="nil"/>
                  </w:tcBorders>
                  <w:vAlign w:val="center"/>
                  <w:hideMark/>
                </w:tcPr>
                <w:p w14:paraId="18F0468E"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Telefon:</w:t>
                  </w:r>
                </w:p>
              </w:tc>
            </w:tr>
            <w:tr w:rsidR="00FF6A88" w:rsidRPr="00FF6A88" w14:paraId="2FA64DC8" w14:textId="77777777">
              <w:trPr>
                <w:jc w:val="center"/>
              </w:trPr>
              <w:tc>
                <w:tcPr>
                  <w:tcW w:w="5163" w:type="dxa"/>
                  <w:tcBorders>
                    <w:top w:val="nil"/>
                    <w:left w:val="nil"/>
                    <w:bottom w:val="nil"/>
                    <w:right w:val="nil"/>
                  </w:tcBorders>
                  <w:vAlign w:val="center"/>
                  <w:hideMark/>
                </w:tcPr>
                <w:p w14:paraId="3443596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 fiscal:</w:t>
                  </w:r>
                </w:p>
              </w:tc>
              <w:tc>
                <w:tcPr>
                  <w:tcW w:w="4927" w:type="dxa"/>
                  <w:tcBorders>
                    <w:top w:val="nil"/>
                    <w:left w:val="nil"/>
                    <w:bottom w:val="nil"/>
                    <w:right w:val="nil"/>
                  </w:tcBorders>
                  <w:vAlign w:val="center"/>
                  <w:hideMark/>
                </w:tcPr>
                <w:p w14:paraId="16C8C7D1"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 fiscal:</w:t>
                  </w:r>
                </w:p>
              </w:tc>
            </w:tr>
            <w:tr w:rsidR="00FF6A88" w:rsidRPr="00FF6A88" w14:paraId="58B34E84" w14:textId="77777777">
              <w:trPr>
                <w:jc w:val="center"/>
              </w:trPr>
              <w:tc>
                <w:tcPr>
                  <w:tcW w:w="5163" w:type="dxa"/>
                  <w:tcBorders>
                    <w:top w:val="nil"/>
                    <w:left w:val="nil"/>
                    <w:bottom w:val="nil"/>
                    <w:right w:val="nil"/>
                  </w:tcBorders>
                  <w:vAlign w:val="center"/>
                  <w:hideMark/>
                </w:tcPr>
                <w:p w14:paraId="1A02B59E"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Banca:</w:t>
                  </w:r>
                </w:p>
              </w:tc>
              <w:tc>
                <w:tcPr>
                  <w:tcW w:w="4927" w:type="dxa"/>
                  <w:tcBorders>
                    <w:top w:val="nil"/>
                    <w:left w:val="nil"/>
                    <w:bottom w:val="nil"/>
                    <w:right w:val="nil"/>
                  </w:tcBorders>
                  <w:vAlign w:val="center"/>
                  <w:hideMark/>
                </w:tcPr>
                <w:p w14:paraId="74FE3E9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Banca:</w:t>
                  </w:r>
                </w:p>
              </w:tc>
            </w:tr>
            <w:tr w:rsidR="00FF6A88" w:rsidRPr="00FF6A88" w14:paraId="6857B6C9" w14:textId="77777777">
              <w:trPr>
                <w:jc w:val="center"/>
              </w:trPr>
              <w:tc>
                <w:tcPr>
                  <w:tcW w:w="5163" w:type="dxa"/>
                  <w:tcBorders>
                    <w:top w:val="nil"/>
                    <w:left w:val="nil"/>
                    <w:bottom w:val="nil"/>
                    <w:right w:val="nil"/>
                  </w:tcBorders>
                  <w:vAlign w:val="center"/>
                  <w:hideMark/>
                </w:tcPr>
                <w:p w14:paraId="71D7F1F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w:t>
                  </w:r>
                </w:p>
              </w:tc>
              <w:tc>
                <w:tcPr>
                  <w:tcW w:w="4927" w:type="dxa"/>
                  <w:tcBorders>
                    <w:top w:val="nil"/>
                    <w:left w:val="nil"/>
                    <w:bottom w:val="nil"/>
                    <w:right w:val="nil"/>
                  </w:tcBorders>
                  <w:vAlign w:val="center"/>
                  <w:hideMark/>
                </w:tcPr>
                <w:p w14:paraId="0469C28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w:t>
                  </w:r>
                </w:p>
              </w:tc>
            </w:tr>
            <w:tr w:rsidR="00FF6A88" w:rsidRPr="00FF6A88" w14:paraId="44170D3C" w14:textId="77777777">
              <w:trPr>
                <w:jc w:val="center"/>
              </w:trPr>
              <w:tc>
                <w:tcPr>
                  <w:tcW w:w="5163" w:type="dxa"/>
                  <w:tcBorders>
                    <w:top w:val="nil"/>
                    <w:left w:val="nil"/>
                    <w:bottom w:val="nil"/>
                    <w:right w:val="nil"/>
                  </w:tcBorders>
                  <w:vAlign w:val="center"/>
                  <w:hideMark/>
                </w:tcPr>
                <w:p w14:paraId="080C3AC1"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IBAN</w:t>
                  </w:r>
                </w:p>
              </w:tc>
              <w:tc>
                <w:tcPr>
                  <w:tcW w:w="4927" w:type="dxa"/>
                  <w:tcBorders>
                    <w:top w:val="nil"/>
                    <w:left w:val="nil"/>
                    <w:bottom w:val="nil"/>
                    <w:right w:val="nil"/>
                  </w:tcBorders>
                  <w:vAlign w:val="center"/>
                  <w:hideMark/>
                </w:tcPr>
                <w:p w14:paraId="5836A9A5"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IBAN</w:t>
                  </w:r>
                </w:p>
              </w:tc>
            </w:tr>
            <w:tr w:rsidR="00FF6A88" w:rsidRPr="00FF6A88" w14:paraId="1D099C1F" w14:textId="77777777">
              <w:trPr>
                <w:trHeight w:val="713"/>
                <w:jc w:val="center"/>
              </w:trPr>
              <w:tc>
                <w:tcPr>
                  <w:tcW w:w="5163" w:type="dxa"/>
                  <w:tcBorders>
                    <w:top w:val="nil"/>
                    <w:left w:val="nil"/>
                    <w:bottom w:val="nil"/>
                    <w:right w:val="nil"/>
                  </w:tcBorders>
                  <w:vAlign w:val="center"/>
                </w:tcPr>
                <w:p w14:paraId="43639F06" w14:textId="77777777" w:rsidR="00FF6A88" w:rsidRDefault="00FF6A88">
                  <w:pPr>
                    <w:tabs>
                      <w:tab w:val="left" w:pos="1134"/>
                      <w:tab w:val="left" w:pos="4680"/>
                      <w:tab w:val="left" w:pos="7020"/>
                    </w:tabs>
                    <w:suppressAutoHyphens/>
                    <w:spacing w:line="256" w:lineRule="auto"/>
                    <w:jc w:val="both"/>
                    <w:rPr>
                      <w:lang w:val="ro-MD"/>
                    </w:rPr>
                  </w:pPr>
                </w:p>
              </w:tc>
              <w:tc>
                <w:tcPr>
                  <w:tcW w:w="4927" w:type="dxa"/>
                  <w:tcBorders>
                    <w:top w:val="nil"/>
                    <w:left w:val="nil"/>
                    <w:bottom w:val="nil"/>
                    <w:right w:val="nil"/>
                  </w:tcBorders>
                  <w:vAlign w:val="center"/>
                </w:tcPr>
                <w:p w14:paraId="5FD8760E" w14:textId="77777777" w:rsidR="00FF6A88" w:rsidRDefault="00FF6A88">
                  <w:pPr>
                    <w:tabs>
                      <w:tab w:val="left" w:pos="1134"/>
                      <w:tab w:val="left" w:pos="4680"/>
                      <w:tab w:val="left" w:pos="7020"/>
                    </w:tabs>
                    <w:suppressAutoHyphens/>
                    <w:spacing w:line="256" w:lineRule="auto"/>
                    <w:ind w:firstLine="567"/>
                    <w:jc w:val="both"/>
                    <w:rPr>
                      <w:lang w:val="ro-MD"/>
                    </w:rPr>
                  </w:pPr>
                </w:p>
                <w:p w14:paraId="0E35DEDD" w14:textId="77777777" w:rsidR="00FF6A88" w:rsidRDefault="00FF6A88">
                  <w:pPr>
                    <w:tabs>
                      <w:tab w:val="left" w:pos="1134"/>
                      <w:tab w:val="left" w:pos="4680"/>
                      <w:tab w:val="left" w:pos="7020"/>
                    </w:tabs>
                    <w:suppressAutoHyphens/>
                    <w:spacing w:line="256" w:lineRule="auto"/>
                    <w:ind w:firstLine="567"/>
                    <w:jc w:val="both"/>
                    <w:rPr>
                      <w:lang w:val="ro-MD"/>
                    </w:rPr>
                  </w:pPr>
                </w:p>
                <w:p w14:paraId="43B38DB7" w14:textId="77777777" w:rsidR="00FF6A88" w:rsidRDefault="00FF6A88">
                  <w:pPr>
                    <w:tabs>
                      <w:tab w:val="left" w:pos="1134"/>
                      <w:tab w:val="left" w:pos="4680"/>
                      <w:tab w:val="left" w:pos="7020"/>
                    </w:tabs>
                    <w:suppressAutoHyphens/>
                    <w:spacing w:line="256" w:lineRule="auto"/>
                    <w:ind w:firstLine="567"/>
                    <w:jc w:val="both"/>
                    <w:rPr>
                      <w:lang w:val="ro-MD"/>
                    </w:rPr>
                  </w:pPr>
                </w:p>
                <w:p w14:paraId="5A507F9E" w14:textId="77777777" w:rsidR="00FF6A88" w:rsidRDefault="00FF6A88">
                  <w:pPr>
                    <w:tabs>
                      <w:tab w:val="left" w:pos="1134"/>
                      <w:tab w:val="left" w:pos="4680"/>
                      <w:tab w:val="left" w:pos="7020"/>
                    </w:tabs>
                    <w:suppressAutoHyphens/>
                    <w:spacing w:line="256" w:lineRule="auto"/>
                    <w:ind w:firstLine="567"/>
                    <w:jc w:val="both"/>
                    <w:rPr>
                      <w:lang w:val="ro-MD"/>
                    </w:rPr>
                  </w:pPr>
                </w:p>
                <w:p w14:paraId="5D3CBDF1" w14:textId="77777777" w:rsidR="00FF6A88" w:rsidRDefault="00FF6A88">
                  <w:pPr>
                    <w:tabs>
                      <w:tab w:val="left" w:pos="1134"/>
                      <w:tab w:val="left" w:pos="4680"/>
                      <w:tab w:val="left" w:pos="7020"/>
                    </w:tabs>
                    <w:suppressAutoHyphens/>
                    <w:spacing w:line="256" w:lineRule="auto"/>
                    <w:ind w:firstLine="567"/>
                    <w:jc w:val="both"/>
                    <w:rPr>
                      <w:lang w:val="ro-MD"/>
                    </w:rPr>
                  </w:pPr>
                </w:p>
                <w:p w14:paraId="7E4FB5D1" w14:textId="77777777" w:rsidR="00FF6A88" w:rsidRDefault="00FF6A88">
                  <w:pPr>
                    <w:tabs>
                      <w:tab w:val="left" w:pos="1134"/>
                      <w:tab w:val="left" w:pos="4680"/>
                      <w:tab w:val="left" w:pos="7020"/>
                    </w:tabs>
                    <w:suppressAutoHyphens/>
                    <w:spacing w:line="256" w:lineRule="auto"/>
                    <w:ind w:firstLine="567"/>
                    <w:jc w:val="both"/>
                    <w:rPr>
                      <w:lang w:val="ro-MD"/>
                    </w:rPr>
                  </w:pPr>
                </w:p>
                <w:p w14:paraId="52FF0903" w14:textId="77777777" w:rsidR="00FF6A88" w:rsidRDefault="00FF6A88">
                  <w:pPr>
                    <w:tabs>
                      <w:tab w:val="left" w:pos="1134"/>
                      <w:tab w:val="left" w:pos="4680"/>
                      <w:tab w:val="left" w:pos="7020"/>
                    </w:tabs>
                    <w:suppressAutoHyphens/>
                    <w:spacing w:line="256" w:lineRule="auto"/>
                    <w:ind w:firstLine="567"/>
                    <w:jc w:val="both"/>
                    <w:rPr>
                      <w:lang w:val="ro-MD"/>
                    </w:rPr>
                  </w:pPr>
                </w:p>
              </w:tc>
            </w:tr>
          </w:tbl>
          <w:p w14:paraId="14B7178C" w14:textId="77777777" w:rsidR="00FF6A88" w:rsidRDefault="00FF6A88">
            <w:pPr>
              <w:pStyle w:val="a"/>
              <w:numPr>
                <w:ilvl w:val="0"/>
                <w:numId w:val="0"/>
              </w:numPr>
              <w:tabs>
                <w:tab w:val="clear" w:pos="1134"/>
                <w:tab w:val="left" w:pos="2685"/>
              </w:tabs>
              <w:spacing w:line="276" w:lineRule="auto"/>
              <w:contextualSpacing/>
              <w:jc w:val="center"/>
              <w:rPr>
                <w:lang w:val="ro-MD"/>
              </w:rPr>
            </w:pPr>
            <w:r>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F6A88" w:rsidRPr="00FF6A88" w14:paraId="390D9E30" w14:textId="77777777">
              <w:trPr>
                <w:trHeight w:val="357"/>
                <w:jc w:val="center"/>
              </w:trPr>
              <w:tc>
                <w:tcPr>
                  <w:tcW w:w="5188" w:type="dxa"/>
                  <w:vAlign w:val="center"/>
                  <w:hideMark/>
                </w:tcPr>
                <w:p w14:paraId="4F0F17DF" w14:textId="77777777" w:rsidR="00FF6A88" w:rsidRDefault="00FF6A88">
                  <w:pPr>
                    <w:spacing w:line="256" w:lineRule="auto"/>
                    <w:jc w:val="center"/>
                    <w:rPr>
                      <w:b/>
                      <w:lang w:val="ro-MD"/>
                    </w:rPr>
                  </w:pPr>
                  <w:r>
                    <w:rPr>
                      <w:b/>
                      <w:lang w:val="ro-MD"/>
                    </w:rPr>
                    <w:t>ANTREPRENOR</w:t>
                  </w:r>
                </w:p>
              </w:tc>
              <w:tc>
                <w:tcPr>
                  <w:tcW w:w="4559" w:type="dxa"/>
                  <w:vAlign w:val="center"/>
                  <w:hideMark/>
                </w:tcPr>
                <w:p w14:paraId="1113A0D4" w14:textId="77777777" w:rsidR="00FF6A88" w:rsidRDefault="00FF6A88">
                  <w:pPr>
                    <w:spacing w:line="256" w:lineRule="auto"/>
                    <w:jc w:val="center"/>
                    <w:rPr>
                      <w:b/>
                      <w:lang w:val="ro-MD"/>
                    </w:rPr>
                  </w:pPr>
                  <w:r>
                    <w:rPr>
                      <w:b/>
                      <w:lang w:val="ro-MD"/>
                    </w:rPr>
                    <w:t>BENEFICIAR</w:t>
                  </w:r>
                </w:p>
              </w:tc>
            </w:tr>
            <w:tr w:rsidR="00FF6A88" w:rsidRPr="00FF6A88" w14:paraId="6FC3E7E5" w14:textId="77777777">
              <w:trPr>
                <w:trHeight w:val="357"/>
                <w:jc w:val="center"/>
              </w:trPr>
              <w:tc>
                <w:tcPr>
                  <w:tcW w:w="5188" w:type="dxa"/>
                  <w:vAlign w:val="center"/>
                </w:tcPr>
                <w:p w14:paraId="5A7A619D" w14:textId="77777777" w:rsidR="00FF6A88" w:rsidRDefault="00FF6A88">
                  <w:pPr>
                    <w:spacing w:line="256" w:lineRule="auto"/>
                    <w:jc w:val="both"/>
                    <w:rPr>
                      <w:b/>
                      <w:lang w:val="ro-MD"/>
                    </w:rPr>
                  </w:pPr>
                </w:p>
                <w:p w14:paraId="23FFBD7F" w14:textId="77777777" w:rsidR="00FF6A88" w:rsidRDefault="00FF6A88">
                  <w:pPr>
                    <w:spacing w:line="256" w:lineRule="auto"/>
                    <w:jc w:val="both"/>
                    <w:rPr>
                      <w:b/>
                      <w:lang w:val="ro-MD"/>
                    </w:rPr>
                  </w:pPr>
                </w:p>
                <w:p w14:paraId="25157579" w14:textId="77777777" w:rsidR="00FF6A88" w:rsidRDefault="00FF6A88">
                  <w:pPr>
                    <w:spacing w:line="256" w:lineRule="auto"/>
                    <w:jc w:val="both"/>
                    <w:rPr>
                      <w:b/>
                      <w:lang w:val="ro-MD"/>
                    </w:rPr>
                  </w:pPr>
                </w:p>
              </w:tc>
              <w:tc>
                <w:tcPr>
                  <w:tcW w:w="4559" w:type="dxa"/>
                  <w:vAlign w:val="center"/>
                </w:tcPr>
                <w:p w14:paraId="43486F9C" w14:textId="77777777" w:rsidR="00FF6A88" w:rsidRDefault="00FF6A88">
                  <w:pPr>
                    <w:spacing w:line="256" w:lineRule="auto"/>
                    <w:jc w:val="both"/>
                    <w:rPr>
                      <w:b/>
                      <w:lang w:val="ro-MD"/>
                    </w:rPr>
                  </w:pPr>
                </w:p>
                <w:p w14:paraId="4CEE868B" w14:textId="77777777" w:rsidR="00FF6A88" w:rsidRDefault="00FF6A88">
                  <w:pPr>
                    <w:spacing w:line="256" w:lineRule="auto"/>
                    <w:jc w:val="both"/>
                    <w:rPr>
                      <w:b/>
                      <w:lang w:val="ro-MD"/>
                    </w:rPr>
                  </w:pPr>
                </w:p>
                <w:p w14:paraId="75AC5849" w14:textId="77777777" w:rsidR="00FF6A88" w:rsidRDefault="00FF6A88">
                  <w:pPr>
                    <w:spacing w:line="256" w:lineRule="auto"/>
                    <w:jc w:val="both"/>
                    <w:rPr>
                      <w:b/>
                      <w:lang w:val="ro-MD"/>
                    </w:rPr>
                  </w:pPr>
                </w:p>
              </w:tc>
            </w:tr>
          </w:tbl>
          <w:p w14:paraId="49A4344D" w14:textId="77777777" w:rsidR="00FF6A88" w:rsidRDefault="00FF6A88">
            <w:pPr>
              <w:tabs>
                <w:tab w:val="left" w:pos="2295"/>
              </w:tabs>
              <w:spacing w:line="256" w:lineRule="auto"/>
              <w:jc w:val="both"/>
              <w:rPr>
                <w:lang w:val="ro-MD"/>
              </w:rPr>
            </w:pPr>
          </w:p>
          <w:p w14:paraId="3B774E68" w14:textId="77777777" w:rsidR="00FF6A88" w:rsidRDefault="00FF6A88">
            <w:pPr>
              <w:tabs>
                <w:tab w:val="left" w:pos="2295"/>
              </w:tabs>
              <w:spacing w:line="256" w:lineRule="auto"/>
              <w:jc w:val="both"/>
              <w:rPr>
                <w:lang w:val="ro-MD"/>
              </w:rPr>
            </w:pPr>
          </w:p>
          <w:p w14:paraId="6B07BCDA" w14:textId="77777777" w:rsidR="00FF6A88" w:rsidRDefault="00FF6A88">
            <w:pPr>
              <w:tabs>
                <w:tab w:val="left" w:pos="2295"/>
              </w:tabs>
              <w:spacing w:line="256" w:lineRule="auto"/>
              <w:jc w:val="both"/>
              <w:rPr>
                <w:lang w:val="ro-MD"/>
              </w:rPr>
            </w:pPr>
          </w:p>
          <w:p w14:paraId="22E4E591" w14:textId="77777777" w:rsidR="00FF6A88" w:rsidRDefault="00FF6A88">
            <w:pPr>
              <w:tabs>
                <w:tab w:val="left" w:pos="2295"/>
              </w:tabs>
              <w:spacing w:line="256" w:lineRule="auto"/>
              <w:jc w:val="both"/>
              <w:rPr>
                <w:lang w:val="ro-MD"/>
              </w:rPr>
            </w:pPr>
          </w:p>
          <w:p w14:paraId="4247B495" w14:textId="77777777" w:rsidR="00FF6A88" w:rsidRDefault="00FF6A88">
            <w:pPr>
              <w:tabs>
                <w:tab w:val="left" w:pos="2295"/>
              </w:tabs>
              <w:spacing w:line="256" w:lineRule="auto"/>
              <w:jc w:val="both"/>
              <w:rPr>
                <w:lang w:val="ro-MD"/>
              </w:rPr>
            </w:pPr>
            <w:r>
              <w:rPr>
                <w:lang w:val="ro-MD"/>
              </w:rPr>
              <w:br/>
            </w:r>
          </w:p>
          <w:p w14:paraId="53E787DA" w14:textId="6316FE5E" w:rsidR="00FF6A88" w:rsidRDefault="00FF6A88">
            <w:pPr>
              <w:tabs>
                <w:tab w:val="left" w:pos="2295"/>
              </w:tabs>
              <w:spacing w:line="256" w:lineRule="auto"/>
              <w:jc w:val="both"/>
              <w:rPr>
                <w:lang w:val="ro-MD"/>
              </w:rPr>
            </w:pPr>
          </w:p>
          <w:p w14:paraId="04294248" w14:textId="6F52E6ED" w:rsidR="00FB7B84" w:rsidRDefault="00FB7B84">
            <w:pPr>
              <w:tabs>
                <w:tab w:val="left" w:pos="2295"/>
              </w:tabs>
              <w:spacing w:line="256" w:lineRule="auto"/>
              <w:jc w:val="both"/>
              <w:rPr>
                <w:lang w:val="ro-MD"/>
              </w:rPr>
            </w:pPr>
          </w:p>
          <w:p w14:paraId="5A7212D3" w14:textId="63CAF55F" w:rsidR="00FB7B84" w:rsidRDefault="00FB7B84">
            <w:pPr>
              <w:tabs>
                <w:tab w:val="left" w:pos="2295"/>
              </w:tabs>
              <w:spacing w:line="256" w:lineRule="auto"/>
              <w:jc w:val="both"/>
              <w:rPr>
                <w:lang w:val="ro-MD"/>
              </w:rPr>
            </w:pPr>
          </w:p>
          <w:p w14:paraId="7C3428A8" w14:textId="608C3688" w:rsidR="00FB7B84" w:rsidRDefault="00FB7B84">
            <w:pPr>
              <w:tabs>
                <w:tab w:val="left" w:pos="2295"/>
              </w:tabs>
              <w:spacing w:line="256" w:lineRule="auto"/>
              <w:jc w:val="both"/>
              <w:rPr>
                <w:lang w:val="ro-MD"/>
              </w:rPr>
            </w:pPr>
          </w:p>
          <w:p w14:paraId="7E14F57D" w14:textId="536DB97C" w:rsidR="00FB7B84" w:rsidRDefault="00FB7B84">
            <w:pPr>
              <w:tabs>
                <w:tab w:val="left" w:pos="2295"/>
              </w:tabs>
              <w:spacing w:line="256" w:lineRule="auto"/>
              <w:jc w:val="both"/>
              <w:rPr>
                <w:lang w:val="ro-MD"/>
              </w:rPr>
            </w:pPr>
          </w:p>
          <w:p w14:paraId="3371A17D" w14:textId="6C6D0539" w:rsidR="00FB7B84" w:rsidRDefault="00FB7B84">
            <w:pPr>
              <w:tabs>
                <w:tab w:val="left" w:pos="2295"/>
              </w:tabs>
              <w:spacing w:line="256" w:lineRule="auto"/>
              <w:jc w:val="both"/>
              <w:rPr>
                <w:lang w:val="ro-MD"/>
              </w:rPr>
            </w:pPr>
          </w:p>
          <w:p w14:paraId="2D6E5458" w14:textId="589C9FDB" w:rsidR="00FB7B84" w:rsidRDefault="00FB7B84">
            <w:pPr>
              <w:tabs>
                <w:tab w:val="left" w:pos="2295"/>
              </w:tabs>
              <w:spacing w:line="256" w:lineRule="auto"/>
              <w:jc w:val="both"/>
              <w:rPr>
                <w:lang w:val="ro-MD"/>
              </w:rPr>
            </w:pPr>
          </w:p>
          <w:p w14:paraId="0BAD6EED" w14:textId="7420C5B9" w:rsidR="00FB7B84" w:rsidRDefault="00FB7B84">
            <w:pPr>
              <w:tabs>
                <w:tab w:val="left" w:pos="2295"/>
              </w:tabs>
              <w:spacing w:line="256" w:lineRule="auto"/>
              <w:jc w:val="both"/>
              <w:rPr>
                <w:lang w:val="ro-MD"/>
              </w:rPr>
            </w:pPr>
          </w:p>
          <w:p w14:paraId="284E3B0D" w14:textId="7C380F20" w:rsidR="00FB7B84" w:rsidRDefault="00FB7B84">
            <w:pPr>
              <w:tabs>
                <w:tab w:val="left" w:pos="2295"/>
              </w:tabs>
              <w:spacing w:line="256" w:lineRule="auto"/>
              <w:jc w:val="both"/>
              <w:rPr>
                <w:lang w:val="ro-MD"/>
              </w:rPr>
            </w:pPr>
          </w:p>
          <w:p w14:paraId="0DA942A7" w14:textId="260A4004" w:rsidR="00FB7B84" w:rsidRDefault="00FB7B84">
            <w:pPr>
              <w:tabs>
                <w:tab w:val="left" w:pos="2295"/>
              </w:tabs>
              <w:spacing w:line="256" w:lineRule="auto"/>
              <w:jc w:val="both"/>
              <w:rPr>
                <w:lang w:val="ro-MD"/>
              </w:rPr>
            </w:pPr>
          </w:p>
          <w:p w14:paraId="7246A3C7" w14:textId="68C150DC" w:rsidR="00FB7B84" w:rsidRDefault="00FB7B84">
            <w:pPr>
              <w:tabs>
                <w:tab w:val="left" w:pos="2295"/>
              </w:tabs>
              <w:spacing w:line="256" w:lineRule="auto"/>
              <w:jc w:val="both"/>
              <w:rPr>
                <w:lang w:val="ro-MD"/>
              </w:rPr>
            </w:pPr>
          </w:p>
          <w:p w14:paraId="5B480786" w14:textId="233C2CD3" w:rsidR="00FB7B84" w:rsidRDefault="00FB7B84">
            <w:pPr>
              <w:tabs>
                <w:tab w:val="left" w:pos="2295"/>
              </w:tabs>
              <w:spacing w:line="256" w:lineRule="auto"/>
              <w:jc w:val="both"/>
              <w:rPr>
                <w:lang w:val="ro-MD"/>
              </w:rPr>
            </w:pPr>
          </w:p>
          <w:p w14:paraId="56905146" w14:textId="2EE17C09" w:rsidR="00FB7B84" w:rsidRDefault="00FB7B84">
            <w:pPr>
              <w:tabs>
                <w:tab w:val="left" w:pos="2295"/>
              </w:tabs>
              <w:spacing w:line="256" w:lineRule="auto"/>
              <w:jc w:val="both"/>
              <w:rPr>
                <w:lang w:val="ro-MD"/>
              </w:rPr>
            </w:pPr>
          </w:p>
          <w:p w14:paraId="1B6037EB" w14:textId="3DC9060A" w:rsidR="00FB7B84" w:rsidRDefault="00FB7B84">
            <w:pPr>
              <w:tabs>
                <w:tab w:val="left" w:pos="2295"/>
              </w:tabs>
              <w:spacing w:line="256" w:lineRule="auto"/>
              <w:jc w:val="both"/>
              <w:rPr>
                <w:lang w:val="ro-MD"/>
              </w:rPr>
            </w:pPr>
          </w:p>
          <w:p w14:paraId="63F98BBE" w14:textId="639C8ED7" w:rsidR="00FB7B84" w:rsidRDefault="00FB7B84">
            <w:pPr>
              <w:tabs>
                <w:tab w:val="left" w:pos="2295"/>
              </w:tabs>
              <w:spacing w:line="256" w:lineRule="auto"/>
              <w:jc w:val="both"/>
              <w:rPr>
                <w:lang w:val="ro-MD"/>
              </w:rPr>
            </w:pPr>
          </w:p>
          <w:p w14:paraId="0820A8D9" w14:textId="035A9C56" w:rsidR="00FB7B84" w:rsidRDefault="00FB7B84">
            <w:pPr>
              <w:tabs>
                <w:tab w:val="left" w:pos="2295"/>
              </w:tabs>
              <w:spacing w:line="256" w:lineRule="auto"/>
              <w:jc w:val="both"/>
              <w:rPr>
                <w:lang w:val="ro-MD"/>
              </w:rPr>
            </w:pPr>
          </w:p>
          <w:p w14:paraId="462C4A6F" w14:textId="3767B6E0" w:rsidR="00FB7B84" w:rsidRDefault="00FB7B84">
            <w:pPr>
              <w:tabs>
                <w:tab w:val="left" w:pos="2295"/>
              </w:tabs>
              <w:spacing w:line="256" w:lineRule="auto"/>
              <w:jc w:val="both"/>
              <w:rPr>
                <w:lang w:val="ro-MD"/>
              </w:rPr>
            </w:pPr>
          </w:p>
          <w:p w14:paraId="20DF84DF" w14:textId="51C1E1B4" w:rsidR="00FB7B84" w:rsidRDefault="00FB7B84">
            <w:pPr>
              <w:tabs>
                <w:tab w:val="left" w:pos="2295"/>
              </w:tabs>
              <w:spacing w:line="256" w:lineRule="auto"/>
              <w:jc w:val="both"/>
              <w:rPr>
                <w:lang w:val="ro-MD"/>
              </w:rPr>
            </w:pPr>
          </w:p>
          <w:p w14:paraId="15FC9E2B" w14:textId="6434A0DF" w:rsidR="00FB7B84" w:rsidRDefault="00FB7B84">
            <w:pPr>
              <w:tabs>
                <w:tab w:val="left" w:pos="2295"/>
              </w:tabs>
              <w:spacing w:line="256" w:lineRule="auto"/>
              <w:jc w:val="both"/>
              <w:rPr>
                <w:lang w:val="ro-MD"/>
              </w:rPr>
            </w:pPr>
          </w:p>
          <w:p w14:paraId="520C7C87" w14:textId="088801E9" w:rsidR="00FB7B84" w:rsidRDefault="00FB7B84">
            <w:pPr>
              <w:tabs>
                <w:tab w:val="left" w:pos="2295"/>
              </w:tabs>
              <w:spacing w:line="256" w:lineRule="auto"/>
              <w:jc w:val="both"/>
              <w:rPr>
                <w:lang w:val="ro-MD"/>
              </w:rPr>
            </w:pPr>
          </w:p>
          <w:p w14:paraId="64BDF26D" w14:textId="4CD6805F" w:rsidR="00FB7B84" w:rsidRDefault="00FB7B84">
            <w:pPr>
              <w:tabs>
                <w:tab w:val="left" w:pos="2295"/>
              </w:tabs>
              <w:spacing w:line="256" w:lineRule="auto"/>
              <w:jc w:val="both"/>
              <w:rPr>
                <w:lang w:val="ro-MD"/>
              </w:rPr>
            </w:pPr>
          </w:p>
          <w:p w14:paraId="5C0787E3" w14:textId="36660329" w:rsidR="00FB7B84" w:rsidRDefault="00FB7B84">
            <w:pPr>
              <w:tabs>
                <w:tab w:val="left" w:pos="2295"/>
              </w:tabs>
              <w:spacing w:line="256" w:lineRule="auto"/>
              <w:jc w:val="both"/>
              <w:rPr>
                <w:lang w:val="ro-MD"/>
              </w:rPr>
            </w:pPr>
          </w:p>
          <w:p w14:paraId="0293FE0F" w14:textId="77777777" w:rsidR="00FB7B84" w:rsidRDefault="00FB7B84">
            <w:pPr>
              <w:tabs>
                <w:tab w:val="left" w:pos="2295"/>
              </w:tabs>
              <w:spacing w:line="256" w:lineRule="auto"/>
              <w:jc w:val="both"/>
              <w:rPr>
                <w:lang w:val="ro-MD"/>
              </w:rPr>
            </w:pPr>
          </w:p>
          <w:p w14:paraId="74539A39" w14:textId="77777777" w:rsidR="00FF6A88" w:rsidRDefault="00FF6A88">
            <w:pPr>
              <w:tabs>
                <w:tab w:val="left" w:pos="2295"/>
              </w:tabs>
              <w:spacing w:line="256" w:lineRule="auto"/>
              <w:jc w:val="both"/>
              <w:rPr>
                <w:lang w:val="ro-MD"/>
              </w:rPr>
            </w:pPr>
          </w:p>
          <w:p w14:paraId="4650695A" w14:textId="77777777" w:rsidR="00FF6A88" w:rsidRDefault="00FF6A88">
            <w:pPr>
              <w:spacing w:line="256" w:lineRule="auto"/>
              <w:jc w:val="both"/>
              <w:rPr>
                <w:lang w:val="ro-MD"/>
              </w:rPr>
            </w:pPr>
          </w:p>
          <w:p w14:paraId="15E68A39" w14:textId="77777777" w:rsidR="00FF6A88" w:rsidRDefault="00FF6A88">
            <w:pPr>
              <w:spacing w:line="256" w:lineRule="auto"/>
              <w:jc w:val="both"/>
              <w:rPr>
                <w:sz w:val="28"/>
                <w:szCs w:val="28"/>
                <w:lang w:val="ro-MD"/>
              </w:rPr>
            </w:pPr>
          </w:p>
          <w:p w14:paraId="48516F18" w14:textId="77777777" w:rsidR="00FF6A88" w:rsidRDefault="00FF6A88">
            <w:pPr>
              <w:tabs>
                <w:tab w:val="left" w:pos="2295"/>
              </w:tabs>
              <w:spacing w:line="256" w:lineRule="auto"/>
              <w:jc w:val="right"/>
              <w:rPr>
                <w:lang w:val="ro-MD"/>
              </w:rPr>
            </w:pPr>
            <w:r>
              <w:rPr>
                <w:lang w:val="ro-MD"/>
              </w:rPr>
              <w:t>Anexa nr. 1</w:t>
            </w:r>
          </w:p>
          <w:p w14:paraId="771FC302" w14:textId="77777777" w:rsidR="00FF6A88" w:rsidRDefault="00FF6A88">
            <w:pPr>
              <w:tabs>
                <w:tab w:val="left" w:pos="2295"/>
              </w:tabs>
              <w:spacing w:line="256" w:lineRule="auto"/>
              <w:jc w:val="right"/>
              <w:rPr>
                <w:lang w:val="ro-MD"/>
              </w:rPr>
            </w:pPr>
            <w:r>
              <w:rPr>
                <w:lang w:val="ro-MD"/>
              </w:rPr>
              <w:t>la Contractul nr. ___________</w:t>
            </w:r>
          </w:p>
          <w:p w14:paraId="18891505" w14:textId="77777777" w:rsidR="00FF6A88" w:rsidRDefault="00FF6A88">
            <w:pPr>
              <w:tabs>
                <w:tab w:val="left" w:pos="2295"/>
              </w:tabs>
              <w:spacing w:line="256" w:lineRule="auto"/>
              <w:jc w:val="right"/>
              <w:rPr>
                <w:lang w:val="ro-MD"/>
              </w:rPr>
            </w:pPr>
            <w:r>
              <w:rPr>
                <w:lang w:val="ro-MD"/>
              </w:rPr>
              <w:t>Din „____”  _____ 20_______</w:t>
            </w:r>
          </w:p>
          <w:p w14:paraId="5DF82CDE" w14:textId="77777777" w:rsidR="00FF6A88" w:rsidRDefault="00FF6A88">
            <w:pPr>
              <w:tabs>
                <w:tab w:val="left" w:pos="2295"/>
              </w:tabs>
              <w:spacing w:line="256" w:lineRule="auto"/>
              <w:jc w:val="both"/>
              <w:rPr>
                <w:lang w:val="ro-MD"/>
              </w:rPr>
            </w:pPr>
          </w:p>
          <w:p w14:paraId="14DE2881" w14:textId="77777777" w:rsidR="00FF6A88" w:rsidRDefault="00FF6A88">
            <w:pPr>
              <w:tabs>
                <w:tab w:val="left" w:pos="2295"/>
              </w:tabs>
              <w:spacing w:line="256" w:lineRule="auto"/>
              <w:jc w:val="both"/>
              <w:rPr>
                <w:lang w:val="ro-MD"/>
              </w:rPr>
            </w:pPr>
          </w:p>
          <w:p w14:paraId="29C486E6" w14:textId="77777777" w:rsidR="00FF6A88" w:rsidRDefault="00FF6A88">
            <w:pPr>
              <w:tabs>
                <w:tab w:val="left" w:pos="2295"/>
              </w:tabs>
              <w:spacing w:line="256" w:lineRule="auto"/>
              <w:jc w:val="both"/>
              <w:rPr>
                <w:lang w:val="ro-MD"/>
              </w:rPr>
            </w:pPr>
          </w:p>
          <w:p w14:paraId="7377FB92" w14:textId="77777777" w:rsidR="00FF6A88" w:rsidRDefault="00FF6A88">
            <w:pPr>
              <w:tabs>
                <w:tab w:val="left" w:pos="2295"/>
              </w:tabs>
              <w:spacing w:line="256" w:lineRule="auto"/>
              <w:jc w:val="both"/>
              <w:rPr>
                <w:lang w:val="ro-MD"/>
              </w:rPr>
            </w:pPr>
          </w:p>
          <w:p w14:paraId="5CFAFDF5" w14:textId="77777777" w:rsidR="00FF6A88" w:rsidRDefault="00FF6A88">
            <w:pPr>
              <w:tabs>
                <w:tab w:val="left" w:pos="2295"/>
              </w:tabs>
              <w:spacing w:line="256" w:lineRule="auto"/>
              <w:jc w:val="both"/>
              <w:rPr>
                <w:lang w:val="ro-MD"/>
              </w:rPr>
            </w:pPr>
          </w:p>
          <w:p w14:paraId="23ED8BD4" w14:textId="77777777" w:rsidR="00FF6A88" w:rsidRDefault="00FF6A88">
            <w:pPr>
              <w:tabs>
                <w:tab w:val="left" w:pos="2295"/>
              </w:tabs>
              <w:spacing w:line="256" w:lineRule="auto"/>
              <w:jc w:val="both"/>
              <w:rPr>
                <w:lang w:val="ro-MD"/>
              </w:rPr>
            </w:pPr>
          </w:p>
          <w:p w14:paraId="6B1A061A" w14:textId="77777777" w:rsidR="00FF6A88" w:rsidRDefault="00FF6A88">
            <w:pPr>
              <w:tabs>
                <w:tab w:val="left" w:pos="2295"/>
              </w:tabs>
              <w:spacing w:line="256" w:lineRule="auto"/>
              <w:jc w:val="both"/>
              <w:rPr>
                <w:lang w:val="ro-MD"/>
              </w:rPr>
            </w:pPr>
          </w:p>
          <w:p w14:paraId="6068F53A" w14:textId="77777777" w:rsidR="00FF6A88" w:rsidRDefault="00FF6A88">
            <w:pPr>
              <w:tabs>
                <w:tab w:val="left" w:pos="2295"/>
              </w:tabs>
              <w:spacing w:line="256" w:lineRule="auto"/>
              <w:jc w:val="both"/>
              <w:rPr>
                <w:lang w:val="ro-MD"/>
              </w:rPr>
            </w:pPr>
          </w:p>
          <w:p w14:paraId="35948D8F" w14:textId="77777777" w:rsidR="00FF6A88" w:rsidRDefault="00FF6A88">
            <w:pPr>
              <w:tabs>
                <w:tab w:val="left" w:pos="2295"/>
              </w:tabs>
              <w:spacing w:line="256" w:lineRule="auto"/>
              <w:jc w:val="both"/>
              <w:rPr>
                <w:b/>
                <w:lang w:val="ro-MD"/>
              </w:rPr>
            </w:pPr>
            <w:r>
              <w:rPr>
                <w:b/>
                <w:lang w:val="ro-MD"/>
              </w:rPr>
              <w:t xml:space="preserve">       SPECIFICAŢII TEHNICE</w:t>
            </w:r>
          </w:p>
          <w:p w14:paraId="1F077879" w14:textId="77777777" w:rsidR="00FF6A88" w:rsidRDefault="00FF6A88">
            <w:pPr>
              <w:tabs>
                <w:tab w:val="left" w:pos="2295"/>
              </w:tabs>
              <w:spacing w:line="256" w:lineRule="auto"/>
              <w:jc w:val="both"/>
              <w:rPr>
                <w:lang w:val="ro-MD"/>
              </w:rPr>
            </w:pPr>
          </w:p>
          <w:tbl>
            <w:tblPr>
              <w:tblW w:w="10620" w:type="dxa"/>
              <w:tblLayout w:type="fixed"/>
              <w:tblLook w:val="04A0" w:firstRow="1" w:lastRow="0" w:firstColumn="1" w:lastColumn="0" w:noHBand="0" w:noVBand="1"/>
            </w:tblPr>
            <w:tblGrid>
              <w:gridCol w:w="305"/>
              <w:gridCol w:w="2127"/>
              <w:gridCol w:w="538"/>
              <w:gridCol w:w="1792"/>
              <w:gridCol w:w="50"/>
              <w:gridCol w:w="2408"/>
              <w:gridCol w:w="3400"/>
            </w:tblGrid>
            <w:tr w:rsidR="00FF6A88" w14:paraId="1C511920" w14:textId="77777777" w:rsidTr="000B724B">
              <w:tc>
                <w:tcPr>
                  <w:tcW w:w="30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A58568" w14:textId="77777777" w:rsidR="00FF6A88" w:rsidRDefault="00FF6A88">
                  <w:pPr>
                    <w:spacing w:line="256" w:lineRule="auto"/>
                    <w:jc w:val="both"/>
                    <w:rPr>
                      <w:b/>
                      <w:bCs/>
                      <w:noProof w:val="0"/>
                      <w:lang w:val="ro-MD"/>
                    </w:rPr>
                  </w:pPr>
                  <w:r>
                    <w:rPr>
                      <w:b/>
                      <w:bCs/>
                      <w:noProof w:val="0"/>
                      <w:lang w:val="ro-MD"/>
                    </w:rPr>
                    <w:t>Nr.</w:t>
                  </w:r>
                </w:p>
              </w:tc>
              <w:tc>
                <w:tcPr>
                  <w:tcW w:w="212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FBE39C" w14:textId="77777777" w:rsidR="00FF6A88" w:rsidRDefault="00FF6A88">
                  <w:pPr>
                    <w:spacing w:line="256" w:lineRule="auto"/>
                    <w:jc w:val="center"/>
                    <w:rPr>
                      <w:b/>
                      <w:bCs/>
                      <w:noProof w:val="0"/>
                      <w:lang w:val="ro-MD"/>
                    </w:rPr>
                  </w:pPr>
                  <w:r>
                    <w:rPr>
                      <w:b/>
                      <w:bCs/>
                      <w:noProof w:val="0"/>
                      <w:lang w:val="ro-MD"/>
                    </w:rPr>
                    <w:t>Denumirea lucrărilor</w:t>
                  </w:r>
                </w:p>
              </w:tc>
              <w:tc>
                <w:tcPr>
                  <w:tcW w:w="53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57C92F" w14:textId="77777777" w:rsidR="00FF6A88" w:rsidRDefault="00FF6A88">
                  <w:pPr>
                    <w:spacing w:line="256" w:lineRule="auto"/>
                    <w:jc w:val="both"/>
                    <w:rPr>
                      <w:b/>
                      <w:bCs/>
                      <w:noProof w:val="0"/>
                      <w:lang w:val="ro-MD"/>
                    </w:rPr>
                  </w:pPr>
                  <w:r>
                    <w:rPr>
                      <w:b/>
                      <w:bCs/>
                      <w:noProof w:val="0"/>
                      <w:lang w:val="ro-MD"/>
                    </w:rPr>
                    <w:t>Cod CPV</w:t>
                  </w:r>
                </w:p>
              </w:tc>
              <w:tc>
                <w:tcPr>
                  <w:tcW w:w="1842"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8CE1779" w14:textId="77777777" w:rsidR="00FF6A88" w:rsidRDefault="00FF6A88">
                  <w:pPr>
                    <w:spacing w:line="256" w:lineRule="auto"/>
                    <w:jc w:val="center"/>
                    <w:rPr>
                      <w:b/>
                      <w:lang w:val="ro-MD"/>
                    </w:rPr>
                  </w:pPr>
                  <w:r>
                    <w:rPr>
                      <w:b/>
                      <w:lang w:val="ro-MD"/>
                    </w:rPr>
                    <w:t>Specificarea tehnică deplină solicitată de către autoritatea contractantă</w:t>
                  </w:r>
                </w:p>
                <w:p w14:paraId="6567391F" w14:textId="77777777" w:rsidR="00FF6A88" w:rsidRDefault="00FF6A88">
                  <w:pPr>
                    <w:spacing w:line="256" w:lineRule="auto"/>
                    <w:jc w:val="both"/>
                    <w:rPr>
                      <w:b/>
                      <w:bCs/>
                      <w:noProof w:val="0"/>
                      <w:lang w:val="ro-MD"/>
                    </w:rPr>
                  </w:pPr>
                </w:p>
              </w:tc>
              <w:tc>
                <w:tcPr>
                  <w:tcW w:w="24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40754FF" w14:textId="77777777" w:rsidR="00FF6A88" w:rsidRDefault="00FF6A88">
                  <w:pPr>
                    <w:spacing w:line="256" w:lineRule="auto"/>
                    <w:jc w:val="center"/>
                    <w:rPr>
                      <w:b/>
                      <w:lang w:val="ro-MD"/>
                    </w:rPr>
                  </w:pPr>
                  <w:r>
                    <w:rPr>
                      <w:b/>
                      <w:bCs/>
                      <w:noProof w:val="0"/>
                      <w:lang w:val="ro-MD"/>
                    </w:rPr>
                    <w:t xml:space="preserve">Specificarea tehnică </w:t>
                  </w:r>
                  <w:r>
                    <w:rPr>
                      <w:b/>
                      <w:lang w:val="ro-MD"/>
                    </w:rPr>
                    <w:t>deplină propusă de către ofertant</w:t>
                  </w:r>
                </w:p>
              </w:tc>
              <w:tc>
                <w:tcPr>
                  <w:tcW w:w="34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8548257" w14:textId="77777777" w:rsidR="00FF6A88" w:rsidRDefault="00FF6A88">
                  <w:pPr>
                    <w:spacing w:line="256" w:lineRule="auto"/>
                    <w:ind w:right="943"/>
                    <w:jc w:val="center"/>
                    <w:rPr>
                      <w:b/>
                      <w:bCs/>
                      <w:noProof w:val="0"/>
                      <w:lang w:val="ro-MD"/>
                    </w:rPr>
                  </w:pPr>
                  <w:r>
                    <w:rPr>
                      <w:b/>
                      <w:bCs/>
                      <w:noProof w:val="0"/>
                      <w:lang w:val="ro-MD"/>
                    </w:rPr>
                    <w:t>Standarde de</w:t>
                  </w:r>
                </w:p>
                <w:p w14:paraId="0D193D4B" w14:textId="77777777" w:rsidR="00FF6A88" w:rsidRDefault="00FF6A88">
                  <w:pPr>
                    <w:spacing w:line="256" w:lineRule="auto"/>
                    <w:ind w:right="943"/>
                    <w:jc w:val="center"/>
                    <w:rPr>
                      <w:b/>
                      <w:bCs/>
                      <w:noProof w:val="0"/>
                      <w:lang w:val="ro-MD"/>
                    </w:rPr>
                  </w:pPr>
                  <w:r>
                    <w:rPr>
                      <w:b/>
                      <w:bCs/>
                      <w:noProof w:val="0"/>
                      <w:lang w:val="ro-MD"/>
                    </w:rPr>
                    <w:t>referinţă</w:t>
                  </w:r>
                </w:p>
              </w:tc>
            </w:tr>
            <w:tr w:rsidR="00FF6A88" w:rsidRPr="00FF6A88" w14:paraId="5F2AD090" w14:textId="77777777" w:rsidTr="000B724B">
              <w:tc>
                <w:tcPr>
                  <w:tcW w:w="3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3DA0E9" w14:textId="77777777" w:rsidR="00FF6A88" w:rsidRDefault="00FF6A88">
                  <w:pPr>
                    <w:spacing w:line="256" w:lineRule="auto"/>
                    <w:jc w:val="both"/>
                    <w:rPr>
                      <w:noProof w:val="0"/>
                      <w:lang w:val="ro-MD"/>
                    </w:rPr>
                  </w:pPr>
                  <w:r>
                    <w:rPr>
                      <w:noProof w:val="0"/>
                      <w:lang w:val="ro-MD"/>
                    </w:rPr>
                    <w:t>1</w:t>
                  </w:r>
                </w:p>
              </w:tc>
              <w:tc>
                <w:tcPr>
                  <w:tcW w:w="21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530500" w14:textId="78032361" w:rsidR="00FF6A88" w:rsidRPr="00FB7B84" w:rsidRDefault="00FE7CDC">
                  <w:pPr>
                    <w:spacing w:line="256" w:lineRule="auto"/>
                    <w:jc w:val="both"/>
                    <w:rPr>
                      <w:b/>
                      <w:bCs/>
                      <w:noProof w:val="0"/>
                    </w:rPr>
                  </w:pPr>
                  <w:r>
                    <w:rPr>
                      <w:b/>
                    </w:rPr>
                    <w:t>achizitionarea lucrărilor de r</w:t>
                  </w:r>
                  <w:r w:rsidRPr="00E85CE8">
                    <w:rPr>
                      <w:b/>
                      <w:bCs/>
                    </w:rPr>
                    <w:t>eparati</w:t>
                  </w:r>
                  <w:r>
                    <w:rPr>
                      <w:b/>
                      <w:bCs/>
                    </w:rPr>
                    <w:t xml:space="preserve">e </w:t>
                  </w:r>
                  <w:r w:rsidRPr="00E85CE8">
                    <w:rPr>
                      <w:b/>
                      <w:bCs/>
                    </w:rPr>
                    <w:t>a drumului de acces spre scoala si biserica (strazle Intii mai, Costesti si Parascheva)din com. Lipoveni, rn. Cimislia, inclusiv instalarea marcajelor rutiere</w:t>
                  </w:r>
                  <w:r w:rsidRPr="00FB7B84">
                    <w:rPr>
                      <w:b/>
                      <w:bCs/>
                      <w:noProof w:val="0"/>
                    </w:rPr>
                    <w:t xml:space="preserve"> </w:t>
                  </w:r>
                </w:p>
              </w:tc>
              <w:tc>
                <w:tcPr>
                  <w:tcW w:w="5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F3C2AC" w14:textId="77777777" w:rsidR="00FF6A88" w:rsidRDefault="00FF6A88">
                  <w:pPr>
                    <w:rPr>
                      <w:b/>
                      <w:bCs/>
                      <w:noProof w:val="0"/>
                      <w:lang w:val="ro-MD"/>
                    </w:rPr>
                  </w:pPr>
                </w:p>
              </w:tc>
              <w:tc>
                <w:tcPr>
                  <w:tcW w:w="184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7FE2A8" w14:textId="77777777" w:rsidR="00FF6A88" w:rsidRDefault="00FF6A88">
                  <w:pPr>
                    <w:spacing w:line="256" w:lineRule="auto"/>
                    <w:jc w:val="both"/>
                    <w:rPr>
                      <w:noProof w:val="0"/>
                      <w:lang w:val="ro-MD"/>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26F3EA" w14:textId="77777777" w:rsidR="00FF6A88" w:rsidRDefault="00FF6A88">
                  <w:pPr>
                    <w:rPr>
                      <w:noProof w:val="0"/>
                      <w:lang w:val="ro-MD"/>
                    </w:rPr>
                  </w:pPr>
                </w:p>
              </w:tc>
              <w:tc>
                <w:tcPr>
                  <w:tcW w:w="3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682A47"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606B8C51" w14:textId="77777777" w:rsidTr="000B724B">
              <w:tc>
                <w:tcPr>
                  <w:tcW w:w="3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901E4D"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21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E7185D" w14:textId="77777777" w:rsidR="00FF6A88" w:rsidRDefault="00FF6A88">
                  <w:pPr>
                    <w:spacing w:line="256" w:lineRule="auto"/>
                    <w:jc w:val="both"/>
                    <w:rPr>
                      <w:noProof w:val="0"/>
                      <w:lang w:val="ro-MD"/>
                    </w:rPr>
                  </w:pPr>
                  <w:r>
                    <w:rPr>
                      <w:b/>
                      <w:bCs/>
                      <w:noProof w:val="0"/>
                      <w:lang w:val="ro-MD"/>
                    </w:rPr>
                    <w:t>TOTAL</w:t>
                  </w:r>
                </w:p>
              </w:tc>
              <w:tc>
                <w:tcPr>
                  <w:tcW w:w="5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9E5798" w14:textId="77777777" w:rsidR="00FF6A88" w:rsidRDefault="00FF6A88">
                  <w:pPr>
                    <w:rPr>
                      <w:noProof w:val="0"/>
                      <w:lang w:val="ro-MD"/>
                    </w:rPr>
                  </w:pPr>
                </w:p>
              </w:tc>
              <w:tc>
                <w:tcPr>
                  <w:tcW w:w="184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931159" w14:textId="77777777" w:rsidR="00FF6A88" w:rsidRDefault="00FF6A88">
                  <w:pPr>
                    <w:spacing w:line="256" w:lineRule="auto"/>
                    <w:jc w:val="both"/>
                    <w:rPr>
                      <w:noProof w:val="0"/>
                      <w:lang w:val="ro-MD"/>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0D66D7" w14:textId="77777777" w:rsidR="00FF6A88" w:rsidRDefault="00FF6A88">
                  <w:pPr>
                    <w:rPr>
                      <w:noProof w:val="0"/>
                      <w:lang w:val="ro-MD"/>
                    </w:rPr>
                  </w:pPr>
                </w:p>
              </w:tc>
              <w:tc>
                <w:tcPr>
                  <w:tcW w:w="3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2F01FA"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5C881E9D" w14:textId="77777777" w:rsidTr="000B724B">
              <w:tc>
                <w:tcPr>
                  <w:tcW w:w="2432" w:type="dxa"/>
                  <w:gridSpan w:val="2"/>
                  <w:tcBorders>
                    <w:top w:val="single" w:sz="6" w:space="0" w:color="000000"/>
                    <w:left w:val="nil"/>
                    <w:bottom w:val="nil"/>
                    <w:right w:val="nil"/>
                  </w:tcBorders>
                  <w:tcMar>
                    <w:top w:w="15" w:type="dxa"/>
                    <w:left w:w="15" w:type="dxa"/>
                    <w:bottom w:w="15" w:type="dxa"/>
                    <w:right w:w="15" w:type="dxa"/>
                  </w:tcMar>
                </w:tcPr>
                <w:p w14:paraId="18F2D79F" w14:textId="77777777" w:rsidR="00FF6A88" w:rsidRDefault="00FF6A88">
                  <w:pPr>
                    <w:spacing w:line="256" w:lineRule="auto"/>
                    <w:jc w:val="both"/>
                    <w:rPr>
                      <w:noProof w:val="0"/>
                      <w:lang w:val="ro-MD"/>
                    </w:rPr>
                  </w:pPr>
                </w:p>
                <w:p w14:paraId="3746B139" w14:textId="77777777" w:rsidR="00FF6A88" w:rsidRDefault="00FF6A88">
                  <w:pPr>
                    <w:spacing w:line="256" w:lineRule="auto"/>
                    <w:jc w:val="both"/>
                    <w:rPr>
                      <w:noProof w:val="0"/>
                      <w:lang w:val="ro-MD"/>
                    </w:rPr>
                  </w:pPr>
                </w:p>
                <w:p w14:paraId="2E09B5F8" w14:textId="77777777" w:rsidR="00FF6A88" w:rsidRDefault="00FF6A88">
                  <w:pPr>
                    <w:spacing w:line="256" w:lineRule="auto"/>
                    <w:jc w:val="both"/>
                    <w:rPr>
                      <w:noProof w:val="0"/>
                      <w:lang w:val="ro-MD"/>
                    </w:rPr>
                  </w:pPr>
                </w:p>
                <w:p w14:paraId="4596B1E7" w14:textId="77777777" w:rsidR="00FF6A88" w:rsidRDefault="00FF6A88">
                  <w:pPr>
                    <w:spacing w:line="256" w:lineRule="auto"/>
                    <w:jc w:val="both"/>
                    <w:rPr>
                      <w:noProof w:val="0"/>
                      <w:lang w:val="ro-MD"/>
                    </w:rPr>
                  </w:pPr>
                </w:p>
                <w:p w14:paraId="4133B758" w14:textId="77777777" w:rsidR="00FF6A88" w:rsidRDefault="00FF6A88">
                  <w:pPr>
                    <w:spacing w:line="256" w:lineRule="auto"/>
                    <w:jc w:val="both"/>
                    <w:rPr>
                      <w:noProof w:val="0"/>
                      <w:lang w:val="ro-MD"/>
                    </w:rPr>
                  </w:pPr>
                </w:p>
              </w:tc>
              <w:tc>
                <w:tcPr>
                  <w:tcW w:w="8188" w:type="dxa"/>
                  <w:gridSpan w:val="5"/>
                  <w:tcBorders>
                    <w:top w:val="single" w:sz="6" w:space="0" w:color="000000"/>
                    <w:left w:val="nil"/>
                    <w:bottom w:val="nil"/>
                    <w:right w:val="nil"/>
                  </w:tcBorders>
                  <w:tcMar>
                    <w:top w:w="24" w:type="dxa"/>
                    <w:left w:w="48" w:type="dxa"/>
                    <w:bottom w:w="24" w:type="dxa"/>
                    <w:right w:w="48" w:type="dxa"/>
                  </w:tcMar>
                </w:tcPr>
                <w:p w14:paraId="780D8F4B" w14:textId="77777777" w:rsidR="00FF6A88" w:rsidRDefault="00FF6A88">
                  <w:pPr>
                    <w:spacing w:line="256" w:lineRule="auto"/>
                    <w:jc w:val="both"/>
                    <w:rPr>
                      <w:noProof w:val="0"/>
                      <w:lang w:val="ro-MD"/>
                    </w:rPr>
                  </w:pPr>
                  <w:r>
                    <w:rPr>
                      <w:noProof w:val="0"/>
                      <w:lang w:val="ro-MD"/>
                    </w:rPr>
                    <w:t> </w:t>
                  </w:r>
                </w:p>
                <w:p w14:paraId="3B3F38C4" w14:textId="77777777" w:rsidR="00FF6A88" w:rsidRDefault="00FF6A88">
                  <w:pPr>
                    <w:spacing w:line="256" w:lineRule="auto"/>
                    <w:jc w:val="center"/>
                    <w:rPr>
                      <w:b/>
                      <w:bCs/>
                      <w:noProof w:val="0"/>
                      <w:lang w:val="ro-MD"/>
                    </w:rPr>
                  </w:pPr>
                </w:p>
                <w:p w14:paraId="03718F3F" w14:textId="77777777" w:rsidR="00FF6A88" w:rsidRDefault="00FF6A88">
                  <w:pPr>
                    <w:spacing w:line="256" w:lineRule="auto"/>
                    <w:jc w:val="center"/>
                    <w:rPr>
                      <w:b/>
                      <w:bCs/>
                      <w:noProof w:val="0"/>
                      <w:lang w:val="ro-MD"/>
                    </w:rPr>
                  </w:pPr>
                </w:p>
                <w:p w14:paraId="369127C6" w14:textId="77777777" w:rsidR="00FF6A88" w:rsidRDefault="00FF6A88">
                  <w:pPr>
                    <w:spacing w:line="256" w:lineRule="auto"/>
                    <w:jc w:val="center"/>
                    <w:rPr>
                      <w:b/>
                      <w:bCs/>
                      <w:noProof w:val="0"/>
                      <w:lang w:val="ro-MD"/>
                    </w:rPr>
                  </w:pPr>
                </w:p>
                <w:p w14:paraId="79AFA022" w14:textId="77777777" w:rsidR="00FF6A88" w:rsidRDefault="00FF6A88">
                  <w:pPr>
                    <w:spacing w:line="256" w:lineRule="auto"/>
                    <w:jc w:val="center"/>
                    <w:rPr>
                      <w:b/>
                      <w:bCs/>
                      <w:noProof w:val="0"/>
                      <w:lang w:val="ro-MD"/>
                    </w:rPr>
                  </w:pPr>
                </w:p>
                <w:p w14:paraId="619F23F2" w14:textId="77777777" w:rsidR="00FF6A88" w:rsidRDefault="00FF6A88">
                  <w:pPr>
                    <w:spacing w:line="256" w:lineRule="auto"/>
                    <w:jc w:val="center"/>
                    <w:rPr>
                      <w:b/>
                      <w:bCs/>
                      <w:noProof w:val="0"/>
                      <w:lang w:val="ro-MD"/>
                    </w:rPr>
                  </w:pPr>
                </w:p>
                <w:p w14:paraId="3132F4D3" w14:textId="77777777" w:rsidR="00FF6A88" w:rsidRDefault="00FF6A88">
                  <w:pPr>
                    <w:spacing w:line="256" w:lineRule="auto"/>
                    <w:jc w:val="center"/>
                    <w:rPr>
                      <w:b/>
                      <w:bCs/>
                      <w:noProof w:val="0"/>
                      <w:lang w:val="ro-MD"/>
                    </w:rPr>
                  </w:pPr>
                </w:p>
                <w:p w14:paraId="0AE70A70" w14:textId="77777777" w:rsidR="00FF6A88" w:rsidRDefault="00FF6A88">
                  <w:pPr>
                    <w:spacing w:line="256" w:lineRule="auto"/>
                    <w:rPr>
                      <w:b/>
                      <w:bCs/>
                      <w:noProof w:val="0"/>
                      <w:lang w:val="ro-MD"/>
                    </w:rPr>
                  </w:pPr>
                  <w:r>
                    <w:rPr>
                      <w:b/>
                      <w:bCs/>
                      <w:noProof w:val="0"/>
                      <w:lang w:val="ro-MD"/>
                    </w:rPr>
                    <w:t xml:space="preserve">                 SEMNĂTURILE PĂRŢILOR</w:t>
                  </w:r>
                </w:p>
              </w:tc>
            </w:tr>
            <w:tr w:rsidR="00FF6A88" w:rsidRPr="00FF6A88" w14:paraId="6646D288" w14:textId="77777777" w:rsidTr="000B724B">
              <w:tc>
                <w:tcPr>
                  <w:tcW w:w="4762" w:type="dxa"/>
                  <w:gridSpan w:val="4"/>
                  <w:tcMar>
                    <w:top w:w="24" w:type="dxa"/>
                    <w:left w:w="48" w:type="dxa"/>
                    <w:bottom w:w="24" w:type="dxa"/>
                    <w:right w:w="48" w:type="dxa"/>
                  </w:tcMar>
                </w:tcPr>
                <w:p w14:paraId="6D0B4227" w14:textId="77777777" w:rsidR="00FF6A88" w:rsidRDefault="00FF6A88">
                  <w:pPr>
                    <w:spacing w:line="256" w:lineRule="auto"/>
                    <w:jc w:val="center"/>
                    <w:rPr>
                      <w:noProof w:val="0"/>
                      <w:lang w:val="ro-MD"/>
                    </w:rPr>
                  </w:pPr>
                  <w:r>
                    <w:rPr>
                      <w:b/>
                      <w:bCs/>
                      <w:noProof w:val="0"/>
                      <w:lang w:val="ro-MD"/>
                    </w:rPr>
                    <w:t>ANTREPRENORUL</w:t>
                  </w:r>
                </w:p>
                <w:p w14:paraId="63F5B931" w14:textId="77777777" w:rsidR="00FF6A88" w:rsidRDefault="00FF6A88">
                  <w:pPr>
                    <w:spacing w:line="256" w:lineRule="auto"/>
                    <w:ind w:firstLine="567"/>
                    <w:jc w:val="both"/>
                    <w:rPr>
                      <w:noProof w:val="0"/>
                      <w:lang w:val="ro-MD"/>
                    </w:rPr>
                  </w:pPr>
                  <w:r>
                    <w:rPr>
                      <w:noProof w:val="0"/>
                      <w:lang w:val="ro-MD"/>
                    </w:rPr>
                    <w:t> </w:t>
                  </w:r>
                </w:p>
                <w:p w14:paraId="64CE83B6" w14:textId="77777777" w:rsidR="00FF6A88" w:rsidRDefault="00FF6A88">
                  <w:pPr>
                    <w:spacing w:line="256" w:lineRule="auto"/>
                    <w:ind w:firstLine="567"/>
                    <w:rPr>
                      <w:noProof w:val="0"/>
                      <w:lang w:val="ro-MD"/>
                    </w:rPr>
                  </w:pPr>
                </w:p>
              </w:tc>
              <w:tc>
                <w:tcPr>
                  <w:tcW w:w="50" w:type="dxa"/>
                  <w:tcMar>
                    <w:top w:w="15" w:type="dxa"/>
                    <w:left w:w="15" w:type="dxa"/>
                    <w:bottom w:w="15" w:type="dxa"/>
                    <w:right w:w="15" w:type="dxa"/>
                  </w:tcMar>
                </w:tcPr>
                <w:p w14:paraId="619FC112" w14:textId="77777777" w:rsidR="00FF6A88" w:rsidRDefault="00FF6A88">
                  <w:pPr>
                    <w:spacing w:line="256" w:lineRule="auto"/>
                    <w:jc w:val="both"/>
                    <w:rPr>
                      <w:b/>
                      <w:bCs/>
                      <w:noProof w:val="0"/>
                      <w:lang w:val="ro-MD"/>
                    </w:rPr>
                  </w:pPr>
                </w:p>
              </w:tc>
              <w:tc>
                <w:tcPr>
                  <w:tcW w:w="5808" w:type="dxa"/>
                  <w:gridSpan w:val="2"/>
                  <w:tcMar>
                    <w:top w:w="24" w:type="dxa"/>
                    <w:left w:w="48" w:type="dxa"/>
                    <w:bottom w:w="24" w:type="dxa"/>
                    <w:right w:w="48" w:type="dxa"/>
                  </w:tcMar>
                </w:tcPr>
                <w:p w14:paraId="48BEB537" w14:textId="77777777" w:rsidR="00FF6A88" w:rsidRDefault="00FF6A88">
                  <w:pPr>
                    <w:spacing w:line="256" w:lineRule="auto"/>
                    <w:rPr>
                      <w:noProof w:val="0"/>
                      <w:lang w:val="ro-MD"/>
                    </w:rPr>
                  </w:pPr>
                  <w:r>
                    <w:rPr>
                      <w:b/>
                      <w:bCs/>
                      <w:noProof w:val="0"/>
                      <w:lang w:val="ro-MD"/>
                    </w:rPr>
                    <w:t xml:space="preserve">                               BENEFICIAR</w:t>
                  </w:r>
                </w:p>
                <w:p w14:paraId="573AEB7A" w14:textId="77777777" w:rsidR="00FF6A88" w:rsidRDefault="00FF6A88">
                  <w:pPr>
                    <w:spacing w:line="256" w:lineRule="auto"/>
                    <w:ind w:firstLine="567"/>
                    <w:jc w:val="both"/>
                    <w:rPr>
                      <w:noProof w:val="0"/>
                      <w:lang w:val="ro-MD"/>
                    </w:rPr>
                  </w:pPr>
                  <w:r>
                    <w:rPr>
                      <w:noProof w:val="0"/>
                      <w:lang w:val="ro-MD"/>
                    </w:rPr>
                    <w:t> </w:t>
                  </w:r>
                </w:p>
                <w:p w14:paraId="0A6881C3" w14:textId="77777777" w:rsidR="00FF6A88" w:rsidRDefault="00FF6A88">
                  <w:pPr>
                    <w:spacing w:line="256" w:lineRule="auto"/>
                    <w:rPr>
                      <w:noProof w:val="0"/>
                      <w:lang w:val="ro-MD"/>
                    </w:rPr>
                  </w:pPr>
                </w:p>
              </w:tc>
            </w:tr>
          </w:tbl>
          <w:p w14:paraId="46078A31" w14:textId="77777777" w:rsidR="00FF6A88" w:rsidRDefault="00FF6A88">
            <w:pPr>
              <w:tabs>
                <w:tab w:val="left" w:pos="2295"/>
              </w:tabs>
              <w:spacing w:line="256" w:lineRule="auto"/>
              <w:jc w:val="both"/>
              <w:rPr>
                <w:lang w:val="ro-MD"/>
              </w:rPr>
            </w:pPr>
          </w:p>
          <w:p w14:paraId="2A4D4B06" w14:textId="77777777" w:rsidR="00FF6A88" w:rsidRDefault="00FF6A88">
            <w:pPr>
              <w:tabs>
                <w:tab w:val="left" w:pos="2295"/>
              </w:tabs>
              <w:spacing w:line="256" w:lineRule="auto"/>
              <w:jc w:val="both"/>
              <w:rPr>
                <w:lang w:val="ro-MD"/>
              </w:rPr>
            </w:pPr>
          </w:p>
          <w:p w14:paraId="7243FB1F" w14:textId="77777777" w:rsidR="00FF6A88" w:rsidRDefault="00FF6A88">
            <w:pPr>
              <w:tabs>
                <w:tab w:val="left" w:pos="2295"/>
              </w:tabs>
              <w:spacing w:line="256" w:lineRule="auto"/>
              <w:jc w:val="both"/>
              <w:rPr>
                <w:lang w:val="ro-MD"/>
              </w:rPr>
            </w:pPr>
          </w:p>
          <w:p w14:paraId="3505BB37" w14:textId="77777777" w:rsidR="00FF6A88" w:rsidRDefault="00FF6A88">
            <w:pPr>
              <w:tabs>
                <w:tab w:val="left" w:pos="2295"/>
              </w:tabs>
              <w:spacing w:line="256" w:lineRule="auto"/>
              <w:jc w:val="both"/>
              <w:rPr>
                <w:lang w:val="ro-MD"/>
              </w:rPr>
            </w:pPr>
          </w:p>
          <w:p w14:paraId="37EBF6A3" w14:textId="77777777" w:rsidR="00FF6A88" w:rsidRDefault="00FF6A88">
            <w:pPr>
              <w:tabs>
                <w:tab w:val="left" w:pos="2295"/>
              </w:tabs>
              <w:spacing w:line="256" w:lineRule="auto"/>
              <w:jc w:val="both"/>
              <w:rPr>
                <w:lang w:val="ro-MD"/>
              </w:rPr>
            </w:pPr>
          </w:p>
          <w:p w14:paraId="726193E4" w14:textId="77777777" w:rsidR="00FF6A88" w:rsidRDefault="00FF6A88">
            <w:pPr>
              <w:tabs>
                <w:tab w:val="left" w:pos="2295"/>
              </w:tabs>
              <w:spacing w:line="256" w:lineRule="auto"/>
              <w:jc w:val="both"/>
              <w:rPr>
                <w:lang w:val="ro-MD"/>
              </w:rPr>
            </w:pPr>
          </w:p>
          <w:p w14:paraId="24739960" w14:textId="77777777" w:rsidR="00FF6A88" w:rsidRDefault="00FF6A88">
            <w:pPr>
              <w:tabs>
                <w:tab w:val="left" w:pos="2295"/>
              </w:tabs>
              <w:spacing w:line="256" w:lineRule="auto"/>
              <w:jc w:val="both"/>
              <w:rPr>
                <w:lang w:val="ro-MD"/>
              </w:rPr>
            </w:pPr>
          </w:p>
          <w:p w14:paraId="765AED31" w14:textId="77777777" w:rsidR="00FF6A88" w:rsidRDefault="00FF6A88">
            <w:pPr>
              <w:tabs>
                <w:tab w:val="left" w:pos="2295"/>
              </w:tabs>
              <w:spacing w:line="256" w:lineRule="auto"/>
              <w:jc w:val="both"/>
              <w:rPr>
                <w:lang w:val="ro-MD"/>
              </w:rPr>
            </w:pPr>
          </w:p>
          <w:p w14:paraId="194A732E" w14:textId="77777777" w:rsidR="00FF6A88" w:rsidRDefault="00FF6A88">
            <w:pPr>
              <w:tabs>
                <w:tab w:val="left" w:pos="2295"/>
              </w:tabs>
              <w:spacing w:line="256" w:lineRule="auto"/>
              <w:jc w:val="both"/>
              <w:rPr>
                <w:lang w:val="ro-MD"/>
              </w:rPr>
            </w:pPr>
          </w:p>
          <w:p w14:paraId="58316149" w14:textId="77777777" w:rsidR="00FF6A88" w:rsidRDefault="00FF6A88">
            <w:pPr>
              <w:spacing w:line="256" w:lineRule="auto"/>
              <w:jc w:val="right"/>
              <w:rPr>
                <w:noProof w:val="0"/>
                <w:lang w:val="ro-MD"/>
              </w:rPr>
            </w:pPr>
            <w:r>
              <w:rPr>
                <w:noProof w:val="0"/>
                <w:lang w:val="ro-MD"/>
              </w:rPr>
              <w:t>Anexa nr. 2</w:t>
            </w:r>
          </w:p>
          <w:p w14:paraId="796E027C" w14:textId="77777777" w:rsidR="00FF6A88" w:rsidRDefault="00FF6A88">
            <w:pPr>
              <w:spacing w:line="256" w:lineRule="auto"/>
              <w:jc w:val="right"/>
              <w:rPr>
                <w:noProof w:val="0"/>
                <w:lang w:val="ro-MD"/>
              </w:rPr>
            </w:pPr>
            <w:r>
              <w:rPr>
                <w:noProof w:val="0"/>
                <w:lang w:val="ro-MD"/>
              </w:rPr>
              <w:t>la Contractul nr.__________</w:t>
            </w:r>
          </w:p>
          <w:p w14:paraId="0C624E81" w14:textId="77777777" w:rsidR="00FF6A88" w:rsidRDefault="00FF6A88">
            <w:pPr>
              <w:spacing w:line="256" w:lineRule="auto"/>
              <w:jc w:val="right"/>
              <w:rPr>
                <w:noProof w:val="0"/>
                <w:lang w:val="ro-MD"/>
              </w:rPr>
            </w:pPr>
            <w:r>
              <w:rPr>
                <w:noProof w:val="0"/>
                <w:lang w:val="ro-MD"/>
              </w:rPr>
              <w:t>din “____” ________ 20___</w:t>
            </w:r>
          </w:p>
          <w:p w14:paraId="326A5D4B" w14:textId="77777777" w:rsidR="00FF6A88" w:rsidRDefault="00FF6A88">
            <w:pPr>
              <w:keepNext/>
              <w:keepLines/>
              <w:spacing w:before="200" w:line="256" w:lineRule="auto"/>
              <w:jc w:val="both"/>
              <w:outlineLvl w:val="2"/>
              <w:rPr>
                <w:noProof w:val="0"/>
                <w:lang w:val="ro-MD"/>
              </w:rPr>
            </w:pPr>
          </w:p>
          <w:p w14:paraId="3589C317" w14:textId="77777777" w:rsidR="00FF6A88" w:rsidRDefault="00FF6A88">
            <w:pPr>
              <w:keepNext/>
              <w:keepLines/>
              <w:spacing w:before="200" w:line="256" w:lineRule="auto"/>
              <w:jc w:val="both"/>
              <w:outlineLvl w:val="2"/>
              <w:rPr>
                <w:noProof w:val="0"/>
                <w:lang w:val="ro-MD"/>
              </w:rPr>
            </w:pPr>
          </w:p>
          <w:p w14:paraId="010E0FB8" w14:textId="77777777" w:rsidR="00FF6A88" w:rsidRDefault="00FF6A88">
            <w:pPr>
              <w:spacing w:line="256" w:lineRule="auto"/>
              <w:ind w:firstLine="567"/>
              <w:jc w:val="both"/>
              <w:rPr>
                <w:b/>
                <w:noProof w:val="0"/>
                <w:lang w:val="ro-MD"/>
              </w:rPr>
            </w:pPr>
            <w:r>
              <w:rPr>
                <w:b/>
                <w:noProof w:val="0"/>
                <w:lang w:val="ro-MD"/>
              </w:rPr>
              <w:t>SPECIFICAŢII DE PREŢ</w:t>
            </w:r>
          </w:p>
          <w:p w14:paraId="137DA877" w14:textId="77777777" w:rsidR="00FF6A88" w:rsidRDefault="00FF6A88">
            <w:pPr>
              <w:keepNext/>
              <w:keepLines/>
              <w:spacing w:before="200" w:line="256" w:lineRule="auto"/>
              <w:ind w:firstLine="567"/>
              <w:jc w:val="both"/>
              <w:outlineLvl w:val="2"/>
              <w:rPr>
                <w:noProof w:val="0"/>
                <w:lang w:val="ro-MD"/>
              </w:rPr>
            </w:pPr>
          </w:p>
          <w:tbl>
            <w:tblPr>
              <w:tblpPr w:leftFromText="141" w:rightFromText="141" w:bottomFromText="160" w:vertAnchor="text" w:horzAnchor="margin" w:tblpXSpec="center" w:tblpY="-62"/>
              <w:tblOverlap w:val="never"/>
              <w:tblW w:w="9510" w:type="dxa"/>
              <w:tblLayout w:type="fixed"/>
              <w:tblLook w:val="04A0" w:firstRow="1" w:lastRow="0" w:firstColumn="1" w:lastColumn="0" w:noHBand="0" w:noVBand="1"/>
            </w:tblPr>
            <w:tblGrid>
              <w:gridCol w:w="418"/>
              <w:gridCol w:w="1842"/>
              <w:gridCol w:w="709"/>
              <w:gridCol w:w="1158"/>
              <w:gridCol w:w="1176"/>
              <w:gridCol w:w="1380"/>
              <w:gridCol w:w="1461"/>
              <w:gridCol w:w="1366"/>
            </w:tblGrid>
            <w:tr w:rsidR="00FF6A88" w14:paraId="1ADABC77"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6B48D8F" w14:textId="77777777" w:rsidR="00FF6A88" w:rsidRDefault="00FF6A88">
                  <w:pPr>
                    <w:spacing w:line="256" w:lineRule="auto"/>
                    <w:ind w:right="-176"/>
                    <w:jc w:val="both"/>
                    <w:rPr>
                      <w:b/>
                      <w:bCs/>
                      <w:noProof w:val="0"/>
                      <w:lang w:val="ro-MD"/>
                    </w:rPr>
                  </w:pPr>
                  <w:r>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7A7925B" w14:textId="77777777" w:rsidR="00FF6A88" w:rsidRDefault="00FF6A88">
                  <w:pPr>
                    <w:tabs>
                      <w:tab w:val="left" w:pos="235"/>
                      <w:tab w:val="left" w:pos="378"/>
                    </w:tabs>
                    <w:spacing w:line="256" w:lineRule="auto"/>
                    <w:ind w:left="-923"/>
                    <w:jc w:val="center"/>
                    <w:rPr>
                      <w:b/>
                      <w:bCs/>
                      <w:noProof w:val="0"/>
                      <w:lang w:val="ro-MD"/>
                    </w:rPr>
                  </w:pPr>
                  <w:r>
                    <w:rPr>
                      <w:b/>
                      <w:bCs/>
                      <w:noProof w:val="0"/>
                      <w:lang w:val="ro-MD"/>
                    </w:rPr>
                    <w:t xml:space="preserve">          Denumirea</w:t>
                  </w:r>
                </w:p>
                <w:p w14:paraId="22A6A8B1" w14:textId="77777777" w:rsidR="00FF6A88" w:rsidRDefault="00FF6A88">
                  <w:pPr>
                    <w:tabs>
                      <w:tab w:val="left" w:pos="235"/>
                      <w:tab w:val="left" w:pos="378"/>
                    </w:tabs>
                    <w:spacing w:line="256" w:lineRule="auto"/>
                    <w:ind w:left="-923"/>
                    <w:jc w:val="center"/>
                    <w:rPr>
                      <w:b/>
                      <w:bCs/>
                      <w:noProof w:val="0"/>
                      <w:lang w:val="ro-MD"/>
                    </w:rPr>
                  </w:pPr>
                  <w:r>
                    <w:rPr>
                      <w:b/>
                      <w:bCs/>
                      <w:noProof w:val="0"/>
                      <w:lang w:val="ro-MD"/>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A25CE6" w14:textId="77777777" w:rsidR="00FF6A88" w:rsidRDefault="00FF6A88">
                  <w:pPr>
                    <w:spacing w:line="256" w:lineRule="auto"/>
                    <w:jc w:val="both"/>
                    <w:rPr>
                      <w:b/>
                      <w:bCs/>
                      <w:noProof w:val="0"/>
                      <w:lang w:val="ro-MD"/>
                    </w:rPr>
                  </w:pPr>
                  <w:r>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D2D226" w14:textId="77777777" w:rsidR="00FF6A88" w:rsidRDefault="00FF6A88">
                  <w:pPr>
                    <w:spacing w:line="256" w:lineRule="auto"/>
                    <w:jc w:val="center"/>
                    <w:rPr>
                      <w:b/>
                      <w:bCs/>
                      <w:noProof w:val="0"/>
                      <w:lang w:val="ro-MD"/>
                    </w:rPr>
                  </w:pPr>
                  <w:r>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D4D98A" w14:textId="77777777" w:rsidR="00FF6A88" w:rsidRDefault="00FF6A88">
                  <w:pPr>
                    <w:spacing w:line="256" w:lineRule="auto"/>
                    <w:jc w:val="both"/>
                    <w:rPr>
                      <w:b/>
                      <w:bCs/>
                      <w:noProof w:val="0"/>
                      <w:lang w:val="ro-MD"/>
                    </w:rPr>
                  </w:pPr>
                  <w:r>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AA65E3" w14:textId="77777777" w:rsidR="00FF6A88" w:rsidRDefault="00FF6A88">
                  <w:pPr>
                    <w:spacing w:line="256" w:lineRule="auto"/>
                    <w:jc w:val="center"/>
                    <w:rPr>
                      <w:b/>
                      <w:bCs/>
                      <w:noProof w:val="0"/>
                      <w:lang w:val="ro-MD"/>
                    </w:rPr>
                  </w:pPr>
                  <w:r>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F139EBD" w14:textId="77777777" w:rsidR="00FF6A88" w:rsidRDefault="00FF6A88">
                  <w:pPr>
                    <w:spacing w:line="256" w:lineRule="auto"/>
                    <w:jc w:val="center"/>
                    <w:rPr>
                      <w:b/>
                      <w:bCs/>
                      <w:noProof w:val="0"/>
                      <w:lang w:val="ro-MD"/>
                    </w:rPr>
                  </w:pPr>
                  <w:r>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BD9A72" w14:textId="77777777" w:rsidR="00FF6A88" w:rsidRDefault="00FF6A88">
                  <w:pPr>
                    <w:spacing w:line="256" w:lineRule="auto"/>
                    <w:jc w:val="center"/>
                    <w:rPr>
                      <w:b/>
                      <w:bCs/>
                      <w:noProof w:val="0"/>
                      <w:lang w:val="ro-MD"/>
                    </w:rPr>
                  </w:pPr>
                  <w:r>
                    <w:rPr>
                      <w:b/>
                      <w:bCs/>
                      <w:noProof w:val="0"/>
                      <w:lang w:val="ro-MD"/>
                    </w:rPr>
                    <w:t>Termenii de executare</w:t>
                  </w:r>
                </w:p>
              </w:tc>
            </w:tr>
            <w:tr w:rsidR="00FF6A88" w:rsidRPr="00FF6A88" w14:paraId="11B6BBFE"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7CEBC8" w14:textId="77777777" w:rsidR="00FF6A88" w:rsidRDefault="00FF6A88">
                  <w:pPr>
                    <w:spacing w:line="256" w:lineRule="auto"/>
                    <w:jc w:val="both"/>
                    <w:rPr>
                      <w:noProof w:val="0"/>
                      <w:lang w:val="ro-MD"/>
                    </w:rPr>
                  </w:pPr>
                  <w:r>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E4D98" w14:textId="28BD5CDA" w:rsidR="00FF6A88" w:rsidRPr="00FB7B84" w:rsidRDefault="00FE7CDC">
                  <w:pPr>
                    <w:keepNext/>
                    <w:keepLines/>
                    <w:spacing w:before="200" w:line="256" w:lineRule="auto"/>
                    <w:jc w:val="both"/>
                    <w:outlineLvl w:val="2"/>
                    <w:rPr>
                      <w:noProof w:val="0"/>
                    </w:rPr>
                  </w:pPr>
                  <w:r>
                    <w:rPr>
                      <w:b/>
                    </w:rPr>
                    <w:t>achizitionarea lucrărilor de r</w:t>
                  </w:r>
                  <w:r w:rsidRPr="00E85CE8">
                    <w:rPr>
                      <w:b/>
                      <w:bCs/>
                    </w:rPr>
                    <w:t>eparati</w:t>
                  </w:r>
                  <w:r>
                    <w:rPr>
                      <w:b/>
                      <w:bCs/>
                    </w:rPr>
                    <w:t xml:space="preserve">e </w:t>
                  </w:r>
                  <w:r w:rsidRPr="00E85CE8">
                    <w:rPr>
                      <w:b/>
                      <w:bCs/>
                    </w:rPr>
                    <w:t>a drumului de acces spre scoala si biserica (strazle Intii mai, Costesti si Parascheva)din com. Lipoveni, rn. Cimislia, inclusiv instalarea marcajelor rutiere</w:t>
                  </w:r>
                  <w:r w:rsidRPr="00FB7B84">
                    <w:rPr>
                      <w:noProof w:val="0"/>
                    </w:rPr>
                    <w:t xml:space="preserve"> </w:t>
                  </w:r>
                  <w:bookmarkStart w:id="62" w:name="_GoBack"/>
                  <w:bookmarkEnd w:id="62"/>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A39650" w14:textId="77777777" w:rsidR="00FF6A88" w:rsidRDefault="00FF6A88">
                  <w:pPr>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CA4996"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5E71E"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304BC1"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D70D7F"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2D8791"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7A9952DB"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56AB8F"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004DD6" w14:textId="77777777" w:rsidR="00FF6A88" w:rsidRDefault="00FF6A88">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B6F01E" w14:textId="77777777" w:rsidR="00FF6A88" w:rsidRDefault="00FF6A88">
                  <w:pPr>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26A5E2"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B6BA06"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0B59CF"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814E09"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9BA86D"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17F22F4F"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670CA619" w14:textId="77777777" w:rsidR="00FF6A88" w:rsidRDefault="00FF6A88">
                  <w:pPr>
                    <w:spacing w:line="256" w:lineRule="auto"/>
                    <w:jc w:val="both"/>
                    <w:rPr>
                      <w:noProof w:val="0"/>
                      <w:lang w:val="ro-MD"/>
                    </w:rPr>
                  </w:pPr>
                  <w:r>
                    <w:rPr>
                      <w:noProof w:val="0"/>
                      <w:lang w:val="ro-MD"/>
                    </w:rPr>
                    <w:t> </w:t>
                  </w:r>
                </w:p>
                <w:p w14:paraId="6B4D07BD" w14:textId="77777777" w:rsidR="00FF6A88" w:rsidRDefault="00FF6A88">
                  <w:pPr>
                    <w:keepNext/>
                    <w:keepLines/>
                    <w:spacing w:before="200" w:line="256" w:lineRule="auto"/>
                    <w:jc w:val="both"/>
                    <w:outlineLvl w:val="2"/>
                    <w:rPr>
                      <w:noProof w:val="0"/>
                      <w:lang w:val="ro-MD"/>
                    </w:rPr>
                  </w:pPr>
                </w:p>
                <w:p w14:paraId="052EC4C4" w14:textId="77777777" w:rsidR="00FF6A88" w:rsidRDefault="00FF6A88">
                  <w:pPr>
                    <w:keepNext/>
                    <w:keepLines/>
                    <w:spacing w:before="200" w:line="256" w:lineRule="auto"/>
                    <w:jc w:val="both"/>
                    <w:outlineLvl w:val="2"/>
                    <w:rPr>
                      <w:noProof w:val="0"/>
                      <w:lang w:val="ro-MD"/>
                    </w:rPr>
                  </w:pPr>
                </w:p>
                <w:p w14:paraId="6E3F4447" w14:textId="77777777" w:rsidR="00FF6A88" w:rsidRDefault="00FF6A88">
                  <w:pPr>
                    <w:keepNext/>
                    <w:keepLines/>
                    <w:spacing w:before="200" w:line="256" w:lineRule="auto"/>
                    <w:jc w:val="both"/>
                    <w:outlineLvl w:val="2"/>
                    <w:rPr>
                      <w:noProof w:val="0"/>
                      <w:lang w:val="ro-MD"/>
                    </w:rPr>
                  </w:pPr>
                </w:p>
                <w:p w14:paraId="0C2B5706" w14:textId="77777777" w:rsidR="00FF6A88" w:rsidRDefault="00FF6A88">
                  <w:pPr>
                    <w:keepNext/>
                    <w:keepLines/>
                    <w:spacing w:before="200" w:line="256" w:lineRule="auto"/>
                    <w:jc w:val="both"/>
                    <w:outlineLvl w:val="2"/>
                    <w:rPr>
                      <w:noProof w:val="0"/>
                      <w:lang w:val="ro-MD"/>
                    </w:rPr>
                  </w:pPr>
                </w:p>
                <w:p w14:paraId="75B64523" w14:textId="77777777" w:rsidR="00FF6A88" w:rsidRDefault="00FF6A88">
                  <w:pPr>
                    <w:keepNext/>
                    <w:keepLines/>
                    <w:spacing w:before="200" w:line="256" w:lineRule="auto"/>
                    <w:jc w:val="both"/>
                    <w:outlineLvl w:val="2"/>
                    <w:rPr>
                      <w:noProof w:val="0"/>
                      <w:lang w:val="ro-MD"/>
                    </w:rPr>
                  </w:pPr>
                </w:p>
                <w:p w14:paraId="6C874640" w14:textId="77777777" w:rsidR="00FF6A88" w:rsidRDefault="00FF6A88">
                  <w:pPr>
                    <w:keepNext/>
                    <w:keepLines/>
                    <w:spacing w:before="200" w:line="256" w:lineRule="auto"/>
                    <w:jc w:val="both"/>
                    <w:outlineLvl w:val="2"/>
                    <w:rPr>
                      <w:noProof w:val="0"/>
                      <w:lang w:val="ro-MD"/>
                    </w:rPr>
                  </w:pPr>
                </w:p>
                <w:p w14:paraId="1C9EECE1" w14:textId="77777777" w:rsidR="00FF6A88" w:rsidRDefault="00FF6A88">
                  <w:pPr>
                    <w:spacing w:line="256" w:lineRule="auto"/>
                    <w:jc w:val="center"/>
                    <w:rPr>
                      <w:b/>
                      <w:bCs/>
                      <w:noProof w:val="0"/>
                      <w:lang w:val="ro-MD"/>
                    </w:rPr>
                  </w:pPr>
                  <w:r>
                    <w:rPr>
                      <w:b/>
                      <w:bCs/>
                      <w:noProof w:val="0"/>
                      <w:lang w:val="ro-MD"/>
                    </w:rPr>
                    <w:t>SEMNĂTURILE PĂRŢILOR</w:t>
                  </w:r>
                </w:p>
              </w:tc>
            </w:tr>
            <w:tr w:rsidR="00FF6A88" w:rsidRPr="00FF6A88" w14:paraId="62A99D4C" w14:textId="77777777">
              <w:tc>
                <w:tcPr>
                  <w:tcW w:w="5303" w:type="dxa"/>
                  <w:gridSpan w:val="5"/>
                  <w:tcMar>
                    <w:top w:w="24" w:type="dxa"/>
                    <w:left w:w="48" w:type="dxa"/>
                    <w:bottom w:w="24" w:type="dxa"/>
                    <w:right w:w="48" w:type="dxa"/>
                  </w:tcMar>
                </w:tcPr>
                <w:p w14:paraId="410DACAF" w14:textId="77777777" w:rsidR="00FF6A88" w:rsidRDefault="00FF6A88">
                  <w:pPr>
                    <w:spacing w:line="256" w:lineRule="auto"/>
                    <w:jc w:val="center"/>
                    <w:rPr>
                      <w:noProof w:val="0"/>
                      <w:lang w:val="ro-MD"/>
                    </w:rPr>
                  </w:pPr>
                  <w:r>
                    <w:rPr>
                      <w:b/>
                      <w:bCs/>
                      <w:noProof w:val="0"/>
                      <w:lang w:val="ro-MD"/>
                    </w:rPr>
                    <w:t>ANTREPRENOR</w:t>
                  </w:r>
                </w:p>
                <w:p w14:paraId="44A69E40" w14:textId="77777777" w:rsidR="00FF6A88" w:rsidRDefault="00FF6A88">
                  <w:pPr>
                    <w:tabs>
                      <w:tab w:val="left" w:pos="1134"/>
                    </w:tabs>
                    <w:spacing w:line="256" w:lineRule="auto"/>
                    <w:ind w:left="720"/>
                    <w:outlineLvl w:val="0"/>
                    <w:rPr>
                      <w:noProof w:val="0"/>
                      <w:lang w:val="ro-MD"/>
                    </w:rPr>
                  </w:pPr>
                </w:p>
              </w:tc>
              <w:tc>
                <w:tcPr>
                  <w:tcW w:w="4207" w:type="dxa"/>
                  <w:gridSpan w:val="3"/>
                  <w:tcMar>
                    <w:top w:w="24" w:type="dxa"/>
                    <w:left w:w="48" w:type="dxa"/>
                    <w:bottom w:w="24" w:type="dxa"/>
                    <w:right w:w="48" w:type="dxa"/>
                  </w:tcMar>
                </w:tcPr>
                <w:p w14:paraId="4711CD93" w14:textId="77777777" w:rsidR="00FF6A88" w:rsidRDefault="00FF6A88">
                  <w:pPr>
                    <w:spacing w:line="256" w:lineRule="auto"/>
                    <w:jc w:val="center"/>
                    <w:rPr>
                      <w:noProof w:val="0"/>
                      <w:lang w:val="ro-MD"/>
                    </w:rPr>
                  </w:pPr>
                  <w:r>
                    <w:rPr>
                      <w:b/>
                      <w:bCs/>
                      <w:noProof w:val="0"/>
                      <w:lang w:val="ro-MD"/>
                    </w:rPr>
                    <w:t>BENEFICIAR</w:t>
                  </w:r>
                </w:p>
                <w:p w14:paraId="11084F74" w14:textId="77777777" w:rsidR="00FF6A88" w:rsidRDefault="00FF6A88">
                  <w:pPr>
                    <w:spacing w:line="256" w:lineRule="auto"/>
                    <w:ind w:firstLine="567"/>
                    <w:jc w:val="both"/>
                    <w:rPr>
                      <w:noProof w:val="0"/>
                      <w:lang w:val="ro-MD"/>
                    </w:rPr>
                  </w:pPr>
                  <w:r>
                    <w:rPr>
                      <w:noProof w:val="0"/>
                      <w:lang w:val="ro-MD"/>
                    </w:rPr>
                    <w:t> </w:t>
                  </w:r>
                </w:p>
                <w:p w14:paraId="06DCE0D2" w14:textId="77777777" w:rsidR="00FF6A88" w:rsidRDefault="00FF6A88">
                  <w:pPr>
                    <w:keepNext/>
                    <w:keepLines/>
                    <w:spacing w:before="200" w:line="256" w:lineRule="auto"/>
                    <w:ind w:firstLine="567"/>
                    <w:jc w:val="both"/>
                    <w:outlineLvl w:val="2"/>
                    <w:rPr>
                      <w:noProof w:val="0"/>
                      <w:lang w:val="ro-MD"/>
                    </w:rPr>
                  </w:pPr>
                </w:p>
              </w:tc>
            </w:tr>
          </w:tbl>
          <w:p w14:paraId="2004519D" w14:textId="77777777" w:rsidR="00FF6A88" w:rsidRDefault="00FF6A88">
            <w:pPr>
              <w:tabs>
                <w:tab w:val="left" w:pos="2295"/>
              </w:tabs>
              <w:spacing w:line="256" w:lineRule="auto"/>
              <w:jc w:val="both"/>
              <w:rPr>
                <w:lang w:val="ro-MD"/>
              </w:rPr>
            </w:pPr>
          </w:p>
          <w:p w14:paraId="60BBC82E" w14:textId="77777777" w:rsidR="00FF6A88" w:rsidRDefault="00FF6A88">
            <w:pPr>
              <w:tabs>
                <w:tab w:val="left" w:pos="2295"/>
              </w:tabs>
              <w:spacing w:line="256" w:lineRule="auto"/>
              <w:jc w:val="both"/>
              <w:rPr>
                <w:lang w:val="ro-MD"/>
              </w:rPr>
            </w:pPr>
          </w:p>
          <w:p w14:paraId="1EFB65E1" w14:textId="77777777" w:rsidR="00FF6A88" w:rsidRDefault="00FF6A88">
            <w:pPr>
              <w:tabs>
                <w:tab w:val="left" w:pos="2295"/>
              </w:tabs>
              <w:spacing w:line="256" w:lineRule="auto"/>
              <w:jc w:val="both"/>
              <w:rPr>
                <w:lang w:val="ro-MD"/>
              </w:rPr>
            </w:pPr>
          </w:p>
          <w:p w14:paraId="2D80220F" w14:textId="77777777" w:rsidR="00FF6A88" w:rsidRDefault="00FF6A88">
            <w:pPr>
              <w:tabs>
                <w:tab w:val="left" w:pos="2295"/>
              </w:tabs>
              <w:spacing w:line="256" w:lineRule="auto"/>
              <w:jc w:val="both"/>
              <w:rPr>
                <w:lang w:val="ro-MD"/>
              </w:rPr>
            </w:pPr>
          </w:p>
          <w:p w14:paraId="27A77191" w14:textId="77777777" w:rsidR="00FF6A88" w:rsidRDefault="00FF6A88">
            <w:pPr>
              <w:tabs>
                <w:tab w:val="left" w:pos="2295"/>
              </w:tabs>
              <w:spacing w:line="256" w:lineRule="auto"/>
              <w:jc w:val="both"/>
              <w:rPr>
                <w:lang w:val="ro-MD"/>
              </w:rPr>
            </w:pPr>
          </w:p>
          <w:p w14:paraId="5DBC9287" w14:textId="77777777" w:rsidR="00FF6A88" w:rsidRDefault="00FF6A88">
            <w:pPr>
              <w:tabs>
                <w:tab w:val="left" w:pos="2295"/>
              </w:tabs>
              <w:spacing w:line="256" w:lineRule="auto"/>
              <w:jc w:val="both"/>
              <w:rPr>
                <w:lang w:val="ro-MD"/>
              </w:rPr>
            </w:pPr>
          </w:p>
          <w:p w14:paraId="264E307E" w14:textId="77777777" w:rsidR="00FF6A88" w:rsidRDefault="00FF6A88">
            <w:pPr>
              <w:tabs>
                <w:tab w:val="left" w:pos="2295"/>
              </w:tabs>
              <w:spacing w:line="256" w:lineRule="auto"/>
              <w:jc w:val="both"/>
              <w:rPr>
                <w:lang w:val="ro-MD"/>
              </w:rPr>
            </w:pPr>
          </w:p>
          <w:p w14:paraId="20A71762" w14:textId="77777777" w:rsidR="00FF6A88" w:rsidRDefault="00FF6A88">
            <w:pPr>
              <w:tabs>
                <w:tab w:val="left" w:pos="2295"/>
              </w:tabs>
              <w:spacing w:line="256" w:lineRule="auto"/>
              <w:jc w:val="both"/>
              <w:rPr>
                <w:lang w:val="ro-MD"/>
              </w:rPr>
            </w:pPr>
          </w:p>
          <w:p w14:paraId="4538DAA0" w14:textId="77777777" w:rsidR="00FF6A88" w:rsidRDefault="00FF6A88">
            <w:pPr>
              <w:tabs>
                <w:tab w:val="left" w:pos="2295"/>
              </w:tabs>
              <w:spacing w:line="256" w:lineRule="auto"/>
              <w:jc w:val="both"/>
              <w:rPr>
                <w:lang w:val="ro-MD"/>
              </w:rPr>
            </w:pPr>
          </w:p>
          <w:p w14:paraId="312805AA" w14:textId="77777777" w:rsidR="00FF6A88" w:rsidRDefault="00FF6A88">
            <w:pPr>
              <w:tabs>
                <w:tab w:val="left" w:pos="2295"/>
              </w:tabs>
              <w:spacing w:line="256" w:lineRule="auto"/>
              <w:jc w:val="both"/>
              <w:rPr>
                <w:lang w:val="ro-MD"/>
              </w:rPr>
            </w:pPr>
          </w:p>
          <w:p w14:paraId="676E26EB" w14:textId="77777777" w:rsidR="00FF6A88" w:rsidRDefault="00FF6A88">
            <w:pPr>
              <w:tabs>
                <w:tab w:val="left" w:pos="2295"/>
              </w:tabs>
              <w:spacing w:line="256" w:lineRule="auto"/>
              <w:jc w:val="both"/>
              <w:rPr>
                <w:lang w:val="ro-MD"/>
              </w:rPr>
            </w:pPr>
          </w:p>
          <w:p w14:paraId="07D7EF40" w14:textId="77777777" w:rsidR="00FF6A88" w:rsidRDefault="00FF6A88">
            <w:pPr>
              <w:tabs>
                <w:tab w:val="left" w:pos="2295"/>
              </w:tabs>
              <w:spacing w:line="256" w:lineRule="auto"/>
              <w:jc w:val="both"/>
              <w:rPr>
                <w:lang w:val="ro-MD"/>
              </w:rPr>
            </w:pPr>
          </w:p>
          <w:p w14:paraId="0202109E" w14:textId="77777777" w:rsidR="00FF6A88" w:rsidRDefault="00FF6A88">
            <w:pPr>
              <w:tabs>
                <w:tab w:val="left" w:pos="2295"/>
              </w:tabs>
              <w:spacing w:line="256" w:lineRule="auto"/>
              <w:jc w:val="both"/>
              <w:rPr>
                <w:lang w:val="ro-MD"/>
              </w:rPr>
            </w:pPr>
          </w:p>
          <w:p w14:paraId="244430E0" w14:textId="77777777" w:rsidR="00FF6A88" w:rsidRDefault="00FF6A88">
            <w:pPr>
              <w:tabs>
                <w:tab w:val="left" w:pos="2295"/>
              </w:tabs>
              <w:spacing w:line="256" w:lineRule="auto"/>
              <w:jc w:val="both"/>
              <w:rPr>
                <w:lang w:val="ro-MD"/>
              </w:rPr>
            </w:pPr>
          </w:p>
          <w:p w14:paraId="6713D30C" w14:textId="77777777" w:rsidR="00FF6A88" w:rsidRDefault="00FF6A88">
            <w:pPr>
              <w:tabs>
                <w:tab w:val="left" w:pos="2295"/>
              </w:tabs>
              <w:spacing w:line="256" w:lineRule="auto"/>
              <w:jc w:val="both"/>
              <w:rPr>
                <w:lang w:val="ro-MD"/>
              </w:rPr>
            </w:pPr>
          </w:p>
          <w:p w14:paraId="7E9463C0" w14:textId="77777777" w:rsidR="00FF6A88" w:rsidRDefault="00FF6A88">
            <w:pPr>
              <w:spacing w:line="256" w:lineRule="auto"/>
              <w:jc w:val="right"/>
              <w:rPr>
                <w:noProof w:val="0"/>
                <w:lang w:val="ro-MD"/>
              </w:rPr>
            </w:pPr>
            <w:r>
              <w:rPr>
                <w:noProof w:val="0"/>
                <w:lang w:val="ro-MD"/>
              </w:rPr>
              <w:t>Anexa nr. 26</w:t>
            </w:r>
          </w:p>
          <w:p w14:paraId="1DC3A846" w14:textId="77777777" w:rsidR="00FF6A88" w:rsidRDefault="00FF6A88">
            <w:pPr>
              <w:spacing w:line="256" w:lineRule="auto"/>
              <w:jc w:val="right"/>
              <w:rPr>
                <w:noProof w:val="0"/>
                <w:lang w:val="ro-MD"/>
              </w:rPr>
            </w:pPr>
            <w:r>
              <w:rPr>
                <w:noProof w:val="0"/>
                <w:lang w:val="ro-MD"/>
              </w:rPr>
              <w:t>la Documentația standard nr._____</w:t>
            </w:r>
          </w:p>
          <w:p w14:paraId="761B5214" w14:textId="77777777" w:rsidR="00FF6A88" w:rsidRDefault="00FF6A88">
            <w:pPr>
              <w:spacing w:line="256" w:lineRule="auto"/>
              <w:jc w:val="right"/>
              <w:rPr>
                <w:noProof w:val="0"/>
                <w:lang w:val="ro-MD"/>
              </w:rPr>
            </w:pPr>
            <w:r>
              <w:rPr>
                <w:noProof w:val="0"/>
                <w:lang w:val="ro-MD"/>
              </w:rPr>
              <w:t>din “____” ________ 20___</w:t>
            </w:r>
          </w:p>
          <w:p w14:paraId="1128C281" w14:textId="77777777" w:rsidR="00FF6A88" w:rsidRDefault="00FF6A88">
            <w:pPr>
              <w:tabs>
                <w:tab w:val="left" w:pos="2295"/>
              </w:tabs>
              <w:spacing w:line="256" w:lineRule="auto"/>
              <w:jc w:val="both"/>
              <w:rPr>
                <w:lang w:val="ro-MD"/>
              </w:rPr>
            </w:pPr>
          </w:p>
          <w:p w14:paraId="63BA7E71" w14:textId="77777777" w:rsidR="00FF6A88" w:rsidRDefault="00FF6A88">
            <w:pPr>
              <w:tabs>
                <w:tab w:val="left" w:pos="2295"/>
              </w:tabs>
              <w:spacing w:line="256" w:lineRule="auto"/>
              <w:jc w:val="both"/>
              <w:rPr>
                <w:lang w:val="ro-MD"/>
              </w:rPr>
            </w:pPr>
          </w:p>
          <w:p w14:paraId="04919C02" w14:textId="77777777" w:rsidR="00FF6A88" w:rsidRDefault="00FF6A88">
            <w:pPr>
              <w:tabs>
                <w:tab w:val="left" w:pos="2295"/>
              </w:tabs>
              <w:spacing w:line="256" w:lineRule="auto"/>
              <w:jc w:val="both"/>
              <w:rPr>
                <w:lang w:val="ro-MD"/>
              </w:rPr>
            </w:pPr>
          </w:p>
          <w:p w14:paraId="611A9BDE" w14:textId="77777777" w:rsidR="00FF6A88" w:rsidRDefault="00FF6A88">
            <w:pPr>
              <w:spacing w:line="256" w:lineRule="auto"/>
              <w:jc w:val="center"/>
              <w:rPr>
                <w:b/>
                <w:noProof w:val="0"/>
                <w:lang w:val="ro-MD"/>
              </w:rPr>
            </w:pPr>
            <w:r>
              <w:rPr>
                <w:b/>
                <w:noProof w:val="0"/>
                <w:lang w:val="ro-MD"/>
              </w:rPr>
              <w:t>CONTRACT – MODEL</w:t>
            </w:r>
          </w:p>
          <w:p w14:paraId="54DA74C1" w14:textId="77777777" w:rsidR="00FF6A88" w:rsidRDefault="00FF6A88">
            <w:pPr>
              <w:spacing w:line="256" w:lineRule="auto"/>
              <w:jc w:val="center"/>
              <w:rPr>
                <w:b/>
                <w:noProof w:val="0"/>
                <w:lang w:val="ro-MD"/>
              </w:rPr>
            </w:pPr>
          </w:p>
          <w:p w14:paraId="5BBDF989" w14:textId="77777777" w:rsidR="00FF6A88" w:rsidRDefault="00FF6A88">
            <w:pPr>
              <w:tabs>
                <w:tab w:val="left" w:pos="2295"/>
              </w:tabs>
              <w:spacing w:line="256" w:lineRule="auto"/>
              <w:jc w:val="both"/>
              <w:rPr>
                <w:lang w:val="ro-MD"/>
              </w:rPr>
            </w:pPr>
          </w:p>
          <w:p w14:paraId="221AEC6A" w14:textId="77777777" w:rsidR="00FF6A88" w:rsidRDefault="00FF6A88">
            <w:pPr>
              <w:spacing w:line="256" w:lineRule="auto"/>
              <w:jc w:val="center"/>
              <w:rPr>
                <w:b/>
                <w:lang w:val="ro-MD"/>
              </w:rPr>
            </w:pPr>
            <w:r>
              <w:rPr>
                <w:b/>
                <w:caps/>
                <w:lang w:val="ro-MD"/>
              </w:rPr>
              <w:t>Contract</w:t>
            </w:r>
            <w:r>
              <w:rPr>
                <w:b/>
                <w:lang w:val="ro-MD"/>
              </w:rPr>
              <w:t xml:space="preserve"> nr.  </w:t>
            </w:r>
            <w:r>
              <w:rPr>
                <w:u w:val="single"/>
                <w:lang w:val="ro-MD"/>
              </w:rPr>
              <w:t>______________</w:t>
            </w:r>
          </w:p>
          <w:p w14:paraId="7DEC6AB5" w14:textId="77777777" w:rsidR="00FF6A88" w:rsidRDefault="00FF6A88">
            <w:pPr>
              <w:spacing w:line="256" w:lineRule="auto"/>
              <w:jc w:val="center"/>
              <w:rPr>
                <w:b/>
                <w:i/>
                <w:lang w:val="ro-MD"/>
              </w:rPr>
            </w:pPr>
            <w:r>
              <w:rPr>
                <w:b/>
                <w:lang w:val="ro-MD"/>
              </w:rPr>
              <w:t xml:space="preserve">de achiziţionare aserviciilor de proiectare </w:t>
            </w:r>
          </w:p>
          <w:p w14:paraId="71C6978A" w14:textId="77777777" w:rsidR="00FF6A88" w:rsidRDefault="00FF6A88">
            <w:pPr>
              <w:tabs>
                <w:tab w:val="left" w:pos="2295"/>
              </w:tabs>
              <w:spacing w:line="256" w:lineRule="auto"/>
              <w:jc w:val="both"/>
              <w:rPr>
                <w:lang w:val="ro-MD"/>
              </w:rPr>
            </w:pPr>
          </w:p>
          <w:p w14:paraId="6AB077A6" w14:textId="77777777" w:rsidR="00FF6A88" w:rsidRDefault="00FF6A88">
            <w:pPr>
              <w:spacing w:line="256" w:lineRule="auto"/>
              <w:rPr>
                <w:i/>
                <w:lang w:val="ro-MD"/>
              </w:rPr>
            </w:pPr>
            <w:r>
              <w:rPr>
                <w:b/>
                <w:lang w:val="ro-MD"/>
              </w:rPr>
              <w:t xml:space="preserve">”___” _____________  202..                                                                 </w:t>
            </w:r>
            <w:r>
              <w:rPr>
                <w:lang w:val="ro-MD"/>
              </w:rPr>
              <w:t>oraș/municipiu</w:t>
            </w:r>
            <w:r>
              <w:rPr>
                <w:b/>
                <w:lang w:val="ro-MD"/>
              </w:rPr>
              <w:t>…...………</w:t>
            </w:r>
          </w:p>
          <w:p w14:paraId="0EEB1883" w14:textId="77777777" w:rsidR="00FF6A88" w:rsidRDefault="00FF6A88">
            <w:pPr>
              <w:tabs>
                <w:tab w:val="left" w:pos="2295"/>
              </w:tabs>
              <w:spacing w:line="256" w:lineRule="auto"/>
              <w:jc w:val="both"/>
              <w:rPr>
                <w:lang w:val="ro-MD"/>
              </w:rPr>
            </w:pPr>
          </w:p>
          <w:p w14:paraId="6C182112" w14:textId="77777777" w:rsidR="00FF6A88" w:rsidRDefault="00FF6A88" w:rsidP="003C223D">
            <w:pPr>
              <w:pStyle w:val="a"/>
              <w:numPr>
                <w:ilvl w:val="0"/>
                <w:numId w:val="30"/>
              </w:numPr>
              <w:spacing w:line="256" w:lineRule="auto"/>
              <w:jc w:val="center"/>
              <w:rPr>
                <w:b/>
                <w:kern w:val="28"/>
                <w:lang w:val="ro-MD"/>
              </w:rPr>
            </w:pPr>
            <w:r>
              <w:rPr>
                <w:b/>
                <w:kern w:val="28"/>
                <w:lang w:val="ro-MD"/>
              </w:rPr>
              <w:t>PARTEA GENERALĂ</w:t>
            </w:r>
          </w:p>
          <w:p w14:paraId="74B99451" w14:textId="77777777" w:rsidR="00FF6A88" w:rsidRDefault="00FF6A88">
            <w:pPr>
              <w:pStyle w:val="a"/>
              <w:numPr>
                <w:ilvl w:val="0"/>
                <w:numId w:val="0"/>
              </w:numPr>
              <w:spacing w:line="256" w:lineRule="auto"/>
              <w:ind w:left="3240"/>
              <w:rPr>
                <w:kern w:val="28"/>
                <w:sz w:val="20"/>
                <w:szCs w:val="20"/>
                <w:lang w:val="ro-MD"/>
              </w:rPr>
            </w:pPr>
            <w:r>
              <w:rPr>
                <w:kern w:val="28"/>
                <w:sz w:val="20"/>
                <w:szCs w:val="20"/>
                <w:lang w:val="ro-MD"/>
              </w:rPr>
              <w:t xml:space="preserve">                    (OBLIGATORIU)</w:t>
            </w:r>
          </w:p>
          <w:p w14:paraId="0E7BCD1B" w14:textId="77777777" w:rsidR="00FF6A88" w:rsidRDefault="00FF6A88">
            <w:pPr>
              <w:pStyle w:val="a"/>
              <w:numPr>
                <w:ilvl w:val="0"/>
                <w:numId w:val="0"/>
              </w:numPr>
              <w:spacing w:line="256" w:lineRule="auto"/>
              <w:ind w:left="3240"/>
              <w:rPr>
                <w:kern w:val="28"/>
                <w:sz w:val="20"/>
                <w:szCs w:val="20"/>
                <w:lang w:val="ro-MD"/>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97"/>
              <w:gridCol w:w="4432"/>
            </w:tblGrid>
            <w:tr w:rsidR="00FF6A88" w14:paraId="40010BDB" w14:textId="77777777">
              <w:tc>
                <w:tcPr>
                  <w:tcW w:w="2650" w:type="pct"/>
                  <w:tcBorders>
                    <w:top w:val="single" w:sz="4" w:space="0" w:color="auto"/>
                    <w:left w:val="single" w:sz="4" w:space="0" w:color="auto"/>
                    <w:bottom w:val="single" w:sz="4" w:space="0" w:color="auto"/>
                    <w:right w:val="single" w:sz="4" w:space="0" w:color="auto"/>
                  </w:tcBorders>
                  <w:hideMark/>
                </w:tcPr>
                <w:p w14:paraId="3E784B04" w14:textId="77777777" w:rsidR="00FF6A88" w:rsidRDefault="00FF6A88">
                  <w:pPr>
                    <w:spacing w:line="256" w:lineRule="auto"/>
                    <w:jc w:val="both"/>
                    <w:rPr>
                      <w:b/>
                      <w:lang w:val="ro-MD"/>
                    </w:rPr>
                  </w:pPr>
                  <w:r>
                    <w:rPr>
                      <w:b/>
                      <w:lang w:val="ro-MD"/>
                    </w:rPr>
                    <w:t>Beneficiar</w:t>
                  </w:r>
                </w:p>
              </w:tc>
              <w:tc>
                <w:tcPr>
                  <w:tcW w:w="2350" w:type="pct"/>
                  <w:tcBorders>
                    <w:top w:val="single" w:sz="4" w:space="0" w:color="auto"/>
                    <w:left w:val="single" w:sz="4" w:space="0" w:color="auto"/>
                    <w:bottom w:val="single" w:sz="4" w:space="0" w:color="auto"/>
                    <w:right w:val="single" w:sz="4" w:space="0" w:color="auto"/>
                  </w:tcBorders>
                  <w:hideMark/>
                </w:tcPr>
                <w:p w14:paraId="27E2B9DD" w14:textId="77777777" w:rsidR="00FF6A88" w:rsidRDefault="00FF6A88">
                  <w:pPr>
                    <w:spacing w:line="256" w:lineRule="auto"/>
                    <w:jc w:val="both"/>
                    <w:rPr>
                      <w:b/>
                      <w:lang w:val="ro-MD"/>
                    </w:rPr>
                  </w:pPr>
                  <w:r>
                    <w:rPr>
                      <w:b/>
                      <w:lang w:val="ro-MD"/>
                    </w:rPr>
                    <w:t>Antreprenor</w:t>
                  </w:r>
                </w:p>
              </w:tc>
            </w:tr>
            <w:tr w:rsidR="00FF6A88" w:rsidRPr="00FF6A88" w14:paraId="7A790332" w14:textId="77777777">
              <w:tc>
                <w:tcPr>
                  <w:tcW w:w="2650" w:type="pct"/>
                  <w:tcBorders>
                    <w:top w:val="single" w:sz="4" w:space="0" w:color="auto"/>
                    <w:left w:val="single" w:sz="4" w:space="0" w:color="auto"/>
                    <w:bottom w:val="single" w:sz="4" w:space="0" w:color="auto"/>
                    <w:right w:val="single" w:sz="4" w:space="0" w:color="auto"/>
                  </w:tcBorders>
                  <w:hideMark/>
                </w:tcPr>
                <w:p w14:paraId="0330AFB9" w14:textId="77777777" w:rsidR="00FF6A88" w:rsidRDefault="00FF6A88">
                  <w:pPr>
                    <w:spacing w:line="256" w:lineRule="auto"/>
                    <w:jc w:val="both"/>
                    <w:rPr>
                      <w:lang w:val="ro-MD"/>
                    </w:rPr>
                  </w:pPr>
                  <w:r>
                    <w:rPr>
                      <w:b/>
                      <w:lang w:val="ro-MD"/>
                    </w:rPr>
                    <w:t>……………………..</w:t>
                  </w:r>
                  <w:r>
                    <w:rPr>
                      <w:lang w:val="ro-MD"/>
                    </w:rPr>
                    <w:t xml:space="preserve">reprezentat prin director …………, care acţionează în baza statutului întreprinderii, denumit în continuare </w:t>
                  </w:r>
                  <w:r>
                    <w:rPr>
                      <w:i/>
                      <w:lang w:val="ro-MD"/>
                    </w:rPr>
                    <w:t>Beneficiar</w:t>
                  </w:r>
                  <w:r>
                    <w:rPr>
                      <w:lang w:val="ro-MD"/>
                    </w:rPr>
                    <w:t xml:space="preserve">, </w:t>
                  </w:r>
                  <w:r>
                    <w:rPr>
                      <w:i/>
                      <w:lang w:val="ro-MD"/>
                    </w:rPr>
                    <w:t xml:space="preserve">IDNO, </w:t>
                  </w:r>
                  <w:r>
                    <w:rPr>
                      <w:lang w:val="ro-MD"/>
                    </w:rPr>
                    <w:t xml:space="preserve"> pe de o parte,</w:t>
                  </w:r>
                </w:p>
              </w:tc>
              <w:tc>
                <w:tcPr>
                  <w:tcW w:w="2350" w:type="pct"/>
                  <w:tcBorders>
                    <w:top w:val="single" w:sz="4" w:space="0" w:color="auto"/>
                    <w:left w:val="single" w:sz="4" w:space="0" w:color="auto"/>
                    <w:bottom w:val="single" w:sz="4" w:space="0" w:color="auto"/>
                    <w:right w:val="single" w:sz="4" w:space="0" w:color="auto"/>
                  </w:tcBorders>
                  <w:hideMark/>
                </w:tcPr>
                <w:p w14:paraId="7DD1F38A" w14:textId="77777777" w:rsidR="00FF6A88" w:rsidRDefault="00FF6A88">
                  <w:pPr>
                    <w:spacing w:line="256" w:lineRule="auto"/>
                    <w:jc w:val="both"/>
                    <w:rPr>
                      <w:lang w:val="ro-MD"/>
                    </w:rPr>
                  </w:pPr>
                  <w:r>
                    <w:rPr>
                      <w:b/>
                      <w:lang w:val="ro-MD"/>
                    </w:rPr>
                    <w:t>………………..</w:t>
                  </w:r>
                  <w:r>
                    <w:rPr>
                      <w:lang w:val="ro-MD"/>
                    </w:rPr>
                    <w:t xml:space="preserve">reprezentat prin director  ………….,care acţionează în baza statutului întreprinderii, denumit în continuare </w:t>
                  </w:r>
                  <w:r>
                    <w:rPr>
                      <w:i/>
                      <w:lang w:val="ro-MD"/>
                    </w:rPr>
                    <w:t xml:space="preserve">Antreprenor, IDNO, </w:t>
                  </w:r>
                  <w:r>
                    <w:rPr>
                      <w:lang w:val="ro-MD"/>
                    </w:rPr>
                    <w:t xml:space="preserve"> pe de altă parte,</w:t>
                  </w:r>
                </w:p>
              </w:tc>
            </w:tr>
          </w:tbl>
          <w:p w14:paraId="0F7C9512" w14:textId="77777777" w:rsidR="00FF6A88" w:rsidRDefault="00FF6A88">
            <w:pPr>
              <w:spacing w:line="256" w:lineRule="auto"/>
              <w:jc w:val="both"/>
              <w:rPr>
                <w:lang w:val="ro-MD"/>
              </w:rPr>
            </w:pPr>
            <w:r>
              <w:rPr>
                <w:lang w:val="ro-MD"/>
              </w:rPr>
              <w:t xml:space="preserve">ambii (denumiţi în continuare </w:t>
            </w:r>
            <w:r>
              <w:rPr>
                <w:i/>
                <w:lang w:val="ro-MD"/>
              </w:rPr>
              <w:t>Părţi</w:t>
            </w:r>
            <w:r>
              <w:rPr>
                <w:lang w:val="ro-MD"/>
              </w:rPr>
              <w:t>), au încheiat prezentul Contract referitor la următoarele:</w:t>
            </w:r>
          </w:p>
          <w:p w14:paraId="396F896A" w14:textId="77777777" w:rsidR="00FF6A88" w:rsidRDefault="00FF6A88">
            <w:pPr>
              <w:pStyle w:val="a"/>
              <w:numPr>
                <w:ilvl w:val="0"/>
                <w:numId w:val="0"/>
              </w:numPr>
              <w:spacing w:line="256" w:lineRule="auto"/>
              <w:ind w:left="3240"/>
              <w:rPr>
                <w:kern w:val="28"/>
                <w:sz w:val="20"/>
                <w:szCs w:val="20"/>
                <w:lang w:val="ro-MD"/>
              </w:rPr>
            </w:pPr>
          </w:p>
          <w:p w14:paraId="06F771FE" w14:textId="77777777" w:rsidR="00FF6A88" w:rsidRDefault="00FF6A88">
            <w:pPr>
              <w:spacing w:line="256" w:lineRule="auto"/>
              <w:jc w:val="both"/>
              <w:rPr>
                <w:lang w:val="ro-MD"/>
              </w:rPr>
            </w:pPr>
            <w:r>
              <w:rPr>
                <w:lang w:val="ro-MD"/>
              </w:rPr>
              <w:t xml:space="preserve">1. Achiziţionarea </w:t>
            </w:r>
            <w:r>
              <w:rPr>
                <w:b/>
                <w:lang w:val="ro-MD"/>
              </w:rPr>
              <w:t>serviciilor de proiectare …………..,</w:t>
            </w:r>
            <w:r>
              <w:rPr>
                <w:lang w:val="ro-MD"/>
              </w:rPr>
              <w:t xml:space="preserve"> denumite în </w:t>
            </w:r>
            <w:r>
              <w:rPr>
                <w:shd w:val="clear" w:color="auto" w:fill="FFFFFF" w:themeFill="background1"/>
                <w:lang w:val="ro-MD"/>
              </w:rPr>
              <w:t>continuare Lucrări</w:t>
            </w:r>
            <w:r>
              <w:rPr>
                <w:lang w:val="ro-MD"/>
              </w:rPr>
              <w:t>, conform procedurii de achiziție publică nr…</w:t>
            </w:r>
            <w:r>
              <w:rPr>
                <w:b/>
                <w:shd w:val="clear" w:color="auto" w:fill="FFFFFF"/>
                <w:lang w:val="ro-MD"/>
              </w:rPr>
              <w:t>……………</w:t>
            </w:r>
            <w:r>
              <w:rPr>
                <w:lang w:val="ro-MD"/>
              </w:rPr>
              <w:t>din ………..în baza deciziei grupului de lucru al Beneficiarului din ………..</w:t>
            </w:r>
          </w:p>
          <w:p w14:paraId="5DDCBF84" w14:textId="77777777" w:rsidR="00FF6A88" w:rsidRDefault="00FF6A88">
            <w:pPr>
              <w:pStyle w:val="a"/>
              <w:numPr>
                <w:ilvl w:val="0"/>
                <w:numId w:val="0"/>
              </w:numPr>
              <w:spacing w:line="256" w:lineRule="auto"/>
              <w:ind w:left="3240"/>
              <w:rPr>
                <w:kern w:val="28"/>
                <w:sz w:val="20"/>
                <w:szCs w:val="20"/>
                <w:lang w:val="ro-MD"/>
              </w:rPr>
            </w:pPr>
          </w:p>
          <w:p w14:paraId="78AC052A" w14:textId="77777777" w:rsidR="00FF6A88" w:rsidRDefault="00FF6A88">
            <w:pPr>
              <w:spacing w:line="256" w:lineRule="auto"/>
              <w:jc w:val="both"/>
              <w:rPr>
                <w:lang w:val="ro-MD"/>
              </w:rPr>
            </w:pPr>
            <w:r>
              <w:rPr>
                <w:lang w:val="ro-MD"/>
              </w:rPr>
              <w:t>2. Următoarele documente vor fi considerate părţi componente ale Contractului:</w:t>
            </w:r>
          </w:p>
          <w:p w14:paraId="7A4F10C5" w14:textId="77777777" w:rsidR="00FF6A88" w:rsidRDefault="00FF6A88" w:rsidP="003C223D">
            <w:pPr>
              <w:numPr>
                <w:ilvl w:val="0"/>
                <w:numId w:val="31"/>
              </w:numPr>
              <w:suppressAutoHyphens/>
              <w:spacing w:line="256" w:lineRule="auto"/>
              <w:ind w:left="0" w:firstLine="720"/>
              <w:jc w:val="both"/>
              <w:rPr>
                <w:lang w:val="ro-MD"/>
              </w:rPr>
            </w:pPr>
            <w:r>
              <w:rPr>
                <w:lang w:val="ro-MD"/>
              </w:rPr>
              <w:t>Formularul Contractului;</w:t>
            </w:r>
          </w:p>
          <w:p w14:paraId="464340CA" w14:textId="77777777" w:rsidR="00FF6A88" w:rsidRDefault="00FF6A88" w:rsidP="003C223D">
            <w:pPr>
              <w:numPr>
                <w:ilvl w:val="0"/>
                <w:numId w:val="31"/>
              </w:numPr>
              <w:suppressAutoHyphens/>
              <w:spacing w:line="256" w:lineRule="auto"/>
              <w:ind w:left="0" w:firstLine="720"/>
              <w:jc w:val="both"/>
              <w:rPr>
                <w:i/>
                <w:lang w:val="ro-MD"/>
              </w:rPr>
            </w:pPr>
            <w:r>
              <w:rPr>
                <w:lang w:val="ro-MD"/>
              </w:rPr>
              <w:t>Formularul ofertei;</w:t>
            </w:r>
          </w:p>
          <w:p w14:paraId="1D195C87" w14:textId="77777777" w:rsidR="00FF6A88" w:rsidRDefault="00FF6A88" w:rsidP="003C223D">
            <w:pPr>
              <w:numPr>
                <w:ilvl w:val="0"/>
                <w:numId w:val="31"/>
              </w:numPr>
              <w:suppressAutoHyphens/>
              <w:spacing w:line="256" w:lineRule="auto"/>
              <w:ind w:left="0" w:firstLine="720"/>
              <w:jc w:val="both"/>
              <w:rPr>
                <w:i/>
                <w:lang w:val="ro-MD"/>
              </w:rPr>
            </w:pPr>
            <w:r>
              <w:rPr>
                <w:lang w:val="ro-MD"/>
              </w:rPr>
              <w:t>Caietul de sarcini;</w:t>
            </w:r>
          </w:p>
          <w:p w14:paraId="70FF6408" w14:textId="77777777" w:rsidR="00FF6A88" w:rsidRDefault="00FF6A88" w:rsidP="003C223D">
            <w:pPr>
              <w:numPr>
                <w:ilvl w:val="0"/>
                <w:numId w:val="31"/>
              </w:numPr>
              <w:suppressAutoHyphens/>
              <w:spacing w:line="256" w:lineRule="auto"/>
              <w:ind w:left="0" w:firstLine="720"/>
              <w:jc w:val="both"/>
              <w:rPr>
                <w:i/>
                <w:lang w:val="ro-MD"/>
              </w:rPr>
            </w:pPr>
            <w:r>
              <w:rPr>
                <w:lang w:val="ro-MD"/>
              </w:rPr>
              <w:t>Garanția de bună execuție.</w:t>
            </w:r>
          </w:p>
          <w:p w14:paraId="10AD8191" w14:textId="77777777" w:rsidR="00FF6A88" w:rsidRDefault="00FF6A88">
            <w:pPr>
              <w:spacing w:line="256" w:lineRule="auto"/>
              <w:jc w:val="both"/>
              <w:rPr>
                <w:lang w:val="ro-MD"/>
              </w:rPr>
            </w:pPr>
            <w:r>
              <w:rPr>
                <w:lang w:val="ro-MD"/>
              </w:rPr>
              <w:t>3. În cazul unor discrepanţe sau inconsecvenţe între documentele componente ale Contractului, documentele vor avea ordinea de prioritate enumerată în pct. 2.</w:t>
            </w:r>
          </w:p>
          <w:p w14:paraId="6B50587D" w14:textId="77777777" w:rsidR="00FF6A88" w:rsidRDefault="00FF6A88">
            <w:pPr>
              <w:spacing w:line="256" w:lineRule="auto"/>
              <w:jc w:val="both"/>
              <w:rPr>
                <w:lang w:val="ro-MD"/>
              </w:rPr>
            </w:pPr>
            <w:r>
              <w:rPr>
                <w:lang w:val="ro-MD"/>
              </w:rPr>
              <w:lastRenderedPageBreak/>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45F91D3" w14:textId="77777777" w:rsidR="00FF6A88" w:rsidRDefault="00FF6A88">
            <w:pPr>
              <w:spacing w:line="256" w:lineRule="auto"/>
              <w:jc w:val="both"/>
              <w:rPr>
                <w:lang w:val="ro-MD"/>
              </w:rPr>
            </w:pPr>
            <w:r>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6169FA08" w14:textId="77777777" w:rsidR="00FF6A88" w:rsidRDefault="00FF6A88">
            <w:pPr>
              <w:pStyle w:val="a"/>
              <w:numPr>
                <w:ilvl w:val="0"/>
                <w:numId w:val="0"/>
              </w:numPr>
              <w:spacing w:line="256" w:lineRule="auto"/>
              <w:ind w:left="710"/>
              <w:jc w:val="left"/>
              <w:rPr>
                <w:kern w:val="28"/>
                <w:sz w:val="20"/>
                <w:szCs w:val="20"/>
                <w:lang w:val="ro-MD"/>
              </w:rPr>
            </w:pPr>
          </w:p>
          <w:p w14:paraId="39A9EF74" w14:textId="77777777" w:rsidR="00FF6A88" w:rsidRDefault="00FF6A88">
            <w:pPr>
              <w:spacing w:line="256" w:lineRule="auto"/>
              <w:rPr>
                <w:b/>
                <w:lang w:val="ro-MD"/>
              </w:rPr>
            </w:pPr>
            <w:r>
              <w:rPr>
                <w:b/>
                <w:lang w:val="ro-MD"/>
              </w:rPr>
              <w:t>1. OBIECTUL CONTRACTULUI</w:t>
            </w:r>
          </w:p>
          <w:p w14:paraId="47541A38" w14:textId="77777777" w:rsidR="00FF6A88" w:rsidRDefault="00FF6A88">
            <w:pPr>
              <w:spacing w:line="256" w:lineRule="auto"/>
              <w:jc w:val="both"/>
              <w:rPr>
                <w:lang w:val="ro-MD"/>
              </w:rPr>
            </w:pPr>
            <w:r>
              <w:rPr>
                <w:lang w:val="ro-MD"/>
              </w:rPr>
              <w:t xml:space="preserve">1.1. Antreprenorul îşi asumă obligaţia de a presta Lucrările conform Specificaţiei, care este parte integrantă a prezentului Contract. </w:t>
            </w:r>
          </w:p>
          <w:p w14:paraId="007EB176" w14:textId="77777777" w:rsidR="00FF6A88" w:rsidRDefault="00FF6A88">
            <w:pPr>
              <w:spacing w:line="256" w:lineRule="auto"/>
              <w:jc w:val="both"/>
              <w:rPr>
                <w:lang w:val="ro-MD"/>
              </w:rPr>
            </w:pPr>
            <w:r>
              <w:rPr>
                <w:lang w:val="ro-MD"/>
              </w:rPr>
              <w:t xml:space="preserve">1.2. Beneficiarul se obligă, la rândul său, să achite şi să recepţioneze Lucrările livrate de Antreprenor. </w:t>
            </w:r>
          </w:p>
          <w:p w14:paraId="176AAA8D" w14:textId="77777777" w:rsidR="00FF6A88" w:rsidRDefault="00FF6A88">
            <w:pPr>
              <w:spacing w:line="256" w:lineRule="auto"/>
              <w:jc w:val="both"/>
              <w:rPr>
                <w:lang w:val="ro-MD"/>
              </w:rPr>
            </w:pPr>
            <w:r>
              <w:rPr>
                <w:lang w:val="ro-MD"/>
              </w:rPr>
              <w:t>1.3. Calitatea Lucrărilor se atestă prin respectarea documentelor normative și standardelor de stat ale căror cerințe trebuie respectate la executarea documentației de proiect.</w:t>
            </w:r>
          </w:p>
          <w:p w14:paraId="721D9CEA" w14:textId="77777777" w:rsidR="00FF6A88" w:rsidRDefault="00FF6A88">
            <w:pPr>
              <w:pStyle w:val="a"/>
              <w:numPr>
                <w:ilvl w:val="0"/>
                <w:numId w:val="0"/>
              </w:numPr>
              <w:spacing w:line="256" w:lineRule="auto"/>
              <w:ind w:left="3240"/>
              <w:rPr>
                <w:kern w:val="28"/>
                <w:sz w:val="20"/>
                <w:szCs w:val="20"/>
                <w:lang w:val="ro-MD"/>
              </w:rPr>
            </w:pPr>
          </w:p>
          <w:p w14:paraId="7519C377" w14:textId="77777777" w:rsidR="00FF6A88" w:rsidRDefault="00FF6A88">
            <w:pPr>
              <w:spacing w:line="256" w:lineRule="auto"/>
              <w:rPr>
                <w:b/>
                <w:lang w:val="ro-MD"/>
              </w:rPr>
            </w:pPr>
            <w:r>
              <w:rPr>
                <w:b/>
                <w:lang w:val="ro-MD"/>
              </w:rPr>
              <w:t>2.TERMENII ŞI CONDIŢIILE DE PRESTARE</w:t>
            </w:r>
          </w:p>
          <w:p w14:paraId="786C9799" w14:textId="77777777" w:rsidR="00FF6A88" w:rsidRDefault="00FF6A88">
            <w:pPr>
              <w:spacing w:line="256" w:lineRule="auto"/>
              <w:jc w:val="both"/>
              <w:rPr>
                <w:lang w:val="ro-MD"/>
              </w:rPr>
            </w:pPr>
            <w:r>
              <w:rPr>
                <w:lang w:val="ro-MD"/>
              </w:rP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lang w:val="ro-MD"/>
              </w:rPr>
              <w:t>şi anexa nr……..</w:t>
            </w:r>
            <w:r>
              <w:rPr>
                <w:lang w:val="ro-MD"/>
              </w:rPr>
              <w:t xml:space="preserve">la prezentul Contract. </w:t>
            </w:r>
          </w:p>
          <w:p w14:paraId="7900D405" w14:textId="77777777" w:rsidR="00FF6A88" w:rsidRDefault="00FF6A88">
            <w:pPr>
              <w:spacing w:line="256" w:lineRule="auto"/>
              <w:jc w:val="both"/>
              <w:rPr>
                <w:lang w:val="ro-MD"/>
              </w:rPr>
            </w:pPr>
            <w:r>
              <w:rPr>
                <w:lang w:val="ro-MD"/>
              </w:rPr>
              <w:t xml:space="preserve">2.2. Termenul limită de predare a documentaţiei de proiect şi deviz – </w:t>
            </w:r>
            <w:r>
              <w:rPr>
                <w:b/>
                <w:lang w:val="ro-MD"/>
              </w:rPr>
              <w:t xml:space="preserve">............, inclusiv perioada de timp nesesară pentru verificarea documentației de către </w:t>
            </w:r>
            <w:r>
              <w:rPr>
                <w:lang w:val="ro-MD"/>
              </w:rPr>
              <w:t>Î.S. „Serviciul de Stat pentru Verificarea și Expertizarea Proiectelor și Construcțiilor”, calculate din data semnării prezentului contract.</w:t>
            </w:r>
          </w:p>
          <w:p w14:paraId="2FD2C55E" w14:textId="77777777" w:rsidR="00FF6A88" w:rsidRDefault="00FF6A88">
            <w:pPr>
              <w:spacing w:line="256" w:lineRule="auto"/>
              <w:jc w:val="both"/>
              <w:rPr>
                <w:lang w:val="ro-MD"/>
              </w:rPr>
            </w:pPr>
            <w:r>
              <w:rPr>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43EA833C" w14:textId="77777777" w:rsidR="00FF6A88" w:rsidRDefault="00FF6A88">
            <w:pPr>
              <w:spacing w:line="256" w:lineRule="auto"/>
              <w:jc w:val="both"/>
              <w:rPr>
                <w:lang w:val="ro-MD"/>
              </w:rPr>
            </w:pPr>
            <w:r>
              <w:rPr>
                <w:lang w:val="ro-MD"/>
              </w:rPr>
              <w:t xml:space="preserve">2.4. Antreprenorul eliberează pentru Beneficiar documentaţia de proiect şi deviz în limba română, în volum de ….. exemplare + varianta electronică. </w:t>
            </w:r>
          </w:p>
          <w:p w14:paraId="16B977B4" w14:textId="77777777" w:rsidR="00FF6A88" w:rsidRDefault="00FF6A88">
            <w:pPr>
              <w:spacing w:line="256" w:lineRule="auto"/>
              <w:jc w:val="both"/>
              <w:rPr>
                <w:lang w:val="ro-MD"/>
              </w:rPr>
            </w:pPr>
            <w:r>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6432053D" w14:textId="77777777" w:rsidR="00FF6A88" w:rsidRDefault="00FF6A88">
            <w:pPr>
              <w:spacing w:line="256" w:lineRule="auto"/>
              <w:ind w:firstLine="720"/>
              <w:jc w:val="both"/>
              <w:rPr>
                <w:lang w:val="ro-MD"/>
              </w:rPr>
            </w:pPr>
          </w:p>
          <w:p w14:paraId="6DFFCE9F" w14:textId="77777777" w:rsidR="00FF6A88" w:rsidRDefault="00FF6A88">
            <w:pPr>
              <w:spacing w:line="256" w:lineRule="auto"/>
              <w:rPr>
                <w:b/>
                <w:lang w:val="ro-MD"/>
              </w:rPr>
            </w:pPr>
            <w:r>
              <w:rPr>
                <w:b/>
                <w:lang w:val="ro-MD"/>
              </w:rPr>
              <w:t>3. PREŢUL ŞI CONDIŢIILE DE PLATĂ</w:t>
            </w:r>
          </w:p>
          <w:p w14:paraId="09A6A552" w14:textId="77777777" w:rsidR="00FF6A88" w:rsidRDefault="00FF6A88">
            <w:pPr>
              <w:spacing w:line="256" w:lineRule="auto"/>
              <w:jc w:val="both"/>
              <w:rPr>
                <w:lang w:val="ro-MD"/>
              </w:rPr>
            </w:pPr>
            <w:r>
              <w:rPr>
                <w:lang w:val="ro-MD"/>
              </w:rPr>
              <w:t>3.1. Preţul Lucrărilor conform prezentului Contract este stabilit în lei moldoveneşti.</w:t>
            </w:r>
          </w:p>
          <w:p w14:paraId="5921027F" w14:textId="77777777" w:rsidR="00FF6A88" w:rsidRDefault="00FF6A88">
            <w:pPr>
              <w:spacing w:line="256" w:lineRule="auto"/>
              <w:jc w:val="both"/>
              <w:rPr>
                <w:sz w:val="28"/>
                <w:szCs w:val="28"/>
                <w:lang w:val="ro-MD"/>
              </w:rPr>
            </w:pPr>
            <w:r>
              <w:rPr>
                <w:lang w:val="ro-MD"/>
              </w:rPr>
              <w:t>3.2. Suma totală a prezentului Contract, inclusiv TVA, se stabileşte în lei moldoveneşti şi constituie</w:t>
            </w:r>
            <w:r>
              <w:rPr>
                <w:b/>
                <w:lang w:val="ro-MD"/>
              </w:rPr>
              <w:t>……..</w:t>
            </w:r>
          </w:p>
          <w:p w14:paraId="62699575" w14:textId="77777777" w:rsidR="00FF6A88" w:rsidRDefault="00FF6A88">
            <w:pPr>
              <w:spacing w:line="256" w:lineRule="auto"/>
              <w:jc w:val="both"/>
              <w:rPr>
                <w:lang w:val="ro-MD"/>
              </w:rPr>
            </w:pPr>
            <w:r>
              <w:rPr>
                <w:lang w:val="ro-MD"/>
              </w:rPr>
              <w:t>3.3. Beneficiarul va achita Antreprenorului în două etape suma totală pentru Lucrările executate, după cum urmează:</w:t>
            </w:r>
          </w:p>
          <w:p w14:paraId="079782BF" w14:textId="77777777" w:rsidR="00FF6A88" w:rsidRDefault="00FF6A88">
            <w:pPr>
              <w:spacing w:line="256" w:lineRule="auto"/>
              <w:ind w:firstLine="720"/>
              <w:jc w:val="both"/>
              <w:rPr>
                <w:lang w:val="ro-MD"/>
              </w:rPr>
            </w:pPr>
            <w:r>
              <w:rPr>
                <w:b/>
                <w:lang w:val="ro-MD"/>
              </w:rPr>
              <w:t>I etapă</w:t>
            </w:r>
            <w:r>
              <w:rPr>
                <w:lang w:val="ro-MD"/>
              </w:rPr>
              <w:t xml:space="preserve"> – predarea raportului topogeodezic, hidrologic și geologic – </w:t>
            </w:r>
            <w:r>
              <w:rPr>
                <w:b/>
                <w:lang w:val="ro-MD"/>
              </w:rPr>
              <w:t>…….., inclusiv TVA,</w:t>
            </w:r>
            <w:r>
              <w:rPr>
                <w:lang w:val="ro-MD"/>
              </w:rPr>
              <w:t xml:space="preserve"> conform Specificației;</w:t>
            </w:r>
          </w:p>
          <w:p w14:paraId="5A7F99AD" w14:textId="77777777" w:rsidR="00FF6A88" w:rsidRDefault="00FF6A88">
            <w:pPr>
              <w:spacing w:line="256" w:lineRule="auto"/>
              <w:ind w:firstLine="720"/>
              <w:jc w:val="both"/>
              <w:rPr>
                <w:lang w:val="ro-MD"/>
              </w:rPr>
            </w:pPr>
            <w:r>
              <w:rPr>
                <w:b/>
                <w:lang w:val="ro-MD"/>
              </w:rPr>
              <w:t>II etapă</w:t>
            </w:r>
            <w:r>
              <w:rPr>
                <w:lang w:val="ro-MD"/>
              </w:rPr>
              <w:t xml:space="preserve"> – predarea proiectului integral după primirea avizului pozitiv al Î.S.”Serviciul de Stat pentru Verificarea și Expertizarea Proiectelor și Construcțiilor” – </w:t>
            </w:r>
            <w:r>
              <w:rPr>
                <w:b/>
                <w:lang w:val="ro-MD"/>
              </w:rPr>
              <w:t>……., inclusiv TVA,</w:t>
            </w:r>
            <w:r>
              <w:rPr>
                <w:lang w:val="ro-MD"/>
              </w:rPr>
              <w:t xml:space="preserve"> conform Specificației. </w:t>
            </w:r>
          </w:p>
          <w:p w14:paraId="6C3755D7" w14:textId="77777777" w:rsidR="00FF6A88" w:rsidRDefault="00FF6A88">
            <w:pPr>
              <w:spacing w:line="256" w:lineRule="auto"/>
              <w:jc w:val="both"/>
              <w:rPr>
                <w:lang w:val="ro-MD"/>
              </w:rPr>
            </w:pPr>
            <w:r>
              <w:rPr>
                <w:lang w:val="ro-MD"/>
              </w:rPr>
              <w:t xml:space="preserve">3.4. Beneficiarul se obligă să achite Antreprenorului, potrivit pct. 3.3., în decurs de …… zile calindaristice, calculate din data semnării Actului de primire-predare a lucrărilor. </w:t>
            </w:r>
          </w:p>
          <w:p w14:paraId="21E50AB3" w14:textId="77777777" w:rsidR="00FF6A88" w:rsidRDefault="00FF6A88">
            <w:pPr>
              <w:spacing w:line="256" w:lineRule="auto"/>
              <w:jc w:val="both"/>
              <w:rPr>
                <w:lang w:val="ro-MD"/>
              </w:rPr>
            </w:pPr>
            <w:r>
              <w:rPr>
                <w:lang w:val="ro-MD"/>
              </w:rPr>
              <w:t>3.5. Plăţile se vor efectua prin ……………, indicat în prezentul Contract.</w:t>
            </w:r>
          </w:p>
          <w:p w14:paraId="6AD83696" w14:textId="77777777" w:rsidR="00FF6A88" w:rsidRDefault="00FF6A88">
            <w:pPr>
              <w:pStyle w:val="a"/>
              <w:numPr>
                <w:ilvl w:val="0"/>
                <w:numId w:val="0"/>
              </w:numPr>
              <w:spacing w:line="256" w:lineRule="auto"/>
              <w:ind w:left="3240"/>
              <w:rPr>
                <w:kern w:val="28"/>
                <w:sz w:val="20"/>
                <w:szCs w:val="20"/>
                <w:lang w:val="ro-MD"/>
              </w:rPr>
            </w:pPr>
          </w:p>
          <w:p w14:paraId="03B3163A" w14:textId="77777777" w:rsidR="00FF6A88" w:rsidRDefault="00FF6A88">
            <w:pPr>
              <w:spacing w:line="256" w:lineRule="auto"/>
              <w:rPr>
                <w:b/>
                <w:lang w:val="ro-MD"/>
              </w:rPr>
            </w:pPr>
            <w:r>
              <w:rPr>
                <w:b/>
                <w:lang w:val="ro-MD"/>
              </w:rPr>
              <w:t>4. CONDIŢIILE DE PREDARE-PRIMIRE</w:t>
            </w:r>
          </w:p>
          <w:p w14:paraId="08685AC2" w14:textId="77777777" w:rsidR="00FF6A88" w:rsidRDefault="00FF6A88">
            <w:pPr>
              <w:spacing w:line="256" w:lineRule="auto"/>
              <w:jc w:val="both"/>
              <w:rPr>
                <w:lang w:val="ro-MD"/>
              </w:rPr>
            </w:pPr>
            <w:r>
              <w:rPr>
                <w:lang w:val="ro-MD"/>
              </w:rPr>
              <w:t>4.1. Lucrările se consideră predate de către Antreprenor şi recepţionate de către Beneficiar dacă:</w:t>
            </w:r>
          </w:p>
          <w:p w14:paraId="266E73FC" w14:textId="77777777" w:rsidR="00FF6A88" w:rsidRDefault="00FF6A88" w:rsidP="003C223D">
            <w:pPr>
              <w:numPr>
                <w:ilvl w:val="0"/>
                <w:numId w:val="32"/>
              </w:numPr>
              <w:suppressAutoHyphens/>
              <w:spacing w:line="256" w:lineRule="auto"/>
              <w:ind w:left="0" w:firstLine="720"/>
              <w:jc w:val="both"/>
              <w:rPr>
                <w:lang w:val="ro-MD"/>
              </w:rPr>
            </w:pPr>
            <w:r>
              <w:rPr>
                <w:lang w:val="ro-MD"/>
              </w:rPr>
              <w:t xml:space="preserve">cantitatea Lucrărilor corespunde informaţiei indicate în specificația la prezentul Contract; </w:t>
            </w:r>
          </w:p>
          <w:p w14:paraId="7664442A" w14:textId="77777777" w:rsidR="00FF6A88" w:rsidRDefault="00FF6A88" w:rsidP="003C223D">
            <w:pPr>
              <w:numPr>
                <w:ilvl w:val="0"/>
                <w:numId w:val="32"/>
              </w:numPr>
              <w:suppressAutoHyphens/>
              <w:spacing w:line="256" w:lineRule="auto"/>
              <w:ind w:left="0" w:firstLine="720"/>
              <w:jc w:val="both"/>
              <w:rPr>
                <w:lang w:val="ro-MD"/>
              </w:rPr>
            </w:pPr>
            <w:r>
              <w:rPr>
                <w:lang w:val="ro-MD"/>
              </w:rPr>
              <w:t>calitatea Lucrărilor corespunde documentelor normative și standardelor de stat.</w:t>
            </w:r>
          </w:p>
          <w:p w14:paraId="7F97F33E" w14:textId="77777777" w:rsidR="00FF6A88" w:rsidRDefault="00FF6A88">
            <w:pPr>
              <w:spacing w:line="256" w:lineRule="auto"/>
              <w:ind w:firstLine="720"/>
              <w:jc w:val="center"/>
              <w:rPr>
                <w:b/>
                <w:lang w:val="ro-MD"/>
              </w:rPr>
            </w:pPr>
          </w:p>
          <w:p w14:paraId="035B98A0" w14:textId="77777777" w:rsidR="00FF6A88" w:rsidRDefault="00FF6A88">
            <w:pPr>
              <w:spacing w:line="256" w:lineRule="auto"/>
              <w:rPr>
                <w:b/>
                <w:lang w:val="ro-MD"/>
              </w:rPr>
            </w:pPr>
            <w:r>
              <w:rPr>
                <w:b/>
                <w:lang w:val="ro-MD"/>
              </w:rPr>
              <w:t>5. STANDARDE</w:t>
            </w:r>
          </w:p>
          <w:p w14:paraId="6BFAD26B" w14:textId="77777777" w:rsidR="00FF6A88" w:rsidRDefault="00FF6A88">
            <w:pPr>
              <w:spacing w:line="256" w:lineRule="auto"/>
              <w:jc w:val="both"/>
              <w:rPr>
                <w:lang w:val="ro-MD"/>
              </w:rPr>
            </w:pPr>
            <w:r>
              <w:rPr>
                <w:lang w:val="ro-MD"/>
              </w:rPr>
              <w:t>5.1 Lucrările prestate în baza contractului vor respecta standardele prezentate de către Beneficiar în cerințele caietului de sarcini.</w:t>
            </w:r>
          </w:p>
          <w:p w14:paraId="106737BA" w14:textId="77777777" w:rsidR="00FF6A88" w:rsidRDefault="00FF6A88">
            <w:pPr>
              <w:spacing w:line="256" w:lineRule="auto"/>
              <w:jc w:val="both"/>
              <w:rPr>
                <w:lang w:val="ro-MD"/>
              </w:rPr>
            </w:pPr>
            <w:r>
              <w:rPr>
                <w:lang w:val="ro-MD"/>
              </w:rPr>
              <w:t>5.2 Când nu este menţionat nici un standard sau reglementare aplicabilă, se vor respecta standardele sau alte reglementări autorizate în Republica Moldova.</w:t>
            </w:r>
          </w:p>
          <w:p w14:paraId="62D1A0ED" w14:textId="77777777" w:rsidR="00FF6A88" w:rsidRDefault="00FF6A88">
            <w:pPr>
              <w:spacing w:line="256" w:lineRule="auto"/>
              <w:ind w:firstLine="720"/>
              <w:jc w:val="both"/>
              <w:rPr>
                <w:lang w:val="ro-MD"/>
              </w:rPr>
            </w:pPr>
          </w:p>
          <w:p w14:paraId="1F179372" w14:textId="77777777" w:rsidR="00FF6A88" w:rsidRDefault="00FF6A88">
            <w:pPr>
              <w:spacing w:line="256" w:lineRule="auto"/>
              <w:rPr>
                <w:b/>
                <w:lang w:val="ro-MD"/>
              </w:rPr>
            </w:pPr>
            <w:r>
              <w:rPr>
                <w:b/>
                <w:lang w:val="ro-MD"/>
              </w:rPr>
              <w:t>6. OBLIGAŢIILE PĂRŢILOR</w:t>
            </w:r>
          </w:p>
          <w:p w14:paraId="66802CBE" w14:textId="77777777" w:rsidR="00FF6A88" w:rsidRDefault="00FF6A88">
            <w:pPr>
              <w:spacing w:line="256" w:lineRule="auto"/>
              <w:jc w:val="both"/>
              <w:rPr>
                <w:lang w:val="ro-MD"/>
              </w:rPr>
            </w:pPr>
            <w:r>
              <w:rPr>
                <w:lang w:val="ro-MD"/>
              </w:rPr>
              <w:t>6.1. În baza prezentului Contract, Antreprenorul se obligă:</w:t>
            </w:r>
          </w:p>
          <w:p w14:paraId="5E4154EE"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 xml:space="preserve">să depună garanţia de bună execuţie a contractului,în cuantum de .... din valoarea contractului, atribuită sub formă .......; </w:t>
            </w:r>
          </w:p>
          <w:p w14:paraId="0B641B7C"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să presteze Lucrările conform condiţiilor prevăzute de prezentul Contract;</w:t>
            </w:r>
          </w:p>
          <w:p w14:paraId="1A7F228A"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să indice t</w:t>
            </w:r>
            <w:r>
              <w:rPr>
                <w:noProof w:val="0"/>
                <w:lang w:val="ro-MD" w:eastAsia="ru-RU"/>
              </w:rPr>
              <w:t>ermenul de garanție a lucrărilor;</w:t>
            </w:r>
          </w:p>
          <w:p w14:paraId="1A5CCE58"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să notifice Beneficiarul, după semnarea prezentului Contract, în decurs de …. zile calendaristice, prin notificare scrisă sau e-mail, despre începerea executării Lucrărilor;</w:t>
            </w:r>
          </w:p>
          <w:p w14:paraId="7564C102"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să asigure condiţiile corespunzătoare pentru recepţionarea Lucrărilor de către Beneficiar, în termenele stabilite, în corespundere cu cerinţele prezentului Contract;</w:t>
            </w:r>
          </w:p>
          <w:p w14:paraId="354D6F06"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să asigure calitatea executării Lucrărilor și să suporte cheltuielile de verificare repetată, în caz de primire a Avizului negativ al Î.S. „Serviciul de Stat pentru Verificarea și Expertizarea Proiectelor și Construcțiilor”;</w:t>
            </w:r>
          </w:p>
          <w:p w14:paraId="76A91869"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să stabilească, în proiect, fazele determinante de execuție a lucrărilor și exercitarea supravegherii de autor asupra lucrărilor pe tot parcursul construcției;</w:t>
            </w:r>
          </w:p>
          <w:p w14:paraId="501A6F2D"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să stabilească modul de tratare a neconformităților și defectelor apărute în execuție, din vina sa, precum și să urmărească aplicarea pe șantier a soluțiilor adoptate;</w:t>
            </w:r>
          </w:p>
          <w:p w14:paraId="2127F514" w14:textId="77777777" w:rsidR="00FF6A88" w:rsidRDefault="00FF6A88">
            <w:pPr>
              <w:tabs>
                <w:tab w:val="left" w:pos="792"/>
              </w:tabs>
              <w:suppressAutoHyphens/>
              <w:spacing w:line="256" w:lineRule="auto"/>
              <w:ind w:left="720"/>
              <w:jc w:val="both"/>
              <w:rPr>
                <w:lang w:val="ro-MD"/>
              </w:rPr>
            </w:pPr>
            <w:r>
              <w:rPr>
                <w:lang w:val="ro-MD"/>
              </w:rPr>
              <w:t>h) să participe la întocmirea cărții tehnice a construcției și la recepția lucrărilor executate.</w:t>
            </w:r>
          </w:p>
          <w:p w14:paraId="14F1D10B" w14:textId="77777777" w:rsidR="00FF6A88" w:rsidRDefault="00FF6A88">
            <w:pPr>
              <w:spacing w:line="256" w:lineRule="auto"/>
              <w:jc w:val="both"/>
              <w:rPr>
                <w:lang w:val="ro-MD"/>
              </w:rPr>
            </w:pPr>
            <w:r>
              <w:rPr>
                <w:lang w:val="ro-MD"/>
              </w:rPr>
              <w:t>6.2.  În baza prezentului Contract, Beneficiarul se obligă:</w:t>
            </w:r>
          </w:p>
          <w:p w14:paraId="1BED3F22" w14:textId="77777777" w:rsidR="00FF6A88" w:rsidRDefault="00FF6A88" w:rsidP="003C223D">
            <w:pPr>
              <w:numPr>
                <w:ilvl w:val="0"/>
                <w:numId w:val="34"/>
              </w:numPr>
              <w:tabs>
                <w:tab w:val="clear" w:pos="1065"/>
                <w:tab w:val="left" w:pos="792"/>
                <w:tab w:val="left" w:pos="1080"/>
              </w:tabs>
              <w:suppressAutoHyphens/>
              <w:spacing w:line="256" w:lineRule="auto"/>
              <w:ind w:left="0" w:firstLine="720"/>
              <w:jc w:val="both"/>
              <w:rPr>
                <w:lang w:val="ro-MD"/>
              </w:rPr>
            </w:pPr>
            <w:r>
              <w:rPr>
                <w:lang w:val="ro-MD"/>
              </w:rPr>
              <w:t>să întreprindă toate măsurile necesare pentru asigurarea recepţionării în termenul stabilit a Lucrărilor prestate în corespundere cu cerinţele prezentului Contract și să remită documentația de proiect spre verificare;</w:t>
            </w:r>
          </w:p>
          <w:p w14:paraId="779BAE4D" w14:textId="77777777" w:rsidR="00FF6A88" w:rsidRDefault="00FF6A88" w:rsidP="003C223D">
            <w:pPr>
              <w:numPr>
                <w:ilvl w:val="0"/>
                <w:numId w:val="34"/>
              </w:numPr>
              <w:tabs>
                <w:tab w:val="clear" w:pos="1065"/>
                <w:tab w:val="left" w:pos="792"/>
                <w:tab w:val="left" w:pos="1080"/>
              </w:tabs>
              <w:suppressAutoHyphens/>
              <w:spacing w:line="256" w:lineRule="auto"/>
              <w:ind w:left="0" w:firstLine="720"/>
              <w:jc w:val="both"/>
              <w:rPr>
                <w:lang w:val="ro-MD"/>
              </w:rPr>
            </w:pPr>
            <w:r>
              <w:rPr>
                <w:lang w:val="ro-MD"/>
              </w:rPr>
              <w:t>să asigure achitarea Lucrărilor prestate, respectând modalităţile şi termenele indicate în prezentul Contract;</w:t>
            </w:r>
          </w:p>
          <w:p w14:paraId="2A7AAD98" w14:textId="77777777" w:rsidR="00FF6A88" w:rsidRDefault="00FF6A88" w:rsidP="003C223D">
            <w:pPr>
              <w:numPr>
                <w:ilvl w:val="0"/>
                <w:numId w:val="34"/>
              </w:numPr>
              <w:tabs>
                <w:tab w:val="clear" w:pos="1065"/>
                <w:tab w:val="left" w:pos="792"/>
                <w:tab w:val="left" w:pos="1080"/>
              </w:tabs>
              <w:suppressAutoHyphens/>
              <w:spacing w:line="256" w:lineRule="auto"/>
              <w:ind w:left="0" w:firstLine="720"/>
              <w:jc w:val="both"/>
              <w:rPr>
                <w:lang w:val="ro-MD"/>
              </w:rPr>
            </w:pPr>
            <w:r>
              <w:rPr>
                <w:lang w:val="ro-MD"/>
              </w:rPr>
              <w:t xml:space="preserve">să restituie Antreprenorului garanția de bună execuție a contractului în termen de … zile calendaristice, după recepționarea lucrărilor conform pct. 2.4. al Contractului. </w:t>
            </w:r>
          </w:p>
          <w:p w14:paraId="3F62702B" w14:textId="77777777" w:rsidR="00FF6A88" w:rsidRDefault="00FF6A88">
            <w:pPr>
              <w:spacing w:line="256" w:lineRule="auto"/>
              <w:ind w:firstLine="720"/>
              <w:jc w:val="center"/>
              <w:rPr>
                <w:b/>
                <w:lang w:val="ro-MD"/>
              </w:rPr>
            </w:pPr>
          </w:p>
          <w:p w14:paraId="3E75F431" w14:textId="77777777" w:rsidR="00FF6A88" w:rsidRDefault="00FF6A88">
            <w:pPr>
              <w:spacing w:line="256" w:lineRule="auto"/>
              <w:rPr>
                <w:b/>
                <w:lang w:val="ro-MD"/>
              </w:rPr>
            </w:pPr>
            <w:r>
              <w:rPr>
                <w:b/>
                <w:lang w:val="ro-MD"/>
              </w:rPr>
              <w:t>7. JUSTIFICAREA DATORITĂ UNUI IMPEDIMENT</w:t>
            </w:r>
          </w:p>
          <w:p w14:paraId="4E25DC15" w14:textId="77777777" w:rsidR="00FF6A88" w:rsidRDefault="00FF6A88">
            <w:pPr>
              <w:spacing w:line="256" w:lineRule="auto"/>
              <w:jc w:val="both"/>
              <w:rPr>
                <w:lang w:val="ro-MD"/>
              </w:rPr>
            </w:pPr>
            <w:r>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1D78FB21" w14:textId="77777777" w:rsidR="00FF6A88" w:rsidRDefault="00FF6A88">
            <w:pPr>
              <w:spacing w:line="256" w:lineRule="auto"/>
              <w:jc w:val="both"/>
              <w:rPr>
                <w:noProof w:val="0"/>
                <w:lang w:val="ro-MD"/>
              </w:rPr>
            </w:pPr>
            <w:r>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4546F13D" w14:textId="77777777" w:rsidR="00FF6A88" w:rsidRDefault="00FF6A88">
            <w:pPr>
              <w:spacing w:line="256" w:lineRule="auto"/>
              <w:jc w:val="both"/>
              <w:rPr>
                <w:lang w:val="ro-MD"/>
              </w:rPr>
            </w:pPr>
            <w:r>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4DA1793E" w14:textId="77777777" w:rsidR="00FF6A88" w:rsidRDefault="00FF6A88">
            <w:pPr>
              <w:spacing w:line="256" w:lineRule="auto"/>
              <w:ind w:firstLine="720"/>
              <w:jc w:val="both"/>
              <w:rPr>
                <w:lang w:val="ro-MD"/>
              </w:rPr>
            </w:pPr>
          </w:p>
          <w:p w14:paraId="46B50F52" w14:textId="77777777" w:rsidR="00FF6A88" w:rsidRDefault="00FF6A88">
            <w:pPr>
              <w:spacing w:line="256" w:lineRule="auto"/>
              <w:rPr>
                <w:b/>
                <w:lang w:val="ro-MD"/>
              </w:rPr>
            </w:pPr>
            <w:r>
              <w:rPr>
                <w:b/>
                <w:lang w:val="ro-MD"/>
              </w:rPr>
              <w:t>8. REZOLUȚIUNEA CONTRACTULUI</w:t>
            </w:r>
          </w:p>
          <w:p w14:paraId="2B19A7CA" w14:textId="77777777" w:rsidR="00FF6A88" w:rsidRDefault="00FF6A88">
            <w:pPr>
              <w:spacing w:line="256" w:lineRule="auto"/>
              <w:jc w:val="both"/>
              <w:rPr>
                <w:lang w:val="ro-MD"/>
              </w:rPr>
            </w:pPr>
            <w:r>
              <w:rPr>
                <w:lang w:val="ro-MD"/>
              </w:rPr>
              <w:t>8.1.Rezoluțiunea Contractului se poate realiza cu acordul comun al Părţilor.</w:t>
            </w:r>
          </w:p>
          <w:p w14:paraId="1246B28C" w14:textId="77777777" w:rsidR="00FF6A88" w:rsidRDefault="00FF6A88">
            <w:pPr>
              <w:spacing w:line="256" w:lineRule="auto"/>
              <w:jc w:val="both"/>
              <w:rPr>
                <w:lang w:val="ro-MD"/>
              </w:rPr>
            </w:pPr>
            <w:r>
              <w:rPr>
                <w:lang w:val="ro-MD"/>
              </w:rPr>
              <w:t>8.2. Contractul poate fi rezolvitîn mod unilateral în caz de:</w:t>
            </w:r>
          </w:p>
          <w:p w14:paraId="3D3C673F" w14:textId="77777777" w:rsidR="00FF6A88" w:rsidRDefault="00FF6A88" w:rsidP="003C223D">
            <w:pPr>
              <w:numPr>
                <w:ilvl w:val="0"/>
                <w:numId w:val="35"/>
              </w:numPr>
              <w:tabs>
                <w:tab w:val="left" w:pos="1080"/>
              </w:tabs>
              <w:suppressAutoHyphens/>
              <w:spacing w:line="256" w:lineRule="auto"/>
              <w:ind w:left="0" w:firstLine="720"/>
              <w:jc w:val="both"/>
              <w:rPr>
                <w:lang w:val="ro-MD"/>
              </w:rPr>
            </w:pPr>
            <w:r>
              <w:rPr>
                <w:lang w:val="ro-MD"/>
              </w:rPr>
              <w:t xml:space="preserve">refuz al Antreprenorului de a presta Lucrările prevăzute în prezentul Contract;         </w:t>
            </w:r>
          </w:p>
          <w:p w14:paraId="5151B32D" w14:textId="77777777" w:rsidR="00FF6A88" w:rsidRDefault="00FF6A88" w:rsidP="003C223D">
            <w:pPr>
              <w:numPr>
                <w:ilvl w:val="0"/>
                <w:numId w:val="35"/>
              </w:numPr>
              <w:tabs>
                <w:tab w:val="left" w:pos="1080"/>
              </w:tabs>
              <w:suppressAutoHyphens/>
              <w:spacing w:line="256" w:lineRule="auto"/>
              <w:ind w:left="0" w:firstLine="720"/>
              <w:jc w:val="both"/>
              <w:rPr>
                <w:lang w:val="ro-MD"/>
              </w:rPr>
            </w:pPr>
            <w:r>
              <w:rPr>
                <w:lang w:val="ro-MD"/>
              </w:rPr>
              <w:t>nerespectare de către Antreprenor a termenelor de executare stabilite;</w:t>
            </w:r>
          </w:p>
          <w:p w14:paraId="4653B6A4" w14:textId="77777777" w:rsidR="00FF6A88" w:rsidRDefault="00FF6A88" w:rsidP="003C223D">
            <w:pPr>
              <w:numPr>
                <w:ilvl w:val="0"/>
                <w:numId w:val="35"/>
              </w:numPr>
              <w:tabs>
                <w:tab w:val="left" w:pos="1080"/>
              </w:tabs>
              <w:suppressAutoHyphens/>
              <w:spacing w:line="256" w:lineRule="auto"/>
              <w:ind w:left="0" w:firstLine="720"/>
              <w:jc w:val="both"/>
              <w:rPr>
                <w:lang w:val="ro-MD"/>
              </w:rPr>
            </w:pPr>
            <w:r>
              <w:rPr>
                <w:lang w:val="ro-MD"/>
              </w:rPr>
              <w:t>nerespectare de către Beneficiar a termenelor de plată a Lucrărilor;</w:t>
            </w:r>
          </w:p>
          <w:p w14:paraId="14927DA2" w14:textId="77777777" w:rsidR="00FF6A88" w:rsidRDefault="00FF6A88" w:rsidP="003C223D">
            <w:pPr>
              <w:numPr>
                <w:ilvl w:val="0"/>
                <w:numId w:val="35"/>
              </w:numPr>
              <w:tabs>
                <w:tab w:val="left" w:pos="1080"/>
              </w:tabs>
              <w:suppressAutoHyphens/>
              <w:spacing w:line="256" w:lineRule="auto"/>
              <w:ind w:left="0" w:firstLine="720"/>
              <w:jc w:val="both"/>
              <w:rPr>
                <w:lang w:val="ro-MD"/>
              </w:rPr>
            </w:pPr>
            <w:r>
              <w:rPr>
                <w:lang w:val="ro-MD"/>
              </w:rPr>
              <w:lastRenderedPageBreak/>
              <w:t>nesatisfacere de către una dintre Părţi a pretenţiilor înaintate conform prezentului Contract;</w:t>
            </w:r>
          </w:p>
          <w:p w14:paraId="52EA7157" w14:textId="77777777" w:rsidR="00FF6A88" w:rsidRDefault="00FF6A88" w:rsidP="003C223D">
            <w:pPr>
              <w:numPr>
                <w:ilvl w:val="0"/>
                <w:numId w:val="35"/>
              </w:numPr>
              <w:tabs>
                <w:tab w:val="left" w:pos="1080"/>
              </w:tabs>
              <w:suppressAutoHyphens/>
              <w:spacing w:line="256" w:lineRule="auto"/>
              <w:ind w:left="0" w:firstLine="720"/>
              <w:jc w:val="both"/>
              <w:rPr>
                <w:lang w:val="ro-MD"/>
              </w:rPr>
            </w:pPr>
            <w:r>
              <w:rPr>
                <w:lang w:val="ro-MD"/>
              </w:rPr>
              <w:t>contractantul se afla, la momentul atribuirii lui, în una dintre situaţiile care ar fi determinat excluderea sa din procedura de atribuire potrivit art. 19 al Legii nr. 131/2015 privind achizițiile publice;</w:t>
            </w:r>
          </w:p>
          <w:p w14:paraId="070AE702" w14:textId="77777777" w:rsidR="00FF6A88" w:rsidRDefault="00FF6A88" w:rsidP="003C223D">
            <w:pPr>
              <w:pStyle w:val="af3"/>
              <w:numPr>
                <w:ilvl w:val="0"/>
                <w:numId w:val="35"/>
              </w:numPr>
              <w:tabs>
                <w:tab w:val="clear" w:pos="1854"/>
                <w:tab w:val="left" w:pos="0"/>
                <w:tab w:val="num" w:pos="1135"/>
                <w:tab w:val="left" w:pos="2070"/>
              </w:tabs>
              <w:spacing w:line="256" w:lineRule="auto"/>
              <w:ind w:left="0" w:firstLine="710"/>
              <w:rPr>
                <w:lang w:val="ro-MD" w:eastAsia="en-US"/>
              </w:rPr>
            </w:pPr>
            <w:r>
              <w:rPr>
                <w:lang w:val="ro-MD" w:eastAsia="en-US"/>
              </w:rPr>
              <w:t>contractul a făcut obiectul unei modificări substanțiale care necesita o nouă procedură de achiziție publică în conformitate cu art. 76 al Legii nr. 131/2015 privind achizițiile publice;</w:t>
            </w:r>
          </w:p>
          <w:p w14:paraId="484CE761" w14:textId="77777777" w:rsidR="00FF6A88" w:rsidRDefault="00FF6A88" w:rsidP="003C223D">
            <w:pPr>
              <w:pStyle w:val="af3"/>
              <w:numPr>
                <w:ilvl w:val="0"/>
                <w:numId w:val="35"/>
              </w:numPr>
              <w:tabs>
                <w:tab w:val="clear" w:pos="1854"/>
                <w:tab w:val="left" w:pos="0"/>
                <w:tab w:val="num" w:pos="1135"/>
                <w:tab w:val="left" w:pos="2070"/>
              </w:tabs>
              <w:spacing w:line="256" w:lineRule="auto"/>
              <w:ind w:left="0" w:firstLine="710"/>
              <w:rPr>
                <w:lang w:val="ro-MD" w:eastAsia="en-US"/>
              </w:rPr>
            </w:pPr>
            <w:r>
              <w:rPr>
                <w:lang w:val="ro-MD" w:eastAsia="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9556228" w14:textId="77777777" w:rsidR="00FF6A88" w:rsidRDefault="00FF6A88">
            <w:pPr>
              <w:spacing w:line="256" w:lineRule="auto"/>
              <w:jc w:val="both"/>
              <w:rPr>
                <w:lang w:val="ro-MD"/>
              </w:rPr>
            </w:pPr>
            <w:r>
              <w:rPr>
                <w:lang w:val="ro-MD"/>
              </w:rPr>
              <w:t>8.3. Partea iniţiatoare a rezoluțiunii Contractului este obligată să comunice în termen de …… zile lucrătoare celeilalte Părţi despre intenţiile ei printr-o scrisoare motivată.</w:t>
            </w:r>
          </w:p>
          <w:p w14:paraId="6BA38447" w14:textId="77777777" w:rsidR="00FF6A88" w:rsidRDefault="00FF6A88">
            <w:pPr>
              <w:spacing w:line="256" w:lineRule="auto"/>
              <w:jc w:val="both"/>
              <w:rPr>
                <w:lang w:val="ro-MD"/>
              </w:rPr>
            </w:pPr>
            <w:r>
              <w:rPr>
                <w:lang w:val="ro-MD"/>
              </w:rPr>
              <w:t>8.4. Partea înştiinţată este obligată să răspundă în decurs de …. zile lucrătoare de la primirea notificării, după expirarea acestui termen Contractul se consideră încetat de drept.</w:t>
            </w:r>
          </w:p>
          <w:p w14:paraId="7B167945" w14:textId="77777777" w:rsidR="00FF6A88" w:rsidRDefault="00FF6A88">
            <w:pPr>
              <w:spacing w:line="256" w:lineRule="auto"/>
              <w:jc w:val="both"/>
              <w:rPr>
                <w:lang w:val="ro-MD"/>
              </w:rPr>
            </w:pPr>
          </w:p>
          <w:p w14:paraId="28375869" w14:textId="77777777" w:rsidR="00FF6A88" w:rsidRDefault="00FF6A88">
            <w:pPr>
              <w:spacing w:line="256" w:lineRule="auto"/>
              <w:rPr>
                <w:b/>
                <w:lang w:val="ro-MD"/>
              </w:rPr>
            </w:pPr>
            <w:r>
              <w:rPr>
                <w:b/>
                <w:lang w:val="ro-MD"/>
              </w:rPr>
              <w:t>9. RECLAMAŢII ŞI SANCŢIUNI</w:t>
            </w:r>
          </w:p>
          <w:p w14:paraId="6E476FDC" w14:textId="77777777" w:rsidR="00FF6A88" w:rsidRDefault="00FF6A88">
            <w:pPr>
              <w:spacing w:line="256" w:lineRule="auto"/>
              <w:jc w:val="both"/>
              <w:rPr>
                <w:lang w:val="ro-MD"/>
              </w:rPr>
            </w:pPr>
            <w:r>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459B4235" w14:textId="77777777" w:rsidR="00FF6A88" w:rsidRDefault="00FF6A88">
            <w:pPr>
              <w:spacing w:line="256" w:lineRule="auto"/>
              <w:jc w:val="both"/>
              <w:rPr>
                <w:lang w:val="ro-MD"/>
              </w:rPr>
            </w:pPr>
            <w:r>
              <w:rPr>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7047CBAF" w14:textId="77777777" w:rsidR="00FF6A88" w:rsidRDefault="00FF6A88">
            <w:pPr>
              <w:spacing w:line="256" w:lineRule="auto"/>
              <w:jc w:val="both"/>
              <w:rPr>
                <w:lang w:val="ro-MD"/>
              </w:rPr>
            </w:pPr>
            <w:r>
              <w:rPr>
                <w:lang w:val="ro-MD"/>
              </w:rPr>
              <w:t>9.3. Antreprenorul este obligat să examineze pretenţiile înaintate în termen de ….. zile lucrătoare de la data primirii acestora şi să comunice, în scris, Beneficiarului despre decizia luată.</w:t>
            </w:r>
          </w:p>
          <w:p w14:paraId="0D5DF003" w14:textId="77777777" w:rsidR="00FF6A88" w:rsidRDefault="00FF6A88">
            <w:pPr>
              <w:spacing w:line="256" w:lineRule="auto"/>
              <w:jc w:val="both"/>
              <w:rPr>
                <w:lang w:val="ro-MD"/>
              </w:rPr>
            </w:pPr>
            <w:r>
              <w:rPr>
                <w:lang w:val="ro-MD"/>
              </w:rPr>
              <w:t xml:space="preserve">9.4.  În caz de recunoaştere a pretenţiilor, Antreprenorul este obligat, în termen  restrâns, să înlăture potrivit cerinţelor Contractului. </w:t>
            </w:r>
          </w:p>
          <w:p w14:paraId="67CD6B3E" w14:textId="77777777" w:rsidR="00FF6A88" w:rsidRDefault="00FF6A88">
            <w:pPr>
              <w:spacing w:line="256" w:lineRule="auto"/>
              <w:jc w:val="both"/>
              <w:rPr>
                <w:lang w:val="ro-MD"/>
              </w:rPr>
            </w:pPr>
            <w:r>
              <w:rPr>
                <w:lang w:val="ro-MD"/>
              </w:rPr>
              <w:t>9.5. Antreprenorul poartă răspundere pentru calitatea Lucrărilor în limitele stabilite, inclusiv pentru viciile ascunse.</w:t>
            </w:r>
          </w:p>
          <w:p w14:paraId="4E9826A7" w14:textId="77777777" w:rsidR="00FF6A88" w:rsidRDefault="00FF6A88">
            <w:pPr>
              <w:spacing w:line="256" w:lineRule="auto"/>
              <w:jc w:val="both"/>
              <w:rPr>
                <w:lang w:val="ro-MD"/>
              </w:rPr>
            </w:pPr>
            <w:r>
              <w:rPr>
                <w:lang w:val="ro-MD"/>
              </w:rPr>
              <w:t xml:space="preserve">9.6. Pentru refuzul de a presta Lucrările prevăzute în prezentul Contract, Antreprenorul suportă o penalitate în valoare de  ….% din suma totală a contractului. </w:t>
            </w:r>
          </w:p>
          <w:p w14:paraId="3E0FBB8C" w14:textId="77777777" w:rsidR="00FF6A88" w:rsidRDefault="00FF6A88">
            <w:pPr>
              <w:spacing w:line="256" w:lineRule="auto"/>
              <w:jc w:val="both"/>
              <w:rPr>
                <w:lang w:val="ro-MD"/>
              </w:rPr>
            </w:pPr>
            <w:r>
              <w:rPr>
                <w:lang w:val="ro-MD"/>
              </w:rPr>
              <w:t>9.7. Pentru prestarea cu întârziere a Lucrărilor, Antreprenorul suportă plata despăgubirii în valoare de ….% din suma Lucrărilor neexecutate, pentru fiecare zi de întârziere, dar nu mai mult de ….% din suma totală a prezentului Contract.</w:t>
            </w:r>
          </w:p>
          <w:p w14:paraId="7C9AAC64" w14:textId="77777777" w:rsidR="00FF6A88" w:rsidRDefault="00FF6A88">
            <w:pPr>
              <w:spacing w:line="256" w:lineRule="auto"/>
              <w:jc w:val="both"/>
              <w:rPr>
                <w:lang w:val="ro-MD"/>
              </w:rPr>
            </w:pPr>
            <w:r>
              <w:rPr>
                <w:lang w:val="ro-MD"/>
              </w:rPr>
              <w:t>9.8. Pentru achitarea cu întârziere, Beneficiarul suportă plata despăgubirii în valoare de …..% din suma Lucrărilor neachitate pentru fiecare zi de întârziere, dar nu mai mult de  …% din suma totală a prezentului contract.</w:t>
            </w:r>
          </w:p>
          <w:p w14:paraId="54D483EB" w14:textId="77777777" w:rsidR="00FF6A88" w:rsidRDefault="00FF6A88">
            <w:pPr>
              <w:spacing w:line="256" w:lineRule="auto"/>
              <w:rPr>
                <w:b/>
                <w:lang w:val="ro-MD"/>
              </w:rPr>
            </w:pPr>
          </w:p>
          <w:p w14:paraId="77D5B77E" w14:textId="77777777" w:rsidR="00FF6A88" w:rsidRDefault="00FF6A88">
            <w:pPr>
              <w:spacing w:line="256" w:lineRule="auto"/>
              <w:rPr>
                <w:b/>
                <w:lang w:val="ro-MD"/>
              </w:rPr>
            </w:pPr>
            <w:r>
              <w:rPr>
                <w:b/>
                <w:lang w:val="ro-MD"/>
              </w:rPr>
              <w:t>10. DREPTURI DE PROPRIETATE INTELECTUALĂ</w:t>
            </w:r>
          </w:p>
          <w:p w14:paraId="5CED56E8" w14:textId="77777777" w:rsidR="00FF6A88" w:rsidRDefault="00FF6A88">
            <w:pPr>
              <w:spacing w:line="256" w:lineRule="auto"/>
              <w:jc w:val="both"/>
              <w:rPr>
                <w:lang w:val="ro-MD"/>
              </w:rPr>
            </w:pPr>
            <w:r>
              <w:rPr>
                <w:lang w:val="ro-MD"/>
              </w:rPr>
              <w:t>10.1. Antreprenorul are obligaţia să despăgubească Beneficiarul împotriva oricăror:</w:t>
            </w:r>
          </w:p>
          <w:p w14:paraId="182BDF1F" w14:textId="77777777" w:rsidR="00FF6A88" w:rsidRDefault="00FF6A88">
            <w:pPr>
              <w:spacing w:line="256" w:lineRule="auto"/>
              <w:ind w:firstLine="720"/>
              <w:jc w:val="both"/>
              <w:rPr>
                <w:lang w:val="ro-MD"/>
              </w:rPr>
            </w:pPr>
            <w:r>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61B5DC2" w14:textId="77777777" w:rsidR="00FF6A88" w:rsidRDefault="00FF6A88">
            <w:pPr>
              <w:spacing w:line="256" w:lineRule="auto"/>
              <w:ind w:firstLine="720"/>
              <w:jc w:val="both"/>
              <w:rPr>
                <w:lang w:val="ro-MD"/>
              </w:rPr>
            </w:pPr>
            <w:r>
              <w:rPr>
                <w:lang w:val="ro-MD"/>
              </w:rPr>
              <w:t>b) daune-interese, costuri, taxe şi cheltuieli de orice natură, aferente, cu excepţia situaţiei în care o astfel de încălcare rezultă din respectarea Caietului de sarcini.</w:t>
            </w:r>
          </w:p>
          <w:p w14:paraId="42E8CFD7" w14:textId="77777777" w:rsidR="00FF6A88" w:rsidRDefault="00FF6A88">
            <w:pPr>
              <w:spacing w:line="256" w:lineRule="auto"/>
              <w:ind w:firstLine="720"/>
              <w:jc w:val="both"/>
              <w:rPr>
                <w:lang w:val="ro-MD"/>
              </w:rPr>
            </w:pPr>
          </w:p>
          <w:p w14:paraId="787A4850" w14:textId="77777777" w:rsidR="00FF6A88" w:rsidRDefault="00FF6A88">
            <w:pPr>
              <w:spacing w:line="256" w:lineRule="auto"/>
              <w:rPr>
                <w:b/>
                <w:lang w:val="ro-MD"/>
              </w:rPr>
            </w:pPr>
            <w:r>
              <w:rPr>
                <w:b/>
                <w:lang w:val="ro-MD"/>
              </w:rPr>
              <w:t>11. DISPOZIŢII FINALE</w:t>
            </w:r>
          </w:p>
          <w:p w14:paraId="063523C5" w14:textId="77777777" w:rsidR="00FF6A88" w:rsidRDefault="00FF6A88">
            <w:pPr>
              <w:spacing w:line="256" w:lineRule="auto"/>
              <w:jc w:val="both"/>
              <w:rPr>
                <w:lang w:val="ro-MD"/>
              </w:rPr>
            </w:pPr>
            <w:r>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3FA9F609" w14:textId="77777777" w:rsidR="00FF6A88" w:rsidRDefault="00FF6A88">
            <w:pPr>
              <w:spacing w:line="256" w:lineRule="auto"/>
              <w:jc w:val="both"/>
              <w:rPr>
                <w:lang w:val="ro-MD"/>
              </w:rPr>
            </w:pPr>
            <w:r>
              <w:rPr>
                <w:lang w:val="ro-MD"/>
              </w:rPr>
              <w:t>11.2. De la data semnării prezentului Contract, toate negocierile purtate şi documentele  perfectate anterior, îşi pierd valabilitatea.</w:t>
            </w:r>
          </w:p>
          <w:p w14:paraId="76509D52" w14:textId="77777777" w:rsidR="00FF6A88" w:rsidRDefault="00FF6A88">
            <w:pPr>
              <w:spacing w:line="256" w:lineRule="auto"/>
              <w:jc w:val="both"/>
              <w:rPr>
                <w:lang w:val="ro-MD"/>
              </w:rPr>
            </w:pPr>
            <w:r>
              <w:rPr>
                <w:lang w:val="ro-MD"/>
              </w:rPr>
              <w:lastRenderedPageBreak/>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0DB03BC4" w14:textId="77777777" w:rsidR="00FF6A88" w:rsidRDefault="00FF6A88">
            <w:pPr>
              <w:spacing w:line="256" w:lineRule="auto"/>
              <w:jc w:val="both"/>
              <w:rPr>
                <w:lang w:val="ro-MD"/>
              </w:rPr>
            </w:pPr>
            <w:r>
              <w:rPr>
                <w:lang w:val="ro-MD"/>
              </w:rPr>
              <w:t>11.4. Nici una dintre Părţi nu are dreptul să transmită obligaţiile şi drepturile sale stipulate în prezentul Contract unor terţe persoane, fără acordul în scris al celeilalte părţi.</w:t>
            </w:r>
          </w:p>
          <w:p w14:paraId="3CF1941D" w14:textId="77777777" w:rsidR="00FF6A88" w:rsidRDefault="00FF6A88">
            <w:pPr>
              <w:spacing w:line="256" w:lineRule="auto"/>
              <w:jc w:val="both"/>
              <w:rPr>
                <w:lang w:val="ro-MD"/>
              </w:rPr>
            </w:pPr>
            <w:r>
              <w:rPr>
                <w:lang w:val="ro-MD"/>
              </w:rPr>
              <w:t>11.5. Prezentul Contract este întocmit în două exemplare în limba de română, câte un exemplar pentru Antreprenor și Beneficiar.</w:t>
            </w:r>
          </w:p>
          <w:p w14:paraId="1ACBE212" w14:textId="77777777" w:rsidR="00FF6A88" w:rsidRDefault="00FF6A88">
            <w:pPr>
              <w:tabs>
                <w:tab w:val="left" w:pos="2295"/>
              </w:tabs>
              <w:spacing w:line="256" w:lineRule="auto"/>
              <w:jc w:val="both"/>
              <w:rPr>
                <w:lang w:val="ro-MD"/>
              </w:rPr>
            </w:pPr>
            <w:r>
              <w:rPr>
                <w:lang w:val="ro-MD"/>
              </w:rPr>
              <w:t>11.6. Prezentul Contract se consideră încheiat şi intră în vigoare la data semnării, fiind valabil până la ……………...</w:t>
            </w:r>
          </w:p>
          <w:p w14:paraId="1AAC9599" w14:textId="77777777" w:rsidR="00FF6A88" w:rsidRDefault="00FF6A88">
            <w:pPr>
              <w:tabs>
                <w:tab w:val="left" w:pos="2295"/>
              </w:tabs>
              <w:spacing w:line="256" w:lineRule="auto"/>
              <w:jc w:val="both"/>
              <w:rPr>
                <w:lang w:val="ro-MD"/>
              </w:rPr>
            </w:pPr>
            <w:r>
              <w:rPr>
                <w:lang w:val="ro-MD"/>
              </w:rPr>
              <w:t xml:space="preserve">11.7. Prezentul Contract reprezintă acordul de voinţă al ambelor părţi şi este semnat astăzi,  “____” </w:t>
            </w:r>
          </w:p>
          <w:p w14:paraId="69F3C5E0" w14:textId="77777777" w:rsidR="00FF6A88" w:rsidRDefault="00FF6A88">
            <w:pPr>
              <w:spacing w:line="276" w:lineRule="auto"/>
              <w:rPr>
                <w:lang w:val="ro-MD"/>
              </w:rPr>
            </w:pPr>
          </w:p>
          <w:p w14:paraId="47FB2486" w14:textId="77777777" w:rsidR="00FF6A88" w:rsidRDefault="00FF6A88">
            <w:pPr>
              <w:spacing w:line="276" w:lineRule="auto"/>
              <w:rPr>
                <w:lang w:val="ro-MD"/>
              </w:rPr>
            </w:pPr>
          </w:p>
          <w:p w14:paraId="08B51614" w14:textId="77777777" w:rsidR="00FF6A88" w:rsidRDefault="00FF6A88">
            <w:pPr>
              <w:spacing w:line="276" w:lineRule="auto"/>
              <w:rPr>
                <w:lang w:val="ro-MD"/>
              </w:rPr>
            </w:pPr>
          </w:p>
          <w:p w14:paraId="261CB83C" w14:textId="77777777" w:rsidR="00FF6A88" w:rsidRDefault="00FF6A88">
            <w:pPr>
              <w:spacing w:line="276" w:lineRule="auto"/>
              <w:rPr>
                <w:lang w:val="ro-MD"/>
              </w:rPr>
            </w:pPr>
          </w:p>
          <w:p w14:paraId="36D4ADC3" w14:textId="77777777" w:rsidR="00FF6A88" w:rsidRDefault="00FF6A88">
            <w:pPr>
              <w:spacing w:line="276" w:lineRule="auto"/>
              <w:rPr>
                <w:lang w:val="ro-MD"/>
              </w:rPr>
            </w:pPr>
          </w:p>
          <w:p w14:paraId="181AF51F" w14:textId="77777777" w:rsidR="00FF6A88" w:rsidRDefault="00FF6A88">
            <w:pPr>
              <w:spacing w:line="276" w:lineRule="auto"/>
              <w:rPr>
                <w:lang w:val="ro-MD"/>
              </w:rPr>
            </w:pPr>
          </w:p>
          <w:p w14:paraId="5D3A7396" w14:textId="77777777" w:rsidR="00FF6A88" w:rsidRDefault="00FF6A88">
            <w:pPr>
              <w:spacing w:line="276" w:lineRule="auto"/>
              <w:rPr>
                <w:lang w:val="ro-MD"/>
              </w:rPr>
            </w:pPr>
          </w:p>
          <w:p w14:paraId="26712CB7" w14:textId="77777777" w:rsidR="00FF6A88" w:rsidRDefault="00FF6A88">
            <w:pPr>
              <w:spacing w:line="276" w:lineRule="auto"/>
              <w:rPr>
                <w:lang w:val="ro-MD"/>
              </w:rPr>
            </w:pPr>
          </w:p>
          <w:p w14:paraId="5ECD3F8C" w14:textId="77777777" w:rsidR="00FF6A88" w:rsidRDefault="00FF6A88">
            <w:pPr>
              <w:spacing w:line="276" w:lineRule="auto"/>
              <w:rPr>
                <w:lang w:val="ro-MD"/>
              </w:rPr>
            </w:pPr>
          </w:p>
          <w:p w14:paraId="030BBA40" w14:textId="77777777" w:rsidR="00FF6A88" w:rsidRDefault="00FF6A88" w:rsidP="003C223D">
            <w:pPr>
              <w:pStyle w:val="a"/>
              <w:numPr>
                <w:ilvl w:val="0"/>
                <w:numId w:val="30"/>
              </w:numPr>
              <w:tabs>
                <w:tab w:val="left" w:pos="2295"/>
              </w:tabs>
              <w:spacing w:line="256" w:lineRule="auto"/>
              <w:jc w:val="center"/>
              <w:rPr>
                <w:lang w:val="ro-MD"/>
              </w:rPr>
            </w:pPr>
            <w:r>
              <w:rPr>
                <w:b/>
                <w:lang w:val="ro-MD"/>
              </w:rPr>
              <w:t>PARTEA CE ȚINE DE CONDIȚIILE</w:t>
            </w:r>
          </w:p>
          <w:p w14:paraId="73F4DB4D" w14:textId="77777777" w:rsidR="00FF6A88" w:rsidRDefault="00FF6A88">
            <w:pPr>
              <w:pStyle w:val="a"/>
              <w:numPr>
                <w:ilvl w:val="0"/>
                <w:numId w:val="0"/>
              </w:numPr>
              <w:tabs>
                <w:tab w:val="left" w:pos="2295"/>
              </w:tabs>
              <w:spacing w:line="256" w:lineRule="auto"/>
              <w:ind w:left="3240"/>
              <w:rPr>
                <w:lang w:val="ro-MD"/>
              </w:rPr>
            </w:pPr>
            <w:r>
              <w:rPr>
                <w:b/>
                <w:lang w:val="ro-MD"/>
              </w:rPr>
              <w:t>SPECIALE AL CONTRACTULUI</w:t>
            </w:r>
          </w:p>
          <w:p w14:paraId="138DFFB4" w14:textId="77777777" w:rsidR="00FF6A88" w:rsidRDefault="00FF6A88">
            <w:pPr>
              <w:spacing w:line="256" w:lineRule="auto"/>
              <w:jc w:val="center"/>
              <w:rPr>
                <w:lang w:val="ro-MD"/>
              </w:rPr>
            </w:pPr>
            <w:r>
              <w:rPr>
                <w:lang w:val="ro-MD"/>
              </w:rPr>
              <w:t>(</w:t>
            </w:r>
            <w:r>
              <w:rPr>
                <w:sz w:val="20"/>
                <w:szCs w:val="20"/>
                <w:lang w:val="ro-MD"/>
              </w:rPr>
              <w:t>LA NECESITATE)</w:t>
            </w:r>
          </w:p>
          <w:p w14:paraId="499767FE" w14:textId="77777777" w:rsidR="00FF6A88" w:rsidRDefault="00FF6A88">
            <w:pPr>
              <w:spacing w:line="256" w:lineRule="auto"/>
              <w:jc w:val="both"/>
              <w:rPr>
                <w:sz w:val="28"/>
                <w:szCs w:val="28"/>
                <w:lang w:val="ro-MD"/>
              </w:rPr>
            </w:pPr>
          </w:p>
          <w:p w14:paraId="507D5FAD" w14:textId="77777777" w:rsidR="00FF6A88" w:rsidRDefault="00FF6A88">
            <w:pPr>
              <w:spacing w:line="276" w:lineRule="auto"/>
              <w:rPr>
                <w:lang w:val="ro-MD"/>
              </w:rPr>
            </w:pPr>
          </w:p>
          <w:p w14:paraId="74CC58F8" w14:textId="77777777" w:rsidR="00FF6A88" w:rsidRDefault="00FF6A88">
            <w:pPr>
              <w:spacing w:line="276" w:lineRule="auto"/>
              <w:rPr>
                <w:lang w:val="ro-MD"/>
              </w:rPr>
            </w:pPr>
          </w:p>
          <w:p w14:paraId="5E7E1C3A" w14:textId="77777777" w:rsidR="00FF6A88" w:rsidRDefault="00FF6A88">
            <w:pPr>
              <w:spacing w:line="276" w:lineRule="auto"/>
              <w:rPr>
                <w:lang w:val="ro-MD"/>
              </w:rPr>
            </w:pPr>
          </w:p>
          <w:p w14:paraId="270DB9E9" w14:textId="77777777" w:rsidR="00FF6A88" w:rsidRDefault="00FF6A88">
            <w:pPr>
              <w:spacing w:line="276" w:lineRule="auto"/>
              <w:rPr>
                <w:lang w:val="ro-MD"/>
              </w:rPr>
            </w:pPr>
          </w:p>
          <w:p w14:paraId="54A1D524" w14:textId="77777777" w:rsidR="00FF6A88" w:rsidRDefault="00FF6A88">
            <w:pPr>
              <w:spacing w:line="276" w:lineRule="auto"/>
              <w:rPr>
                <w:lang w:val="ro-MD"/>
              </w:rPr>
            </w:pPr>
          </w:p>
          <w:p w14:paraId="5F7ABA71" w14:textId="77777777" w:rsidR="00FF6A88" w:rsidRDefault="00FF6A88">
            <w:pPr>
              <w:spacing w:line="276" w:lineRule="auto"/>
              <w:rPr>
                <w:lang w:val="ro-MD"/>
              </w:rPr>
            </w:pPr>
          </w:p>
          <w:p w14:paraId="024F5E44" w14:textId="77777777" w:rsidR="00FF6A88" w:rsidRDefault="00FF6A88" w:rsidP="003C223D">
            <w:pPr>
              <w:pStyle w:val="a"/>
              <w:numPr>
                <w:ilvl w:val="0"/>
                <w:numId w:val="26"/>
              </w:numPr>
              <w:tabs>
                <w:tab w:val="left" w:pos="708"/>
              </w:tabs>
              <w:spacing w:line="276" w:lineRule="auto"/>
              <w:ind w:left="0"/>
              <w:contextualSpacing/>
              <w:rPr>
                <w:lang w:val="ro-MD"/>
              </w:rPr>
            </w:pPr>
            <w:r>
              <w:rPr>
                <w:b/>
                <w:lang w:val="ro-MD"/>
              </w:rPr>
              <w:t>RECHIZITELE JURIDICE, POŞTALE ŞI DE PLĂŢI ALE PĂRŢILOR</w:t>
            </w:r>
          </w:p>
          <w:p w14:paraId="39E008AE" w14:textId="77777777" w:rsidR="00FF6A88" w:rsidRDefault="00FF6A88">
            <w:pPr>
              <w:tabs>
                <w:tab w:val="left" w:pos="2685"/>
              </w:tabs>
              <w:spacing w:line="256" w:lineRule="auto"/>
              <w:jc w:val="both"/>
              <w:rPr>
                <w:lang w:val="ro-MD"/>
              </w:rPr>
            </w:pPr>
            <w:r>
              <w:rPr>
                <w:lang w:val="ro-MD"/>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F6A88" w:rsidRPr="00FF6A88" w14:paraId="4CE792BD" w14:textId="77777777">
              <w:trPr>
                <w:jc w:val="center"/>
              </w:trPr>
              <w:tc>
                <w:tcPr>
                  <w:tcW w:w="5163" w:type="dxa"/>
                  <w:tcBorders>
                    <w:top w:val="nil"/>
                    <w:left w:val="nil"/>
                    <w:bottom w:val="nil"/>
                    <w:right w:val="nil"/>
                  </w:tcBorders>
                  <w:hideMark/>
                </w:tcPr>
                <w:p w14:paraId="62B9DAF8" w14:textId="77777777" w:rsidR="00FF6A88" w:rsidRDefault="00FF6A88">
                  <w:pPr>
                    <w:tabs>
                      <w:tab w:val="left" w:pos="3295"/>
                    </w:tabs>
                    <w:spacing w:line="256" w:lineRule="auto"/>
                    <w:jc w:val="center"/>
                    <w:rPr>
                      <w:b/>
                      <w:lang w:val="ro-MD"/>
                    </w:rPr>
                  </w:pPr>
                  <w:r>
                    <w:rPr>
                      <w:b/>
                      <w:iCs/>
                      <w:lang w:val="ro-MD"/>
                    </w:rPr>
                    <w:t>ANTREPRENORUL</w:t>
                  </w:r>
                </w:p>
              </w:tc>
              <w:tc>
                <w:tcPr>
                  <w:tcW w:w="4927" w:type="dxa"/>
                  <w:tcBorders>
                    <w:top w:val="nil"/>
                    <w:left w:val="nil"/>
                    <w:bottom w:val="nil"/>
                    <w:right w:val="nil"/>
                  </w:tcBorders>
                  <w:hideMark/>
                </w:tcPr>
                <w:p w14:paraId="0F12522F" w14:textId="77777777" w:rsidR="00FF6A88" w:rsidRDefault="00FF6A88">
                  <w:pPr>
                    <w:tabs>
                      <w:tab w:val="left" w:pos="3295"/>
                    </w:tabs>
                    <w:spacing w:line="256" w:lineRule="auto"/>
                    <w:jc w:val="center"/>
                    <w:rPr>
                      <w:lang w:val="ro-MD"/>
                    </w:rPr>
                  </w:pPr>
                  <w:r>
                    <w:rPr>
                      <w:b/>
                      <w:iCs/>
                      <w:lang w:val="ro-MD"/>
                    </w:rPr>
                    <w:t>BENEFICIARUL</w:t>
                  </w:r>
                </w:p>
              </w:tc>
            </w:tr>
            <w:tr w:rsidR="00FF6A88" w:rsidRPr="00FF6A88" w14:paraId="2222AA02" w14:textId="77777777">
              <w:trPr>
                <w:jc w:val="center"/>
              </w:trPr>
              <w:tc>
                <w:tcPr>
                  <w:tcW w:w="5163" w:type="dxa"/>
                  <w:tcBorders>
                    <w:top w:val="nil"/>
                    <w:left w:val="nil"/>
                    <w:bottom w:val="nil"/>
                    <w:right w:val="nil"/>
                  </w:tcBorders>
                  <w:vAlign w:val="center"/>
                  <w:hideMark/>
                </w:tcPr>
                <w:p w14:paraId="6AF5494E"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Adresa poştală:</w:t>
                  </w:r>
                </w:p>
              </w:tc>
              <w:tc>
                <w:tcPr>
                  <w:tcW w:w="4927" w:type="dxa"/>
                  <w:tcBorders>
                    <w:top w:val="nil"/>
                    <w:left w:val="nil"/>
                    <w:bottom w:val="nil"/>
                    <w:right w:val="nil"/>
                  </w:tcBorders>
                  <w:vAlign w:val="center"/>
                  <w:hideMark/>
                </w:tcPr>
                <w:p w14:paraId="5F0A1DB6"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Adresa poştală:</w:t>
                  </w:r>
                </w:p>
              </w:tc>
            </w:tr>
            <w:tr w:rsidR="00FF6A88" w:rsidRPr="00FF6A88" w14:paraId="00F5533A" w14:textId="77777777">
              <w:trPr>
                <w:jc w:val="center"/>
              </w:trPr>
              <w:tc>
                <w:tcPr>
                  <w:tcW w:w="5163" w:type="dxa"/>
                  <w:tcBorders>
                    <w:top w:val="nil"/>
                    <w:left w:val="nil"/>
                    <w:bottom w:val="nil"/>
                    <w:right w:val="nil"/>
                  </w:tcBorders>
                  <w:vAlign w:val="center"/>
                  <w:hideMark/>
                </w:tcPr>
                <w:p w14:paraId="26E0CEDE"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Telefon:</w:t>
                  </w:r>
                </w:p>
              </w:tc>
              <w:tc>
                <w:tcPr>
                  <w:tcW w:w="4927" w:type="dxa"/>
                  <w:tcBorders>
                    <w:top w:val="nil"/>
                    <w:left w:val="nil"/>
                    <w:bottom w:val="nil"/>
                    <w:right w:val="nil"/>
                  </w:tcBorders>
                  <w:vAlign w:val="center"/>
                  <w:hideMark/>
                </w:tcPr>
                <w:p w14:paraId="196CE0B6"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Telefon:</w:t>
                  </w:r>
                </w:p>
              </w:tc>
            </w:tr>
            <w:tr w:rsidR="00FF6A88" w:rsidRPr="00FF6A88" w14:paraId="68E825CC" w14:textId="77777777">
              <w:trPr>
                <w:jc w:val="center"/>
              </w:trPr>
              <w:tc>
                <w:tcPr>
                  <w:tcW w:w="5163" w:type="dxa"/>
                  <w:tcBorders>
                    <w:top w:val="nil"/>
                    <w:left w:val="nil"/>
                    <w:bottom w:val="nil"/>
                    <w:right w:val="nil"/>
                  </w:tcBorders>
                  <w:vAlign w:val="center"/>
                  <w:hideMark/>
                </w:tcPr>
                <w:p w14:paraId="5E8698E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 fiscal:</w:t>
                  </w:r>
                </w:p>
              </w:tc>
              <w:tc>
                <w:tcPr>
                  <w:tcW w:w="4927" w:type="dxa"/>
                  <w:tcBorders>
                    <w:top w:val="nil"/>
                    <w:left w:val="nil"/>
                    <w:bottom w:val="nil"/>
                    <w:right w:val="nil"/>
                  </w:tcBorders>
                  <w:vAlign w:val="center"/>
                  <w:hideMark/>
                </w:tcPr>
                <w:p w14:paraId="6CA3F483"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 fiscal:</w:t>
                  </w:r>
                </w:p>
              </w:tc>
            </w:tr>
            <w:tr w:rsidR="00FF6A88" w:rsidRPr="00FF6A88" w14:paraId="634469FB" w14:textId="77777777">
              <w:trPr>
                <w:jc w:val="center"/>
              </w:trPr>
              <w:tc>
                <w:tcPr>
                  <w:tcW w:w="5163" w:type="dxa"/>
                  <w:tcBorders>
                    <w:top w:val="nil"/>
                    <w:left w:val="nil"/>
                    <w:bottom w:val="nil"/>
                    <w:right w:val="nil"/>
                  </w:tcBorders>
                  <w:vAlign w:val="center"/>
                  <w:hideMark/>
                </w:tcPr>
                <w:p w14:paraId="2CFEE5A4"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Banca:</w:t>
                  </w:r>
                </w:p>
              </w:tc>
              <w:tc>
                <w:tcPr>
                  <w:tcW w:w="4927" w:type="dxa"/>
                  <w:tcBorders>
                    <w:top w:val="nil"/>
                    <w:left w:val="nil"/>
                    <w:bottom w:val="nil"/>
                    <w:right w:val="nil"/>
                  </w:tcBorders>
                  <w:vAlign w:val="center"/>
                  <w:hideMark/>
                </w:tcPr>
                <w:p w14:paraId="49BC98F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Banca:</w:t>
                  </w:r>
                </w:p>
              </w:tc>
            </w:tr>
            <w:tr w:rsidR="00FF6A88" w:rsidRPr="00FF6A88" w14:paraId="5E11471D" w14:textId="77777777">
              <w:trPr>
                <w:jc w:val="center"/>
              </w:trPr>
              <w:tc>
                <w:tcPr>
                  <w:tcW w:w="5163" w:type="dxa"/>
                  <w:tcBorders>
                    <w:top w:val="nil"/>
                    <w:left w:val="nil"/>
                    <w:bottom w:val="nil"/>
                    <w:right w:val="nil"/>
                  </w:tcBorders>
                  <w:vAlign w:val="center"/>
                  <w:hideMark/>
                </w:tcPr>
                <w:p w14:paraId="52A2BBDE"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w:t>
                  </w:r>
                </w:p>
              </w:tc>
              <w:tc>
                <w:tcPr>
                  <w:tcW w:w="4927" w:type="dxa"/>
                  <w:tcBorders>
                    <w:top w:val="nil"/>
                    <w:left w:val="nil"/>
                    <w:bottom w:val="nil"/>
                    <w:right w:val="nil"/>
                  </w:tcBorders>
                  <w:vAlign w:val="center"/>
                  <w:hideMark/>
                </w:tcPr>
                <w:p w14:paraId="480E0CE3"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w:t>
                  </w:r>
                </w:p>
              </w:tc>
            </w:tr>
            <w:tr w:rsidR="00FF6A88" w:rsidRPr="00FF6A88" w14:paraId="0C53E1CD" w14:textId="77777777">
              <w:trPr>
                <w:jc w:val="center"/>
              </w:trPr>
              <w:tc>
                <w:tcPr>
                  <w:tcW w:w="5163" w:type="dxa"/>
                  <w:tcBorders>
                    <w:top w:val="nil"/>
                    <w:left w:val="nil"/>
                    <w:bottom w:val="nil"/>
                    <w:right w:val="nil"/>
                  </w:tcBorders>
                  <w:vAlign w:val="center"/>
                  <w:hideMark/>
                </w:tcPr>
                <w:p w14:paraId="57E21DE4"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IBAN</w:t>
                  </w:r>
                </w:p>
              </w:tc>
              <w:tc>
                <w:tcPr>
                  <w:tcW w:w="4927" w:type="dxa"/>
                  <w:tcBorders>
                    <w:top w:val="nil"/>
                    <w:left w:val="nil"/>
                    <w:bottom w:val="nil"/>
                    <w:right w:val="nil"/>
                  </w:tcBorders>
                  <w:vAlign w:val="center"/>
                  <w:hideMark/>
                </w:tcPr>
                <w:p w14:paraId="18A1A56C"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IBAN</w:t>
                  </w:r>
                </w:p>
              </w:tc>
            </w:tr>
            <w:tr w:rsidR="00FF6A88" w:rsidRPr="00FF6A88" w14:paraId="5BA8B2E1" w14:textId="77777777">
              <w:trPr>
                <w:trHeight w:val="749"/>
                <w:jc w:val="center"/>
              </w:trPr>
              <w:tc>
                <w:tcPr>
                  <w:tcW w:w="5163" w:type="dxa"/>
                  <w:tcBorders>
                    <w:top w:val="nil"/>
                    <w:left w:val="nil"/>
                    <w:bottom w:val="nil"/>
                    <w:right w:val="nil"/>
                  </w:tcBorders>
                  <w:vAlign w:val="center"/>
                </w:tcPr>
                <w:p w14:paraId="090A267B" w14:textId="77777777" w:rsidR="00FF6A88" w:rsidRDefault="00FF6A88">
                  <w:pPr>
                    <w:tabs>
                      <w:tab w:val="left" w:pos="1134"/>
                      <w:tab w:val="left" w:pos="4680"/>
                      <w:tab w:val="left" w:pos="7020"/>
                    </w:tabs>
                    <w:suppressAutoHyphens/>
                    <w:spacing w:line="256" w:lineRule="auto"/>
                    <w:jc w:val="both"/>
                    <w:rPr>
                      <w:lang w:val="ro-MD"/>
                    </w:rPr>
                  </w:pPr>
                </w:p>
              </w:tc>
              <w:tc>
                <w:tcPr>
                  <w:tcW w:w="4927" w:type="dxa"/>
                  <w:tcBorders>
                    <w:top w:val="nil"/>
                    <w:left w:val="nil"/>
                    <w:bottom w:val="nil"/>
                    <w:right w:val="nil"/>
                  </w:tcBorders>
                  <w:vAlign w:val="center"/>
                </w:tcPr>
                <w:p w14:paraId="6572E837" w14:textId="77777777" w:rsidR="00FF6A88" w:rsidRDefault="00FF6A88">
                  <w:pPr>
                    <w:tabs>
                      <w:tab w:val="left" w:pos="1134"/>
                      <w:tab w:val="left" w:pos="4680"/>
                      <w:tab w:val="left" w:pos="7020"/>
                    </w:tabs>
                    <w:suppressAutoHyphens/>
                    <w:spacing w:line="256" w:lineRule="auto"/>
                    <w:ind w:firstLine="567"/>
                    <w:jc w:val="both"/>
                    <w:rPr>
                      <w:lang w:val="ro-MD"/>
                    </w:rPr>
                  </w:pPr>
                </w:p>
                <w:p w14:paraId="04437447" w14:textId="77777777" w:rsidR="00FF6A88" w:rsidRDefault="00FF6A88">
                  <w:pPr>
                    <w:tabs>
                      <w:tab w:val="left" w:pos="1134"/>
                      <w:tab w:val="left" w:pos="4680"/>
                      <w:tab w:val="left" w:pos="7020"/>
                    </w:tabs>
                    <w:suppressAutoHyphens/>
                    <w:spacing w:line="256" w:lineRule="auto"/>
                    <w:ind w:firstLine="567"/>
                    <w:jc w:val="both"/>
                    <w:rPr>
                      <w:lang w:val="ro-MD"/>
                    </w:rPr>
                  </w:pPr>
                </w:p>
                <w:p w14:paraId="2AD089A8" w14:textId="77777777" w:rsidR="00FF6A88" w:rsidRDefault="00FF6A88">
                  <w:pPr>
                    <w:tabs>
                      <w:tab w:val="left" w:pos="1134"/>
                      <w:tab w:val="left" w:pos="4680"/>
                      <w:tab w:val="left" w:pos="7020"/>
                    </w:tabs>
                    <w:suppressAutoHyphens/>
                    <w:spacing w:line="256" w:lineRule="auto"/>
                    <w:ind w:firstLine="567"/>
                    <w:jc w:val="both"/>
                    <w:rPr>
                      <w:lang w:val="ro-MD"/>
                    </w:rPr>
                  </w:pPr>
                </w:p>
                <w:p w14:paraId="1D3DBEE9" w14:textId="77777777" w:rsidR="00FF6A88" w:rsidRDefault="00FF6A88">
                  <w:pPr>
                    <w:tabs>
                      <w:tab w:val="left" w:pos="1134"/>
                      <w:tab w:val="left" w:pos="4680"/>
                      <w:tab w:val="left" w:pos="7020"/>
                    </w:tabs>
                    <w:suppressAutoHyphens/>
                    <w:spacing w:line="256" w:lineRule="auto"/>
                    <w:ind w:firstLine="567"/>
                    <w:jc w:val="both"/>
                    <w:rPr>
                      <w:lang w:val="ro-MD"/>
                    </w:rPr>
                  </w:pPr>
                </w:p>
                <w:p w14:paraId="64D1B20E" w14:textId="77777777" w:rsidR="00FF6A88" w:rsidRDefault="00FF6A88">
                  <w:pPr>
                    <w:tabs>
                      <w:tab w:val="left" w:pos="1134"/>
                      <w:tab w:val="left" w:pos="4680"/>
                      <w:tab w:val="left" w:pos="7020"/>
                    </w:tabs>
                    <w:suppressAutoHyphens/>
                    <w:spacing w:line="256" w:lineRule="auto"/>
                    <w:ind w:firstLine="567"/>
                    <w:jc w:val="both"/>
                    <w:rPr>
                      <w:lang w:val="ro-MD"/>
                    </w:rPr>
                  </w:pPr>
                </w:p>
              </w:tc>
            </w:tr>
          </w:tbl>
          <w:p w14:paraId="71E33BE0" w14:textId="77777777" w:rsidR="00FF6A88" w:rsidRDefault="00FF6A88">
            <w:pPr>
              <w:pStyle w:val="a"/>
              <w:numPr>
                <w:ilvl w:val="0"/>
                <w:numId w:val="0"/>
              </w:numPr>
              <w:tabs>
                <w:tab w:val="clear" w:pos="1134"/>
                <w:tab w:val="left" w:pos="2685"/>
              </w:tabs>
              <w:spacing w:line="256" w:lineRule="auto"/>
              <w:contextualSpacing/>
              <w:jc w:val="center"/>
              <w:rPr>
                <w:b/>
                <w:lang w:val="ro-MD"/>
              </w:rPr>
            </w:pPr>
            <w:r>
              <w:rPr>
                <w:b/>
                <w:lang w:val="ro-MD"/>
              </w:rPr>
              <w:t>SEMNĂTURILE PĂRŢILOR</w:t>
            </w:r>
          </w:p>
          <w:p w14:paraId="357CEDEC" w14:textId="77777777" w:rsidR="00FF6A88" w:rsidRDefault="00FF6A88">
            <w:pPr>
              <w:pStyle w:val="a"/>
              <w:numPr>
                <w:ilvl w:val="0"/>
                <w:numId w:val="0"/>
              </w:numPr>
              <w:tabs>
                <w:tab w:val="clear" w:pos="1134"/>
                <w:tab w:val="left" w:pos="2685"/>
              </w:tabs>
              <w:spacing w:line="256" w:lineRule="auto"/>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FF6A88" w:rsidRPr="00FF6A88" w14:paraId="1B60AFC9" w14:textId="77777777">
              <w:trPr>
                <w:trHeight w:val="357"/>
                <w:jc w:val="center"/>
              </w:trPr>
              <w:tc>
                <w:tcPr>
                  <w:tcW w:w="5188" w:type="dxa"/>
                  <w:vAlign w:val="center"/>
                  <w:hideMark/>
                </w:tcPr>
                <w:p w14:paraId="14C03FCB" w14:textId="77777777" w:rsidR="00FF6A88" w:rsidRDefault="00FF6A88">
                  <w:pPr>
                    <w:spacing w:line="256" w:lineRule="auto"/>
                    <w:jc w:val="center"/>
                    <w:rPr>
                      <w:b/>
                      <w:lang w:val="ro-MD"/>
                    </w:rPr>
                  </w:pPr>
                  <w:r>
                    <w:rPr>
                      <w:b/>
                      <w:lang w:val="ro-MD"/>
                    </w:rPr>
                    <w:t>ANTREPRENOR</w:t>
                  </w:r>
                </w:p>
              </w:tc>
              <w:tc>
                <w:tcPr>
                  <w:tcW w:w="4559" w:type="dxa"/>
                  <w:vAlign w:val="center"/>
                  <w:hideMark/>
                </w:tcPr>
                <w:p w14:paraId="2E5C060B" w14:textId="77777777" w:rsidR="00FF6A88" w:rsidRDefault="00FF6A88">
                  <w:pPr>
                    <w:spacing w:line="256" w:lineRule="auto"/>
                    <w:jc w:val="center"/>
                    <w:rPr>
                      <w:b/>
                      <w:lang w:val="ro-MD"/>
                    </w:rPr>
                  </w:pPr>
                  <w:r>
                    <w:rPr>
                      <w:b/>
                      <w:lang w:val="ro-MD"/>
                    </w:rPr>
                    <w:t>BENEFICIAR</w:t>
                  </w:r>
                </w:p>
              </w:tc>
            </w:tr>
            <w:tr w:rsidR="00FF6A88" w:rsidRPr="00FF6A88" w14:paraId="0C01F60E" w14:textId="77777777">
              <w:trPr>
                <w:trHeight w:val="357"/>
                <w:jc w:val="center"/>
              </w:trPr>
              <w:tc>
                <w:tcPr>
                  <w:tcW w:w="5188" w:type="dxa"/>
                  <w:vAlign w:val="center"/>
                </w:tcPr>
                <w:p w14:paraId="6744790D" w14:textId="77777777" w:rsidR="00FF6A88" w:rsidRDefault="00FF6A88">
                  <w:pPr>
                    <w:spacing w:line="256" w:lineRule="auto"/>
                    <w:jc w:val="both"/>
                    <w:rPr>
                      <w:b/>
                      <w:lang w:val="ro-MD"/>
                    </w:rPr>
                  </w:pPr>
                </w:p>
              </w:tc>
              <w:tc>
                <w:tcPr>
                  <w:tcW w:w="4559" w:type="dxa"/>
                  <w:vAlign w:val="center"/>
                </w:tcPr>
                <w:p w14:paraId="48E4C90E" w14:textId="77777777" w:rsidR="00FF6A88" w:rsidRDefault="00FF6A88">
                  <w:pPr>
                    <w:spacing w:line="256" w:lineRule="auto"/>
                    <w:jc w:val="both"/>
                    <w:rPr>
                      <w:b/>
                      <w:lang w:val="ro-MD"/>
                    </w:rPr>
                  </w:pPr>
                </w:p>
              </w:tc>
            </w:tr>
          </w:tbl>
          <w:p w14:paraId="42493401" w14:textId="77777777" w:rsidR="00FF6A88" w:rsidRDefault="00FF6A88">
            <w:pPr>
              <w:tabs>
                <w:tab w:val="left" w:pos="2295"/>
              </w:tabs>
              <w:spacing w:line="256" w:lineRule="auto"/>
              <w:jc w:val="both"/>
              <w:rPr>
                <w:lang w:val="ro-MD"/>
              </w:rPr>
            </w:pPr>
          </w:p>
          <w:p w14:paraId="0D5CD7B1" w14:textId="77777777" w:rsidR="00FF6A88" w:rsidRDefault="00FF6A88">
            <w:pPr>
              <w:tabs>
                <w:tab w:val="left" w:pos="2295"/>
              </w:tabs>
              <w:spacing w:line="256" w:lineRule="auto"/>
              <w:jc w:val="both"/>
              <w:rPr>
                <w:lang w:val="ro-MD"/>
              </w:rPr>
            </w:pPr>
          </w:p>
          <w:p w14:paraId="3DCB6629" w14:textId="77777777" w:rsidR="00FF6A88" w:rsidRDefault="00FF6A88">
            <w:pPr>
              <w:tabs>
                <w:tab w:val="left" w:pos="2295"/>
              </w:tabs>
              <w:spacing w:line="256" w:lineRule="auto"/>
              <w:jc w:val="center"/>
              <w:rPr>
                <w:lang w:val="ro-MD"/>
              </w:rPr>
            </w:pPr>
          </w:p>
          <w:p w14:paraId="3F1B09F6" w14:textId="77777777" w:rsidR="00FF6A88" w:rsidRDefault="00FF6A88">
            <w:pPr>
              <w:tabs>
                <w:tab w:val="left" w:pos="2295"/>
              </w:tabs>
              <w:spacing w:line="256" w:lineRule="auto"/>
              <w:jc w:val="center"/>
              <w:rPr>
                <w:lang w:val="ro-MD"/>
              </w:rPr>
            </w:pPr>
          </w:p>
          <w:p w14:paraId="0B59FEC2" w14:textId="77777777" w:rsidR="00FF6A88" w:rsidRDefault="00FF6A88">
            <w:pPr>
              <w:tabs>
                <w:tab w:val="left" w:pos="2295"/>
              </w:tabs>
              <w:spacing w:line="256" w:lineRule="auto"/>
              <w:jc w:val="center"/>
              <w:rPr>
                <w:lang w:val="ro-MD"/>
              </w:rPr>
            </w:pPr>
          </w:p>
          <w:p w14:paraId="168F0A88" w14:textId="77777777" w:rsidR="00FF6A88" w:rsidRDefault="00FF6A88">
            <w:pPr>
              <w:tabs>
                <w:tab w:val="left" w:pos="2295"/>
              </w:tabs>
              <w:spacing w:line="256" w:lineRule="auto"/>
              <w:jc w:val="both"/>
              <w:rPr>
                <w:lang w:val="ro-MD"/>
              </w:rPr>
            </w:pPr>
          </w:p>
          <w:p w14:paraId="0893C3C6" w14:textId="77777777" w:rsidR="00FF6A88" w:rsidRDefault="00FF6A88">
            <w:pPr>
              <w:tabs>
                <w:tab w:val="left" w:pos="2295"/>
              </w:tabs>
              <w:spacing w:line="256" w:lineRule="auto"/>
              <w:jc w:val="both"/>
              <w:rPr>
                <w:lang w:val="ro-MD"/>
              </w:rPr>
            </w:pPr>
          </w:p>
          <w:p w14:paraId="27CA3788" w14:textId="77777777" w:rsidR="00FF6A88" w:rsidRDefault="00FF6A88">
            <w:pPr>
              <w:tabs>
                <w:tab w:val="left" w:pos="2295"/>
              </w:tabs>
              <w:spacing w:line="256" w:lineRule="auto"/>
              <w:jc w:val="both"/>
              <w:rPr>
                <w:lang w:val="ro-MD"/>
              </w:rPr>
            </w:pPr>
          </w:p>
          <w:p w14:paraId="13C12384" w14:textId="77777777" w:rsidR="00FF6A88" w:rsidRDefault="00FF6A88">
            <w:pPr>
              <w:spacing w:line="256" w:lineRule="auto"/>
              <w:jc w:val="both"/>
              <w:rPr>
                <w:sz w:val="28"/>
                <w:szCs w:val="28"/>
                <w:lang w:val="ro-MD"/>
              </w:rPr>
            </w:pPr>
          </w:p>
          <w:p w14:paraId="737C40E3" w14:textId="77777777" w:rsidR="00FF6A88" w:rsidRDefault="00FF6A88">
            <w:pPr>
              <w:spacing w:line="256" w:lineRule="auto"/>
              <w:jc w:val="both"/>
              <w:rPr>
                <w:sz w:val="28"/>
                <w:szCs w:val="28"/>
                <w:lang w:val="ro-MD"/>
              </w:rPr>
            </w:pPr>
          </w:p>
          <w:p w14:paraId="00D23EAD" w14:textId="77777777" w:rsidR="00FF6A88" w:rsidRDefault="00FF6A88">
            <w:pPr>
              <w:spacing w:line="256" w:lineRule="auto"/>
              <w:jc w:val="both"/>
              <w:rPr>
                <w:sz w:val="28"/>
                <w:szCs w:val="28"/>
                <w:lang w:val="ro-MD"/>
              </w:rPr>
            </w:pPr>
          </w:p>
          <w:p w14:paraId="1CBB3037" w14:textId="77777777" w:rsidR="00FF6A88" w:rsidRDefault="00FF6A88">
            <w:pPr>
              <w:spacing w:line="256" w:lineRule="auto"/>
              <w:jc w:val="both"/>
              <w:rPr>
                <w:sz w:val="28"/>
                <w:szCs w:val="28"/>
                <w:lang w:val="ro-MD"/>
              </w:rPr>
            </w:pPr>
          </w:p>
          <w:p w14:paraId="54357EC1" w14:textId="77777777" w:rsidR="00FF6A88" w:rsidRDefault="00FF6A88">
            <w:pPr>
              <w:spacing w:line="256" w:lineRule="auto"/>
              <w:jc w:val="both"/>
              <w:rPr>
                <w:sz w:val="28"/>
                <w:szCs w:val="28"/>
                <w:lang w:val="ro-MD"/>
              </w:rPr>
            </w:pPr>
          </w:p>
          <w:p w14:paraId="234C901D" w14:textId="77777777" w:rsidR="00FF6A88" w:rsidRDefault="00FF6A88">
            <w:pPr>
              <w:spacing w:line="256" w:lineRule="auto"/>
              <w:jc w:val="both"/>
              <w:rPr>
                <w:sz w:val="28"/>
                <w:szCs w:val="28"/>
                <w:lang w:val="ro-MD"/>
              </w:rPr>
            </w:pPr>
          </w:p>
          <w:p w14:paraId="4B416A2C" w14:textId="77777777" w:rsidR="00FF6A88" w:rsidRDefault="00FF6A88">
            <w:pPr>
              <w:spacing w:line="256" w:lineRule="auto"/>
              <w:jc w:val="both"/>
              <w:rPr>
                <w:sz w:val="28"/>
                <w:szCs w:val="28"/>
                <w:lang w:val="ro-MD"/>
              </w:rPr>
            </w:pPr>
          </w:p>
          <w:p w14:paraId="2792F852" w14:textId="77777777" w:rsidR="00FF6A88" w:rsidRDefault="00FF6A88">
            <w:pPr>
              <w:spacing w:line="256" w:lineRule="auto"/>
              <w:jc w:val="both"/>
              <w:rPr>
                <w:sz w:val="28"/>
                <w:szCs w:val="28"/>
                <w:lang w:val="ro-MD"/>
              </w:rPr>
            </w:pPr>
          </w:p>
          <w:p w14:paraId="4C4D2F90" w14:textId="77777777" w:rsidR="00FF6A88" w:rsidRDefault="00FF6A88">
            <w:pPr>
              <w:spacing w:line="256" w:lineRule="auto"/>
              <w:jc w:val="both"/>
              <w:rPr>
                <w:sz w:val="28"/>
                <w:szCs w:val="28"/>
                <w:lang w:val="ro-MD"/>
              </w:rPr>
            </w:pPr>
          </w:p>
          <w:p w14:paraId="482695FB" w14:textId="77777777" w:rsidR="00FF6A88" w:rsidRDefault="00FF6A88">
            <w:pPr>
              <w:spacing w:line="256" w:lineRule="auto"/>
              <w:jc w:val="both"/>
              <w:rPr>
                <w:sz w:val="28"/>
                <w:szCs w:val="28"/>
                <w:lang w:val="ro-MD"/>
              </w:rPr>
            </w:pPr>
          </w:p>
          <w:p w14:paraId="0B54A2E4" w14:textId="77777777" w:rsidR="00FF6A88" w:rsidRDefault="00FF6A88">
            <w:pPr>
              <w:spacing w:line="256" w:lineRule="auto"/>
              <w:jc w:val="both"/>
              <w:rPr>
                <w:sz w:val="28"/>
                <w:szCs w:val="28"/>
                <w:lang w:val="ro-MD"/>
              </w:rPr>
            </w:pPr>
          </w:p>
          <w:p w14:paraId="48F9BD19" w14:textId="77777777" w:rsidR="00FF6A88" w:rsidRDefault="00FF6A88">
            <w:pPr>
              <w:tabs>
                <w:tab w:val="left" w:pos="2295"/>
              </w:tabs>
              <w:spacing w:line="256" w:lineRule="auto"/>
              <w:jc w:val="right"/>
              <w:rPr>
                <w:lang w:val="ro-MD"/>
              </w:rPr>
            </w:pPr>
          </w:p>
          <w:p w14:paraId="2FD851BB" w14:textId="77777777" w:rsidR="00FF6A88" w:rsidRDefault="00FF6A88">
            <w:pPr>
              <w:tabs>
                <w:tab w:val="left" w:pos="2295"/>
              </w:tabs>
              <w:spacing w:line="256" w:lineRule="auto"/>
              <w:jc w:val="right"/>
              <w:rPr>
                <w:lang w:val="ro-MD"/>
              </w:rPr>
            </w:pPr>
            <w:r>
              <w:rPr>
                <w:lang w:val="ro-MD"/>
              </w:rPr>
              <w:t>Anexa nr. 1</w:t>
            </w:r>
          </w:p>
          <w:p w14:paraId="18C4511F" w14:textId="77777777" w:rsidR="00FF6A88" w:rsidRDefault="00FF6A88">
            <w:pPr>
              <w:tabs>
                <w:tab w:val="left" w:pos="2295"/>
              </w:tabs>
              <w:spacing w:line="256" w:lineRule="auto"/>
              <w:jc w:val="right"/>
              <w:rPr>
                <w:lang w:val="ro-MD"/>
              </w:rPr>
            </w:pPr>
            <w:r>
              <w:rPr>
                <w:lang w:val="ro-MD"/>
              </w:rPr>
              <w:t>la Contractul nr. ___________</w:t>
            </w:r>
          </w:p>
          <w:p w14:paraId="3E68D21A" w14:textId="77777777" w:rsidR="00FF6A88" w:rsidRDefault="00FF6A88">
            <w:pPr>
              <w:tabs>
                <w:tab w:val="left" w:pos="2295"/>
              </w:tabs>
              <w:spacing w:line="256" w:lineRule="auto"/>
              <w:jc w:val="right"/>
              <w:rPr>
                <w:lang w:val="ro-MD"/>
              </w:rPr>
            </w:pPr>
            <w:r>
              <w:rPr>
                <w:lang w:val="ro-MD"/>
              </w:rPr>
              <w:t>din „____”  _____ 20_______</w:t>
            </w:r>
          </w:p>
          <w:p w14:paraId="5650FFFE" w14:textId="77777777" w:rsidR="00FF6A88" w:rsidRDefault="00FF6A88">
            <w:pPr>
              <w:tabs>
                <w:tab w:val="left" w:pos="2295"/>
              </w:tabs>
              <w:spacing w:line="256" w:lineRule="auto"/>
              <w:jc w:val="both"/>
              <w:rPr>
                <w:lang w:val="ro-MD"/>
              </w:rPr>
            </w:pPr>
          </w:p>
          <w:p w14:paraId="7C799739" w14:textId="77777777" w:rsidR="00FF6A88" w:rsidRDefault="00FF6A88">
            <w:pPr>
              <w:tabs>
                <w:tab w:val="left" w:pos="2295"/>
              </w:tabs>
              <w:spacing w:line="256" w:lineRule="auto"/>
              <w:jc w:val="both"/>
              <w:rPr>
                <w:lang w:val="ro-MD"/>
              </w:rPr>
            </w:pPr>
          </w:p>
          <w:p w14:paraId="5FAB71BF" w14:textId="77777777" w:rsidR="00FF6A88" w:rsidRDefault="00FF6A88">
            <w:pPr>
              <w:tabs>
                <w:tab w:val="left" w:pos="2295"/>
              </w:tabs>
              <w:spacing w:line="256" w:lineRule="auto"/>
              <w:jc w:val="both"/>
              <w:rPr>
                <w:lang w:val="ro-MD"/>
              </w:rPr>
            </w:pPr>
          </w:p>
          <w:p w14:paraId="4F3798F5" w14:textId="77777777" w:rsidR="00FF6A88" w:rsidRDefault="00FF6A88">
            <w:pPr>
              <w:tabs>
                <w:tab w:val="left" w:pos="2295"/>
              </w:tabs>
              <w:spacing w:line="256" w:lineRule="auto"/>
              <w:jc w:val="both"/>
              <w:rPr>
                <w:lang w:val="ro-MD"/>
              </w:rPr>
            </w:pPr>
          </w:p>
          <w:p w14:paraId="22F3D06A" w14:textId="77777777" w:rsidR="00FF6A88" w:rsidRDefault="00FF6A88">
            <w:pPr>
              <w:tabs>
                <w:tab w:val="left" w:pos="2295"/>
              </w:tabs>
              <w:spacing w:line="256" w:lineRule="auto"/>
              <w:jc w:val="both"/>
              <w:rPr>
                <w:lang w:val="ro-MD"/>
              </w:rPr>
            </w:pPr>
          </w:p>
          <w:p w14:paraId="7E8F2B13" w14:textId="77777777" w:rsidR="00FF6A88" w:rsidRDefault="00FF6A88">
            <w:pPr>
              <w:tabs>
                <w:tab w:val="left" w:pos="2295"/>
              </w:tabs>
              <w:spacing w:line="256" w:lineRule="auto"/>
              <w:jc w:val="both"/>
              <w:rPr>
                <w:lang w:val="ro-MD"/>
              </w:rPr>
            </w:pPr>
          </w:p>
          <w:p w14:paraId="55747D6C" w14:textId="77777777" w:rsidR="00FF6A88" w:rsidRDefault="00FF6A88">
            <w:pPr>
              <w:tabs>
                <w:tab w:val="left" w:pos="2295"/>
              </w:tabs>
              <w:spacing w:line="256" w:lineRule="auto"/>
              <w:jc w:val="both"/>
              <w:rPr>
                <w:b/>
                <w:lang w:val="ro-MD"/>
              </w:rPr>
            </w:pPr>
            <w:r>
              <w:rPr>
                <w:b/>
                <w:lang w:val="ro-MD"/>
              </w:rPr>
              <w:t xml:space="preserve">        SPECIFICAŢII TEHNICE</w:t>
            </w:r>
          </w:p>
          <w:p w14:paraId="70FC8C72" w14:textId="77777777" w:rsidR="00FF6A88" w:rsidRDefault="00FF6A88">
            <w:pPr>
              <w:tabs>
                <w:tab w:val="left" w:pos="2295"/>
              </w:tabs>
              <w:spacing w:line="256" w:lineRule="auto"/>
              <w:jc w:val="both"/>
              <w:rPr>
                <w:lang w:val="ro-MD"/>
              </w:rPr>
            </w:pPr>
          </w:p>
          <w:tbl>
            <w:tblPr>
              <w:tblW w:w="9495" w:type="dxa"/>
              <w:tblLayout w:type="fixed"/>
              <w:tblLook w:val="04A0" w:firstRow="1" w:lastRow="0" w:firstColumn="1" w:lastColumn="0" w:noHBand="0" w:noVBand="1"/>
            </w:tblPr>
            <w:tblGrid>
              <w:gridCol w:w="437"/>
              <w:gridCol w:w="1826"/>
              <w:gridCol w:w="709"/>
              <w:gridCol w:w="1794"/>
              <w:gridCol w:w="50"/>
              <w:gridCol w:w="2410"/>
              <w:gridCol w:w="2269"/>
            </w:tblGrid>
            <w:tr w:rsidR="00FF6A88" w14:paraId="5186E825" w14:textId="7777777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3A4E70E" w14:textId="77777777" w:rsidR="00FF6A88" w:rsidRDefault="00FF6A88">
                  <w:pPr>
                    <w:spacing w:line="256" w:lineRule="auto"/>
                    <w:jc w:val="both"/>
                    <w:rPr>
                      <w:b/>
                      <w:bCs/>
                      <w:noProof w:val="0"/>
                      <w:lang w:val="ro-MD"/>
                    </w:rPr>
                  </w:pPr>
                  <w:r>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40BE75" w14:textId="77777777" w:rsidR="00FF6A88" w:rsidRDefault="00FF6A88">
                  <w:pPr>
                    <w:spacing w:line="256" w:lineRule="auto"/>
                    <w:jc w:val="center"/>
                    <w:rPr>
                      <w:b/>
                      <w:bCs/>
                      <w:noProof w:val="0"/>
                      <w:lang w:val="ro-MD"/>
                    </w:rPr>
                  </w:pPr>
                  <w:r>
                    <w:rPr>
                      <w:b/>
                      <w:bCs/>
                      <w:noProof w:val="0"/>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D75516" w14:textId="77777777" w:rsidR="00FF6A88" w:rsidRDefault="00FF6A88">
                  <w:pPr>
                    <w:spacing w:line="256" w:lineRule="auto"/>
                    <w:jc w:val="both"/>
                    <w:rPr>
                      <w:b/>
                      <w:bCs/>
                      <w:noProof w:val="0"/>
                      <w:lang w:val="ro-MD"/>
                    </w:rPr>
                  </w:pPr>
                  <w:r>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DE80AE0" w14:textId="77777777" w:rsidR="00FF6A88" w:rsidRDefault="00FF6A88">
                  <w:pPr>
                    <w:spacing w:line="256" w:lineRule="auto"/>
                    <w:jc w:val="center"/>
                    <w:rPr>
                      <w:b/>
                      <w:lang w:val="ro-MD"/>
                    </w:rPr>
                  </w:pPr>
                  <w:r>
                    <w:rPr>
                      <w:b/>
                      <w:lang w:val="ro-MD"/>
                    </w:rPr>
                    <w:t>Specificarea tehnică deplină solicitată de către autoritatea contractantă</w:t>
                  </w:r>
                </w:p>
                <w:p w14:paraId="49F62411" w14:textId="77777777" w:rsidR="00FF6A88" w:rsidRDefault="00FF6A88">
                  <w:pPr>
                    <w:spacing w:line="256" w:lineRule="auto"/>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D28136" w14:textId="77777777" w:rsidR="00FF6A88" w:rsidRDefault="00FF6A88">
                  <w:pPr>
                    <w:spacing w:line="256" w:lineRule="auto"/>
                    <w:jc w:val="center"/>
                    <w:rPr>
                      <w:b/>
                      <w:lang w:val="ro-MD"/>
                    </w:rPr>
                  </w:pPr>
                  <w:r>
                    <w:rPr>
                      <w:b/>
                      <w:bCs/>
                      <w:noProof w:val="0"/>
                      <w:lang w:val="ro-MD"/>
                    </w:rPr>
                    <w:t>Specificarea tehnică</w:t>
                  </w:r>
                  <w:r>
                    <w:rPr>
                      <w:b/>
                      <w:lang w:val="ro-MD"/>
                    </w:rPr>
                    <w:t>deplină propusă de către ofertant</w:t>
                  </w: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60B3B0B5" w14:textId="77777777" w:rsidR="00FF6A88" w:rsidRDefault="00FF6A88">
                  <w:pPr>
                    <w:spacing w:line="256" w:lineRule="auto"/>
                    <w:ind w:left="378" w:right="377"/>
                    <w:jc w:val="center"/>
                    <w:rPr>
                      <w:b/>
                      <w:bCs/>
                      <w:noProof w:val="0"/>
                      <w:lang w:val="ro-MD"/>
                    </w:rPr>
                  </w:pPr>
                  <w:r>
                    <w:rPr>
                      <w:b/>
                      <w:bCs/>
                      <w:noProof w:val="0"/>
                      <w:lang w:val="ro-MD"/>
                    </w:rPr>
                    <w:t>Standarde de</w:t>
                  </w:r>
                </w:p>
                <w:p w14:paraId="688F0385" w14:textId="77777777" w:rsidR="00FF6A88" w:rsidRDefault="00FF6A88">
                  <w:pPr>
                    <w:tabs>
                      <w:tab w:val="left" w:pos="1370"/>
                    </w:tabs>
                    <w:spacing w:line="256" w:lineRule="auto"/>
                    <w:ind w:left="378" w:right="377"/>
                    <w:jc w:val="center"/>
                    <w:rPr>
                      <w:b/>
                      <w:bCs/>
                      <w:noProof w:val="0"/>
                      <w:lang w:val="ro-MD"/>
                    </w:rPr>
                  </w:pPr>
                  <w:r>
                    <w:rPr>
                      <w:b/>
                      <w:bCs/>
                      <w:noProof w:val="0"/>
                      <w:lang w:val="ro-MD"/>
                    </w:rPr>
                    <w:t>referinţă</w:t>
                  </w:r>
                </w:p>
              </w:tc>
            </w:tr>
            <w:tr w:rsidR="00FF6A88" w14:paraId="5436E275"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84C3AF" w14:textId="77777777" w:rsidR="00FF6A88" w:rsidRDefault="00FF6A88">
                  <w:pPr>
                    <w:spacing w:line="256" w:lineRule="auto"/>
                    <w:jc w:val="both"/>
                    <w:rPr>
                      <w:noProof w:val="0"/>
                      <w:lang w:val="ro-MD"/>
                    </w:rPr>
                  </w:pPr>
                  <w:r>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53EE28" w14:textId="77777777" w:rsidR="00FF6A88" w:rsidRDefault="00FF6A88">
                  <w:pP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E46FB7"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9E8AA2" w14:textId="77777777" w:rsidR="00FF6A88" w:rsidRDefault="00FF6A88">
                  <w:pPr>
                    <w:spacing w:line="256" w:lineRule="auto"/>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3949D0" w14:textId="77777777" w:rsidR="00FF6A88" w:rsidRDefault="00FF6A88">
                  <w:pPr>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8D165B0"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6B9BBE22"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9A9452"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38E442" w14:textId="77777777" w:rsidR="00FF6A88" w:rsidRDefault="00FF6A88">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9982FB" w14:textId="77777777" w:rsidR="00FF6A88" w:rsidRDefault="00FF6A88">
                  <w:pPr>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42AA33" w14:textId="77777777" w:rsidR="00FF6A88" w:rsidRDefault="00FF6A88">
                  <w:pPr>
                    <w:spacing w:line="256" w:lineRule="auto"/>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88709E" w14:textId="77777777" w:rsidR="00FF6A88" w:rsidRDefault="00FF6A88">
                  <w:pPr>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355549C"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5A263EA7" w14:textId="77777777">
              <w:tc>
                <w:tcPr>
                  <w:tcW w:w="2261" w:type="dxa"/>
                  <w:gridSpan w:val="2"/>
                  <w:tcBorders>
                    <w:top w:val="single" w:sz="6" w:space="0" w:color="000000"/>
                    <w:left w:val="nil"/>
                    <w:bottom w:val="nil"/>
                    <w:right w:val="nil"/>
                  </w:tcBorders>
                  <w:tcMar>
                    <w:top w:w="15" w:type="dxa"/>
                    <w:left w:w="15" w:type="dxa"/>
                    <w:bottom w:w="15" w:type="dxa"/>
                    <w:right w:w="15" w:type="dxa"/>
                  </w:tcMar>
                </w:tcPr>
                <w:p w14:paraId="50DA19E8" w14:textId="77777777" w:rsidR="00FF6A88" w:rsidRDefault="00FF6A88">
                  <w:pPr>
                    <w:spacing w:line="256" w:lineRule="auto"/>
                    <w:jc w:val="both"/>
                    <w:rPr>
                      <w:noProof w:val="0"/>
                      <w:lang w:val="ro-MD"/>
                    </w:rPr>
                  </w:pPr>
                </w:p>
                <w:p w14:paraId="5A20C75A" w14:textId="77777777" w:rsidR="00FF6A88" w:rsidRDefault="00FF6A88">
                  <w:pPr>
                    <w:spacing w:line="256" w:lineRule="auto"/>
                    <w:jc w:val="both"/>
                    <w:rPr>
                      <w:noProof w:val="0"/>
                      <w:lang w:val="ro-MD"/>
                    </w:rPr>
                  </w:pPr>
                </w:p>
                <w:p w14:paraId="368C9B04" w14:textId="77777777" w:rsidR="00FF6A88" w:rsidRDefault="00FF6A88">
                  <w:pPr>
                    <w:spacing w:line="256" w:lineRule="auto"/>
                    <w:jc w:val="both"/>
                    <w:rPr>
                      <w:noProof w:val="0"/>
                      <w:lang w:val="ro-MD"/>
                    </w:rPr>
                  </w:pPr>
                </w:p>
                <w:p w14:paraId="4B23C1B1" w14:textId="77777777" w:rsidR="00FF6A88" w:rsidRDefault="00FF6A88">
                  <w:pPr>
                    <w:spacing w:line="256" w:lineRule="auto"/>
                    <w:jc w:val="both"/>
                    <w:rPr>
                      <w:noProof w:val="0"/>
                      <w:lang w:val="ro-MD"/>
                    </w:rPr>
                  </w:pPr>
                </w:p>
                <w:p w14:paraId="35CA89F4" w14:textId="77777777" w:rsidR="00FF6A88" w:rsidRDefault="00FF6A88">
                  <w:pPr>
                    <w:spacing w:line="256" w:lineRule="auto"/>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14:paraId="361B29A3" w14:textId="77777777" w:rsidR="00FF6A88" w:rsidRDefault="00FF6A88">
                  <w:pPr>
                    <w:spacing w:line="256" w:lineRule="auto"/>
                    <w:jc w:val="both"/>
                    <w:rPr>
                      <w:noProof w:val="0"/>
                      <w:lang w:val="ro-MD"/>
                    </w:rPr>
                  </w:pPr>
                  <w:r>
                    <w:rPr>
                      <w:noProof w:val="0"/>
                      <w:lang w:val="ro-MD"/>
                    </w:rPr>
                    <w:t> </w:t>
                  </w:r>
                </w:p>
                <w:p w14:paraId="4B191D71" w14:textId="77777777" w:rsidR="00FF6A88" w:rsidRDefault="00FF6A88">
                  <w:pPr>
                    <w:spacing w:line="256" w:lineRule="auto"/>
                    <w:jc w:val="center"/>
                    <w:rPr>
                      <w:b/>
                      <w:bCs/>
                      <w:noProof w:val="0"/>
                      <w:lang w:val="ro-MD"/>
                    </w:rPr>
                  </w:pPr>
                </w:p>
                <w:p w14:paraId="1D8B5FFB" w14:textId="77777777" w:rsidR="00FF6A88" w:rsidRDefault="00FF6A88">
                  <w:pPr>
                    <w:spacing w:line="256" w:lineRule="auto"/>
                    <w:jc w:val="center"/>
                    <w:rPr>
                      <w:b/>
                      <w:bCs/>
                      <w:noProof w:val="0"/>
                      <w:lang w:val="ro-MD"/>
                    </w:rPr>
                  </w:pPr>
                </w:p>
                <w:p w14:paraId="06EDD131" w14:textId="77777777" w:rsidR="00FF6A88" w:rsidRDefault="00FF6A88">
                  <w:pPr>
                    <w:spacing w:line="256" w:lineRule="auto"/>
                    <w:jc w:val="center"/>
                    <w:rPr>
                      <w:b/>
                      <w:bCs/>
                      <w:noProof w:val="0"/>
                      <w:lang w:val="ro-MD"/>
                    </w:rPr>
                  </w:pPr>
                </w:p>
                <w:p w14:paraId="6C7EF055" w14:textId="77777777" w:rsidR="00FF6A88" w:rsidRDefault="00FF6A88">
                  <w:pPr>
                    <w:spacing w:line="256" w:lineRule="auto"/>
                    <w:jc w:val="center"/>
                    <w:rPr>
                      <w:b/>
                      <w:bCs/>
                      <w:noProof w:val="0"/>
                      <w:lang w:val="ro-MD"/>
                    </w:rPr>
                  </w:pPr>
                </w:p>
                <w:p w14:paraId="5CD6DB2C" w14:textId="77777777" w:rsidR="00FF6A88" w:rsidRDefault="00FF6A88">
                  <w:pPr>
                    <w:spacing w:line="256" w:lineRule="auto"/>
                    <w:jc w:val="center"/>
                    <w:rPr>
                      <w:b/>
                      <w:bCs/>
                      <w:noProof w:val="0"/>
                      <w:lang w:val="ro-MD"/>
                    </w:rPr>
                  </w:pPr>
                </w:p>
                <w:p w14:paraId="39A30F36" w14:textId="77777777" w:rsidR="00FF6A88" w:rsidRDefault="00FF6A88">
                  <w:pPr>
                    <w:spacing w:line="256" w:lineRule="auto"/>
                    <w:jc w:val="center"/>
                    <w:rPr>
                      <w:b/>
                      <w:bCs/>
                      <w:noProof w:val="0"/>
                      <w:lang w:val="ro-MD"/>
                    </w:rPr>
                  </w:pPr>
                </w:p>
                <w:p w14:paraId="3F8B577E" w14:textId="77777777" w:rsidR="00FF6A88" w:rsidRDefault="00FF6A88">
                  <w:pPr>
                    <w:spacing w:line="256" w:lineRule="auto"/>
                    <w:jc w:val="center"/>
                    <w:rPr>
                      <w:b/>
                      <w:bCs/>
                      <w:noProof w:val="0"/>
                      <w:lang w:val="ro-MD"/>
                    </w:rPr>
                  </w:pPr>
                </w:p>
                <w:p w14:paraId="5FA8648C" w14:textId="77777777" w:rsidR="00FF6A88" w:rsidRDefault="00FF6A88">
                  <w:pPr>
                    <w:spacing w:line="256" w:lineRule="auto"/>
                    <w:rPr>
                      <w:b/>
                      <w:bCs/>
                      <w:noProof w:val="0"/>
                      <w:lang w:val="ro-MD"/>
                    </w:rPr>
                  </w:pPr>
                  <w:r>
                    <w:rPr>
                      <w:b/>
                      <w:bCs/>
                      <w:noProof w:val="0"/>
                      <w:lang w:val="ro-MD"/>
                    </w:rPr>
                    <w:t xml:space="preserve">                 SEMNĂTURILE PĂRŢILOR</w:t>
                  </w:r>
                </w:p>
              </w:tc>
            </w:tr>
            <w:tr w:rsidR="00FF6A88" w:rsidRPr="00FF6A88" w14:paraId="07EF67C4" w14:textId="77777777">
              <w:tc>
                <w:tcPr>
                  <w:tcW w:w="4763" w:type="dxa"/>
                  <w:gridSpan w:val="4"/>
                  <w:tcMar>
                    <w:top w:w="24" w:type="dxa"/>
                    <w:left w:w="48" w:type="dxa"/>
                    <w:bottom w:w="24" w:type="dxa"/>
                    <w:right w:w="48" w:type="dxa"/>
                  </w:tcMar>
                  <w:hideMark/>
                </w:tcPr>
                <w:p w14:paraId="083E66CF" w14:textId="77777777" w:rsidR="00FF6A88" w:rsidRDefault="00FF6A88">
                  <w:pPr>
                    <w:spacing w:line="256" w:lineRule="auto"/>
                    <w:jc w:val="center"/>
                    <w:rPr>
                      <w:noProof w:val="0"/>
                      <w:lang w:val="ro-MD"/>
                    </w:rPr>
                  </w:pPr>
                  <w:r>
                    <w:rPr>
                      <w:b/>
                      <w:bCs/>
                      <w:noProof w:val="0"/>
                      <w:lang w:val="ro-MD"/>
                    </w:rPr>
                    <w:t>Antreprenorul/Prestatorul de lucrări/de servicii de proiectare</w:t>
                  </w:r>
                </w:p>
                <w:p w14:paraId="5CFADA61" w14:textId="77777777" w:rsidR="00FF6A88" w:rsidRDefault="00FF6A88">
                  <w:pPr>
                    <w:spacing w:line="256" w:lineRule="auto"/>
                    <w:ind w:firstLine="567"/>
                    <w:jc w:val="both"/>
                    <w:rPr>
                      <w:noProof w:val="0"/>
                      <w:lang w:val="ro-MD"/>
                    </w:rPr>
                  </w:pPr>
                  <w:r>
                    <w:rPr>
                      <w:noProof w:val="0"/>
                      <w:lang w:val="ro-MD"/>
                    </w:rPr>
                    <w:lastRenderedPageBreak/>
                    <w:t> </w:t>
                  </w:r>
                </w:p>
                <w:p w14:paraId="1E98AA82" w14:textId="77777777" w:rsidR="00FF6A88" w:rsidRDefault="00FF6A88">
                  <w:pPr>
                    <w:spacing w:line="256" w:lineRule="auto"/>
                    <w:ind w:firstLine="567"/>
                    <w:jc w:val="both"/>
                    <w:rPr>
                      <w:noProof w:val="0"/>
                      <w:lang w:val="ro-MD"/>
                    </w:rPr>
                  </w:pPr>
                  <w:r>
                    <w:rPr>
                      <w:noProof w:val="0"/>
                      <w:lang w:val="ro-MD"/>
                    </w:rPr>
                    <w:t> </w:t>
                  </w:r>
                </w:p>
              </w:tc>
              <w:tc>
                <w:tcPr>
                  <w:tcW w:w="50" w:type="dxa"/>
                  <w:tcMar>
                    <w:top w:w="15" w:type="dxa"/>
                    <w:left w:w="15" w:type="dxa"/>
                    <w:bottom w:w="15" w:type="dxa"/>
                    <w:right w:w="15" w:type="dxa"/>
                  </w:tcMar>
                </w:tcPr>
                <w:p w14:paraId="61D20CF3" w14:textId="77777777" w:rsidR="00FF6A88" w:rsidRDefault="00FF6A88">
                  <w:pPr>
                    <w:keepNext/>
                    <w:keepLines/>
                    <w:spacing w:before="200" w:line="256" w:lineRule="auto"/>
                    <w:jc w:val="both"/>
                    <w:outlineLvl w:val="2"/>
                    <w:rPr>
                      <w:b/>
                      <w:bCs/>
                      <w:noProof w:val="0"/>
                      <w:lang w:val="ro-MD"/>
                    </w:rPr>
                  </w:pPr>
                </w:p>
              </w:tc>
              <w:tc>
                <w:tcPr>
                  <w:tcW w:w="4677" w:type="dxa"/>
                  <w:gridSpan w:val="2"/>
                  <w:tcMar>
                    <w:top w:w="24" w:type="dxa"/>
                    <w:left w:w="48" w:type="dxa"/>
                    <w:bottom w:w="24" w:type="dxa"/>
                    <w:right w:w="48" w:type="dxa"/>
                  </w:tcMar>
                </w:tcPr>
                <w:p w14:paraId="5247AA4E" w14:textId="77777777" w:rsidR="00FF6A88" w:rsidRDefault="00FF6A88">
                  <w:pPr>
                    <w:spacing w:line="256" w:lineRule="auto"/>
                    <w:rPr>
                      <w:noProof w:val="0"/>
                      <w:lang w:val="ro-MD"/>
                    </w:rPr>
                  </w:pPr>
                  <w:r>
                    <w:rPr>
                      <w:b/>
                      <w:bCs/>
                      <w:noProof w:val="0"/>
                      <w:lang w:val="ro-MD"/>
                    </w:rPr>
                    <w:t xml:space="preserve">                                  Beneficiar</w:t>
                  </w:r>
                </w:p>
                <w:p w14:paraId="225D5EFC" w14:textId="77777777" w:rsidR="00FF6A88" w:rsidRDefault="00FF6A88">
                  <w:pPr>
                    <w:spacing w:line="256" w:lineRule="auto"/>
                    <w:ind w:firstLine="567"/>
                    <w:jc w:val="both"/>
                    <w:rPr>
                      <w:noProof w:val="0"/>
                      <w:lang w:val="ro-MD"/>
                    </w:rPr>
                  </w:pPr>
                </w:p>
                <w:p w14:paraId="7311AB8E" w14:textId="77777777" w:rsidR="00FF6A88" w:rsidRDefault="00FF6A88">
                  <w:pPr>
                    <w:spacing w:line="256" w:lineRule="auto"/>
                    <w:ind w:firstLine="567"/>
                    <w:jc w:val="both"/>
                    <w:rPr>
                      <w:noProof w:val="0"/>
                      <w:lang w:val="ro-MD"/>
                    </w:rPr>
                  </w:pPr>
                  <w:r>
                    <w:rPr>
                      <w:noProof w:val="0"/>
                      <w:lang w:val="ro-MD"/>
                    </w:rPr>
                    <w:lastRenderedPageBreak/>
                    <w:t> </w:t>
                  </w:r>
                </w:p>
              </w:tc>
            </w:tr>
          </w:tbl>
          <w:p w14:paraId="066C8361" w14:textId="77777777" w:rsidR="00FF6A88" w:rsidRDefault="00FF6A88">
            <w:pPr>
              <w:spacing w:line="256" w:lineRule="auto"/>
              <w:ind w:firstLine="567"/>
              <w:jc w:val="both"/>
              <w:rPr>
                <w:noProof w:val="0"/>
                <w:lang w:val="ro-MD"/>
              </w:rPr>
            </w:pPr>
          </w:p>
          <w:p w14:paraId="0BF8C40F" w14:textId="77777777" w:rsidR="00FF6A88" w:rsidRDefault="00FF6A88">
            <w:pPr>
              <w:spacing w:line="256" w:lineRule="auto"/>
              <w:ind w:firstLine="567"/>
              <w:jc w:val="both"/>
              <w:rPr>
                <w:noProof w:val="0"/>
                <w:lang w:val="ro-MD"/>
              </w:rPr>
            </w:pPr>
          </w:p>
          <w:p w14:paraId="6186202E" w14:textId="77777777" w:rsidR="00FF6A88" w:rsidRDefault="00FF6A88">
            <w:pPr>
              <w:spacing w:line="256" w:lineRule="auto"/>
              <w:ind w:firstLine="567"/>
              <w:jc w:val="both"/>
              <w:rPr>
                <w:noProof w:val="0"/>
                <w:lang w:val="ro-MD"/>
              </w:rPr>
            </w:pPr>
          </w:p>
          <w:p w14:paraId="718D6F68" w14:textId="77777777" w:rsidR="00FF6A88" w:rsidRDefault="00FF6A88">
            <w:pPr>
              <w:spacing w:line="256" w:lineRule="auto"/>
              <w:ind w:firstLine="567"/>
              <w:jc w:val="both"/>
              <w:rPr>
                <w:noProof w:val="0"/>
                <w:lang w:val="ro-MD"/>
              </w:rPr>
            </w:pPr>
          </w:p>
          <w:p w14:paraId="59F7DBCC" w14:textId="77777777" w:rsidR="00FF6A88" w:rsidRDefault="00FF6A88">
            <w:pPr>
              <w:spacing w:line="256" w:lineRule="auto"/>
              <w:ind w:firstLine="567"/>
              <w:jc w:val="both"/>
              <w:rPr>
                <w:noProof w:val="0"/>
                <w:lang w:val="ro-MD"/>
              </w:rPr>
            </w:pPr>
          </w:p>
          <w:p w14:paraId="14B7F40F" w14:textId="77777777" w:rsidR="00FF6A88" w:rsidRDefault="00FF6A88">
            <w:pPr>
              <w:spacing w:line="256" w:lineRule="auto"/>
              <w:ind w:firstLine="567"/>
              <w:jc w:val="both"/>
              <w:rPr>
                <w:noProof w:val="0"/>
                <w:lang w:val="ro-MD"/>
              </w:rPr>
            </w:pPr>
          </w:p>
          <w:p w14:paraId="701A99D8" w14:textId="77777777" w:rsidR="00FF6A88" w:rsidRDefault="00FF6A88">
            <w:pPr>
              <w:spacing w:line="256" w:lineRule="auto"/>
              <w:ind w:firstLine="567"/>
              <w:jc w:val="both"/>
              <w:rPr>
                <w:noProof w:val="0"/>
                <w:lang w:val="ro-MD"/>
              </w:rPr>
            </w:pPr>
          </w:p>
          <w:p w14:paraId="478CEEBA" w14:textId="77777777" w:rsidR="00FF6A88" w:rsidRDefault="00FF6A88">
            <w:pPr>
              <w:spacing w:line="256" w:lineRule="auto"/>
              <w:ind w:firstLine="567"/>
              <w:jc w:val="both"/>
              <w:rPr>
                <w:noProof w:val="0"/>
                <w:lang w:val="ro-MD"/>
              </w:rPr>
            </w:pPr>
          </w:p>
          <w:p w14:paraId="04AF27C5" w14:textId="77777777" w:rsidR="00FF6A88" w:rsidRDefault="00FF6A88">
            <w:pPr>
              <w:spacing w:line="256" w:lineRule="auto"/>
              <w:ind w:firstLine="567"/>
              <w:jc w:val="both"/>
              <w:rPr>
                <w:noProof w:val="0"/>
                <w:lang w:val="ro-MD"/>
              </w:rPr>
            </w:pPr>
          </w:p>
          <w:p w14:paraId="4E956E02" w14:textId="77777777" w:rsidR="00FF6A88" w:rsidRDefault="00FF6A88">
            <w:pPr>
              <w:spacing w:line="256" w:lineRule="auto"/>
              <w:ind w:firstLine="567"/>
              <w:jc w:val="both"/>
              <w:rPr>
                <w:noProof w:val="0"/>
                <w:lang w:val="ro-MD"/>
              </w:rPr>
            </w:pPr>
          </w:p>
          <w:p w14:paraId="55AA1A77" w14:textId="77777777" w:rsidR="00FF6A88" w:rsidRDefault="00FF6A88">
            <w:pPr>
              <w:spacing w:line="256" w:lineRule="auto"/>
              <w:ind w:firstLine="567"/>
              <w:jc w:val="both"/>
              <w:rPr>
                <w:noProof w:val="0"/>
                <w:lang w:val="ro-MD"/>
              </w:rPr>
            </w:pPr>
          </w:p>
          <w:p w14:paraId="79C63BF7" w14:textId="77777777" w:rsidR="00FF6A88" w:rsidRDefault="00FF6A88">
            <w:pPr>
              <w:spacing w:line="256" w:lineRule="auto"/>
              <w:ind w:firstLine="567"/>
              <w:jc w:val="both"/>
              <w:rPr>
                <w:noProof w:val="0"/>
                <w:lang w:val="ro-MD"/>
              </w:rPr>
            </w:pPr>
          </w:p>
          <w:p w14:paraId="44F772C8" w14:textId="77777777" w:rsidR="00FF6A88" w:rsidRDefault="00FF6A88">
            <w:pPr>
              <w:spacing w:line="256" w:lineRule="auto"/>
              <w:ind w:firstLine="567"/>
              <w:jc w:val="both"/>
              <w:rPr>
                <w:noProof w:val="0"/>
                <w:lang w:val="ro-MD"/>
              </w:rPr>
            </w:pPr>
          </w:p>
          <w:p w14:paraId="63FB4CD4" w14:textId="77777777" w:rsidR="00FF6A88" w:rsidRDefault="00FF6A88">
            <w:pPr>
              <w:spacing w:line="256" w:lineRule="auto"/>
              <w:ind w:firstLine="567"/>
              <w:jc w:val="both"/>
              <w:rPr>
                <w:noProof w:val="0"/>
                <w:lang w:val="ro-MD"/>
              </w:rPr>
            </w:pPr>
          </w:p>
          <w:p w14:paraId="3ABF499E" w14:textId="77777777" w:rsidR="00FF6A88" w:rsidRDefault="00FF6A88">
            <w:pPr>
              <w:spacing w:line="256" w:lineRule="auto"/>
              <w:ind w:firstLine="567"/>
              <w:jc w:val="both"/>
              <w:rPr>
                <w:noProof w:val="0"/>
                <w:lang w:val="ro-MD"/>
              </w:rPr>
            </w:pPr>
          </w:p>
          <w:p w14:paraId="5777FBC1" w14:textId="77777777" w:rsidR="00FF6A88" w:rsidRDefault="00FF6A88">
            <w:pPr>
              <w:spacing w:line="256" w:lineRule="auto"/>
              <w:ind w:firstLine="567"/>
              <w:jc w:val="both"/>
              <w:rPr>
                <w:noProof w:val="0"/>
                <w:lang w:val="ro-MD"/>
              </w:rPr>
            </w:pPr>
          </w:p>
          <w:p w14:paraId="3101EE49" w14:textId="77777777" w:rsidR="00FF6A88" w:rsidRDefault="00FF6A88">
            <w:pPr>
              <w:spacing w:line="256" w:lineRule="auto"/>
              <w:jc w:val="both"/>
              <w:rPr>
                <w:noProof w:val="0"/>
                <w:lang w:val="ro-MD"/>
              </w:rPr>
            </w:pPr>
          </w:p>
          <w:p w14:paraId="321F31D3" w14:textId="77777777" w:rsidR="00FF6A88" w:rsidRDefault="00FF6A88">
            <w:pPr>
              <w:spacing w:line="256" w:lineRule="auto"/>
              <w:jc w:val="both"/>
              <w:rPr>
                <w:noProof w:val="0"/>
                <w:lang w:val="ro-MD"/>
              </w:rPr>
            </w:pPr>
          </w:p>
          <w:p w14:paraId="71C7342E" w14:textId="77777777" w:rsidR="00FF6A88" w:rsidRDefault="00FF6A88">
            <w:pPr>
              <w:spacing w:line="256" w:lineRule="auto"/>
              <w:jc w:val="both"/>
              <w:rPr>
                <w:noProof w:val="0"/>
                <w:lang w:val="ro-MD"/>
              </w:rPr>
            </w:pPr>
          </w:p>
          <w:p w14:paraId="0229C253" w14:textId="77777777" w:rsidR="00FF6A88" w:rsidRDefault="00FF6A88">
            <w:pPr>
              <w:spacing w:line="256" w:lineRule="auto"/>
              <w:ind w:firstLine="567"/>
              <w:jc w:val="both"/>
              <w:rPr>
                <w:noProof w:val="0"/>
                <w:lang w:val="ro-MD"/>
              </w:rPr>
            </w:pPr>
            <w:r>
              <w:rPr>
                <w:noProof w:val="0"/>
                <w:lang w:val="ro-MD"/>
              </w:rPr>
              <w:t> </w:t>
            </w:r>
          </w:p>
          <w:p w14:paraId="17109623" w14:textId="77777777" w:rsidR="00FF6A88" w:rsidRDefault="00FF6A88">
            <w:pPr>
              <w:spacing w:line="256" w:lineRule="auto"/>
              <w:jc w:val="right"/>
              <w:rPr>
                <w:noProof w:val="0"/>
                <w:lang w:val="ro-MD"/>
              </w:rPr>
            </w:pPr>
            <w:r>
              <w:rPr>
                <w:noProof w:val="0"/>
                <w:lang w:val="ro-MD"/>
              </w:rPr>
              <w:t>Anexa nr. 2</w:t>
            </w:r>
          </w:p>
          <w:p w14:paraId="725C8818" w14:textId="77777777" w:rsidR="00FF6A88" w:rsidRDefault="00FF6A88">
            <w:pPr>
              <w:spacing w:line="256" w:lineRule="auto"/>
              <w:jc w:val="right"/>
              <w:rPr>
                <w:noProof w:val="0"/>
                <w:lang w:val="ro-MD"/>
              </w:rPr>
            </w:pPr>
            <w:r>
              <w:rPr>
                <w:noProof w:val="0"/>
                <w:lang w:val="ro-MD"/>
              </w:rPr>
              <w:t>la Contractul nr.__________</w:t>
            </w:r>
          </w:p>
          <w:p w14:paraId="62DDE738" w14:textId="77777777" w:rsidR="00FF6A88" w:rsidRDefault="00FF6A88">
            <w:pPr>
              <w:spacing w:line="256" w:lineRule="auto"/>
              <w:jc w:val="right"/>
              <w:rPr>
                <w:noProof w:val="0"/>
                <w:lang w:val="ro-MD"/>
              </w:rPr>
            </w:pPr>
            <w:r>
              <w:rPr>
                <w:noProof w:val="0"/>
                <w:lang w:val="ro-MD"/>
              </w:rPr>
              <w:t>din “____” ________ 20___</w:t>
            </w:r>
          </w:p>
          <w:p w14:paraId="75FC3BC3" w14:textId="77777777" w:rsidR="00FF6A88" w:rsidRDefault="00FF6A88">
            <w:pPr>
              <w:keepNext/>
              <w:keepLines/>
              <w:spacing w:before="200" w:line="256" w:lineRule="auto"/>
              <w:ind w:firstLine="567"/>
              <w:jc w:val="both"/>
              <w:outlineLvl w:val="2"/>
              <w:rPr>
                <w:noProof w:val="0"/>
                <w:lang w:val="ro-MD"/>
              </w:rPr>
            </w:pPr>
          </w:p>
          <w:p w14:paraId="688DA1AC" w14:textId="77777777" w:rsidR="00FF6A88" w:rsidRDefault="00FF6A88">
            <w:pPr>
              <w:keepNext/>
              <w:keepLines/>
              <w:spacing w:before="200" w:line="256" w:lineRule="auto"/>
              <w:ind w:firstLine="567"/>
              <w:jc w:val="both"/>
              <w:outlineLvl w:val="2"/>
              <w:rPr>
                <w:noProof w:val="0"/>
                <w:lang w:val="ro-MD"/>
              </w:rPr>
            </w:pPr>
          </w:p>
          <w:p w14:paraId="1C802AD0" w14:textId="77777777" w:rsidR="00FF6A88" w:rsidRDefault="00FF6A88">
            <w:pPr>
              <w:keepNext/>
              <w:keepLines/>
              <w:spacing w:before="200" w:line="256" w:lineRule="auto"/>
              <w:ind w:firstLine="567"/>
              <w:jc w:val="both"/>
              <w:outlineLvl w:val="2"/>
              <w:rPr>
                <w:noProof w:val="0"/>
                <w:lang w:val="ro-MD"/>
              </w:rPr>
            </w:pPr>
          </w:p>
          <w:p w14:paraId="7BF7338B" w14:textId="77777777" w:rsidR="00FF6A88" w:rsidRDefault="00FF6A88">
            <w:pPr>
              <w:keepNext/>
              <w:keepLines/>
              <w:spacing w:before="200" w:line="256" w:lineRule="auto"/>
              <w:ind w:firstLine="567"/>
              <w:jc w:val="both"/>
              <w:outlineLvl w:val="2"/>
              <w:rPr>
                <w:noProof w:val="0"/>
                <w:lang w:val="ro-MD"/>
              </w:rPr>
            </w:pPr>
          </w:p>
          <w:p w14:paraId="55814E5C" w14:textId="77777777" w:rsidR="00FF6A88" w:rsidRDefault="00FF6A88">
            <w:pPr>
              <w:spacing w:line="256" w:lineRule="auto"/>
              <w:jc w:val="both"/>
              <w:rPr>
                <w:b/>
                <w:noProof w:val="0"/>
                <w:lang w:val="ro-MD"/>
              </w:rPr>
            </w:pPr>
            <w:r>
              <w:rPr>
                <w:b/>
                <w:noProof w:val="0"/>
                <w:lang w:val="ro-MD"/>
              </w:rPr>
              <w:t xml:space="preserve">        SPECIFICAŢII DE PREŢ</w:t>
            </w:r>
          </w:p>
          <w:p w14:paraId="5CA80ACB" w14:textId="77777777" w:rsidR="00FF6A88" w:rsidRDefault="00FF6A88">
            <w:pPr>
              <w:keepNext/>
              <w:keepLines/>
              <w:spacing w:before="200" w:line="256" w:lineRule="auto"/>
              <w:ind w:firstLine="567"/>
              <w:jc w:val="both"/>
              <w:outlineLvl w:val="2"/>
              <w:rPr>
                <w:noProof w:val="0"/>
                <w:lang w:val="ro-MD"/>
              </w:rPr>
            </w:pPr>
          </w:p>
          <w:tbl>
            <w:tblPr>
              <w:tblpPr w:leftFromText="141" w:rightFromText="141" w:bottomFromText="160" w:vertAnchor="text" w:horzAnchor="margin" w:tblpXSpec="center" w:tblpY="-62"/>
              <w:tblOverlap w:val="never"/>
              <w:tblW w:w="0" w:type="auto"/>
              <w:tblLayout w:type="fixed"/>
              <w:tblLook w:val="04A0" w:firstRow="1" w:lastRow="0" w:firstColumn="1" w:lastColumn="0" w:noHBand="0" w:noVBand="1"/>
            </w:tblPr>
            <w:tblGrid>
              <w:gridCol w:w="418"/>
              <w:gridCol w:w="1842"/>
              <w:gridCol w:w="709"/>
              <w:gridCol w:w="1158"/>
              <w:gridCol w:w="1176"/>
              <w:gridCol w:w="1380"/>
              <w:gridCol w:w="1461"/>
              <w:gridCol w:w="1366"/>
            </w:tblGrid>
            <w:tr w:rsidR="00FF6A88" w14:paraId="3D128D13"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5B2F2C0" w14:textId="77777777" w:rsidR="00FF6A88" w:rsidRDefault="00FF6A88">
                  <w:pPr>
                    <w:spacing w:line="256" w:lineRule="auto"/>
                    <w:ind w:right="-176"/>
                    <w:jc w:val="both"/>
                    <w:rPr>
                      <w:b/>
                      <w:bCs/>
                      <w:noProof w:val="0"/>
                      <w:lang w:val="ro-MD"/>
                    </w:rPr>
                  </w:pPr>
                  <w:r>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1783E5" w14:textId="77777777" w:rsidR="00FF6A88" w:rsidRDefault="00FF6A88">
                  <w:pPr>
                    <w:tabs>
                      <w:tab w:val="left" w:pos="369"/>
                    </w:tabs>
                    <w:spacing w:line="256" w:lineRule="auto"/>
                    <w:ind w:left="-923"/>
                    <w:jc w:val="center"/>
                    <w:rPr>
                      <w:b/>
                      <w:bCs/>
                      <w:noProof w:val="0"/>
                      <w:lang w:val="ro-MD"/>
                    </w:rPr>
                  </w:pPr>
                  <w:r>
                    <w:rPr>
                      <w:b/>
                      <w:bCs/>
                      <w:noProof w:val="0"/>
                      <w:lang w:val="ro-MD"/>
                    </w:rPr>
                    <w:t xml:space="preserve">      Denumirea</w:t>
                  </w:r>
                </w:p>
                <w:p w14:paraId="7A2BC15A" w14:textId="77777777" w:rsidR="00FF6A88" w:rsidRDefault="00FF6A88">
                  <w:pPr>
                    <w:tabs>
                      <w:tab w:val="left" w:pos="369"/>
                    </w:tabs>
                    <w:spacing w:line="256" w:lineRule="auto"/>
                    <w:ind w:left="-923"/>
                    <w:jc w:val="center"/>
                    <w:rPr>
                      <w:b/>
                      <w:bCs/>
                      <w:noProof w:val="0"/>
                      <w:lang w:val="ro-MD"/>
                    </w:rPr>
                  </w:pPr>
                  <w:r>
                    <w:rPr>
                      <w:b/>
                      <w:bCs/>
                      <w:noProof w:val="0"/>
                      <w:lang w:val="ro-MD"/>
                    </w:rPr>
                    <w:t xml:space="preserve">      lucrărilor/</w:t>
                  </w:r>
                </w:p>
                <w:p w14:paraId="7BA59FBD" w14:textId="77777777" w:rsidR="00FF6A88" w:rsidRDefault="00FF6A88">
                  <w:pPr>
                    <w:tabs>
                      <w:tab w:val="left" w:pos="369"/>
                    </w:tabs>
                    <w:spacing w:line="256" w:lineRule="auto"/>
                    <w:ind w:left="-923"/>
                    <w:jc w:val="center"/>
                    <w:rPr>
                      <w:b/>
                      <w:bCs/>
                      <w:noProof w:val="0"/>
                      <w:lang w:val="ro-MD"/>
                    </w:rPr>
                  </w:pPr>
                  <w:r>
                    <w:rPr>
                      <w:b/>
                      <w:bCs/>
                      <w:noProof w:val="0"/>
                      <w:lang w:val="ro-MD"/>
                    </w:rPr>
                    <w:t xml:space="preserve">     serviciilor</w:t>
                  </w:r>
                </w:p>
                <w:p w14:paraId="1BEE1437" w14:textId="77777777" w:rsidR="00FF6A88" w:rsidRDefault="00FF6A88">
                  <w:pPr>
                    <w:tabs>
                      <w:tab w:val="left" w:pos="369"/>
                    </w:tabs>
                    <w:spacing w:line="256" w:lineRule="auto"/>
                    <w:ind w:left="-923"/>
                    <w:jc w:val="center"/>
                    <w:rPr>
                      <w:b/>
                      <w:bCs/>
                      <w:noProof w:val="0"/>
                      <w:lang w:val="ro-MD"/>
                    </w:rPr>
                  </w:pPr>
                  <w:r>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8A53E1" w14:textId="77777777" w:rsidR="00FF6A88" w:rsidRDefault="00FF6A88">
                  <w:pPr>
                    <w:spacing w:line="256" w:lineRule="auto"/>
                    <w:jc w:val="both"/>
                    <w:rPr>
                      <w:b/>
                      <w:bCs/>
                      <w:noProof w:val="0"/>
                      <w:lang w:val="ro-MD"/>
                    </w:rPr>
                  </w:pPr>
                  <w:r>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C0A6AC" w14:textId="77777777" w:rsidR="00FF6A88" w:rsidRDefault="00FF6A88">
                  <w:pPr>
                    <w:spacing w:line="256" w:lineRule="auto"/>
                    <w:jc w:val="center"/>
                    <w:rPr>
                      <w:b/>
                      <w:bCs/>
                      <w:noProof w:val="0"/>
                      <w:lang w:val="ro-MD"/>
                    </w:rPr>
                  </w:pPr>
                  <w:r>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C6D658" w14:textId="77777777" w:rsidR="00FF6A88" w:rsidRDefault="00FF6A88">
                  <w:pPr>
                    <w:spacing w:line="256" w:lineRule="auto"/>
                    <w:jc w:val="both"/>
                    <w:rPr>
                      <w:b/>
                      <w:bCs/>
                      <w:noProof w:val="0"/>
                      <w:lang w:val="ro-MD"/>
                    </w:rPr>
                  </w:pPr>
                  <w:r>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19E136" w14:textId="77777777" w:rsidR="00FF6A88" w:rsidRDefault="00FF6A88">
                  <w:pPr>
                    <w:spacing w:line="256" w:lineRule="auto"/>
                    <w:jc w:val="center"/>
                    <w:rPr>
                      <w:b/>
                      <w:bCs/>
                      <w:noProof w:val="0"/>
                      <w:lang w:val="ro-MD"/>
                    </w:rPr>
                  </w:pPr>
                  <w:r>
                    <w:rPr>
                      <w:b/>
                      <w:bCs/>
                      <w:noProof w:val="0"/>
                      <w:lang w:val="ro-MD"/>
                    </w:rPr>
                    <w:t>Preţul unitar,</w:t>
                  </w:r>
                </w:p>
                <w:p w14:paraId="57E19607" w14:textId="77777777" w:rsidR="00FF6A88" w:rsidRDefault="00FF6A88">
                  <w:pPr>
                    <w:spacing w:line="256" w:lineRule="auto"/>
                    <w:jc w:val="center"/>
                    <w:rPr>
                      <w:b/>
                      <w:bCs/>
                      <w:noProof w:val="0"/>
                      <w:lang w:val="ro-MD"/>
                    </w:rPr>
                  </w:pPr>
                  <w:r>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457A57" w14:textId="77777777" w:rsidR="00FF6A88" w:rsidRDefault="00FF6A88">
                  <w:pPr>
                    <w:spacing w:line="256" w:lineRule="auto"/>
                    <w:jc w:val="center"/>
                    <w:rPr>
                      <w:b/>
                      <w:bCs/>
                      <w:noProof w:val="0"/>
                      <w:lang w:val="ro-MD"/>
                    </w:rPr>
                  </w:pPr>
                  <w:r>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730F61" w14:textId="77777777" w:rsidR="00FF6A88" w:rsidRDefault="00FF6A88">
                  <w:pPr>
                    <w:spacing w:line="256" w:lineRule="auto"/>
                    <w:jc w:val="center"/>
                    <w:rPr>
                      <w:b/>
                      <w:bCs/>
                      <w:noProof w:val="0"/>
                      <w:lang w:val="ro-MD"/>
                    </w:rPr>
                  </w:pPr>
                  <w:r>
                    <w:rPr>
                      <w:b/>
                      <w:bCs/>
                      <w:noProof w:val="0"/>
                      <w:lang w:val="ro-MD"/>
                    </w:rPr>
                    <w:t>Termenii de executare/</w:t>
                  </w:r>
                </w:p>
                <w:p w14:paraId="7121E9C8" w14:textId="77777777" w:rsidR="00FF6A88" w:rsidRDefault="00FF6A88">
                  <w:pPr>
                    <w:spacing w:line="256" w:lineRule="auto"/>
                    <w:jc w:val="center"/>
                    <w:rPr>
                      <w:b/>
                      <w:bCs/>
                      <w:noProof w:val="0"/>
                      <w:lang w:val="ro-MD"/>
                    </w:rPr>
                  </w:pPr>
                  <w:r>
                    <w:rPr>
                      <w:b/>
                      <w:bCs/>
                      <w:noProof w:val="0"/>
                      <w:lang w:val="ro-MD"/>
                    </w:rPr>
                    <w:t>prestare</w:t>
                  </w:r>
                </w:p>
              </w:tc>
            </w:tr>
            <w:tr w:rsidR="00FF6A88" w14:paraId="72BA549B"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AEFA4" w14:textId="77777777" w:rsidR="00FF6A88" w:rsidRDefault="00FF6A88">
                  <w:pPr>
                    <w:spacing w:line="256" w:lineRule="auto"/>
                    <w:jc w:val="both"/>
                    <w:rPr>
                      <w:noProof w:val="0"/>
                      <w:lang w:val="ro-MD"/>
                    </w:rPr>
                  </w:pPr>
                  <w:r>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8822F9" w14:textId="77777777" w:rsidR="00FF6A88" w:rsidRDefault="00FF6A88">
                  <w:pP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B26D5F"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1A90DA"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33F600"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71531D"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8E55B5"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7AAFE1"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2F2834DA"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4CA089"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B7AD12" w14:textId="77777777" w:rsidR="00FF6A88" w:rsidRDefault="00FF6A88">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774469" w14:textId="77777777" w:rsidR="00FF6A88" w:rsidRDefault="00FF6A88">
                  <w:pPr>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8844D0"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4C324"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F255A"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C8CF79"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CC56BB"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7F57EF0B"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34805ED8" w14:textId="77777777" w:rsidR="00FF6A88" w:rsidRDefault="00FF6A88">
                  <w:pPr>
                    <w:spacing w:line="256" w:lineRule="auto"/>
                    <w:jc w:val="both"/>
                    <w:rPr>
                      <w:noProof w:val="0"/>
                      <w:lang w:val="ro-MD"/>
                    </w:rPr>
                  </w:pPr>
                  <w:r>
                    <w:rPr>
                      <w:noProof w:val="0"/>
                      <w:lang w:val="ro-MD"/>
                    </w:rPr>
                    <w:t> </w:t>
                  </w:r>
                </w:p>
                <w:p w14:paraId="3BC36188" w14:textId="77777777" w:rsidR="00FF6A88" w:rsidRDefault="00FF6A88">
                  <w:pPr>
                    <w:spacing w:line="256" w:lineRule="auto"/>
                    <w:jc w:val="both"/>
                    <w:rPr>
                      <w:noProof w:val="0"/>
                      <w:lang w:val="ro-MD"/>
                    </w:rPr>
                  </w:pPr>
                </w:p>
                <w:p w14:paraId="518168CF" w14:textId="77777777" w:rsidR="00FF6A88" w:rsidRDefault="00FF6A88">
                  <w:pPr>
                    <w:spacing w:line="256" w:lineRule="auto"/>
                    <w:jc w:val="both"/>
                    <w:rPr>
                      <w:noProof w:val="0"/>
                      <w:lang w:val="ro-MD"/>
                    </w:rPr>
                  </w:pPr>
                </w:p>
                <w:p w14:paraId="6C9EB533" w14:textId="77777777" w:rsidR="00FF6A88" w:rsidRDefault="00FF6A88">
                  <w:pPr>
                    <w:spacing w:line="256" w:lineRule="auto"/>
                    <w:jc w:val="both"/>
                    <w:rPr>
                      <w:noProof w:val="0"/>
                      <w:lang w:val="ro-MD"/>
                    </w:rPr>
                  </w:pPr>
                </w:p>
                <w:p w14:paraId="1F9A43DD" w14:textId="77777777" w:rsidR="00FF6A88" w:rsidRDefault="00FF6A88">
                  <w:pPr>
                    <w:spacing w:line="256" w:lineRule="auto"/>
                    <w:jc w:val="both"/>
                    <w:rPr>
                      <w:noProof w:val="0"/>
                      <w:lang w:val="ro-MD"/>
                    </w:rPr>
                  </w:pPr>
                </w:p>
                <w:p w14:paraId="7C2A4322" w14:textId="77777777" w:rsidR="00FF6A88" w:rsidRDefault="00FF6A88">
                  <w:pPr>
                    <w:spacing w:line="256" w:lineRule="auto"/>
                    <w:jc w:val="both"/>
                    <w:rPr>
                      <w:noProof w:val="0"/>
                      <w:lang w:val="ro-MD"/>
                    </w:rPr>
                  </w:pPr>
                </w:p>
                <w:p w14:paraId="7C5E64FC" w14:textId="77777777" w:rsidR="00FF6A88" w:rsidRDefault="00FF6A88">
                  <w:pPr>
                    <w:spacing w:line="256" w:lineRule="auto"/>
                    <w:jc w:val="both"/>
                    <w:rPr>
                      <w:noProof w:val="0"/>
                      <w:lang w:val="ro-MD"/>
                    </w:rPr>
                  </w:pPr>
                </w:p>
                <w:p w14:paraId="4C551EA4" w14:textId="77777777" w:rsidR="00FF6A88" w:rsidRDefault="00FF6A88">
                  <w:pPr>
                    <w:spacing w:line="256" w:lineRule="auto"/>
                    <w:jc w:val="both"/>
                    <w:rPr>
                      <w:noProof w:val="0"/>
                      <w:lang w:val="ro-MD"/>
                    </w:rPr>
                  </w:pPr>
                </w:p>
                <w:p w14:paraId="78856698" w14:textId="77777777" w:rsidR="00FF6A88" w:rsidRDefault="00FF6A88">
                  <w:pPr>
                    <w:spacing w:line="256" w:lineRule="auto"/>
                    <w:jc w:val="both"/>
                    <w:rPr>
                      <w:noProof w:val="0"/>
                      <w:lang w:val="ro-MD"/>
                    </w:rPr>
                  </w:pPr>
                </w:p>
                <w:p w14:paraId="30BDE070" w14:textId="77777777" w:rsidR="00FF6A88" w:rsidRDefault="00FF6A88">
                  <w:pPr>
                    <w:spacing w:line="256" w:lineRule="auto"/>
                    <w:jc w:val="center"/>
                    <w:rPr>
                      <w:noProof w:val="0"/>
                      <w:lang w:val="ro-MD"/>
                    </w:rPr>
                  </w:pPr>
                  <w:r>
                    <w:rPr>
                      <w:b/>
                      <w:bCs/>
                      <w:noProof w:val="0"/>
                      <w:lang w:val="ro-MD"/>
                    </w:rPr>
                    <w:t>SEMNĂTURILE PĂRŢILOR</w:t>
                  </w:r>
                </w:p>
              </w:tc>
            </w:tr>
            <w:tr w:rsidR="00FF6A88" w:rsidRPr="00FF6A88" w14:paraId="32F1C8A8" w14:textId="77777777">
              <w:tc>
                <w:tcPr>
                  <w:tcW w:w="5303" w:type="dxa"/>
                  <w:gridSpan w:val="5"/>
                  <w:tcMar>
                    <w:top w:w="24" w:type="dxa"/>
                    <w:left w:w="48" w:type="dxa"/>
                    <w:bottom w:w="24" w:type="dxa"/>
                    <w:right w:w="48" w:type="dxa"/>
                  </w:tcMar>
                  <w:hideMark/>
                </w:tcPr>
                <w:p w14:paraId="6B7A6856" w14:textId="77777777" w:rsidR="00FF6A88" w:rsidRDefault="00FF6A88">
                  <w:pPr>
                    <w:spacing w:line="256" w:lineRule="auto"/>
                    <w:jc w:val="center"/>
                    <w:rPr>
                      <w:b/>
                      <w:bCs/>
                      <w:noProof w:val="0"/>
                      <w:lang w:val="ro-MD"/>
                    </w:rPr>
                  </w:pPr>
                  <w:r>
                    <w:rPr>
                      <w:b/>
                      <w:bCs/>
                      <w:noProof w:val="0"/>
                      <w:lang w:val="ro-MD"/>
                    </w:rPr>
                    <w:t>Antreprenorul/Prestatorul de lucrări/</w:t>
                  </w:r>
                </w:p>
                <w:p w14:paraId="5201A872" w14:textId="77777777" w:rsidR="00FF6A88" w:rsidRDefault="00FF6A88">
                  <w:pPr>
                    <w:spacing w:line="256" w:lineRule="auto"/>
                    <w:jc w:val="center"/>
                    <w:rPr>
                      <w:noProof w:val="0"/>
                      <w:lang w:val="ro-MD"/>
                    </w:rPr>
                  </w:pPr>
                  <w:r>
                    <w:rPr>
                      <w:b/>
                      <w:bCs/>
                      <w:noProof w:val="0"/>
                      <w:lang w:val="ro-MD"/>
                    </w:rPr>
                    <w:t>de servicii de proiectare</w:t>
                  </w:r>
                </w:p>
                <w:p w14:paraId="24A80B56" w14:textId="77777777" w:rsidR="00FF6A88" w:rsidRDefault="00FF6A88">
                  <w:pPr>
                    <w:spacing w:line="256" w:lineRule="auto"/>
                    <w:ind w:firstLine="567"/>
                    <w:jc w:val="both"/>
                    <w:rPr>
                      <w:noProof w:val="0"/>
                      <w:lang w:val="ro-MD"/>
                    </w:rPr>
                  </w:pPr>
                  <w:r>
                    <w:rPr>
                      <w:noProof w:val="0"/>
                      <w:lang w:val="ro-MD"/>
                    </w:rPr>
                    <w:t> </w:t>
                  </w:r>
                </w:p>
              </w:tc>
              <w:tc>
                <w:tcPr>
                  <w:tcW w:w="4207" w:type="dxa"/>
                  <w:gridSpan w:val="3"/>
                  <w:tcMar>
                    <w:top w:w="24" w:type="dxa"/>
                    <w:left w:w="48" w:type="dxa"/>
                    <w:bottom w:w="24" w:type="dxa"/>
                    <w:right w:w="48" w:type="dxa"/>
                  </w:tcMar>
                </w:tcPr>
                <w:p w14:paraId="5DC7A7A0" w14:textId="77777777" w:rsidR="00FF6A88" w:rsidRDefault="00FF6A88">
                  <w:pPr>
                    <w:spacing w:line="256" w:lineRule="auto"/>
                    <w:jc w:val="center"/>
                    <w:rPr>
                      <w:noProof w:val="0"/>
                      <w:lang w:val="ro-MD"/>
                    </w:rPr>
                  </w:pPr>
                  <w:r>
                    <w:rPr>
                      <w:b/>
                      <w:bCs/>
                      <w:noProof w:val="0"/>
                      <w:lang w:val="ro-MD"/>
                    </w:rPr>
                    <w:t>Beneficiar</w:t>
                  </w:r>
                </w:p>
                <w:p w14:paraId="4F76869B" w14:textId="77777777" w:rsidR="00FF6A88" w:rsidRDefault="00FF6A88">
                  <w:pPr>
                    <w:spacing w:line="256" w:lineRule="auto"/>
                    <w:ind w:firstLine="567"/>
                    <w:jc w:val="both"/>
                    <w:rPr>
                      <w:noProof w:val="0"/>
                      <w:lang w:val="ro-MD"/>
                    </w:rPr>
                  </w:pPr>
                  <w:r>
                    <w:rPr>
                      <w:noProof w:val="0"/>
                      <w:lang w:val="ro-MD"/>
                    </w:rPr>
                    <w:t> </w:t>
                  </w:r>
                </w:p>
                <w:p w14:paraId="1116CE37" w14:textId="77777777" w:rsidR="00FF6A88" w:rsidRDefault="00FF6A88">
                  <w:pPr>
                    <w:spacing w:line="256" w:lineRule="auto"/>
                    <w:ind w:firstLine="567"/>
                    <w:jc w:val="both"/>
                    <w:rPr>
                      <w:noProof w:val="0"/>
                      <w:lang w:val="ro-MD"/>
                    </w:rPr>
                  </w:pPr>
                </w:p>
              </w:tc>
            </w:tr>
          </w:tbl>
          <w:p w14:paraId="00ABA31C" w14:textId="77777777" w:rsidR="00FF6A88" w:rsidRDefault="00FF6A88">
            <w:pPr>
              <w:keepNext/>
              <w:keepLines/>
              <w:spacing w:before="200" w:line="256" w:lineRule="auto"/>
              <w:ind w:firstLine="567"/>
              <w:jc w:val="both"/>
              <w:outlineLvl w:val="2"/>
              <w:rPr>
                <w:noProof w:val="0"/>
                <w:lang w:val="ro-MD"/>
              </w:rPr>
            </w:pPr>
          </w:p>
          <w:p w14:paraId="539D26FD" w14:textId="77777777" w:rsidR="00FF6A88" w:rsidRDefault="00FF6A88">
            <w:pPr>
              <w:tabs>
                <w:tab w:val="left" w:pos="2295"/>
              </w:tabs>
              <w:spacing w:line="256" w:lineRule="auto"/>
              <w:jc w:val="both"/>
              <w:rPr>
                <w:lang w:val="ro-MD"/>
              </w:rPr>
            </w:pPr>
          </w:p>
          <w:p w14:paraId="4EED8C21" w14:textId="77777777" w:rsidR="00FF6A88" w:rsidRDefault="00FF6A88">
            <w:pPr>
              <w:autoSpaceDE w:val="0"/>
              <w:autoSpaceDN w:val="0"/>
              <w:adjustRightInd w:val="0"/>
              <w:spacing w:line="256" w:lineRule="auto"/>
              <w:ind w:right="23"/>
              <w:jc w:val="center"/>
              <w:rPr>
                <w:b/>
                <w:bCs/>
                <w:lang w:val="ro-MD"/>
              </w:rPr>
            </w:pPr>
          </w:p>
          <w:p w14:paraId="0A25B997" w14:textId="77777777" w:rsidR="00FF6A88" w:rsidRDefault="00FF6A88">
            <w:pPr>
              <w:autoSpaceDE w:val="0"/>
              <w:autoSpaceDN w:val="0"/>
              <w:adjustRightInd w:val="0"/>
              <w:spacing w:line="256" w:lineRule="auto"/>
              <w:ind w:right="23"/>
              <w:jc w:val="center"/>
              <w:rPr>
                <w:b/>
                <w:bCs/>
                <w:lang w:val="ro-MD"/>
              </w:rPr>
            </w:pPr>
          </w:p>
          <w:p w14:paraId="644D8309" w14:textId="77777777" w:rsidR="00FF6A88" w:rsidRDefault="00FF6A88">
            <w:pPr>
              <w:autoSpaceDE w:val="0"/>
              <w:autoSpaceDN w:val="0"/>
              <w:adjustRightInd w:val="0"/>
              <w:spacing w:line="256" w:lineRule="auto"/>
              <w:ind w:right="23"/>
              <w:jc w:val="center"/>
              <w:rPr>
                <w:b/>
                <w:bCs/>
                <w:lang w:val="ro-MD"/>
              </w:rPr>
            </w:pPr>
          </w:p>
          <w:p w14:paraId="0CA8DE6B" w14:textId="77777777" w:rsidR="00FF6A88" w:rsidRDefault="00FF6A88">
            <w:pPr>
              <w:autoSpaceDE w:val="0"/>
              <w:autoSpaceDN w:val="0"/>
              <w:adjustRightInd w:val="0"/>
              <w:spacing w:line="256" w:lineRule="auto"/>
              <w:ind w:right="23"/>
              <w:jc w:val="center"/>
              <w:rPr>
                <w:b/>
                <w:bCs/>
                <w:lang w:val="ro-MD"/>
              </w:rPr>
            </w:pPr>
          </w:p>
          <w:p w14:paraId="456962CC" w14:textId="77777777" w:rsidR="00FF6A88" w:rsidRDefault="00FF6A88">
            <w:pPr>
              <w:autoSpaceDE w:val="0"/>
              <w:autoSpaceDN w:val="0"/>
              <w:adjustRightInd w:val="0"/>
              <w:spacing w:line="256" w:lineRule="auto"/>
              <w:ind w:right="23"/>
              <w:jc w:val="center"/>
              <w:rPr>
                <w:b/>
                <w:bCs/>
                <w:lang w:val="ro-MD"/>
              </w:rPr>
            </w:pPr>
          </w:p>
          <w:p w14:paraId="7700013A" w14:textId="77777777" w:rsidR="00FF6A88" w:rsidRDefault="00FF6A88">
            <w:pPr>
              <w:autoSpaceDE w:val="0"/>
              <w:autoSpaceDN w:val="0"/>
              <w:adjustRightInd w:val="0"/>
              <w:spacing w:line="256" w:lineRule="auto"/>
              <w:ind w:right="23"/>
              <w:jc w:val="center"/>
              <w:rPr>
                <w:b/>
                <w:bCs/>
                <w:lang w:val="ro-MD"/>
              </w:rPr>
            </w:pPr>
          </w:p>
          <w:p w14:paraId="563BF518" w14:textId="77777777" w:rsidR="00FF6A88" w:rsidRDefault="00FF6A88">
            <w:pPr>
              <w:autoSpaceDE w:val="0"/>
              <w:autoSpaceDN w:val="0"/>
              <w:adjustRightInd w:val="0"/>
              <w:spacing w:line="256" w:lineRule="auto"/>
              <w:ind w:right="23"/>
              <w:jc w:val="center"/>
              <w:rPr>
                <w:b/>
                <w:bCs/>
                <w:lang w:val="ro-MD"/>
              </w:rPr>
            </w:pPr>
          </w:p>
          <w:p w14:paraId="553690A1" w14:textId="77777777" w:rsidR="00FF6A88" w:rsidRDefault="00FF6A88">
            <w:pPr>
              <w:autoSpaceDE w:val="0"/>
              <w:autoSpaceDN w:val="0"/>
              <w:adjustRightInd w:val="0"/>
              <w:spacing w:line="256" w:lineRule="auto"/>
              <w:ind w:right="23"/>
              <w:jc w:val="center"/>
              <w:rPr>
                <w:b/>
                <w:bCs/>
                <w:lang w:val="ro-MD"/>
              </w:rPr>
            </w:pPr>
          </w:p>
          <w:p w14:paraId="29575472" w14:textId="77777777" w:rsidR="00FF6A88" w:rsidRDefault="00FF6A88">
            <w:pPr>
              <w:autoSpaceDE w:val="0"/>
              <w:autoSpaceDN w:val="0"/>
              <w:adjustRightInd w:val="0"/>
              <w:spacing w:line="256" w:lineRule="auto"/>
              <w:ind w:right="23"/>
              <w:jc w:val="center"/>
              <w:rPr>
                <w:b/>
                <w:bCs/>
                <w:lang w:val="ro-MD"/>
              </w:rPr>
            </w:pPr>
          </w:p>
          <w:p w14:paraId="164F58BB" w14:textId="77777777" w:rsidR="00FF6A88" w:rsidRDefault="00FF6A88">
            <w:pPr>
              <w:autoSpaceDE w:val="0"/>
              <w:autoSpaceDN w:val="0"/>
              <w:adjustRightInd w:val="0"/>
              <w:spacing w:line="256" w:lineRule="auto"/>
              <w:ind w:right="23"/>
              <w:jc w:val="center"/>
              <w:rPr>
                <w:b/>
                <w:bCs/>
                <w:lang w:val="ro-MD"/>
              </w:rPr>
            </w:pPr>
          </w:p>
          <w:p w14:paraId="7D0BC410" w14:textId="77777777" w:rsidR="00FF6A88" w:rsidRDefault="00FF6A88">
            <w:pPr>
              <w:autoSpaceDE w:val="0"/>
              <w:autoSpaceDN w:val="0"/>
              <w:adjustRightInd w:val="0"/>
              <w:spacing w:line="256" w:lineRule="auto"/>
              <w:ind w:right="23"/>
              <w:rPr>
                <w:b/>
                <w:bCs/>
                <w:lang w:val="ro-MD"/>
              </w:rPr>
            </w:pPr>
          </w:p>
          <w:p w14:paraId="476D9A9D" w14:textId="77777777" w:rsidR="00FF6A88" w:rsidRDefault="00FF6A88">
            <w:pPr>
              <w:autoSpaceDE w:val="0"/>
              <w:autoSpaceDN w:val="0"/>
              <w:adjustRightInd w:val="0"/>
              <w:spacing w:line="256" w:lineRule="auto"/>
              <w:ind w:right="23"/>
              <w:rPr>
                <w:b/>
                <w:bCs/>
                <w:lang w:val="ro-MD"/>
              </w:rPr>
            </w:pPr>
          </w:p>
          <w:p w14:paraId="52D15C2A" w14:textId="77777777" w:rsidR="00FF6A88" w:rsidRDefault="00FF6A88">
            <w:pPr>
              <w:autoSpaceDE w:val="0"/>
              <w:autoSpaceDN w:val="0"/>
              <w:adjustRightInd w:val="0"/>
              <w:spacing w:line="256" w:lineRule="auto"/>
              <w:ind w:right="23"/>
              <w:jc w:val="center"/>
              <w:rPr>
                <w:b/>
                <w:bCs/>
                <w:lang w:val="ro-MD"/>
              </w:rPr>
            </w:pPr>
          </w:p>
          <w:p w14:paraId="44C99D03" w14:textId="77777777" w:rsidR="00FF6A88" w:rsidRDefault="00FF6A88">
            <w:pPr>
              <w:autoSpaceDE w:val="0"/>
              <w:autoSpaceDN w:val="0"/>
              <w:adjustRightInd w:val="0"/>
              <w:spacing w:line="256" w:lineRule="auto"/>
              <w:ind w:right="23"/>
              <w:jc w:val="center"/>
              <w:rPr>
                <w:b/>
                <w:bCs/>
                <w:lang w:val="ro-MD"/>
              </w:rPr>
            </w:pPr>
          </w:p>
          <w:p w14:paraId="05994932" w14:textId="77777777" w:rsidR="00FF6A88" w:rsidRDefault="00FF6A88">
            <w:pPr>
              <w:spacing w:line="256" w:lineRule="auto"/>
              <w:jc w:val="right"/>
              <w:rPr>
                <w:noProof w:val="0"/>
                <w:lang w:val="ro-MD"/>
              </w:rPr>
            </w:pPr>
            <w:r>
              <w:rPr>
                <w:noProof w:val="0"/>
                <w:lang w:val="ro-MD"/>
              </w:rPr>
              <w:t>Anexa nr. 27</w:t>
            </w:r>
          </w:p>
          <w:p w14:paraId="6499B31E" w14:textId="77777777" w:rsidR="00FF6A88" w:rsidRDefault="00FF6A88">
            <w:pPr>
              <w:spacing w:line="256" w:lineRule="auto"/>
              <w:jc w:val="right"/>
              <w:rPr>
                <w:noProof w:val="0"/>
                <w:lang w:val="ro-MD"/>
              </w:rPr>
            </w:pPr>
            <w:r>
              <w:rPr>
                <w:noProof w:val="0"/>
                <w:lang w:val="ro-MD"/>
              </w:rPr>
              <w:t>la Documentația standard nr._____</w:t>
            </w:r>
          </w:p>
          <w:p w14:paraId="77796953" w14:textId="77777777" w:rsidR="00FF6A88" w:rsidRDefault="00FF6A88">
            <w:pPr>
              <w:spacing w:line="256" w:lineRule="auto"/>
              <w:jc w:val="right"/>
              <w:rPr>
                <w:noProof w:val="0"/>
                <w:lang w:val="ro-MD"/>
              </w:rPr>
            </w:pPr>
            <w:r>
              <w:rPr>
                <w:noProof w:val="0"/>
                <w:lang w:val="ro-MD"/>
              </w:rPr>
              <w:t>din “____” ________ 20___</w:t>
            </w:r>
          </w:p>
          <w:p w14:paraId="07CA96C8" w14:textId="77777777" w:rsidR="00FF6A88" w:rsidRDefault="00FF6A88">
            <w:pPr>
              <w:autoSpaceDE w:val="0"/>
              <w:autoSpaceDN w:val="0"/>
              <w:adjustRightInd w:val="0"/>
              <w:spacing w:line="256" w:lineRule="auto"/>
              <w:ind w:right="23"/>
              <w:jc w:val="right"/>
              <w:rPr>
                <w:b/>
                <w:bCs/>
                <w:lang w:val="ro-MD"/>
              </w:rPr>
            </w:pPr>
          </w:p>
          <w:p w14:paraId="0207336D" w14:textId="77777777" w:rsidR="00FF6A88" w:rsidRDefault="00FF6A88">
            <w:pPr>
              <w:autoSpaceDE w:val="0"/>
              <w:autoSpaceDN w:val="0"/>
              <w:adjustRightInd w:val="0"/>
              <w:spacing w:line="256" w:lineRule="auto"/>
              <w:ind w:right="23"/>
              <w:jc w:val="center"/>
              <w:rPr>
                <w:b/>
                <w:bCs/>
                <w:lang w:val="ro-MD"/>
              </w:rPr>
            </w:pPr>
          </w:p>
          <w:p w14:paraId="694C9BFC" w14:textId="77777777" w:rsidR="00FF6A88" w:rsidRDefault="00FF6A88">
            <w:pPr>
              <w:autoSpaceDE w:val="0"/>
              <w:autoSpaceDN w:val="0"/>
              <w:adjustRightInd w:val="0"/>
              <w:spacing w:line="256" w:lineRule="auto"/>
              <w:ind w:right="23"/>
              <w:jc w:val="center"/>
              <w:rPr>
                <w:b/>
                <w:color w:val="000000"/>
                <w:w w:val="90"/>
                <w:lang w:val="ro-MD"/>
              </w:rPr>
            </w:pPr>
          </w:p>
          <w:tbl>
            <w:tblPr>
              <w:tblW w:w="9645" w:type="dxa"/>
              <w:tblLayout w:type="fixed"/>
              <w:tblLook w:val="04A0" w:firstRow="1" w:lastRow="0" w:firstColumn="1" w:lastColumn="0" w:noHBand="0" w:noVBand="1"/>
            </w:tblPr>
            <w:tblGrid>
              <w:gridCol w:w="5182"/>
              <w:gridCol w:w="4463"/>
            </w:tblGrid>
            <w:tr w:rsidR="00FF6A88" w:rsidRPr="00FF6A88" w14:paraId="0C0128F2" w14:textId="77777777">
              <w:tc>
                <w:tcPr>
                  <w:tcW w:w="9640" w:type="dxa"/>
                  <w:gridSpan w:val="2"/>
                </w:tcPr>
                <w:p w14:paraId="3B090604" w14:textId="77777777" w:rsidR="00FF6A88" w:rsidRDefault="00FF6A88">
                  <w:pPr>
                    <w:spacing w:line="256" w:lineRule="auto"/>
                    <w:jc w:val="center"/>
                    <w:rPr>
                      <w:b/>
                      <w:lang w:val="ro-MD"/>
                    </w:rPr>
                  </w:pPr>
                  <w:r>
                    <w:rPr>
                      <w:b/>
                      <w:caps/>
                      <w:lang w:val="ro-MD"/>
                    </w:rPr>
                    <w:t>ACORD ADIȚIONAL</w:t>
                  </w:r>
                  <w:r>
                    <w:rPr>
                      <w:b/>
                      <w:lang w:val="ro-MD"/>
                    </w:rPr>
                    <w:t xml:space="preserve"> Nr.______</w:t>
                  </w:r>
                </w:p>
                <w:p w14:paraId="64388E69" w14:textId="77777777" w:rsidR="00FF6A88" w:rsidRDefault="00FF6A88">
                  <w:pPr>
                    <w:spacing w:line="256" w:lineRule="auto"/>
                    <w:jc w:val="center"/>
                    <w:rPr>
                      <w:b/>
                      <w:lang w:val="ro-MD"/>
                    </w:rPr>
                  </w:pPr>
                </w:p>
                <w:p w14:paraId="68BC2C82" w14:textId="77777777" w:rsidR="00FF6A88" w:rsidRDefault="00FF6A88">
                  <w:pPr>
                    <w:spacing w:line="256" w:lineRule="auto"/>
                    <w:jc w:val="center"/>
                    <w:rPr>
                      <w:lang w:val="ro-MD"/>
                    </w:rPr>
                  </w:pPr>
                  <w:r>
                    <w:rPr>
                      <w:lang w:val="ro-MD"/>
                    </w:rPr>
                    <w:t>la contractul nr.</w:t>
                  </w:r>
                  <w:r>
                    <w:rPr>
                      <w:rFonts w:eastAsia="Calibri"/>
                      <w:lang w:val="ro-MD"/>
                    </w:rPr>
                    <w:t>________</w:t>
                  </w:r>
                  <w:r>
                    <w:rPr>
                      <w:lang w:val="ro-MD"/>
                    </w:rPr>
                    <w:t>din ”__„_________ 20___</w:t>
                  </w:r>
                </w:p>
                <w:p w14:paraId="16045351" w14:textId="77777777" w:rsidR="00FF6A88" w:rsidRDefault="00FF6A88">
                  <w:pPr>
                    <w:spacing w:line="256" w:lineRule="auto"/>
                    <w:rPr>
                      <w:lang w:val="ro-MD"/>
                    </w:rPr>
                  </w:pPr>
                </w:p>
                <w:p w14:paraId="3EFD06F8" w14:textId="77777777" w:rsidR="00FF6A88" w:rsidRDefault="00FF6A88">
                  <w:pPr>
                    <w:spacing w:line="256" w:lineRule="auto"/>
                    <w:rPr>
                      <w:lang w:val="ro-MD"/>
                    </w:rPr>
                  </w:pPr>
                </w:p>
              </w:tc>
            </w:tr>
            <w:tr w:rsidR="00FF6A88" w:rsidRPr="00FF6A88" w14:paraId="1D7A0542" w14:textId="77777777">
              <w:tc>
                <w:tcPr>
                  <w:tcW w:w="9640" w:type="dxa"/>
                  <w:gridSpan w:val="2"/>
                </w:tcPr>
                <w:p w14:paraId="238C7F04" w14:textId="77777777" w:rsidR="00FF6A88" w:rsidRDefault="00FF6A88">
                  <w:pPr>
                    <w:pStyle w:val="ae"/>
                    <w:spacing w:line="256" w:lineRule="auto"/>
                    <w:rPr>
                      <w:sz w:val="24"/>
                      <w:szCs w:val="24"/>
                      <w:lang w:val="ro-MD" w:eastAsia="en-US"/>
                    </w:rPr>
                  </w:pPr>
                  <w:r>
                    <w:rPr>
                      <w:sz w:val="24"/>
                      <w:szCs w:val="24"/>
                      <w:lang w:val="ro-MD" w:eastAsia="en-US"/>
                    </w:rPr>
                    <w:lastRenderedPageBreak/>
                    <w:t>Prezentul acord este semnat astăzi ”___„ ________ 20__, între_____________, înpersoana___________________</w:t>
                  </w:r>
                  <w:r>
                    <w:rPr>
                      <w:rFonts w:eastAsia="Calibri"/>
                      <w:sz w:val="24"/>
                      <w:szCs w:val="24"/>
                      <w:lang w:val="ro-MD" w:eastAsia="en-US"/>
                    </w:rPr>
                    <w:t>și</w:t>
                  </w:r>
                  <w:r>
                    <w:rPr>
                      <w:sz w:val="24"/>
                      <w:szCs w:val="24"/>
                      <w:lang w:val="ro-MD" w:eastAsia="en-US"/>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5FF191A5" w14:textId="77777777" w:rsidR="00FF6A88" w:rsidRDefault="00FF6A88">
                  <w:pPr>
                    <w:pStyle w:val="ae"/>
                    <w:spacing w:line="256" w:lineRule="auto"/>
                    <w:ind w:firstLine="0"/>
                    <w:rPr>
                      <w:sz w:val="24"/>
                      <w:szCs w:val="24"/>
                      <w:lang w:val="ro-MD" w:eastAsia="en-US"/>
                    </w:rPr>
                  </w:pPr>
                </w:p>
                <w:p w14:paraId="516D54EF" w14:textId="77777777" w:rsidR="00FF6A88" w:rsidRDefault="00FF6A88">
                  <w:pPr>
                    <w:pStyle w:val="ae"/>
                    <w:spacing w:line="256" w:lineRule="auto"/>
                    <w:ind w:right="34" w:firstLine="0"/>
                    <w:rPr>
                      <w:color w:val="FF0000"/>
                      <w:sz w:val="24"/>
                      <w:szCs w:val="24"/>
                      <w:u w:val="single"/>
                      <w:lang w:val="ro-MD" w:eastAsia="en-US"/>
                    </w:rPr>
                  </w:pPr>
                  <w:r>
                    <w:rPr>
                      <w:sz w:val="24"/>
                      <w:szCs w:val="24"/>
                      <w:lang w:val="ro-MD" w:eastAsia="en-US"/>
                    </w:rPr>
                    <w:t>Prezentul acord se încheie ca urmare a deciziei grupului de lucru pentru achiziții nr._____ din ______________  20____.</w:t>
                  </w:r>
                </w:p>
                <w:p w14:paraId="6A60478A" w14:textId="77777777" w:rsidR="00FF6A88" w:rsidRDefault="00FF6A88">
                  <w:pPr>
                    <w:pStyle w:val="ae"/>
                    <w:spacing w:line="256" w:lineRule="auto"/>
                    <w:ind w:firstLine="0"/>
                    <w:rPr>
                      <w:sz w:val="24"/>
                      <w:szCs w:val="24"/>
                      <w:lang w:val="ro-MD" w:eastAsia="en-US"/>
                    </w:rPr>
                  </w:pPr>
                </w:p>
                <w:p w14:paraId="0AA5567F" w14:textId="77777777" w:rsidR="00FF6A88" w:rsidRDefault="00FF6A88">
                  <w:pPr>
                    <w:pStyle w:val="ae"/>
                    <w:spacing w:line="256" w:lineRule="auto"/>
                    <w:ind w:firstLine="0"/>
                    <w:rPr>
                      <w:sz w:val="24"/>
                      <w:szCs w:val="24"/>
                      <w:lang w:val="ro-MD" w:eastAsia="en-US"/>
                    </w:rPr>
                  </w:pPr>
                  <w:r>
                    <w:rPr>
                      <w:sz w:val="24"/>
                      <w:szCs w:val="24"/>
                      <w:lang w:val="ro-MD" w:eastAsia="en-US"/>
                    </w:rPr>
                    <w:t>Orice modificare aplicată prin prezentul acord este obligatorie pentru fiecare parte din Contract, celelalte prevederi nemodificate rămânînd obligatorii în continuare.</w:t>
                  </w:r>
                </w:p>
                <w:p w14:paraId="03F4060E" w14:textId="77777777" w:rsidR="00FF6A88" w:rsidRDefault="00FF6A88">
                  <w:pPr>
                    <w:pStyle w:val="af3"/>
                    <w:tabs>
                      <w:tab w:val="right" w:pos="10205"/>
                    </w:tabs>
                    <w:spacing w:line="256" w:lineRule="auto"/>
                    <w:ind w:firstLine="0"/>
                    <w:jc w:val="left"/>
                    <w:rPr>
                      <w:lang w:val="ro-MD" w:eastAsia="en-US"/>
                    </w:rPr>
                  </w:pPr>
                </w:p>
                <w:p w14:paraId="4398F83D" w14:textId="77777777" w:rsidR="00FF6A88" w:rsidRDefault="00FF6A88">
                  <w:pPr>
                    <w:pStyle w:val="ae"/>
                    <w:spacing w:line="256" w:lineRule="auto"/>
                    <w:ind w:right="-1" w:firstLine="0"/>
                    <w:rPr>
                      <w:sz w:val="24"/>
                      <w:szCs w:val="24"/>
                      <w:lang w:val="ro-MD" w:eastAsia="en-US"/>
                    </w:rPr>
                  </w:pPr>
                  <w:r>
                    <w:rPr>
                      <w:sz w:val="24"/>
                      <w:szCs w:val="24"/>
                      <w:lang w:val="ro-MD" w:eastAsia="en-US"/>
                    </w:rPr>
                    <w:t>Prin prezentul acord, în Contract se aplică următoarele modificări:</w:t>
                  </w:r>
                </w:p>
                <w:p w14:paraId="5E781BFE" w14:textId="77777777" w:rsidR="00FF6A88" w:rsidRDefault="00FF6A88" w:rsidP="003C223D">
                  <w:pPr>
                    <w:pStyle w:val="a"/>
                    <w:numPr>
                      <w:ilvl w:val="0"/>
                      <w:numId w:val="11"/>
                    </w:numPr>
                    <w:spacing w:line="256" w:lineRule="auto"/>
                    <w:ind w:left="743"/>
                    <w:rPr>
                      <w:lang w:val="ro-MD"/>
                    </w:rPr>
                  </w:pPr>
                  <w:r>
                    <w:rPr>
                      <w:lang w:val="ro-MD"/>
                    </w:rPr>
                    <w:t>________________________________________________________________________</w:t>
                  </w:r>
                </w:p>
                <w:p w14:paraId="40D6C553" w14:textId="77777777" w:rsidR="00FF6A88" w:rsidRDefault="00FF6A88">
                  <w:pPr>
                    <w:tabs>
                      <w:tab w:val="right" w:pos="10205"/>
                    </w:tabs>
                    <w:spacing w:line="256" w:lineRule="auto"/>
                    <w:ind w:left="1134" w:right="-1"/>
                    <w:rPr>
                      <w:lang w:val="ro-MD"/>
                    </w:rPr>
                  </w:pPr>
                </w:p>
                <w:p w14:paraId="0A5CEA21" w14:textId="77777777" w:rsidR="00FF6A88" w:rsidRDefault="00FF6A88">
                  <w:pPr>
                    <w:spacing w:line="256" w:lineRule="auto"/>
                    <w:ind w:right="-1" w:firstLine="567"/>
                    <w:jc w:val="both"/>
                    <w:rPr>
                      <w:lang w:val="ro-MD"/>
                    </w:rPr>
                  </w:pPr>
                  <w:r>
                    <w:rPr>
                      <w:lang w:val="ro-MD"/>
                    </w:rPr>
                    <w:t>Prezentul acord se consideră încheiat la data semnării lui şi intră în vigoare după înregistrarea la una din trezoreriile regionale ale Ministerului Finanțelor.</w:t>
                  </w:r>
                </w:p>
                <w:p w14:paraId="298EB9D3" w14:textId="77777777" w:rsidR="00FF6A88" w:rsidRDefault="00FF6A88">
                  <w:pPr>
                    <w:pStyle w:val="2"/>
                    <w:spacing w:line="256" w:lineRule="auto"/>
                    <w:rPr>
                      <w:szCs w:val="24"/>
                      <w:lang w:val="ro-MD"/>
                    </w:rPr>
                  </w:pPr>
                </w:p>
                <w:p w14:paraId="637B9237" w14:textId="77777777" w:rsidR="00FF6A88" w:rsidRDefault="00FF6A88">
                  <w:pPr>
                    <w:spacing w:line="256" w:lineRule="auto"/>
                    <w:rPr>
                      <w:lang w:val="ro-MD"/>
                    </w:rPr>
                  </w:pPr>
                </w:p>
                <w:p w14:paraId="16A53B86" w14:textId="77777777" w:rsidR="00FF6A88" w:rsidRDefault="00FF6A88">
                  <w:pPr>
                    <w:spacing w:line="256" w:lineRule="auto"/>
                    <w:jc w:val="center"/>
                    <w:rPr>
                      <w:lang w:val="ro-MD"/>
                    </w:rPr>
                  </w:pPr>
                  <w:r>
                    <w:rPr>
                      <w:b/>
                      <w:bCs/>
                      <w:noProof w:val="0"/>
                      <w:lang w:val="ro-MD"/>
                    </w:rPr>
                    <w:t>SEMNĂTURILE PĂRŢILOR</w:t>
                  </w:r>
                </w:p>
                <w:p w14:paraId="5BE93A9A" w14:textId="77777777" w:rsidR="00FF6A88" w:rsidRDefault="00FF6A88">
                  <w:pPr>
                    <w:spacing w:line="256" w:lineRule="auto"/>
                    <w:rPr>
                      <w:lang w:val="ro-MD"/>
                    </w:rPr>
                  </w:pPr>
                </w:p>
              </w:tc>
            </w:tr>
            <w:tr w:rsidR="00FF6A88" w:rsidRPr="00FF6A88" w14:paraId="68D2217A" w14:textId="77777777">
              <w:trPr>
                <w:trHeight w:val="357"/>
              </w:trPr>
              <w:tc>
                <w:tcPr>
                  <w:tcW w:w="5179" w:type="dxa"/>
                  <w:vAlign w:val="center"/>
                  <w:hideMark/>
                </w:tcPr>
                <w:p w14:paraId="6D286A40" w14:textId="77777777" w:rsidR="00FF6A88" w:rsidRDefault="00FF6A88">
                  <w:pPr>
                    <w:spacing w:line="256" w:lineRule="auto"/>
                    <w:jc w:val="center"/>
                    <w:rPr>
                      <w:b/>
                      <w:lang w:val="ro-MD"/>
                    </w:rPr>
                  </w:pPr>
                  <w:r>
                    <w:rPr>
                      <w:b/>
                      <w:bCs/>
                      <w:noProof w:val="0"/>
                      <w:lang w:val="ro-MD"/>
                    </w:rPr>
                    <w:t>ANTREPRENORUL/PRESTATORUL</w:t>
                  </w:r>
                </w:p>
              </w:tc>
              <w:tc>
                <w:tcPr>
                  <w:tcW w:w="4461" w:type="dxa"/>
                  <w:vAlign w:val="center"/>
                  <w:hideMark/>
                </w:tcPr>
                <w:p w14:paraId="4280F8B5" w14:textId="77777777" w:rsidR="00FF6A88" w:rsidRDefault="00FF6A88">
                  <w:pPr>
                    <w:spacing w:line="256" w:lineRule="auto"/>
                    <w:jc w:val="center"/>
                    <w:rPr>
                      <w:noProof w:val="0"/>
                      <w:lang w:val="ro-MD"/>
                    </w:rPr>
                  </w:pPr>
                  <w:r>
                    <w:rPr>
                      <w:b/>
                      <w:bCs/>
                      <w:noProof w:val="0"/>
                      <w:lang w:val="ro-MD"/>
                    </w:rPr>
                    <w:t>BENEFICIAR</w:t>
                  </w:r>
                </w:p>
              </w:tc>
            </w:tr>
            <w:tr w:rsidR="00FF6A88" w:rsidRPr="00FF6A88" w14:paraId="5B80BE8E" w14:textId="77777777">
              <w:trPr>
                <w:trHeight w:val="1317"/>
              </w:trPr>
              <w:tc>
                <w:tcPr>
                  <w:tcW w:w="5179" w:type="dxa"/>
                  <w:vAlign w:val="center"/>
                </w:tcPr>
                <w:p w14:paraId="605B2A79" w14:textId="77777777" w:rsidR="00FF6A88" w:rsidRDefault="00FF6A88">
                  <w:pPr>
                    <w:spacing w:line="256" w:lineRule="auto"/>
                    <w:rPr>
                      <w:lang w:val="ro-MD"/>
                    </w:rPr>
                  </w:pPr>
                </w:p>
              </w:tc>
              <w:tc>
                <w:tcPr>
                  <w:tcW w:w="4461" w:type="dxa"/>
                  <w:vAlign w:val="center"/>
                </w:tcPr>
                <w:p w14:paraId="2479460A" w14:textId="77777777" w:rsidR="00FF6A88" w:rsidRDefault="00FF6A88">
                  <w:pPr>
                    <w:spacing w:line="256" w:lineRule="auto"/>
                    <w:rPr>
                      <w:lang w:val="ro-MD"/>
                    </w:rPr>
                  </w:pPr>
                </w:p>
              </w:tc>
            </w:tr>
          </w:tbl>
          <w:p w14:paraId="751B2E04" w14:textId="77777777" w:rsidR="00FF6A88" w:rsidRDefault="00FF6A88">
            <w:pPr>
              <w:autoSpaceDE w:val="0"/>
              <w:autoSpaceDN w:val="0"/>
              <w:adjustRightInd w:val="0"/>
              <w:spacing w:line="256" w:lineRule="auto"/>
              <w:ind w:right="23"/>
              <w:jc w:val="center"/>
              <w:rPr>
                <w:b/>
                <w:color w:val="000000"/>
                <w:w w:val="90"/>
                <w:lang w:val="ro-MD"/>
              </w:rPr>
            </w:pPr>
          </w:p>
          <w:p w14:paraId="2EC146E4" w14:textId="77777777" w:rsidR="00FF6A88" w:rsidRDefault="00FF6A88">
            <w:pPr>
              <w:autoSpaceDE w:val="0"/>
              <w:autoSpaceDN w:val="0"/>
              <w:adjustRightInd w:val="0"/>
              <w:spacing w:line="256" w:lineRule="auto"/>
              <w:ind w:right="23"/>
              <w:jc w:val="center"/>
              <w:rPr>
                <w:b/>
                <w:color w:val="000000"/>
                <w:w w:val="90"/>
                <w:lang w:val="ro-MD"/>
              </w:rPr>
            </w:pPr>
          </w:p>
          <w:p w14:paraId="47C960FC" w14:textId="77777777" w:rsidR="00FF6A88" w:rsidRDefault="00FF6A88">
            <w:pPr>
              <w:autoSpaceDE w:val="0"/>
              <w:autoSpaceDN w:val="0"/>
              <w:adjustRightInd w:val="0"/>
              <w:spacing w:line="256" w:lineRule="auto"/>
              <w:ind w:right="23"/>
              <w:jc w:val="center"/>
              <w:rPr>
                <w:b/>
                <w:color w:val="000000"/>
                <w:w w:val="90"/>
                <w:lang w:val="ro-MD"/>
              </w:rPr>
            </w:pPr>
          </w:p>
          <w:p w14:paraId="139A7A51" w14:textId="77777777" w:rsidR="00FF6A88" w:rsidRDefault="00FF6A88">
            <w:pPr>
              <w:autoSpaceDE w:val="0"/>
              <w:autoSpaceDN w:val="0"/>
              <w:adjustRightInd w:val="0"/>
              <w:spacing w:line="256" w:lineRule="auto"/>
              <w:ind w:right="23"/>
              <w:jc w:val="center"/>
              <w:rPr>
                <w:b/>
                <w:color w:val="000000"/>
                <w:w w:val="90"/>
                <w:lang w:val="ro-MD"/>
              </w:rPr>
            </w:pPr>
          </w:p>
          <w:p w14:paraId="285335F1" w14:textId="77777777" w:rsidR="00FF6A88" w:rsidRDefault="00FF6A88">
            <w:pPr>
              <w:autoSpaceDE w:val="0"/>
              <w:autoSpaceDN w:val="0"/>
              <w:adjustRightInd w:val="0"/>
              <w:spacing w:line="256" w:lineRule="auto"/>
              <w:ind w:right="23"/>
              <w:jc w:val="center"/>
              <w:rPr>
                <w:b/>
                <w:color w:val="000000"/>
                <w:w w:val="90"/>
                <w:lang w:val="ro-MD"/>
              </w:rPr>
            </w:pPr>
          </w:p>
          <w:p w14:paraId="1B492117" w14:textId="77777777" w:rsidR="00FF6A88" w:rsidRDefault="00FF6A88">
            <w:pPr>
              <w:autoSpaceDE w:val="0"/>
              <w:autoSpaceDN w:val="0"/>
              <w:adjustRightInd w:val="0"/>
              <w:spacing w:line="256" w:lineRule="auto"/>
              <w:ind w:right="23"/>
              <w:jc w:val="center"/>
              <w:rPr>
                <w:b/>
                <w:color w:val="000000"/>
                <w:w w:val="90"/>
                <w:lang w:val="ro-MD"/>
              </w:rPr>
            </w:pPr>
          </w:p>
          <w:p w14:paraId="5F872E38" w14:textId="77777777" w:rsidR="00FF6A88" w:rsidRDefault="00FF6A88">
            <w:pPr>
              <w:autoSpaceDE w:val="0"/>
              <w:autoSpaceDN w:val="0"/>
              <w:adjustRightInd w:val="0"/>
              <w:spacing w:line="256" w:lineRule="auto"/>
              <w:ind w:right="23"/>
              <w:jc w:val="center"/>
              <w:rPr>
                <w:b/>
                <w:color w:val="000000"/>
                <w:w w:val="90"/>
                <w:lang w:val="ro-MD"/>
              </w:rPr>
            </w:pPr>
          </w:p>
          <w:p w14:paraId="60050364" w14:textId="77777777" w:rsidR="00FF6A88" w:rsidRDefault="00FF6A88">
            <w:pPr>
              <w:autoSpaceDE w:val="0"/>
              <w:autoSpaceDN w:val="0"/>
              <w:adjustRightInd w:val="0"/>
              <w:spacing w:line="256" w:lineRule="auto"/>
              <w:ind w:right="23"/>
              <w:jc w:val="center"/>
              <w:rPr>
                <w:b/>
                <w:color w:val="000000"/>
                <w:w w:val="90"/>
                <w:lang w:val="ro-MD"/>
              </w:rPr>
            </w:pPr>
          </w:p>
          <w:p w14:paraId="3B60067E" w14:textId="77777777" w:rsidR="00FF6A88" w:rsidRDefault="00FF6A88">
            <w:pPr>
              <w:autoSpaceDE w:val="0"/>
              <w:autoSpaceDN w:val="0"/>
              <w:adjustRightInd w:val="0"/>
              <w:spacing w:line="256" w:lineRule="auto"/>
              <w:ind w:right="23"/>
              <w:jc w:val="center"/>
              <w:rPr>
                <w:b/>
                <w:color w:val="000000"/>
                <w:w w:val="90"/>
                <w:lang w:val="ro-MD"/>
              </w:rPr>
            </w:pPr>
          </w:p>
          <w:p w14:paraId="6DE5F094" w14:textId="77777777" w:rsidR="00FF6A88" w:rsidRDefault="00FF6A88">
            <w:pPr>
              <w:autoSpaceDE w:val="0"/>
              <w:autoSpaceDN w:val="0"/>
              <w:adjustRightInd w:val="0"/>
              <w:spacing w:line="256" w:lineRule="auto"/>
              <w:ind w:right="23"/>
              <w:jc w:val="center"/>
              <w:rPr>
                <w:b/>
                <w:color w:val="000000"/>
                <w:w w:val="90"/>
                <w:lang w:val="ro-MD"/>
              </w:rPr>
            </w:pPr>
          </w:p>
          <w:p w14:paraId="294B51AE" w14:textId="77777777" w:rsidR="00FF6A88" w:rsidRDefault="00FF6A88">
            <w:pPr>
              <w:autoSpaceDE w:val="0"/>
              <w:autoSpaceDN w:val="0"/>
              <w:adjustRightInd w:val="0"/>
              <w:spacing w:line="256" w:lineRule="auto"/>
              <w:ind w:right="23"/>
              <w:jc w:val="center"/>
              <w:rPr>
                <w:b/>
                <w:color w:val="000000"/>
                <w:w w:val="90"/>
                <w:lang w:val="ro-MD"/>
              </w:rPr>
            </w:pPr>
          </w:p>
          <w:p w14:paraId="49895A0D" w14:textId="77777777" w:rsidR="00FF6A88" w:rsidRDefault="00FF6A88">
            <w:pPr>
              <w:autoSpaceDE w:val="0"/>
              <w:autoSpaceDN w:val="0"/>
              <w:adjustRightInd w:val="0"/>
              <w:spacing w:line="256" w:lineRule="auto"/>
              <w:ind w:right="23"/>
              <w:jc w:val="center"/>
              <w:rPr>
                <w:b/>
                <w:color w:val="000000"/>
                <w:w w:val="90"/>
                <w:lang w:val="ro-MD"/>
              </w:rPr>
            </w:pPr>
          </w:p>
          <w:p w14:paraId="35507665" w14:textId="77777777" w:rsidR="00FF6A88" w:rsidRDefault="00FF6A88">
            <w:pPr>
              <w:autoSpaceDE w:val="0"/>
              <w:autoSpaceDN w:val="0"/>
              <w:adjustRightInd w:val="0"/>
              <w:spacing w:line="256" w:lineRule="auto"/>
              <w:ind w:right="23"/>
              <w:jc w:val="center"/>
              <w:rPr>
                <w:b/>
                <w:color w:val="000000"/>
                <w:w w:val="90"/>
                <w:lang w:val="ro-MD"/>
              </w:rPr>
            </w:pPr>
          </w:p>
          <w:p w14:paraId="6ADADA14" w14:textId="77777777" w:rsidR="00FF6A88" w:rsidRDefault="00FF6A88">
            <w:pPr>
              <w:autoSpaceDE w:val="0"/>
              <w:autoSpaceDN w:val="0"/>
              <w:adjustRightInd w:val="0"/>
              <w:spacing w:line="256" w:lineRule="auto"/>
              <w:ind w:right="23"/>
              <w:jc w:val="center"/>
              <w:rPr>
                <w:b/>
                <w:color w:val="000000"/>
                <w:w w:val="90"/>
                <w:lang w:val="ro-MD"/>
              </w:rPr>
            </w:pPr>
          </w:p>
          <w:p w14:paraId="68ED25DA" w14:textId="77777777" w:rsidR="00FF6A88" w:rsidRDefault="00FF6A88">
            <w:pPr>
              <w:spacing w:line="256" w:lineRule="auto"/>
              <w:jc w:val="right"/>
              <w:rPr>
                <w:noProof w:val="0"/>
                <w:lang w:val="ro-MD"/>
              </w:rPr>
            </w:pPr>
            <w:r>
              <w:rPr>
                <w:noProof w:val="0"/>
                <w:lang w:val="ro-MD"/>
              </w:rPr>
              <w:t>Anexa nr. 28</w:t>
            </w:r>
          </w:p>
          <w:p w14:paraId="6CD20E4F" w14:textId="77777777" w:rsidR="00FF6A88" w:rsidRDefault="00FF6A88">
            <w:pPr>
              <w:spacing w:line="256" w:lineRule="auto"/>
              <w:jc w:val="right"/>
              <w:rPr>
                <w:noProof w:val="0"/>
                <w:lang w:val="ro-MD"/>
              </w:rPr>
            </w:pPr>
            <w:r>
              <w:rPr>
                <w:noProof w:val="0"/>
                <w:lang w:val="ro-MD"/>
              </w:rPr>
              <w:t>la Documentația standard nr._____</w:t>
            </w:r>
          </w:p>
          <w:p w14:paraId="517BDF0A" w14:textId="77777777" w:rsidR="00FF6A88" w:rsidRDefault="00FF6A88">
            <w:pPr>
              <w:spacing w:line="256" w:lineRule="auto"/>
              <w:jc w:val="right"/>
              <w:rPr>
                <w:noProof w:val="0"/>
                <w:lang w:val="ro-MD"/>
              </w:rPr>
            </w:pPr>
            <w:r>
              <w:rPr>
                <w:noProof w:val="0"/>
                <w:lang w:val="ro-MD"/>
              </w:rPr>
              <w:t>din “____” ________ 20___</w:t>
            </w:r>
          </w:p>
          <w:p w14:paraId="182863AB" w14:textId="77777777" w:rsidR="00FF6A88" w:rsidRDefault="00FF6A88">
            <w:pPr>
              <w:autoSpaceDE w:val="0"/>
              <w:autoSpaceDN w:val="0"/>
              <w:adjustRightInd w:val="0"/>
              <w:spacing w:line="256" w:lineRule="auto"/>
              <w:ind w:right="23"/>
              <w:jc w:val="center"/>
              <w:rPr>
                <w:b/>
                <w:color w:val="000000"/>
                <w:w w:val="90"/>
                <w:lang w:val="ro-MD"/>
              </w:rPr>
            </w:pPr>
          </w:p>
          <w:p w14:paraId="60845336" w14:textId="77777777" w:rsidR="00FF6A88" w:rsidRDefault="00FF6A88">
            <w:pPr>
              <w:autoSpaceDE w:val="0"/>
              <w:autoSpaceDN w:val="0"/>
              <w:adjustRightInd w:val="0"/>
              <w:spacing w:line="256" w:lineRule="auto"/>
              <w:ind w:right="23"/>
              <w:jc w:val="center"/>
              <w:rPr>
                <w:b/>
                <w:color w:val="000000"/>
                <w:w w:val="90"/>
                <w:lang w:val="ro-MD"/>
              </w:rPr>
            </w:pPr>
          </w:p>
          <w:p w14:paraId="4F793261" w14:textId="77777777" w:rsidR="00FF6A88" w:rsidRDefault="00FF6A88">
            <w:pPr>
              <w:autoSpaceDE w:val="0"/>
              <w:autoSpaceDN w:val="0"/>
              <w:adjustRightInd w:val="0"/>
              <w:spacing w:line="256" w:lineRule="auto"/>
              <w:ind w:right="23"/>
              <w:jc w:val="center"/>
              <w:rPr>
                <w:b/>
                <w:bCs/>
                <w:lang w:val="ro-MD"/>
              </w:rPr>
            </w:pPr>
          </w:p>
          <w:p w14:paraId="778EA56D" w14:textId="77777777" w:rsidR="00FF6A88" w:rsidRDefault="00FF6A88">
            <w:pPr>
              <w:autoSpaceDE w:val="0"/>
              <w:autoSpaceDN w:val="0"/>
              <w:adjustRightInd w:val="0"/>
              <w:spacing w:line="256" w:lineRule="auto"/>
              <w:ind w:right="23"/>
              <w:jc w:val="center"/>
              <w:rPr>
                <w:b/>
                <w:bCs/>
                <w:lang w:val="ro-MD"/>
              </w:rPr>
            </w:pPr>
            <w:r>
              <w:rPr>
                <w:b/>
                <w:bCs/>
                <w:lang w:val="ro-MD"/>
              </w:rPr>
              <w:t xml:space="preserve">ACORD-CADRU </w:t>
            </w:r>
          </w:p>
          <w:p w14:paraId="366D3FE8" w14:textId="77777777" w:rsidR="00FF6A88" w:rsidRDefault="00FF6A88">
            <w:pPr>
              <w:autoSpaceDE w:val="0"/>
              <w:autoSpaceDN w:val="0"/>
              <w:adjustRightInd w:val="0"/>
              <w:spacing w:line="256" w:lineRule="auto"/>
              <w:ind w:right="23"/>
              <w:jc w:val="center"/>
              <w:rPr>
                <w:lang w:val="ro-MD"/>
              </w:rPr>
            </w:pPr>
            <w:r>
              <w:rPr>
                <w:lang w:val="ro-MD"/>
              </w:rPr>
              <w:t>nr. ________ data ___________</w:t>
            </w:r>
          </w:p>
          <w:p w14:paraId="1839841F" w14:textId="77777777" w:rsidR="00FF6A88" w:rsidRDefault="00FF6A88">
            <w:pPr>
              <w:autoSpaceDE w:val="0"/>
              <w:autoSpaceDN w:val="0"/>
              <w:adjustRightInd w:val="0"/>
              <w:spacing w:line="256" w:lineRule="auto"/>
              <w:ind w:right="23"/>
              <w:jc w:val="center"/>
              <w:rPr>
                <w:lang w:val="ro-MD"/>
              </w:rPr>
            </w:pPr>
          </w:p>
          <w:p w14:paraId="718E4EC2" w14:textId="77777777" w:rsidR="00FF6A88" w:rsidRDefault="00FF6A88">
            <w:pPr>
              <w:autoSpaceDE w:val="0"/>
              <w:autoSpaceDN w:val="0"/>
              <w:adjustRightInd w:val="0"/>
              <w:spacing w:line="256" w:lineRule="auto"/>
              <w:ind w:left="720" w:right="-540"/>
              <w:jc w:val="both"/>
              <w:rPr>
                <w:b/>
                <w:bCs/>
                <w:lang w:val="ro-MD"/>
              </w:rPr>
            </w:pPr>
            <w:r>
              <w:rPr>
                <w:b/>
                <w:bCs/>
                <w:lang w:val="ro-MD"/>
              </w:rPr>
              <w:t>1. Părţile acordului-cadru</w:t>
            </w:r>
          </w:p>
          <w:p w14:paraId="7B705CD6" w14:textId="77777777" w:rsidR="00FF6A88" w:rsidRDefault="00FF6A88">
            <w:pPr>
              <w:autoSpaceDE w:val="0"/>
              <w:autoSpaceDN w:val="0"/>
              <w:adjustRightInd w:val="0"/>
              <w:spacing w:line="256" w:lineRule="auto"/>
              <w:ind w:left="1140" w:right="-540"/>
              <w:jc w:val="both"/>
              <w:rPr>
                <w:b/>
                <w:bCs/>
                <w:lang w:val="ro-MD"/>
              </w:rPr>
            </w:pPr>
          </w:p>
          <w:p w14:paraId="20A68165" w14:textId="77777777" w:rsidR="00FF6A88" w:rsidRDefault="00FF6A88">
            <w:pPr>
              <w:spacing w:line="256" w:lineRule="auto"/>
              <w:jc w:val="both"/>
              <w:rPr>
                <w:lang w:val="ro-MD"/>
              </w:rPr>
            </w:pPr>
            <w:r>
              <w:rPr>
                <w:lang w:val="ro-MD"/>
              </w:rPr>
              <w:tab/>
              <w:t>În temeiul Legii nr. 131/2015 privind achizițiile publice, cu modificările ulterioare, s-a încheiat prezentul acord-cadru,</w:t>
            </w:r>
          </w:p>
          <w:p w14:paraId="2EBEB8B7" w14:textId="77777777" w:rsidR="00FF6A88" w:rsidRDefault="00FF6A88">
            <w:pPr>
              <w:autoSpaceDE w:val="0"/>
              <w:autoSpaceDN w:val="0"/>
              <w:adjustRightInd w:val="0"/>
              <w:spacing w:line="256" w:lineRule="auto"/>
              <w:jc w:val="both"/>
              <w:rPr>
                <w:lang w:val="ro-MD"/>
              </w:rPr>
            </w:pPr>
          </w:p>
          <w:p w14:paraId="65C100B9" w14:textId="77777777" w:rsidR="00FF6A88" w:rsidRDefault="00FF6A88">
            <w:pPr>
              <w:autoSpaceDE w:val="0"/>
              <w:autoSpaceDN w:val="0"/>
              <w:adjustRightInd w:val="0"/>
              <w:spacing w:line="256" w:lineRule="auto"/>
              <w:jc w:val="both"/>
              <w:rPr>
                <w:lang w:val="ro-MD"/>
              </w:rPr>
            </w:pPr>
            <w:r>
              <w:rPr>
                <w:lang w:val="ro-MD"/>
              </w:rPr>
              <w:t xml:space="preserve">    între</w:t>
            </w:r>
          </w:p>
          <w:p w14:paraId="3845948C" w14:textId="77777777" w:rsidR="00FF6A88" w:rsidRDefault="00FF6A88">
            <w:pPr>
              <w:autoSpaceDE w:val="0"/>
              <w:autoSpaceDN w:val="0"/>
              <w:adjustRightInd w:val="0"/>
              <w:spacing w:line="256" w:lineRule="auto"/>
              <w:jc w:val="both"/>
              <w:rPr>
                <w:lang w:val="ro-MD"/>
              </w:rPr>
            </w:pPr>
          </w:p>
          <w:p w14:paraId="60608271" w14:textId="77777777" w:rsidR="00FF6A88" w:rsidRDefault="00FF6A88">
            <w:pPr>
              <w:spacing w:line="256" w:lineRule="auto"/>
              <w:jc w:val="both"/>
              <w:rPr>
                <w:lang w:val="ro-MD"/>
              </w:rPr>
            </w:pPr>
            <w:r>
              <w:rPr>
                <w:rStyle w:val="ln2tparagraf"/>
                <w:i/>
                <w:lang w:val="ro-MD"/>
              </w:rPr>
              <w:t>(Denumirea autorităţii contractante)…………………………</w:t>
            </w:r>
            <w:r>
              <w:rPr>
                <w:rStyle w:val="ln2tparagraf"/>
                <w:lang w:val="ro-MD"/>
              </w:rPr>
              <w:t xml:space="preserve">, adresa completă:…………………….., telefon: …………………./fax: ………………….., </w:t>
            </w:r>
            <w:r>
              <w:rPr>
                <w:lang w:val="ro-MD"/>
              </w:rPr>
              <w:t xml:space="preserve">cod fiscal …………… cont Trezorerie: …………, reprezentată prin domnul …………………………………….., </w:t>
            </w:r>
            <w:r>
              <w:rPr>
                <w:rStyle w:val="ln2tparagraf"/>
                <w:lang w:val="ro-MD"/>
              </w:rPr>
              <w:t xml:space="preserve">în calitate de </w:t>
            </w:r>
            <w:r>
              <w:rPr>
                <w:rStyle w:val="ln2tparagraf"/>
                <w:b/>
                <w:lang w:val="ro-MD"/>
              </w:rPr>
              <w:t>promitent-achizitor</w:t>
            </w:r>
            <w:r>
              <w:rPr>
                <w:rStyle w:val="ln2tparagraf"/>
                <w:lang w:val="ro-MD"/>
              </w:rPr>
              <w:t xml:space="preserve">, pe de o parte, </w:t>
            </w:r>
            <w:r>
              <w:rPr>
                <w:rStyle w:val="ln2paragraf1"/>
                <w:lang w:val="ro-MD"/>
              </w:rPr>
              <w:t>  </w:t>
            </w:r>
            <w:r>
              <w:rPr>
                <w:lang w:val="ro-MD"/>
              </w:rPr>
              <w:t xml:space="preserve">şi    .......................................... (denumirea operatorului economic), adresa .........................., telefon/fax ................................, cod fiscal ..................., cont (banca) ......................................................, reprezentată prin .................................. (denumirea conducătorului), funcţia ................., în calitate de </w:t>
            </w:r>
            <w:r>
              <w:rPr>
                <w:b/>
                <w:bCs/>
                <w:lang w:val="ro-MD"/>
              </w:rPr>
              <w:t>promitent-executor/prestator</w:t>
            </w:r>
            <w:r>
              <w:rPr>
                <w:lang w:val="ro-MD"/>
              </w:rPr>
              <w:t>, pe de alta parte.</w:t>
            </w:r>
          </w:p>
          <w:p w14:paraId="7179231B" w14:textId="77777777" w:rsidR="00FF6A88" w:rsidRDefault="00FF6A88">
            <w:pPr>
              <w:autoSpaceDE w:val="0"/>
              <w:autoSpaceDN w:val="0"/>
              <w:adjustRightInd w:val="0"/>
              <w:spacing w:line="256" w:lineRule="auto"/>
              <w:jc w:val="both"/>
              <w:rPr>
                <w:lang w:val="ro-MD"/>
              </w:rPr>
            </w:pPr>
          </w:p>
          <w:p w14:paraId="4F44BEE4" w14:textId="77777777" w:rsidR="00FF6A88" w:rsidRDefault="00FF6A88">
            <w:pPr>
              <w:autoSpaceDE w:val="0"/>
              <w:autoSpaceDN w:val="0"/>
              <w:adjustRightInd w:val="0"/>
              <w:spacing w:line="256" w:lineRule="auto"/>
              <w:ind w:left="710"/>
              <w:jc w:val="both"/>
              <w:rPr>
                <w:b/>
                <w:bCs/>
                <w:lang w:val="ro-MD"/>
              </w:rPr>
            </w:pPr>
            <w:r>
              <w:rPr>
                <w:b/>
                <w:bCs/>
                <w:lang w:val="ro-MD"/>
              </w:rPr>
              <w:t>2. Scopul acordului-cadru</w:t>
            </w:r>
          </w:p>
          <w:p w14:paraId="1B5C02E1" w14:textId="77777777" w:rsidR="00FF6A88" w:rsidRDefault="00FF6A88">
            <w:pPr>
              <w:autoSpaceDE w:val="0"/>
              <w:autoSpaceDN w:val="0"/>
              <w:adjustRightInd w:val="0"/>
              <w:spacing w:line="256" w:lineRule="auto"/>
              <w:jc w:val="both"/>
              <w:rPr>
                <w:b/>
                <w:bCs/>
                <w:lang w:val="ro-MD"/>
              </w:rPr>
            </w:pPr>
          </w:p>
          <w:p w14:paraId="33E7213E" w14:textId="77777777" w:rsidR="00FF6A88" w:rsidRDefault="00FF6A88">
            <w:pPr>
              <w:spacing w:line="256" w:lineRule="auto"/>
              <w:jc w:val="both"/>
              <w:rPr>
                <w:lang w:val="ro-MD"/>
              </w:rPr>
            </w:pPr>
            <w:r>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4F32782" w14:textId="77777777" w:rsidR="00FF6A88" w:rsidRDefault="00FF6A88">
            <w:pPr>
              <w:autoSpaceDE w:val="0"/>
              <w:autoSpaceDN w:val="0"/>
              <w:adjustRightInd w:val="0"/>
              <w:spacing w:line="256" w:lineRule="auto"/>
              <w:jc w:val="both"/>
              <w:rPr>
                <w:lang w:val="ro-MD"/>
              </w:rPr>
            </w:pPr>
          </w:p>
          <w:p w14:paraId="3F3F73DA" w14:textId="77777777" w:rsidR="00FF6A88" w:rsidRDefault="00FF6A88">
            <w:pPr>
              <w:spacing w:line="256" w:lineRule="auto"/>
              <w:jc w:val="both"/>
              <w:rPr>
                <w:lang w:val="ro-MD"/>
              </w:rPr>
            </w:pPr>
            <w:r>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004C52EF" w14:textId="77777777" w:rsidR="00FF6A88" w:rsidRDefault="00FF6A88">
            <w:pPr>
              <w:autoSpaceDE w:val="0"/>
              <w:autoSpaceDN w:val="0"/>
              <w:adjustRightInd w:val="0"/>
              <w:spacing w:line="256" w:lineRule="auto"/>
              <w:jc w:val="both"/>
              <w:rPr>
                <w:lang w:val="ro-MD"/>
              </w:rPr>
            </w:pPr>
          </w:p>
          <w:p w14:paraId="0B163B0C" w14:textId="77777777" w:rsidR="00FF6A88" w:rsidRDefault="00FF6A88">
            <w:pPr>
              <w:autoSpaceDE w:val="0"/>
              <w:autoSpaceDN w:val="0"/>
              <w:adjustRightInd w:val="0"/>
              <w:spacing w:line="256" w:lineRule="auto"/>
              <w:jc w:val="both"/>
              <w:rPr>
                <w:b/>
                <w:bCs/>
                <w:lang w:val="ro-MD"/>
              </w:rPr>
            </w:pPr>
            <w:r>
              <w:rPr>
                <w:b/>
                <w:bCs/>
                <w:lang w:val="ro-MD"/>
              </w:rPr>
              <w:t xml:space="preserve">           3. Durata acordului-cadru</w:t>
            </w:r>
          </w:p>
          <w:p w14:paraId="6EE3F2E1" w14:textId="77777777" w:rsidR="00FF6A88" w:rsidRDefault="00FF6A88">
            <w:pPr>
              <w:autoSpaceDE w:val="0"/>
              <w:autoSpaceDN w:val="0"/>
              <w:adjustRightInd w:val="0"/>
              <w:spacing w:line="256" w:lineRule="auto"/>
              <w:jc w:val="both"/>
              <w:rPr>
                <w:b/>
                <w:bCs/>
                <w:lang w:val="ro-MD"/>
              </w:rPr>
            </w:pPr>
          </w:p>
          <w:p w14:paraId="39E9A0CF" w14:textId="77777777" w:rsidR="00FF6A88" w:rsidRDefault="00FF6A88">
            <w:pPr>
              <w:autoSpaceDE w:val="0"/>
              <w:autoSpaceDN w:val="0"/>
              <w:adjustRightInd w:val="0"/>
              <w:spacing w:line="256" w:lineRule="auto"/>
              <w:jc w:val="both"/>
              <w:rPr>
                <w:lang w:val="ro-MD"/>
              </w:rPr>
            </w:pPr>
            <w:r>
              <w:rPr>
                <w:lang w:val="ro-MD"/>
              </w:rPr>
              <w:t>3.1 Durata prezentului acord-cadru este de ....... ani şi ……………. de luni, începând de la data semnării.</w:t>
            </w:r>
          </w:p>
          <w:p w14:paraId="52CAF24D" w14:textId="77777777" w:rsidR="00FF6A88" w:rsidRDefault="00FF6A88">
            <w:pPr>
              <w:autoSpaceDE w:val="0"/>
              <w:autoSpaceDN w:val="0"/>
              <w:adjustRightInd w:val="0"/>
              <w:spacing w:line="256" w:lineRule="auto"/>
              <w:jc w:val="both"/>
              <w:rPr>
                <w:lang w:val="ro-MD"/>
              </w:rPr>
            </w:pPr>
          </w:p>
          <w:p w14:paraId="4EBE4A4A" w14:textId="77777777" w:rsidR="00FF6A88" w:rsidRDefault="00FF6A88">
            <w:pPr>
              <w:tabs>
                <w:tab w:val="left" w:pos="719"/>
              </w:tabs>
              <w:autoSpaceDE w:val="0"/>
              <w:autoSpaceDN w:val="0"/>
              <w:adjustRightInd w:val="0"/>
              <w:spacing w:line="256" w:lineRule="auto"/>
              <w:ind w:left="568"/>
              <w:jc w:val="both"/>
              <w:rPr>
                <w:b/>
                <w:bCs/>
                <w:lang w:val="ro-MD"/>
              </w:rPr>
            </w:pPr>
            <w:r>
              <w:rPr>
                <w:b/>
                <w:bCs/>
                <w:lang w:val="ro-MD"/>
              </w:rPr>
              <w:t xml:space="preserve">  4.  Obligaţiile promitentului-executor/prestator</w:t>
            </w:r>
          </w:p>
          <w:p w14:paraId="7534DC4F" w14:textId="77777777" w:rsidR="00FF6A88" w:rsidRDefault="00FF6A88">
            <w:pPr>
              <w:autoSpaceDE w:val="0"/>
              <w:autoSpaceDN w:val="0"/>
              <w:adjustRightInd w:val="0"/>
              <w:spacing w:line="256" w:lineRule="auto"/>
              <w:jc w:val="both"/>
              <w:rPr>
                <w:b/>
                <w:bCs/>
                <w:i/>
                <w:iCs/>
                <w:lang w:val="ro-MD"/>
              </w:rPr>
            </w:pPr>
          </w:p>
          <w:p w14:paraId="07F4C454" w14:textId="77777777" w:rsidR="00FF6A88" w:rsidRDefault="00FF6A88">
            <w:pPr>
              <w:spacing w:line="256" w:lineRule="auto"/>
              <w:jc w:val="both"/>
              <w:rPr>
                <w:lang w:val="ro-MD"/>
              </w:rPr>
            </w:pPr>
            <w:r>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41C8748" w14:textId="77777777" w:rsidR="00FF6A88" w:rsidRDefault="00FF6A88">
            <w:pPr>
              <w:spacing w:line="256" w:lineRule="auto"/>
              <w:jc w:val="both"/>
              <w:rPr>
                <w:lang w:val="ro-MD"/>
              </w:rPr>
            </w:pPr>
            <w:r>
              <w:rPr>
                <w:lang w:val="ro-MD"/>
              </w:rPr>
              <w:t>4.2 Promitenții executori/prestatori se obligă să nu transfere, nici total și nici parţial, obligaţiile asumate prin prezentul acord-cadru.</w:t>
            </w:r>
          </w:p>
          <w:p w14:paraId="657EBAE8" w14:textId="77777777" w:rsidR="00FF6A88" w:rsidRDefault="00FF6A88">
            <w:pPr>
              <w:autoSpaceDE w:val="0"/>
              <w:autoSpaceDN w:val="0"/>
              <w:adjustRightInd w:val="0"/>
              <w:spacing w:line="256" w:lineRule="auto"/>
              <w:jc w:val="both"/>
              <w:rPr>
                <w:i/>
                <w:iCs/>
                <w:lang w:val="ro-MD"/>
              </w:rPr>
            </w:pPr>
          </w:p>
          <w:p w14:paraId="49D549BF" w14:textId="77777777" w:rsidR="00FF6A88" w:rsidRDefault="00FF6A88">
            <w:pPr>
              <w:tabs>
                <w:tab w:val="left" w:pos="600"/>
              </w:tabs>
              <w:autoSpaceDE w:val="0"/>
              <w:autoSpaceDN w:val="0"/>
              <w:adjustRightInd w:val="0"/>
              <w:spacing w:line="256" w:lineRule="auto"/>
              <w:jc w:val="both"/>
              <w:rPr>
                <w:b/>
                <w:bCs/>
                <w:lang w:val="ro-MD"/>
              </w:rPr>
            </w:pPr>
            <w:r>
              <w:rPr>
                <w:b/>
                <w:bCs/>
                <w:lang w:val="ro-MD"/>
              </w:rPr>
              <w:t xml:space="preserve">           5.  Obligaţiile promitentului-achizitor</w:t>
            </w:r>
          </w:p>
          <w:p w14:paraId="167AFAB5" w14:textId="77777777" w:rsidR="00FF6A88" w:rsidRDefault="00FF6A88">
            <w:pPr>
              <w:autoSpaceDE w:val="0"/>
              <w:autoSpaceDN w:val="0"/>
              <w:adjustRightInd w:val="0"/>
              <w:spacing w:line="256" w:lineRule="auto"/>
              <w:jc w:val="both"/>
              <w:rPr>
                <w:b/>
                <w:bCs/>
                <w:lang w:val="ro-MD"/>
              </w:rPr>
            </w:pPr>
          </w:p>
          <w:p w14:paraId="06F0AED3" w14:textId="77777777" w:rsidR="00FF6A88" w:rsidRDefault="00FF6A88">
            <w:pPr>
              <w:spacing w:line="256" w:lineRule="auto"/>
              <w:jc w:val="both"/>
              <w:rPr>
                <w:lang w:val="ro-MD"/>
              </w:rPr>
            </w:pPr>
            <w:r>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5A6F898D" w14:textId="77777777" w:rsidR="00FF6A88" w:rsidRDefault="00FF6A88">
            <w:pPr>
              <w:autoSpaceDE w:val="0"/>
              <w:autoSpaceDN w:val="0"/>
              <w:adjustRightInd w:val="0"/>
              <w:spacing w:line="256" w:lineRule="auto"/>
              <w:jc w:val="both"/>
              <w:rPr>
                <w:b/>
                <w:bCs/>
                <w:lang w:val="ro-MD"/>
              </w:rPr>
            </w:pPr>
          </w:p>
          <w:p w14:paraId="03FCC935" w14:textId="77777777" w:rsidR="00FF6A88" w:rsidRDefault="00FF6A88">
            <w:pPr>
              <w:tabs>
                <w:tab w:val="left" w:pos="600"/>
              </w:tabs>
              <w:spacing w:line="256" w:lineRule="auto"/>
              <w:ind w:left="300"/>
              <w:jc w:val="both"/>
              <w:rPr>
                <w:b/>
                <w:bCs/>
                <w:lang w:val="ro-MD"/>
              </w:rPr>
            </w:pPr>
            <w:r>
              <w:rPr>
                <w:b/>
                <w:bCs/>
                <w:lang w:val="ro-MD"/>
              </w:rPr>
              <w:t xml:space="preserve">      6. Rezoluțiune unilaterală</w:t>
            </w:r>
          </w:p>
          <w:p w14:paraId="13BFA7B6" w14:textId="77777777" w:rsidR="00FF6A88" w:rsidRDefault="00FF6A88">
            <w:pPr>
              <w:spacing w:line="256" w:lineRule="auto"/>
              <w:ind w:left="660"/>
              <w:jc w:val="both"/>
              <w:rPr>
                <w:b/>
                <w:bCs/>
                <w:lang w:val="ro-MD"/>
              </w:rPr>
            </w:pPr>
          </w:p>
          <w:p w14:paraId="3A91A019" w14:textId="77777777" w:rsidR="00FF6A88" w:rsidRDefault="00FF6A88">
            <w:pPr>
              <w:spacing w:line="256" w:lineRule="auto"/>
              <w:jc w:val="both"/>
              <w:rPr>
                <w:lang w:val="ro-MD"/>
              </w:rPr>
            </w:pPr>
            <w:r>
              <w:rPr>
                <w:lang w:val="ro-MD"/>
              </w:rPr>
              <w:t>6.1. Partea promitentă este în drept să rezoluționeze unilateral acordul–cadru ca urmare a neîndeplinirii sau îndeplinirii în mod necorespunzător a obligaţiilor asumate prin prezentul acord- cadru, de către cealaltă parte.</w:t>
            </w:r>
          </w:p>
          <w:p w14:paraId="7FB7B4A6" w14:textId="77777777" w:rsidR="00FF6A88" w:rsidRDefault="00FF6A88">
            <w:pPr>
              <w:tabs>
                <w:tab w:val="left" w:pos="729"/>
              </w:tabs>
              <w:spacing w:line="256" w:lineRule="auto"/>
              <w:jc w:val="both"/>
              <w:rPr>
                <w:lang w:val="ro-MD"/>
              </w:rPr>
            </w:pPr>
            <w:r>
              <w:rPr>
                <w:lang w:val="ro-MD"/>
              </w:rPr>
              <w:t>6.2. Rezoluțiunea unilaterală determină încetarea efectelor juridice a acordului-cadru cu condiția ca promitentul-achizitor să anunţe în scris  promitentul–executor/prestator cu 10 zile înainte de data încetării acestuia.</w:t>
            </w:r>
          </w:p>
          <w:p w14:paraId="459A2EC7" w14:textId="77777777" w:rsidR="00FF6A88" w:rsidRDefault="00FF6A88">
            <w:pPr>
              <w:autoSpaceDE w:val="0"/>
              <w:autoSpaceDN w:val="0"/>
              <w:adjustRightInd w:val="0"/>
              <w:spacing w:line="256" w:lineRule="auto"/>
              <w:ind w:firstLine="720"/>
              <w:jc w:val="both"/>
              <w:rPr>
                <w:lang w:val="ro-MD"/>
              </w:rPr>
            </w:pPr>
          </w:p>
          <w:p w14:paraId="4701667A" w14:textId="77777777" w:rsidR="00FF6A88" w:rsidRDefault="00FF6A88" w:rsidP="003C223D">
            <w:pPr>
              <w:numPr>
                <w:ilvl w:val="0"/>
                <w:numId w:val="36"/>
              </w:numPr>
              <w:tabs>
                <w:tab w:val="clear" w:pos="660"/>
                <w:tab w:val="num" w:pos="568"/>
                <w:tab w:val="left" w:pos="921"/>
                <w:tab w:val="left" w:pos="1131"/>
                <w:tab w:val="left" w:pos="1326"/>
              </w:tabs>
              <w:autoSpaceDE w:val="0"/>
              <w:autoSpaceDN w:val="0"/>
              <w:adjustRightInd w:val="0"/>
              <w:spacing w:line="256" w:lineRule="auto"/>
              <w:ind w:hanging="92"/>
              <w:jc w:val="both"/>
              <w:rPr>
                <w:b/>
                <w:bCs/>
                <w:lang w:val="ro-MD"/>
              </w:rPr>
            </w:pPr>
            <w:r>
              <w:rPr>
                <w:b/>
                <w:bCs/>
                <w:lang w:val="ro-MD"/>
              </w:rPr>
              <w:t>Documentele acordului-cadru:</w:t>
            </w:r>
          </w:p>
          <w:p w14:paraId="1BC53C86" w14:textId="77777777" w:rsidR="00FF6A88" w:rsidRDefault="00FF6A88">
            <w:pPr>
              <w:autoSpaceDE w:val="0"/>
              <w:autoSpaceDN w:val="0"/>
              <w:adjustRightInd w:val="0"/>
              <w:spacing w:line="256" w:lineRule="auto"/>
              <w:ind w:left="660"/>
              <w:jc w:val="both"/>
              <w:rPr>
                <w:b/>
                <w:bCs/>
                <w:lang w:val="ro-MD"/>
              </w:rPr>
            </w:pPr>
          </w:p>
          <w:p w14:paraId="78AFB139" w14:textId="77777777" w:rsidR="00FF6A88" w:rsidRDefault="00FF6A88">
            <w:pPr>
              <w:autoSpaceDE w:val="0"/>
              <w:autoSpaceDN w:val="0"/>
              <w:adjustRightInd w:val="0"/>
              <w:spacing w:line="256" w:lineRule="auto"/>
              <w:jc w:val="both"/>
              <w:rPr>
                <w:iCs/>
                <w:lang w:val="ro-MD"/>
              </w:rPr>
            </w:pPr>
            <w:r>
              <w:rPr>
                <w:iCs/>
                <w:lang w:val="ro-MD"/>
              </w:rPr>
              <w:t>a) propunerea tehnică;</w:t>
            </w:r>
          </w:p>
          <w:p w14:paraId="072EE207" w14:textId="77777777" w:rsidR="00FF6A88" w:rsidRDefault="00FF6A88">
            <w:pPr>
              <w:spacing w:line="256" w:lineRule="auto"/>
              <w:jc w:val="both"/>
              <w:rPr>
                <w:lang w:val="ro-MD"/>
              </w:rPr>
            </w:pPr>
            <w:r>
              <w:rPr>
                <w:lang w:val="ro-MD"/>
              </w:rPr>
              <w:t>b) propunerea financiară;</w:t>
            </w:r>
          </w:p>
          <w:p w14:paraId="2CA1E602" w14:textId="77777777" w:rsidR="00FF6A88" w:rsidRDefault="00FF6A88">
            <w:pPr>
              <w:spacing w:line="256" w:lineRule="auto"/>
              <w:jc w:val="both"/>
              <w:rPr>
                <w:lang w:val="ro-MD"/>
              </w:rPr>
            </w:pPr>
            <w:r>
              <w:rPr>
                <w:lang w:val="ro-MD"/>
              </w:rPr>
              <w:t>c) caietul de sarcini;</w:t>
            </w:r>
          </w:p>
          <w:p w14:paraId="5A01AECB" w14:textId="77777777" w:rsidR="00FF6A88" w:rsidRDefault="00FF6A88">
            <w:pPr>
              <w:autoSpaceDE w:val="0"/>
              <w:autoSpaceDN w:val="0"/>
              <w:adjustRightInd w:val="0"/>
              <w:spacing w:line="256" w:lineRule="auto"/>
              <w:jc w:val="both"/>
              <w:rPr>
                <w:lang w:val="ro-MD"/>
              </w:rPr>
            </w:pPr>
            <w:r>
              <w:rPr>
                <w:lang w:val="ro-MD"/>
              </w:rPr>
              <w:t>d) alte anexe, după caz.</w:t>
            </w:r>
          </w:p>
          <w:p w14:paraId="0D9B9A4F" w14:textId="77777777" w:rsidR="00FF6A88" w:rsidRDefault="00FF6A88">
            <w:pPr>
              <w:autoSpaceDE w:val="0"/>
              <w:autoSpaceDN w:val="0"/>
              <w:adjustRightInd w:val="0"/>
              <w:spacing w:line="256" w:lineRule="auto"/>
              <w:jc w:val="both"/>
              <w:rPr>
                <w:lang w:val="ro-MD"/>
              </w:rPr>
            </w:pPr>
          </w:p>
          <w:p w14:paraId="257B8624" w14:textId="77777777" w:rsidR="00FF6A88" w:rsidRDefault="00FF6A88" w:rsidP="003C223D">
            <w:pPr>
              <w:pStyle w:val="a"/>
              <w:numPr>
                <w:ilvl w:val="0"/>
                <w:numId w:val="36"/>
              </w:numPr>
              <w:tabs>
                <w:tab w:val="clear" w:pos="660"/>
                <w:tab w:val="num" w:pos="568"/>
              </w:tabs>
              <w:autoSpaceDE w:val="0"/>
              <w:autoSpaceDN w:val="0"/>
              <w:adjustRightInd w:val="0"/>
              <w:spacing w:line="256" w:lineRule="auto"/>
              <w:ind w:left="852" w:hanging="284"/>
              <w:rPr>
                <w:b/>
                <w:bCs/>
                <w:lang w:val="ro-MD"/>
              </w:rPr>
            </w:pPr>
            <w:r>
              <w:rPr>
                <w:b/>
                <w:bCs/>
                <w:lang w:val="ro-MD"/>
              </w:rPr>
              <w:t>Încetarea acordului cadru</w:t>
            </w:r>
          </w:p>
          <w:p w14:paraId="0ED5EAD3" w14:textId="77777777" w:rsidR="00FF6A88" w:rsidRDefault="00FF6A88">
            <w:pPr>
              <w:pStyle w:val="a"/>
              <w:numPr>
                <w:ilvl w:val="0"/>
                <w:numId w:val="0"/>
              </w:numPr>
              <w:autoSpaceDE w:val="0"/>
              <w:autoSpaceDN w:val="0"/>
              <w:adjustRightInd w:val="0"/>
              <w:spacing w:line="256" w:lineRule="auto"/>
              <w:ind w:left="660"/>
              <w:rPr>
                <w:b/>
                <w:bCs/>
                <w:lang w:val="ro-MD"/>
              </w:rPr>
            </w:pPr>
          </w:p>
          <w:p w14:paraId="3F9E48AA" w14:textId="77777777" w:rsidR="00FF6A88" w:rsidRDefault="00FF6A88">
            <w:pPr>
              <w:spacing w:line="256" w:lineRule="auto"/>
              <w:jc w:val="both"/>
              <w:rPr>
                <w:lang w:val="ro-MD"/>
              </w:rPr>
            </w:pPr>
            <w:r>
              <w:rPr>
                <w:lang w:val="ro-MD"/>
              </w:rPr>
              <w:t>8.1    Prezentul acord-cadru încetează de drept- prin ajungerea la termen;</w:t>
            </w:r>
          </w:p>
          <w:p w14:paraId="36567B73" w14:textId="77777777" w:rsidR="00FF6A88" w:rsidRDefault="00FF6A88">
            <w:pPr>
              <w:spacing w:line="256" w:lineRule="auto"/>
              <w:jc w:val="both"/>
              <w:rPr>
                <w:lang w:val="ro-MD"/>
              </w:rPr>
            </w:pPr>
            <w:r>
              <w:rPr>
                <w:lang w:val="ro-MD"/>
              </w:rPr>
              <w:t>8.2    Acordul-cadru poate înceta şi în următoarele cazuri:</w:t>
            </w:r>
          </w:p>
          <w:p w14:paraId="2ECAAE84" w14:textId="77777777" w:rsidR="00FF6A88" w:rsidRDefault="00FF6A88" w:rsidP="003C223D">
            <w:pPr>
              <w:pStyle w:val="a"/>
              <w:numPr>
                <w:ilvl w:val="0"/>
                <w:numId w:val="37"/>
              </w:numPr>
              <w:spacing w:line="256" w:lineRule="auto"/>
              <w:rPr>
                <w:lang w:val="ro-MD"/>
              </w:rPr>
            </w:pPr>
            <w:r>
              <w:rPr>
                <w:lang w:val="ro-MD"/>
              </w:rPr>
              <w:t>prin acordul de voinţă al părţilor ;</w:t>
            </w:r>
          </w:p>
          <w:p w14:paraId="3095B939" w14:textId="77777777" w:rsidR="00FF6A88" w:rsidRDefault="00FF6A88" w:rsidP="003C223D">
            <w:pPr>
              <w:pStyle w:val="a"/>
              <w:numPr>
                <w:ilvl w:val="0"/>
                <w:numId w:val="37"/>
              </w:numPr>
              <w:tabs>
                <w:tab w:val="left" w:pos="710"/>
              </w:tabs>
              <w:spacing w:line="256" w:lineRule="auto"/>
              <w:ind w:left="0" w:firstLine="426"/>
              <w:rPr>
                <w:lang w:val="ro-MD"/>
              </w:rPr>
            </w:pPr>
            <w:r>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7AEF8D2E" w14:textId="77777777" w:rsidR="00FF6A88" w:rsidRDefault="00FF6A88">
            <w:pPr>
              <w:autoSpaceDE w:val="0"/>
              <w:autoSpaceDN w:val="0"/>
              <w:adjustRightInd w:val="0"/>
              <w:spacing w:line="256" w:lineRule="auto"/>
              <w:jc w:val="both"/>
              <w:rPr>
                <w:lang w:val="ro-MD"/>
              </w:rPr>
            </w:pPr>
          </w:p>
          <w:p w14:paraId="530816DF" w14:textId="77777777" w:rsidR="00FF6A88" w:rsidRDefault="00FF6A88">
            <w:pPr>
              <w:spacing w:line="256" w:lineRule="auto"/>
              <w:jc w:val="both"/>
              <w:rPr>
                <w:i/>
                <w:lang w:val="ro-MD"/>
              </w:rPr>
            </w:pPr>
            <w:r>
              <w:rPr>
                <w:i/>
                <w:lang w:val="ro-MD"/>
              </w:rPr>
              <w:t>CLAUZE APLICABILE CONTRACTELOR SUBSECVENTE</w:t>
            </w:r>
          </w:p>
          <w:p w14:paraId="786237E8" w14:textId="77777777" w:rsidR="00FF6A88" w:rsidRDefault="00FF6A88">
            <w:pPr>
              <w:spacing w:line="256" w:lineRule="auto"/>
              <w:jc w:val="both"/>
              <w:rPr>
                <w:lang w:val="ro-MD"/>
              </w:rPr>
            </w:pPr>
          </w:p>
          <w:p w14:paraId="6B07C9BF" w14:textId="77777777" w:rsidR="00FF6A88" w:rsidRDefault="00FF6A88" w:rsidP="003C223D">
            <w:pPr>
              <w:pStyle w:val="a"/>
              <w:numPr>
                <w:ilvl w:val="0"/>
                <w:numId w:val="36"/>
              </w:numPr>
              <w:tabs>
                <w:tab w:val="clear" w:pos="660"/>
                <w:tab w:val="num" w:pos="852"/>
              </w:tabs>
              <w:spacing w:line="256" w:lineRule="auto"/>
              <w:ind w:hanging="92"/>
              <w:rPr>
                <w:b/>
                <w:lang w:val="ro-MD"/>
              </w:rPr>
            </w:pPr>
            <w:r>
              <w:rPr>
                <w:b/>
                <w:lang w:val="ro-MD"/>
              </w:rPr>
              <w:t xml:space="preserve">Executarea contractelor subsecvente </w:t>
            </w:r>
          </w:p>
          <w:p w14:paraId="24D39801" w14:textId="77777777" w:rsidR="00FF6A88" w:rsidRDefault="00FF6A88">
            <w:pPr>
              <w:pStyle w:val="a"/>
              <w:numPr>
                <w:ilvl w:val="0"/>
                <w:numId w:val="0"/>
              </w:numPr>
              <w:spacing w:line="256" w:lineRule="auto"/>
              <w:ind w:left="660"/>
              <w:rPr>
                <w:b/>
                <w:lang w:val="ro-MD"/>
              </w:rPr>
            </w:pPr>
          </w:p>
          <w:p w14:paraId="647B1C54" w14:textId="77777777" w:rsidR="00FF6A88" w:rsidRDefault="00FF6A88">
            <w:pPr>
              <w:spacing w:line="256" w:lineRule="auto"/>
              <w:jc w:val="both"/>
              <w:rPr>
                <w:lang w:val="ro-MD"/>
              </w:rPr>
            </w:pPr>
            <w:r>
              <w:rPr>
                <w:lang w:val="ro-MD"/>
              </w:rPr>
              <w:t>9.1 Executarea contractelor subsecvente va începe din momentul încheierii acestora.</w:t>
            </w:r>
          </w:p>
          <w:p w14:paraId="61FAA4AC" w14:textId="77777777" w:rsidR="00FF6A88" w:rsidRDefault="00FF6A88">
            <w:pPr>
              <w:spacing w:line="256" w:lineRule="auto"/>
              <w:jc w:val="both"/>
              <w:rPr>
                <w:lang w:val="ro-MD"/>
              </w:rPr>
            </w:pPr>
            <w:r>
              <w:rPr>
                <w:lang w:val="ro-MD"/>
              </w:rPr>
              <w:t>9.2 Prestatorul are obligaţia de a începe executarea lucrărilor și/sau prestarea serviciilor de proiectare în timpul cel mai scurt rezonabil posibil de la primirea comenzii.</w:t>
            </w:r>
          </w:p>
          <w:p w14:paraId="678C3260" w14:textId="77777777" w:rsidR="00FF6A88" w:rsidRDefault="00FF6A88">
            <w:pPr>
              <w:spacing w:line="256" w:lineRule="auto"/>
              <w:jc w:val="both"/>
              <w:rPr>
                <w:lang w:val="ro-MD"/>
              </w:rPr>
            </w:pPr>
          </w:p>
          <w:p w14:paraId="08756931" w14:textId="77777777" w:rsidR="00FF6A88" w:rsidRDefault="00FF6A88">
            <w:pPr>
              <w:spacing w:line="256" w:lineRule="auto"/>
              <w:jc w:val="both"/>
              <w:rPr>
                <w:b/>
                <w:lang w:val="ro-MD"/>
              </w:rPr>
            </w:pPr>
            <w:r>
              <w:rPr>
                <w:b/>
                <w:lang w:val="ro-MD"/>
              </w:rPr>
              <w:t xml:space="preserve">          10. Obligaţiile principale ale prestatorului după încheierea contractului subsecvent </w:t>
            </w:r>
          </w:p>
          <w:p w14:paraId="1B5127E3" w14:textId="77777777" w:rsidR="00FF6A88" w:rsidRDefault="00FF6A88">
            <w:pPr>
              <w:spacing w:line="256" w:lineRule="auto"/>
              <w:jc w:val="both"/>
              <w:rPr>
                <w:lang w:val="ro-MD"/>
              </w:rPr>
            </w:pPr>
          </w:p>
          <w:p w14:paraId="1373F3F4" w14:textId="77777777" w:rsidR="00FF6A88" w:rsidRDefault="00FF6A88">
            <w:pPr>
              <w:spacing w:line="256" w:lineRule="auto"/>
              <w:jc w:val="both"/>
              <w:rPr>
                <w:lang w:val="ro-MD"/>
              </w:rPr>
            </w:pPr>
            <w:r>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2628BDD" w14:textId="77777777" w:rsidR="00FF6A88" w:rsidRDefault="00FF6A88">
            <w:pPr>
              <w:spacing w:line="256" w:lineRule="auto"/>
              <w:jc w:val="both"/>
              <w:rPr>
                <w:b/>
                <w:lang w:val="ro-MD"/>
              </w:rPr>
            </w:pPr>
          </w:p>
          <w:p w14:paraId="799C8E46" w14:textId="77777777" w:rsidR="00FF6A88" w:rsidRDefault="00FF6A88">
            <w:pPr>
              <w:tabs>
                <w:tab w:val="left" w:pos="600"/>
              </w:tabs>
              <w:spacing w:line="256" w:lineRule="auto"/>
              <w:jc w:val="both"/>
              <w:rPr>
                <w:b/>
                <w:lang w:val="ro-MD"/>
              </w:rPr>
            </w:pPr>
            <w:r>
              <w:rPr>
                <w:b/>
                <w:lang w:val="ro-MD"/>
              </w:rPr>
              <w:t xml:space="preserve">          11. Litigii</w:t>
            </w:r>
          </w:p>
          <w:p w14:paraId="060B1057" w14:textId="77777777" w:rsidR="00FF6A88" w:rsidRDefault="00FF6A88">
            <w:pPr>
              <w:spacing w:line="256" w:lineRule="auto"/>
              <w:jc w:val="both"/>
              <w:rPr>
                <w:lang w:val="ro-MD"/>
              </w:rPr>
            </w:pPr>
          </w:p>
          <w:p w14:paraId="717E8549" w14:textId="77777777" w:rsidR="00FF6A88" w:rsidRDefault="00FF6A88">
            <w:pPr>
              <w:spacing w:line="256" w:lineRule="auto"/>
              <w:jc w:val="both"/>
              <w:rPr>
                <w:lang w:val="ro-MD"/>
              </w:rPr>
            </w:pPr>
            <w:r>
              <w:rPr>
                <w:lang w:val="ro-MD"/>
              </w:rPr>
              <w:t>11.1 Litigiile ce pot apărea ca urmare a aplicării şi interpretării prevederilor prezentului acord- cadru se vor soluţiona pe cale amiabilă.</w:t>
            </w:r>
          </w:p>
          <w:p w14:paraId="1DCC3DC1" w14:textId="77777777" w:rsidR="00FF6A88" w:rsidRDefault="00FF6A88">
            <w:pPr>
              <w:spacing w:line="256" w:lineRule="auto"/>
              <w:jc w:val="both"/>
              <w:rPr>
                <w:lang w:val="ro-MD"/>
              </w:rPr>
            </w:pPr>
            <w:r>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F69CEE2" w14:textId="77777777" w:rsidR="00FF6A88" w:rsidRDefault="00FF6A88">
            <w:pPr>
              <w:spacing w:line="256" w:lineRule="auto"/>
              <w:jc w:val="both"/>
              <w:rPr>
                <w:lang w:val="ro-MD"/>
              </w:rPr>
            </w:pPr>
            <w:r>
              <w:rPr>
                <w:lang w:val="ro-MD"/>
              </w:rPr>
              <w:t>Părţile au încheiat astăzi, ________20__, prezentul acord-cadru, în ___ exemplare, toate având aceeaşi putere juridică.</w:t>
            </w:r>
          </w:p>
          <w:p w14:paraId="59328FAA" w14:textId="77777777" w:rsidR="00FF6A88" w:rsidRDefault="00FF6A88">
            <w:pPr>
              <w:spacing w:line="256" w:lineRule="auto"/>
              <w:jc w:val="both"/>
              <w:rPr>
                <w:lang w:val="ro-MD"/>
              </w:rPr>
            </w:pPr>
            <w:r>
              <w:rPr>
                <w:lang w:val="ro-MD"/>
              </w:rPr>
              <w:t>Prezentul acord-cadru  se consideră încheiat şi intră în vigoare la data semnării lui de către Părţi, fiind valabil până la „__” _______________ 20__.</w:t>
            </w:r>
          </w:p>
          <w:p w14:paraId="03BE4541" w14:textId="77777777" w:rsidR="00FF6A88" w:rsidRDefault="00FF6A88">
            <w:pPr>
              <w:spacing w:line="256" w:lineRule="auto"/>
              <w:jc w:val="both"/>
              <w:rPr>
                <w:lang w:val="ro-MD"/>
              </w:rPr>
            </w:pPr>
          </w:p>
          <w:p w14:paraId="35736F95" w14:textId="77777777" w:rsidR="00FF6A88" w:rsidRDefault="00FF6A88">
            <w:pPr>
              <w:spacing w:line="256" w:lineRule="auto"/>
              <w:jc w:val="both"/>
              <w:rPr>
                <w:lang w:val="ro-MD"/>
              </w:rPr>
            </w:pPr>
          </w:p>
          <w:p w14:paraId="288C7DF9" w14:textId="77777777" w:rsidR="00FF6A88" w:rsidRDefault="00FF6A88">
            <w:pPr>
              <w:spacing w:line="256" w:lineRule="auto"/>
              <w:jc w:val="both"/>
              <w:rPr>
                <w:lang w:val="ro-MD"/>
              </w:rPr>
            </w:pPr>
          </w:p>
          <w:p w14:paraId="30C980F1" w14:textId="77777777" w:rsidR="00FF6A88" w:rsidRDefault="00FF6A88">
            <w:pPr>
              <w:spacing w:line="256" w:lineRule="auto"/>
              <w:jc w:val="both"/>
              <w:rPr>
                <w:lang w:val="ro-MD"/>
              </w:rPr>
            </w:pPr>
          </w:p>
          <w:p w14:paraId="3D645BF7" w14:textId="77777777" w:rsidR="00FF6A88" w:rsidRDefault="00FF6A88">
            <w:pPr>
              <w:spacing w:line="256" w:lineRule="auto"/>
              <w:jc w:val="both"/>
              <w:rPr>
                <w:lang w:val="ro-MD"/>
              </w:rPr>
            </w:pPr>
          </w:p>
          <w:p w14:paraId="4E28F855" w14:textId="77777777" w:rsidR="00FF6A88" w:rsidRDefault="00FF6A88">
            <w:pPr>
              <w:spacing w:line="256" w:lineRule="auto"/>
              <w:jc w:val="both"/>
              <w:rPr>
                <w:lang w:val="ro-MD"/>
              </w:rPr>
            </w:pPr>
            <w:r>
              <w:rPr>
                <w:lang w:val="ro-MD"/>
              </w:rPr>
              <w:t>Promitent-achizitor,                                              Promitent- executor/prestator,</w:t>
            </w:r>
          </w:p>
          <w:p w14:paraId="14CBBA69" w14:textId="77777777" w:rsidR="00FF6A88" w:rsidRDefault="00FF6A88">
            <w:pPr>
              <w:spacing w:line="256" w:lineRule="auto"/>
              <w:jc w:val="both"/>
              <w:rPr>
                <w:lang w:val="ro-MD"/>
              </w:rPr>
            </w:pPr>
            <w:r>
              <w:rPr>
                <w:lang w:val="ro-MD"/>
              </w:rPr>
              <w:t>...........................                                                     ...................................</w:t>
            </w:r>
          </w:p>
          <w:p w14:paraId="66BB0657" w14:textId="77777777" w:rsidR="00FF6A88" w:rsidRDefault="00FF6A88">
            <w:pPr>
              <w:spacing w:line="256" w:lineRule="auto"/>
              <w:jc w:val="both"/>
              <w:rPr>
                <w:lang w:val="ro-MD"/>
              </w:rPr>
            </w:pPr>
            <w:r>
              <w:rPr>
                <w:lang w:val="ro-MD"/>
              </w:rPr>
              <w:t xml:space="preserve"> (semnătura autorizată)                                              (semnătura autorizată)</w:t>
            </w:r>
          </w:p>
          <w:p w14:paraId="2FEF1A4A" w14:textId="77777777" w:rsidR="00FF6A88" w:rsidRDefault="00FF6A88">
            <w:pPr>
              <w:spacing w:line="256" w:lineRule="auto"/>
              <w:jc w:val="both"/>
              <w:rPr>
                <w:lang w:val="ro-MD"/>
              </w:rPr>
            </w:pPr>
          </w:p>
          <w:p w14:paraId="02D044D4" w14:textId="77777777" w:rsidR="00FF6A88" w:rsidRDefault="00FF6A88">
            <w:pPr>
              <w:spacing w:line="256" w:lineRule="auto"/>
              <w:jc w:val="both"/>
              <w:rPr>
                <w:lang w:val="ro-MD"/>
              </w:rPr>
            </w:pPr>
            <w:r>
              <w:rPr>
                <w:lang w:val="ro-MD"/>
              </w:rPr>
              <w:t>Promitent-achizitor,                                              Promitent- executor/prestator,</w:t>
            </w:r>
          </w:p>
          <w:p w14:paraId="0AED387C" w14:textId="77777777" w:rsidR="00FF6A88" w:rsidRDefault="00FF6A88">
            <w:pPr>
              <w:spacing w:line="256" w:lineRule="auto"/>
              <w:jc w:val="both"/>
              <w:rPr>
                <w:lang w:val="ro-MD"/>
              </w:rPr>
            </w:pPr>
            <w:r>
              <w:rPr>
                <w:lang w:val="ro-MD"/>
              </w:rPr>
              <w:t xml:space="preserve">  ...........................                                                     ..................................</w:t>
            </w:r>
          </w:p>
          <w:p w14:paraId="499C9AC1" w14:textId="77777777" w:rsidR="00FF6A88" w:rsidRDefault="00FF6A88">
            <w:pPr>
              <w:spacing w:line="256" w:lineRule="auto"/>
              <w:jc w:val="both"/>
              <w:rPr>
                <w:lang w:val="ro-MD"/>
              </w:rPr>
            </w:pPr>
            <w:r>
              <w:rPr>
                <w:lang w:val="ro-MD"/>
              </w:rPr>
              <w:t xml:space="preserve">  (semnătura autorizată)                                              (semnătura autorizată)</w:t>
            </w:r>
          </w:p>
          <w:p w14:paraId="17E9C74E" w14:textId="77777777" w:rsidR="00FF6A88" w:rsidRDefault="00FF6A88">
            <w:pPr>
              <w:spacing w:line="256" w:lineRule="auto"/>
              <w:jc w:val="both"/>
              <w:rPr>
                <w:lang w:val="ro-MD"/>
              </w:rPr>
            </w:pPr>
          </w:p>
          <w:p w14:paraId="7E8FC6C9" w14:textId="77777777" w:rsidR="00FF6A88" w:rsidRDefault="00FF6A88">
            <w:pPr>
              <w:spacing w:line="256" w:lineRule="auto"/>
              <w:jc w:val="both"/>
              <w:rPr>
                <w:lang w:val="ro-MD"/>
              </w:rPr>
            </w:pPr>
          </w:p>
          <w:p w14:paraId="6CCA09D9" w14:textId="77777777" w:rsidR="00FF6A88" w:rsidRDefault="00FF6A88">
            <w:pPr>
              <w:spacing w:line="256" w:lineRule="auto"/>
              <w:jc w:val="both"/>
              <w:rPr>
                <w:lang w:val="ro-MD"/>
              </w:rPr>
            </w:pPr>
            <w:r>
              <w:rPr>
                <w:lang w:val="ro-MD"/>
              </w:rPr>
              <w:t>Promitent-achizitor,                                              Promitent- executor/prestator,</w:t>
            </w:r>
          </w:p>
          <w:p w14:paraId="1DE8BB5A" w14:textId="77777777" w:rsidR="00FF6A88" w:rsidRDefault="00FF6A88">
            <w:pPr>
              <w:spacing w:line="256" w:lineRule="auto"/>
              <w:jc w:val="both"/>
              <w:rPr>
                <w:lang w:val="ro-MD"/>
              </w:rPr>
            </w:pPr>
            <w:r>
              <w:rPr>
                <w:lang w:val="ro-MD"/>
              </w:rPr>
              <w:t>...........................                                                     ..................................</w:t>
            </w:r>
          </w:p>
          <w:p w14:paraId="0468265E" w14:textId="77777777" w:rsidR="00FF6A88" w:rsidRDefault="00FF6A88">
            <w:pPr>
              <w:spacing w:line="256" w:lineRule="auto"/>
              <w:jc w:val="both"/>
              <w:rPr>
                <w:lang w:val="ro-MD"/>
              </w:rPr>
            </w:pPr>
            <w:r>
              <w:rPr>
                <w:lang w:val="ro-MD"/>
              </w:rPr>
              <w:t xml:space="preserve"> (semnătura autorizată)                                              (semnătura autorizată)</w:t>
            </w:r>
          </w:p>
          <w:p w14:paraId="2A94A03E" w14:textId="77777777" w:rsidR="00FF6A88" w:rsidRDefault="00FF6A88">
            <w:pPr>
              <w:spacing w:line="256" w:lineRule="auto"/>
              <w:jc w:val="both"/>
              <w:rPr>
                <w:lang w:val="ro-MD"/>
              </w:rPr>
            </w:pPr>
          </w:p>
          <w:p w14:paraId="22D437ED" w14:textId="77777777" w:rsidR="00FF6A88" w:rsidRDefault="00FF6A88">
            <w:pPr>
              <w:spacing w:line="256" w:lineRule="auto"/>
              <w:jc w:val="both"/>
              <w:rPr>
                <w:sz w:val="28"/>
                <w:szCs w:val="28"/>
                <w:lang w:val="ro-MD"/>
              </w:rPr>
            </w:pPr>
          </w:p>
          <w:p w14:paraId="42724AED" w14:textId="77777777" w:rsidR="00FF6A88" w:rsidRDefault="00FF6A88">
            <w:pPr>
              <w:spacing w:line="256" w:lineRule="auto"/>
              <w:jc w:val="both"/>
              <w:rPr>
                <w:lang w:val="ro-MD"/>
              </w:rPr>
            </w:pPr>
          </w:p>
          <w:p w14:paraId="35B1390B" w14:textId="77777777" w:rsidR="00FF6A88" w:rsidRDefault="00FF6A88">
            <w:pPr>
              <w:spacing w:line="256" w:lineRule="auto"/>
              <w:jc w:val="both"/>
              <w:rPr>
                <w:lang w:val="ro-MD"/>
              </w:rPr>
            </w:pPr>
          </w:p>
          <w:p w14:paraId="6AE637C1" w14:textId="77777777" w:rsidR="00FF6A88" w:rsidRDefault="00FF6A88">
            <w:pPr>
              <w:spacing w:line="256" w:lineRule="auto"/>
              <w:jc w:val="both"/>
              <w:rPr>
                <w:lang w:val="ro-MD"/>
              </w:rPr>
            </w:pPr>
          </w:p>
          <w:p w14:paraId="1CF5E25F" w14:textId="77777777" w:rsidR="00FF6A88" w:rsidRDefault="00FF6A88">
            <w:pPr>
              <w:spacing w:line="256" w:lineRule="auto"/>
              <w:jc w:val="both"/>
              <w:rPr>
                <w:lang w:val="ro-MD"/>
              </w:rPr>
            </w:pPr>
          </w:p>
        </w:tc>
      </w:tr>
    </w:tbl>
    <w:p w14:paraId="5AF88B8F" w14:textId="77777777" w:rsidR="00FF6A88" w:rsidRDefault="00FF6A88" w:rsidP="00FF6A88">
      <w:pPr>
        <w:jc w:val="both"/>
        <w:rPr>
          <w:lang w:val="ro-MD"/>
        </w:rPr>
      </w:pPr>
    </w:p>
    <w:p w14:paraId="40CD3295" w14:textId="77777777" w:rsidR="001F6E5A" w:rsidRPr="00FF430B" w:rsidRDefault="001F6E5A" w:rsidP="00FF6A88">
      <w:pPr>
        <w:spacing w:after="200" w:line="276" w:lineRule="auto"/>
        <w:jc w:val="center"/>
      </w:pPr>
    </w:p>
    <w:sectPr w:rsidR="001F6E5A" w:rsidRPr="00FF430B" w:rsidSect="00FF6A88">
      <w:footerReference w:type="default" r:id="rId14"/>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336493" w14:textId="77777777" w:rsidR="001F33CB" w:rsidRDefault="001F33CB" w:rsidP="00A20ACF">
      <w:r>
        <w:separator/>
      </w:r>
    </w:p>
  </w:endnote>
  <w:endnote w:type="continuationSeparator" w:id="0">
    <w:p w14:paraId="4F7889AF" w14:textId="77777777" w:rsidR="001F33CB" w:rsidRDefault="001F33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altName w:val="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6E8829" w14:textId="77777777" w:rsidR="001F33CB" w:rsidRDefault="001F33CB" w:rsidP="00A20ACF">
      <w:r>
        <w:separator/>
      </w:r>
    </w:p>
  </w:footnote>
  <w:footnote w:type="continuationSeparator" w:id="0">
    <w:p w14:paraId="5B5B8750" w14:textId="77777777" w:rsidR="001F33CB" w:rsidRDefault="001F33C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1F5E18DD"/>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7" w15:restartNumberingAfterBreak="0">
    <w:nsid w:val="29DF076B"/>
    <w:multiLevelType w:val="hybridMultilevel"/>
    <w:tmpl w:val="3B4E8822"/>
    <w:lvl w:ilvl="0" w:tplc="53D69414">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D7A20D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96656CA"/>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b/>
      </w:r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7"/>
  </w:num>
  <w:num w:numId="4">
    <w:abstractNumId w:val="37"/>
  </w:num>
  <w:num w:numId="5">
    <w:abstractNumId w:val="30"/>
  </w:num>
  <w:num w:numId="6">
    <w:abstractNumId w:val="8"/>
  </w:num>
  <w:num w:numId="7">
    <w:abstractNumId w:val="10"/>
  </w:num>
  <w:num w:numId="8">
    <w:abstractNumId w:val="6"/>
  </w:num>
  <w:num w:numId="9">
    <w:abstractNumId w:val="14"/>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num>
  <w:num w:numId="15">
    <w:abstractNumId w:val="33"/>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lvlOverride w:ilvl="2"/>
    <w:lvlOverride w:ilvl="3"/>
    <w:lvlOverride w:ilvl="4"/>
    <w:lvlOverride w:ilvl="5"/>
    <w:lvlOverride w:ilvl="6"/>
    <w:lvlOverride w:ilvl="7"/>
    <w:lvlOverride w:ilvl="8"/>
  </w:num>
  <w:num w:numId="18">
    <w:abstractNumId w:val="27"/>
    <w:lvlOverride w:ilvl="0">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num>
  <w:num w:numId="32">
    <w:abstractNumId w:val="0"/>
    <w:lvlOverride w:ilvl="0">
      <w:startOverride w:val="1"/>
    </w:lvlOverride>
  </w:num>
  <w:num w:numId="33">
    <w:abstractNumId w:val="2"/>
    <w:lvlOverride w:ilvl="0">
      <w:startOverride w:val="1"/>
    </w:lvlOverride>
  </w:num>
  <w:num w:numId="34">
    <w:abstractNumId w:val="4"/>
    <w:lvlOverride w:ilvl="0">
      <w:startOverride w:val="1"/>
    </w:lvlOverride>
  </w:num>
  <w:num w:numId="35">
    <w:abstractNumId w:val="1"/>
    <w:lvlOverride w:ilvl="0">
      <w:startOverride w:val="1"/>
    </w:lvlOverride>
  </w:num>
  <w:num w:numId="36">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num>
  <w:num w:numId="39">
    <w:abstractNumId w:val="38"/>
  </w:num>
  <w:num w:numId="40">
    <w:abstractNumId w:val="12"/>
  </w:num>
  <w:num w:numId="41">
    <w:abstractNumId w:val="17"/>
  </w:num>
  <w:num w:numId="42">
    <w:abstractNumId w:val="20"/>
  </w:num>
  <w:num w:numId="43">
    <w:abstractNumId w:val="32"/>
  </w:num>
  <w:num w:numId="44">
    <w:abstractNumId w:val="5"/>
  </w:num>
  <w:num w:numId="45">
    <w:abstractNumId w:val="13"/>
  </w:num>
  <w:num w:numId="46">
    <w:abstractNumId w:val="24"/>
  </w:num>
  <w:num w:numId="47">
    <w:abstractNumId w:val="1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33CB"/>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050"/>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139"/>
    <w:rsid w:val="0080642E"/>
    <w:rsid w:val="00806E2B"/>
    <w:rsid w:val="00811CD9"/>
    <w:rsid w:val="00812A22"/>
    <w:rsid w:val="0081429B"/>
    <w:rsid w:val="00816026"/>
    <w:rsid w:val="00817031"/>
    <w:rsid w:val="00817E55"/>
    <w:rsid w:val="008202F4"/>
    <w:rsid w:val="00821779"/>
    <w:rsid w:val="008260DA"/>
    <w:rsid w:val="0082679F"/>
    <w:rsid w:val="0083019C"/>
    <w:rsid w:val="008301A1"/>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6FEE"/>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E7CDC"/>
    <w:rsid w:val="00FF0D88"/>
    <w:rsid w:val="00FF2947"/>
    <w:rsid w:val="00FF430B"/>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1"/>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uiPriority w:val="99"/>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DC014A-6458-4B55-9EE8-F34AFCCC4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64</Pages>
  <Words>22980</Words>
  <Characters>130989</Characters>
  <Application>Microsoft Office Word</Application>
  <DocSecurity>0</DocSecurity>
  <Lines>1091</Lines>
  <Paragraphs>307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2021-06-01T11:52:00Z</cp:lastPrinted>
  <dcterms:created xsi:type="dcterms:W3CDTF">2026-01-22T13:28:00Z</dcterms:created>
  <dcterms:modified xsi:type="dcterms:W3CDTF">2026-01-22T13:31:00Z</dcterms:modified>
</cp:coreProperties>
</file>