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85562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71CA7">
        <w:rPr>
          <w:noProof w:val="0"/>
          <w:lang w:val="ro-MD" w:eastAsia="ru-RU"/>
        </w:rPr>
        <w:t xml:space="preserve">69 </w:t>
      </w:r>
      <w:r w:rsidRPr="00FF430B">
        <w:rPr>
          <w:noProof w:val="0"/>
          <w:lang w:val="ro-MD" w:eastAsia="ru-RU"/>
        </w:rPr>
        <w:t xml:space="preserve">din </w:t>
      </w:r>
      <w:r w:rsidR="00D71CA7">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f"/>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Listparagraf"/>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Listparagraf"/>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8559EB" w:rsidRDefault="00922F8A" w:rsidP="0054759E">
      <w:pPr>
        <w:pStyle w:val="Listparagraf"/>
        <w:numPr>
          <w:ilvl w:val="0"/>
          <w:numId w:val="24"/>
        </w:numPr>
        <w:tabs>
          <w:tab w:val="clear" w:pos="1134"/>
          <w:tab w:val="left" w:pos="-284"/>
          <w:tab w:val="left" w:pos="426"/>
        </w:tabs>
        <w:ind w:left="-284" w:firstLine="284"/>
        <w:rPr>
          <w:sz w:val="22"/>
          <w:szCs w:val="22"/>
          <w:highlight w:val="yellow"/>
          <w:lang w:val="ro-MD"/>
        </w:rPr>
      </w:pPr>
      <w:r w:rsidRPr="008559EB">
        <w:rPr>
          <w:highlight w:val="yellow"/>
          <w:lang w:val="ro-MD"/>
        </w:rPr>
        <w:t>Lista subcontractanților şi partea/părţile din contract c</w:t>
      </w:r>
      <w:r w:rsidR="0072565E" w:rsidRPr="008559EB">
        <w:rPr>
          <w:highlight w:val="yellow"/>
          <w:lang w:val="ro-MD"/>
        </w:rPr>
        <w:t>are sunt îndeplinite de aceştia (anexa nr.</w:t>
      </w:r>
      <w:r w:rsidR="00FF430B" w:rsidRPr="008559EB">
        <w:rPr>
          <w:highlight w:val="yellow"/>
          <w:lang w:val="ro-MD"/>
        </w:rPr>
        <w:t xml:space="preserve"> </w:t>
      </w:r>
      <w:r w:rsidR="0072565E" w:rsidRPr="008559EB">
        <w:rPr>
          <w:highlight w:val="yellow"/>
          <w:lang w:val="ro-MD"/>
        </w:rPr>
        <w:t>16);</w:t>
      </w:r>
    </w:p>
    <w:p w14:paraId="2A0F6A6B" w14:textId="7ECAB38D" w:rsidR="00922F8A" w:rsidRPr="008559EB" w:rsidRDefault="0072565E"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Informaţii privind asocierea (anexa nr.</w:t>
      </w:r>
      <w:r w:rsidR="00E322C9" w:rsidRPr="008559EB">
        <w:rPr>
          <w:highlight w:val="yellow"/>
          <w:lang w:val="ro-MD"/>
        </w:rPr>
        <w:t xml:space="preserve"> </w:t>
      </w:r>
      <w:r w:rsidRPr="008559EB">
        <w:rPr>
          <w:highlight w:val="yellow"/>
          <w:lang w:val="ro-MD"/>
        </w:rPr>
        <w:t>17);</w:t>
      </w:r>
    </w:p>
    <w:p w14:paraId="2C72544D" w14:textId="1824FADC"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terţ susţinător financiar</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18);</w:t>
      </w:r>
    </w:p>
    <w:p w14:paraId="3918E81D" w14:textId="716CA622"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privind susţinerea tehnică și profesională a ofertantului/grupului d</w:t>
      </w:r>
      <w:r w:rsidR="0072565E" w:rsidRPr="008559EB">
        <w:rPr>
          <w:highlight w:val="yellow"/>
          <w:lang w:val="ro-MD"/>
        </w:rPr>
        <w:t>e operatori economici (anexa nr.</w:t>
      </w:r>
      <w:r w:rsidR="00FF430B" w:rsidRPr="008559EB">
        <w:rPr>
          <w:highlight w:val="yellow"/>
          <w:lang w:val="ro-MD"/>
        </w:rPr>
        <w:t xml:space="preserve"> </w:t>
      </w:r>
      <w:r w:rsidR="0072565E" w:rsidRPr="008559EB">
        <w:rPr>
          <w:highlight w:val="yellow"/>
          <w:lang w:val="ro-MD"/>
        </w:rPr>
        <w:t>19);</w:t>
      </w:r>
    </w:p>
    <w:p w14:paraId="0B8D67B8" w14:textId="5DB8766E"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De</w:t>
      </w:r>
      <w:r w:rsidR="0072565E" w:rsidRPr="008559EB">
        <w:rPr>
          <w:highlight w:val="yellow"/>
          <w:lang w:val="ro-MD"/>
        </w:rPr>
        <w:t>claraţie terţ susţinător tehnic (anexa nr.</w:t>
      </w:r>
      <w:r w:rsidR="00FF430B" w:rsidRPr="008559EB">
        <w:rPr>
          <w:highlight w:val="yellow"/>
          <w:lang w:val="ro-MD"/>
        </w:rPr>
        <w:t xml:space="preserve"> </w:t>
      </w:r>
      <w:r w:rsidR="0072565E" w:rsidRPr="008559EB">
        <w:rPr>
          <w:highlight w:val="yellow"/>
          <w:lang w:val="ro-MD"/>
        </w:rPr>
        <w:t>20);</w:t>
      </w:r>
    </w:p>
    <w:p w14:paraId="4AD0C6C0" w14:textId="08A42FC2"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Declaraţie terţ susţinător profesional</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21);</w:t>
      </w:r>
    </w:p>
    <w:p w14:paraId="46658379" w14:textId="768E77F5"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Listparagraf"/>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Listparagraf"/>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4759E">
      <w:pPr>
        <w:pStyle w:val="Listparagraf"/>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f"/>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000EB" w:rsidP="0054759E">
      <w:pPr>
        <w:pStyle w:val="Listparagraf"/>
        <w:numPr>
          <w:ilvl w:val="0"/>
          <w:numId w:val="17"/>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f"/>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f"/>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7459AA">
      <w:pPr>
        <w:tabs>
          <w:tab w:val="left" w:pos="0"/>
          <w:tab w:val="left" w:pos="426"/>
          <w:tab w:val="left" w:pos="960"/>
        </w:tabs>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7459AA">
      <w:pPr>
        <w:tabs>
          <w:tab w:val="left" w:pos="0"/>
          <w:tab w:val="left" w:pos="426"/>
          <w:tab w:val="left" w:pos="960"/>
        </w:tabs>
        <w:rPr>
          <w:highlight w:val="yellow"/>
          <w:lang w:val="ro-MD"/>
        </w:rPr>
      </w:pPr>
      <w:r w:rsidRPr="007E7E18">
        <w:rPr>
          <w:highlight w:val="yellow"/>
          <w:lang w:val="ro-MD"/>
        </w:rPr>
        <w:t>2) Propunerea financiară;</w:t>
      </w:r>
    </w:p>
    <w:p w14:paraId="047C0C63" w14:textId="77777777" w:rsidR="00ED0E8A" w:rsidRPr="007E7E18" w:rsidRDefault="00A61C31" w:rsidP="007459AA">
      <w:pPr>
        <w:tabs>
          <w:tab w:val="left" w:pos="0"/>
          <w:tab w:val="left" w:pos="426"/>
          <w:tab w:val="left" w:pos="960"/>
        </w:tabs>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7459AA">
      <w:pPr>
        <w:tabs>
          <w:tab w:val="left" w:pos="0"/>
          <w:tab w:val="left" w:pos="426"/>
          <w:tab w:val="left" w:pos="960"/>
        </w:tabs>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Pr="00D679A5"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60A36251" w:rsidR="00B65C93" w:rsidRDefault="00B65C93" w:rsidP="00950D18">
      <w:pPr>
        <w:pStyle w:val="Corptext"/>
        <w:tabs>
          <w:tab w:val="left" w:pos="567"/>
        </w:tabs>
        <w:spacing w:line="360" w:lineRule="auto"/>
        <w:rPr>
          <w:rFonts w:ascii="Times New Roman" w:hAnsi="Times New Roman"/>
          <w:szCs w:val="24"/>
          <w:lang w:val="ro-MD"/>
        </w:rPr>
      </w:pPr>
    </w:p>
    <w:p w14:paraId="76FFA1E7" w14:textId="47F30B03" w:rsidR="00F767D5" w:rsidRDefault="00F767D5" w:rsidP="00950D18">
      <w:pPr>
        <w:pStyle w:val="Corptext"/>
        <w:tabs>
          <w:tab w:val="left" w:pos="567"/>
        </w:tabs>
        <w:spacing w:line="360" w:lineRule="auto"/>
        <w:rPr>
          <w:rFonts w:ascii="Times New Roman" w:hAnsi="Times New Roman"/>
          <w:szCs w:val="24"/>
          <w:lang w:val="ro-MD"/>
        </w:rPr>
      </w:pPr>
    </w:p>
    <w:p w14:paraId="51FA41BD" w14:textId="08B8CCBA" w:rsidR="00F767D5" w:rsidRDefault="00F767D5" w:rsidP="00950D18">
      <w:pPr>
        <w:pStyle w:val="Corptext"/>
        <w:tabs>
          <w:tab w:val="left" w:pos="567"/>
        </w:tabs>
        <w:spacing w:line="360" w:lineRule="auto"/>
        <w:rPr>
          <w:rFonts w:ascii="Times New Roman" w:hAnsi="Times New Roman"/>
          <w:szCs w:val="24"/>
          <w:lang w:val="ro-MD"/>
        </w:rPr>
      </w:pPr>
    </w:p>
    <w:p w14:paraId="34929F9D" w14:textId="78020BAB" w:rsidR="00F767D5" w:rsidRDefault="00F767D5" w:rsidP="00950D18">
      <w:pPr>
        <w:pStyle w:val="Corptext"/>
        <w:tabs>
          <w:tab w:val="left" w:pos="567"/>
        </w:tabs>
        <w:spacing w:line="360" w:lineRule="auto"/>
        <w:rPr>
          <w:rFonts w:ascii="Times New Roman" w:hAnsi="Times New Roman"/>
          <w:szCs w:val="24"/>
          <w:lang w:val="ro-MD"/>
        </w:rPr>
      </w:pPr>
    </w:p>
    <w:p w14:paraId="0186A3D3" w14:textId="77777777" w:rsidR="00F767D5" w:rsidRPr="00FF430B" w:rsidRDefault="00F767D5"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25477D24" w:rsidR="00BE49DD" w:rsidRDefault="00BE49DD" w:rsidP="00950D18">
      <w:pPr>
        <w:pStyle w:val="Corptext"/>
        <w:tabs>
          <w:tab w:val="left" w:pos="567"/>
        </w:tabs>
        <w:spacing w:line="360" w:lineRule="auto"/>
        <w:rPr>
          <w:rFonts w:ascii="Times New Roman" w:hAnsi="Times New Roman"/>
          <w:szCs w:val="24"/>
          <w:lang w:val="ro-MD"/>
        </w:rPr>
      </w:pPr>
    </w:p>
    <w:p w14:paraId="42989D5B" w14:textId="73D971C7" w:rsidR="00F767D5" w:rsidRDefault="00F767D5" w:rsidP="00950D18">
      <w:pPr>
        <w:pStyle w:val="Corptext"/>
        <w:tabs>
          <w:tab w:val="left" w:pos="567"/>
        </w:tabs>
        <w:spacing w:line="360" w:lineRule="auto"/>
        <w:rPr>
          <w:rFonts w:ascii="Times New Roman" w:hAnsi="Times New Roman"/>
          <w:szCs w:val="24"/>
          <w:lang w:val="ro-MD"/>
        </w:rPr>
      </w:pPr>
    </w:p>
    <w:p w14:paraId="77EECCFC" w14:textId="1F3ADCC1" w:rsidR="00F767D5" w:rsidRDefault="00F767D5" w:rsidP="00950D18">
      <w:pPr>
        <w:pStyle w:val="Corptext"/>
        <w:tabs>
          <w:tab w:val="left" w:pos="567"/>
        </w:tabs>
        <w:spacing w:line="360" w:lineRule="auto"/>
        <w:rPr>
          <w:rFonts w:ascii="Times New Roman" w:hAnsi="Times New Roman"/>
          <w:szCs w:val="24"/>
          <w:lang w:val="ro-MD"/>
        </w:rPr>
      </w:pPr>
    </w:p>
    <w:p w14:paraId="30339FAC" w14:textId="47814EDE" w:rsidR="00F767D5" w:rsidRDefault="00F767D5" w:rsidP="00950D18">
      <w:pPr>
        <w:pStyle w:val="Corptext"/>
        <w:tabs>
          <w:tab w:val="left" w:pos="567"/>
        </w:tabs>
        <w:spacing w:line="360" w:lineRule="auto"/>
        <w:rPr>
          <w:rFonts w:ascii="Times New Roman" w:hAnsi="Times New Roman"/>
          <w:szCs w:val="24"/>
          <w:lang w:val="ro-MD"/>
        </w:rPr>
      </w:pPr>
    </w:p>
    <w:p w14:paraId="46BB7C21" w14:textId="2195E3E5" w:rsidR="00F767D5" w:rsidRDefault="00F767D5" w:rsidP="00950D18">
      <w:pPr>
        <w:pStyle w:val="Corptext"/>
        <w:tabs>
          <w:tab w:val="left" w:pos="567"/>
        </w:tabs>
        <w:spacing w:line="360" w:lineRule="auto"/>
        <w:rPr>
          <w:rFonts w:ascii="Times New Roman" w:hAnsi="Times New Roman"/>
          <w:szCs w:val="24"/>
          <w:lang w:val="ro-MD"/>
        </w:rPr>
      </w:pPr>
    </w:p>
    <w:p w14:paraId="0E547CDF" w14:textId="77777777" w:rsidR="00F767D5" w:rsidRPr="00FF430B" w:rsidRDefault="00F767D5"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7" w:name="_Toc449692097"/>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5A471EB9" w:rsidR="00B65C93" w:rsidRDefault="00B65C93" w:rsidP="00F43D02">
      <w:pPr>
        <w:jc w:val="both"/>
        <w:rPr>
          <w:rFonts w:eastAsia="PMingLiU"/>
          <w:lang w:val="ro-MD" w:eastAsia="zh-CN"/>
        </w:rPr>
      </w:pPr>
    </w:p>
    <w:p w14:paraId="75728362" w14:textId="4527412F" w:rsidR="00F767D5" w:rsidRDefault="00F767D5" w:rsidP="00F43D02">
      <w:pPr>
        <w:jc w:val="both"/>
        <w:rPr>
          <w:rFonts w:eastAsia="PMingLiU"/>
          <w:lang w:val="ro-MD" w:eastAsia="zh-CN"/>
        </w:rPr>
      </w:pPr>
    </w:p>
    <w:p w14:paraId="0DFC8836" w14:textId="2C0234D1" w:rsidR="00F767D5" w:rsidRDefault="00F767D5" w:rsidP="00F43D02">
      <w:pPr>
        <w:jc w:val="both"/>
        <w:rPr>
          <w:rFonts w:eastAsia="PMingLiU"/>
          <w:lang w:val="ro-MD" w:eastAsia="zh-CN"/>
        </w:rPr>
      </w:pPr>
    </w:p>
    <w:p w14:paraId="6BB10E6A" w14:textId="0282E635" w:rsidR="00F767D5" w:rsidRDefault="00F767D5" w:rsidP="00F43D02">
      <w:pPr>
        <w:jc w:val="both"/>
        <w:rPr>
          <w:rFonts w:eastAsia="PMingLiU"/>
          <w:lang w:val="ro-MD" w:eastAsia="zh-CN"/>
        </w:rPr>
      </w:pPr>
    </w:p>
    <w:p w14:paraId="72C62FBB" w14:textId="382206C8" w:rsidR="00F767D5" w:rsidRDefault="00F767D5" w:rsidP="00F43D02">
      <w:pPr>
        <w:jc w:val="both"/>
        <w:rPr>
          <w:rFonts w:eastAsia="PMingLiU"/>
          <w:lang w:val="ro-MD" w:eastAsia="zh-CN"/>
        </w:rPr>
      </w:pPr>
    </w:p>
    <w:p w14:paraId="0C6AFC27" w14:textId="7F58214E" w:rsidR="00F767D5" w:rsidRDefault="00F767D5" w:rsidP="00F43D02">
      <w:pPr>
        <w:jc w:val="both"/>
        <w:rPr>
          <w:rFonts w:eastAsia="PMingLiU"/>
          <w:lang w:val="ro-MD" w:eastAsia="zh-CN"/>
        </w:rPr>
      </w:pPr>
    </w:p>
    <w:p w14:paraId="7302B5ED" w14:textId="4A0A4A65" w:rsidR="00F767D5" w:rsidRDefault="00F767D5" w:rsidP="00F43D02">
      <w:pPr>
        <w:jc w:val="both"/>
        <w:rPr>
          <w:rFonts w:eastAsia="PMingLiU"/>
          <w:lang w:val="ro-MD" w:eastAsia="zh-CN"/>
        </w:rPr>
      </w:pPr>
    </w:p>
    <w:p w14:paraId="07D4E3EE" w14:textId="0D38CFC5" w:rsidR="00F767D5" w:rsidRDefault="00F767D5" w:rsidP="00F43D02">
      <w:pPr>
        <w:jc w:val="both"/>
        <w:rPr>
          <w:rFonts w:eastAsia="PMingLiU"/>
          <w:lang w:val="ro-MD" w:eastAsia="zh-CN"/>
        </w:rPr>
      </w:pPr>
    </w:p>
    <w:p w14:paraId="578775C8" w14:textId="77777777" w:rsidR="00F767D5" w:rsidRPr="00FF430B" w:rsidRDefault="00F767D5"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A45DBA4" w:rsidR="00B65C93" w:rsidRDefault="00B65C93" w:rsidP="00196AB4">
      <w:pPr>
        <w:pStyle w:val="Style3"/>
        <w:tabs>
          <w:tab w:val="left" w:pos="567"/>
        </w:tabs>
        <w:ind w:left="0" w:firstLine="0"/>
        <w:rPr>
          <w:rFonts w:eastAsia="PMingLiU"/>
          <w:lang w:val="ro-MD" w:eastAsia="zh-CN"/>
        </w:rPr>
      </w:pPr>
    </w:p>
    <w:p w14:paraId="65080C73" w14:textId="00D28AF2" w:rsidR="0022222F" w:rsidRDefault="0022222F" w:rsidP="00196AB4">
      <w:pPr>
        <w:pStyle w:val="Style3"/>
        <w:tabs>
          <w:tab w:val="left" w:pos="567"/>
        </w:tabs>
        <w:ind w:left="0" w:firstLine="0"/>
        <w:rPr>
          <w:rFonts w:eastAsia="PMingLiU"/>
          <w:lang w:val="ro-MD" w:eastAsia="zh-CN"/>
        </w:rPr>
      </w:pPr>
    </w:p>
    <w:p w14:paraId="2829205C" w14:textId="4CCB36F9" w:rsidR="0022222F" w:rsidRDefault="0022222F" w:rsidP="00196AB4">
      <w:pPr>
        <w:pStyle w:val="Style3"/>
        <w:tabs>
          <w:tab w:val="left" w:pos="567"/>
        </w:tabs>
        <w:ind w:left="0" w:firstLine="0"/>
        <w:rPr>
          <w:rFonts w:eastAsia="PMingLiU"/>
          <w:lang w:val="ro-MD" w:eastAsia="zh-CN"/>
        </w:rPr>
      </w:pPr>
    </w:p>
    <w:p w14:paraId="2B08D3B9" w14:textId="0CAF3986" w:rsidR="0022222F" w:rsidRDefault="0022222F" w:rsidP="00196AB4">
      <w:pPr>
        <w:pStyle w:val="Style3"/>
        <w:tabs>
          <w:tab w:val="left" w:pos="567"/>
        </w:tabs>
        <w:ind w:left="0" w:firstLine="0"/>
        <w:rPr>
          <w:rFonts w:eastAsia="PMingLiU"/>
          <w:lang w:val="ro-MD" w:eastAsia="zh-CN"/>
        </w:rPr>
      </w:pPr>
    </w:p>
    <w:p w14:paraId="393E90F0" w14:textId="304B1710" w:rsidR="0022222F" w:rsidRDefault="0022222F" w:rsidP="00196AB4">
      <w:pPr>
        <w:pStyle w:val="Style3"/>
        <w:tabs>
          <w:tab w:val="left" w:pos="567"/>
        </w:tabs>
        <w:ind w:left="0" w:firstLine="0"/>
        <w:rPr>
          <w:rFonts w:eastAsia="PMingLiU"/>
          <w:lang w:val="ro-MD" w:eastAsia="zh-CN"/>
        </w:rPr>
      </w:pPr>
    </w:p>
    <w:p w14:paraId="4BC08C6A" w14:textId="34D7A2EA" w:rsidR="0022222F" w:rsidRDefault="0022222F"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B260A70" w:rsidR="002D6E71" w:rsidRDefault="002D6E71" w:rsidP="009A7C84">
      <w:pPr>
        <w:jc w:val="center"/>
        <w:rPr>
          <w:rFonts w:eastAsia="PMingLiU"/>
          <w:b/>
          <w:lang w:val="ro-MD" w:eastAsia="zh-CN"/>
        </w:rPr>
      </w:pPr>
    </w:p>
    <w:p w14:paraId="7D6B7108" w14:textId="1DDC33F9" w:rsidR="0022222F" w:rsidRDefault="0022222F" w:rsidP="009A7C84">
      <w:pPr>
        <w:jc w:val="center"/>
        <w:rPr>
          <w:rFonts w:eastAsia="PMingLiU"/>
          <w:b/>
          <w:lang w:val="ro-MD" w:eastAsia="zh-CN"/>
        </w:rPr>
      </w:pPr>
    </w:p>
    <w:p w14:paraId="23C298DF" w14:textId="7B6F6C70" w:rsidR="0022222F" w:rsidRDefault="0022222F" w:rsidP="009A7C84">
      <w:pPr>
        <w:jc w:val="center"/>
        <w:rPr>
          <w:rFonts w:eastAsia="PMingLiU"/>
          <w:b/>
          <w:lang w:val="ro-MD" w:eastAsia="zh-CN"/>
        </w:rPr>
      </w:pPr>
    </w:p>
    <w:p w14:paraId="7CA00530" w14:textId="21F3F00F" w:rsidR="0022222F" w:rsidRDefault="0022222F" w:rsidP="009A7C84">
      <w:pPr>
        <w:jc w:val="center"/>
        <w:rPr>
          <w:rFonts w:eastAsia="PMingLiU"/>
          <w:b/>
          <w:lang w:val="ro-MD" w:eastAsia="zh-CN"/>
        </w:rPr>
      </w:pPr>
    </w:p>
    <w:p w14:paraId="264D3F66" w14:textId="7C85FE9F" w:rsidR="0022222F" w:rsidRDefault="0022222F" w:rsidP="009A7C84">
      <w:pPr>
        <w:jc w:val="center"/>
        <w:rPr>
          <w:rFonts w:eastAsia="PMingLiU"/>
          <w:b/>
          <w:lang w:val="ro-MD" w:eastAsia="zh-CN"/>
        </w:rPr>
      </w:pPr>
    </w:p>
    <w:p w14:paraId="3B862069" w14:textId="23961F5B" w:rsidR="0022222F" w:rsidRDefault="0022222F" w:rsidP="009A7C84">
      <w:pPr>
        <w:jc w:val="center"/>
        <w:rPr>
          <w:rFonts w:eastAsia="PMingLiU"/>
          <w:b/>
          <w:lang w:val="ro-MD" w:eastAsia="zh-CN"/>
        </w:rPr>
      </w:pPr>
    </w:p>
    <w:p w14:paraId="513DBD46" w14:textId="489310C1" w:rsidR="0022222F" w:rsidRDefault="0022222F" w:rsidP="009A7C84">
      <w:pPr>
        <w:jc w:val="center"/>
        <w:rPr>
          <w:rFonts w:eastAsia="PMingLiU"/>
          <w:b/>
          <w:lang w:val="ro-MD" w:eastAsia="zh-CN"/>
        </w:rPr>
      </w:pPr>
    </w:p>
    <w:p w14:paraId="4CF68C49" w14:textId="2970B3FF" w:rsidR="0022222F" w:rsidRDefault="0022222F" w:rsidP="009A7C84">
      <w:pPr>
        <w:jc w:val="center"/>
        <w:rPr>
          <w:rFonts w:eastAsia="PMingLiU"/>
          <w:b/>
          <w:lang w:val="ro-MD" w:eastAsia="zh-CN"/>
        </w:rPr>
      </w:pPr>
    </w:p>
    <w:p w14:paraId="63B6118E" w14:textId="5ACC5F35" w:rsidR="0022222F" w:rsidRDefault="0022222F" w:rsidP="009A7C84">
      <w:pPr>
        <w:jc w:val="center"/>
        <w:rPr>
          <w:rFonts w:eastAsia="PMingLiU"/>
          <w:b/>
          <w:lang w:val="ro-MD" w:eastAsia="zh-CN"/>
        </w:rPr>
      </w:pPr>
    </w:p>
    <w:p w14:paraId="6D6D604C" w14:textId="77777777" w:rsidR="0022222F" w:rsidRPr="00FF430B" w:rsidRDefault="0022222F"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181440F8" w:rsidR="002D6E71" w:rsidRDefault="002D6E71" w:rsidP="00E25D59">
      <w:pPr>
        <w:spacing w:line="276" w:lineRule="auto"/>
        <w:rPr>
          <w:rFonts w:eastAsia="PMingLiU"/>
          <w:b/>
          <w:lang w:val="ro-MD" w:eastAsia="zh-CN"/>
        </w:rPr>
      </w:pPr>
    </w:p>
    <w:p w14:paraId="5C0D1939" w14:textId="7D8D8335" w:rsidR="0022222F" w:rsidRDefault="0022222F" w:rsidP="00E25D59">
      <w:pPr>
        <w:spacing w:line="276" w:lineRule="auto"/>
        <w:rPr>
          <w:rFonts w:eastAsia="PMingLiU"/>
          <w:b/>
          <w:lang w:val="ro-MD" w:eastAsia="zh-CN"/>
        </w:rPr>
      </w:pPr>
    </w:p>
    <w:p w14:paraId="38EF90D9" w14:textId="5994B3C4" w:rsidR="0022222F" w:rsidRDefault="0022222F" w:rsidP="00E25D59">
      <w:pPr>
        <w:spacing w:line="276" w:lineRule="auto"/>
        <w:rPr>
          <w:rFonts w:eastAsia="PMingLiU"/>
          <w:b/>
          <w:lang w:val="ro-MD" w:eastAsia="zh-CN"/>
        </w:rPr>
      </w:pPr>
    </w:p>
    <w:p w14:paraId="6CBA5713" w14:textId="648715E8" w:rsidR="0022222F" w:rsidRPr="00FF430B" w:rsidRDefault="0022222F"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277C3685" w14:textId="52ACDEF0" w:rsidR="002D6E71" w:rsidRDefault="002D6E71" w:rsidP="00D679A5">
      <w:pPr>
        <w:spacing w:line="276" w:lineRule="auto"/>
        <w:rPr>
          <w:rFonts w:eastAsia="PMingLiU"/>
          <w:b/>
          <w:lang w:val="ro-MD" w:eastAsia="zh-CN"/>
        </w:rPr>
      </w:pPr>
    </w:p>
    <w:p w14:paraId="4CF1700F" w14:textId="6564C53D" w:rsidR="007459AA" w:rsidRDefault="007459AA" w:rsidP="00D679A5">
      <w:pPr>
        <w:spacing w:line="276" w:lineRule="auto"/>
        <w:rPr>
          <w:rFonts w:eastAsia="PMingLiU"/>
          <w:b/>
          <w:lang w:val="ro-MD" w:eastAsia="zh-CN"/>
        </w:rPr>
      </w:pPr>
    </w:p>
    <w:p w14:paraId="65EFB489" w14:textId="37EDE3E1" w:rsidR="007459AA" w:rsidRDefault="007459AA" w:rsidP="00D679A5">
      <w:pPr>
        <w:spacing w:line="276" w:lineRule="auto"/>
        <w:rPr>
          <w:rFonts w:eastAsia="PMingLiU"/>
          <w:b/>
          <w:lang w:val="ro-MD" w:eastAsia="zh-CN"/>
        </w:rPr>
      </w:pPr>
    </w:p>
    <w:p w14:paraId="3C4C0F19" w14:textId="77777777" w:rsidR="007459AA" w:rsidRPr="00FF430B" w:rsidRDefault="007459AA"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43AB74DB" w:rsidR="002D6E71" w:rsidRDefault="002D6E71" w:rsidP="00316C81">
      <w:pPr>
        <w:spacing w:after="200" w:line="276" w:lineRule="auto"/>
        <w:jc w:val="center"/>
        <w:rPr>
          <w:rFonts w:eastAsia="PMingLiU"/>
          <w:b/>
          <w:lang w:val="ro-MD" w:eastAsia="zh-CN"/>
        </w:rPr>
      </w:pPr>
    </w:p>
    <w:p w14:paraId="23AEC044" w14:textId="0212A7DB" w:rsidR="0022222F" w:rsidRDefault="0022222F" w:rsidP="00316C81">
      <w:pPr>
        <w:spacing w:after="200" w:line="276" w:lineRule="auto"/>
        <w:jc w:val="center"/>
        <w:rPr>
          <w:rFonts w:eastAsia="PMingLiU"/>
          <w:b/>
          <w:lang w:val="ro-MD" w:eastAsia="zh-CN"/>
        </w:rPr>
      </w:pPr>
    </w:p>
    <w:p w14:paraId="20BE240C" w14:textId="77777777" w:rsidR="0022222F" w:rsidRPr="00FF430B" w:rsidRDefault="0022222F"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3979AFA3" w:rsidR="0036022B" w:rsidRDefault="0036022B" w:rsidP="00A1178E">
      <w:pPr>
        <w:tabs>
          <w:tab w:val="left" w:pos="567"/>
        </w:tabs>
        <w:jc w:val="center"/>
        <w:rPr>
          <w:b/>
          <w:color w:val="000000"/>
          <w:w w:val="90"/>
          <w:sz w:val="28"/>
          <w:szCs w:val="28"/>
          <w:lang w:val="ro-MD"/>
        </w:rPr>
      </w:pPr>
    </w:p>
    <w:p w14:paraId="0C53D171" w14:textId="06968BA2" w:rsidR="0022222F" w:rsidRDefault="0022222F" w:rsidP="00A1178E">
      <w:pPr>
        <w:tabs>
          <w:tab w:val="left" w:pos="567"/>
        </w:tabs>
        <w:jc w:val="center"/>
        <w:rPr>
          <w:b/>
          <w:color w:val="000000"/>
          <w:w w:val="90"/>
          <w:sz w:val="28"/>
          <w:szCs w:val="28"/>
          <w:lang w:val="ro-MD"/>
        </w:rPr>
      </w:pPr>
    </w:p>
    <w:p w14:paraId="58778670" w14:textId="77777777" w:rsidR="0022222F" w:rsidRPr="00FF430B" w:rsidRDefault="0022222F" w:rsidP="00A1178E">
      <w:pPr>
        <w:tabs>
          <w:tab w:val="left" w:pos="567"/>
        </w:tabs>
        <w:jc w:val="center"/>
        <w:rPr>
          <w:b/>
          <w:color w:val="000000"/>
          <w:w w:val="90"/>
          <w:sz w:val="28"/>
          <w:szCs w:val="28"/>
          <w:lang w:val="ro-MD"/>
        </w:rPr>
      </w:pPr>
    </w:p>
    <w:p w14:paraId="5C3AF293" w14:textId="7EAA0054" w:rsidR="002D6E71" w:rsidRDefault="002D6E71" w:rsidP="00A1178E">
      <w:pPr>
        <w:tabs>
          <w:tab w:val="left" w:pos="567"/>
        </w:tabs>
        <w:jc w:val="center"/>
        <w:rPr>
          <w:b/>
          <w:color w:val="000000"/>
          <w:w w:val="90"/>
          <w:lang w:val="ro-MD"/>
        </w:rPr>
      </w:pPr>
    </w:p>
    <w:p w14:paraId="5ADB85EF" w14:textId="32ADFF90" w:rsidR="00F767D5" w:rsidRDefault="00F767D5" w:rsidP="00A1178E">
      <w:pPr>
        <w:tabs>
          <w:tab w:val="left" w:pos="567"/>
        </w:tabs>
        <w:jc w:val="center"/>
        <w:rPr>
          <w:b/>
          <w:color w:val="000000"/>
          <w:w w:val="90"/>
          <w:lang w:val="ro-MD"/>
        </w:rPr>
      </w:pPr>
    </w:p>
    <w:p w14:paraId="5831F3B4" w14:textId="0F5F29AB" w:rsidR="00F767D5" w:rsidRDefault="00F767D5" w:rsidP="00A1178E">
      <w:pPr>
        <w:tabs>
          <w:tab w:val="left" w:pos="567"/>
        </w:tabs>
        <w:jc w:val="center"/>
        <w:rPr>
          <w:b/>
          <w:color w:val="000000"/>
          <w:w w:val="90"/>
          <w:lang w:val="ro-MD"/>
        </w:rPr>
      </w:pPr>
    </w:p>
    <w:p w14:paraId="50CE4077" w14:textId="138BE9AD" w:rsidR="00F767D5" w:rsidRDefault="00F767D5" w:rsidP="00A1178E">
      <w:pPr>
        <w:tabs>
          <w:tab w:val="left" w:pos="567"/>
        </w:tabs>
        <w:jc w:val="center"/>
        <w:rPr>
          <w:b/>
          <w:color w:val="000000"/>
          <w:w w:val="90"/>
          <w:lang w:val="ro-MD"/>
        </w:rPr>
      </w:pPr>
    </w:p>
    <w:p w14:paraId="79906085" w14:textId="32D3C3E1" w:rsidR="00F767D5" w:rsidRDefault="00F767D5" w:rsidP="00A1178E">
      <w:pPr>
        <w:tabs>
          <w:tab w:val="left" w:pos="567"/>
        </w:tabs>
        <w:jc w:val="center"/>
        <w:rPr>
          <w:b/>
          <w:color w:val="000000"/>
          <w:w w:val="90"/>
          <w:lang w:val="ro-MD"/>
        </w:rPr>
      </w:pPr>
    </w:p>
    <w:p w14:paraId="010E686E" w14:textId="20C907B3" w:rsidR="00F767D5" w:rsidRDefault="00F767D5" w:rsidP="00A1178E">
      <w:pPr>
        <w:tabs>
          <w:tab w:val="left" w:pos="567"/>
        </w:tabs>
        <w:jc w:val="center"/>
        <w:rPr>
          <w:b/>
          <w:color w:val="000000"/>
          <w:w w:val="90"/>
          <w:lang w:val="ro-MD"/>
        </w:rPr>
      </w:pPr>
    </w:p>
    <w:p w14:paraId="5B39194C" w14:textId="388C5196" w:rsidR="00F767D5" w:rsidRDefault="00F767D5" w:rsidP="00A1178E">
      <w:pPr>
        <w:tabs>
          <w:tab w:val="left" w:pos="567"/>
        </w:tabs>
        <w:jc w:val="center"/>
        <w:rPr>
          <w:b/>
          <w:color w:val="000000"/>
          <w:w w:val="90"/>
          <w:lang w:val="ro-MD"/>
        </w:rPr>
      </w:pPr>
    </w:p>
    <w:p w14:paraId="7A22C8E5" w14:textId="2381FE7E" w:rsidR="00F767D5" w:rsidRDefault="00F767D5" w:rsidP="00A1178E">
      <w:pPr>
        <w:tabs>
          <w:tab w:val="left" w:pos="567"/>
        </w:tabs>
        <w:jc w:val="center"/>
        <w:rPr>
          <w:b/>
          <w:color w:val="000000"/>
          <w:w w:val="90"/>
          <w:lang w:val="ro-MD"/>
        </w:rPr>
      </w:pPr>
    </w:p>
    <w:p w14:paraId="4D0CE0A5" w14:textId="77777777" w:rsidR="00F767D5" w:rsidRPr="00FF430B" w:rsidRDefault="00F767D5"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C6D668D" w:rsidR="00AC7DAC" w:rsidRDefault="00AC7DAC" w:rsidP="00AC7DAC">
      <w:pPr>
        <w:ind w:left="5040" w:firstLine="720"/>
        <w:jc w:val="both"/>
        <w:rPr>
          <w:rStyle w:val="tax1"/>
          <w:rFonts w:eastAsiaTheme="majorEastAsia"/>
          <w:sz w:val="22"/>
          <w:szCs w:val="22"/>
          <w:lang w:val="ro-MD"/>
        </w:rPr>
      </w:pPr>
    </w:p>
    <w:p w14:paraId="0C0436B2" w14:textId="18B30DBA" w:rsidR="0022222F" w:rsidRDefault="0022222F" w:rsidP="00AC7DAC">
      <w:pPr>
        <w:ind w:left="5040" w:firstLine="720"/>
        <w:jc w:val="both"/>
        <w:rPr>
          <w:rStyle w:val="tax1"/>
          <w:rFonts w:eastAsiaTheme="majorEastAsia"/>
          <w:sz w:val="22"/>
          <w:szCs w:val="22"/>
          <w:lang w:val="ro-MD"/>
        </w:rPr>
      </w:pPr>
    </w:p>
    <w:p w14:paraId="282261DA" w14:textId="4A10B466" w:rsidR="0022222F" w:rsidRDefault="0022222F" w:rsidP="00AC7DAC">
      <w:pPr>
        <w:ind w:left="5040" w:firstLine="720"/>
        <w:jc w:val="both"/>
        <w:rPr>
          <w:rStyle w:val="tax1"/>
          <w:rFonts w:eastAsiaTheme="majorEastAsia"/>
          <w:sz w:val="22"/>
          <w:szCs w:val="22"/>
          <w:lang w:val="ro-MD"/>
        </w:rPr>
      </w:pPr>
    </w:p>
    <w:p w14:paraId="7DE57C7A" w14:textId="67E542D6" w:rsidR="0022222F" w:rsidRDefault="0022222F" w:rsidP="00AC7DAC">
      <w:pPr>
        <w:ind w:left="5040" w:firstLine="720"/>
        <w:jc w:val="both"/>
        <w:rPr>
          <w:rStyle w:val="tax1"/>
          <w:rFonts w:eastAsiaTheme="majorEastAsia"/>
          <w:sz w:val="22"/>
          <w:szCs w:val="22"/>
          <w:lang w:val="ro-MD"/>
        </w:rPr>
      </w:pPr>
    </w:p>
    <w:p w14:paraId="614208F2" w14:textId="3D5E19C2" w:rsidR="0022222F" w:rsidRDefault="0022222F" w:rsidP="00AC7DAC">
      <w:pPr>
        <w:ind w:left="5040" w:firstLine="720"/>
        <w:jc w:val="both"/>
        <w:rPr>
          <w:rStyle w:val="tax1"/>
          <w:rFonts w:eastAsiaTheme="majorEastAsia"/>
          <w:sz w:val="22"/>
          <w:szCs w:val="22"/>
          <w:lang w:val="ro-MD"/>
        </w:rPr>
      </w:pPr>
    </w:p>
    <w:p w14:paraId="5E0F0C41" w14:textId="77777777" w:rsidR="0022222F" w:rsidRPr="00FF430B" w:rsidRDefault="0022222F" w:rsidP="00AC7DAC">
      <w:pPr>
        <w:ind w:left="5040" w:firstLine="720"/>
        <w:jc w:val="both"/>
        <w:rPr>
          <w:rStyle w:val="tax1"/>
          <w:rFonts w:eastAsiaTheme="majorEastAsia"/>
          <w:sz w:val="22"/>
          <w:szCs w:val="22"/>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în mod legitim, îndeplinirea de către noi a anumitor obligaţii care decurg din susţinerea tehnică şi </w:t>
      </w:r>
      <w:r w:rsidRPr="00FF430B">
        <w:rPr>
          <w:spacing w:val="-1"/>
          <w:lang w:val="ro-MD"/>
        </w:rPr>
        <w:lastRenderedPageBreak/>
        <w:t>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0255FF38" w:rsidR="00F85D58" w:rsidRDefault="00F85D58" w:rsidP="00A1178E">
      <w:pPr>
        <w:tabs>
          <w:tab w:val="left" w:pos="567"/>
        </w:tabs>
        <w:jc w:val="center"/>
        <w:rPr>
          <w:b/>
          <w:color w:val="000000"/>
          <w:w w:val="90"/>
          <w:lang w:val="ro-MD"/>
        </w:rPr>
      </w:pPr>
    </w:p>
    <w:p w14:paraId="382CC682" w14:textId="28C847CA" w:rsidR="0022222F" w:rsidRDefault="0022222F" w:rsidP="00A1178E">
      <w:pPr>
        <w:tabs>
          <w:tab w:val="left" w:pos="567"/>
        </w:tabs>
        <w:jc w:val="center"/>
        <w:rPr>
          <w:b/>
          <w:color w:val="000000"/>
          <w:w w:val="90"/>
          <w:lang w:val="ro-MD"/>
        </w:rPr>
      </w:pPr>
    </w:p>
    <w:p w14:paraId="2676E3B4" w14:textId="77777777" w:rsidR="0022222F" w:rsidRPr="00FF430B" w:rsidRDefault="0022222F"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3A0A49A2" w:rsidR="00B27D8B" w:rsidRDefault="00B27D8B" w:rsidP="000D4488">
      <w:pPr>
        <w:tabs>
          <w:tab w:val="left" w:pos="567"/>
        </w:tabs>
        <w:jc w:val="center"/>
        <w:rPr>
          <w:b/>
          <w:color w:val="000000"/>
          <w:w w:val="90"/>
          <w:lang w:val="ro-MD"/>
        </w:rPr>
      </w:pPr>
    </w:p>
    <w:p w14:paraId="37B78C24" w14:textId="17881513" w:rsidR="0022222F" w:rsidRDefault="0022222F" w:rsidP="000D4488">
      <w:pPr>
        <w:tabs>
          <w:tab w:val="left" w:pos="567"/>
        </w:tabs>
        <w:jc w:val="center"/>
        <w:rPr>
          <w:b/>
          <w:color w:val="000000"/>
          <w:w w:val="90"/>
          <w:lang w:val="ro-MD"/>
        </w:rPr>
      </w:pPr>
    </w:p>
    <w:p w14:paraId="5A9D4521" w14:textId="77777777" w:rsidR="0022222F" w:rsidRPr="00FF430B" w:rsidRDefault="0022222F"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71FE4838" w14:textId="77777777" w:rsidR="00D679A5" w:rsidRPr="00371022" w:rsidRDefault="00D679A5"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534DEA60" w14:textId="77777777" w:rsidR="0022222F" w:rsidRDefault="0022222F" w:rsidP="00BA7FF4">
      <w:pPr>
        <w:jc w:val="right"/>
        <w:rPr>
          <w:noProof w:val="0"/>
          <w:lang w:val="ro-MD"/>
        </w:rPr>
      </w:pPr>
    </w:p>
    <w:p w14:paraId="74AE0F9D" w14:textId="5E71EAEA"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f"/>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Corptext"/>
        <w:tabs>
          <w:tab w:val="left" w:pos="567"/>
        </w:tabs>
        <w:rPr>
          <w:rFonts w:ascii="Calibri Light" w:hAnsi="Calibri Light" w:cs="Calibri Light"/>
          <w:b/>
          <w:szCs w:val="24"/>
        </w:rPr>
      </w:pPr>
    </w:p>
    <w:p w14:paraId="491A80F1"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Corp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Corptext"/>
        <w:tabs>
          <w:tab w:val="left" w:pos="567"/>
        </w:tabs>
        <w:spacing w:line="360" w:lineRule="auto"/>
        <w:rPr>
          <w:rFonts w:ascii="Times New Roman" w:hAnsi="Times New Roman"/>
          <w:szCs w:val="24"/>
          <w:lang w:val="ro-MD"/>
        </w:rPr>
      </w:pPr>
    </w:p>
    <w:p w14:paraId="7D8FE354" w14:textId="77777777" w:rsidR="009D10E7" w:rsidRDefault="009D10E7" w:rsidP="009D10E7">
      <w:pPr>
        <w:pStyle w:val="Corptext"/>
        <w:tabs>
          <w:tab w:val="left" w:pos="567"/>
        </w:tabs>
        <w:spacing w:line="360" w:lineRule="auto"/>
        <w:rPr>
          <w:rFonts w:ascii="Times New Roman" w:hAnsi="Times New Roman"/>
          <w:szCs w:val="24"/>
          <w:lang w:val="ro-MD"/>
        </w:rPr>
      </w:pPr>
    </w:p>
    <w:p w14:paraId="14110BB3" w14:textId="77777777" w:rsidR="009D10E7" w:rsidRDefault="009D10E7" w:rsidP="009D10E7">
      <w:pPr>
        <w:pStyle w:val="Corptext"/>
        <w:tabs>
          <w:tab w:val="left" w:pos="567"/>
        </w:tabs>
        <w:spacing w:line="360" w:lineRule="auto"/>
        <w:rPr>
          <w:rFonts w:ascii="Times New Roman" w:hAnsi="Times New Roman"/>
          <w:szCs w:val="24"/>
          <w:lang w:val="ro-MD"/>
        </w:rPr>
      </w:pPr>
    </w:p>
    <w:p w14:paraId="6CFA8101" w14:textId="77777777" w:rsidR="009D10E7" w:rsidRDefault="009D10E7" w:rsidP="009D10E7">
      <w:pPr>
        <w:pStyle w:val="Corptext"/>
        <w:tabs>
          <w:tab w:val="left" w:pos="567"/>
        </w:tabs>
        <w:spacing w:line="360" w:lineRule="auto"/>
        <w:rPr>
          <w:rFonts w:ascii="Times New Roman" w:hAnsi="Times New Roman"/>
          <w:szCs w:val="24"/>
          <w:lang w:val="ro-MD"/>
        </w:rPr>
      </w:pPr>
    </w:p>
    <w:p w14:paraId="6133FF4B" w14:textId="77777777" w:rsidR="009D10E7" w:rsidRDefault="009D10E7" w:rsidP="009D10E7">
      <w:pPr>
        <w:pStyle w:val="Corptext"/>
        <w:tabs>
          <w:tab w:val="left" w:pos="567"/>
        </w:tabs>
        <w:spacing w:line="360" w:lineRule="auto"/>
        <w:rPr>
          <w:rFonts w:ascii="Times New Roman" w:hAnsi="Times New Roman"/>
          <w:szCs w:val="24"/>
          <w:lang w:val="ro-MD"/>
        </w:rPr>
      </w:pPr>
    </w:p>
    <w:p w14:paraId="22D5CADF" w14:textId="77777777" w:rsidR="009D10E7" w:rsidRDefault="009D10E7" w:rsidP="009D10E7">
      <w:pPr>
        <w:pStyle w:val="Corptext"/>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C924B" w14:textId="77777777" w:rsidR="00B000EB" w:rsidRDefault="00B000EB" w:rsidP="00A20ACF">
      <w:r>
        <w:separator/>
      </w:r>
    </w:p>
  </w:endnote>
  <w:endnote w:type="continuationSeparator" w:id="0">
    <w:p w14:paraId="26103ACC" w14:textId="77777777" w:rsidR="00B000EB" w:rsidRDefault="00B000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D679A5" w:rsidRDefault="00D679A5"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6AEDEF5" w:rsidR="00D679A5" w:rsidRDefault="00D679A5">
        <w:pPr>
          <w:pStyle w:val="Subsol"/>
          <w:jc w:val="right"/>
        </w:pPr>
        <w:r>
          <w:fldChar w:fldCharType="begin"/>
        </w:r>
        <w:r>
          <w:instrText xml:space="preserve"> PAGE   \* MERGEFORMAT </w:instrText>
        </w:r>
        <w:r>
          <w:fldChar w:fldCharType="separate"/>
        </w:r>
        <w:r w:rsidR="00F767D5">
          <w:t>42</w:t>
        </w:r>
        <w:r>
          <w:fldChar w:fldCharType="end"/>
        </w:r>
      </w:p>
    </w:sdtContent>
  </w:sdt>
  <w:p w14:paraId="075618FA" w14:textId="77777777" w:rsidR="00D679A5" w:rsidRDefault="00D679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C7240" w14:textId="77777777" w:rsidR="00B000EB" w:rsidRDefault="00B000EB" w:rsidP="00A20ACF">
      <w:r>
        <w:separator/>
      </w:r>
    </w:p>
  </w:footnote>
  <w:footnote w:type="continuationSeparator" w:id="0">
    <w:p w14:paraId="712F5CF0" w14:textId="77777777" w:rsidR="00B000EB" w:rsidRDefault="00B000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4F3B"/>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22F"/>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EF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59AA"/>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0EB"/>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9A5"/>
    <w:rsid w:val="00D71A68"/>
    <w:rsid w:val="00D71CA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767D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D63A7-86BA-4AD6-8E47-BF9AFEBF7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33</Pages>
  <Words>12451</Words>
  <Characters>72217</Characters>
  <Application>Microsoft Office Word</Application>
  <DocSecurity>0</DocSecurity>
  <Lines>601</Lines>
  <Paragraphs>168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19</cp:revision>
  <cp:lastPrinted>2021-10-18T11:29:00Z</cp:lastPrinted>
  <dcterms:created xsi:type="dcterms:W3CDTF">2021-09-30T12:41:00Z</dcterms:created>
  <dcterms:modified xsi:type="dcterms:W3CDTF">2026-05-05T08:38:00Z</dcterms:modified>
</cp:coreProperties>
</file>