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628" w:rsidRPr="00FF430B" w:rsidRDefault="000B4628" w:rsidP="000B4628">
      <w:pPr>
        <w:jc w:val="right"/>
        <w:rPr>
          <w:noProof w:val="0"/>
          <w:sz w:val="22"/>
          <w:szCs w:val="22"/>
          <w:lang w:val="ro-MD"/>
        </w:rPr>
      </w:pPr>
      <w:bookmarkStart w:id="0" w:name="_Toc449692095"/>
      <w:bookmarkStart w:id="1" w:name="_GoBack"/>
      <w:bookmarkEnd w:id="1"/>
      <w:r w:rsidRPr="00FF430B">
        <w:rPr>
          <w:noProof w:val="0"/>
          <w:lang w:val="ro-MD"/>
        </w:rPr>
        <w:t>Anexa nr.</w:t>
      </w:r>
      <w:r>
        <w:rPr>
          <w:noProof w:val="0"/>
          <w:lang w:val="ro-MD"/>
        </w:rPr>
        <w:t xml:space="preserve"> </w:t>
      </w:r>
      <w:r w:rsidRPr="00FF430B">
        <w:rPr>
          <w:noProof w:val="0"/>
          <w:lang w:val="ro-MD"/>
        </w:rPr>
        <w:t>7</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pStyle w:val="Style3"/>
        <w:tabs>
          <w:tab w:val="left" w:pos="567"/>
        </w:tabs>
        <w:spacing w:before="0" w:beforeAutospacing="0" w:after="0"/>
        <w:ind w:left="0" w:firstLine="0"/>
        <w:rPr>
          <w:rFonts w:eastAsia="PMingLiU"/>
          <w:lang w:val="ro-MD" w:eastAsia="zh-CN"/>
        </w:rPr>
      </w:pPr>
    </w:p>
    <w:p w:rsidR="000B4628" w:rsidRPr="00FF430B" w:rsidRDefault="000B4628" w:rsidP="000B4628">
      <w:pPr>
        <w:pStyle w:val="Style3"/>
        <w:tabs>
          <w:tab w:val="left" w:pos="567"/>
        </w:tabs>
        <w:spacing w:before="0" w:beforeAutospacing="0" w:after="0"/>
        <w:ind w:left="0" w:firstLine="0"/>
        <w:jc w:val="center"/>
        <w:rPr>
          <w:rFonts w:eastAsia="PMingLiU"/>
          <w:lang w:val="ro-MD" w:eastAsia="zh-CN"/>
        </w:rPr>
      </w:pPr>
    </w:p>
    <w:p w:rsidR="000B4628" w:rsidRPr="00FF430B" w:rsidRDefault="000B4628" w:rsidP="000B4628">
      <w:pPr>
        <w:pStyle w:val="a7"/>
        <w:tabs>
          <w:tab w:val="left" w:pos="567"/>
        </w:tabs>
        <w:rPr>
          <w:rFonts w:asciiTheme="majorHAnsi" w:hAnsiTheme="majorHAnsi" w:cstheme="majorHAnsi"/>
          <w:b/>
          <w:szCs w:val="24"/>
          <w:lang w:val="ro-MD"/>
        </w:rPr>
      </w:pPr>
      <w:bookmarkStart w:id="2" w:name="_Toc449692096"/>
      <w:bookmarkEnd w:id="0"/>
    </w:p>
    <w:p w:rsidR="000B4628" w:rsidRPr="00FF430B" w:rsidRDefault="000B4628" w:rsidP="000B4628">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0B4628" w:rsidRPr="00FF430B" w:rsidRDefault="000B4628" w:rsidP="000B4628">
      <w:pPr>
        <w:pStyle w:val="a7"/>
        <w:tabs>
          <w:tab w:val="left" w:pos="-142"/>
        </w:tabs>
        <w:spacing w:before="240"/>
        <w:jc w:val="center"/>
        <w:rPr>
          <w:rFonts w:asciiTheme="majorHAnsi" w:hAnsiTheme="majorHAnsi" w:cstheme="majorHAnsi"/>
          <w:szCs w:val="24"/>
          <w:lang w:val="ro-MD"/>
        </w:rPr>
      </w:pPr>
    </w:p>
    <w:p w:rsidR="000B4628" w:rsidRPr="00FF430B" w:rsidRDefault="000B4628" w:rsidP="000B462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rsidR="000B4628" w:rsidRPr="00FF430B" w:rsidRDefault="000B4628" w:rsidP="000B4628">
      <w:pPr>
        <w:pStyle w:val="a7"/>
        <w:tabs>
          <w:tab w:val="left" w:pos="567"/>
        </w:tabs>
        <w:spacing w:line="360" w:lineRule="auto"/>
        <w:jc w:val="both"/>
        <w:rPr>
          <w:rFonts w:ascii="Times New Roman" w:hAnsi="Times New Roman"/>
          <w:szCs w:val="24"/>
          <w:lang w:val="ro-MD"/>
        </w:rPr>
      </w:pPr>
    </w:p>
    <w:p w:rsidR="000B4628" w:rsidRPr="00FF430B" w:rsidRDefault="000B4628" w:rsidP="000B4628">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0B4628" w:rsidRPr="00FF430B" w:rsidRDefault="000B4628" w:rsidP="000B4628">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0B4628" w:rsidRPr="00FF430B" w:rsidRDefault="000B4628" w:rsidP="000B4628">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rsidR="000B4628" w:rsidRPr="00FF430B" w:rsidRDefault="000B4628" w:rsidP="000B4628">
      <w:pPr>
        <w:pStyle w:val="a7"/>
        <w:tabs>
          <w:tab w:val="left" w:pos="567"/>
        </w:tabs>
        <w:spacing w:line="360" w:lineRule="auto"/>
        <w:jc w:val="both"/>
        <w:rPr>
          <w:rFonts w:ascii="Times New Roman" w:hAnsi="Times New Roman"/>
          <w:szCs w:val="24"/>
          <w:lang w:val="ro-MD"/>
        </w:rPr>
      </w:pPr>
    </w:p>
    <w:p w:rsidR="000B4628" w:rsidRPr="00FF430B" w:rsidRDefault="000B4628" w:rsidP="000B4628">
      <w:pPr>
        <w:pStyle w:val="a7"/>
        <w:tabs>
          <w:tab w:val="left" w:pos="567"/>
        </w:tabs>
        <w:spacing w:line="360" w:lineRule="auto"/>
        <w:jc w:val="both"/>
        <w:rPr>
          <w:rFonts w:ascii="Times New Roman" w:hAnsi="Times New Roman"/>
          <w:szCs w:val="24"/>
          <w:lang w:val="ro-MD"/>
        </w:rPr>
      </w:pPr>
    </w:p>
    <w:p w:rsidR="000B4628" w:rsidRPr="00FF430B" w:rsidRDefault="000B4628" w:rsidP="000B4628">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rsidR="000B4628" w:rsidRPr="00FF430B" w:rsidRDefault="000B4628" w:rsidP="000B4628">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0B4628" w:rsidRPr="00FF430B" w:rsidRDefault="000B4628" w:rsidP="000B4628">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Pr="00FF430B" w:rsidRDefault="000B4628" w:rsidP="000B4628">
      <w:pPr>
        <w:pStyle w:val="a7"/>
        <w:tabs>
          <w:tab w:val="left" w:pos="567"/>
        </w:tabs>
        <w:spacing w:line="360" w:lineRule="auto"/>
        <w:rPr>
          <w:rFonts w:ascii="Times New Roman" w:hAnsi="Times New Roman"/>
          <w:szCs w:val="24"/>
          <w:lang w:val="ro-MD"/>
        </w:rPr>
      </w:pPr>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bookmarkEnd w:id="2"/>
    <w:p w:rsidR="000B4628" w:rsidRPr="00FF430B" w:rsidRDefault="000B4628" w:rsidP="000B4628">
      <w:pPr>
        <w:pStyle w:val="a7"/>
        <w:tabs>
          <w:tab w:val="left" w:pos="567"/>
        </w:tabs>
        <w:rPr>
          <w:rFonts w:ascii="Times New Roman" w:hAnsi="Times New Roman"/>
          <w:b/>
          <w:szCs w:val="24"/>
          <w:lang w:val="ro-MD"/>
        </w:rPr>
      </w:pPr>
    </w:p>
    <w:p w:rsidR="000B4628" w:rsidRPr="00FF430B" w:rsidRDefault="000B4628" w:rsidP="000B462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B4628" w:rsidRPr="00FF430B" w:rsidRDefault="000B4628" w:rsidP="000B4628">
      <w:pPr>
        <w:pStyle w:val="a7"/>
        <w:tabs>
          <w:tab w:val="left" w:pos="567"/>
        </w:tabs>
        <w:rPr>
          <w:rFonts w:ascii="Times New Roman" w:hAnsi="Times New Roman"/>
          <w:b/>
          <w:szCs w:val="24"/>
          <w:lang w:val="ro-MD"/>
        </w:rPr>
      </w:pP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0B4628" w:rsidRPr="00FF430B" w:rsidRDefault="000B4628" w:rsidP="000B4628">
      <w:pPr>
        <w:pStyle w:val="a7"/>
        <w:tabs>
          <w:tab w:val="left" w:pos="567"/>
        </w:tabs>
        <w:rPr>
          <w:rFonts w:ascii="Times New Roman" w:hAnsi="Times New Roman"/>
          <w:szCs w:val="24"/>
          <w:lang w:val="ro-MD"/>
        </w:rPr>
      </w:pPr>
    </w:p>
    <w:p w:rsidR="000B4628" w:rsidRPr="00FF430B" w:rsidRDefault="000B4628" w:rsidP="000B4628">
      <w:pPr>
        <w:pStyle w:val="a7"/>
        <w:tabs>
          <w:tab w:val="left" w:pos="567"/>
        </w:tabs>
        <w:rPr>
          <w:rFonts w:ascii="Times New Roman" w:hAnsi="Times New Roman"/>
          <w:szCs w:val="24"/>
          <w:lang w:val="ro-MD"/>
        </w:rPr>
      </w:pP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B4628" w:rsidRPr="00FF430B" w:rsidRDefault="000B4628" w:rsidP="000B462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B4628" w:rsidRPr="00FF430B" w:rsidRDefault="000B4628" w:rsidP="000B4628">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B4628" w:rsidRPr="00FF430B" w:rsidRDefault="000B4628" w:rsidP="000B462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0B4628" w:rsidRPr="00FF430B" w:rsidRDefault="000B4628" w:rsidP="000B4628">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0B4628" w:rsidRPr="00FF430B" w:rsidRDefault="000B4628" w:rsidP="000B4628">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0B4628" w:rsidRPr="00FF430B" w:rsidRDefault="000B4628" w:rsidP="000B4628">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B4628" w:rsidRPr="00FF430B" w:rsidRDefault="000B4628" w:rsidP="000B462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rsidR="000B4628" w:rsidRPr="00FF430B" w:rsidRDefault="000B4628" w:rsidP="000B4628">
      <w:pPr>
        <w:pStyle w:val="a7"/>
        <w:tabs>
          <w:tab w:val="left" w:pos="567"/>
        </w:tabs>
        <w:ind w:hanging="502"/>
        <w:rPr>
          <w:rFonts w:ascii="Times New Roman" w:hAnsi="Times New Roman"/>
          <w:szCs w:val="24"/>
          <w:lang w:val="ro-MD"/>
        </w:rPr>
      </w:pPr>
    </w:p>
    <w:p w:rsidR="000B4628" w:rsidRPr="00FF430B" w:rsidRDefault="000B4628" w:rsidP="000B4628">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0B4628" w:rsidRPr="00FF430B" w:rsidRDefault="000B4628" w:rsidP="000B4628">
      <w:pPr>
        <w:spacing w:after="200" w:line="276" w:lineRule="auto"/>
        <w:jc w:val="center"/>
        <w:rPr>
          <w:lang w:val="ro-MD" w:eastAsia="zh-CN"/>
        </w:rPr>
      </w:pPr>
      <w:bookmarkStart w:id="3" w:name="_Toc449692097"/>
    </w:p>
    <w:p w:rsidR="000B4628" w:rsidRPr="00FF430B" w:rsidRDefault="000B4628" w:rsidP="000B4628">
      <w:pPr>
        <w:spacing w:after="200" w:line="276" w:lineRule="auto"/>
        <w:jc w:val="center"/>
        <w:rPr>
          <w:lang w:val="ro-MD" w:eastAsia="zh-CN"/>
        </w:rPr>
      </w:pPr>
    </w:p>
    <w:p w:rsidR="000B4628" w:rsidRPr="00FF430B" w:rsidRDefault="000B4628" w:rsidP="000B4628">
      <w:pPr>
        <w:jc w:val="right"/>
        <w:rPr>
          <w:noProof w:val="0"/>
          <w:sz w:val="22"/>
          <w:szCs w:val="22"/>
          <w:lang w:val="ro-MD"/>
        </w:rPr>
      </w:pPr>
      <w:bookmarkStart w:id="4" w:name="_Toc449692098"/>
      <w:bookmarkEnd w:id="3"/>
      <w:r w:rsidRPr="00FF430B">
        <w:rPr>
          <w:noProof w:val="0"/>
          <w:lang w:val="ro-MD"/>
        </w:rPr>
        <w:lastRenderedPageBreak/>
        <w:t>Anexa nr.</w:t>
      </w:r>
      <w:r>
        <w:rPr>
          <w:noProof w:val="0"/>
          <w:lang w:val="ro-MD"/>
        </w:rPr>
        <w:t xml:space="preserve"> </w:t>
      </w:r>
      <w:r w:rsidRPr="00FF430B">
        <w:rPr>
          <w:noProof w:val="0"/>
          <w:lang w:val="ro-MD"/>
        </w:rPr>
        <w:t>11</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center"/>
        <w:rPr>
          <w:rFonts w:eastAsia="PMingLiU"/>
          <w:lang w:val="ro-MD" w:eastAsia="zh-CN"/>
        </w:rPr>
      </w:pPr>
    </w:p>
    <w:p w:rsidR="000B4628" w:rsidRPr="00FF430B" w:rsidRDefault="000B4628" w:rsidP="000B462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rsidR="000B4628" w:rsidRPr="00FF430B" w:rsidRDefault="000B4628" w:rsidP="000B462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0B4628" w:rsidRPr="00EC30C2" w:rsidTr="00750501">
        <w:trPr>
          <w:cantSplit/>
          <w:trHeight w:val="300"/>
        </w:trPr>
        <w:tc>
          <w:tcPr>
            <w:tcW w:w="709" w:type="dxa"/>
            <w:vMerge w:val="restart"/>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0B4628" w:rsidRPr="00EC30C2" w:rsidTr="00750501">
        <w:trPr>
          <w:cantSplit/>
          <w:trHeight w:val="240"/>
        </w:trPr>
        <w:tc>
          <w:tcPr>
            <w:tcW w:w="709" w:type="dxa"/>
            <w:vMerge/>
          </w:tcPr>
          <w:p w:rsidR="000B4628" w:rsidRPr="00FF430B" w:rsidRDefault="000B4628" w:rsidP="00750501">
            <w:pPr>
              <w:pStyle w:val="a7"/>
              <w:tabs>
                <w:tab w:val="left" w:pos="567"/>
              </w:tabs>
              <w:rPr>
                <w:rFonts w:ascii="Times New Roman" w:hAnsi="Times New Roman"/>
                <w:b/>
                <w:szCs w:val="24"/>
                <w:lang w:val="ro-MD"/>
              </w:rPr>
            </w:pPr>
          </w:p>
        </w:tc>
        <w:tc>
          <w:tcPr>
            <w:tcW w:w="2825" w:type="dxa"/>
            <w:vMerge/>
          </w:tcPr>
          <w:p w:rsidR="000B4628" w:rsidRPr="00FF430B" w:rsidRDefault="000B4628" w:rsidP="00750501">
            <w:pPr>
              <w:pStyle w:val="a7"/>
              <w:tabs>
                <w:tab w:val="left" w:pos="567"/>
              </w:tabs>
              <w:rPr>
                <w:rFonts w:ascii="Times New Roman" w:hAnsi="Times New Roman"/>
                <w:b/>
                <w:szCs w:val="24"/>
                <w:lang w:val="ro-MD"/>
              </w:rPr>
            </w:pPr>
          </w:p>
        </w:tc>
        <w:tc>
          <w:tcPr>
            <w:tcW w:w="5490" w:type="dxa"/>
            <w:gridSpan w:val="7"/>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0B4628" w:rsidRPr="00EC30C2" w:rsidTr="00750501">
        <w:trPr>
          <w:cantSplit/>
          <w:trHeight w:val="120"/>
        </w:trPr>
        <w:tc>
          <w:tcPr>
            <w:tcW w:w="709" w:type="dxa"/>
            <w:vMerge/>
          </w:tcPr>
          <w:p w:rsidR="000B4628" w:rsidRPr="00FF430B" w:rsidRDefault="000B4628" w:rsidP="00750501">
            <w:pPr>
              <w:pStyle w:val="a7"/>
              <w:tabs>
                <w:tab w:val="left" w:pos="567"/>
              </w:tabs>
              <w:rPr>
                <w:rFonts w:ascii="Times New Roman" w:hAnsi="Times New Roman"/>
                <w:b/>
                <w:szCs w:val="24"/>
                <w:lang w:val="ro-MD"/>
              </w:rPr>
            </w:pPr>
          </w:p>
        </w:tc>
        <w:tc>
          <w:tcPr>
            <w:tcW w:w="2825" w:type="dxa"/>
            <w:vMerge/>
          </w:tcPr>
          <w:p w:rsidR="000B4628" w:rsidRPr="00FF430B" w:rsidRDefault="000B4628" w:rsidP="00750501">
            <w:pPr>
              <w:pStyle w:val="a7"/>
              <w:tabs>
                <w:tab w:val="left" w:pos="567"/>
              </w:tabs>
              <w:rPr>
                <w:rFonts w:ascii="Times New Roman" w:hAnsi="Times New Roman"/>
                <w:b/>
                <w:szCs w:val="24"/>
                <w:lang w:val="ro-MD"/>
              </w:rPr>
            </w:pPr>
          </w:p>
        </w:tc>
        <w:tc>
          <w:tcPr>
            <w:tcW w:w="1035" w:type="dxa"/>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rsidR="000B4628" w:rsidRPr="00FF430B" w:rsidRDefault="000B4628" w:rsidP="0075050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0B4628" w:rsidRPr="00EC30C2" w:rsidTr="00750501">
        <w:trPr>
          <w:cantSplit/>
          <w:trHeight w:val="180"/>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r w:rsidR="000B4628" w:rsidRPr="00EC30C2" w:rsidTr="00750501">
        <w:trPr>
          <w:cantSplit/>
          <w:trHeight w:val="1372"/>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rsidR="000B4628" w:rsidRPr="00FF430B" w:rsidRDefault="000B4628" w:rsidP="00750501">
            <w:pPr>
              <w:pStyle w:val="a7"/>
              <w:tabs>
                <w:tab w:val="left" w:pos="567"/>
              </w:tabs>
              <w:rPr>
                <w:rFonts w:ascii="Times New Roman" w:hAnsi="Times New Roman"/>
                <w:szCs w:val="24"/>
                <w:lang w:val="ro-MD"/>
              </w:rPr>
            </w:pP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r w:rsidR="000B4628" w:rsidRPr="00EC30C2" w:rsidTr="00750501">
        <w:trPr>
          <w:cantSplit/>
          <w:trHeight w:val="1412"/>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3.</w:t>
            </w: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p w:rsidR="000B4628" w:rsidRPr="00FF430B" w:rsidRDefault="000B4628" w:rsidP="00750501">
            <w:pPr>
              <w:pStyle w:val="a7"/>
              <w:tabs>
                <w:tab w:val="left" w:pos="567"/>
              </w:tabs>
              <w:rPr>
                <w:rFonts w:ascii="Times New Roman" w:hAnsi="Times New Roman"/>
                <w:szCs w:val="24"/>
                <w:lang w:val="ro-MD"/>
              </w:rPr>
            </w:pP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r w:rsidR="000B4628" w:rsidRPr="00EC30C2" w:rsidTr="00750501">
        <w:trPr>
          <w:cantSplit/>
          <w:trHeight w:val="1593"/>
        </w:trPr>
        <w:tc>
          <w:tcPr>
            <w:tcW w:w="709"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0B4628" w:rsidRPr="00FF430B" w:rsidRDefault="000B4628" w:rsidP="00750501">
            <w:pPr>
              <w:pStyle w:val="a7"/>
              <w:tabs>
                <w:tab w:val="left" w:pos="567"/>
              </w:tabs>
              <w:rPr>
                <w:rFonts w:ascii="Times New Roman" w:hAnsi="Times New Roman"/>
                <w:szCs w:val="24"/>
                <w:lang w:val="ro-MD"/>
              </w:rPr>
            </w:pPr>
          </w:p>
        </w:tc>
        <w:tc>
          <w:tcPr>
            <w:tcW w:w="1035" w:type="dxa"/>
          </w:tcPr>
          <w:p w:rsidR="000B4628" w:rsidRPr="00FF430B" w:rsidRDefault="000B4628" w:rsidP="00750501">
            <w:pPr>
              <w:pStyle w:val="a7"/>
              <w:tabs>
                <w:tab w:val="left" w:pos="567"/>
              </w:tabs>
              <w:rPr>
                <w:rFonts w:ascii="Times New Roman" w:hAnsi="Times New Roman"/>
                <w:szCs w:val="24"/>
                <w:lang w:val="ro-MD"/>
              </w:rPr>
            </w:pPr>
          </w:p>
        </w:tc>
        <w:tc>
          <w:tcPr>
            <w:tcW w:w="1215" w:type="dxa"/>
          </w:tcPr>
          <w:p w:rsidR="000B4628" w:rsidRPr="00FF430B" w:rsidRDefault="000B4628" w:rsidP="00750501">
            <w:pPr>
              <w:pStyle w:val="a7"/>
              <w:tabs>
                <w:tab w:val="left" w:pos="567"/>
              </w:tabs>
              <w:rPr>
                <w:rFonts w:ascii="Times New Roman" w:hAnsi="Times New Roman"/>
                <w:szCs w:val="24"/>
                <w:lang w:val="ro-MD"/>
              </w:rPr>
            </w:pPr>
          </w:p>
        </w:tc>
        <w:tc>
          <w:tcPr>
            <w:tcW w:w="1005" w:type="dxa"/>
            <w:gridSpan w:val="2"/>
          </w:tcPr>
          <w:p w:rsidR="000B4628" w:rsidRPr="00FF430B" w:rsidRDefault="000B4628" w:rsidP="00750501">
            <w:pPr>
              <w:pStyle w:val="a7"/>
              <w:tabs>
                <w:tab w:val="left" w:pos="567"/>
              </w:tabs>
              <w:rPr>
                <w:rFonts w:ascii="Times New Roman" w:hAnsi="Times New Roman"/>
                <w:szCs w:val="24"/>
                <w:lang w:val="ro-MD"/>
              </w:rPr>
            </w:pPr>
          </w:p>
        </w:tc>
        <w:tc>
          <w:tcPr>
            <w:tcW w:w="990" w:type="dxa"/>
            <w:gridSpan w:val="2"/>
          </w:tcPr>
          <w:p w:rsidR="000B4628" w:rsidRPr="00FF430B" w:rsidRDefault="000B4628" w:rsidP="00750501">
            <w:pPr>
              <w:pStyle w:val="a7"/>
              <w:tabs>
                <w:tab w:val="left" w:pos="567"/>
              </w:tabs>
              <w:rPr>
                <w:rFonts w:ascii="Times New Roman" w:hAnsi="Times New Roman"/>
                <w:szCs w:val="24"/>
                <w:lang w:val="ro-MD"/>
              </w:rPr>
            </w:pPr>
          </w:p>
        </w:tc>
        <w:tc>
          <w:tcPr>
            <w:tcW w:w="1245" w:type="dxa"/>
          </w:tcPr>
          <w:p w:rsidR="000B4628" w:rsidRPr="00FF430B" w:rsidRDefault="000B4628" w:rsidP="00750501">
            <w:pPr>
              <w:pStyle w:val="a7"/>
              <w:tabs>
                <w:tab w:val="left" w:pos="567"/>
              </w:tabs>
              <w:rPr>
                <w:rFonts w:ascii="Times New Roman" w:hAnsi="Times New Roman"/>
                <w:szCs w:val="24"/>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w:t>
      </w:r>
    </w:p>
    <w:p w:rsidR="000B4628" w:rsidRPr="00FF430B" w:rsidRDefault="000B4628" w:rsidP="000B4628">
      <w:pPr>
        <w:pStyle w:val="Style3"/>
        <w:tabs>
          <w:tab w:val="left" w:pos="567"/>
        </w:tabs>
        <w:spacing w:before="0" w:beforeAutospacing="0" w:after="0"/>
        <w:ind w:left="0" w:firstLine="0"/>
        <w:jc w:val="center"/>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Pr="00FF430B" w:rsidRDefault="000B4628" w:rsidP="000B4628">
      <w:pPr>
        <w:pStyle w:val="Style3"/>
        <w:tabs>
          <w:tab w:val="left" w:pos="567"/>
        </w:tabs>
        <w:ind w:left="0" w:firstLine="0"/>
        <w:rPr>
          <w:rFonts w:eastAsia="PMingLiU"/>
          <w:lang w:val="ro-MD" w:eastAsia="zh-CN"/>
        </w:rPr>
      </w:pPr>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bookmarkEnd w:id="4"/>
    <w:p w:rsidR="000B4628" w:rsidRPr="00FF430B" w:rsidRDefault="000B4628" w:rsidP="000B4628">
      <w:pPr>
        <w:rPr>
          <w:rFonts w:eastAsia="PMingLiU"/>
          <w:b/>
          <w:lang w:val="ro-MD" w:eastAsia="zh-CN"/>
        </w:rPr>
      </w:pPr>
    </w:p>
    <w:p w:rsidR="000B4628" w:rsidRPr="00FF430B" w:rsidRDefault="000B4628" w:rsidP="000B4628">
      <w:pPr>
        <w:jc w:val="center"/>
        <w:rPr>
          <w:rFonts w:eastAsia="PMingLiU"/>
          <w:b/>
          <w:noProof w:val="0"/>
          <w:lang w:val="ro-MD" w:eastAsia="zh-CN"/>
        </w:rPr>
      </w:pPr>
      <w:r w:rsidRPr="00FF430B">
        <w:rPr>
          <w:rFonts w:eastAsia="PMingLiU"/>
          <w:b/>
          <w:lang w:val="ro-MD" w:eastAsia="zh-CN"/>
        </w:rPr>
        <w:t>DECLARAȚIE</w:t>
      </w:r>
    </w:p>
    <w:p w:rsidR="000B4628" w:rsidRPr="00FF430B" w:rsidRDefault="000B4628" w:rsidP="000B4628">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rsidR="000B4628" w:rsidRPr="00FF430B" w:rsidRDefault="000B4628" w:rsidP="000B4628">
      <w:pPr>
        <w:pStyle w:val="a7"/>
        <w:tabs>
          <w:tab w:val="left" w:pos="567"/>
        </w:tabs>
        <w:jc w:val="center"/>
        <w:rPr>
          <w:rFonts w:ascii="Times New Roman" w:hAnsi="Times New Roman"/>
          <w:b/>
          <w:szCs w:val="24"/>
          <w:lang w:val="ro-MD"/>
        </w:rPr>
      </w:pP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0B4628" w:rsidRPr="00FF430B" w:rsidRDefault="000B4628" w:rsidP="000B4628">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0B4628" w:rsidRPr="00FF430B" w:rsidRDefault="000B4628" w:rsidP="000B4628">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rsidR="000B4628" w:rsidRPr="00FF430B" w:rsidRDefault="000B4628" w:rsidP="000B4628">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rsidR="000B4628" w:rsidRPr="00FF430B" w:rsidRDefault="000B4628" w:rsidP="000B4628">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0B4628" w:rsidRPr="00FF430B" w:rsidRDefault="000B4628" w:rsidP="000B4628">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0B4628" w:rsidRPr="00FF430B" w:rsidRDefault="000B4628" w:rsidP="000B4628">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0B4628" w:rsidRPr="00FF430B" w:rsidRDefault="000B4628" w:rsidP="000B4628">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0B4628" w:rsidRPr="00FF430B" w:rsidRDefault="000B4628" w:rsidP="000B4628">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0B4628" w:rsidRPr="00FF430B" w:rsidRDefault="000B4628" w:rsidP="000B4628">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0B4628" w:rsidRPr="00FF430B" w:rsidRDefault="000B4628" w:rsidP="000B4628">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rsidR="000B4628" w:rsidRPr="00FF430B" w:rsidRDefault="000B4628" w:rsidP="000B4628">
      <w:pPr>
        <w:rPr>
          <w:rFonts w:eastAsia="MS Mincho"/>
          <w:lang w:val="ro-MD" w:eastAsia="zh-CN"/>
        </w:rPr>
      </w:pPr>
    </w:p>
    <w:p w:rsidR="000B4628" w:rsidRPr="00FF430B" w:rsidRDefault="000B4628" w:rsidP="000B4628">
      <w:pPr>
        <w:rPr>
          <w:rFonts w:eastAsia="MS Mincho"/>
          <w:lang w:val="ro-MD" w:eastAsia="zh-CN"/>
        </w:rPr>
      </w:pPr>
      <w:r w:rsidRPr="00FF430B">
        <w:rPr>
          <w:rFonts w:eastAsia="MS Mincho"/>
          <w:lang w:val="ro-MD" w:eastAsia="zh-CN"/>
        </w:rPr>
        <w:t>Data completării:______________________</w:t>
      </w: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b/>
          <w:lang w:val="ro-MD" w:eastAsia="zh-CN"/>
        </w:rPr>
      </w:pPr>
      <w:r w:rsidRPr="00FF430B">
        <w:rPr>
          <w:rFonts w:eastAsia="PMingLiU"/>
          <w:lang w:val="ro-MD" w:eastAsia="zh-CN"/>
        </w:rPr>
        <w:t>Denumirea întreprinderii: __________________________</w:t>
      </w:r>
    </w:p>
    <w:p w:rsidR="000B4628" w:rsidRPr="00FF430B" w:rsidRDefault="000B4628" w:rsidP="000B4628">
      <w:pPr>
        <w:spacing w:after="200" w:line="276" w:lineRule="auto"/>
        <w:rPr>
          <w:rFonts w:eastAsia="PMingLiU"/>
          <w:lang w:val="ro-MD" w:eastAsia="zh-CN"/>
        </w:rPr>
      </w:pPr>
      <w:bookmarkStart w:id="5" w:name="_Toc449692109"/>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jc w:val="center"/>
        <w:rPr>
          <w:rFonts w:eastAsia="PMingLiU"/>
          <w:b/>
          <w:lang w:val="ro-MD" w:eastAsia="zh-CN"/>
        </w:rPr>
      </w:pPr>
    </w:p>
    <w:p w:rsidR="000B4628" w:rsidRPr="00FF430B" w:rsidRDefault="000B4628" w:rsidP="000B4628">
      <w:pPr>
        <w:jc w:val="center"/>
        <w:rPr>
          <w:rFonts w:eastAsia="PMingLiU"/>
          <w:b/>
          <w:lang w:val="ro-MD" w:eastAsia="zh-CN"/>
        </w:rPr>
      </w:pPr>
    </w:p>
    <w:bookmarkEnd w:id="5"/>
    <w:p w:rsidR="000B4628" w:rsidRPr="00FF430B" w:rsidRDefault="000B4628" w:rsidP="000B4628">
      <w:pPr>
        <w:jc w:val="center"/>
        <w:rPr>
          <w:b/>
          <w:lang w:val="ro-MD"/>
        </w:rPr>
      </w:pPr>
    </w:p>
    <w:p w:rsidR="000B4628" w:rsidRPr="00FF430B" w:rsidRDefault="000B4628" w:rsidP="000B4628">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0B4628" w:rsidRPr="00FF430B" w:rsidRDefault="000B4628" w:rsidP="000B4628">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0B4628" w:rsidRPr="00FF430B" w:rsidRDefault="000B4628" w:rsidP="000B4628">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0B4628" w:rsidRPr="00EC30C2" w:rsidTr="007505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Nr</w:t>
            </w:r>
          </w:p>
          <w:p w:rsidR="000B4628" w:rsidRPr="00FF430B" w:rsidRDefault="000B4628" w:rsidP="00750501">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Numărul şi data procesului-verbal de recepţie la terminarea lucrărilor</w:t>
            </w:r>
          </w:p>
        </w:tc>
      </w:tr>
      <w:tr w:rsidR="000B4628" w:rsidRPr="00EC30C2" w:rsidTr="00750501">
        <w:trPr>
          <w:trHeight w:val="300"/>
        </w:trPr>
        <w:tc>
          <w:tcPr>
            <w:tcW w:w="607" w:type="dxa"/>
            <w:tcBorders>
              <w:top w:val="nil"/>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r>
      <w:tr w:rsidR="000B4628" w:rsidRPr="00EC30C2" w:rsidTr="00750501">
        <w:trPr>
          <w:trHeight w:val="300"/>
        </w:trPr>
        <w:tc>
          <w:tcPr>
            <w:tcW w:w="607" w:type="dxa"/>
            <w:tcBorders>
              <w:top w:val="nil"/>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r>
      <w:tr w:rsidR="000B4628" w:rsidRPr="00EC30C2" w:rsidTr="00750501">
        <w:trPr>
          <w:trHeight w:val="300"/>
        </w:trPr>
        <w:tc>
          <w:tcPr>
            <w:tcW w:w="607" w:type="dxa"/>
            <w:tcBorders>
              <w:top w:val="nil"/>
              <w:left w:val="single" w:sz="4" w:space="0" w:color="auto"/>
              <w:bottom w:val="single" w:sz="4" w:space="0" w:color="auto"/>
              <w:right w:val="single" w:sz="4" w:space="0" w:color="auto"/>
            </w:tcBorders>
            <w:vAlign w:val="center"/>
          </w:tcPr>
          <w:p w:rsidR="000B4628" w:rsidRPr="00FF430B" w:rsidRDefault="000B4628" w:rsidP="00750501">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0B4628" w:rsidRPr="00FF430B" w:rsidRDefault="000B4628" w:rsidP="00750501">
            <w:pPr>
              <w:jc w:val="center"/>
              <w:rPr>
                <w:lang w:val="ro-MD"/>
              </w:rPr>
            </w:pPr>
            <w:r w:rsidRPr="00FF430B">
              <w:rPr>
                <w:lang w:val="ro-MD"/>
              </w:rPr>
              <w:t> </w:t>
            </w:r>
          </w:p>
        </w:tc>
      </w:tr>
    </w:tbl>
    <w:p w:rsidR="000B4628" w:rsidRPr="00FF430B" w:rsidRDefault="000B4628" w:rsidP="000B4628">
      <w:pPr>
        <w:jc w:val="both"/>
        <w:rPr>
          <w:lang w:val="ro-MD"/>
        </w:rPr>
      </w:pPr>
    </w:p>
    <w:p w:rsidR="000B4628" w:rsidRPr="00FF430B" w:rsidRDefault="000B4628" w:rsidP="000B4628">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w:t>
      </w:r>
    </w:p>
    <w:p w:rsidR="000B4628" w:rsidRPr="00FF430B" w:rsidRDefault="000B4628" w:rsidP="000B4628">
      <w:pPr>
        <w:spacing w:after="200" w:line="276" w:lineRule="auto"/>
        <w:rPr>
          <w:rFonts w:eastAsia="PMingLiU"/>
          <w:lang w:val="ro-MD" w:eastAsia="zh-CN"/>
        </w:rPr>
      </w:pPr>
      <w:bookmarkStart w:id="6" w:name="_Toc449692110"/>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bookmarkEnd w:id="6"/>
    <w:p w:rsidR="000B4628" w:rsidRPr="00FF430B" w:rsidRDefault="000B4628" w:rsidP="000B4628">
      <w:pPr>
        <w:spacing w:line="276" w:lineRule="auto"/>
        <w:jc w:val="center"/>
        <w:rPr>
          <w:rFonts w:eastAsia="PMingLiU"/>
          <w:b/>
          <w:noProof w:val="0"/>
          <w:lang w:val="ro-MD" w:eastAsia="zh-CN"/>
        </w:rPr>
      </w:pPr>
    </w:p>
    <w:p w:rsidR="000B4628" w:rsidRPr="00FF430B" w:rsidRDefault="000B4628" w:rsidP="000B4628">
      <w:pPr>
        <w:keepNext/>
        <w:ind w:firstLine="1"/>
        <w:jc w:val="center"/>
        <w:outlineLvl w:val="1"/>
        <w:rPr>
          <w:rFonts w:eastAsia="PMingLiU"/>
          <w:b/>
          <w:bCs/>
          <w:iCs/>
          <w:lang w:val="ro-MD" w:eastAsia="zh-CN"/>
        </w:rPr>
      </w:pPr>
      <w:bookmarkStart w:id="7" w:name="_Toc449632664"/>
      <w:bookmarkStart w:id="8" w:name="_Toc449633156"/>
      <w:bookmarkStart w:id="9" w:name="_Toc449692111"/>
      <w:r w:rsidRPr="00FF430B">
        <w:rPr>
          <w:rFonts w:eastAsia="PMingLiU"/>
          <w:b/>
          <w:bCs/>
          <w:iCs/>
          <w:lang w:val="ro-MD" w:eastAsia="zh-CN"/>
        </w:rPr>
        <w:t>DECLARAŢIE</w:t>
      </w:r>
      <w:bookmarkEnd w:id="7"/>
      <w:bookmarkEnd w:id="8"/>
      <w:bookmarkEnd w:id="9"/>
    </w:p>
    <w:p w:rsidR="000B4628" w:rsidRPr="00FF430B" w:rsidRDefault="000B4628" w:rsidP="000B4628">
      <w:pPr>
        <w:tabs>
          <w:tab w:val="left" w:pos="720"/>
        </w:tabs>
        <w:jc w:val="center"/>
        <w:outlineLvl w:val="1"/>
        <w:rPr>
          <w:rFonts w:eastAsia="PMingLiU"/>
          <w:b/>
          <w:lang w:val="ro-MD" w:eastAsia="zh-CN"/>
        </w:rPr>
      </w:pPr>
      <w:bookmarkStart w:id="10" w:name="_Toc449632665"/>
      <w:bookmarkStart w:id="11" w:name="_Toc449633157"/>
      <w:bookmarkStart w:id="12"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10"/>
      <w:bookmarkEnd w:id="11"/>
      <w:bookmarkEnd w:id="12"/>
    </w:p>
    <w:p w:rsidR="000B4628" w:rsidRPr="00FF430B" w:rsidRDefault="000B4628" w:rsidP="000B4628">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B4628" w:rsidRPr="00EC30C2" w:rsidTr="00750501">
        <w:trPr>
          <w:trHeight w:val="700"/>
        </w:trPr>
        <w:tc>
          <w:tcPr>
            <w:tcW w:w="720" w:type="dxa"/>
          </w:tcPr>
          <w:p w:rsidR="000B4628" w:rsidRPr="00FF430B" w:rsidRDefault="000B4628" w:rsidP="00750501">
            <w:pPr>
              <w:tabs>
                <w:tab w:val="left" w:pos="567"/>
                <w:tab w:val="left" w:pos="1134"/>
              </w:tabs>
              <w:ind w:left="360"/>
              <w:jc w:val="both"/>
              <w:outlineLvl w:val="0"/>
              <w:rPr>
                <w:b/>
                <w:lang w:val="ro-MD"/>
              </w:rPr>
            </w:pPr>
          </w:p>
          <w:p w:rsidR="000B4628" w:rsidRPr="00FF430B" w:rsidRDefault="000B4628" w:rsidP="00750501">
            <w:pPr>
              <w:tabs>
                <w:tab w:val="left" w:pos="567"/>
              </w:tabs>
              <w:jc w:val="both"/>
              <w:rPr>
                <w:b/>
                <w:lang w:val="ro-MD"/>
              </w:rPr>
            </w:pPr>
            <w:r w:rsidRPr="00FF430B">
              <w:rPr>
                <w:b/>
                <w:lang w:val="ro-MD"/>
              </w:rPr>
              <w:t>Nr.</w:t>
            </w:r>
          </w:p>
          <w:p w:rsidR="000B4628" w:rsidRPr="00FF430B" w:rsidRDefault="000B4628" w:rsidP="00750501">
            <w:pPr>
              <w:tabs>
                <w:tab w:val="left" w:pos="567"/>
              </w:tabs>
              <w:jc w:val="both"/>
              <w:rPr>
                <w:b/>
                <w:lang w:val="ro-MD"/>
              </w:rPr>
            </w:pPr>
            <w:r w:rsidRPr="00FF430B">
              <w:rPr>
                <w:b/>
                <w:lang w:val="ro-MD"/>
              </w:rPr>
              <w:t>d/o</w:t>
            </w:r>
          </w:p>
        </w:tc>
        <w:tc>
          <w:tcPr>
            <w:tcW w:w="4680" w:type="dxa"/>
            <w:vAlign w:val="center"/>
          </w:tcPr>
          <w:p w:rsidR="000B4628" w:rsidRPr="00FF430B" w:rsidRDefault="000B4628" w:rsidP="0075050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0B4628" w:rsidRPr="00FF430B" w:rsidRDefault="000B4628" w:rsidP="00750501">
            <w:pPr>
              <w:tabs>
                <w:tab w:val="left" w:pos="567"/>
                <w:tab w:val="left" w:pos="1134"/>
              </w:tabs>
              <w:ind w:left="360"/>
              <w:jc w:val="center"/>
              <w:outlineLvl w:val="0"/>
              <w:rPr>
                <w:b/>
                <w:lang w:val="ro-MD"/>
              </w:rPr>
            </w:pPr>
          </w:p>
          <w:p w:rsidR="000B4628" w:rsidRPr="00FF430B" w:rsidRDefault="000B4628" w:rsidP="00750501">
            <w:pPr>
              <w:tabs>
                <w:tab w:val="left" w:pos="567"/>
              </w:tabs>
              <w:jc w:val="center"/>
              <w:rPr>
                <w:b/>
                <w:lang w:val="ro-MD"/>
              </w:rPr>
            </w:pPr>
            <w:r w:rsidRPr="00FF430B">
              <w:rPr>
                <w:b/>
                <w:lang w:val="ro-MD"/>
              </w:rPr>
              <w:t>Unitatea de măsură</w:t>
            </w:r>
          </w:p>
          <w:p w:rsidR="000B4628" w:rsidRPr="00FF430B" w:rsidRDefault="000B4628" w:rsidP="00750501">
            <w:pPr>
              <w:tabs>
                <w:tab w:val="left" w:pos="567"/>
              </w:tabs>
              <w:jc w:val="center"/>
              <w:rPr>
                <w:b/>
                <w:lang w:val="ro-MD"/>
              </w:rPr>
            </w:pPr>
            <w:r w:rsidRPr="00FF430B">
              <w:rPr>
                <w:b/>
                <w:lang w:val="ro-MD"/>
              </w:rPr>
              <w:t>(bucăţi şi seturi)</w:t>
            </w:r>
          </w:p>
        </w:tc>
        <w:tc>
          <w:tcPr>
            <w:tcW w:w="1289" w:type="dxa"/>
            <w:vAlign w:val="center"/>
          </w:tcPr>
          <w:p w:rsidR="000B4628" w:rsidRPr="00FF430B" w:rsidRDefault="000B4628" w:rsidP="00750501">
            <w:pPr>
              <w:tabs>
                <w:tab w:val="left" w:pos="567"/>
                <w:tab w:val="left" w:pos="1134"/>
              </w:tabs>
              <w:ind w:left="360"/>
              <w:jc w:val="center"/>
              <w:outlineLvl w:val="0"/>
              <w:rPr>
                <w:b/>
                <w:lang w:val="ro-MD"/>
              </w:rPr>
            </w:pPr>
          </w:p>
          <w:p w:rsidR="000B4628" w:rsidRPr="00FF430B" w:rsidRDefault="000B4628" w:rsidP="00750501">
            <w:pPr>
              <w:tabs>
                <w:tab w:val="left" w:pos="567"/>
              </w:tabs>
              <w:jc w:val="center"/>
              <w:rPr>
                <w:b/>
                <w:lang w:val="ro-MD"/>
              </w:rPr>
            </w:pPr>
            <w:r w:rsidRPr="00FF430B">
              <w:rPr>
                <w:b/>
                <w:lang w:val="ro-MD"/>
              </w:rPr>
              <w:t>Asigurate din dotare</w:t>
            </w:r>
          </w:p>
        </w:tc>
        <w:tc>
          <w:tcPr>
            <w:tcW w:w="1544" w:type="dxa"/>
            <w:vAlign w:val="center"/>
          </w:tcPr>
          <w:p w:rsidR="000B4628" w:rsidRPr="00FF430B" w:rsidRDefault="000B4628" w:rsidP="00750501">
            <w:pPr>
              <w:tabs>
                <w:tab w:val="left" w:pos="567"/>
                <w:tab w:val="left" w:pos="1134"/>
              </w:tabs>
              <w:ind w:left="360"/>
              <w:jc w:val="center"/>
              <w:outlineLvl w:val="0"/>
              <w:rPr>
                <w:b/>
                <w:lang w:val="ro-MD"/>
              </w:rPr>
            </w:pPr>
          </w:p>
          <w:p w:rsidR="000B4628" w:rsidRPr="00FF430B" w:rsidRDefault="000B4628" w:rsidP="00750501">
            <w:pPr>
              <w:tabs>
                <w:tab w:val="left" w:pos="567"/>
              </w:tabs>
              <w:jc w:val="center"/>
              <w:rPr>
                <w:b/>
                <w:lang w:val="ro-MD"/>
              </w:rPr>
            </w:pPr>
            <w:r w:rsidRPr="00FF430B">
              <w:rPr>
                <w:b/>
                <w:lang w:val="ro-MD"/>
              </w:rPr>
              <w:t>Asigurate de la terţi sau din alte surse</w:t>
            </w:r>
          </w:p>
        </w:tc>
      </w:tr>
      <w:tr w:rsidR="000B4628" w:rsidRPr="00EC30C2" w:rsidTr="00750501">
        <w:trPr>
          <w:trHeight w:val="240"/>
        </w:trPr>
        <w:tc>
          <w:tcPr>
            <w:tcW w:w="720" w:type="dxa"/>
          </w:tcPr>
          <w:p w:rsidR="000B4628" w:rsidRPr="00FF430B" w:rsidRDefault="000B4628" w:rsidP="00750501">
            <w:pPr>
              <w:tabs>
                <w:tab w:val="left" w:pos="567"/>
              </w:tabs>
              <w:jc w:val="both"/>
              <w:rPr>
                <w:b/>
                <w:lang w:val="ro-MD"/>
              </w:rPr>
            </w:pPr>
            <w:r w:rsidRPr="00FF430B">
              <w:rPr>
                <w:b/>
                <w:lang w:val="ro-MD"/>
              </w:rPr>
              <w:t>0</w:t>
            </w:r>
          </w:p>
        </w:tc>
        <w:tc>
          <w:tcPr>
            <w:tcW w:w="4680" w:type="dxa"/>
          </w:tcPr>
          <w:p w:rsidR="000B4628" w:rsidRPr="00FF430B" w:rsidRDefault="000B4628" w:rsidP="00750501">
            <w:pPr>
              <w:tabs>
                <w:tab w:val="left" w:pos="567"/>
              </w:tabs>
              <w:jc w:val="both"/>
              <w:rPr>
                <w:b/>
                <w:lang w:val="ro-MD"/>
              </w:rPr>
            </w:pPr>
            <w:r w:rsidRPr="00FF430B">
              <w:rPr>
                <w:b/>
                <w:lang w:val="ro-MD"/>
              </w:rPr>
              <w:t xml:space="preserve">                             1</w:t>
            </w:r>
          </w:p>
        </w:tc>
        <w:tc>
          <w:tcPr>
            <w:tcW w:w="1260" w:type="dxa"/>
          </w:tcPr>
          <w:p w:rsidR="000B4628" w:rsidRPr="00FF430B" w:rsidRDefault="000B4628" w:rsidP="00750501">
            <w:pPr>
              <w:tabs>
                <w:tab w:val="left" w:pos="567"/>
              </w:tabs>
              <w:jc w:val="both"/>
              <w:rPr>
                <w:b/>
                <w:lang w:val="ro-MD"/>
              </w:rPr>
            </w:pPr>
            <w:r w:rsidRPr="00FF430B">
              <w:rPr>
                <w:b/>
                <w:lang w:val="ro-MD"/>
              </w:rPr>
              <w:t>2</w:t>
            </w:r>
          </w:p>
        </w:tc>
        <w:tc>
          <w:tcPr>
            <w:tcW w:w="1289" w:type="dxa"/>
          </w:tcPr>
          <w:p w:rsidR="000B4628" w:rsidRPr="00FF430B" w:rsidRDefault="000B4628" w:rsidP="00750501">
            <w:pPr>
              <w:tabs>
                <w:tab w:val="left" w:pos="567"/>
              </w:tabs>
              <w:jc w:val="both"/>
              <w:rPr>
                <w:b/>
                <w:lang w:val="ro-MD"/>
              </w:rPr>
            </w:pPr>
            <w:r w:rsidRPr="00FF430B">
              <w:rPr>
                <w:b/>
                <w:lang w:val="ro-MD"/>
              </w:rPr>
              <w:t>3</w:t>
            </w:r>
          </w:p>
        </w:tc>
        <w:tc>
          <w:tcPr>
            <w:tcW w:w="1544" w:type="dxa"/>
          </w:tcPr>
          <w:p w:rsidR="000B4628" w:rsidRPr="00FF430B" w:rsidRDefault="000B4628" w:rsidP="00750501">
            <w:pPr>
              <w:tabs>
                <w:tab w:val="left" w:pos="567"/>
              </w:tabs>
              <w:jc w:val="both"/>
              <w:rPr>
                <w:b/>
                <w:lang w:val="ro-MD"/>
              </w:rPr>
            </w:pPr>
            <w:r w:rsidRPr="00FF430B">
              <w:rPr>
                <w:b/>
                <w:lang w:val="ro-MD"/>
              </w:rPr>
              <w:t>4</w:t>
            </w: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1.</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2.</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3.</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keepNext/>
              <w:keepLines/>
              <w:tabs>
                <w:tab w:val="left" w:pos="567"/>
              </w:tabs>
              <w:spacing w:before="200"/>
              <w:jc w:val="both"/>
              <w:outlineLvl w:val="2"/>
              <w:rPr>
                <w:lang w:val="ro-MD"/>
              </w:rPr>
            </w:pP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240"/>
        </w:trPr>
        <w:tc>
          <w:tcPr>
            <w:tcW w:w="720" w:type="dxa"/>
          </w:tcPr>
          <w:p w:rsidR="000B4628" w:rsidRPr="00FF430B" w:rsidRDefault="000B4628" w:rsidP="00750501">
            <w:pPr>
              <w:tabs>
                <w:tab w:val="left" w:pos="567"/>
              </w:tabs>
              <w:jc w:val="both"/>
              <w:rPr>
                <w:lang w:val="ro-MD"/>
              </w:rPr>
            </w:pPr>
            <w:r w:rsidRPr="00FF430B">
              <w:rPr>
                <w:lang w:val="ro-MD"/>
              </w:rPr>
              <w:t>n</w:t>
            </w:r>
          </w:p>
        </w:tc>
        <w:tc>
          <w:tcPr>
            <w:tcW w:w="4680" w:type="dxa"/>
          </w:tcPr>
          <w:p w:rsidR="000B4628" w:rsidRPr="00FF430B" w:rsidRDefault="000B4628" w:rsidP="00750501">
            <w:pPr>
              <w:keepNext/>
              <w:keepLines/>
              <w:tabs>
                <w:tab w:val="left" w:pos="567"/>
              </w:tabs>
              <w:spacing w:before="200"/>
              <w:jc w:val="both"/>
              <w:outlineLvl w:val="2"/>
              <w:rPr>
                <w:lang w:val="ro-MD"/>
              </w:rPr>
            </w:pPr>
          </w:p>
        </w:tc>
        <w:tc>
          <w:tcPr>
            <w:tcW w:w="1260" w:type="dxa"/>
          </w:tcPr>
          <w:p w:rsidR="000B4628" w:rsidRPr="00FF430B" w:rsidRDefault="000B4628" w:rsidP="00750501">
            <w:pPr>
              <w:keepNext/>
              <w:keepLines/>
              <w:tabs>
                <w:tab w:val="left" w:pos="567"/>
              </w:tabs>
              <w:spacing w:before="200"/>
              <w:jc w:val="both"/>
              <w:outlineLvl w:val="2"/>
              <w:rPr>
                <w:lang w:val="ro-MD"/>
              </w:rPr>
            </w:pPr>
          </w:p>
        </w:tc>
        <w:tc>
          <w:tcPr>
            <w:tcW w:w="1289" w:type="dxa"/>
          </w:tcPr>
          <w:p w:rsidR="000B4628" w:rsidRPr="00FF430B" w:rsidRDefault="000B4628" w:rsidP="00750501">
            <w:pPr>
              <w:keepNext/>
              <w:keepLines/>
              <w:tabs>
                <w:tab w:val="left" w:pos="567"/>
              </w:tabs>
              <w:spacing w:before="200"/>
              <w:jc w:val="both"/>
              <w:outlineLvl w:val="2"/>
              <w:rPr>
                <w:lang w:val="ro-MD"/>
              </w:rPr>
            </w:pPr>
          </w:p>
        </w:tc>
        <w:tc>
          <w:tcPr>
            <w:tcW w:w="1544" w:type="dxa"/>
          </w:tcPr>
          <w:p w:rsidR="000B4628" w:rsidRPr="00FF430B" w:rsidRDefault="000B4628" w:rsidP="00750501">
            <w:pPr>
              <w:keepNext/>
              <w:keepLines/>
              <w:tabs>
                <w:tab w:val="left" w:pos="567"/>
              </w:tabs>
              <w:spacing w:before="200"/>
              <w:jc w:val="both"/>
              <w:outlineLvl w:val="2"/>
              <w:rPr>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_________________________________</w:t>
      </w:r>
    </w:p>
    <w:p w:rsidR="000B4628" w:rsidRPr="00FF430B" w:rsidRDefault="000B4628" w:rsidP="000B4628">
      <w:pPr>
        <w:spacing w:after="200" w:line="276" w:lineRule="auto"/>
        <w:jc w:val="center"/>
        <w:rPr>
          <w:rFonts w:eastAsia="PMingLiU"/>
          <w:lang w:val="ro-MD" w:eastAsia="zh-CN"/>
        </w:rPr>
      </w:pPr>
      <w:bookmarkStart w:id="13" w:name="_Toc449692113"/>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bookmarkEnd w:id="13"/>
    <w:p w:rsidR="000B4628" w:rsidRPr="00FF430B" w:rsidRDefault="000B4628" w:rsidP="000B4628">
      <w:pPr>
        <w:spacing w:line="276" w:lineRule="auto"/>
        <w:jc w:val="center"/>
        <w:rPr>
          <w:rFonts w:eastAsia="PMingLiU"/>
          <w:b/>
          <w:noProof w:val="0"/>
          <w:lang w:val="ro-MD" w:eastAsia="zh-CN"/>
        </w:rPr>
      </w:pPr>
    </w:p>
    <w:p w:rsidR="000B4628" w:rsidRPr="00FF430B" w:rsidRDefault="000B4628" w:rsidP="000B4628">
      <w:pPr>
        <w:ind w:firstLine="709"/>
        <w:jc w:val="center"/>
        <w:rPr>
          <w:rFonts w:eastAsia="PMingLiU"/>
          <w:b/>
          <w:lang w:val="ro-MD" w:eastAsia="zh-CN"/>
        </w:rPr>
      </w:pPr>
      <w:r w:rsidRPr="00FF430B">
        <w:rPr>
          <w:rFonts w:eastAsia="PMingLiU"/>
          <w:b/>
          <w:lang w:val="ro-MD" w:eastAsia="zh-CN"/>
        </w:rPr>
        <w:t>DECLARAŢIE</w:t>
      </w:r>
    </w:p>
    <w:p w:rsidR="000B4628" w:rsidRPr="00FF430B" w:rsidRDefault="000B4628" w:rsidP="000B4628">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0B4628" w:rsidRPr="00FF430B" w:rsidRDefault="000B4628" w:rsidP="000B462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3"/>
        <w:gridCol w:w="1657"/>
      </w:tblGrid>
      <w:tr w:rsidR="000B4628" w:rsidRPr="00EC30C2" w:rsidTr="00750501">
        <w:trPr>
          <w:cantSplit/>
          <w:trHeight w:val="1942"/>
        </w:trPr>
        <w:tc>
          <w:tcPr>
            <w:tcW w:w="273" w:type="pct"/>
            <w:vAlign w:val="center"/>
          </w:tcPr>
          <w:p w:rsidR="000B4628" w:rsidRPr="00FF430B" w:rsidRDefault="000B4628" w:rsidP="00750501">
            <w:pPr>
              <w:tabs>
                <w:tab w:val="left" w:pos="567"/>
              </w:tabs>
              <w:jc w:val="center"/>
              <w:rPr>
                <w:b/>
                <w:bCs/>
                <w:lang w:val="ro-MD"/>
              </w:rPr>
            </w:pPr>
          </w:p>
          <w:p w:rsidR="000B4628" w:rsidRPr="00FF430B" w:rsidRDefault="000B4628" w:rsidP="00750501">
            <w:pPr>
              <w:tabs>
                <w:tab w:val="left" w:pos="567"/>
              </w:tabs>
              <w:jc w:val="center"/>
              <w:rPr>
                <w:b/>
                <w:bCs/>
                <w:lang w:val="ro-MD"/>
              </w:rPr>
            </w:pPr>
            <w:r w:rsidRPr="00FF430B">
              <w:rPr>
                <w:b/>
                <w:bCs/>
                <w:lang w:val="ro-MD"/>
              </w:rPr>
              <w:t>Nr.</w:t>
            </w:r>
          </w:p>
          <w:p w:rsidR="000B4628" w:rsidRPr="00FF430B" w:rsidRDefault="000B4628" w:rsidP="00750501">
            <w:pPr>
              <w:tabs>
                <w:tab w:val="left" w:pos="567"/>
              </w:tabs>
              <w:jc w:val="center"/>
              <w:rPr>
                <w:b/>
                <w:bCs/>
                <w:lang w:val="ro-MD"/>
              </w:rPr>
            </w:pPr>
            <w:r w:rsidRPr="00FF430B">
              <w:rPr>
                <w:b/>
                <w:bCs/>
                <w:lang w:val="ro-MD"/>
              </w:rPr>
              <w:t>d/o</w:t>
            </w:r>
          </w:p>
        </w:tc>
        <w:tc>
          <w:tcPr>
            <w:tcW w:w="727" w:type="pct"/>
            <w:vAlign w:val="center"/>
          </w:tcPr>
          <w:p w:rsidR="000B4628" w:rsidRPr="00FF430B" w:rsidRDefault="000B4628" w:rsidP="00750501">
            <w:pPr>
              <w:tabs>
                <w:tab w:val="left" w:pos="567"/>
                <w:tab w:val="left" w:pos="1134"/>
              </w:tabs>
              <w:ind w:left="360"/>
              <w:jc w:val="center"/>
              <w:outlineLvl w:val="0"/>
              <w:rPr>
                <w:b/>
                <w:bCs/>
                <w:lang w:val="ro-MD"/>
              </w:rPr>
            </w:pPr>
          </w:p>
          <w:p w:rsidR="000B4628" w:rsidRPr="00FF430B" w:rsidRDefault="000B4628" w:rsidP="00750501">
            <w:pPr>
              <w:tabs>
                <w:tab w:val="left" w:pos="567"/>
              </w:tabs>
              <w:jc w:val="center"/>
              <w:rPr>
                <w:b/>
                <w:bCs/>
                <w:lang w:val="ro-MD"/>
              </w:rPr>
            </w:pPr>
            <w:r w:rsidRPr="00FF430B">
              <w:rPr>
                <w:b/>
                <w:bCs/>
                <w:lang w:val="ro-MD"/>
              </w:rPr>
              <w:t>Funcţia</w:t>
            </w:r>
          </w:p>
        </w:tc>
        <w:tc>
          <w:tcPr>
            <w:tcW w:w="1000" w:type="pct"/>
            <w:vAlign w:val="center"/>
          </w:tcPr>
          <w:p w:rsidR="000B4628" w:rsidRPr="00FF430B" w:rsidRDefault="000B4628" w:rsidP="00750501">
            <w:pPr>
              <w:tabs>
                <w:tab w:val="left" w:pos="567"/>
                <w:tab w:val="left" w:pos="1134"/>
              </w:tabs>
              <w:ind w:left="360"/>
              <w:jc w:val="center"/>
              <w:outlineLvl w:val="0"/>
              <w:rPr>
                <w:b/>
                <w:bCs/>
                <w:lang w:val="ro-MD"/>
              </w:rPr>
            </w:pPr>
          </w:p>
          <w:p w:rsidR="000B4628" w:rsidRPr="00FF430B" w:rsidRDefault="000B4628" w:rsidP="00750501">
            <w:pPr>
              <w:tabs>
                <w:tab w:val="left" w:pos="567"/>
              </w:tabs>
              <w:jc w:val="center"/>
              <w:rPr>
                <w:b/>
                <w:bCs/>
                <w:lang w:val="ro-MD"/>
              </w:rPr>
            </w:pPr>
            <w:r w:rsidRPr="00FF430B">
              <w:rPr>
                <w:b/>
                <w:bCs/>
                <w:lang w:val="ro-MD"/>
              </w:rPr>
              <w:t>Studii de specialitate</w:t>
            </w:r>
          </w:p>
        </w:tc>
        <w:tc>
          <w:tcPr>
            <w:tcW w:w="1036" w:type="pct"/>
            <w:vAlign w:val="center"/>
          </w:tcPr>
          <w:p w:rsidR="000B4628" w:rsidRPr="00FF430B" w:rsidRDefault="000B4628" w:rsidP="00750501">
            <w:pPr>
              <w:tabs>
                <w:tab w:val="left" w:pos="567"/>
              </w:tabs>
              <w:jc w:val="center"/>
              <w:rPr>
                <w:b/>
                <w:bCs/>
                <w:lang w:val="ro-MD"/>
              </w:rPr>
            </w:pPr>
            <w:r w:rsidRPr="00FF430B">
              <w:rPr>
                <w:b/>
                <w:bCs/>
                <w:lang w:val="ro-MD"/>
              </w:rPr>
              <w:t>Vechimea în  munca de specialitate (ani)</w:t>
            </w:r>
          </w:p>
        </w:tc>
        <w:tc>
          <w:tcPr>
            <w:tcW w:w="1056" w:type="pct"/>
            <w:vAlign w:val="center"/>
          </w:tcPr>
          <w:p w:rsidR="000B4628" w:rsidRPr="00FF430B" w:rsidRDefault="000B4628" w:rsidP="00750501">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0B4628" w:rsidRPr="00FF430B" w:rsidRDefault="000B4628" w:rsidP="00750501">
            <w:pPr>
              <w:tabs>
                <w:tab w:val="left" w:pos="567"/>
              </w:tabs>
              <w:jc w:val="center"/>
              <w:rPr>
                <w:b/>
                <w:bCs/>
                <w:lang w:val="ro-MD"/>
              </w:rPr>
            </w:pPr>
            <w:r w:rsidRPr="00FF430B">
              <w:rPr>
                <w:b/>
                <w:bCs/>
                <w:lang w:val="ro-MD"/>
              </w:rPr>
              <w:t>Numărul certificatului de atestare</w:t>
            </w:r>
          </w:p>
          <w:p w:rsidR="000B4628" w:rsidRPr="00FF430B" w:rsidRDefault="000B4628" w:rsidP="00750501">
            <w:pPr>
              <w:tabs>
                <w:tab w:val="left" w:pos="567"/>
              </w:tabs>
              <w:jc w:val="center"/>
              <w:rPr>
                <w:b/>
                <w:bCs/>
                <w:lang w:val="ro-MD"/>
              </w:rPr>
            </w:pPr>
            <w:r w:rsidRPr="00FF430B">
              <w:rPr>
                <w:b/>
                <w:bCs/>
                <w:lang w:val="ro-MD"/>
              </w:rPr>
              <w:t>și data eliberării</w:t>
            </w:r>
          </w:p>
          <w:p w:rsidR="000B4628" w:rsidRPr="00FF430B" w:rsidRDefault="000B4628" w:rsidP="00750501">
            <w:pPr>
              <w:tabs>
                <w:tab w:val="left" w:pos="567"/>
                <w:tab w:val="left" w:pos="1134"/>
              </w:tabs>
              <w:ind w:left="360"/>
              <w:jc w:val="center"/>
              <w:outlineLvl w:val="0"/>
              <w:rPr>
                <w:b/>
                <w:bCs/>
                <w:lang w:val="ro-MD"/>
              </w:rPr>
            </w:pPr>
          </w:p>
          <w:p w:rsidR="000B4628" w:rsidRPr="00FF430B" w:rsidRDefault="000B4628" w:rsidP="00750501">
            <w:pPr>
              <w:tabs>
                <w:tab w:val="left" w:pos="567"/>
                <w:tab w:val="left" w:pos="1134"/>
              </w:tabs>
              <w:ind w:left="360"/>
              <w:jc w:val="center"/>
              <w:outlineLvl w:val="0"/>
              <w:rPr>
                <w:b/>
                <w:bCs/>
                <w:lang w:val="ro-MD"/>
              </w:rPr>
            </w:pPr>
          </w:p>
        </w:tc>
      </w:tr>
      <w:tr w:rsidR="000B4628" w:rsidRPr="00EC30C2" w:rsidTr="00750501">
        <w:trPr>
          <w:cantSplit/>
          <w:trHeight w:val="320"/>
        </w:trPr>
        <w:tc>
          <w:tcPr>
            <w:tcW w:w="273" w:type="pct"/>
          </w:tcPr>
          <w:p w:rsidR="000B4628" w:rsidRPr="00FF430B" w:rsidRDefault="000B4628" w:rsidP="00750501">
            <w:pPr>
              <w:tabs>
                <w:tab w:val="left" w:pos="567"/>
                <w:tab w:val="left" w:pos="1134"/>
              </w:tabs>
              <w:ind w:left="360"/>
              <w:jc w:val="both"/>
              <w:outlineLvl w:val="0"/>
              <w:rPr>
                <w:b/>
                <w:bCs/>
                <w:lang w:val="ro-MD"/>
              </w:rPr>
            </w:pPr>
          </w:p>
        </w:tc>
        <w:tc>
          <w:tcPr>
            <w:tcW w:w="727" w:type="pct"/>
          </w:tcPr>
          <w:p w:rsidR="000B4628" w:rsidRPr="00FF430B" w:rsidRDefault="000B4628" w:rsidP="00750501">
            <w:pPr>
              <w:tabs>
                <w:tab w:val="left" w:pos="567"/>
              </w:tabs>
              <w:jc w:val="both"/>
              <w:rPr>
                <w:b/>
                <w:bCs/>
                <w:lang w:val="ro-MD"/>
              </w:rPr>
            </w:pPr>
            <w:r w:rsidRPr="00FF430B">
              <w:rPr>
                <w:b/>
                <w:bCs/>
                <w:lang w:val="ro-MD"/>
              </w:rPr>
              <w:t>1</w:t>
            </w:r>
          </w:p>
        </w:tc>
        <w:tc>
          <w:tcPr>
            <w:tcW w:w="1000" w:type="pct"/>
          </w:tcPr>
          <w:p w:rsidR="000B4628" w:rsidRPr="00FF430B" w:rsidRDefault="000B4628" w:rsidP="00750501">
            <w:pPr>
              <w:tabs>
                <w:tab w:val="left" w:pos="567"/>
              </w:tabs>
              <w:jc w:val="both"/>
              <w:rPr>
                <w:b/>
                <w:bCs/>
                <w:lang w:val="ro-MD"/>
              </w:rPr>
            </w:pPr>
            <w:r w:rsidRPr="00FF430B">
              <w:rPr>
                <w:b/>
                <w:bCs/>
                <w:lang w:val="ro-MD"/>
              </w:rPr>
              <w:t>2</w:t>
            </w:r>
          </w:p>
        </w:tc>
        <w:tc>
          <w:tcPr>
            <w:tcW w:w="1036" w:type="pct"/>
          </w:tcPr>
          <w:p w:rsidR="000B4628" w:rsidRPr="00FF430B" w:rsidRDefault="000B4628" w:rsidP="00750501">
            <w:pPr>
              <w:tabs>
                <w:tab w:val="left" w:pos="567"/>
              </w:tabs>
              <w:jc w:val="both"/>
              <w:rPr>
                <w:b/>
                <w:bCs/>
                <w:lang w:val="ro-MD"/>
              </w:rPr>
            </w:pPr>
            <w:r w:rsidRPr="00FF430B">
              <w:rPr>
                <w:b/>
                <w:bCs/>
                <w:lang w:val="ro-MD"/>
              </w:rPr>
              <w:t>3</w:t>
            </w:r>
          </w:p>
        </w:tc>
        <w:tc>
          <w:tcPr>
            <w:tcW w:w="1056" w:type="pct"/>
          </w:tcPr>
          <w:p w:rsidR="000B4628" w:rsidRPr="00FF430B" w:rsidRDefault="000B4628" w:rsidP="00750501">
            <w:pPr>
              <w:tabs>
                <w:tab w:val="left" w:pos="567"/>
              </w:tabs>
              <w:jc w:val="both"/>
              <w:rPr>
                <w:b/>
                <w:bCs/>
                <w:lang w:val="ro-MD"/>
              </w:rPr>
            </w:pPr>
            <w:r w:rsidRPr="00FF430B">
              <w:rPr>
                <w:b/>
                <w:bCs/>
                <w:lang w:val="ro-MD"/>
              </w:rPr>
              <w:t>4</w:t>
            </w:r>
          </w:p>
        </w:tc>
        <w:tc>
          <w:tcPr>
            <w:tcW w:w="908" w:type="pct"/>
          </w:tcPr>
          <w:p w:rsidR="000B4628" w:rsidRPr="00FF430B" w:rsidRDefault="000B4628" w:rsidP="00750501">
            <w:pPr>
              <w:tabs>
                <w:tab w:val="left" w:pos="567"/>
              </w:tabs>
              <w:jc w:val="both"/>
              <w:rPr>
                <w:b/>
                <w:bCs/>
                <w:lang w:val="ro-MD"/>
              </w:rPr>
            </w:pPr>
            <w:r w:rsidRPr="00FF430B">
              <w:rPr>
                <w:b/>
                <w:bCs/>
                <w:lang w:val="ro-MD"/>
              </w:rPr>
              <w:t>5</w:t>
            </w: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Arhitect-șef</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Inginer-șef</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Diriginţi de şantier</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4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Maiştri</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r w:rsidR="000B4628" w:rsidRPr="00EC30C2" w:rsidTr="00750501">
        <w:trPr>
          <w:cantSplit/>
          <w:trHeight w:val="1270"/>
        </w:trPr>
        <w:tc>
          <w:tcPr>
            <w:tcW w:w="273" w:type="pct"/>
          </w:tcPr>
          <w:p w:rsidR="000B4628" w:rsidRPr="00FF430B" w:rsidRDefault="000B4628" w:rsidP="00750501">
            <w:pPr>
              <w:keepNext/>
              <w:keepLines/>
              <w:tabs>
                <w:tab w:val="left" w:pos="567"/>
              </w:tabs>
              <w:spacing w:before="200"/>
              <w:jc w:val="both"/>
              <w:outlineLvl w:val="2"/>
              <w:rPr>
                <w:bCs/>
                <w:lang w:val="ro-MD"/>
              </w:rPr>
            </w:pPr>
          </w:p>
        </w:tc>
        <w:tc>
          <w:tcPr>
            <w:tcW w:w="727" w:type="pct"/>
          </w:tcPr>
          <w:p w:rsidR="000B4628" w:rsidRPr="00FF430B" w:rsidRDefault="000B4628" w:rsidP="00750501">
            <w:pPr>
              <w:tabs>
                <w:tab w:val="left" w:pos="567"/>
              </w:tabs>
              <w:jc w:val="both"/>
              <w:rPr>
                <w:bCs/>
                <w:lang w:val="ro-MD"/>
              </w:rPr>
            </w:pPr>
            <w:r w:rsidRPr="00FF430B">
              <w:rPr>
                <w:bCs/>
                <w:lang w:val="ro-MD"/>
              </w:rPr>
              <w:t>Specialişti</w:t>
            </w:r>
          </w:p>
          <w:p w:rsidR="000B4628" w:rsidRPr="00FF430B" w:rsidRDefault="000B4628" w:rsidP="00750501">
            <w:pPr>
              <w:tabs>
                <w:tab w:val="left" w:pos="567"/>
              </w:tabs>
              <w:jc w:val="both"/>
              <w:rPr>
                <w:bCs/>
                <w:lang w:val="ro-MD"/>
              </w:rPr>
            </w:pPr>
            <w:r w:rsidRPr="00FF430B">
              <w:rPr>
                <w:bCs/>
                <w:lang w:val="ro-MD"/>
              </w:rPr>
              <w:t>……………</w:t>
            </w:r>
          </w:p>
          <w:p w:rsidR="000B4628" w:rsidRPr="00FF430B" w:rsidRDefault="000B4628" w:rsidP="00750501">
            <w:pPr>
              <w:tabs>
                <w:tab w:val="left" w:pos="567"/>
              </w:tabs>
              <w:jc w:val="both"/>
              <w:rPr>
                <w:bCs/>
                <w:lang w:val="ro-MD"/>
              </w:rPr>
            </w:pPr>
            <w:r w:rsidRPr="00FF430B">
              <w:rPr>
                <w:bCs/>
                <w:lang w:val="ro-MD"/>
              </w:rPr>
              <w:t>……………</w:t>
            </w:r>
          </w:p>
          <w:p w:rsidR="000B4628" w:rsidRPr="00FF430B" w:rsidRDefault="000B4628" w:rsidP="00750501">
            <w:pPr>
              <w:tabs>
                <w:tab w:val="left" w:pos="567"/>
              </w:tabs>
              <w:jc w:val="both"/>
              <w:rPr>
                <w:bCs/>
                <w:lang w:val="ro-MD"/>
              </w:rPr>
            </w:pPr>
            <w:r w:rsidRPr="00FF430B">
              <w:rPr>
                <w:bCs/>
                <w:lang w:val="ro-MD"/>
              </w:rPr>
              <w:t>…………….</w:t>
            </w:r>
          </w:p>
        </w:tc>
        <w:tc>
          <w:tcPr>
            <w:tcW w:w="1000" w:type="pct"/>
          </w:tcPr>
          <w:p w:rsidR="000B4628" w:rsidRPr="00FF430B" w:rsidRDefault="000B4628" w:rsidP="00750501">
            <w:pPr>
              <w:keepNext/>
              <w:keepLines/>
              <w:tabs>
                <w:tab w:val="left" w:pos="567"/>
              </w:tabs>
              <w:spacing w:before="200"/>
              <w:jc w:val="both"/>
              <w:outlineLvl w:val="2"/>
              <w:rPr>
                <w:bCs/>
                <w:lang w:val="ro-MD"/>
              </w:rPr>
            </w:pPr>
          </w:p>
        </w:tc>
        <w:tc>
          <w:tcPr>
            <w:tcW w:w="1036" w:type="pct"/>
          </w:tcPr>
          <w:p w:rsidR="000B4628" w:rsidRPr="00FF430B" w:rsidRDefault="000B4628" w:rsidP="00750501">
            <w:pPr>
              <w:keepNext/>
              <w:keepLines/>
              <w:tabs>
                <w:tab w:val="left" w:pos="567"/>
              </w:tabs>
              <w:spacing w:before="200"/>
              <w:jc w:val="both"/>
              <w:outlineLvl w:val="2"/>
              <w:rPr>
                <w:bCs/>
                <w:lang w:val="ro-MD"/>
              </w:rPr>
            </w:pPr>
          </w:p>
        </w:tc>
        <w:tc>
          <w:tcPr>
            <w:tcW w:w="1056" w:type="pct"/>
          </w:tcPr>
          <w:p w:rsidR="000B4628" w:rsidRPr="00FF430B" w:rsidRDefault="000B4628" w:rsidP="00750501">
            <w:pPr>
              <w:keepNext/>
              <w:keepLines/>
              <w:tabs>
                <w:tab w:val="left" w:pos="567"/>
              </w:tabs>
              <w:spacing w:before="200"/>
              <w:jc w:val="both"/>
              <w:outlineLvl w:val="2"/>
              <w:rPr>
                <w:bCs/>
                <w:lang w:val="ro-MD"/>
              </w:rPr>
            </w:pPr>
          </w:p>
        </w:tc>
        <w:tc>
          <w:tcPr>
            <w:tcW w:w="908" w:type="pct"/>
          </w:tcPr>
          <w:p w:rsidR="000B4628" w:rsidRPr="00FF430B" w:rsidRDefault="000B4628" w:rsidP="00750501">
            <w:pPr>
              <w:keepNext/>
              <w:keepLines/>
              <w:tabs>
                <w:tab w:val="left" w:pos="567"/>
              </w:tabs>
              <w:spacing w:before="200"/>
              <w:jc w:val="both"/>
              <w:outlineLvl w:val="2"/>
              <w:rPr>
                <w:bCs/>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_________________________________</w:t>
      </w:r>
    </w:p>
    <w:p w:rsidR="000B4628" w:rsidRPr="00FF430B" w:rsidRDefault="000B4628" w:rsidP="000B4628">
      <w:pPr>
        <w:spacing w:after="200" w:line="276" w:lineRule="auto"/>
        <w:rPr>
          <w:rFonts w:eastAsia="PMingLiU"/>
          <w:lang w:val="ro-MD" w:eastAsia="zh-CN"/>
        </w:rPr>
      </w:pPr>
      <w:bookmarkStart w:id="14" w:name="_Toc449692114"/>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p w:rsidR="000B4628" w:rsidRPr="00FF430B" w:rsidRDefault="000B4628" w:rsidP="000B4628">
      <w:pPr>
        <w:spacing w:line="276" w:lineRule="auto"/>
        <w:jc w:val="center"/>
        <w:rPr>
          <w:rFonts w:eastAsia="PMingLiU"/>
          <w:b/>
          <w:lang w:val="ro-MD" w:eastAsia="zh-CN"/>
        </w:rPr>
      </w:pPr>
    </w:p>
    <w:bookmarkEnd w:id="14"/>
    <w:p w:rsidR="000B4628" w:rsidRPr="00FF430B" w:rsidRDefault="000B4628" w:rsidP="000B4628">
      <w:pPr>
        <w:spacing w:line="276" w:lineRule="auto"/>
        <w:jc w:val="center"/>
        <w:rPr>
          <w:rFonts w:eastAsia="PMingLiU"/>
          <w:b/>
          <w:noProof w:val="0"/>
          <w:lang w:val="ro-MD" w:eastAsia="zh-CN"/>
        </w:rPr>
      </w:pPr>
    </w:p>
    <w:p w:rsidR="000B4628" w:rsidRPr="00FF430B" w:rsidRDefault="000B4628" w:rsidP="000B4628">
      <w:pPr>
        <w:jc w:val="center"/>
        <w:rPr>
          <w:rFonts w:eastAsia="SimSun"/>
          <w:b/>
          <w:bCs/>
          <w:iCs/>
          <w:lang w:val="ro-MD" w:eastAsia="zh-CN"/>
        </w:rPr>
      </w:pPr>
      <w:r w:rsidRPr="00FF430B">
        <w:rPr>
          <w:rFonts w:eastAsia="SimSun"/>
          <w:b/>
          <w:bCs/>
          <w:iCs/>
          <w:lang w:val="ro-MD" w:eastAsia="zh-CN"/>
        </w:rPr>
        <w:t>LISTA SUBCONTRACTANȚILOR</w:t>
      </w:r>
    </w:p>
    <w:p w:rsidR="000B4628" w:rsidRPr="00FF430B" w:rsidRDefault="000B4628" w:rsidP="000B4628">
      <w:pPr>
        <w:jc w:val="center"/>
        <w:rPr>
          <w:rFonts w:eastAsia="SimSun"/>
          <w:b/>
          <w:bCs/>
          <w:iCs/>
          <w:lang w:val="ro-MD" w:eastAsia="zh-CN"/>
        </w:rPr>
      </w:pPr>
      <w:r w:rsidRPr="00FF430B">
        <w:rPr>
          <w:rFonts w:eastAsia="SimSun"/>
          <w:b/>
          <w:bCs/>
          <w:iCs/>
          <w:lang w:val="ro-MD" w:eastAsia="zh-CN"/>
        </w:rPr>
        <w:t>ŞI PARTEA/PĂRŢILE DIN CONTRACT CARE SUNT</w:t>
      </w:r>
    </w:p>
    <w:p w:rsidR="000B4628" w:rsidRPr="00FF430B" w:rsidRDefault="000B4628" w:rsidP="000B4628">
      <w:pPr>
        <w:jc w:val="center"/>
        <w:rPr>
          <w:rFonts w:eastAsia="SimSun"/>
          <w:b/>
          <w:bCs/>
          <w:iCs/>
          <w:lang w:val="ro-MD" w:eastAsia="zh-CN"/>
        </w:rPr>
      </w:pPr>
      <w:r w:rsidRPr="00FF430B">
        <w:rPr>
          <w:rFonts w:eastAsia="SimSun"/>
          <w:b/>
          <w:bCs/>
          <w:iCs/>
          <w:lang w:val="ro-MD" w:eastAsia="zh-CN"/>
        </w:rPr>
        <w:t>ÎNDEPLINITE DE ACEŞTIA</w:t>
      </w:r>
    </w:p>
    <w:p w:rsidR="000B4628" w:rsidRPr="00FF430B" w:rsidRDefault="000B4628" w:rsidP="000B462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0B4628" w:rsidRPr="00EC30C2" w:rsidTr="00750501">
        <w:trPr>
          <w:cantSplit/>
          <w:trHeight w:val="920"/>
        </w:trPr>
        <w:tc>
          <w:tcPr>
            <w:tcW w:w="0" w:type="auto"/>
            <w:vAlign w:val="center"/>
          </w:tcPr>
          <w:p w:rsidR="000B4628" w:rsidRPr="00FF430B" w:rsidRDefault="000B4628" w:rsidP="00750501">
            <w:pPr>
              <w:tabs>
                <w:tab w:val="left" w:pos="567"/>
              </w:tabs>
              <w:jc w:val="both"/>
              <w:rPr>
                <w:b/>
                <w:lang w:val="ro-MD"/>
              </w:rPr>
            </w:pPr>
            <w:r w:rsidRPr="00FF430B">
              <w:rPr>
                <w:b/>
                <w:lang w:val="ro-MD"/>
              </w:rPr>
              <w:t>Nr. d/o</w:t>
            </w:r>
          </w:p>
        </w:tc>
        <w:tc>
          <w:tcPr>
            <w:tcW w:w="3126" w:type="dxa"/>
            <w:vAlign w:val="center"/>
          </w:tcPr>
          <w:p w:rsidR="000B4628" w:rsidRPr="00FF430B" w:rsidRDefault="000B4628" w:rsidP="00750501">
            <w:pPr>
              <w:jc w:val="center"/>
              <w:rPr>
                <w:b/>
                <w:lang w:val="ro-MD"/>
              </w:rPr>
            </w:pPr>
            <w:r w:rsidRPr="00FF430B">
              <w:rPr>
                <w:b/>
                <w:lang w:val="ro-MD"/>
              </w:rPr>
              <w:t>Numele şi adresa subantreprenorilor</w:t>
            </w:r>
          </w:p>
        </w:tc>
        <w:tc>
          <w:tcPr>
            <w:tcW w:w="1984" w:type="dxa"/>
            <w:vAlign w:val="center"/>
          </w:tcPr>
          <w:p w:rsidR="000B4628" w:rsidRPr="00FF430B" w:rsidRDefault="000B4628" w:rsidP="00750501">
            <w:pPr>
              <w:rPr>
                <w:rFonts w:eastAsia="MS Mincho"/>
                <w:b/>
                <w:lang w:val="ro-MD" w:eastAsia="zh-CN"/>
              </w:rPr>
            </w:pPr>
            <w:r w:rsidRPr="00FF430B">
              <w:rPr>
                <w:rFonts w:eastAsia="MS Mincho"/>
                <w:b/>
                <w:lang w:val="ro-MD" w:eastAsia="zh-CN"/>
              </w:rPr>
              <w:t>Activităţi din contract</w:t>
            </w:r>
          </w:p>
        </w:tc>
        <w:tc>
          <w:tcPr>
            <w:tcW w:w="1443" w:type="dxa"/>
            <w:vAlign w:val="center"/>
          </w:tcPr>
          <w:p w:rsidR="000B4628" w:rsidRPr="00FF430B" w:rsidRDefault="000B4628" w:rsidP="00750501">
            <w:pPr>
              <w:rPr>
                <w:rFonts w:eastAsia="MS Mincho"/>
                <w:b/>
                <w:lang w:val="ro-MD" w:eastAsia="zh-CN"/>
              </w:rPr>
            </w:pPr>
            <w:r w:rsidRPr="00FF430B">
              <w:rPr>
                <w:rFonts w:eastAsia="MS Mincho"/>
                <w:b/>
                <w:lang w:val="ro-MD" w:eastAsia="zh-CN"/>
              </w:rPr>
              <w:t>Valoarea aproximativă</w:t>
            </w:r>
          </w:p>
        </w:tc>
        <w:tc>
          <w:tcPr>
            <w:tcW w:w="0" w:type="auto"/>
            <w:vAlign w:val="center"/>
          </w:tcPr>
          <w:p w:rsidR="000B4628" w:rsidRPr="00FF430B" w:rsidRDefault="000B4628" w:rsidP="00750501">
            <w:pPr>
              <w:rPr>
                <w:rFonts w:eastAsia="MS Mincho"/>
                <w:b/>
                <w:lang w:val="ro-MD" w:eastAsia="zh-CN"/>
              </w:rPr>
            </w:pPr>
            <w:r w:rsidRPr="00FF430B">
              <w:rPr>
                <w:rFonts w:eastAsia="MS Mincho"/>
                <w:b/>
                <w:lang w:val="ro-MD" w:eastAsia="zh-CN"/>
              </w:rPr>
              <w:t>% din valoarea contractului</w:t>
            </w:r>
          </w:p>
        </w:tc>
      </w:tr>
      <w:tr w:rsidR="000B4628" w:rsidRPr="00EC30C2" w:rsidTr="00750501">
        <w:trPr>
          <w:trHeight w:val="175"/>
        </w:trPr>
        <w:tc>
          <w:tcPr>
            <w:tcW w:w="0" w:type="auto"/>
          </w:tcPr>
          <w:p w:rsidR="000B4628" w:rsidRPr="00FF430B" w:rsidRDefault="000B4628" w:rsidP="00750501">
            <w:pPr>
              <w:tabs>
                <w:tab w:val="left" w:pos="567"/>
              </w:tabs>
              <w:jc w:val="both"/>
              <w:rPr>
                <w:lang w:val="ro-MD"/>
              </w:rPr>
            </w:pPr>
            <w:r w:rsidRPr="00FF430B">
              <w:rPr>
                <w:lang w:val="ro-MD"/>
              </w:rPr>
              <w:t>1.</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337"/>
        </w:trPr>
        <w:tc>
          <w:tcPr>
            <w:tcW w:w="0" w:type="auto"/>
          </w:tcPr>
          <w:p w:rsidR="000B4628" w:rsidRPr="00FF430B" w:rsidRDefault="000B4628" w:rsidP="00750501">
            <w:pPr>
              <w:tabs>
                <w:tab w:val="left" w:pos="567"/>
              </w:tabs>
              <w:jc w:val="both"/>
              <w:rPr>
                <w:lang w:val="ro-MD"/>
              </w:rPr>
            </w:pPr>
            <w:r w:rsidRPr="00FF430B">
              <w:rPr>
                <w:lang w:val="ro-MD"/>
              </w:rPr>
              <w:t>2.</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181"/>
        </w:trPr>
        <w:tc>
          <w:tcPr>
            <w:tcW w:w="0" w:type="auto"/>
          </w:tcPr>
          <w:p w:rsidR="000B4628" w:rsidRPr="00FF430B" w:rsidRDefault="000B4628" w:rsidP="00750501">
            <w:pPr>
              <w:tabs>
                <w:tab w:val="left" w:pos="567"/>
              </w:tabs>
              <w:jc w:val="both"/>
              <w:rPr>
                <w:lang w:val="ro-MD"/>
              </w:rPr>
            </w:pPr>
            <w:r w:rsidRPr="00FF430B">
              <w:rPr>
                <w:lang w:val="ro-MD"/>
              </w:rPr>
              <w:t>3.</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181"/>
        </w:trPr>
        <w:tc>
          <w:tcPr>
            <w:tcW w:w="0" w:type="auto"/>
          </w:tcPr>
          <w:p w:rsidR="000B4628" w:rsidRPr="00FF430B" w:rsidRDefault="000B4628" w:rsidP="00750501">
            <w:pPr>
              <w:tabs>
                <w:tab w:val="left" w:pos="567"/>
              </w:tabs>
              <w:jc w:val="both"/>
              <w:rPr>
                <w:lang w:val="ro-MD"/>
              </w:rPr>
            </w:pPr>
            <w:r w:rsidRPr="00FF430B">
              <w:rPr>
                <w:lang w:val="ro-MD"/>
              </w:rPr>
              <w:t>4.</w:t>
            </w: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r w:rsidR="000B4628" w:rsidRPr="00EC30C2" w:rsidTr="00750501">
        <w:trPr>
          <w:trHeight w:val="181"/>
        </w:trPr>
        <w:tc>
          <w:tcPr>
            <w:tcW w:w="0" w:type="auto"/>
          </w:tcPr>
          <w:p w:rsidR="000B4628" w:rsidRPr="00FF430B" w:rsidRDefault="000B4628" w:rsidP="00750501">
            <w:pPr>
              <w:keepNext/>
              <w:keepLines/>
              <w:tabs>
                <w:tab w:val="left" w:pos="567"/>
              </w:tabs>
              <w:spacing w:before="200"/>
              <w:jc w:val="both"/>
              <w:outlineLvl w:val="2"/>
              <w:rPr>
                <w:lang w:val="ro-MD"/>
              </w:rPr>
            </w:pPr>
          </w:p>
        </w:tc>
        <w:tc>
          <w:tcPr>
            <w:tcW w:w="3126" w:type="dxa"/>
          </w:tcPr>
          <w:p w:rsidR="000B4628" w:rsidRPr="00FF430B" w:rsidRDefault="000B4628" w:rsidP="00750501">
            <w:pPr>
              <w:keepNext/>
              <w:keepLines/>
              <w:tabs>
                <w:tab w:val="left" w:pos="567"/>
              </w:tabs>
              <w:spacing w:before="200"/>
              <w:jc w:val="both"/>
              <w:outlineLvl w:val="2"/>
              <w:rPr>
                <w:lang w:val="ro-MD"/>
              </w:rPr>
            </w:pPr>
          </w:p>
        </w:tc>
        <w:tc>
          <w:tcPr>
            <w:tcW w:w="1984" w:type="dxa"/>
          </w:tcPr>
          <w:p w:rsidR="000B4628" w:rsidRPr="00FF430B" w:rsidRDefault="000B4628" w:rsidP="00750501">
            <w:pPr>
              <w:keepNext/>
              <w:keepLines/>
              <w:tabs>
                <w:tab w:val="left" w:pos="567"/>
              </w:tabs>
              <w:spacing w:before="200"/>
              <w:jc w:val="both"/>
              <w:outlineLvl w:val="2"/>
              <w:rPr>
                <w:lang w:val="ro-MD"/>
              </w:rPr>
            </w:pPr>
          </w:p>
        </w:tc>
        <w:tc>
          <w:tcPr>
            <w:tcW w:w="1443" w:type="dxa"/>
          </w:tcPr>
          <w:p w:rsidR="000B4628" w:rsidRPr="00FF430B" w:rsidRDefault="000B4628" w:rsidP="00750501">
            <w:pPr>
              <w:keepNext/>
              <w:keepLines/>
              <w:tabs>
                <w:tab w:val="left" w:pos="567"/>
              </w:tabs>
              <w:spacing w:before="200"/>
              <w:jc w:val="both"/>
              <w:outlineLvl w:val="2"/>
              <w:rPr>
                <w:lang w:val="ro-MD"/>
              </w:rPr>
            </w:pPr>
          </w:p>
        </w:tc>
        <w:tc>
          <w:tcPr>
            <w:tcW w:w="0" w:type="auto"/>
          </w:tcPr>
          <w:p w:rsidR="000B4628" w:rsidRPr="00FF430B" w:rsidRDefault="000B4628" w:rsidP="00750501">
            <w:pPr>
              <w:keepNext/>
              <w:keepLines/>
              <w:tabs>
                <w:tab w:val="left" w:pos="567"/>
              </w:tabs>
              <w:spacing w:before="200"/>
              <w:jc w:val="both"/>
              <w:outlineLvl w:val="2"/>
              <w:rPr>
                <w:lang w:val="ro-MD"/>
              </w:rPr>
            </w:pPr>
          </w:p>
        </w:tc>
      </w:tr>
    </w:tbl>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w:t>
      </w:r>
    </w:p>
    <w:p w:rsidR="000B4628" w:rsidRPr="00FF430B" w:rsidRDefault="000B4628" w:rsidP="000B4628">
      <w:pPr>
        <w:rPr>
          <w:rFonts w:eastAsia="PMingLiU"/>
          <w:lang w:val="ro-MD" w:eastAsia="zh-CN"/>
        </w:rPr>
      </w:pPr>
    </w:p>
    <w:p w:rsidR="000B4628" w:rsidRPr="00FF430B" w:rsidRDefault="000B4628" w:rsidP="000B4628">
      <w:pPr>
        <w:spacing w:after="200" w:line="276" w:lineRule="auto"/>
        <w:jc w:val="center"/>
        <w:rPr>
          <w:rFonts w:eastAsia="PMingLiU"/>
          <w:lang w:val="ro-MD" w:eastAsia="zh-CN"/>
        </w:rPr>
      </w:pPr>
      <w:bookmarkStart w:id="15" w:name="_Toc449692115"/>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spacing w:after="200" w:line="276" w:lineRule="auto"/>
        <w:jc w:val="center"/>
        <w:rPr>
          <w:rFonts w:eastAsia="PMingLiU"/>
          <w:b/>
          <w:lang w:val="ro-MD" w:eastAsia="zh-CN"/>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bookmarkEnd w:id="15"/>
    <w:p w:rsidR="000B4628" w:rsidRPr="00FF430B" w:rsidRDefault="000B4628" w:rsidP="000B462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rsidR="000B4628" w:rsidRPr="00FF430B" w:rsidRDefault="000B4628" w:rsidP="000B4628">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rsidR="000B4628" w:rsidRPr="00FF430B" w:rsidRDefault="000B4628" w:rsidP="000B4628">
      <w:pPr>
        <w:tabs>
          <w:tab w:val="left" w:pos="567"/>
        </w:tabs>
        <w:jc w:val="both"/>
        <w:rPr>
          <w:lang w:val="ro-MD"/>
        </w:rPr>
      </w:pPr>
      <w:r w:rsidRPr="00FF430B">
        <w:rPr>
          <w:lang w:val="ro-MD"/>
        </w:rPr>
        <w:t>____________________________________________________________________________</w:t>
      </w:r>
    </w:p>
    <w:p w:rsidR="000B4628" w:rsidRPr="00FF430B" w:rsidRDefault="000B4628" w:rsidP="000B4628">
      <w:pPr>
        <w:tabs>
          <w:tab w:val="left" w:pos="567"/>
        </w:tabs>
        <w:jc w:val="center"/>
        <w:rPr>
          <w:b/>
          <w:lang w:val="ro-MD"/>
        </w:rPr>
      </w:pPr>
      <w:r w:rsidRPr="00FF430B">
        <w:rPr>
          <w:b/>
          <w:lang w:val="ro-MD"/>
        </w:rPr>
        <w:t>(denumirea)</w:t>
      </w:r>
    </w:p>
    <w:p w:rsidR="000B4628" w:rsidRPr="00FF430B" w:rsidRDefault="000B4628" w:rsidP="000B4628">
      <w:pPr>
        <w:tabs>
          <w:tab w:val="left" w:pos="567"/>
        </w:tabs>
        <w:jc w:val="both"/>
        <w:rPr>
          <w:u w:val="single"/>
          <w:lang w:val="ro-MD"/>
        </w:rPr>
      </w:pPr>
      <w:r w:rsidRPr="00FF430B">
        <w:rPr>
          <w:b/>
          <w:lang w:val="ro-MD"/>
        </w:rPr>
        <w:t>1.Părţi contractante</w:t>
      </w:r>
      <w:r w:rsidRPr="00FF430B">
        <w:rPr>
          <w:lang w:val="ro-MD"/>
        </w:rPr>
        <w:t xml:space="preserve"> ( agenţi economici)</w:t>
      </w:r>
    </w:p>
    <w:p w:rsidR="000B4628" w:rsidRPr="00FF430B" w:rsidRDefault="000B4628" w:rsidP="000B4628">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0B4628" w:rsidRPr="00FF430B" w:rsidRDefault="000B4628" w:rsidP="000B4628">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0B4628" w:rsidRPr="00FF430B" w:rsidRDefault="000B4628" w:rsidP="000B4628">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rsidR="000B4628" w:rsidRPr="00FF430B" w:rsidRDefault="000B4628" w:rsidP="000B4628">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rsidR="000B4628" w:rsidRPr="00FF430B" w:rsidRDefault="000B4628" w:rsidP="000B4628">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0B4628" w:rsidRPr="00FF430B" w:rsidRDefault="000B4628" w:rsidP="000B4628">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0B4628" w:rsidRPr="00FF430B" w:rsidRDefault="000B4628" w:rsidP="000B4628">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rsidR="000B4628" w:rsidRPr="00FF430B" w:rsidRDefault="000B4628" w:rsidP="000B4628">
      <w:pPr>
        <w:tabs>
          <w:tab w:val="left" w:pos="567"/>
        </w:tabs>
        <w:jc w:val="both"/>
        <w:rPr>
          <w:lang w:val="ro-MD"/>
        </w:rPr>
      </w:pPr>
      <w:r w:rsidRPr="00FF430B">
        <w:rPr>
          <w:b/>
          <w:lang w:val="ro-MD"/>
        </w:rPr>
        <w:t>3. Informaţii privind modul de asociere:</w:t>
      </w:r>
    </w:p>
    <w:p w:rsidR="000B4628" w:rsidRPr="00FF430B" w:rsidRDefault="000B4628" w:rsidP="000B4628">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rsidR="000B4628" w:rsidRPr="00FF430B" w:rsidRDefault="000B4628" w:rsidP="000B4628">
      <w:pPr>
        <w:tabs>
          <w:tab w:val="left" w:pos="567"/>
        </w:tabs>
        <w:jc w:val="both"/>
        <w:rPr>
          <w:lang w:val="ro-MD"/>
        </w:rPr>
      </w:pPr>
      <w:r w:rsidRPr="00FF430B">
        <w:rPr>
          <w:lang w:val="ro-MD"/>
        </w:rPr>
        <w:t>b) Locul şi data înregistrării asociaţiei______________________________________________</w:t>
      </w:r>
    </w:p>
    <w:p w:rsidR="000B4628" w:rsidRPr="00FF430B" w:rsidRDefault="000B4628" w:rsidP="000B4628">
      <w:pPr>
        <w:pStyle w:val="a4"/>
        <w:tabs>
          <w:tab w:val="left" w:pos="567"/>
        </w:tabs>
        <w:jc w:val="both"/>
        <w:rPr>
          <w:lang w:val="ro-MD"/>
        </w:rPr>
      </w:pPr>
      <w:r w:rsidRPr="00FF430B">
        <w:rPr>
          <w:lang w:val="ro-MD"/>
        </w:rPr>
        <w:t>c) Activităţi economice ce se vor realiza în comun ____________________________________</w:t>
      </w:r>
    </w:p>
    <w:p w:rsidR="000B4628" w:rsidRPr="00FF430B" w:rsidRDefault="000B4628" w:rsidP="000B4628">
      <w:pPr>
        <w:tabs>
          <w:tab w:val="left" w:pos="567"/>
        </w:tabs>
        <w:jc w:val="both"/>
        <w:rPr>
          <w:lang w:val="ro-MD"/>
        </w:rPr>
      </w:pPr>
      <w:r w:rsidRPr="00FF430B">
        <w:rPr>
          <w:lang w:val="ro-MD"/>
        </w:rPr>
        <w:t>_____________________________________________________________________________</w:t>
      </w:r>
    </w:p>
    <w:p w:rsidR="000B4628" w:rsidRPr="00FF430B" w:rsidRDefault="000B4628" w:rsidP="000B4628">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0B4628" w:rsidRPr="00FF430B" w:rsidRDefault="000B4628" w:rsidP="000B4628">
      <w:pPr>
        <w:tabs>
          <w:tab w:val="left" w:pos="567"/>
        </w:tabs>
        <w:jc w:val="both"/>
        <w:rPr>
          <w:lang w:val="ro-MD"/>
        </w:rPr>
      </w:pPr>
      <w:r w:rsidRPr="00FF430B">
        <w:rPr>
          <w:lang w:val="ro-MD"/>
        </w:rPr>
        <w:t>e) Valoarea  și cota procentuală a lucrărilor executate de fiecare asociat ___________________</w:t>
      </w:r>
    </w:p>
    <w:p w:rsidR="000B4628" w:rsidRPr="00FF430B" w:rsidRDefault="000B4628" w:rsidP="000B4628">
      <w:pPr>
        <w:tabs>
          <w:tab w:val="left" w:pos="567"/>
        </w:tabs>
        <w:jc w:val="both"/>
        <w:rPr>
          <w:lang w:val="ro-MD"/>
        </w:rPr>
      </w:pPr>
      <w:r w:rsidRPr="00FF430B">
        <w:rPr>
          <w:lang w:val="ro-MD"/>
        </w:rPr>
        <w:t>_____________________________________________________________________________</w:t>
      </w:r>
    </w:p>
    <w:p w:rsidR="000B4628" w:rsidRPr="00FF430B" w:rsidRDefault="000B4628" w:rsidP="000B4628">
      <w:pPr>
        <w:tabs>
          <w:tab w:val="left" w:pos="567"/>
        </w:tabs>
        <w:jc w:val="both"/>
        <w:rPr>
          <w:lang w:val="ro-MD"/>
        </w:rPr>
      </w:pPr>
      <w:r w:rsidRPr="00FF430B">
        <w:rPr>
          <w:lang w:val="ro-MD"/>
        </w:rPr>
        <w:t>f) Condiţii de administrare a asociaţiei______________________________________________</w:t>
      </w:r>
    </w:p>
    <w:p w:rsidR="000B4628" w:rsidRPr="00FF430B" w:rsidRDefault="000B4628" w:rsidP="000B4628">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rsidR="000B4628" w:rsidRPr="00FF430B" w:rsidRDefault="000B4628" w:rsidP="000B4628">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rsidR="000B4628" w:rsidRPr="00FF430B" w:rsidRDefault="000B4628" w:rsidP="000B4628">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rsidR="000B4628" w:rsidRPr="00FF430B" w:rsidRDefault="000B4628" w:rsidP="000B4628">
      <w:pPr>
        <w:tabs>
          <w:tab w:val="left" w:pos="567"/>
        </w:tabs>
        <w:jc w:val="both"/>
        <w:rPr>
          <w:lang w:val="ro-MD"/>
        </w:rPr>
      </w:pPr>
      <w:r w:rsidRPr="00FF430B">
        <w:rPr>
          <w:lang w:val="ro-MD"/>
        </w:rPr>
        <w:t>j) Alte cauze__________________________________________________________________</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rsidR="000B4628" w:rsidRPr="00FF430B" w:rsidRDefault="000B4628" w:rsidP="000B4628">
      <w:pPr>
        <w:jc w:val="both"/>
        <w:rPr>
          <w:rFonts w:eastAsia="PMingLiU"/>
          <w:lang w:val="ro-MD" w:eastAsia="zh-CN"/>
        </w:rPr>
      </w:pPr>
      <w:r w:rsidRPr="00FF430B">
        <w:rPr>
          <w:rFonts w:eastAsia="PMingLiU"/>
          <w:lang w:val="ro-MD" w:eastAsia="zh-CN"/>
        </w:rPr>
        <w:t>Semnat Liderul Asociației: 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Denumirea întreprinderii: _________________________________</w:t>
      </w:r>
    </w:p>
    <w:p w:rsidR="000B4628" w:rsidRPr="00FF430B" w:rsidRDefault="000B4628" w:rsidP="000B4628">
      <w:pPr>
        <w:jc w:val="both"/>
        <w:rPr>
          <w:rFonts w:eastAsia="PMingLiU"/>
          <w:lang w:val="ro-MD" w:eastAsia="zh-CN"/>
        </w:rPr>
      </w:pPr>
    </w:p>
    <w:p w:rsidR="000B4628" w:rsidRPr="00FF430B" w:rsidRDefault="000B4628" w:rsidP="000B4628">
      <w:pPr>
        <w:jc w:val="both"/>
        <w:rPr>
          <w:rFonts w:eastAsia="PMingLiU"/>
          <w:lang w:val="ro-MD" w:eastAsia="zh-CN"/>
        </w:rPr>
      </w:pPr>
      <w:r w:rsidRPr="00FF430B">
        <w:rPr>
          <w:rFonts w:eastAsia="PMingLiU"/>
          <w:lang w:val="ro-MD" w:eastAsia="zh-CN"/>
        </w:rPr>
        <w:t>Semnat Asociatul secund: 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Nume: __________________________________________</w:t>
      </w:r>
    </w:p>
    <w:p w:rsidR="000B4628" w:rsidRPr="00FF430B" w:rsidRDefault="000B4628" w:rsidP="000B4628">
      <w:pPr>
        <w:jc w:val="both"/>
        <w:rPr>
          <w:rFonts w:eastAsia="PMingLiU"/>
          <w:lang w:val="ro-MD" w:eastAsia="zh-CN"/>
        </w:rPr>
      </w:pPr>
      <w:r w:rsidRPr="00FF430B">
        <w:rPr>
          <w:rFonts w:eastAsia="PMingLiU"/>
          <w:lang w:val="ro-MD" w:eastAsia="zh-CN"/>
        </w:rPr>
        <w:t>Funcţia în cadrul întreprinderii: ____________________________</w:t>
      </w:r>
    </w:p>
    <w:p w:rsidR="000B4628" w:rsidRPr="00FF430B" w:rsidRDefault="000B4628" w:rsidP="000B4628">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rsidR="000B4628" w:rsidRPr="00FF430B" w:rsidRDefault="000B4628" w:rsidP="000B4628">
      <w:pPr>
        <w:tabs>
          <w:tab w:val="left" w:pos="567"/>
        </w:tabs>
        <w:jc w:val="both"/>
        <w:rPr>
          <w:rFonts w:eastAsia="PMingLiU"/>
          <w:lang w:val="ro-MD" w:eastAsia="zh-CN"/>
        </w:rPr>
      </w:pPr>
    </w:p>
    <w:p w:rsidR="000B4628" w:rsidRPr="00FF430B" w:rsidRDefault="000B4628" w:rsidP="000B4628">
      <w:pPr>
        <w:tabs>
          <w:tab w:val="left" w:pos="567"/>
        </w:tabs>
        <w:jc w:val="center"/>
        <w:rPr>
          <w:b/>
          <w:color w:val="000000"/>
          <w:w w:val="90"/>
          <w:sz w:val="28"/>
          <w:szCs w:val="28"/>
          <w:lang w:val="ro-MD"/>
        </w:rPr>
      </w:pPr>
    </w:p>
    <w:p w:rsidR="000B4628" w:rsidRPr="00FF430B" w:rsidRDefault="000B4628" w:rsidP="000B4628">
      <w:pPr>
        <w:tabs>
          <w:tab w:val="left" w:pos="567"/>
        </w:tabs>
        <w:jc w:val="center"/>
        <w:rPr>
          <w:b/>
          <w:color w:val="000000"/>
          <w:w w:val="90"/>
          <w:lang w:val="ro-MD"/>
        </w:rPr>
      </w:pPr>
    </w:p>
    <w:p w:rsidR="000B4628" w:rsidRPr="00FF430B" w:rsidRDefault="000B4628" w:rsidP="000B4628">
      <w:pPr>
        <w:tabs>
          <w:tab w:val="left" w:pos="567"/>
        </w:tabs>
        <w:jc w:val="center"/>
        <w:rPr>
          <w:b/>
          <w:color w:val="000000"/>
          <w:w w:val="90"/>
          <w:lang w:val="ro-MD"/>
        </w:rPr>
      </w:pPr>
    </w:p>
    <w:p w:rsidR="000B4628" w:rsidRDefault="000B4628" w:rsidP="000B4628">
      <w:pPr>
        <w:tabs>
          <w:tab w:val="left" w:pos="567"/>
        </w:tabs>
        <w:jc w:val="center"/>
        <w:rPr>
          <w:b/>
          <w:color w:val="000000"/>
          <w:w w:val="90"/>
          <w:lang w:val="ro-MD"/>
        </w:rPr>
      </w:pPr>
    </w:p>
    <w:p w:rsidR="000B4628" w:rsidRDefault="000B4628" w:rsidP="000B4628">
      <w:pPr>
        <w:tabs>
          <w:tab w:val="left" w:pos="567"/>
        </w:tabs>
        <w:jc w:val="center"/>
        <w:rPr>
          <w:b/>
          <w:color w:val="000000"/>
          <w:w w:val="90"/>
          <w:lang w:val="ro-MD"/>
        </w:rPr>
      </w:pPr>
    </w:p>
    <w:p w:rsidR="000B4628" w:rsidRPr="00FF430B" w:rsidRDefault="000B4628" w:rsidP="000B4628">
      <w:pPr>
        <w:tabs>
          <w:tab w:val="left" w:pos="567"/>
        </w:tabs>
        <w:jc w:val="center"/>
        <w:rPr>
          <w:b/>
          <w:color w:val="000000"/>
          <w:w w:val="90"/>
          <w:lang w:val="ro-MD"/>
        </w:rPr>
      </w:pPr>
    </w:p>
    <w:p w:rsidR="000B4628" w:rsidRPr="00FF430B" w:rsidRDefault="000B4628" w:rsidP="000B4628">
      <w:pPr>
        <w:spacing w:after="160" w:line="259" w:lineRule="auto"/>
        <w:jc w:val="right"/>
        <w:rPr>
          <w:noProof w:val="0"/>
          <w:sz w:val="22"/>
          <w:szCs w:val="22"/>
          <w:lang w:val="ro-MD"/>
        </w:rPr>
      </w:pPr>
      <w:r>
        <w:rPr>
          <w:noProof w:val="0"/>
          <w:lang w:val="ro-MD"/>
        </w:rPr>
        <w:br w:type="page"/>
      </w:r>
      <w:r w:rsidRPr="00FF430B">
        <w:rPr>
          <w:noProof w:val="0"/>
          <w:lang w:val="ro-MD"/>
        </w:rPr>
        <w:lastRenderedPageBreak/>
        <w:t>Anexa nr.</w:t>
      </w:r>
      <w:r>
        <w:rPr>
          <w:noProof w:val="0"/>
          <w:lang w:val="ro-MD"/>
        </w:rPr>
        <w:t xml:space="preserve"> </w:t>
      </w:r>
      <w:r w:rsidRPr="00FF430B">
        <w:rPr>
          <w:noProof w:val="0"/>
          <w:lang w:val="ro-MD"/>
        </w:rPr>
        <w:t>18</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pStyle w:val="1"/>
        <w:numPr>
          <w:ilvl w:val="0"/>
          <w:numId w:val="0"/>
        </w:numPr>
        <w:ind w:left="720"/>
        <w:rPr>
          <w:lang w:val="ro-MD"/>
        </w:rPr>
      </w:pPr>
      <w:r w:rsidRPr="00FF430B">
        <w:rPr>
          <w:lang w:val="ro-MD"/>
        </w:rPr>
        <w:t>ANGAJAMENT TERŢ SUSŢINĂTOR FINANCIAR</w:t>
      </w:r>
    </w:p>
    <w:p w:rsidR="000B4628" w:rsidRPr="00FF430B" w:rsidRDefault="000B4628" w:rsidP="000B4628">
      <w:pPr>
        <w:tabs>
          <w:tab w:val="left" w:pos="567"/>
        </w:tabs>
        <w:jc w:val="center"/>
        <w:rPr>
          <w:b/>
          <w:color w:val="000000"/>
          <w:w w:val="90"/>
          <w:lang w:val="ro-MD"/>
        </w:rPr>
      </w:pPr>
    </w:p>
    <w:p w:rsidR="000B4628" w:rsidRPr="00FF430B" w:rsidRDefault="000B4628" w:rsidP="000B4628">
      <w:pPr>
        <w:shd w:val="clear" w:color="auto" w:fill="FFFFFF"/>
        <w:jc w:val="both"/>
        <w:rPr>
          <w:b/>
          <w:spacing w:val="-2"/>
          <w:lang w:val="ro-MD"/>
        </w:rPr>
      </w:pPr>
      <w:r w:rsidRPr="00FF430B">
        <w:rPr>
          <w:b/>
          <w:spacing w:val="-2"/>
          <w:lang w:val="ro-MD"/>
        </w:rPr>
        <w:t>Terţ susţinător financiar</w:t>
      </w:r>
    </w:p>
    <w:p w:rsidR="000B4628" w:rsidRPr="00FF430B" w:rsidRDefault="000B4628" w:rsidP="000B4628">
      <w:pPr>
        <w:shd w:val="clear" w:color="auto" w:fill="FFFFFF"/>
        <w:jc w:val="both"/>
        <w:rPr>
          <w:lang w:val="ro-MD"/>
        </w:rPr>
      </w:pPr>
      <w:r w:rsidRPr="00FF430B">
        <w:rPr>
          <w:b/>
          <w:spacing w:val="-2"/>
          <w:lang w:val="ro-MD"/>
        </w:rPr>
        <w:t>..........................</w:t>
      </w:r>
      <w:r w:rsidRPr="00FF430B">
        <w:rPr>
          <w:lang w:val="ro-MD"/>
        </w:rPr>
        <w:t xml:space="preserve">(denumirea)  </w:t>
      </w:r>
    </w:p>
    <w:p w:rsidR="000B4628" w:rsidRPr="00FF430B" w:rsidRDefault="000B4628" w:rsidP="000B4628">
      <w:pPr>
        <w:shd w:val="clear" w:color="auto" w:fill="FFFFFF"/>
        <w:jc w:val="center"/>
        <w:rPr>
          <w:b/>
          <w:lang w:val="ro-MD"/>
        </w:rPr>
      </w:pPr>
      <w:r w:rsidRPr="00FF430B">
        <w:rPr>
          <w:b/>
          <w:lang w:val="ro-MD"/>
        </w:rPr>
        <w:t>ANGAJAMENT</w:t>
      </w:r>
    </w:p>
    <w:p w:rsidR="000B4628" w:rsidRPr="00FF430B" w:rsidRDefault="000B4628" w:rsidP="000B4628">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rsidR="000B4628" w:rsidRPr="00FF430B" w:rsidRDefault="000B4628" w:rsidP="000B4628">
      <w:pPr>
        <w:shd w:val="clear" w:color="auto" w:fill="FFFFFF"/>
        <w:jc w:val="both"/>
        <w:rPr>
          <w:spacing w:val="-3"/>
          <w:lang w:val="ro-MD"/>
        </w:rPr>
      </w:pPr>
      <w:r w:rsidRPr="00FF430B">
        <w:rPr>
          <w:spacing w:val="-3"/>
          <w:lang w:val="ro-MD"/>
        </w:rPr>
        <w:t>Către, ................................................................................................................................................</w:t>
      </w:r>
    </w:p>
    <w:p w:rsidR="000B4628" w:rsidRPr="00FF430B" w:rsidRDefault="000B4628" w:rsidP="000B4628">
      <w:pPr>
        <w:shd w:val="clear" w:color="auto" w:fill="FFFFFF"/>
        <w:jc w:val="both"/>
        <w:rPr>
          <w:i/>
          <w:lang w:val="ro-MD"/>
        </w:rPr>
      </w:pPr>
      <w:r w:rsidRPr="00FF430B">
        <w:rPr>
          <w:i/>
          <w:lang w:val="ro-MD"/>
        </w:rPr>
        <w:t xml:space="preserve">                            (denumirea autorităţii contractante şi adresa completă)</w:t>
      </w:r>
    </w:p>
    <w:p w:rsidR="000B4628" w:rsidRPr="00FF430B" w:rsidRDefault="000B4628" w:rsidP="000B4628">
      <w:pPr>
        <w:shd w:val="clear" w:color="auto" w:fill="FFFFFF"/>
        <w:tabs>
          <w:tab w:val="left" w:leader="dot" w:pos="7166"/>
        </w:tabs>
        <w:jc w:val="both"/>
        <w:rPr>
          <w:lang w:val="ro-MD"/>
        </w:rPr>
      </w:pPr>
      <w:r w:rsidRPr="00FF430B">
        <w:rPr>
          <w:lang w:val="ro-MD"/>
        </w:rPr>
        <w:t>Cu privire la procedura pentru atribuirea contractului ......................................................................</w:t>
      </w:r>
    </w:p>
    <w:p w:rsidR="000B4628" w:rsidRPr="00FF430B" w:rsidRDefault="000B4628" w:rsidP="000B4628">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B4628" w:rsidRPr="00FF430B" w:rsidRDefault="000B4628" w:rsidP="000B4628">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rsidR="000B4628" w:rsidRPr="00FF430B" w:rsidRDefault="000B4628" w:rsidP="000B462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rsidR="000B4628" w:rsidRPr="00FF430B" w:rsidRDefault="000B4628" w:rsidP="000B4628">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rsidR="000B4628" w:rsidRPr="00FF430B" w:rsidRDefault="000B4628" w:rsidP="000B4628">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rsidR="000B4628" w:rsidRPr="00FF430B" w:rsidRDefault="000B4628" w:rsidP="000B4628">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rsidR="000B4628" w:rsidRPr="00FF430B" w:rsidRDefault="000B4628" w:rsidP="000B4628">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both"/>
        <w:rPr>
          <w:spacing w:val="-1"/>
          <w:lang w:val="ro-MD"/>
        </w:rPr>
      </w:pPr>
    </w:p>
    <w:p w:rsidR="000B4628" w:rsidRPr="00FF430B" w:rsidRDefault="000B4628" w:rsidP="000B4628">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rsidR="000B4628" w:rsidRPr="00FF430B" w:rsidRDefault="000B4628" w:rsidP="000B4628">
      <w:pPr>
        <w:ind w:left="5040" w:firstLine="720"/>
        <w:jc w:val="both"/>
        <w:rPr>
          <w:rStyle w:val="tax1"/>
          <w:rFonts w:eastAsiaTheme="majorEastAsia"/>
          <w:sz w:val="22"/>
          <w:szCs w:val="22"/>
          <w:lang w:val="ro-MD"/>
        </w:rPr>
      </w:pPr>
    </w:p>
    <w:p w:rsidR="000B4628" w:rsidRPr="00FF430B" w:rsidRDefault="000B4628" w:rsidP="000B4628">
      <w:pPr>
        <w:jc w:val="right"/>
        <w:rPr>
          <w:noProof w:val="0"/>
          <w:lang w:val="ro-MD"/>
        </w:rPr>
      </w:pPr>
    </w:p>
    <w:p w:rsidR="000B4628" w:rsidRPr="00FF430B" w:rsidRDefault="000B4628" w:rsidP="000B4628">
      <w:pPr>
        <w:jc w:val="right"/>
        <w:rPr>
          <w:noProof w:val="0"/>
          <w:lang w:val="ro-MD"/>
        </w:rPr>
      </w:pP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pStyle w:val="1"/>
        <w:numPr>
          <w:ilvl w:val="0"/>
          <w:numId w:val="0"/>
        </w:numPr>
        <w:ind w:left="720"/>
        <w:rPr>
          <w:sz w:val="22"/>
          <w:szCs w:val="22"/>
          <w:lang w:val="ro-MD"/>
        </w:rPr>
      </w:pPr>
    </w:p>
    <w:p w:rsidR="000B4628" w:rsidRPr="00FF430B" w:rsidRDefault="000B4628" w:rsidP="000B4628">
      <w:pPr>
        <w:pStyle w:val="1"/>
        <w:numPr>
          <w:ilvl w:val="0"/>
          <w:numId w:val="0"/>
        </w:numPr>
        <w:ind w:left="720"/>
        <w:rPr>
          <w:lang w:val="ro-MD"/>
        </w:rPr>
      </w:pPr>
      <w:r w:rsidRPr="00FF430B">
        <w:rPr>
          <w:lang w:val="ro-MD"/>
        </w:rPr>
        <w:t>ANGAJAMENT PRIVIND SUSŢINEREA TEHNICĂ ȘI PROFESIONALĂ A OFERTANTULUI/GRUPULUI DE OPERATORI ECONOMICI</w:t>
      </w:r>
    </w:p>
    <w:p w:rsidR="000B4628" w:rsidRPr="00FF430B" w:rsidRDefault="000B4628" w:rsidP="000B4628">
      <w:pPr>
        <w:ind w:left="5040" w:firstLine="720"/>
        <w:jc w:val="both"/>
        <w:rPr>
          <w:rStyle w:val="tax1"/>
          <w:rFonts w:eastAsiaTheme="majorEastAsia"/>
          <w:sz w:val="24"/>
          <w:szCs w:val="24"/>
          <w:lang w:val="ro-MD"/>
        </w:rPr>
      </w:pPr>
    </w:p>
    <w:p w:rsidR="000B4628" w:rsidRPr="00FF430B" w:rsidRDefault="000B4628" w:rsidP="000B4628">
      <w:pPr>
        <w:shd w:val="clear" w:color="auto" w:fill="FFFFFF"/>
        <w:rPr>
          <w:b/>
          <w:lang w:val="ro-MD"/>
        </w:rPr>
      </w:pPr>
      <w:r w:rsidRPr="00FF430B">
        <w:rPr>
          <w:b/>
          <w:spacing w:val="-2"/>
          <w:lang w:val="ro-MD"/>
        </w:rPr>
        <w:t>..........................</w:t>
      </w:r>
    </w:p>
    <w:p w:rsidR="000B4628" w:rsidRPr="00FF430B" w:rsidRDefault="000B4628" w:rsidP="000B4628">
      <w:pPr>
        <w:shd w:val="clear" w:color="auto" w:fill="FFFFFF"/>
        <w:rPr>
          <w:lang w:val="ro-MD"/>
        </w:rPr>
      </w:pPr>
      <w:r w:rsidRPr="00FF430B">
        <w:rPr>
          <w:lang w:val="ro-MD"/>
        </w:rPr>
        <w:t>(denumirea)</w:t>
      </w:r>
    </w:p>
    <w:p w:rsidR="000B4628" w:rsidRPr="00FF430B" w:rsidRDefault="000B4628" w:rsidP="000B4628">
      <w:pPr>
        <w:shd w:val="clear" w:color="auto" w:fill="FFFFFF"/>
        <w:jc w:val="center"/>
        <w:rPr>
          <w:b/>
          <w:lang w:val="ro-MD"/>
        </w:rPr>
      </w:pPr>
      <w:r w:rsidRPr="00FF430B">
        <w:rPr>
          <w:b/>
          <w:lang w:val="ro-MD"/>
        </w:rPr>
        <w:t>ANGAJAMENT</w:t>
      </w:r>
    </w:p>
    <w:p w:rsidR="000B4628" w:rsidRPr="00FF430B" w:rsidRDefault="000B4628" w:rsidP="000B4628">
      <w:pPr>
        <w:shd w:val="clear" w:color="auto" w:fill="FFFFFF"/>
        <w:jc w:val="center"/>
        <w:rPr>
          <w:b/>
          <w:lang w:val="ro-MD"/>
        </w:rPr>
      </w:pPr>
      <w:r w:rsidRPr="00FF430B">
        <w:rPr>
          <w:b/>
          <w:lang w:val="ro-MD"/>
        </w:rPr>
        <w:t>privind susţinerea tehnică și profesională</w:t>
      </w:r>
    </w:p>
    <w:p w:rsidR="000B4628" w:rsidRPr="00FF430B" w:rsidRDefault="000B4628" w:rsidP="000B4628">
      <w:pPr>
        <w:shd w:val="clear" w:color="auto" w:fill="FFFFFF"/>
        <w:jc w:val="center"/>
        <w:rPr>
          <w:b/>
          <w:lang w:val="ro-MD"/>
        </w:rPr>
      </w:pPr>
      <w:r w:rsidRPr="00FF430B">
        <w:rPr>
          <w:b/>
          <w:lang w:val="ro-MD"/>
        </w:rPr>
        <w:t>a ofertantului/candidatului</w:t>
      </w:r>
    </w:p>
    <w:p w:rsidR="000B4628" w:rsidRPr="00FF430B" w:rsidRDefault="000B4628" w:rsidP="000B4628">
      <w:pPr>
        <w:shd w:val="clear" w:color="auto" w:fill="FFFFFF"/>
        <w:jc w:val="center"/>
        <w:rPr>
          <w:lang w:val="ro-MD"/>
        </w:rPr>
      </w:pPr>
    </w:p>
    <w:p w:rsidR="000B4628" w:rsidRPr="00FF430B" w:rsidRDefault="000B4628" w:rsidP="000B4628">
      <w:pPr>
        <w:shd w:val="clear" w:color="auto" w:fill="FFFFFF"/>
        <w:rPr>
          <w:lang w:val="ro-MD"/>
        </w:rPr>
      </w:pPr>
      <w:r w:rsidRPr="00FF430B">
        <w:rPr>
          <w:spacing w:val="-2"/>
          <w:lang w:val="ro-MD"/>
        </w:rPr>
        <w:t>Către</w:t>
      </w:r>
      <w:r w:rsidRPr="00FF430B">
        <w:rPr>
          <w:lang w:val="ro-MD"/>
        </w:rPr>
        <w:t>, .................................................................................................................................................</w:t>
      </w:r>
    </w:p>
    <w:p w:rsidR="000B4628" w:rsidRPr="00FF430B" w:rsidRDefault="000B4628" w:rsidP="000B4628">
      <w:pPr>
        <w:shd w:val="clear" w:color="auto" w:fill="FFFFFF"/>
        <w:spacing w:before="5"/>
        <w:rPr>
          <w:i/>
          <w:lang w:val="ro-MD"/>
        </w:rPr>
      </w:pPr>
      <w:r w:rsidRPr="00FF430B">
        <w:rPr>
          <w:i/>
          <w:lang w:val="ro-MD"/>
        </w:rPr>
        <w:t xml:space="preserve">                                   (denumirea autorităţii contractante şi adresa completă)</w:t>
      </w:r>
    </w:p>
    <w:p w:rsidR="000B4628" w:rsidRPr="00FF430B" w:rsidRDefault="000B4628" w:rsidP="000B4628">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B4628" w:rsidRPr="00FF430B" w:rsidRDefault="000B4628" w:rsidP="000B4628">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rsidR="000B4628" w:rsidRPr="00FF430B" w:rsidRDefault="000B4628" w:rsidP="000B4628">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rsidR="000B4628" w:rsidRPr="00FF430B" w:rsidRDefault="000B4628" w:rsidP="000B4628">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rsidR="000B4628" w:rsidRPr="00FF430B" w:rsidRDefault="000B4628" w:rsidP="000B4628">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rsidR="000B4628" w:rsidRPr="00FF430B" w:rsidRDefault="000B4628" w:rsidP="000B4628">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rsidR="000B4628" w:rsidRPr="00FF430B" w:rsidRDefault="000B4628" w:rsidP="000B4628">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rsidR="000B4628" w:rsidRPr="00FF430B" w:rsidRDefault="000B4628" w:rsidP="000B4628">
      <w:pPr>
        <w:shd w:val="clear" w:color="auto" w:fill="FFFFFF"/>
        <w:rPr>
          <w:spacing w:val="-1"/>
          <w:lang w:val="ro-MD"/>
        </w:rPr>
      </w:pPr>
    </w:p>
    <w:p w:rsidR="000B4628" w:rsidRPr="00FF430B" w:rsidRDefault="000B4628" w:rsidP="000B4628">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rsidR="000B4628" w:rsidRPr="00FF430B" w:rsidRDefault="000B4628" w:rsidP="000B4628">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rsidR="000B4628" w:rsidRPr="00FF430B" w:rsidRDefault="000B4628" w:rsidP="000B4628">
      <w:pPr>
        <w:shd w:val="clear" w:color="auto" w:fill="FFFFFF"/>
        <w:jc w:val="right"/>
        <w:rPr>
          <w:i/>
          <w:spacing w:val="-1"/>
          <w:lang w:val="ro-MD"/>
        </w:rPr>
      </w:pPr>
      <w:r w:rsidRPr="00FF430B">
        <w:rPr>
          <w:i/>
          <w:spacing w:val="-1"/>
          <w:lang w:val="ro-MD"/>
        </w:rPr>
        <w:t>(semnătură autorizată)</w:t>
      </w:r>
    </w:p>
    <w:p w:rsidR="000B4628" w:rsidRPr="00FF430B" w:rsidRDefault="000B4628" w:rsidP="000B4628">
      <w:pPr>
        <w:tabs>
          <w:tab w:val="left" w:pos="567"/>
        </w:tabs>
        <w:jc w:val="center"/>
        <w:rPr>
          <w:b/>
          <w:color w:val="000000"/>
          <w:w w:val="90"/>
          <w:lang w:val="ro-MD"/>
        </w:rPr>
      </w:pPr>
    </w:p>
    <w:p w:rsidR="000B4628" w:rsidRPr="00FF430B" w:rsidRDefault="000B4628" w:rsidP="000B462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keepNext/>
        <w:spacing w:before="240" w:after="60"/>
        <w:jc w:val="center"/>
        <w:outlineLvl w:val="0"/>
        <w:rPr>
          <w:b/>
          <w:bCs/>
          <w:kern w:val="32"/>
          <w:lang w:val="ro-MD"/>
        </w:rPr>
      </w:pPr>
      <w:r w:rsidRPr="00FF430B">
        <w:rPr>
          <w:b/>
          <w:bCs/>
          <w:kern w:val="32"/>
          <w:lang w:val="ro-MD"/>
        </w:rPr>
        <w:t xml:space="preserve">DECLARAŢIE TERŢ SUSŢINĂTOR TEHNIC </w:t>
      </w:r>
    </w:p>
    <w:p w:rsidR="000B4628" w:rsidRPr="00FF430B" w:rsidRDefault="000B4628" w:rsidP="000B4628">
      <w:pPr>
        <w:shd w:val="clear" w:color="auto" w:fill="FFFFFF"/>
        <w:spacing w:after="200"/>
        <w:rPr>
          <w:rFonts w:eastAsia="Calibri"/>
          <w:b/>
          <w:i/>
          <w:lang w:val="ro-MD"/>
        </w:rPr>
      </w:pPr>
    </w:p>
    <w:p w:rsidR="000B4628" w:rsidRPr="00FF430B" w:rsidRDefault="000B4628" w:rsidP="000B4628">
      <w:pPr>
        <w:shd w:val="clear" w:color="auto" w:fill="FFFFFF"/>
        <w:rPr>
          <w:rFonts w:eastAsia="Calibri"/>
          <w:b/>
          <w:spacing w:val="-2"/>
          <w:lang w:val="ro-MD"/>
        </w:rPr>
      </w:pPr>
      <w:r w:rsidRPr="00FF430B">
        <w:rPr>
          <w:rFonts w:eastAsia="Calibri"/>
          <w:b/>
          <w:spacing w:val="-2"/>
          <w:lang w:val="ro-MD"/>
        </w:rPr>
        <w:t xml:space="preserve">Terţ susţinător tehnic </w:t>
      </w:r>
    </w:p>
    <w:p w:rsidR="000B4628" w:rsidRPr="00FF430B" w:rsidRDefault="000B4628" w:rsidP="000B4628">
      <w:pPr>
        <w:shd w:val="clear" w:color="auto" w:fill="FFFFFF"/>
        <w:rPr>
          <w:rFonts w:eastAsia="Calibri"/>
          <w:b/>
          <w:lang w:val="ro-MD"/>
        </w:rPr>
      </w:pPr>
      <w:r w:rsidRPr="00FF430B">
        <w:rPr>
          <w:rFonts w:eastAsia="Calibri"/>
          <w:b/>
          <w:spacing w:val="-2"/>
          <w:lang w:val="ro-MD"/>
        </w:rPr>
        <w:t>..........................</w:t>
      </w:r>
    </w:p>
    <w:p w:rsidR="000B4628" w:rsidRPr="00FF430B" w:rsidRDefault="000B4628" w:rsidP="000B4628">
      <w:pPr>
        <w:shd w:val="clear" w:color="auto" w:fill="FFFFFF"/>
        <w:rPr>
          <w:rFonts w:eastAsia="Calibri"/>
          <w:lang w:val="ro-MD"/>
        </w:rPr>
      </w:pPr>
      <w:r w:rsidRPr="00FF430B">
        <w:rPr>
          <w:rFonts w:eastAsia="Calibri"/>
          <w:lang w:val="ro-MD"/>
        </w:rPr>
        <w:t>(denumirea)</w:t>
      </w:r>
    </w:p>
    <w:p w:rsidR="000B4628" w:rsidRPr="00FF430B" w:rsidRDefault="000B4628" w:rsidP="000B4628">
      <w:pPr>
        <w:shd w:val="clear" w:color="auto" w:fill="FFFFFF"/>
        <w:rPr>
          <w:rFonts w:eastAsia="Calibri"/>
          <w:lang w:val="ro-MD"/>
        </w:rPr>
      </w:pPr>
    </w:p>
    <w:p w:rsidR="000B4628" w:rsidRPr="00FF430B" w:rsidRDefault="000B4628" w:rsidP="000B4628">
      <w:pPr>
        <w:spacing w:after="200"/>
        <w:jc w:val="center"/>
        <w:rPr>
          <w:rFonts w:eastAsia="Calibri"/>
          <w:b/>
          <w:lang w:val="ro-MD"/>
        </w:rPr>
      </w:pPr>
      <w:r w:rsidRPr="00FF430B">
        <w:rPr>
          <w:rFonts w:eastAsia="Calibri"/>
          <w:b/>
          <w:lang w:val="ro-MD"/>
        </w:rPr>
        <w:t>Declaraţie</w:t>
      </w:r>
    </w:p>
    <w:p w:rsidR="000B4628" w:rsidRPr="00FF430B" w:rsidRDefault="000B4628" w:rsidP="000B4628">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B4628" w:rsidRPr="00FF430B" w:rsidRDefault="000B4628" w:rsidP="000B4628">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rsidR="000B4628" w:rsidRPr="00FF430B" w:rsidRDefault="000B4628" w:rsidP="000B4628">
      <w:pPr>
        <w:shd w:val="clear" w:color="auto" w:fill="FFFFFF"/>
        <w:spacing w:after="200"/>
        <w:ind w:left="34"/>
        <w:jc w:val="center"/>
        <w:rPr>
          <w:rFonts w:eastAsia="Calibri"/>
          <w:b/>
          <w:lang w:val="ro-MD"/>
        </w:rPr>
      </w:pPr>
      <w:r w:rsidRPr="00FF430B">
        <w:rPr>
          <w:rFonts w:eastAsia="Calibri"/>
          <w:b/>
          <w:spacing w:val="-3"/>
          <w:lang w:val="ro-MD"/>
        </w:rPr>
        <w:t>LISTA</w:t>
      </w:r>
    </w:p>
    <w:p w:rsidR="000B4628" w:rsidRPr="00FF430B" w:rsidRDefault="000B4628" w:rsidP="000B4628">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B4628" w:rsidRPr="00EC30C2" w:rsidTr="00750501">
        <w:tc>
          <w:tcPr>
            <w:tcW w:w="609" w:type="dxa"/>
          </w:tcPr>
          <w:p w:rsidR="000B4628" w:rsidRPr="00FF430B" w:rsidRDefault="000B4628" w:rsidP="00750501">
            <w:pPr>
              <w:jc w:val="center"/>
              <w:rPr>
                <w:rFonts w:eastAsia="Calibri"/>
                <w:lang w:val="ro-MD" w:eastAsia="ro-RO"/>
              </w:rPr>
            </w:pPr>
            <w:r w:rsidRPr="00FF430B">
              <w:rPr>
                <w:rFonts w:eastAsia="Calibri"/>
                <w:lang w:val="ro-MD" w:eastAsia="ro-RO"/>
              </w:rPr>
              <w:t xml:space="preserve">Nr. </w:t>
            </w:r>
          </w:p>
          <w:p w:rsidR="000B4628" w:rsidRPr="00FF430B" w:rsidRDefault="000B4628" w:rsidP="00750501">
            <w:pPr>
              <w:jc w:val="center"/>
              <w:rPr>
                <w:rFonts w:eastAsia="Calibri"/>
                <w:lang w:val="ro-MD" w:eastAsia="ro-RO"/>
              </w:rPr>
            </w:pPr>
            <w:r w:rsidRPr="00FF430B">
              <w:rPr>
                <w:rFonts w:eastAsia="Calibri"/>
                <w:lang w:val="ro-MD" w:eastAsia="ro-RO"/>
              </w:rPr>
              <w:t>crt</w:t>
            </w:r>
          </w:p>
        </w:tc>
        <w:tc>
          <w:tcPr>
            <w:tcW w:w="3477" w:type="dxa"/>
          </w:tcPr>
          <w:p w:rsidR="000B4628" w:rsidRPr="00FF430B" w:rsidRDefault="000B4628" w:rsidP="00750501">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rsidR="000B4628" w:rsidRPr="00FF430B" w:rsidRDefault="000B4628" w:rsidP="00750501">
            <w:pPr>
              <w:jc w:val="center"/>
              <w:rPr>
                <w:rFonts w:eastAsia="Calibri"/>
                <w:lang w:val="ro-MD" w:eastAsia="ro-RO"/>
              </w:rPr>
            </w:pPr>
            <w:r w:rsidRPr="00FF430B">
              <w:rPr>
                <w:rFonts w:eastAsia="Calibri"/>
                <w:lang w:val="ro-MD" w:eastAsia="ro-RO"/>
              </w:rPr>
              <w:t>Cantitate U.M.</w:t>
            </w:r>
          </w:p>
        </w:tc>
        <w:tc>
          <w:tcPr>
            <w:tcW w:w="2931" w:type="dxa"/>
            <w:gridSpan w:val="2"/>
          </w:tcPr>
          <w:p w:rsidR="000B4628" w:rsidRPr="00FF430B" w:rsidRDefault="000B4628" w:rsidP="00750501">
            <w:pPr>
              <w:jc w:val="center"/>
              <w:rPr>
                <w:rFonts w:eastAsia="Calibri"/>
                <w:lang w:val="ro-MD" w:eastAsia="ro-RO"/>
              </w:rPr>
            </w:pPr>
            <w:r w:rsidRPr="00FF430B">
              <w:rPr>
                <w:rFonts w:eastAsia="Calibri"/>
                <w:lang w:val="ro-MD" w:eastAsia="ro-RO"/>
              </w:rPr>
              <w:t>Forma de deţinere</w:t>
            </w: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r w:rsidRPr="00FF430B">
              <w:rPr>
                <w:rFonts w:eastAsia="Calibri"/>
                <w:lang w:val="ro-MD" w:eastAsia="ro-RO"/>
              </w:rPr>
              <w:t xml:space="preserve">Proprietate </w:t>
            </w:r>
          </w:p>
        </w:tc>
        <w:tc>
          <w:tcPr>
            <w:tcW w:w="1323" w:type="dxa"/>
          </w:tcPr>
          <w:p w:rsidR="000B4628" w:rsidRPr="00FF430B" w:rsidRDefault="000B4628" w:rsidP="00750501">
            <w:pPr>
              <w:jc w:val="center"/>
              <w:rPr>
                <w:rFonts w:eastAsia="Calibri"/>
                <w:lang w:val="ro-MD" w:eastAsia="ro-RO"/>
              </w:rPr>
            </w:pPr>
            <w:r w:rsidRPr="00FF430B">
              <w:rPr>
                <w:rFonts w:eastAsia="Calibri"/>
                <w:lang w:val="ro-MD" w:eastAsia="ro-RO"/>
              </w:rPr>
              <w:t>În chirie</w:t>
            </w: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p>
        </w:tc>
        <w:tc>
          <w:tcPr>
            <w:tcW w:w="1323" w:type="dxa"/>
          </w:tcPr>
          <w:p w:rsidR="000B4628" w:rsidRPr="00FF430B" w:rsidRDefault="000B4628" w:rsidP="00750501">
            <w:pPr>
              <w:jc w:val="center"/>
              <w:rPr>
                <w:rFonts w:eastAsia="Calibri"/>
                <w:lang w:val="ro-MD" w:eastAsia="ro-RO"/>
              </w:rPr>
            </w:pP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p>
        </w:tc>
        <w:tc>
          <w:tcPr>
            <w:tcW w:w="1323" w:type="dxa"/>
          </w:tcPr>
          <w:p w:rsidR="000B4628" w:rsidRPr="00FF430B" w:rsidRDefault="000B4628" w:rsidP="00750501">
            <w:pPr>
              <w:jc w:val="center"/>
              <w:rPr>
                <w:rFonts w:eastAsia="Calibri"/>
                <w:lang w:val="ro-MD" w:eastAsia="ro-RO"/>
              </w:rPr>
            </w:pPr>
          </w:p>
        </w:tc>
      </w:tr>
      <w:tr w:rsidR="000B4628" w:rsidRPr="00EC30C2" w:rsidTr="00750501">
        <w:tc>
          <w:tcPr>
            <w:tcW w:w="609" w:type="dxa"/>
          </w:tcPr>
          <w:p w:rsidR="000B4628" w:rsidRPr="00FF430B" w:rsidRDefault="000B4628" w:rsidP="00750501">
            <w:pPr>
              <w:jc w:val="center"/>
              <w:rPr>
                <w:rFonts w:eastAsia="Calibri"/>
                <w:lang w:val="ro-MD" w:eastAsia="ro-RO"/>
              </w:rPr>
            </w:pPr>
          </w:p>
        </w:tc>
        <w:tc>
          <w:tcPr>
            <w:tcW w:w="3477" w:type="dxa"/>
          </w:tcPr>
          <w:p w:rsidR="000B4628" w:rsidRPr="00FF430B" w:rsidRDefault="000B4628" w:rsidP="00750501">
            <w:pPr>
              <w:jc w:val="center"/>
              <w:rPr>
                <w:rFonts w:eastAsia="Calibri"/>
                <w:lang w:val="ro-MD" w:eastAsia="ro-RO"/>
              </w:rPr>
            </w:pPr>
          </w:p>
        </w:tc>
        <w:tc>
          <w:tcPr>
            <w:tcW w:w="1293" w:type="dxa"/>
          </w:tcPr>
          <w:p w:rsidR="000B4628" w:rsidRPr="00FF430B" w:rsidRDefault="000B4628" w:rsidP="00750501">
            <w:pPr>
              <w:jc w:val="center"/>
              <w:rPr>
                <w:rFonts w:eastAsia="Calibri"/>
                <w:lang w:val="ro-MD" w:eastAsia="ro-RO"/>
              </w:rPr>
            </w:pPr>
          </w:p>
        </w:tc>
        <w:tc>
          <w:tcPr>
            <w:tcW w:w="1608" w:type="dxa"/>
          </w:tcPr>
          <w:p w:rsidR="000B4628" w:rsidRPr="00FF430B" w:rsidRDefault="000B4628" w:rsidP="00750501">
            <w:pPr>
              <w:jc w:val="center"/>
              <w:rPr>
                <w:rFonts w:eastAsia="Calibri"/>
                <w:lang w:val="ro-MD" w:eastAsia="ro-RO"/>
              </w:rPr>
            </w:pPr>
          </w:p>
        </w:tc>
        <w:tc>
          <w:tcPr>
            <w:tcW w:w="1323" w:type="dxa"/>
          </w:tcPr>
          <w:p w:rsidR="000B4628" w:rsidRPr="00FF430B" w:rsidRDefault="000B4628" w:rsidP="00750501">
            <w:pPr>
              <w:jc w:val="center"/>
              <w:rPr>
                <w:rFonts w:eastAsia="Calibri"/>
                <w:lang w:val="ro-MD" w:eastAsia="ro-RO"/>
              </w:rPr>
            </w:pPr>
          </w:p>
        </w:tc>
      </w:tr>
    </w:tbl>
    <w:p w:rsidR="000B4628" w:rsidRPr="00FF430B" w:rsidRDefault="000B4628" w:rsidP="000B4628">
      <w:pPr>
        <w:spacing w:after="200"/>
        <w:ind w:left="28"/>
        <w:rPr>
          <w:rFonts w:eastAsia="Calibri"/>
          <w:lang w:val="ro-MD"/>
        </w:rPr>
      </w:pPr>
    </w:p>
    <w:p w:rsidR="000B4628" w:rsidRPr="00FF430B" w:rsidRDefault="000B4628" w:rsidP="000B4628">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rsidR="000B4628" w:rsidRPr="00FF430B" w:rsidRDefault="000B4628" w:rsidP="000B4628">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rsidR="000B4628" w:rsidRPr="00FF430B" w:rsidRDefault="000B4628" w:rsidP="000B4628">
      <w:pPr>
        <w:shd w:val="clear" w:color="auto" w:fill="FFFFFF"/>
        <w:spacing w:after="200"/>
        <w:ind w:firstLine="993"/>
        <w:rPr>
          <w:rFonts w:eastAsia="Calibri"/>
          <w:spacing w:val="-1"/>
          <w:lang w:val="ro-MD"/>
        </w:rPr>
      </w:pPr>
    </w:p>
    <w:p w:rsidR="000B4628" w:rsidRPr="00FF430B" w:rsidRDefault="000B4628" w:rsidP="000B4628">
      <w:pPr>
        <w:shd w:val="clear" w:color="auto" w:fill="FFFFFF"/>
        <w:spacing w:after="200"/>
        <w:ind w:firstLine="993"/>
        <w:rPr>
          <w:rFonts w:eastAsia="Calibri"/>
          <w:spacing w:val="-1"/>
          <w:lang w:val="ro-MD"/>
        </w:rPr>
      </w:pPr>
    </w:p>
    <w:p w:rsidR="000B4628" w:rsidRPr="00FF430B" w:rsidRDefault="000B4628" w:rsidP="000B4628">
      <w:pPr>
        <w:shd w:val="clear" w:color="auto" w:fill="FFFFFF"/>
        <w:spacing w:after="200"/>
        <w:ind w:firstLine="993"/>
        <w:rPr>
          <w:rFonts w:eastAsia="Calibri"/>
          <w:spacing w:val="-1"/>
          <w:lang w:val="ro-MD"/>
        </w:rPr>
      </w:pPr>
    </w:p>
    <w:p w:rsidR="000B4628" w:rsidRPr="00FF430B" w:rsidRDefault="000B4628" w:rsidP="000B4628">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0B4628" w:rsidRPr="00FF430B" w:rsidRDefault="000B4628" w:rsidP="000B4628">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rsidR="000B4628" w:rsidRPr="00FF430B" w:rsidRDefault="000B4628" w:rsidP="000B4628">
      <w:pPr>
        <w:tabs>
          <w:tab w:val="left" w:pos="567"/>
        </w:tabs>
        <w:jc w:val="center"/>
        <w:rPr>
          <w:b/>
          <w:color w:val="000000"/>
          <w:w w:val="90"/>
          <w:lang w:val="ro-MD"/>
        </w:rPr>
      </w:pPr>
    </w:p>
    <w:p w:rsidR="000B4628" w:rsidRDefault="000B4628">
      <w:pPr>
        <w:spacing w:after="160" w:line="259" w:lineRule="auto"/>
        <w:rPr>
          <w:noProof w:val="0"/>
          <w:lang w:val="ro-MD"/>
        </w:rPr>
      </w:pPr>
      <w:r>
        <w:rPr>
          <w:noProof w:val="0"/>
          <w:lang w:val="ro-MD"/>
        </w:rPr>
        <w:br w:type="page"/>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keepNext/>
        <w:spacing w:before="240" w:after="60"/>
        <w:ind w:left="432" w:hanging="432"/>
        <w:jc w:val="center"/>
        <w:outlineLvl w:val="0"/>
        <w:rPr>
          <w:b/>
          <w:bCs/>
          <w:kern w:val="32"/>
          <w:lang w:val="ro-MD"/>
        </w:rPr>
      </w:pPr>
      <w:r w:rsidRPr="00FF430B">
        <w:rPr>
          <w:b/>
          <w:bCs/>
          <w:kern w:val="32"/>
          <w:lang w:val="ro-MD"/>
        </w:rPr>
        <w:t>DECLARAŢIE TERŢ SUSŢINĂTOR PROFESIONAL</w:t>
      </w:r>
    </w:p>
    <w:p w:rsidR="000B4628" w:rsidRPr="00FF430B" w:rsidRDefault="000B4628" w:rsidP="000B4628">
      <w:pPr>
        <w:spacing w:line="276" w:lineRule="auto"/>
        <w:rPr>
          <w:rFonts w:eastAsia="Calibri"/>
          <w:lang w:val="ro-MD"/>
        </w:rPr>
      </w:pPr>
    </w:p>
    <w:p w:rsidR="000B4628" w:rsidRPr="00FF430B" w:rsidRDefault="000B4628" w:rsidP="000B4628">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rsidR="000B4628" w:rsidRPr="00FF430B" w:rsidRDefault="000B4628" w:rsidP="000B4628">
      <w:pPr>
        <w:shd w:val="clear" w:color="auto" w:fill="FFFFFF"/>
        <w:spacing w:line="276" w:lineRule="auto"/>
        <w:rPr>
          <w:rFonts w:eastAsia="Calibri"/>
          <w:b/>
          <w:lang w:val="ro-MD"/>
        </w:rPr>
      </w:pPr>
      <w:r w:rsidRPr="00FF430B">
        <w:rPr>
          <w:rFonts w:eastAsia="Calibri"/>
          <w:b/>
          <w:spacing w:val="-2"/>
          <w:lang w:val="ro-MD"/>
        </w:rPr>
        <w:t>..........................</w:t>
      </w:r>
    </w:p>
    <w:p w:rsidR="000B4628" w:rsidRPr="00FF430B" w:rsidRDefault="000B4628" w:rsidP="000B4628">
      <w:pPr>
        <w:shd w:val="clear" w:color="auto" w:fill="FFFFFF"/>
        <w:spacing w:line="276" w:lineRule="auto"/>
        <w:rPr>
          <w:rFonts w:eastAsia="Calibri"/>
          <w:lang w:val="ro-MD"/>
        </w:rPr>
      </w:pPr>
      <w:r w:rsidRPr="00FF430B">
        <w:rPr>
          <w:rFonts w:eastAsia="Calibri"/>
          <w:lang w:val="ro-MD"/>
        </w:rPr>
        <w:t>(denumirea)</w:t>
      </w:r>
    </w:p>
    <w:p w:rsidR="000B4628" w:rsidRPr="00FF430B" w:rsidRDefault="000B4628" w:rsidP="000B4628">
      <w:pPr>
        <w:spacing w:after="200" w:line="276" w:lineRule="auto"/>
        <w:jc w:val="center"/>
        <w:rPr>
          <w:rFonts w:eastAsia="Calibri"/>
          <w:b/>
          <w:lang w:val="ro-MD"/>
        </w:rPr>
      </w:pPr>
      <w:r w:rsidRPr="00FF430B">
        <w:rPr>
          <w:rFonts w:eastAsia="Calibri"/>
          <w:b/>
          <w:lang w:val="ro-MD"/>
        </w:rPr>
        <w:t>Declaraţie</w:t>
      </w:r>
    </w:p>
    <w:p w:rsidR="000B4628" w:rsidRPr="00FF430B" w:rsidRDefault="000B4628" w:rsidP="000B4628">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B4628" w:rsidRPr="00FF430B" w:rsidRDefault="000B4628" w:rsidP="000B4628">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rsidR="000B4628" w:rsidRPr="00FF430B" w:rsidRDefault="000B4628" w:rsidP="000B4628">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rsidR="000B4628" w:rsidRPr="00FF430B" w:rsidRDefault="000B4628" w:rsidP="000B4628">
      <w:pPr>
        <w:shd w:val="clear" w:color="auto" w:fill="FFFFFF"/>
        <w:ind w:right="10"/>
        <w:jc w:val="center"/>
        <w:rPr>
          <w:rFonts w:eastAsia="Calibri"/>
          <w:lang w:val="ro-MD"/>
        </w:rPr>
      </w:pPr>
      <w:r w:rsidRPr="00FF430B">
        <w:rPr>
          <w:rFonts w:eastAsia="Calibri"/>
          <w:lang w:val="ro-MD"/>
        </w:rPr>
        <w:t>alocat pentru îndeplinirea contractului de achiziţie publică</w:t>
      </w:r>
    </w:p>
    <w:p w:rsidR="000B4628" w:rsidRPr="00FF430B" w:rsidRDefault="000B4628" w:rsidP="000B462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B4628" w:rsidRPr="00EC30C2" w:rsidTr="00750501">
        <w:trPr>
          <w:jc w:val="center"/>
        </w:trPr>
        <w:tc>
          <w:tcPr>
            <w:tcW w:w="3023"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jc w:val="center"/>
              <w:rPr>
                <w:rFonts w:eastAsia="Calibri"/>
                <w:lang w:val="ro-MD" w:eastAsia="ro-RO"/>
              </w:rPr>
            </w:pPr>
            <w:r w:rsidRPr="00FF430B">
              <w:rPr>
                <w:rFonts w:eastAsia="Calibri"/>
                <w:lang w:val="ro-MD" w:eastAsia="ro-RO"/>
              </w:rPr>
              <w:t>Anul 1</w:t>
            </w:r>
          </w:p>
        </w:tc>
        <w:tc>
          <w:tcPr>
            <w:tcW w:w="1845" w:type="dxa"/>
          </w:tcPr>
          <w:p w:rsidR="000B4628" w:rsidRPr="00FF430B" w:rsidRDefault="000B4628" w:rsidP="00750501">
            <w:pPr>
              <w:jc w:val="center"/>
              <w:rPr>
                <w:rFonts w:eastAsia="Calibri"/>
                <w:lang w:val="ro-MD" w:eastAsia="ro-RO"/>
              </w:rPr>
            </w:pPr>
            <w:r w:rsidRPr="00FF430B">
              <w:rPr>
                <w:rFonts w:eastAsia="Calibri"/>
                <w:lang w:val="ro-MD" w:eastAsia="ro-RO"/>
              </w:rPr>
              <w:t>Anul 2</w:t>
            </w:r>
          </w:p>
        </w:tc>
        <w:tc>
          <w:tcPr>
            <w:tcW w:w="1757" w:type="dxa"/>
          </w:tcPr>
          <w:p w:rsidR="000B4628" w:rsidRPr="00FF430B" w:rsidRDefault="000B4628" w:rsidP="00750501">
            <w:pPr>
              <w:jc w:val="center"/>
              <w:rPr>
                <w:rFonts w:eastAsia="Calibri"/>
                <w:lang w:val="ro-MD" w:eastAsia="ro-RO"/>
              </w:rPr>
            </w:pPr>
            <w:r w:rsidRPr="00FF430B">
              <w:rPr>
                <w:rFonts w:eastAsia="Calibri"/>
                <w:lang w:val="ro-MD" w:eastAsia="ro-RO"/>
              </w:rPr>
              <w:t>Anul 3</w:t>
            </w:r>
          </w:p>
        </w:tc>
      </w:tr>
      <w:tr w:rsidR="000B4628" w:rsidRPr="00EC30C2" w:rsidTr="00750501">
        <w:trPr>
          <w:jc w:val="center"/>
        </w:trPr>
        <w:tc>
          <w:tcPr>
            <w:tcW w:w="3023" w:type="dxa"/>
          </w:tcPr>
          <w:p w:rsidR="000B4628" w:rsidRPr="00FF430B" w:rsidRDefault="000B4628" w:rsidP="00750501">
            <w:pPr>
              <w:rPr>
                <w:rFonts w:eastAsia="Calibri"/>
                <w:lang w:val="ro-MD" w:eastAsia="ro-RO"/>
              </w:rPr>
            </w:pPr>
            <w:r w:rsidRPr="00FF430B">
              <w:rPr>
                <w:rFonts w:eastAsia="Calibri"/>
                <w:lang w:val="ro-MD"/>
              </w:rPr>
              <w:t>Personalul de specialitate</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r w:rsidR="000B4628" w:rsidRPr="00EC30C2" w:rsidTr="00750501">
        <w:trPr>
          <w:jc w:val="center"/>
        </w:trPr>
        <w:tc>
          <w:tcPr>
            <w:tcW w:w="3023" w:type="dxa"/>
          </w:tcPr>
          <w:p w:rsidR="000B4628" w:rsidRPr="00FF430B" w:rsidRDefault="000B4628" w:rsidP="00750501">
            <w:pPr>
              <w:jc w:val="center"/>
              <w:rPr>
                <w:rFonts w:eastAsia="Calibri"/>
                <w:lang w:val="ro-MD" w:eastAsia="ro-RO"/>
              </w:rPr>
            </w:pPr>
            <w:r w:rsidRPr="00FF430B">
              <w:rPr>
                <w:rFonts w:eastAsia="Calibri"/>
                <w:lang w:val="ro-MD" w:eastAsia="ro-RO"/>
              </w:rPr>
              <w:t>…………</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r w:rsidR="000B4628" w:rsidRPr="00EC30C2" w:rsidTr="00750501">
        <w:trPr>
          <w:jc w:val="center"/>
        </w:trPr>
        <w:tc>
          <w:tcPr>
            <w:tcW w:w="3023" w:type="dxa"/>
          </w:tcPr>
          <w:p w:rsidR="000B4628" w:rsidRPr="00FF430B" w:rsidRDefault="000B4628" w:rsidP="00750501">
            <w:pPr>
              <w:jc w:val="center"/>
              <w:rPr>
                <w:rFonts w:eastAsia="Calibri"/>
                <w:lang w:val="ro-MD" w:eastAsia="ro-RO"/>
              </w:rPr>
            </w:pPr>
            <w:r w:rsidRPr="00FF430B">
              <w:rPr>
                <w:rFonts w:eastAsia="Calibri"/>
                <w:lang w:val="ro-MD" w:eastAsia="ro-RO"/>
              </w:rPr>
              <w:t>…………</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r w:rsidR="000B4628" w:rsidRPr="00EC30C2" w:rsidTr="00750501">
        <w:trPr>
          <w:jc w:val="center"/>
        </w:trPr>
        <w:tc>
          <w:tcPr>
            <w:tcW w:w="3023" w:type="dxa"/>
          </w:tcPr>
          <w:p w:rsidR="000B4628" w:rsidRPr="00FF430B" w:rsidRDefault="000B4628" w:rsidP="00750501">
            <w:pPr>
              <w:jc w:val="center"/>
              <w:rPr>
                <w:rFonts w:eastAsia="Calibri"/>
                <w:lang w:val="ro-MD" w:eastAsia="ro-RO"/>
              </w:rPr>
            </w:pPr>
            <w:r w:rsidRPr="00FF430B">
              <w:rPr>
                <w:rFonts w:eastAsia="Calibri"/>
                <w:lang w:val="ro-MD" w:eastAsia="ro-RO"/>
              </w:rPr>
              <w:t>………….</w:t>
            </w:r>
          </w:p>
        </w:tc>
        <w:tc>
          <w:tcPr>
            <w:tcW w:w="1757" w:type="dxa"/>
          </w:tcPr>
          <w:p w:rsidR="000B4628" w:rsidRPr="00FF430B" w:rsidRDefault="000B4628" w:rsidP="00750501">
            <w:pPr>
              <w:rPr>
                <w:rFonts w:eastAsia="Calibri"/>
                <w:lang w:val="ro-MD" w:eastAsia="ro-RO"/>
              </w:rPr>
            </w:pPr>
          </w:p>
        </w:tc>
        <w:tc>
          <w:tcPr>
            <w:tcW w:w="1845" w:type="dxa"/>
          </w:tcPr>
          <w:p w:rsidR="000B4628" w:rsidRPr="00FF430B" w:rsidRDefault="000B4628" w:rsidP="00750501">
            <w:pPr>
              <w:rPr>
                <w:rFonts w:eastAsia="Calibri"/>
                <w:lang w:val="ro-MD" w:eastAsia="ro-RO"/>
              </w:rPr>
            </w:pPr>
          </w:p>
        </w:tc>
        <w:tc>
          <w:tcPr>
            <w:tcW w:w="1757" w:type="dxa"/>
          </w:tcPr>
          <w:p w:rsidR="000B4628" w:rsidRPr="00FF430B" w:rsidRDefault="000B4628" w:rsidP="00750501">
            <w:pPr>
              <w:rPr>
                <w:rFonts w:eastAsia="Calibri"/>
                <w:lang w:val="ro-MD" w:eastAsia="ro-RO"/>
              </w:rPr>
            </w:pPr>
          </w:p>
        </w:tc>
      </w:tr>
    </w:tbl>
    <w:p w:rsidR="000B4628" w:rsidRPr="00FF430B" w:rsidRDefault="000B4628" w:rsidP="000B4628">
      <w:pPr>
        <w:shd w:val="clear" w:color="auto" w:fill="FFFFFF"/>
        <w:spacing w:line="276" w:lineRule="auto"/>
        <w:ind w:firstLine="1080"/>
        <w:jc w:val="both"/>
        <w:rPr>
          <w:rFonts w:eastAsia="Calibri"/>
          <w:lang w:val="ro-MD"/>
        </w:rPr>
      </w:pPr>
    </w:p>
    <w:p w:rsidR="000B4628" w:rsidRPr="00FF430B" w:rsidRDefault="000B4628" w:rsidP="000B4628">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rsidR="000B4628" w:rsidRPr="00FF430B" w:rsidRDefault="000B4628" w:rsidP="000B4628">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B4628" w:rsidRPr="00FF430B" w:rsidRDefault="000B4628" w:rsidP="000B4628">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rsidR="000B4628" w:rsidRPr="00FF430B" w:rsidRDefault="000B4628" w:rsidP="000B4628">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rsidR="000B4628" w:rsidRPr="00FF430B" w:rsidRDefault="000B4628" w:rsidP="000B4628">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rsidR="000B4628" w:rsidRPr="00FF430B" w:rsidRDefault="000B4628" w:rsidP="000B4628">
      <w:pPr>
        <w:shd w:val="clear" w:color="auto" w:fill="FFFFFF"/>
        <w:spacing w:after="200" w:line="276" w:lineRule="auto"/>
        <w:ind w:firstLine="720"/>
        <w:rPr>
          <w:rFonts w:eastAsia="Calibri"/>
          <w:spacing w:val="-1"/>
          <w:lang w:val="ro-MD"/>
        </w:rPr>
      </w:pPr>
    </w:p>
    <w:p w:rsidR="000B4628" w:rsidRPr="00FF430B" w:rsidRDefault="000B4628" w:rsidP="000B4628">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rsidR="000B4628" w:rsidRPr="00FF430B" w:rsidRDefault="000B4628" w:rsidP="000B4628">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rsidR="000B4628" w:rsidRPr="00FF430B" w:rsidRDefault="000B4628" w:rsidP="000B4628">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0B4628" w:rsidRPr="00FF430B" w:rsidRDefault="000B4628" w:rsidP="000B4628">
      <w:pPr>
        <w:jc w:val="right"/>
        <w:rPr>
          <w:noProof w:val="0"/>
          <w:lang w:val="ro-MD"/>
        </w:rPr>
      </w:pPr>
      <w:r w:rsidRPr="00FF430B">
        <w:rPr>
          <w:noProof w:val="0"/>
          <w:lang w:val="ro-MD"/>
        </w:rPr>
        <w:t>la Documentația standard nr._____</w:t>
      </w:r>
    </w:p>
    <w:p w:rsidR="000B4628" w:rsidRPr="00FF430B" w:rsidRDefault="000B4628" w:rsidP="000B4628">
      <w:pPr>
        <w:jc w:val="right"/>
        <w:rPr>
          <w:noProof w:val="0"/>
          <w:lang w:val="ro-MD"/>
        </w:rPr>
      </w:pPr>
      <w:r w:rsidRPr="00FF430B">
        <w:rPr>
          <w:noProof w:val="0"/>
          <w:lang w:val="ro-MD"/>
        </w:rPr>
        <w:t>din “____” ________ 20___</w:t>
      </w:r>
    </w:p>
    <w:p w:rsidR="000B4628" w:rsidRPr="00FF430B" w:rsidRDefault="000B4628" w:rsidP="000B4628">
      <w:pPr>
        <w:tabs>
          <w:tab w:val="left" w:pos="567"/>
        </w:tabs>
        <w:jc w:val="center"/>
        <w:rPr>
          <w:b/>
          <w:color w:val="000000"/>
          <w:w w:val="90"/>
          <w:lang w:val="ro-MD"/>
        </w:rPr>
      </w:pPr>
    </w:p>
    <w:p w:rsidR="000B4628" w:rsidRPr="00FF430B" w:rsidRDefault="000B4628" w:rsidP="000B4628">
      <w:pPr>
        <w:spacing w:before="72" w:line="292" w:lineRule="auto"/>
        <w:jc w:val="center"/>
        <w:rPr>
          <w:b/>
          <w:color w:val="000000"/>
          <w:w w:val="90"/>
          <w:lang w:val="ro-MD"/>
        </w:rPr>
      </w:pPr>
      <w:r w:rsidRPr="00FF430B">
        <w:rPr>
          <w:b/>
          <w:color w:val="000000"/>
          <w:w w:val="90"/>
          <w:lang w:val="ro-MD"/>
        </w:rPr>
        <w:t>(Antetul instituției)</w:t>
      </w:r>
    </w:p>
    <w:p w:rsidR="000B4628" w:rsidRPr="00FF430B" w:rsidRDefault="000B4628" w:rsidP="000B4628">
      <w:pPr>
        <w:spacing w:before="72" w:line="292" w:lineRule="auto"/>
        <w:jc w:val="center"/>
        <w:rPr>
          <w:b/>
          <w:color w:val="000000"/>
          <w:w w:val="90"/>
          <w:sz w:val="28"/>
          <w:szCs w:val="28"/>
          <w:lang w:val="ro-MD"/>
        </w:rPr>
      </w:pPr>
      <w:r w:rsidRPr="00FF430B">
        <w:rPr>
          <w:b/>
          <w:color w:val="000000"/>
          <w:w w:val="90"/>
          <w:lang w:val="ro-MD"/>
        </w:rPr>
        <w:t>~~~~~~~~~~~~~~~~~~~~~~~~~~~~~~~~~~~~~~~~~~~~~~~~~~~~~~~~~~~~~~~~~~~~~~~</w:t>
      </w:r>
    </w:p>
    <w:p w:rsidR="000B4628" w:rsidRPr="00FF430B" w:rsidRDefault="000B4628" w:rsidP="000B4628">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0B4628" w:rsidRPr="00FF430B" w:rsidRDefault="000B4628" w:rsidP="000B4628">
      <w:pPr>
        <w:spacing w:before="72" w:line="292" w:lineRule="auto"/>
        <w:jc w:val="center"/>
        <w:rPr>
          <w:b/>
          <w:color w:val="000000"/>
          <w:w w:val="90"/>
          <w:sz w:val="25"/>
          <w:lang w:val="ro-MD"/>
        </w:rPr>
      </w:pPr>
      <w:r w:rsidRPr="00FF430B">
        <w:rPr>
          <w:b/>
          <w:color w:val="000000"/>
          <w:w w:val="90"/>
          <w:sz w:val="28"/>
          <w:szCs w:val="28"/>
          <w:lang w:val="ro-MD"/>
        </w:rPr>
        <w:t xml:space="preserve">AVIZ </w:t>
      </w:r>
    </w:p>
    <w:p w:rsidR="000B4628" w:rsidRPr="00FF430B" w:rsidRDefault="000B4628" w:rsidP="000B4628">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0B4628" w:rsidRPr="00FF430B" w:rsidRDefault="000B4628" w:rsidP="000B4628">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0B4628" w:rsidRPr="00FF430B" w:rsidRDefault="000B4628" w:rsidP="000B4628">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0B4628" w:rsidRPr="00EC30C2" w:rsidTr="00750501">
        <w:tc>
          <w:tcPr>
            <w:tcW w:w="471"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0B4628" w:rsidRPr="00FF430B" w:rsidRDefault="000B4628" w:rsidP="0075050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0B4628" w:rsidRPr="00FF430B" w:rsidRDefault="000B4628" w:rsidP="0075050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0B4628" w:rsidRPr="00EC30C2" w:rsidTr="00750501">
        <w:trPr>
          <w:trHeight w:val="540"/>
        </w:trPr>
        <w:tc>
          <w:tcPr>
            <w:tcW w:w="471" w:type="dxa"/>
            <w:vMerge w:val="restart"/>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0B4628" w:rsidRPr="00FF430B" w:rsidRDefault="000B4628" w:rsidP="00750501">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c>
          <w:tcPr>
            <w:tcW w:w="563"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c>
          <w:tcPr>
            <w:tcW w:w="846" w:type="dxa"/>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r>
      <w:tr w:rsidR="000B4628" w:rsidRPr="00EC30C2" w:rsidTr="00750501">
        <w:trPr>
          <w:trHeight w:val="1380"/>
        </w:trPr>
        <w:tc>
          <w:tcPr>
            <w:tcW w:w="471" w:type="dxa"/>
            <w:vMerge/>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p>
        </w:tc>
        <w:tc>
          <w:tcPr>
            <w:tcW w:w="3751" w:type="dxa"/>
            <w:vMerge/>
          </w:tcPr>
          <w:p w:rsidR="000B4628" w:rsidRPr="00FF430B" w:rsidRDefault="000B4628" w:rsidP="00750501">
            <w:pPr>
              <w:tabs>
                <w:tab w:val="left" w:leader="underscore" w:pos="6465"/>
                <w:tab w:val="right" w:leader="underscore" w:pos="9777"/>
              </w:tabs>
              <w:jc w:val="both"/>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420"/>
        </w:trPr>
        <w:tc>
          <w:tcPr>
            <w:tcW w:w="471" w:type="dxa"/>
            <w:vMerge w:val="restart"/>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535"/>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1770"/>
        </w:trPr>
        <w:tc>
          <w:tcPr>
            <w:tcW w:w="471" w:type="dxa"/>
            <w:vMerge w:val="restart"/>
          </w:tcPr>
          <w:p w:rsidR="000B4628" w:rsidRPr="00FF430B" w:rsidRDefault="000B4628" w:rsidP="0075050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0B4628" w:rsidRPr="00FF430B" w:rsidRDefault="000B4628" w:rsidP="00750501">
            <w:pPr>
              <w:tabs>
                <w:tab w:val="left" w:pos="567"/>
              </w:tabs>
              <w:rPr>
                <w:lang w:val="ro-MD"/>
              </w:rPr>
            </w:pPr>
            <w:r w:rsidRPr="00FF430B">
              <w:rPr>
                <w:lang w:val="ro-MD"/>
              </w:rPr>
              <w:t>A.Terasamente, lucrări la structura clădirilor;</w:t>
            </w:r>
          </w:p>
          <w:p w:rsidR="000B4628" w:rsidRPr="00FF430B" w:rsidRDefault="000B4628" w:rsidP="00750501">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0B4628" w:rsidRPr="00FF430B" w:rsidRDefault="000B4628" w:rsidP="00750501">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1260"/>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0B4628" w:rsidRPr="00FF430B" w:rsidRDefault="000B4628" w:rsidP="00750501">
            <w:pPr>
              <w:tabs>
                <w:tab w:val="left" w:leader="underscore" w:pos="6465"/>
                <w:tab w:val="right" w:leader="underscore" w:pos="9777"/>
              </w:tabs>
              <w:jc w:val="both"/>
              <w:rPr>
                <w:lang w:val="ro-MD"/>
              </w:rPr>
            </w:pPr>
            <w:r w:rsidRPr="00FF430B">
              <w:rPr>
                <w:lang w:val="ro-MD"/>
              </w:rPr>
              <w:t xml:space="preserve">A.drumuri și piste de aviație; </w:t>
            </w:r>
          </w:p>
          <w:p w:rsidR="000B4628" w:rsidRPr="00FF430B" w:rsidRDefault="000B4628" w:rsidP="00750501">
            <w:pPr>
              <w:tabs>
                <w:tab w:val="left" w:leader="underscore" w:pos="6465"/>
                <w:tab w:val="right" w:leader="underscore" w:pos="9777"/>
              </w:tabs>
              <w:jc w:val="both"/>
              <w:rPr>
                <w:lang w:val="ro-MD"/>
              </w:rPr>
            </w:pPr>
            <w:r w:rsidRPr="00FF430B">
              <w:rPr>
                <w:lang w:val="ro-MD"/>
              </w:rPr>
              <w:t xml:space="preserve">B.poduri; </w:t>
            </w:r>
          </w:p>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1260"/>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pos="567"/>
              </w:tabs>
              <w:spacing w:line="276" w:lineRule="auto"/>
              <w:rPr>
                <w:lang w:val="ro-MD"/>
              </w:rPr>
            </w:pPr>
            <w:r w:rsidRPr="00FF430B">
              <w:rPr>
                <w:lang w:val="ro-MD"/>
              </w:rPr>
              <w:t>Construcții speciale:</w:t>
            </w:r>
          </w:p>
          <w:p w:rsidR="000B4628" w:rsidRPr="00FF430B" w:rsidRDefault="000B4628" w:rsidP="00750501">
            <w:pPr>
              <w:tabs>
                <w:tab w:val="left" w:pos="567"/>
              </w:tabs>
              <w:spacing w:line="276" w:lineRule="auto"/>
              <w:rPr>
                <w:lang w:val="ro-MD"/>
              </w:rPr>
            </w:pPr>
            <w:r w:rsidRPr="00FF430B">
              <w:rPr>
                <w:lang w:val="ro-MD"/>
              </w:rPr>
              <w:t>A. hidrotehnice și pentru îmbunătățiri funciare;</w:t>
            </w:r>
          </w:p>
          <w:p w:rsidR="000B4628" w:rsidRPr="00FF430B" w:rsidRDefault="000B4628" w:rsidP="00750501">
            <w:pPr>
              <w:tabs>
                <w:tab w:val="left" w:pos="567"/>
              </w:tabs>
              <w:spacing w:line="276" w:lineRule="auto"/>
              <w:rPr>
                <w:lang w:val="ro-MD"/>
              </w:rPr>
            </w:pPr>
            <w:r w:rsidRPr="00FF430B">
              <w:rPr>
                <w:lang w:val="ro-MD"/>
              </w:rPr>
              <w:t xml:space="preserve">B. fântâni arteziene; </w:t>
            </w:r>
          </w:p>
          <w:p w:rsidR="000B4628" w:rsidRPr="00FF430B" w:rsidRDefault="000B4628" w:rsidP="00750501">
            <w:pPr>
              <w:tabs>
                <w:tab w:val="left" w:pos="567"/>
              </w:tabs>
              <w:spacing w:line="276" w:lineRule="auto"/>
              <w:rPr>
                <w:lang w:val="ro-MD"/>
              </w:rPr>
            </w:pPr>
            <w:r w:rsidRPr="00FF430B">
              <w:rPr>
                <w:lang w:val="ro-MD"/>
              </w:rPr>
              <w:t>C. porturi și debarcadere;</w:t>
            </w:r>
          </w:p>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2055"/>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0B4628" w:rsidRPr="00FF430B" w:rsidRDefault="000B4628" w:rsidP="00750501">
            <w:pPr>
              <w:tabs>
                <w:tab w:val="left" w:pos="567"/>
              </w:tabs>
              <w:spacing w:line="276" w:lineRule="auto"/>
              <w:rPr>
                <w:lang w:val="ro-MD"/>
              </w:rPr>
            </w:pPr>
            <w:r w:rsidRPr="00FF430B">
              <w:rPr>
                <w:lang w:val="ro-MD"/>
              </w:rPr>
              <w:t>A.de alimentare cu apă și canalizare;</w:t>
            </w:r>
          </w:p>
          <w:p w:rsidR="000B4628" w:rsidRPr="00FF430B" w:rsidRDefault="000B4628" w:rsidP="00750501">
            <w:pPr>
              <w:tabs>
                <w:tab w:val="left" w:pos="567"/>
              </w:tabs>
              <w:spacing w:line="276" w:lineRule="auto"/>
              <w:rPr>
                <w:lang w:val="ro-MD"/>
              </w:rPr>
            </w:pPr>
            <w:r w:rsidRPr="00FF430B">
              <w:rPr>
                <w:lang w:val="ro-MD"/>
              </w:rPr>
              <w:t xml:space="preserve">B.de încălzire; </w:t>
            </w:r>
          </w:p>
          <w:p w:rsidR="000B4628" w:rsidRPr="00FF430B" w:rsidRDefault="000B4628" w:rsidP="00750501">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0B4628" w:rsidRPr="00FF430B" w:rsidRDefault="000B4628" w:rsidP="00750501">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0B4628" w:rsidRPr="00FF430B" w:rsidRDefault="000B4628" w:rsidP="00750501">
            <w:pPr>
              <w:tabs>
                <w:tab w:val="left" w:leader="underscore" w:pos="6465"/>
                <w:tab w:val="right" w:leader="underscore" w:pos="9777"/>
              </w:tabs>
              <w:jc w:val="both"/>
              <w:rPr>
                <w:lang w:val="ro-MD"/>
              </w:rPr>
            </w:pPr>
            <w:r w:rsidRPr="00FF430B">
              <w:rPr>
                <w:lang w:val="ro-MD"/>
              </w:rPr>
              <w:t>H.frigorifice,compresoare;</w:t>
            </w:r>
          </w:p>
          <w:p w:rsidR="000B4628" w:rsidRPr="00FF430B" w:rsidRDefault="000B4628" w:rsidP="00750501">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r w:rsidR="000B4628" w:rsidRPr="00EC30C2" w:rsidTr="00750501">
        <w:trPr>
          <w:trHeight w:val="945"/>
        </w:trPr>
        <w:tc>
          <w:tcPr>
            <w:tcW w:w="471" w:type="dxa"/>
            <w:vMerge/>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0B4628" w:rsidRPr="00FF430B" w:rsidRDefault="000B4628" w:rsidP="0075050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0B4628" w:rsidRPr="00FF430B" w:rsidRDefault="000B4628" w:rsidP="0075050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0B4628" w:rsidRPr="00FF430B" w:rsidRDefault="000B4628" w:rsidP="00750501">
            <w:pPr>
              <w:tabs>
                <w:tab w:val="left" w:pos="567"/>
              </w:tabs>
              <w:spacing w:line="276" w:lineRule="auto"/>
              <w:rPr>
                <w:lang w:val="ro-MD"/>
              </w:rPr>
            </w:pPr>
            <w:r w:rsidRPr="00FF430B">
              <w:rPr>
                <w:lang w:val="ro-MD"/>
              </w:rPr>
              <w:t>A. sub presiune, mecanisme de ridicat, cazane;</w:t>
            </w:r>
          </w:p>
          <w:p w:rsidR="000B4628" w:rsidRPr="00FF430B" w:rsidRDefault="000B4628" w:rsidP="00750501">
            <w:pPr>
              <w:tabs>
                <w:tab w:val="left" w:pos="567"/>
              </w:tabs>
              <w:spacing w:line="276" w:lineRule="auto"/>
              <w:rPr>
                <w:lang w:val="ro-MD"/>
              </w:rPr>
            </w:pPr>
            <w:r w:rsidRPr="00FF430B">
              <w:rPr>
                <w:lang w:val="ro-MD"/>
              </w:rPr>
              <w:t>B. chimico-tehnologice; C. gazoducte magistrale;</w:t>
            </w:r>
          </w:p>
          <w:p w:rsidR="000B4628" w:rsidRPr="00FF430B" w:rsidRDefault="000B4628" w:rsidP="000B4628">
            <w:pPr>
              <w:pStyle w:val="a"/>
              <w:numPr>
                <w:ilvl w:val="0"/>
                <w:numId w:val="8"/>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0B4628" w:rsidRPr="00FF430B" w:rsidRDefault="000B4628" w:rsidP="00750501">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0B4628" w:rsidRPr="00FF5CB2" w:rsidRDefault="000B4628" w:rsidP="000B4628">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0B4628" w:rsidRPr="00FF5CB2" w:rsidRDefault="000B4628" w:rsidP="000B4628">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0B4628" w:rsidRPr="00FF430B" w:rsidRDefault="000B4628" w:rsidP="000B4628">
      <w:pPr>
        <w:tabs>
          <w:tab w:val="left" w:leader="underscore" w:pos="6465"/>
          <w:tab w:val="right" w:leader="underscore" w:pos="9777"/>
        </w:tabs>
        <w:spacing w:line="302" w:lineRule="auto"/>
        <w:rPr>
          <w:rFonts w:eastAsia="PMingLiU"/>
          <w:lang w:val="ro-MD" w:eastAsia="zh-CN"/>
        </w:rPr>
      </w:pPr>
    </w:p>
    <w:p w:rsidR="00E107CA" w:rsidRPr="000B4628" w:rsidRDefault="00E107CA" w:rsidP="000B4628">
      <w:pPr>
        <w:rPr>
          <w:lang w:val="ro-MD"/>
        </w:rPr>
      </w:pPr>
    </w:p>
    <w:sectPr w:rsidR="00E107CA" w:rsidRPr="000B4628">
      <w:footerReference w:type="firs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1F2" w:rsidRDefault="00A751F2">
      <w:r>
        <w:separator/>
      </w:r>
    </w:p>
  </w:endnote>
  <w:endnote w:type="continuationSeparator" w:id="0">
    <w:p w:rsidR="00A751F2" w:rsidRDefault="00A75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1D40" w:rsidRDefault="00A751F2" w:rsidP="001F6E5A">
    <w:pPr>
      <w:pStyle w:val="a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1F2" w:rsidRDefault="00A751F2">
      <w:r>
        <w:separator/>
      </w:r>
    </w:p>
  </w:footnote>
  <w:footnote w:type="continuationSeparator" w:id="0">
    <w:p w:rsidR="00A751F2" w:rsidRDefault="00A751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9"/>
  </w:num>
  <w:num w:numId="4">
    <w:abstractNumId w:val="6"/>
  </w:num>
  <w:num w:numId="5">
    <w:abstractNumId w:val="8"/>
  </w:num>
  <w:num w:numId="6">
    <w:abstractNumId w:val="7"/>
  </w:num>
  <w:num w:numId="7">
    <w:abstractNumId w:val="5"/>
  </w:num>
  <w:num w:numId="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628"/>
    <w:rsid w:val="000B4628"/>
    <w:rsid w:val="008B796E"/>
    <w:rsid w:val="00A751F2"/>
    <w:rsid w:val="00E107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0220CD-4298-4ABC-A56B-DFE37845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B462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B4628"/>
    <w:pPr>
      <w:numPr>
        <w:numId w:val="1"/>
      </w:numPr>
      <w:jc w:val="center"/>
      <w:outlineLvl w:val="0"/>
    </w:pPr>
    <w:rPr>
      <w:b/>
    </w:rPr>
  </w:style>
  <w:style w:type="paragraph" w:styleId="2">
    <w:name w:val="heading 2"/>
    <w:basedOn w:val="a0"/>
    <w:next w:val="a0"/>
    <w:link w:val="20"/>
    <w:unhideWhenUsed/>
    <w:qFormat/>
    <w:rsid w:val="000B462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B462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0B4628"/>
    <w:pPr>
      <w:keepNext/>
      <w:outlineLvl w:val="3"/>
    </w:pPr>
    <w:rPr>
      <w:rFonts w:ascii="Baltica RR" w:hAnsi="Baltica RR"/>
      <w:b/>
      <w:noProof w:val="0"/>
      <w:szCs w:val="20"/>
      <w:lang w:eastAsia="ru-RU"/>
    </w:rPr>
  </w:style>
  <w:style w:type="paragraph" w:styleId="5">
    <w:name w:val="heading 5"/>
    <w:basedOn w:val="a0"/>
    <w:next w:val="a0"/>
    <w:link w:val="50"/>
    <w:qFormat/>
    <w:rsid w:val="000B4628"/>
    <w:pPr>
      <w:keepNext/>
      <w:ind w:firstLine="6804"/>
      <w:outlineLvl w:val="4"/>
    </w:pPr>
    <w:rPr>
      <w:noProof w:val="0"/>
      <w:sz w:val="28"/>
      <w:szCs w:val="20"/>
      <w:lang w:eastAsia="ru-RU"/>
    </w:rPr>
  </w:style>
  <w:style w:type="paragraph" w:styleId="8">
    <w:name w:val="heading 8"/>
    <w:basedOn w:val="a0"/>
    <w:next w:val="a0"/>
    <w:link w:val="80"/>
    <w:semiHidden/>
    <w:unhideWhenUsed/>
    <w:qFormat/>
    <w:rsid w:val="000B4628"/>
    <w:pPr>
      <w:spacing w:before="240" w:after="60"/>
      <w:outlineLvl w:val="7"/>
    </w:pPr>
    <w:rPr>
      <w:rFonts w:ascii="Calibri" w:hAnsi="Calibri"/>
      <w:i/>
      <w:iCs/>
      <w:noProof w:val="0"/>
    </w:rPr>
  </w:style>
  <w:style w:type="paragraph" w:styleId="9">
    <w:name w:val="heading 9"/>
    <w:basedOn w:val="a0"/>
    <w:next w:val="a0"/>
    <w:link w:val="90"/>
    <w:semiHidden/>
    <w:unhideWhenUsed/>
    <w:qFormat/>
    <w:rsid w:val="000B462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B462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B462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B462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0B462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B462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B462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B4628"/>
    <w:rPr>
      <w:rFonts w:ascii="Cambria" w:eastAsia="Times New Roman" w:hAnsi="Cambria" w:cs="Times New Roman"/>
      <w:lang w:val="ro-RO"/>
    </w:rPr>
  </w:style>
  <w:style w:type="paragraph" w:styleId="a4">
    <w:name w:val="footer"/>
    <w:basedOn w:val="a0"/>
    <w:link w:val="a5"/>
    <w:uiPriority w:val="99"/>
    <w:rsid w:val="000B4628"/>
    <w:pPr>
      <w:tabs>
        <w:tab w:val="center" w:pos="4536"/>
        <w:tab w:val="right" w:pos="9072"/>
      </w:tabs>
    </w:pPr>
  </w:style>
  <w:style w:type="character" w:customStyle="1" w:styleId="a5">
    <w:name w:val="Нижний колонтитул Знак"/>
    <w:basedOn w:val="a1"/>
    <w:link w:val="a4"/>
    <w:uiPriority w:val="99"/>
    <w:rsid w:val="000B4628"/>
    <w:rPr>
      <w:rFonts w:ascii="Times New Roman" w:eastAsia="Times New Roman" w:hAnsi="Times New Roman" w:cs="Times New Roman"/>
      <w:noProof/>
      <w:sz w:val="24"/>
      <w:szCs w:val="24"/>
      <w:lang w:val="ro-RO"/>
    </w:rPr>
  </w:style>
  <w:style w:type="character" w:styleId="a6">
    <w:name w:val="page number"/>
    <w:basedOn w:val="a1"/>
    <w:rsid w:val="000B4628"/>
  </w:style>
  <w:style w:type="paragraph" w:styleId="a">
    <w:name w:val="List Paragraph"/>
    <w:aliases w:val="HotarirePunct1"/>
    <w:basedOn w:val="a0"/>
    <w:uiPriority w:val="34"/>
    <w:qFormat/>
    <w:rsid w:val="000B4628"/>
    <w:pPr>
      <w:numPr>
        <w:numId w:val="2"/>
      </w:numPr>
      <w:tabs>
        <w:tab w:val="left" w:pos="1134"/>
      </w:tabs>
      <w:jc w:val="both"/>
    </w:pPr>
    <w:rPr>
      <w:noProof w:val="0"/>
      <w:lang w:val="en-US"/>
    </w:rPr>
  </w:style>
  <w:style w:type="paragraph" w:styleId="a7">
    <w:name w:val="Body Text"/>
    <w:basedOn w:val="a0"/>
    <w:link w:val="a8"/>
    <w:rsid w:val="000B4628"/>
    <w:rPr>
      <w:rFonts w:ascii="Baltica RR" w:hAnsi="Baltica RR"/>
      <w:noProof w:val="0"/>
      <w:szCs w:val="20"/>
    </w:rPr>
  </w:style>
  <w:style w:type="character" w:customStyle="1" w:styleId="a8">
    <w:name w:val="Основной текст Знак"/>
    <w:basedOn w:val="a1"/>
    <w:link w:val="a7"/>
    <w:rsid w:val="000B4628"/>
    <w:rPr>
      <w:rFonts w:ascii="Baltica RR" w:eastAsia="Times New Roman" w:hAnsi="Baltica RR" w:cs="Times New Roman"/>
      <w:sz w:val="24"/>
      <w:szCs w:val="20"/>
      <w:lang w:val="ro-RO"/>
    </w:rPr>
  </w:style>
  <w:style w:type="paragraph" w:styleId="a9">
    <w:name w:val="header"/>
    <w:basedOn w:val="a0"/>
    <w:link w:val="aa"/>
    <w:rsid w:val="000B462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B4628"/>
    <w:rPr>
      <w:rFonts w:ascii="Times New Roman" w:eastAsia="Times New Roman" w:hAnsi="Times New Roman" w:cs="Times New Roman"/>
      <w:sz w:val="20"/>
      <w:szCs w:val="20"/>
      <w:lang w:eastAsia="ru-RU"/>
    </w:rPr>
  </w:style>
  <w:style w:type="paragraph" w:styleId="ab">
    <w:name w:val="Subtitle"/>
    <w:basedOn w:val="a0"/>
    <w:link w:val="ac"/>
    <w:qFormat/>
    <w:rsid w:val="000B4628"/>
    <w:pPr>
      <w:jc w:val="center"/>
    </w:pPr>
    <w:rPr>
      <w:b/>
      <w:noProof w:val="0"/>
      <w:sz w:val="32"/>
      <w:szCs w:val="20"/>
      <w:lang w:val="en-US" w:eastAsia="ru-RU"/>
    </w:rPr>
  </w:style>
  <w:style w:type="character" w:customStyle="1" w:styleId="ac">
    <w:name w:val="Подзаголовок Знак"/>
    <w:basedOn w:val="a1"/>
    <w:link w:val="ab"/>
    <w:rsid w:val="000B4628"/>
    <w:rPr>
      <w:rFonts w:ascii="Times New Roman" w:eastAsia="Times New Roman" w:hAnsi="Times New Roman" w:cs="Times New Roman"/>
      <w:b/>
      <w:sz w:val="32"/>
      <w:szCs w:val="20"/>
      <w:lang w:val="en-US" w:eastAsia="ru-RU"/>
    </w:rPr>
  </w:style>
  <w:style w:type="paragraph" w:styleId="ad">
    <w:name w:val="Body Text Indent"/>
    <w:basedOn w:val="a0"/>
    <w:link w:val="ae"/>
    <w:rsid w:val="000B4628"/>
    <w:pPr>
      <w:ind w:firstLine="720"/>
      <w:jc w:val="both"/>
    </w:pPr>
    <w:rPr>
      <w:noProof w:val="0"/>
      <w:sz w:val="20"/>
      <w:szCs w:val="20"/>
      <w:lang w:eastAsia="ru-RU"/>
    </w:rPr>
  </w:style>
  <w:style w:type="character" w:customStyle="1" w:styleId="ae">
    <w:name w:val="Основной текст с отступом Знак"/>
    <w:basedOn w:val="a1"/>
    <w:link w:val="ad"/>
    <w:rsid w:val="000B4628"/>
    <w:rPr>
      <w:rFonts w:ascii="Times New Roman" w:eastAsia="Times New Roman" w:hAnsi="Times New Roman" w:cs="Times New Roman"/>
      <w:sz w:val="20"/>
      <w:szCs w:val="20"/>
      <w:lang w:val="ro-RO" w:eastAsia="ru-RU"/>
    </w:rPr>
  </w:style>
  <w:style w:type="paragraph" w:styleId="21">
    <w:name w:val="Body Text Indent 2"/>
    <w:basedOn w:val="a0"/>
    <w:link w:val="22"/>
    <w:rsid w:val="000B462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B4628"/>
    <w:rPr>
      <w:rFonts w:ascii="Baltica RR" w:eastAsia="Times New Roman" w:hAnsi="Baltica RR" w:cs="Times New Roman"/>
      <w:sz w:val="24"/>
      <w:szCs w:val="20"/>
      <w:lang w:val="ro-RO" w:eastAsia="ru-RU"/>
    </w:rPr>
  </w:style>
  <w:style w:type="paragraph" w:styleId="23">
    <w:name w:val="Body Text 2"/>
    <w:basedOn w:val="a0"/>
    <w:link w:val="24"/>
    <w:rsid w:val="000B462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B4628"/>
    <w:rPr>
      <w:rFonts w:ascii="Baltica RR" w:eastAsia="Times New Roman" w:hAnsi="Baltica RR" w:cs="Times New Roman"/>
      <w:sz w:val="24"/>
      <w:szCs w:val="20"/>
      <w:lang w:val="ro-RO" w:eastAsia="ru-RU"/>
    </w:rPr>
  </w:style>
  <w:style w:type="paragraph" w:styleId="af">
    <w:name w:val="Balloon Text"/>
    <w:basedOn w:val="a0"/>
    <w:link w:val="af0"/>
    <w:semiHidden/>
    <w:rsid w:val="000B4628"/>
    <w:rPr>
      <w:rFonts w:ascii="Tahoma" w:hAnsi="Tahoma" w:cs="Tahoma"/>
      <w:noProof w:val="0"/>
      <w:sz w:val="16"/>
      <w:szCs w:val="16"/>
      <w:lang w:val="ru-RU" w:eastAsia="ru-RU"/>
    </w:rPr>
  </w:style>
  <w:style w:type="character" w:customStyle="1" w:styleId="af0">
    <w:name w:val="Текст выноски Знак"/>
    <w:basedOn w:val="a1"/>
    <w:link w:val="af"/>
    <w:semiHidden/>
    <w:rsid w:val="000B4628"/>
    <w:rPr>
      <w:rFonts w:ascii="Tahoma" w:eastAsia="Times New Roman" w:hAnsi="Tahoma" w:cs="Tahoma"/>
      <w:sz w:val="16"/>
      <w:szCs w:val="16"/>
      <w:lang w:eastAsia="ru-RU"/>
    </w:rPr>
  </w:style>
  <w:style w:type="table" w:styleId="af1">
    <w:name w:val="Table Grid"/>
    <w:basedOn w:val="a2"/>
    <w:uiPriority w:val="39"/>
    <w:rsid w:val="000B462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B4628"/>
    <w:pPr>
      <w:ind w:firstLine="567"/>
      <w:jc w:val="both"/>
    </w:pPr>
    <w:rPr>
      <w:noProof w:val="0"/>
      <w:lang w:val="ru-RU" w:eastAsia="ru-RU"/>
    </w:rPr>
  </w:style>
  <w:style w:type="paragraph" w:customStyle="1" w:styleId="cn">
    <w:name w:val="cn"/>
    <w:basedOn w:val="a0"/>
    <w:rsid w:val="000B4628"/>
    <w:pPr>
      <w:jc w:val="center"/>
    </w:pPr>
    <w:rPr>
      <w:noProof w:val="0"/>
      <w:lang w:val="ru-RU" w:eastAsia="ru-RU"/>
    </w:rPr>
  </w:style>
  <w:style w:type="paragraph" w:customStyle="1" w:styleId="cb">
    <w:name w:val="cb"/>
    <w:basedOn w:val="a0"/>
    <w:rsid w:val="000B4628"/>
    <w:pPr>
      <w:jc w:val="center"/>
    </w:pPr>
    <w:rPr>
      <w:b/>
      <w:bCs/>
      <w:noProof w:val="0"/>
      <w:lang w:val="ru-RU" w:eastAsia="ru-RU"/>
    </w:rPr>
  </w:style>
  <w:style w:type="paragraph" w:styleId="31">
    <w:name w:val="Body Text Indent 3"/>
    <w:basedOn w:val="a0"/>
    <w:link w:val="32"/>
    <w:rsid w:val="000B4628"/>
    <w:pPr>
      <w:spacing w:after="120"/>
      <w:ind w:left="283"/>
    </w:pPr>
    <w:rPr>
      <w:noProof w:val="0"/>
      <w:sz w:val="16"/>
      <w:szCs w:val="16"/>
    </w:rPr>
  </w:style>
  <w:style w:type="character" w:customStyle="1" w:styleId="32">
    <w:name w:val="Основной текст с отступом 3 Знак"/>
    <w:basedOn w:val="a1"/>
    <w:link w:val="31"/>
    <w:rsid w:val="000B4628"/>
    <w:rPr>
      <w:rFonts w:ascii="Times New Roman" w:eastAsia="Times New Roman" w:hAnsi="Times New Roman" w:cs="Times New Roman"/>
      <w:sz w:val="16"/>
      <w:szCs w:val="16"/>
      <w:lang w:val="ro-RO"/>
    </w:rPr>
  </w:style>
  <w:style w:type="character" w:styleId="af3">
    <w:name w:val="Hyperlink"/>
    <w:uiPriority w:val="99"/>
    <w:rsid w:val="000B4628"/>
    <w:rPr>
      <w:color w:val="0000FF"/>
      <w:u w:val="single"/>
    </w:rPr>
  </w:style>
  <w:style w:type="paragraph" w:customStyle="1" w:styleId="cp">
    <w:name w:val="cp"/>
    <w:basedOn w:val="a0"/>
    <w:rsid w:val="000B4628"/>
    <w:pPr>
      <w:jc w:val="center"/>
    </w:pPr>
    <w:rPr>
      <w:b/>
      <w:bCs/>
      <w:noProof w:val="0"/>
      <w:lang w:eastAsia="ru-RU"/>
    </w:rPr>
  </w:style>
  <w:style w:type="paragraph" w:customStyle="1" w:styleId="rg">
    <w:name w:val="rg"/>
    <w:basedOn w:val="a0"/>
    <w:rsid w:val="000B4628"/>
    <w:pPr>
      <w:jc w:val="right"/>
    </w:pPr>
    <w:rPr>
      <w:noProof w:val="0"/>
      <w:lang w:val="ru-RU" w:eastAsia="ru-RU"/>
    </w:rPr>
  </w:style>
  <w:style w:type="paragraph" w:customStyle="1" w:styleId="Listparagraf1">
    <w:name w:val="Listă paragraf1"/>
    <w:basedOn w:val="a0"/>
    <w:qFormat/>
    <w:rsid w:val="000B4628"/>
    <w:pPr>
      <w:ind w:left="708"/>
    </w:pPr>
    <w:rPr>
      <w:noProof w:val="0"/>
      <w:lang w:eastAsia="ru-RU"/>
    </w:rPr>
  </w:style>
  <w:style w:type="paragraph" w:customStyle="1" w:styleId="Sub-ClauseText">
    <w:name w:val="Sub-Clause Text"/>
    <w:basedOn w:val="a0"/>
    <w:rsid w:val="000B4628"/>
    <w:pPr>
      <w:spacing w:before="120" w:after="120"/>
      <w:jc w:val="both"/>
    </w:pPr>
    <w:rPr>
      <w:noProof w:val="0"/>
      <w:spacing w:val="-4"/>
      <w:szCs w:val="20"/>
      <w:lang w:val="en-US"/>
    </w:rPr>
  </w:style>
  <w:style w:type="paragraph" w:customStyle="1" w:styleId="i">
    <w:name w:val="(i)"/>
    <w:basedOn w:val="a0"/>
    <w:rsid w:val="000B4628"/>
    <w:pPr>
      <w:suppressAutoHyphens/>
      <w:jc w:val="both"/>
    </w:pPr>
    <w:rPr>
      <w:rFonts w:ascii="Tms Rmn" w:hAnsi="Tms Rmn"/>
      <w:noProof w:val="0"/>
      <w:szCs w:val="20"/>
      <w:lang w:val="en-US"/>
    </w:rPr>
  </w:style>
  <w:style w:type="paragraph" w:customStyle="1" w:styleId="ListParagraph1">
    <w:name w:val="List Paragraph1"/>
    <w:basedOn w:val="a0"/>
    <w:qFormat/>
    <w:rsid w:val="000B46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B4628"/>
    <w:pPr>
      <w:spacing w:after="240"/>
    </w:pPr>
    <w:rPr>
      <w:noProof w:val="0"/>
      <w:szCs w:val="20"/>
      <w:lang w:val="en-US"/>
    </w:rPr>
  </w:style>
  <w:style w:type="paragraph" w:styleId="af4">
    <w:name w:val="TOC Heading"/>
    <w:basedOn w:val="1"/>
    <w:next w:val="a0"/>
    <w:uiPriority w:val="39"/>
    <w:unhideWhenUsed/>
    <w:qFormat/>
    <w:rsid w:val="000B462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B462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B462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B462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B4628"/>
    <w:pPr>
      <w:jc w:val="both"/>
    </w:pPr>
    <w:rPr>
      <w:noProof w:val="0"/>
      <w:sz w:val="20"/>
      <w:szCs w:val="20"/>
      <w:lang w:val="en-US"/>
    </w:rPr>
  </w:style>
  <w:style w:type="character" w:customStyle="1" w:styleId="af6">
    <w:name w:val="Текст сноски Знак"/>
    <w:basedOn w:val="a1"/>
    <w:link w:val="af5"/>
    <w:rsid w:val="000B4628"/>
    <w:rPr>
      <w:rFonts w:ascii="Times New Roman" w:eastAsia="Times New Roman" w:hAnsi="Times New Roman" w:cs="Times New Roman"/>
      <w:sz w:val="20"/>
      <w:szCs w:val="20"/>
      <w:lang w:val="en-US"/>
    </w:rPr>
  </w:style>
  <w:style w:type="character" w:styleId="af7">
    <w:name w:val="footnote reference"/>
    <w:rsid w:val="000B4628"/>
    <w:rPr>
      <w:vertAlign w:val="superscript"/>
    </w:rPr>
  </w:style>
  <w:style w:type="character" w:styleId="af8">
    <w:name w:val="annotation reference"/>
    <w:uiPriority w:val="99"/>
    <w:rsid w:val="000B4628"/>
    <w:rPr>
      <w:sz w:val="16"/>
      <w:szCs w:val="16"/>
    </w:rPr>
  </w:style>
  <w:style w:type="paragraph" w:styleId="af9">
    <w:name w:val="annotation text"/>
    <w:basedOn w:val="a0"/>
    <w:link w:val="afa"/>
    <w:uiPriority w:val="99"/>
    <w:rsid w:val="000B4628"/>
    <w:rPr>
      <w:noProof w:val="0"/>
      <w:sz w:val="20"/>
      <w:szCs w:val="20"/>
      <w:lang w:val="ru-RU" w:eastAsia="ru-RU"/>
    </w:rPr>
  </w:style>
  <w:style w:type="character" w:customStyle="1" w:styleId="afa">
    <w:name w:val="Текст примечания Знак"/>
    <w:basedOn w:val="a1"/>
    <w:link w:val="af9"/>
    <w:uiPriority w:val="99"/>
    <w:rsid w:val="000B4628"/>
    <w:rPr>
      <w:rFonts w:ascii="Times New Roman" w:eastAsia="Times New Roman" w:hAnsi="Times New Roman" w:cs="Times New Roman"/>
      <w:sz w:val="20"/>
      <w:szCs w:val="20"/>
      <w:lang w:eastAsia="ru-RU"/>
    </w:rPr>
  </w:style>
  <w:style w:type="paragraph" w:styleId="afb">
    <w:name w:val="annotation subject"/>
    <w:basedOn w:val="af9"/>
    <w:next w:val="af9"/>
    <w:link w:val="afc"/>
    <w:rsid w:val="000B4628"/>
    <w:rPr>
      <w:b/>
      <w:bCs/>
    </w:rPr>
  </w:style>
  <w:style w:type="character" w:customStyle="1" w:styleId="afc">
    <w:name w:val="Тема примечания Знак"/>
    <w:basedOn w:val="afa"/>
    <w:link w:val="afb"/>
    <w:rsid w:val="000B4628"/>
    <w:rPr>
      <w:rFonts w:ascii="Times New Roman" w:eastAsia="Times New Roman" w:hAnsi="Times New Roman" w:cs="Times New Roman"/>
      <w:b/>
      <w:bCs/>
      <w:sz w:val="20"/>
      <w:szCs w:val="20"/>
      <w:lang w:eastAsia="ru-RU"/>
    </w:rPr>
  </w:style>
  <w:style w:type="paragraph" w:customStyle="1" w:styleId="Default">
    <w:name w:val="Default"/>
    <w:rsid w:val="000B46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B462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B4628"/>
  </w:style>
  <w:style w:type="paragraph" w:customStyle="1" w:styleId="Style3">
    <w:name w:val="Style3"/>
    <w:basedOn w:val="3"/>
    <w:link w:val="Style3Char"/>
    <w:qFormat/>
    <w:rsid w:val="000B462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B462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B462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B462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B462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B462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B462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B462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B46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B4628"/>
    <w:rPr>
      <w:rFonts w:ascii="Times New Roman" w:hAnsi="Times New Roman" w:cs="Times New Roman"/>
      <w:b/>
      <w:bCs/>
      <w:i/>
      <w:iCs/>
      <w:sz w:val="22"/>
      <w:szCs w:val="22"/>
    </w:rPr>
  </w:style>
  <w:style w:type="paragraph" w:customStyle="1" w:styleId="Style73">
    <w:name w:val="Style73"/>
    <w:basedOn w:val="a0"/>
    <w:uiPriority w:val="99"/>
    <w:rsid w:val="000B46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B4628"/>
    <w:rPr>
      <w:rFonts w:ascii="Times New Roman" w:hAnsi="Times New Roman" w:cs="Times New Roman"/>
      <w:sz w:val="22"/>
      <w:szCs w:val="22"/>
    </w:rPr>
  </w:style>
  <w:style w:type="paragraph" w:styleId="HTML">
    <w:name w:val="HTML Preformatted"/>
    <w:basedOn w:val="a0"/>
    <w:link w:val="HTML0"/>
    <w:uiPriority w:val="99"/>
    <w:semiHidden/>
    <w:unhideWhenUsed/>
    <w:rsid w:val="000B4628"/>
    <w:rPr>
      <w:rFonts w:ascii="Consolas" w:hAnsi="Consolas"/>
      <w:sz w:val="20"/>
      <w:szCs w:val="20"/>
    </w:rPr>
  </w:style>
  <w:style w:type="character" w:customStyle="1" w:styleId="HTML0">
    <w:name w:val="Стандартный HTML Знак"/>
    <w:basedOn w:val="a1"/>
    <w:link w:val="HTML"/>
    <w:uiPriority w:val="99"/>
    <w:semiHidden/>
    <w:rsid w:val="000B4628"/>
    <w:rPr>
      <w:rFonts w:ascii="Consolas" w:eastAsia="Times New Roman" w:hAnsi="Consolas" w:cs="Times New Roman"/>
      <w:noProof/>
      <w:sz w:val="20"/>
      <w:szCs w:val="20"/>
      <w:lang w:val="ro-RO"/>
    </w:rPr>
  </w:style>
  <w:style w:type="character" w:customStyle="1" w:styleId="Style4Char">
    <w:name w:val="Style4 Char"/>
    <w:basedOn w:val="Style3Char"/>
    <w:locked/>
    <w:rsid w:val="000B4628"/>
    <w:rPr>
      <w:rFonts w:ascii="Times New Roman" w:eastAsia="Calibri" w:hAnsi="Times New Roman" w:cs="Times New Roman"/>
      <w:b/>
      <w:sz w:val="24"/>
      <w:szCs w:val="24"/>
      <w:lang w:val="ru-RU" w:eastAsia="ru-RU" w:bidi="ar-SA"/>
    </w:rPr>
  </w:style>
  <w:style w:type="character" w:customStyle="1" w:styleId="shorttext">
    <w:name w:val="short_text"/>
    <w:rsid w:val="000B4628"/>
  </w:style>
  <w:style w:type="paragraph" w:styleId="afd">
    <w:name w:val="caption"/>
    <w:basedOn w:val="a0"/>
    <w:qFormat/>
    <w:rsid w:val="000B462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0B462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0B4628"/>
    <w:rPr>
      <w:b/>
      <w:bCs/>
    </w:rPr>
  </w:style>
  <w:style w:type="paragraph" w:styleId="aff0">
    <w:name w:val="Revision"/>
    <w:hidden/>
    <w:uiPriority w:val="99"/>
    <w:semiHidden/>
    <w:rsid w:val="000B462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0B4628"/>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0B462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0B4628"/>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0B4628"/>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0B4628"/>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0B4628"/>
    <w:rPr>
      <w:color w:val="808080"/>
    </w:rPr>
  </w:style>
  <w:style w:type="character" w:customStyle="1" w:styleId="ln2paragraf1">
    <w:name w:val="ln2paragraf1"/>
    <w:rsid w:val="000B4628"/>
    <w:rPr>
      <w:b/>
      <w:bCs/>
    </w:rPr>
  </w:style>
  <w:style w:type="character" w:customStyle="1" w:styleId="ln2tparagraf">
    <w:name w:val="ln2tparagraf"/>
    <w:rsid w:val="000B4628"/>
  </w:style>
  <w:style w:type="character" w:customStyle="1" w:styleId="ln2tpunct">
    <w:name w:val="ln2tpunct"/>
    <w:rsid w:val="000B4628"/>
  </w:style>
  <w:style w:type="paragraph" w:customStyle="1" w:styleId="nt">
    <w:name w:val="nt"/>
    <w:basedOn w:val="a0"/>
    <w:rsid w:val="000B4628"/>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0B4628"/>
    <w:rPr>
      <w:b/>
      <w:bCs/>
      <w:sz w:val="26"/>
      <w:szCs w:val="26"/>
    </w:rPr>
  </w:style>
  <w:style w:type="paragraph" w:customStyle="1" w:styleId="DefaultText">
    <w:name w:val="Default Text"/>
    <w:basedOn w:val="a0"/>
    <w:link w:val="DefaultTextChar"/>
    <w:uiPriority w:val="99"/>
    <w:rsid w:val="000B4628"/>
    <w:rPr>
      <w:szCs w:val="20"/>
      <w:lang w:val="en-US"/>
    </w:rPr>
  </w:style>
  <w:style w:type="character" w:customStyle="1" w:styleId="DefaultTextChar">
    <w:name w:val="Default Text Char"/>
    <w:link w:val="DefaultText"/>
    <w:uiPriority w:val="99"/>
    <w:locked/>
    <w:rsid w:val="000B4628"/>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4187</Words>
  <Characters>23870</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2026-05-04T07:58:00Z</dcterms:created>
  <dcterms:modified xsi:type="dcterms:W3CDTF">2026-05-04T07:58:00Z</dcterms:modified>
</cp:coreProperties>
</file>