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7529F"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043CABEB" w14:textId="3B53E3BF" w:rsidR="009E62A6" w:rsidRPr="00FF430B" w:rsidRDefault="009E62A6" w:rsidP="00A54239">
      <w:pPr>
        <w:pStyle w:val="a"/>
        <w:numPr>
          <w:ilvl w:val="0"/>
          <w:numId w:val="0"/>
        </w:numPr>
        <w:tabs>
          <w:tab w:val="clear" w:pos="1134"/>
          <w:tab w:val="left" w:pos="142"/>
        </w:tabs>
        <w:spacing w:after="120"/>
        <w:ind w:left="-284" w:firstLine="426"/>
        <w:rPr>
          <w:lang w:val="ro-MD"/>
        </w:rPr>
      </w:pPr>
      <w:r w:rsidRPr="009E62A6">
        <w:rPr>
          <w:shd w:val="clear" w:color="auto" w:fill="FFFFFF"/>
        </w:rPr>
        <w:t>8)</w:t>
      </w:r>
      <w:r w:rsidRPr="009E62A6">
        <w:rPr>
          <w:rFonts w:ascii="Georgia" w:hAnsi="Georgia"/>
          <w:shd w:val="clear" w:color="auto" w:fill="FFFFFF"/>
        </w:rPr>
        <w:t xml:space="preserve"> </w:t>
      </w:r>
      <w:r w:rsidRPr="009E62A6">
        <w:rPr>
          <w:shd w:val="clear" w:color="auto" w:fill="FFFFFF"/>
        </w:rPr>
        <w:t>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5246A06B"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DD03B9" w:rsidRPr="00FF430B">
        <w:rPr>
          <w:lang w:val="ro-MD"/>
        </w:rPr>
        <w:t>5 și 7 corespunzător CPL.01.01-2012</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2E689848"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9E62A6" w:rsidRPr="009E62A6">
        <w:rPr>
          <w:shd w:val="clear" w:color="auto" w:fill="FFFFFF"/>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0BF073A"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30672F">
        <w:rPr>
          <w:bCs/>
          <w:noProof w:val="0"/>
          <w:color w:val="000000" w:themeColor="text1"/>
          <w:lang w:val="ro-MD" w:eastAsia="it-IT"/>
        </w:rPr>
        <w:t xml:space="preserve"> </w:t>
      </w:r>
      <w:r w:rsidR="0030672F" w:rsidRPr="0030672F">
        <w:rPr>
          <w:shd w:val="clear" w:color="auto" w:fill="FFFFFF"/>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8D10AE1" w14:textId="77777777" w:rsidR="00A22381" w:rsidRPr="009712AF" w:rsidRDefault="00A22381" w:rsidP="00A22381">
      <w:pPr>
        <w:jc w:val="right"/>
        <w:rPr>
          <w:rFonts w:ascii="Arial Narrow" w:hAnsi="Arial Narrow"/>
          <w:noProof w:val="0"/>
          <w:sz w:val="22"/>
          <w:szCs w:val="22"/>
          <w:lang w:val="ro-MD"/>
        </w:rPr>
      </w:pPr>
      <w:r w:rsidRPr="009712AF">
        <w:rPr>
          <w:rFonts w:ascii="Arial Narrow" w:hAnsi="Arial Narrow"/>
          <w:noProof w:val="0"/>
          <w:lang w:val="ro-MD"/>
        </w:rPr>
        <w:lastRenderedPageBreak/>
        <w:t>Anexa nr. 2</w:t>
      </w:r>
    </w:p>
    <w:p w14:paraId="769B2916" w14:textId="77777777" w:rsidR="00A22381" w:rsidRPr="009712AF" w:rsidRDefault="00A22381" w:rsidP="00A22381">
      <w:pPr>
        <w:jc w:val="right"/>
        <w:rPr>
          <w:rFonts w:ascii="Arial Narrow" w:hAnsi="Arial Narrow"/>
          <w:noProof w:val="0"/>
          <w:lang w:val="ro-MD"/>
        </w:rPr>
      </w:pPr>
      <w:r w:rsidRPr="009712AF">
        <w:rPr>
          <w:rFonts w:ascii="Arial Narrow" w:hAnsi="Arial Narrow"/>
          <w:noProof w:val="0"/>
          <w:lang w:val="ro-MD"/>
        </w:rPr>
        <w:t xml:space="preserve">la Documentația standard </w:t>
      </w:r>
    </w:p>
    <w:p w14:paraId="3984188B" w14:textId="77777777" w:rsidR="00A22381" w:rsidRPr="009712AF" w:rsidRDefault="00A22381" w:rsidP="00A22381">
      <w:pPr>
        <w:jc w:val="right"/>
        <w:rPr>
          <w:rFonts w:ascii="Arial Narrow" w:hAnsi="Arial Narrow"/>
          <w:noProof w:val="0"/>
          <w:lang w:val="ro-MD"/>
        </w:rPr>
      </w:pPr>
    </w:p>
    <w:p w14:paraId="0CC6C0D9" w14:textId="77777777" w:rsidR="00A22381" w:rsidRDefault="00A22381" w:rsidP="00A22381">
      <w:pPr>
        <w:spacing w:before="120"/>
        <w:jc w:val="center"/>
        <w:outlineLvl w:val="0"/>
        <w:rPr>
          <w:rFonts w:ascii="Arial Narrow" w:hAnsi="Arial Narrow"/>
          <w:b/>
          <w:noProof w:val="0"/>
          <w:sz w:val="28"/>
          <w:szCs w:val="28"/>
          <w:lang w:val="ro-MD" w:eastAsia="ru-RU"/>
        </w:rPr>
      </w:pPr>
      <w:r w:rsidRPr="009712AF">
        <w:rPr>
          <w:rFonts w:ascii="Arial Narrow" w:hAnsi="Arial Narrow"/>
          <w:b/>
          <w:noProof w:val="0"/>
          <w:sz w:val="28"/>
          <w:szCs w:val="28"/>
          <w:lang w:val="ro-MD" w:eastAsia="ru-RU"/>
        </w:rPr>
        <w:t>ANUNȚ DE PARTICIPARE</w:t>
      </w:r>
    </w:p>
    <w:p w14:paraId="3FE102A6" w14:textId="77777777" w:rsidR="00A22381" w:rsidRPr="009712AF" w:rsidRDefault="00A22381" w:rsidP="00A22381">
      <w:pPr>
        <w:spacing w:before="120"/>
        <w:jc w:val="center"/>
        <w:outlineLvl w:val="0"/>
        <w:rPr>
          <w:rFonts w:ascii="Arial Narrow" w:hAnsi="Arial Narrow"/>
          <w:b/>
          <w:noProof w:val="0"/>
          <w:sz w:val="28"/>
          <w:szCs w:val="28"/>
          <w:lang w:val="ro-MD" w:eastAsia="ru-RU"/>
        </w:rPr>
      </w:pPr>
    </w:p>
    <w:p w14:paraId="362F6E86" w14:textId="77777777" w:rsidR="00A22381" w:rsidRPr="00F15EE6" w:rsidRDefault="00A22381" w:rsidP="00A22381">
      <w:pPr>
        <w:ind w:right="57"/>
        <w:jc w:val="center"/>
        <w:rPr>
          <w:rFonts w:ascii="Arial Narrow" w:hAnsi="Arial Narrow"/>
          <w:b/>
          <w:lang w:eastAsia="ru-RU"/>
        </w:rPr>
      </w:pPr>
      <w:r w:rsidRPr="009712AF">
        <w:rPr>
          <w:rFonts w:ascii="Arial Narrow" w:hAnsi="Arial Narrow"/>
        </w:rPr>
        <w:t>privind achiziționarea:</w:t>
      </w:r>
      <w:r w:rsidRPr="009712AF">
        <w:rPr>
          <w:rFonts w:ascii="Arial Narrow" w:hAnsi="Arial Narrow"/>
          <w:b/>
        </w:rPr>
        <w:t xml:space="preserve"> </w:t>
      </w:r>
      <w:r>
        <w:rPr>
          <w:rFonts w:ascii="Arial Narrow" w:hAnsi="Arial Narrow"/>
          <w:b/>
        </w:rPr>
        <w:t xml:space="preserve">Lucrări de reconstruire a Centrului Consultativ Diagnostic și a farmaciei instituției, în cadrul proiectului Reconstruirea imobilelor cu nr.cadastrale 0100520.225.02-03, 0100520.225.09, în vederea optimizării spațiilor și sporirii eficienței energetice, inclusiv instalarea sistemului fotovoltaic, pe imobilul/terenul cu nr.cadastral 0100520.225, situat în mun.Chișinău, str.Toma Ciorbă, nr.1, Etapa 2A   </w:t>
      </w:r>
    </w:p>
    <w:p w14:paraId="54AFEAD0" w14:textId="77777777" w:rsidR="00A22381" w:rsidRPr="009712AF" w:rsidRDefault="00A22381" w:rsidP="00A22381">
      <w:pPr>
        <w:spacing w:before="120"/>
        <w:jc w:val="center"/>
        <w:outlineLvl w:val="0"/>
        <w:rPr>
          <w:rFonts w:ascii="Arial Narrow" w:hAnsi="Arial Narrow"/>
          <w:b/>
          <w:noProof w:val="0"/>
          <w:sz w:val="28"/>
          <w:szCs w:val="28"/>
          <w:lang w:val="ro-MD" w:eastAsia="ru-RU"/>
        </w:rPr>
      </w:pPr>
      <w:r w:rsidRPr="009712AF">
        <w:rPr>
          <w:rFonts w:ascii="Arial Narrow" w:hAnsi="Arial Narrow"/>
        </w:rPr>
        <w:t>prin procedura de achiziție</w:t>
      </w:r>
      <w:r w:rsidRPr="009712AF">
        <w:rPr>
          <w:rFonts w:ascii="Arial Narrow" w:hAnsi="Arial Narrow"/>
          <w:shd w:val="clear" w:color="auto" w:fill="FFFFFF"/>
        </w:rPr>
        <w:t xml:space="preserve">  </w:t>
      </w:r>
      <w:r>
        <w:rPr>
          <w:rFonts w:ascii="Arial Narrow" w:hAnsi="Arial Narrow"/>
          <w:shd w:val="clear" w:color="auto" w:fill="FFFFFF"/>
        </w:rPr>
        <w:t>LD</w:t>
      </w:r>
    </w:p>
    <w:p w14:paraId="76FAE91D" w14:textId="77777777" w:rsidR="00A22381" w:rsidRPr="00573D2C" w:rsidRDefault="00A22381" w:rsidP="00A22381">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12CDEB4F" w14:textId="77777777" w:rsidR="00A22381" w:rsidRPr="009712AF" w:rsidRDefault="00A22381" w:rsidP="00A22381">
      <w:pPr>
        <w:shd w:val="clear" w:color="auto" w:fill="FFFFFF"/>
        <w:tabs>
          <w:tab w:val="left" w:pos="0"/>
          <w:tab w:val="left" w:pos="567"/>
        </w:tabs>
        <w:spacing w:before="120"/>
        <w:rPr>
          <w:rFonts w:ascii="Arial Narrow" w:hAnsi="Arial Narrow"/>
          <w:sz w:val="22"/>
          <w:szCs w:val="22"/>
          <w:lang w:val="ro-MD"/>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37416E09" w14:textId="356E602A" w:rsidR="00A22381" w:rsidRPr="009712AF" w:rsidRDefault="00A22381" w:rsidP="00A22381">
      <w:pPr>
        <w:shd w:val="clear" w:color="auto" w:fill="FFFFFF"/>
        <w:spacing w:before="120"/>
        <w:rPr>
          <w:rFonts w:ascii="Arial Narrow" w:hAnsi="Arial Narrow"/>
          <w:b/>
        </w:rPr>
      </w:pPr>
      <w:r w:rsidRPr="009712AF">
        <w:rPr>
          <w:rFonts w:ascii="Arial Narrow" w:hAnsi="Arial Narrow"/>
          <w:sz w:val="22"/>
          <w:szCs w:val="22"/>
          <w:lang w:val="ro-MD"/>
        </w:rPr>
        <w:t xml:space="preserve"> </w:t>
      </w:r>
      <w:r w:rsidRPr="009712AF">
        <w:rPr>
          <w:rFonts w:ascii="Arial Narrow" w:hAnsi="Arial Narrow"/>
        </w:rPr>
        <w:t>Denumirea autorității contractante:</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6427304D" w14:textId="77777777" w:rsidR="00A22381" w:rsidRPr="009712AF" w:rsidRDefault="00A22381" w:rsidP="00A22381">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IDNO:</w:t>
      </w:r>
      <w:r w:rsidRPr="009712AF">
        <w:rPr>
          <w:rFonts w:ascii="Arial Narrow" w:hAnsi="Arial Narrow"/>
          <w:b/>
        </w:rPr>
        <w:t xml:space="preserve"> </w:t>
      </w:r>
      <w:r w:rsidRPr="009712AF">
        <w:rPr>
          <w:rFonts w:ascii="Arial Narrow" w:hAnsi="Arial Narrow"/>
          <w:b/>
          <w:shd w:val="clear" w:color="auto" w:fill="FFFFFF"/>
        </w:rPr>
        <w:t xml:space="preserve"> </w:t>
      </w:r>
      <w:r w:rsidRPr="009712AF">
        <w:rPr>
          <w:rFonts w:ascii="Arial Narrow" w:hAnsi="Arial Narrow"/>
          <w:b/>
          <w:lang w:val="en-US"/>
        </w:rPr>
        <w:t xml:space="preserve"> 1003600152606</w:t>
      </w:r>
    </w:p>
    <w:p w14:paraId="4E74E7E4" w14:textId="77777777" w:rsidR="00A22381" w:rsidRPr="009712AF" w:rsidRDefault="00A22381" w:rsidP="00A22381">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w:t>
      </w:r>
      <w:r w:rsidRPr="009712AF">
        <w:rPr>
          <w:rFonts w:ascii="Arial Narrow" w:hAnsi="Arial Narrow"/>
          <w:b/>
        </w:rPr>
        <w:t xml:space="preserve"> </w:t>
      </w:r>
      <w:r w:rsidRPr="009712AF">
        <w:rPr>
          <w:rFonts w:ascii="Arial Narrow" w:hAnsi="Arial Narrow"/>
          <w:b/>
          <w:shd w:val="clear" w:color="auto" w:fill="FFFFFF"/>
        </w:rPr>
        <w:t xml:space="preserve"> mun.Chişinău, str. T. Ciorba,1</w:t>
      </w:r>
    </w:p>
    <w:p w14:paraId="75F10192" w14:textId="77777777" w:rsidR="00A22381" w:rsidRPr="009712AF" w:rsidRDefault="00A22381" w:rsidP="00A22381">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b/>
        </w:rPr>
        <w:t xml:space="preserve">Numărul de telefon/fax: </w:t>
      </w:r>
      <w:r>
        <w:rPr>
          <w:rFonts w:ascii="Arial Narrow" w:hAnsi="Arial Narrow"/>
          <w:b/>
          <w:highlight w:val="yellow"/>
          <w:lang w:val="en-US"/>
        </w:rPr>
        <w:t>060-400-907</w:t>
      </w:r>
      <w:r w:rsidRPr="00067DE5">
        <w:rPr>
          <w:rFonts w:ascii="Arial Narrow" w:hAnsi="Arial Narrow"/>
          <w:b/>
          <w:highlight w:val="yellow"/>
          <w:lang w:val="en-US"/>
        </w:rPr>
        <w:t xml:space="preserve"> </w:t>
      </w:r>
      <w:r w:rsidRPr="009712AF">
        <w:rPr>
          <w:rFonts w:ascii="Arial Narrow" w:hAnsi="Arial Narrow"/>
          <w:b/>
          <w:highlight w:val="yellow"/>
          <w:lang w:val="en-US"/>
        </w:rPr>
        <w:t>-Sîrbu Timur- Șef secție mentenanță infrastructură și dezvoltare</w:t>
      </w:r>
      <w:r w:rsidRPr="009712AF">
        <w:rPr>
          <w:rFonts w:ascii="Arial Narrow" w:hAnsi="Arial Narrow"/>
          <w:b/>
          <w:shd w:val="clear" w:color="auto" w:fill="FFFFFF"/>
        </w:rPr>
        <w:t>.</w:t>
      </w:r>
    </w:p>
    <w:p w14:paraId="39D645E2" w14:textId="77777777" w:rsidR="00A22381" w:rsidRPr="009712AF" w:rsidRDefault="00A22381" w:rsidP="00A22381">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 de e-mail și de internet a autorității contractante:</w:t>
      </w:r>
      <w:r w:rsidRPr="009712AF">
        <w:rPr>
          <w:rFonts w:ascii="Arial Narrow" w:hAnsi="Arial Narrow"/>
          <w:b/>
        </w:rPr>
        <w:t xml:space="preserve"> </w:t>
      </w:r>
      <w:r w:rsidRPr="009712AF">
        <w:rPr>
          <w:rFonts w:ascii="Arial Narrow" w:hAnsi="Arial Narrow"/>
          <w:b/>
          <w:shd w:val="clear" w:color="auto" w:fill="FFFFFF"/>
          <w:lang w:val="en-US"/>
        </w:rPr>
        <w:t>achizitii@urgenta.md</w:t>
      </w:r>
      <w:r w:rsidRPr="009712AF">
        <w:rPr>
          <w:rFonts w:ascii="Arial Narrow" w:hAnsi="Arial Narrow"/>
          <w:b/>
          <w:shd w:val="clear" w:color="auto" w:fill="FFFFFF"/>
        </w:rPr>
        <w:t>/www.urgenta.md;</w:t>
      </w:r>
      <w:r w:rsidRPr="009712AF">
        <w:rPr>
          <w:rFonts w:ascii="Arial Narrow" w:hAnsi="Arial Narrow"/>
          <w:b/>
          <w:shd w:val="clear" w:color="auto" w:fill="FFFF00"/>
        </w:rPr>
        <w:t xml:space="preserve"> </w:t>
      </w:r>
    </w:p>
    <w:p w14:paraId="6C43D514" w14:textId="77777777" w:rsidR="00A22381" w:rsidRPr="009712AF" w:rsidRDefault="00A22381" w:rsidP="00A22381">
      <w:pPr>
        <w:pStyle w:val="a"/>
        <w:numPr>
          <w:ilvl w:val="0"/>
          <w:numId w:val="23"/>
        </w:numPr>
        <w:tabs>
          <w:tab w:val="clear" w:pos="1134"/>
        </w:tabs>
        <w:ind w:left="360"/>
        <w:contextualSpacing/>
        <w:jc w:val="left"/>
        <w:rPr>
          <w:rFonts w:ascii="Arial Narrow" w:hAnsi="Arial Narrow"/>
        </w:rPr>
      </w:pPr>
      <w:r w:rsidRPr="009712AF">
        <w:rPr>
          <w:rFonts w:ascii="Arial Narrow" w:hAnsi="Arial Narrow"/>
          <w:lang w:val="ro-RO"/>
        </w:rPr>
        <w:t>Adresa de e-mail sau de internet de la care se va putea obține accesul la documentația de atribuire:</w:t>
      </w:r>
      <w:r w:rsidRPr="009712AF">
        <w:rPr>
          <w:rFonts w:ascii="Arial Narrow" w:hAnsi="Arial Narrow"/>
          <w:b/>
          <w:lang w:val="ro-RO"/>
        </w:rPr>
        <w:t xml:space="preserve"> </w:t>
      </w:r>
      <w:r w:rsidRPr="009712AF">
        <w:rPr>
          <w:rFonts w:ascii="Arial Narrow" w:hAnsi="Arial Narrow"/>
          <w:b/>
          <w:i/>
          <w:u w:val="single"/>
          <w:lang w:val="ro-RO"/>
        </w:rPr>
        <w:t>documentația de atribuire este anexată în cadrul procedurii în SIA RSAP</w:t>
      </w:r>
      <w:r w:rsidRPr="009712AF">
        <w:rPr>
          <w:rFonts w:ascii="Arial Narrow" w:hAnsi="Arial Narrow"/>
          <w:b/>
          <w:lang w:val="ro-RO"/>
        </w:rPr>
        <w:t xml:space="preserve"> </w:t>
      </w:r>
      <w:r w:rsidRPr="009712AF">
        <w:rPr>
          <w:rFonts w:ascii="Arial Narrow" w:hAnsi="Arial Narrow" w:cs="Helvetica"/>
          <w:color w:val="333333"/>
          <w:shd w:val="clear" w:color="auto" w:fill="FFFFFF"/>
        </w:rPr>
        <w:t> </w:t>
      </w:r>
    </w:p>
    <w:p w14:paraId="01524247" w14:textId="77777777" w:rsidR="00A22381" w:rsidRPr="009712AF" w:rsidRDefault="00A22381" w:rsidP="00A22381">
      <w:pPr>
        <w:numPr>
          <w:ilvl w:val="0"/>
          <w:numId w:val="23"/>
        </w:numPr>
        <w:shd w:val="clear" w:color="auto" w:fill="FFFFFF"/>
        <w:tabs>
          <w:tab w:val="left" w:pos="284"/>
          <w:tab w:val="right" w:pos="9531"/>
        </w:tabs>
        <w:spacing w:before="120"/>
        <w:ind w:left="288" w:hanging="288"/>
        <w:jc w:val="both"/>
        <w:rPr>
          <w:rFonts w:ascii="Arial Narrow" w:hAnsi="Arial Narrow"/>
          <w:b/>
        </w:rPr>
      </w:pPr>
      <w:r w:rsidRPr="009712AF">
        <w:rPr>
          <w:rFonts w:ascii="Arial Narrow" w:hAnsi="Arial Narrow"/>
        </w:rPr>
        <w:t>Tipul autorității contractante și obiectul principal de activitate (</w:t>
      </w:r>
      <w:r w:rsidRPr="009712AF">
        <w:rPr>
          <w:rFonts w:ascii="Arial Narrow" w:hAnsi="Arial Narrow"/>
          <w:i/>
        </w:rPr>
        <w:t>dacă este cazul, mențiunea că autoritatea contractantă este o autoritate centrală de achiziție sau că achiziția implică o altă formă de achiziție comună</w:t>
      </w:r>
      <w:r w:rsidRPr="009712AF">
        <w:rPr>
          <w:rFonts w:ascii="Arial Narrow" w:hAnsi="Arial Narrow"/>
        </w:rPr>
        <w:t>):</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4BC54162" w14:textId="77777777" w:rsidR="00A22381" w:rsidRPr="009712AF" w:rsidRDefault="00A22381" w:rsidP="00A22381">
      <w:pPr>
        <w:numPr>
          <w:ilvl w:val="0"/>
          <w:numId w:val="23"/>
        </w:numPr>
        <w:shd w:val="clear" w:color="auto" w:fill="FFFFFF" w:themeFill="background1"/>
        <w:tabs>
          <w:tab w:val="left" w:pos="284"/>
          <w:tab w:val="righ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Cumpărătorul invită operatorii economici interesați, care îi pot satisface necesitățile, să participe la procedura de achiziție privind prestarea/executarea următoarelor servicii de proiectare/lucrări</w:t>
      </w:r>
      <w:r w:rsidRPr="009712AF">
        <w:rPr>
          <w:rFonts w:ascii="Arial Narrow" w:hAnsi="Arial Narrow"/>
          <w:b/>
          <w:noProof w:val="0"/>
          <w:lang w:val="ro-MD" w:eastAsia="ru-RU"/>
        </w:rPr>
        <w:t>:</w:t>
      </w:r>
    </w:p>
    <w:tbl>
      <w:tblPr>
        <w:tblW w:w="10490" w:type="dxa"/>
        <w:tblInd w:w="-289" w:type="dxa"/>
        <w:tblLayout w:type="fixed"/>
        <w:tblLook w:val="04A0" w:firstRow="1" w:lastRow="0" w:firstColumn="1" w:lastColumn="0" w:noHBand="0" w:noVBand="1"/>
      </w:tblPr>
      <w:tblGrid>
        <w:gridCol w:w="567"/>
        <w:gridCol w:w="851"/>
        <w:gridCol w:w="2126"/>
        <w:gridCol w:w="568"/>
        <w:gridCol w:w="425"/>
        <w:gridCol w:w="4536"/>
        <w:gridCol w:w="1417"/>
      </w:tblGrid>
      <w:tr w:rsidR="00A22381" w:rsidRPr="009712AF" w14:paraId="102AA350" w14:textId="77777777" w:rsidTr="00D40A52">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6A3127" w14:textId="77777777" w:rsidR="00A22381" w:rsidRPr="009712AF" w:rsidRDefault="00A22381" w:rsidP="00D40A52">
            <w:pPr>
              <w:jc w:val="center"/>
              <w:rPr>
                <w:rFonts w:ascii="Arial Narrow" w:hAnsi="Arial Narrow"/>
                <w:b/>
                <w:sz w:val="12"/>
                <w:szCs w:val="12"/>
              </w:rPr>
            </w:pPr>
            <w:r w:rsidRPr="009712AF">
              <w:rPr>
                <w:rFonts w:ascii="Arial Narrow" w:hAnsi="Arial Narrow"/>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CA7B2" w14:textId="77777777" w:rsidR="00A22381" w:rsidRPr="009712AF" w:rsidRDefault="00A22381" w:rsidP="00D40A52">
            <w:pPr>
              <w:jc w:val="center"/>
              <w:rPr>
                <w:rFonts w:ascii="Arial Narrow" w:hAnsi="Arial Narrow"/>
                <w:b/>
                <w:sz w:val="12"/>
                <w:szCs w:val="12"/>
              </w:rPr>
            </w:pPr>
            <w:r w:rsidRPr="009712AF">
              <w:rPr>
                <w:rFonts w:ascii="Arial Narrow" w:hAnsi="Arial Narrow"/>
                <w:b/>
                <w:sz w:val="12"/>
                <w:szCs w:val="1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EA1B2C" w14:textId="77777777" w:rsidR="00A22381" w:rsidRPr="009712AF" w:rsidRDefault="00A22381" w:rsidP="00D40A52">
            <w:pPr>
              <w:jc w:val="center"/>
              <w:rPr>
                <w:rFonts w:ascii="Arial Narrow" w:hAnsi="Arial Narrow"/>
                <w:b/>
                <w:sz w:val="12"/>
                <w:szCs w:val="12"/>
                <w:lang w:val="en-US"/>
              </w:rPr>
            </w:pPr>
            <w:r w:rsidRPr="009712AF">
              <w:rPr>
                <w:rFonts w:ascii="Arial Narrow" w:hAnsi="Arial Narrow"/>
                <w:b/>
                <w:sz w:val="12"/>
                <w:szCs w:val="12"/>
                <w:lang w:val="en-US"/>
              </w:rPr>
              <w:t>Denumirea lucrărilor solicitate</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215A14" w14:textId="77777777" w:rsidR="00A22381" w:rsidRPr="009712AF" w:rsidRDefault="00A22381" w:rsidP="00D40A52">
            <w:pPr>
              <w:jc w:val="center"/>
              <w:rPr>
                <w:rFonts w:ascii="Arial Narrow" w:hAnsi="Arial Narrow"/>
                <w:b/>
                <w:sz w:val="12"/>
                <w:szCs w:val="12"/>
              </w:rPr>
            </w:pPr>
            <w:r w:rsidRPr="009712AF">
              <w:rPr>
                <w:rFonts w:ascii="Arial Narrow" w:hAnsi="Arial Narrow"/>
                <w:b/>
                <w:sz w:val="12"/>
                <w:szCs w:val="12"/>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8964BE" w14:textId="77777777" w:rsidR="00A22381" w:rsidRPr="009712AF" w:rsidRDefault="00A22381" w:rsidP="00D40A52">
            <w:pPr>
              <w:ind w:left="-108" w:right="-108"/>
              <w:jc w:val="center"/>
              <w:rPr>
                <w:rFonts w:ascii="Arial Narrow" w:hAnsi="Arial Narrow"/>
                <w:b/>
                <w:sz w:val="12"/>
                <w:szCs w:val="12"/>
              </w:rPr>
            </w:pPr>
            <w:r w:rsidRPr="009712AF">
              <w:rPr>
                <w:rFonts w:ascii="Arial Narrow" w:hAnsi="Arial Narrow"/>
                <w:b/>
                <w:sz w:val="12"/>
                <w:szCs w:val="12"/>
              </w:rPr>
              <w:t>Cant</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EA9EB3" w14:textId="77777777" w:rsidR="00A22381" w:rsidRPr="009712AF" w:rsidRDefault="00A22381" w:rsidP="00D40A52">
            <w:pPr>
              <w:jc w:val="center"/>
              <w:rPr>
                <w:rFonts w:ascii="Arial Narrow" w:hAnsi="Arial Narrow"/>
                <w:b/>
                <w:sz w:val="12"/>
                <w:szCs w:val="12"/>
                <w:lang w:val="en-US"/>
              </w:rPr>
            </w:pPr>
            <w:r w:rsidRPr="009712AF">
              <w:rPr>
                <w:rFonts w:ascii="Arial Narrow" w:hAnsi="Arial Narrow"/>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D6EC0E" w14:textId="77777777" w:rsidR="00A22381" w:rsidRPr="009712AF" w:rsidRDefault="00A22381" w:rsidP="00D40A52">
            <w:pPr>
              <w:jc w:val="center"/>
              <w:rPr>
                <w:rFonts w:ascii="Arial Narrow" w:hAnsi="Arial Narrow"/>
                <w:b/>
                <w:sz w:val="12"/>
                <w:szCs w:val="12"/>
                <w:lang w:val="en-US"/>
              </w:rPr>
            </w:pPr>
            <w:r w:rsidRPr="009712AF">
              <w:rPr>
                <w:rFonts w:ascii="Arial Narrow" w:hAnsi="Arial Narrow"/>
                <w:b/>
                <w:sz w:val="12"/>
                <w:szCs w:val="12"/>
                <w:lang w:val="en-US"/>
              </w:rPr>
              <w:t>Valoarea estimată</w:t>
            </w:r>
            <w:r w:rsidRPr="009712AF">
              <w:rPr>
                <w:rFonts w:ascii="Arial Narrow" w:hAnsi="Arial Narrow"/>
                <w:b/>
                <w:sz w:val="12"/>
                <w:szCs w:val="12"/>
                <w:lang w:val="en-US"/>
              </w:rPr>
              <w:br/>
              <w:t>(se va indica pentru fiecare lot în parte)</w:t>
            </w:r>
          </w:p>
        </w:tc>
      </w:tr>
      <w:tr w:rsidR="00A22381" w:rsidRPr="009712AF" w14:paraId="084C12FF" w14:textId="77777777" w:rsidTr="00D40A52">
        <w:trPr>
          <w:trHeight w:val="786"/>
        </w:trPr>
        <w:tc>
          <w:tcPr>
            <w:tcW w:w="567" w:type="dxa"/>
            <w:tcBorders>
              <w:top w:val="single" w:sz="4" w:space="0" w:color="auto"/>
              <w:left w:val="single" w:sz="4" w:space="0" w:color="auto"/>
              <w:right w:val="single" w:sz="4" w:space="0" w:color="auto"/>
            </w:tcBorders>
            <w:shd w:val="clear" w:color="auto" w:fill="FFFF00"/>
            <w:vAlign w:val="center"/>
          </w:tcPr>
          <w:p w14:paraId="4EC7FFD0" w14:textId="77777777" w:rsidR="00A22381" w:rsidRPr="008177AA" w:rsidRDefault="00A22381" w:rsidP="00D40A52">
            <w:pPr>
              <w:jc w:val="center"/>
              <w:rPr>
                <w:rFonts w:ascii="Arial Narrow" w:hAnsi="Arial Narrow"/>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9ADC0E7" w14:textId="77777777" w:rsidR="00A22381" w:rsidRPr="00974C43" w:rsidRDefault="00A22381" w:rsidP="00D40A52">
            <w:pPr>
              <w:ind w:left="-108" w:right="-108"/>
              <w:jc w:val="center"/>
              <w:rPr>
                <w:rFonts w:ascii="Arial Narrow" w:hAnsi="Arial Narrow" w:cs="Tahoma"/>
                <w:b/>
                <w:sz w:val="18"/>
                <w:szCs w:val="18"/>
              </w:rPr>
            </w:pPr>
          </w:p>
        </w:tc>
        <w:tc>
          <w:tcPr>
            <w:tcW w:w="9072"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49CE3ECD" w14:textId="77777777" w:rsidR="00A22381" w:rsidRPr="00AA6393" w:rsidRDefault="00A22381" w:rsidP="00D40A52">
            <w:pPr>
              <w:jc w:val="center"/>
              <w:rPr>
                <w:rFonts w:ascii="Arial Narrow" w:hAnsi="Arial Narrow"/>
                <w:sz w:val="20"/>
                <w:szCs w:val="20"/>
              </w:rPr>
            </w:pPr>
            <w:r>
              <w:rPr>
                <w:rFonts w:ascii="Arial Narrow" w:hAnsi="Arial Narrow"/>
                <w:b/>
              </w:rPr>
              <w:t>Lucrări de reconstruire a Centrului Consultativ Diagnostic și a farmaciei instituției, în cadrul proiectului Reconstruirea imobilelor cu nr.cadastrale 0100520.225.02-03, 0100520.225.09, în vederea optimizării spațiilor și sporirii eficienței energetice, inclusiv instalarea sistemului fotovoltaic, pe imobilul/terenul cu nr.cadastral 0100520.225, situat în mun.Chișinău, str.Toma Ciorbă, nr.1, Etapa 2A</w:t>
            </w:r>
          </w:p>
        </w:tc>
      </w:tr>
      <w:tr w:rsidR="00A22381" w:rsidRPr="009712AF" w14:paraId="3F2F8437" w14:textId="77777777" w:rsidTr="00D40A52">
        <w:trPr>
          <w:trHeight w:val="786"/>
        </w:trPr>
        <w:tc>
          <w:tcPr>
            <w:tcW w:w="567" w:type="dxa"/>
            <w:vMerge w:val="restart"/>
            <w:tcBorders>
              <w:top w:val="single" w:sz="4" w:space="0" w:color="auto"/>
              <w:left w:val="single" w:sz="4" w:space="0" w:color="auto"/>
              <w:right w:val="single" w:sz="4" w:space="0" w:color="auto"/>
            </w:tcBorders>
            <w:shd w:val="clear" w:color="auto" w:fill="FFFF00"/>
            <w:vAlign w:val="center"/>
          </w:tcPr>
          <w:p w14:paraId="69816FEA" w14:textId="77777777" w:rsidR="00A22381" w:rsidRPr="008177AA" w:rsidRDefault="00A22381" w:rsidP="00D40A52">
            <w:pPr>
              <w:jc w:val="center"/>
              <w:rPr>
                <w:rFonts w:ascii="Arial Narrow" w:hAnsi="Arial Narrow"/>
                <w:lang w:val="en-US"/>
              </w:rPr>
            </w:pPr>
            <w:r>
              <w:rPr>
                <w:rFonts w:ascii="Arial Narrow" w:hAnsi="Arial Narrow"/>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5AF5574" w14:textId="77777777" w:rsidR="00A22381" w:rsidRPr="00974C43" w:rsidRDefault="00A22381" w:rsidP="00D40A52">
            <w:pPr>
              <w:ind w:left="-108" w:right="-108"/>
              <w:jc w:val="center"/>
              <w:rPr>
                <w:rStyle w:val="aff"/>
                <w:rFonts w:ascii="Arial Narrow" w:hAnsi="Arial Narrow" w:cs="Arial"/>
                <w:sz w:val="18"/>
                <w:szCs w:val="18"/>
                <w:highlight w:val="yellow"/>
                <w:shd w:val="clear" w:color="auto" w:fill="FFFFFF"/>
              </w:rPr>
            </w:pPr>
            <w:r w:rsidRPr="00974C43">
              <w:rPr>
                <w:rStyle w:val="aff"/>
                <w:rFonts w:ascii="Arial Narrow" w:hAnsi="Arial Narrow" w:cs="Arial"/>
                <w:sz w:val="18"/>
                <w:szCs w:val="18"/>
                <w:highlight w:val="yellow"/>
                <w:shd w:val="clear" w:color="auto" w:fill="FFFFFF"/>
              </w:rPr>
              <w:t>45200000-9</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526DF6C4" w14:textId="694D7DEA" w:rsidR="00A22381" w:rsidRPr="000738A5" w:rsidRDefault="00A22381" w:rsidP="00E1004A">
            <w:pPr>
              <w:ind w:right="57"/>
              <w:jc w:val="center"/>
              <w:rPr>
                <w:rFonts w:ascii="Arial Narrow" w:hAnsi="Arial Narrow"/>
                <w:b/>
                <w:sz w:val="22"/>
                <w:szCs w:val="22"/>
              </w:rPr>
            </w:pPr>
            <w:r w:rsidRPr="000738A5">
              <w:rPr>
                <w:rFonts w:ascii="Arial Narrow" w:hAnsi="Arial Narrow"/>
                <w:b/>
                <w:sz w:val="22"/>
                <w:szCs w:val="22"/>
              </w:rPr>
              <w:t>1.</w:t>
            </w:r>
            <w:r>
              <w:rPr>
                <w:rFonts w:ascii="Arial Narrow" w:hAnsi="Arial Narrow"/>
                <w:b/>
                <w:sz w:val="22"/>
                <w:szCs w:val="22"/>
              </w:rPr>
              <w:t>1.</w:t>
            </w:r>
            <w:r w:rsidRPr="000738A5">
              <w:rPr>
                <w:rFonts w:ascii="Arial Narrow" w:hAnsi="Arial Narrow"/>
                <w:b/>
                <w:sz w:val="22"/>
                <w:szCs w:val="22"/>
              </w:rPr>
              <w:t>Lucrări de reconstruire a Centrului Consultativ</w:t>
            </w:r>
            <w:r>
              <w:rPr>
                <w:rFonts w:ascii="Arial Narrow" w:hAnsi="Arial Narrow"/>
                <w:b/>
                <w:sz w:val="22"/>
                <w:szCs w:val="22"/>
              </w:rPr>
              <w:t xml:space="preserve"> Diagnostic</w:t>
            </w:r>
            <w:r w:rsidRPr="000738A5">
              <w:rPr>
                <w:rFonts w:ascii="Arial Narrow" w:hAnsi="Arial Narrow"/>
                <w:b/>
                <w:sz w:val="22"/>
                <w:szCs w:val="22"/>
              </w:rPr>
              <w:t xml:space="preserve"> </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5FA09CCF" w14:textId="77777777" w:rsidR="00A22381" w:rsidRDefault="00A22381" w:rsidP="00D40A52">
            <w:pPr>
              <w:jc w:val="center"/>
              <w:rPr>
                <w:rFonts w:ascii="Arial Narrow" w:hAnsi="Arial Narrow"/>
                <w:sz w:val="20"/>
                <w:szCs w:val="20"/>
                <w:lang w:val="en-US"/>
              </w:rPr>
            </w:pPr>
            <w:r>
              <w:rPr>
                <w:rFonts w:ascii="Arial Narrow" w:hAnsi="Arial Narrow"/>
                <w:sz w:val="20"/>
                <w:szCs w:val="20"/>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2FACA8B6" w14:textId="77777777" w:rsidR="00A22381" w:rsidRPr="005A0E7A" w:rsidRDefault="00A22381" w:rsidP="00D40A52">
            <w:pPr>
              <w:jc w:val="center"/>
              <w:rPr>
                <w:rFonts w:ascii="Arial Narrow" w:hAnsi="Arial Narrow"/>
                <w:sz w:val="20"/>
                <w:szCs w:val="20"/>
                <w:lang w:val="en-US"/>
              </w:rPr>
            </w:pPr>
            <w:r w:rsidRPr="005A0E7A">
              <w:rPr>
                <w:rFonts w:ascii="Arial Narrow" w:hAnsi="Arial Narrow"/>
                <w:sz w:val="20"/>
                <w:szCs w:val="20"/>
                <w:lang w:val="en-US"/>
              </w:rPr>
              <w:t>1</w:t>
            </w:r>
          </w:p>
        </w:tc>
        <w:tc>
          <w:tcPr>
            <w:tcW w:w="4536" w:type="dxa"/>
            <w:tcBorders>
              <w:top w:val="single" w:sz="4" w:space="0" w:color="auto"/>
              <w:left w:val="single" w:sz="4" w:space="0" w:color="auto"/>
              <w:right w:val="single" w:sz="4" w:space="0" w:color="auto"/>
            </w:tcBorders>
            <w:shd w:val="clear" w:color="auto" w:fill="FFFF00"/>
            <w:vAlign w:val="center"/>
          </w:tcPr>
          <w:p w14:paraId="0DD11D18" w14:textId="77777777" w:rsidR="00A22381" w:rsidRPr="005A0E7A" w:rsidRDefault="00A22381" w:rsidP="00D40A52">
            <w:pPr>
              <w:jc w:val="both"/>
              <w:rPr>
                <w:rFonts w:ascii="Arial Narrow" w:hAnsi="Arial Narrow"/>
                <w:sz w:val="20"/>
                <w:szCs w:val="20"/>
                <w:lang w:val="en-US"/>
              </w:rPr>
            </w:pPr>
            <w:r w:rsidRPr="005A0E7A">
              <w:rPr>
                <w:rFonts w:ascii="Arial Narrow" w:hAnsi="Arial Narrow"/>
                <w:sz w:val="20"/>
                <w:szCs w:val="20"/>
                <w:lang w:val="en-US"/>
              </w:rPr>
              <w:t>Conform: Caietului de sarcini</w:t>
            </w:r>
            <w:r>
              <w:rPr>
                <w:rFonts w:ascii="Arial Narrow" w:hAnsi="Arial Narrow"/>
                <w:sz w:val="20"/>
                <w:szCs w:val="20"/>
                <w:lang w:val="en-US"/>
              </w:rPr>
              <w:t>, proiectului</w:t>
            </w:r>
            <w:r w:rsidRPr="005A0E7A">
              <w:rPr>
                <w:rFonts w:ascii="Arial Narrow" w:hAnsi="Arial Narrow"/>
                <w:sz w:val="20"/>
                <w:szCs w:val="20"/>
                <w:lang w:val="en-US"/>
              </w:rPr>
              <w:t xml:space="preserve"> si Documentației standart</w:t>
            </w:r>
          </w:p>
          <w:p w14:paraId="2A55E66E" w14:textId="77777777" w:rsidR="00A22381" w:rsidRPr="005A0E7A" w:rsidRDefault="00A22381" w:rsidP="00D40A52">
            <w:pPr>
              <w:jc w:val="both"/>
              <w:rPr>
                <w:rFonts w:ascii="Arial Narrow" w:hAnsi="Arial Narrow"/>
                <w:sz w:val="20"/>
                <w:szCs w:val="20"/>
                <w:lang w:val="en-US"/>
              </w:rPr>
            </w:pPr>
            <w:r w:rsidRPr="005A0E7A">
              <w:rPr>
                <w:rFonts w:ascii="Arial Narrow" w:hAnsi="Arial Narrow"/>
                <w:sz w:val="20"/>
                <w:szCs w:val="20"/>
                <w:lang w:val="en-US"/>
              </w:rPr>
              <w:t>Notă: Denumirile comerciale indicate în caietul de sarcini servesc ca reper. Se vor propune materiale</w:t>
            </w:r>
            <w:r>
              <w:rPr>
                <w:rFonts w:ascii="Arial Narrow" w:hAnsi="Arial Narrow"/>
                <w:sz w:val="20"/>
                <w:szCs w:val="20"/>
                <w:lang w:val="en-US"/>
              </w:rPr>
              <w:t>le</w:t>
            </w:r>
            <w:r w:rsidRPr="005A0E7A">
              <w:rPr>
                <w:rFonts w:ascii="Arial Narrow" w:hAnsi="Arial Narrow"/>
                <w:sz w:val="20"/>
                <w:szCs w:val="20"/>
                <w:lang w:val="en-US"/>
              </w:rPr>
              <w:t xml:space="preserve"> indicate sau echivalente calității solicitate in caietul de sarcini</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3C75D317" w14:textId="77777777" w:rsidR="00A22381" w:rsidRPr="005A0E7A" w:rsidRDefault="00A22381" w:rsidP="00D40A52">
            <w:pPr>
              <w:jc w:val="center"/>
              <w:rPr>
                <w:rFonts w:ascii="Arial Narrow" w:hAnsi="Arial Narrow"/>
                <w:sz w:val="20"/>
                <w:szCs w:val="20"/>
              </w:rPr>
            </w:pPr>
          </w:p>
          <w:p w14:paraId="0F2FFDFD" w14:textId="77777777" w:rsidR="00A22381" w:rsidRPr="005A0E7A" w:rsidRDefault="00A22381" w:rsidP="00D40A52">
            <w:pPr>
              <w:jc w:val="center"/>
              <w:rPr>
                <w:rFonts w:ascii="Arial Narrow" w:hAnsi="Arial Narrow"/>
                <w:sz w:val="20"/>
                <w:szCs w:val="20"/>
              </w:rPr>
            </w:pPr>
            <w:r>
              <w:rPr>
                <w:rFonts w:ascii="Arial Narrow" w:hAnsi="Arial Narrow"/>
                <w:b/>
                <w:sz w:val="20"/>
                <w:szCs w:val="20"/>
                <w:lang w:val="en-US"/>
              </w:rPr>
              <w:t>34 634 377</w:t>
            </w:r>
            <w:r w:rsidRPr="00AA6393">
              <w:rPr>
                <w:rFonts w:ascii="Arial Narrow" w:hAnsi="Arial Narrow"/>
                <w:b/>
                <w:sz w:val="20"/>
                <w:szCs w:val="20"/>
                <w:lang w:val="en-US"/>
              </w:rPr>
              <w:t>,00</w:t>
            </w:r>
          </w:p>
        </w:tc>
      </w:tr>
      <w:tr w:rsidR="00A22381" w:rsidRPr="009712AF" w14:paraId="4BB8913A" w14:textId="77777777" w:rsidTr="00D40A52">
        <w:trPr>
          <w:trHeight w:val="786"/>
        </w:trPr>
        <w:tc>
          <w:tcPr>
            <w:tcW w:w="567" w:type="dxa"/>
            <w:vMerge/>
            <w:tcBorders>
              <w:left w:val="single" w:sz="4" w:space="0" w:color="auto"/>
              <w:right w:val="single" w:sz="4" w:space="0" w:color="auto"/>
            </w:tcBorders>
            <w:shd w:val="clear" w:color="auto" w:fill="FFFF00"/>
            <w:vAlign w:val="center"/>
          </w:tcPr>
          <w:p w14:paraId="1CEFF964" w14:textId="77777777" w:rsidR="00A22381" w:rsidRPr="008177AA" w:rsidRDefault="00A22381" w:rsidP="00D40A52">
            <w:pPr>
              <w:jc w:val="center"/>
              <w:rPr>
                <w:rFonts w:ascii="Arial Narrow" w:hAnsi="Arial Narrow"/>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D3F28C7" w14:textId="77777777" w:rsidR="00A22381" w:rsidRPr="00974C43" w:rsidRDefault="00A22381" w:rsidP="00D40A52">
            <w:pPr>
              <w:ind w:left="-108" w:right="-108"/>
              <w:jc w:val="center"/>
              <w:rPr>
                <w:rStyle w:val="aff"/>
                <w:rFonts w:ascii="Arial Narrow" w:hAnsi="Arial Narrow" w:cs="Arial"/>
                <w:sz w:val="18"/>
                <w:szCs w:val="18"/>
                <w:highlight w:val="yellow"/>
                <w:shd w:val="clear" w:color="auto" w:fill="FFFFFF"/>
              </w:rPr>
            </w:pPr>
            <w:r w:rsidRPr="00974C43">
              <w:rPr>
                <w:rStyle w:val="aff"/>
                <w:rFonts w:ascii="Arial Narrow" w:hAnsi="Arial Narrow" w:cs="Arial"/>
                <w:sz w:val="18"/>
                <w:szCs w:val="18"/>
                <w:highlight w:val="yellow"/>
                <w:shd w:val="clear" w:color="auto" w:fill="FFFFFF"/>
              </w:rPr>
              <w:t>45200000-9</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3B0C1DA7" w14:textId="77777777" w:rsidR="00A22381" w:rsidRPr="000738A5" w:rsidRDefault="00A22381" w:rsidP="00D40A52">
            <w:pPr>
              <w:ind w:right="57"/>
              <w:jc w:val="center"/>
              <w:rPr>
                <w:rFonts w:ascii="Arial Narrow" w:hAnsi="Arial Narrow"/>
                <w:b/>
                <w:sz w:val="22"/>
                <w:szCs w:val="22"/>
              </w:rPr>
            </w:pPr>
            <w:r w:rsidRPr="000738A5">
              <w:rPr>
                <w:rFonts w:ascii="Arial Narrow" w:hAnsi="Arial Narrow"/>
                <w:b/>
                <w:sz w:val="22"/>
                <w:szCs w:val="22"/>
              </w:rPr>
              <w:t>1.</w:t>
            </w:r>
            <w:r>
              <w:rPr>
                <w:rFonts w:ascii="Arial Narrow" w:hAnsi="Arial Narrow"/>
                <w:b/>
                <w:sz w:val="22"/>
                <w:szCs w:val="22"/>
              </w:rPr>
              <w:t>2.</w:t>
            </w:r>
            <w:r w:rsidRPr="000738A5">
              <w:rPr>
                <w:rFonts w:ascii="Arial Narrow" w:hAnsi="Arial Narrow"/>
                <w:b/>
                <w:sz w:val="22"/>
                <w:szCs w:val="22"/>
              </w:rPr>
              <w:t>Lucrări de reconstruire a farmaciei instituției</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5ADA74D2" w14:textId="77777777" w:rsidR="00A22381" w:rsidRDefault="00A22381" w:rsidP="00D40A52">
            <w:pPr>
              <w:jc w:val="center"/>
              <w:rPr>
                <w:rFonts w:ascii="Arial Narrow" w:hAnsi="Arial Narrow"/>
                <w:sz w:val="20"/>
                <w:szCs w:val="20"/>
                <w:lang w:val="en-US"/>
              </w:rPr>
            </w:pPr>
            <w:r>
              <w:rPr>
                <w:rFonts w:ascii="Arial Narrow" w:hAnsi="Arial Narrow"/>
                <w:sz w:val="20"/>
                <w:szCs w:val="20"/>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09C07E60" w14:textId="77777777" w:rsidR="00A22381" w:rsidRPr="005A0E7A" w:rsidRDefault="00A22381" w:rsidP="00D40A52">
            <w:pPr>
              <w:jc w:val="center"/>
              <w:rPr>
                <w:rFonts w:ascii="Arial Narrow" w:hAnsi="Arial Narrow"/>
                <w:sz w:val="20"/>
                <w:szCs w:val="20"/>
                <w:lang w:val="en-US"/>
              </w:rPr>
            </w:pPr>
            <w:r>
              <w:rPr>
                <w:rFonts w:ascii="Arial Narrow" w:hAnsi="Arial Narrow"/>
                <w:sz w:val="20"/>
                <w:szCs w:val="20"/>
                <w:lang w:val="en-US"/>
              </w:rPr>
              <w:t>1</w:t>
            </w:r>
          </w:p>
        </w:tc>
        <w:tc>
          <w:tcPr>
            <w:tcW w:w="4536" w:type="dxa"/>
            <w:tcBorders>
              <w:top w:val="single" w:sz="4" w:space="0" w:color="auto"/>
              <w:left w:val="single" w:sz="4" w:space="0" w:color="auto"/>
              <w:right w:val="single" w:sz="4" w:space="0" w:color="auto"/>
            </w:tcBorders>
            <w:shd w:val="clear" w:color="auto" w:fill="FFFF00"/>
            <w:vAlign w:val="center"/>
          </w:tcPr>
          <w:p w14:paraId="38BCD36F" w14:textId="77777777" w:rsidR="00A22381" w:rsidRPr="005A0E7A" w:rsidRDefault="00A22381" w:rsidP="00D40A52">
            <w:pPr>
              <w:jc w:val="both"/>
              <w:rPr>
                <w:rFonts w:ascii="Arial Narrow" w:hAnsi="Arial Narrow"/>
                <w:sz w:val="20"/>
                <w:szCs w:val="20"/>
                <w:lang w:val="en-US"/>
              </w:rPr>
            </w:pPr>
            <w:r w:rsidRPr="005A0E7A">
              <w:rPr>
                <w:rFonts w:ascii="Arial Narrow" w:hAnsi="Arial Narrow"/>
                <w:sz w:val="20"/>
                <w:szCs w:val="20"/>
                <w:lang w:val="en-US"/>
              </w:rPr>
              <w:t>Conform: Caietului de sarcini</w:t>
            </w:r>
            <w:r>
              <w:rPr>
                <w:rFonts w:ascii="Arial Narrow" w:hAnsi="Arial Narrow"/>
                <w:sz w:val="20"/>
                <w:szCs w:val="20"/>
                <w:lang w:val="en-US"/>
              </w:rPr>
              <w:t>, proiectului</w:t>
            </w:r>
            <w:r w:rsidRPr="005A0E7A">
              <w:rPr>
                <w:rFonts w:ascii="Arial Narrow" w:hAnsi="Arial Narrow"/>
                <w:sz w:val="20"/>
                <w:szCs w:val="20"/>
                <w:lang w:val="en-US"/>
              </w:rPr>
              <w:t xml:space="preserve"> si Documentației standart</w:t>
            </w:r>
          </w:p>
          <w:p w14:paraId="3F0829C2" w14:textId="77777777" w:rsidR="00A22381" w:rsidRPr="005A0E7A" w:rsidRDefault="00A22381" w:rsidP="00D40A52">
            <w:pPr>
              <w:jc w:val="both"/>
              <w:rPr>
                <w:rFonts w:ascii="Arial Narrow" w:hAnsi="Arial Narrow"/>
                <w:sz w:val="20"/>
                <w:szCs w:val="20"/>
                <w:lang w:val="en-US"/>
              </w:rPr>
            </w:pPr>
            <w:r w:rsidRPr="005A0E7A">
              <w:rPr>
                <w:rFonts w:ascii="Arial Narrow" w:hAnsi="Arial Narrow"/>
                <w:sz w:val="20"/>
                <w:szCs w:val="20"/>
                <w:lang w:val="en-US"/>
              </w:rPr>
              <w:t>Notă: Denumirile comerciale indicate în caietul de sarcini servesc ca reper. Se vor propune materiale</w:t>
            </w:r>
            <w:r>
              <w:rPr>
                <w:rFonts w:ascii="Arial Narrow" w:hAnsi="Arial Narrow"/>
                <w:sz w:val="20"/>
                <w:szCs w:val="20"/>
                <w:lang w:val="en-US"/>
              </w:rPr>
              <w:t>le</w:t>
            </w:r>
            <w:r w:rsidRPr="005A0E7A">
              <w:rPr>
                <w:rFonts w:ascii="Arial Narrow" w:hAnsi="Arial Narrow"/>
                <w:sz w:val="20"/>
                <w:szCs w:val="20"/>
                <w:lang w:val="en-US"/>
              </w:rPr>
              <w:t xml:space="preserve"> indicate sau echivalente calității solicitate in caietul de sarcini</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3736C88D" w14:textId="77777777" w:rsidR="00A22381" w:rsidRPr="008C1227" w:rsidRDefault="00A22381" w:rsidP="00D40A52">
            <w:pPr>
              <w:jc w:val="center"/>
              <w:rPr>
                <w:rFonts w:ascii="Arial Narrow" w:hAnsi="Arial Narrow"/>
                <w:b/>
                <w:sz w:val="20"/>
                <w:szCs w:val="20"/>
              </w:rPr>
            </w:pPr>
            <w:r w:rsidRPr="008C1227">
              <w:rPr>
                <w:rFonts w:ascii="Arial Narrow" w:hAnsi="Arial Narrow"/>
                <w:b/>
                <w:sz w:val="20"/>
                <w:szCs w:val="20"/>
              </w:rPr>
              <w:t>18 </w:t>
            </w:r>
            <w:r>
              <w:rPr>
                <w:rFonts w:ascii="Arial Narrow" w:hAnsi="Arial Narrow"/>
                <w:b/>
                <w:sz w:val="20"/>
                <w:szCs w:val="20"/>
              </w:rPr>
              <w:t>732673</w:t>
            </w:r>
            <w:r w:rsidRPr="008C1227">
              <w:rPr>
                <w:rFonts w:ascii="Arial Narrow" w:hAnsi="Arial Narrow"/>
                <w:b/>
                <w:sz w:val="20"/>
                <w:szCs w:val="20"/>
              </w:rPr>
              <w:t>,00</w:t>
            </w:r>
          </w:p>
        </w:tc>
      </w:tr>
      <w:tr w:rsidR="00A22381" w:rsidRPr="009712AF" w14:paraId="256A5AA9" w14:textId="77777777" w:rsidTr="00D40A52">
        <w:trPr>
          <w:trHeight w:val="786"/>
        </w:trPr>
        <w:tc>
          <w:tcPr>
            <w:tcW w:w="567" w:type="dxa"/>
            <w:tcBorders>
              <w:left w:val="single" w:sz="4" w:space="0" w:color="auto"/>
              <w:right w:val="single" w:sz="4" w:space="0" w:color="auto"/>
            </w:tcBorders>
            <w:shd w:val="clear" w:color="auto" w:fill="FFFF00"/>
            <w:vAlign w:val="center"/>
          </w:tcPr>
          <w:p w14:paraId="02A84D45" w14:textId="77777777" w:rsidR="00A22381" w:rsidRPr="008177AA" w:rsidRDefault="00A22381" w:rsidP="00D40A52">
            <w:pPr>
              <w:jc w:val="center"/>
              <w:rPr>
                <w:rFonts w:ascii="Arial Narrow" w:hAnsi="Arial Narrow"/>
                <w:lang w:val="en-US"/>
              </w:rPr>
            </w:pPr>
          </w:p>
        </w:tc>
        <w:tc>
          <w:tcPr>
            <w:tcW w:w="992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161982C" w14:textId="2030A30C" w:rsidR="00A22381" w:rsidRDefault="00A22381" w:rsidP="00D40A52">
            <w:pPr>
              <w:jc w:val="center"/>
              <w:rPr>
                <w:rFonts w:ascii="Arial Narrow" w:hAnsi="Arial Narrow"/>
                <w:b/>
                <w:sz w:val="20"/>
                <w:szCs w:val="20"/>
              </w:rPr>
            </w:pPr>
            <w:r>
              <w:rPr>
                <w:rFonts w:ascii="Arial Narrow" w:hAnsi="Arial Narrow"/>
                <w:b/>
                <w:sz w:val="20"/>
                <w:szCs w:val="20"/>
              </w:rPr>
              <w:t xml:space="preserve">Link către documente de proiect: </w:t>
            </w:r>
          </w:p>
          <w:p w14:paraId="19999ED0" w14:textId="77777777" w:rsidR="00A22381" w:rsidRDefault="00A22381" w:rsidP="00D40A52">
            <w:pPr>
              <w:jc w:val="center"/>
              <w:rPr>
                <w:rFonts w:ascii="Arial Narrow" w:hAnsi="Arial Narrow"/>
                <w:b/>
                <w:sz w:val="20"/>
                <w:szCs w:val="20"/>
              </w:rPr>
            </w:pPr>
          </w:p>
          <w:p w14:paraId="51091E8E" w14:textId="77777777" w:rsidR="00A22381" w:rsidRPr="00A22381" w:rsidRDefault="0037529F" w:rsidP="00A22381">
            <w:pPr>
              <w:rPr>
                <w:rFonts w:ascii="Arial" w:hAnsi="Arial" w:cs="Arial"/>
                <w:noProof w:val="0"/>
                <w:color w:val="006A9D"/>
                <w:sz w:val="21"/>
                <w:szCs w:val="21"/>
              </w:rPr>
            </w:pPr>
            <w:hyperlink r:id="rId13" w:tgtFrame="_blank" w:history="1">
              <w:r w:rsidR="00A22381">
                <w:rPr>
                  <w:rStyle w:val="af3"/>
                  <w:rFonts w:ascii="Arial" w:hAnsi="Arial" w:cs="Arial"/>
                  <w:color w:val="00ACFF"/>
                  <w:sz w:val="21"/>
                  <w:szCs w:val="21"/>
                </w:rPr>
                <w:t>https://drive.google.com/drive/folders/10TTJ0KYf136gb2HHf9xu0nAeEdgyyN5c?usp=drive_link</w:t>
              </w:r>
            </w:hyperlink>
          </w:p>
          <w:p w14:paraId="04EBBB8F" w14:textId="77777777" w:rsidR="00A22381" w:rsidRDefault="00A22381" w:rsidP="00D40A52">
            <w:pPr>
              <w:jc w:val="center"/>
              <w:rPr>
                <w:rFonts w:ascii="Arial Narrow" w:hAnsi="Arial Narrow"/>
                <w:b/>
                <w:sz w:val="20"/>
                <w:szCs w:val="20"/>
              </w:rPr>
            </w:pPr>
          </w:p>
          <w:p w14:paraId="65E60EC4" w14:textId="5AE4E107" w:rsidR="00A22381" w:rsidRDefault="00A22381" w:rsidP="00D40A52">
            <w:pPr>
              <w:jc w:val="center"/>
              <w:rPr>
                <w:rFonts w:ascii="Arial Narrow" w:hAnsi="Arial Narrow"/>
                <w:b/>
                <w:sz w:val="20"/>
                <w:szCs w:val="20"/>
              </w:rPr>
            </w:pPr>
            <w:r>
              <w:rPr>
                <w:rFonts w:ascii="Arial Narrow" w:hAnsi="Arial Narrow"/>
                <w:b/>
                <w:sz w:val="20"/>
                <w:szCs w:val="20"/>
              </w:rPr>
              <w:t>În caz de imposibilitate de descărcare a documnetației de proiect aveți posibilitatea de a ridică actele pe stik de la sediul instituției.</w:t>
            </w:r>
          </w:p>
          <w:p w14:paraId="0DA8F276" w14:textId="63515C7F" w:rsidR="00A22381" w:rsidRPr="008C1227" w:rsidRDefault="00A22381" w:rsidP="00C13E04">
            <w:pPr>
              <w:jc w:val="center"/>
              <w:rPr>
                <w:rFonts w:ascii="Arial Narrow" w:hAnsi="Arial Narrow"/>
                <w:b/>
                <w:sz w:val="20"/>
                <w:szCs w:val="20"/>
              </w:rPr>
            </w:pPr>
            <w:r>
              <w:rPr>
                <w:rFonts w:ascii="Arial Narrow" w:hAnsi="Arial Narrow"/>
                <w:b/>
                <w:sz w:val="20"/>
                <w:szCs w:val="20"/>
              </w:rPr>
              <w:t>Orice conflict normativ dintre documetele tehnice (devize) și legislația primară va fi soluționat în favoarea și în conformitate cu prevederile Codului Urbanismului și C</w:t>
            </w:r>
            <w:r w:rsidR="00C13E04">
              <w:rPr>
                <w:rFonts w:ascii="Arial Narrow" w:hAnsi="Arial Narrow"/>
                <w:b/>
                <w:sz w:val="20"/>
                <w:szCs w:val="20"/>
              </w:rPr>
              <w:t>o</w:t>
            </w:r>
            <w:r>
              <w:rPr>
                <w:rFonts w:ascii="Arial Narrow" w:hAnsi="Arial Narrow"/>
                <w:b/>
                <w:sz w:val="20"/>
                <w:szCs w:val="20"/>
              </w:rPr>
              <w:t>nstrucțiilor al RM nr.434/2023</w:t>
            </w:r>
          </w:p>
        </w:tc>
      </w:tr>
      <w:tr w:rsidR="00A22381" w:rsidRPr="009712AF" w14:paraId="5DCE4C8E" w14:textId="77777777" w:rsidTr="00D40A52">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C24BBF0" w14:textId="77777777" w:rsidR="00A22381" w:rsidRPr="009712AF" w:rsidRDefault="00A22381" w:rsidP="00D40A52">
            <w:pPr>
              <w:ind w:left="708" w:hanging="708"/>
              <w:jc w:val="center"/>
              <w:rPr>
                <w:rFonts w:ascii="Arial Narrow" w:hAnsi="Arial Narrow"/>
                <w:lang w:val="en-US"/>
              </w:rPr>
            </w:pPr>
            <w:r w:rsidRPr="009712AF">
              <w:rPr>
                <w:rFonts w:ascii="Arial Narrow" w:hAnsi="Arial Narrow"/>
                <w:b/>
                <w:lang w:val="en-US"/>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284AEF62" w14:textId="77777777" w:rsidR="00A22381" w:rsidRPr="00AA6393" w:rsidRDefault="00A22381" w:rsidP="00D40A52">
            <w:pPr>
              <w:jc w:val="center"/>
              <w:rPr>
                <w:rFonts w:ascii="Arial Narrow" w:hAnsi="Arial Narrow"/>
                <w:b/>
              </w:rPr>
            </w:pPr>
            <w:r>
              <w:rPr>
                <w:rFonts w:ascii="Arial Narrow" w:hAnsi="Arial Narrow"/>
                <w:b/>
                <w:sz w:val="20"/>
                <w:szCs w:val="20"/>
                <w:lang w:val="en-US"/>
              </w:rPr>
              <w:t>53 368 050</w:t>
            </w:r>
            <w:r w:rsidRPr="00AA6393">
              <w:rPr>
                <w:rFonts w:ascii="Arial Narrow" w:hAnsi="Arial Narrow"/>
                <w:b/>
                <w:sz w:val="20"/>
                <w:szCs w:val="20"/>
                <w:lang w:val="en-US"/>
              </w:rPr>
              <w:t>,00</w:t>
            </w:r>
          </w:p>
        </w:tc>
      </w:tr>
    </w:tbl>
    <w:p w14:paraId="4E5BC824" w14:textId="77777777" w:rsidR="00A22381" w:rsidRPr="009712AF" w:rsidRDefault="00A22381" w:rsidP="00A22381">
      <w:pPr>
        <w:shd w:val="clear" w:color="auto" w:fill="FFFFFF" w:themeFill="background1"/>
        <w:tabs>
          <w:tab w:val="left" w:pos="284"/>
          <w:tab w:val="right" w:pos="426"/>
        </w:tabs>
        <w:spacing w:before="120"/>
        <w:ind w:left="284"/>
        <w:rPr>
          <w:rFonts w:ascii="Arial Narrow" w:hAnsi="Arial Narrow"/>
          <w:b/>
          <w:noProof w:val="0"/>
          <w:lang w:val="ro-MD" w:eastAsia="ru-RU"/>
        </w:rPr>
      </w:pPr>
    </w:p>
    <w:p w14:paraId="3219DDC7"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lastRenderedPageBreak/>
        <w:t>În cazul procedurilor de preselecție se indică numărul minim al candidaţilor şi, dacă este cazul, numărul maxim al acestora</w:t>
      </w:r>
      <w:r w:rsidRPr="009712AF">
        <w:rPr>
          <w:rFonts w:ascii="Arial Narrow" w:hAnsi="Arial Narrow"/>
          <w:noProof w:val="0"/>
          <w:lang w:val="en-US" w:eastAsia="ru-RU"/>
        </w:rPr>
        <w:t>:</w:t>
      </w:r>
      <w:r w:rsidRPr="009712AF">
        <w:rPr>
          <w:rFonts w:ascii="Arial Narrow" w:hAnsi="Arial Narrow"/>
          <w:b/>
          <w:sz w:val="22"/>
          <w:szCs w:val="22"/>
          <w:shd w:val="clear" w:color="auto" w:fill="FFFFFF"/>
        </w:rPr>
        <w:t xml:space="preserve"> nu se aplică</w:t>
      </w:r>
    </w:p>
    <w:p w14:paraId="255DE6D3" w14:textId="77777777" w:rsidR="00A22381" w:rsidRPr="009712AF" w:rsidRDefault="00A22381" w:rsidP="00A22381">
      <w:pPr>
        <w:numPr>
          <w:ilvl w:val="0"/>
          <w:numId w:val="23"/>
        </w:num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 xml:space="preserve">În cazul în care contractul este împărțit pe loturi, un operator economic poate depune </w:t>
      </w:r>
    </w:p>
    <w:p w14:paraId="1E6CE3BA" w14:textId="77777777" w:rsidR="00A22381" w:rsidRPr="009712AF" w:rsidRDefault="00A22381" w:rsidP="00A22381">
      <w:p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oferta (se va selecta):</w:t>
      </w:r>
    </w:p>
    <w:p w14:paraId="52691D74" w14:textId="77777777" w:rsidR="00A22381" w:rsidRPr="009712AF" w:rsidRDefault="00A22381" w:rsidP="00A22381">
      <w:pPr>
        <w:numPr>
          <w:ilvl w:val="0"/>
          <w:numId w:val="24"/>
        </w:numPr>
        <w:shd w:val="clear" w:color="auto" w:fill="FFFFFF" w:themeFill="background1"/>
        <w:tabs>
          <w:tab w:val="right" w:pos="426"/>
        </w:tabs>
        <w:rPr>
          <w:rFonts w:ascii="Arial Narrow" w:hAnsi="Arial Narrow"/>
          <w:noProof w:val="0"/>
          <w:lang w:val="ro-MD" w:eastAsia="ru-RU"/>
        </w:rPr>
      </w:pPr>
      <w:r w:rsidRPr="00067DE5">
        <w:rPr>
          <w:rFonts w:ascii="Arial Narrow" w:hAnsi="Arial Narrow"/>
          <w:b/>
          <w:noProof w:val="0"/>
          <w:u w:val="single"/>
          <w:lang w:val="ro-MD" w:eastAsia="ru-RU"/>
        </w:rPr>
        <w:t>Pentru un singur lot</w:t>
      </w:r>
      <w:r w:rsidRPr="009712AF">
        <w:rPr>
          <w:rFonts w:ascii="Arial Narrow" w:hAnsi="Arial Narrow"/>
          <w:noProof w:val="0"/>
          <w:lang w:val="ro-MD" w:eastAsia="ru-RU"/>
        </w:rPr>
        <w:t>;</w:t>
      </w:r>
    </w:p>
    <w:p w14:paraId="259BBE8A" w14:textId="77777777" w:rsidR="00A22381" w:rsidRPr="0070767A" w:rsidRDefault="00A22381" w:rsidP="00A22381">
      <w:pPr>
        <w:numPr>
          <w:ilvl w:val="0"/>
          <w:numId w:val="24"/>
        </w:numPr>
        <w:shd w:val="clear" w:color="auto" w:fill="FFFFFF" w:themeFill="background1"/>
        <w:tabs>
          <w:tab w:val="right" w:pos="426"/>
        </w:tabs>
        <w:rPr>
          <w:rFonts w:ascii="Arial Narrow" w:hAnsi="Arial Narrow"/>
          <w:noProof w:val="0"/>
          <w:lang w:val="ro-MD" w:eastAsia="ru-RU"/>
        </w:rPr>
      </w:pPr>
      <w:r w:rsidRPr="0070767A">
        <w:rPr>
          <w:rFonts w:ascii="Arial Narrow" w:hAnsi="Arial Narrow"/>
          <w:noProof w:val="0"/>
          <w:lang w:val="ro-MD" w:eastAsia="ru-RU"/>
        </w:rPr>
        <w:t>Pentru mai multe loturi;</w:t>
      </w:r>
    </w:p>
    <w:p w14:paraId="62E96DFA" w14:textId="77777777" w:rsidR="00A22381" w:rsidRPr="009712AF" w:rsidRDefault="00A22381" w:rsidP="00A22381">
      <w:pPr>
        <w:numPr>
          <w:ilvl w:val="0"/>
          <w:numId w:val="2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Pentru toate loturile;</w:t>
      </w:r>
    </w:p>
    <w:p w14:paraId="302CF25A" w14:textId="77777777" w:rsidR="00A22381" w:rsidRPr="009712AF" w:rsidRDefault="00A22381" w:rsidP="00A22381">
      <w:pPr>
        <w:numPr>
          <w:ilvl w:val="0"/>
          <w:numId w:val="2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Alte limitări privind numărul de loturi care pot fi atribuite aceluiași ofertant</w:t>
      </w:r>
      <w:r w:rsidRPr="009712AF">
        <w:rPr>
          <w:rFonts w:ascii="Arial Narrow" w:hAnsi="Arial Narrow"/>
          <w:b/>
          <w:sz w:val="22"/>
          <w:szCs w:val="22"/>
          <w:shd w:val="clear" w:color="auto" w:fill="FFFFFF"/>
        </w:rPr>
        <w:t xml:space="preserve"> nu se aplică</w:t>
      </w:r>
    </w:p>
    <w:p w14:paraId="475A3B10" w14:textId="77777777" w:rsidR="00A22381" w:rsidRPr="009712AF" w:rsidRDefault="00A22381" w:rsidP="00A22381">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Admiterea sau interzicerea ofertelor alternative</w:t>
      </w:r>
      <w:r w:rsidRPr="009712AF">
        <w:rPr>
          <w:rFonts w:ascii="Arial Narrow" w:hAnsi="Arial Narrow"/>
          <w:sz w:val="22"/>
          <w:szCs w:val="22"/>
        </w:rPr>
        <w:t>:</w:t>
      </w:r>
      <w:r w:rsidRPr="009712AF">
        <w:rPr>
          <w:rFonts w:ascii="Arial Narrow" w:hAnsi="Arial Narrow"/>
          <w:b/>
          <w:sz w:val="22"/>
          <w:szCs w:val="22"/>
        </w:rPr>
        <w:t xml:space="preserve"> </w:t>
      </w:r>
      <w:r w:rsidRPr="009712AF">
        <w:rPr>
          <w:rFonts w:ascii="Arial Narrow" w:hAnsi="Arial Narrow"/>
          <w:b/>
          <w:sz w:val="22"/>
          <w:szCs w:val="22"/>
          <w:shd w:val="clear" w:color="auto" w:fill="FFFFFF"/>
        </w:rPr>
        <w:t>nu se admite</w:t>
      </w:r>
      <w:r w:rsidRPr="009712AF">
        <w:rPr>
          <w:rFonts w:ascii="Arial Narrow" w:hAnsi="Arial Narrow"/>
          <w:b/>
          <w:noProof w:val="0"/>
          <w:lang w:val="ro-MD" w:eastAsia="ru-RU"/>
        </w:rPr>
        <w:t xml:space="preserve"> </w:t>
      </w:r>
    </w:p>
    <w:p w14:paraId="6B98C2E1" w14:textId="77777777" w:rsidR="00A22381" w:rsidRPr="009712AF" w:rsidRDefault="00A22381" w:rsidP="00A22381">
      <w:pPr>
        <w:shd w:val="clear" w:color="auto" w:fill="FFFFFF" w:themeFill="background1"/>
        <w:tabs>
          <w:tab w:val="right" w:pos="426"/>
        </w:tabs>
        <w:ind w:left="6206"/>
        <w:rPr>
          <w:rFonts w:ascii="Arial Narrow" w:hAnsi="Arial Narrow"/>
          <w:noProof w:val="0"/>
          <w:sz w:val="20"/>
          <w:lang w:val="ro-MD" w:eastAsia="ru-RU"/>
        </w:rPr>
      </w:pPr>
    </w:p>
    <w:p w14:paraId="5E792B6C" w14:textId="77777777" w:rsidR="00A22381" w:rsidRPr="000226EC" w:rsidRDefault="00A22381" w:rsidP="00A22381">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Termenii și condițiile de prestare/executare solicitați:</w:t>
      </w:r>
      <w:r w:rsidRPr="009712AF">
        <w:rPr>
          <w:rFonts w:ascii="Arial Narrow" w:hAnsi="Arial Narrow"/>
          <w:b/>
          <w:noProof w:val="0"/>
          <w:lang w:val="ro-MD" w:eastAsia="ru-RU"/>
        </w:rPr>
        <w:t xml:space="preserve"> </w:t>
      </w:r>
      <w:r w:rsidRPr="000226EC">
        <w:rPr>
          <w:rFonts w:ascii="Arial Narrow" w:hAnsi="Arial Narrow"/>
          <w:b/>
          <w:shd w:val="clear" w:color="auto" w:fill="FFFF00"/>
          <w:lang w:val="en-US"/>
        </w:rPr>
        <w:t>Luc</w:t>
      </w:r>
      <w:r w:rsidRPr="000226EC">
        <w:rPr>
          <w:rFonts w:ascii="Arial Narrow" w:hAnsi="Arial Narrow"/>
          <w:b/>
          <w:shd w:val="clear" w:color="auto" w:fill="FFFF00"/>
        </w:rPr>
        <w:t xml:space="preserve">rările vor fi executate </w:t>
      </w:r>
      <w:r w:rsidRPr="000226EC">
        <w:rPr>
          <w:rFonts w:ascii="Arial Narrow" w:hAnsi="Arial Narrow"/>
          <w:b/>
          <w:shd w:val="clear" w:color="auto" w:fill="FFFF00"/>
          <w:lang w:val="ro-MD"/>
        </w:rPr>
        <w:t xml:space="preserve">la comandă, în decurs de 6,5 luni (lotul nr.1.1. lucrări de reconstruire a CCD se vor finisa nu mai târziu de data de 30.12.2026, lotul nr.1.2. lucrări de reconstruire Farmacie se vor finisa nu mai târziu de data de 28.02.2027 și 2 zile pentru pregătire. </w:t>
      </w:r>
    </w:p>
    <w:p w14:paraId="6983A779" w14:textId="16DA74B5" w:rsidR="00A22381" w:rsidRPr="000226EC" w:rsidRDefault="00A22381" w:rsidP="00A22381">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0226EC">
        <w:rPr>
          <w:rFonts w:ascii="Arial Narrow" w:hAnsi="Arial Narrow"/>
          <w:noProof w:val="0"/>
          <w:lang w:val="ro-MD" w:eastAsia="ru-RU"/>
        </w:rPr>
        <w:t>Termenul de valabilitate a contractului:</w:t>
      </w:r>
      <w:r w:rsidRPr="000226EC">
        <w:rPr>
          <w:rFonts w:ascii="Arial Narrow" w:hAnsi="Arial Narrow"/>
          <w:b/>
          <w:shd w:val="clear" w:color="auto" w:fill="FFFF00"/>
          <w:lang w:val="ro-MD"/>
        </w:rPr>
        <w:t xml:space="preserve"> Din data semnării –31.03.202</w:t>
      </w:r>
      <w:r w:rsidR="00C44884">
        <w:rPr>
          <w:rFonts w:ascii="Arial Narrow" w:hAnsi="Arial Narrow"/>
          <w:b/>
          <w:shd w:val="clear" w:color="auto" w:fill="FFFF00"/>
          <w:lang w:val="ro-MD"/>
        </w:rPr>
        <w:t>7</w:t>
      </w:r>
    </w:p>
    <w:p w14:paraId="7ABCB39B" w14:textId="77777777" w:rsidR="00A22381" w:rsidRPr="009712AF" w:rsidRDefault="00A22381" w:rsidP="00A22381">
      <w:pPr>
        <w:numPr>
          <w:ilvl w:val="0"/>
          <w:numId w:val="23"/>
        </w:numPr>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Contract de achiziție rezervat atelierelor protejate sau că acesta poate fi executat numai în cadrul unor programe de angajare protejată (după caz):</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p>
    <w:p w14:paraId="34433BAB"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Prestarea serviciului este rezervată unei anumite profesii în temeiul unor legisau al unor acte administrative (după caz):</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r w:rsidRPr="009712AF">
        <w:rPr>
          <w:rFonts w:ascii="Arial Narrow" w:hAnsi="Arial Narrow"/>
          <w:b/>
          <w:noProof w:val="0"/>
          <w:lang w:val="ro-MD" w:eastAsia="ru-RU"/>
        </w:rPr>
        <w:t xml:space="preserve"> </w:t>
      </w:r>
    </w:p>
    <w:p w14:paraId="1254DA6D"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noProof w:val="0"/>
          <w:lang w:val="ro-MD" w:eastAsia="ru-RU"/>
        </w:rPr>
      </w:pPr>
      <w:r w:rsidRPr="009712AF">
        <w:rPr>
          <w:rFonts w:ascii="Arial Narrow" w:hAnsi="Arial Narrow"/>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3"/>
        <w:gridCol w:w="3762"/>
        <w:gridCol w:w="3537"/>
        <w:gridCol w:w="1614"/>
      </w:tblGrid>
      <w:tr w:rsidR="00A22381" w:rsidRPr="009712AF" w14:paraId="20C754A4" w14:textId="77777777" w:rsidTr="00D40A52">
        <w:tc>
          <w:tcPr>
            <w:tcW w:w="576" w:type="dxa"/>
            <w:shd w:val="clear" w:color="auto" w:fill="auto"/>
          </w:tcPr>
          <w:p w14:paraId="5C4C5020" w14:textId="77777777" w:rsidR="00A22381" w:rsidRPr="009712AF" w:rsidRDefault="00A22381" w:rsidP="00D40A52">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Nr. d/o</w:t>
            </w:r>
          </w:p>
        </w:tc>
        <w:tc>
          <w:tcPr>
            <w:tcW w:w="3810" w:type="dxa"/>
            <w:shd w:val="clear" w:color="auto" w:fill="auto"/>
          </w:tcPr>
          <w:p w14:paraId="76AAD53B" w14:textId="77777777" w:rsidR="00A22381" w:rsidRPr="009712AF" w:rsidRDefault="00A22381" w:rsidP="00D40A52">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Descrierea criteriului/cerinței</w:t>
            </w:r>
          </w:p>
        </w:tc>
        <w:tc>
          <w:tcPr>
            <w:tcW w:w="3563" w:type="dxa"/>
            <w:shd w:val="clear" w:color="auto" w:fill="auto"/>
          </w:tcPr>
          <w:p w14:paraId="12C33112" w14:textId="77777777" w:rsidR="00A22381" w:rsidRPr="009712AF" w:rsidRDefault="00A22381" w:rsidP="00D40A52">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Mod de demonstrare a îndeplinirii criteriului/cerinței:</w:t>
            </w:r>
          </w:p>
        </w:tc>
        <w:tc>
          <w:tcPr>
            <w:tcW w:w="1621" w:type="dxa"/>
            <w:shd w:val="clear" w:color="auto" w:fill="auto"/>
          </w:tcPr>
          <w:p w14:paraId="653E4419" w14:textId="77777777" w:rsidR="00A22381" w:rsidRPr="009712AF" w:rsidRDefault="00A22381" w:rsidP="00D40A52">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Nivelul minim/</w:t>
            </w:r>
            <w:r w:rsidRPr="009712AF">
              <w:rPr>
                <w:rFonts w:ascii="Arial Narrow" w:hAnsi="Arial Narrow"/>
                <w:b/>
                <w:iCs/>
                <w:noProof w:val="0"/>
                <w:sz w:val="20"/>
                <w:szCs w:val="20"/>
                <w:lang w:val="ro-MD" w:eastAsia="ru-RU"/>
              </w:rPr>
              <w:br/>
              <w:t>Obligativitatea</w:t>
            </w:r>
          </w:p>
        </w:tc>
      </w:tr>
      <w:tr w:rsidR="00A22381" w:rsidRPr="009712AF" w14:paraId="5CE4977F" w14:textId="77777777" w:rsidTr="00D40A52">
        <w:tc>
          <w:tcPr>
            <w:tcW w:w="576" w:type="dxa"/>
            <w:shd w:val="clear" w:color="auto" w:fill="auto"/>
          </w:tcPr>
          <w:p w14:paraId="1A06DE17"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1</w:t>
            </w:r>
          </w:p>
        </w:tc>
        <w:tc>
          <w:tcPr>
            <w:tcW w:w="3810" w:type="dxa"/>
            <w:shd w:val="clear" w:color="auto" w:fill="auto"/>
          </w:tcPr>
          <w:p w14:paraId="1482C8E9"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Declarație privind valabilitatea ofertei (anexa nr.8 din DS)</w:t>
            </w:r>
          </w:p>
        </w:tc>
        <w:tc>
          <w:tcPr>
            <w:tcW w:w="3563" w:type="dxa"/>
            <w:shd w:val="clear" w:color="auto" w:fill="auto"/>
          </w:tcPr>
          <w:p w14:paraId="78626117" w14:textId="77777777" w:rsidR="00A22381" w:rsidRPr="007E70A4" w:rsidRDefault="00A22381" w:rsidP="00D40A52">
            <w:pPr>
              <w:shd w:val="clear" w:color="auto" w:fill="FFFFFF"/>
              <w:tabs>
                <w:tab w:val="left" w:pos="612"/>
              </w:tabs>
              <w:spacing w:before="120" w:after="120"/>
              <w:rPr>
                <w:rFonts w:ascii="Arial Narrow" w:hAnsi="Arial Narrow"/>
                <w:sz w:val="20"/>
                <w:szCs w:val="20"/>
                <w:lang w:val="en-US"/>
              </w:rPr>
            </w:pPr>
            <w:r w:rsidRPr="007E70A4">
              <w:rPr>
                <w:rFonts w:ascii="Arial Narrow" w:hAnsi="Arial Narrow"/>
                <w:sz w:val="20"/>
                <w:szCs w:val="20"/>
                <w:lang w:val="en-US"/>
              </w:rPr>
              <w:t xml:space="preserve">Conform </w:t>
            </w:r>
            <w:r w:rsidRPr="007E70A4">
              <w:rPr>
                <w:rFonts w:ascii="Arial Narrow" w:hAnsi="Arial Narrow"/>
                <w:b/>
                <w:iCs/>
                <w:sz w:val="20"/>
                <w:szCs w:val="20"/>
              </w:rPr>
              <w:t>anexei nr.8 din DS</w:t>
            </w:r>
          </w:p>
          <w:p w14:paraId="7133B660" w14:textId="77777777" w:rsidR="00A22381" w:rsidRPr="007E70A4" w:rsidRDefault="00A22381" w:rsidP="00D40A52">
            <w:pPr>
              <w:shd w:val="clear" w:color="auto" w:fill="FFFFFF" w:themeFill="background1"/>
              <w:tabs>
                <w:tab w:val="left" w:pos="612"/>
              </w:tabs>
              <w:spacing w:before="120" w:after="120"/>
              <w:rPr>
                <w:rFonts w:ascii="Arial Narrow" w:hAnsi="Arial Narrow"/>
                <w:iCs/>
                <w:noProof w:val="0"/>
                <w:sz w:val="20"/>
                <w:szCs w:val="20"/>
                <w:lang w:val="ro-MD" w:eastAsia="ru-RU"/>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67E86700"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9C45B04"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A22381" w:rsidRPr="009712AF" w14:paraId="1FB82BCC" w14:textId="77777777" w:rsidTr="00D40A52">
        <w:tc>
          <w:tcPr>
            <w:tcW w:w="576" w:type="dxa"/>
            <w:shd w:val="clear" w:color="auto" w:fill="auto"/>
            <w:vAlign w:val="center"/>
          </w:tcPr>
          <w:p w14:paraId="4894C452"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2</w:t>
            </w:r>
          </w:p>
        </w:tc>
        <w:tc>
          <w:tcPr>
            <w:tcW w:w="3810" w:type="dxa"/>
            <w:shd w:val="clear" w:color="auto" w:fill="auto"/>
          </w:tcPr>
          <w:p w14:paraId="0E3C47D2"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lang w:val="en-US"/>
              </w:rPr>
              <w:t xml:space="preserve">Propunerea tehnică </w:t>
            </w:r>
          </w:p>
        </w:tc>
        <w:tc>
          <w:tcPr>
            <w:tcW w:w="3563" w:type="dxa"/>
            <w:shd w:val="clear" w:color="auto" w:fill="auto"/>
          </w:tcPr>
          <w:p w14:paraId="399C0873" w14:textId="77777777" w:rsidR="00A22381" w:rsidRPr="007E70A4" w:rsidRDefault="00A22381" w:rsidP="00D40A52">
            <w:pPr>
              <w:shd w:val="clear" w:color="auto" w:fill="FFFFFF" w:themeFill="background1"/>
              <w:tabs>
                <w:tab w:val="left" w:pos="612"/>
              </w:tabs>
              <w:spacing w:before="120" w:after="120"/>
              <w:rPr>
                <w:rFonts w:ascii="Arial Narrow" w:hAnsi="Arial Narrow"/>
                <w:b/>
                <w:sz w:val="20"/>
                <w:szCs w:val="20"/>
              </w:rPr>
            </w:pPr>
            <w:r w:rsidRPr="007E70A4">
              <w:rPr>
                <w:rFonts w:ascii="Arial Narrow" w:hAnsi="Arial Narrow"/>
                <w:b/>
                <w:sz w:val="20"/>
                <w:szCs w:val="20"/>
                <w:lang w:val="en-US"/>
              </w:rPr>
              <w:t>Specificații tehnice-</w:t>
            </w:r>
            <w:r w:rsidRPr="007E70A4">
              <w:rPr>
                <w:rFonts w:ascii="Arial Narrow" w:hAnsi="Arial Narrow"/>
                <w:b/>
                <w:sz w:val="20"/>
                <w:szCs w:val="20"/>
                <w:lang w:val="ro-MD"/>
              </w:rPr>
              <w:t xml:space="preserve">documentația de deviz </w:t>
            </w:r>
            <w:r w:rsidRPr="007E70A4">
              <w:rPr>
                <w:rFonts w:ascii="Arial Narrow" w:hAnsi="Arial Narrow"/>
                <w:sz w:val="20"/>
                <w:szCs w:val="20"/>
                <w:lang w:val="ro-MD"/>
              </w:rPr>
              <w:t xml:space="preserve">(formularele 3, 5 și 7 corespunzător CPL.01.01-2012) </w:t>
            </w:r>
            <w:r w:rsidRPr="007E70A4">
              <w:rPr>
                <w:rFonts w:ascii="Arial Narrow" w:hAnsi="Arial Narrow"/>
                <w:b/>
                <w:sz w:val="20"/>
                <w:szCs w:val="20"/>
              </w:rPr>
              <w:t xml:space="preserve">și </w:t>
            </w:r>
            <w:r w:rsidRPr="007E70A4">
              <w:rPr>
                <w:rFonts w:ascii="Arial Narrow" w:hAnsi="Arial Narrow"/>
                <w:b/>
                <w:sz w:val="20"/>
                <w:szCs w:val="20"/>
                <w:lang w:val="ro-MD"/>
              </w:rPr>
              <w:t>grafic de executare a lucrarilor – anexa nr.10</w:t>
            </w:r>
          </w:p>
          <w:p w14:paraId="31FCF05B" w14:textId="77777777" w:rsidR="00A22381" w:rsidRPr="007E70A4" w:rsidRDefault="00A22381" w:rsidP="00D40A52">
            <w:pPr>
              <w:shd w:val="clear" w:color="auto" w:fill="FFFFFF" w:themeFill="background1"/>
              <w:tabs>
                <w:tab w:val="left" w:pos="612"/>
              </w:tabs>
              <w:spacing w:before="120" w:after="120"/>
              <w:rPr>
                <w:rFonts w:ascii="Arial Narrow" w:hAnsi="Arial Narrow"/>
                <w:iCs/>
                <w:noProof w:val="0"/>
                <w:sz w:val="20"/>
                <w:szCs w:val="20"/>
                <w:lang w:val="ro-MD" w:eastAsia="ru-RU"/>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4F9D9EF6"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CE81D47"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A22381" w:rsidRPr="009712AF" w14:paraId="228B0EC5" w14:textId="77777777" w:rsidTr="00D40A52">
        <w:tc>
          <w:tcPr>
            <w:tcW w:w="576" w:type="dxa"/>
            <w:shd w:val="clear" w:color="auto" w:fill="auto"/>
            <w:vAlign w:val="center"/>
          </w:tcPr>
          <w:p w14:paraId="77750673"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3</w:t>
            </w:r>
          </w:p>
        </w:tc>
        <w:tc>
          <w:tcPr>
            <w:tcW w:w="3810" w:type="dxa"/>
            <w:shd w:val="clear" w:color="auto" w:fill="auto"/>
          </w:tcPr>
          <w:p w14:paraId="5F8565B5" w14:textId="77777777" w:rsidR="00A22381" w:rsidRPr="009712AF" w:rsidRDefault="00A22381" w:rsidP="00D40A52">
            <w:pPr>
              <w:rPr>
                <w:rFonts w:ascii="Arial Narrow" w:hAnsi="Arial Narrow"/>
                <w:b/>
                <w:sz w:val="22"/>
                <w:szCs w:val="22"/>
                <w:lang w:val="en-US"/>
              </w:rPr>
            </w:pPr>
            <w:r w:rsidRPr="009712AF">
              <w:rPr>
                <w:rFonts w:ascii="Arial Narrow" w:hAnsi="Arial Narrow"/>
                <w:b/>
                <w:sz w:val="22"/>
                <w:szCs w:val="22"/>
                <w:lang w:val="en-US"/>
              </w:rPr>
              <w:t>Propunerea financiară</w:t>
            </w:r>
          </w:p>
          <w:p w14:paraId="1B9BBB61"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p>
        </w:tc>
        <w:tc>
          <w:tcPr>
            <w:tcW w:w="3563" w:type="dxa"/>
            <w:shd w:val="clear" w:color="auto" w:fill="auto"/>
          </w:tcPr>
          <w:p w14:paraId="40703DEC" w14:textId="77777777" w:rsidR="00A22381" w:rsidRPr="007E70A4" w:rsidRDefault="00A22381" w:rsidP="00D40A52">
            <w:pPr>
              <w:rPr>
                <w:rFonts w:ascii="Arial Narrow" w:hAnsi="Arial Narrow"/>
                <w:sz w:val="20"/>
                <w:szCs w:val="20"/>
                <w:lang w:val="en-US"/>
              </w:rPr>
            </w:pPr>
            <w:r w:rsidRPr="007E70A4">
              <w:rPr>
                <w:rFonts w:ascii="Arial Narrow" w:hAnsi="Arial Narrow"/>
                <w:b/>
                <w:sz w:val="20"/>
                <w:szCs w:val="20"/>
                <w:lang w:val="en-US"/>
              </w:rPr>
              <w:t>Specificații de preț conform documenta</w:t>
            </w:r>
            <w:r w:rsidRPr="007E70A4">
              <w:rPr>
                <w:rFonts w:ascii="Arial Narrow" w:hAnsi="Arial Narrow"/>
                <w:b/>
                <w:sz w:val="20"/>
                <w:szCs w:val="20"/>
              </w:rPr>
              <w:t>ției de deviz și</w:t>
            </w:r>
            <w:r w:rsidRPr="007E70A4">
              <w:rPr>
                <w:rFonts w:ascii="Arial Narrow" w:hAnsi="Arial Narrow"/>
                <w:b/>
                <w:sz w:val="20"/>
                <w:szCs w:val="20"/>
                <w:lang w:val="en-US"/>
              </w:rPr>
              <w:t xml:space="preserve"> conform anexei nr.29 din DS</w:t>
            </w:r>
          </w:p>
          <w:p w14:paraId="2D045DBA" w14:textId="77777777" w:rsidR="00A22381" w:rsidRPr="007E70A4" w:rsidRDefault="00A22381" w:rsidP="00D40A52">
            <w:pPr>
              <w:shd w:val="clear" w:color="auto" w:fill="FFFFFF" w:themeFill="background1"/>
              <w:tabs>
                <w:tab w:val="left" w:pos="612"/>
              </w:tabs>
              <w:spacing w:before="120" w:after="120"/>
              <w:rPr>
                <w:rFonts w:ascii="Arial Narrow" w:hAnsi="Arial Narrow"/>
                <w:iCs/>
                <w:noProof w:val="0"/>
                <w:sz w:val="20"/>
                <w:szCs w:val="20"/>
                <w:lang w:val="ro-MD" w:eastAsia="ru-RU"/>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1B8C7DFE"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7CA2F72"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A22381" w:rsidRPr="009712AF" w14:paraId="3D1CD44E" w14:textId="77777777" w:rsidTr="00D40A52">
        <w:tc>
          <w:tcPr>
            <w:tcW w:w="576" w:type="dxa"/>
            <w:shd w:val="clear" w:color="auto" w:fill="auto"/>
            <w:vAlign w:val="center"/>
          </w:tcPr>
          <w:p w14:paraId="4BC253D6"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4</w:t>
            </w:r>
          </w:p>
        </w:tc>
        <w:tc>
          <w:tcPr>
            <w:tcW w:w="3810" w:type="dxa"/>
            <w:shd w:val="clear" w:color="auto" w:fill="auto"/>
          </w:tcPr>
          <w:p w14:paraId="79172263" w14:textId="77777777" w:rsidR="00A22381" w:rsidRPr="009712AF" w:rsidRDefault="00A22381" w:rsidP="00D40A52">
            <w:pPr>
              <w:rPr>
                <w:rFonts w:ascii="Arial Narrow" w:hAnsi="Arial Narrow"/>
                <w:b/>
                <w:sz w:val="22"/>
                <w:szCs w:val="22"/>
                <w:u w:val="single"/>
                <w:lang w:val="en-US"/>
              </w:rPr>
            </w:pPr>
          </w:p>
          <w:p w14:paraId="078F3484" w14:textId="77777777" w:rsidR="00A22381" w:rsidRPr="009712AF" w:rsidRDefault="00A22381" w:rsidP="00D40A52">
            <w:pPr>
              <w:rPr>
                <w:rFonts w:ascii="Arial Narrow" w:hAnsi="Arial Narrow"/>
                <w:b/>
                <w:sz w:val="22"/>
                <w:szCs w:val="22"/>
                <w:u w:val="single"/>
                <w:lang w:val="en-US"/>
              </w:rPr>
            </w:pPr>
          </w:p>
          <w:p w14:paraId="1BDE6BDF" w14:textId="77777777" w:rsidR="00A22381" w:rsidRPr="009712AF" w:rsidRDefault="00A22381" w:rsidP="00D40A52">
            <w:pPr>
              <w:rPr>
                <w:rFonts w:ascii="Arial Narrow" w:hAnsi="Arial Narrow"/>
                <w:b/>
                <w:sz w:val="22"/>
                <w:szCs w:val="22"/>
                <w:u w:val="single"/>
                <w:lang w:val="en-US"/>
              </w:rPr>
            </w:pPr>
          </w:p>
          <w:p w14:paraId="3EDCFB2A"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u w:val="single"/>
                <w:lang w:val="en-US"/>
              </w:rPr>
              <w:t xml:space="preserve">Garanția pentru ofertă </w:t>
            </w:r>
            <w:r w:rsidRPr="009712AF">
              <w:rPr>
                <w:rFonts w:ascii="Arial Narrow" w:hAnsi="Arial Narrow"/>
                <w:b/>
                <w:i/>
                <w:sz w:val="22"/>
                <w:szCs w:val="22"/>
                <w:lang w:val="en-US"/>
              </w:rPr>
              <w:t>1% din valoarea ofertei fără TVA</w:t>
            </w:r>
            <w:r w:rsidRPr="009712AF">
              <w:rPr>
                <w:rFonts w:ascii="Arial Narrow" w:hAnsi="Arial Narrow"/>
                <w:i/>
                <w:sz w:val="22"/>
                <w:szCs w:val="22"/>
                <w:lang w:val="en-US"/>
              </w:rPr>
              <w:t>.</w:t>
            </w:r>
            <w:r w:rsidRPr="009712AF">
              <w:rPr>
                <w:rFonts w:ascii="Arial Narrow" w:hAnsi="Arial Narrow"/>
                <w:b/>
                <w:sz w:val="22"/>
                <w:szCs w:val="22"/>
                <w:u w:val="single"/>
                <w:lang w:val="en-US"/>
              </w:rPr>
              <w:t xml:space="preserve"> </w:t>
            </w:r>
          </w:p>
        </w:tc>
        <w:tc>
          <w:tcPr>
            <w:tcW w:w="3563" w:type="dxa"/>
            <w:shd w:val="clear" w:color="auto" w:fill="auto"/>
          </w:tcPr>
          <w:p w14:paraId="3E9C5A17" w14:textId="77777777" w:rsidR="00A22381" w:rsidRPr="007E70A4" w:rsidRDefault="00A22381" w:rsidP="00A22381">
            <w:pPr>
              <w:pStyle w:val="a"/>
              <w:numPr>
                <w:ilvl w:val="0"/>
                <w:numId w:val="39"/>
              </w:numPr>
              <w:tabs>
                <w:tab w:val="clear" w:pos="1134"/>
                <w:tab w:val="left" w:pos="106"/>
              </w:tabs>
              <w:spacing w:line="276" w:lineRule="auto"/>
              <w:ind w:left="0" w:firstLine="0"/>
              <w:contextualSpacing/>
              <w:jc w:val="left"/>
              <w:rPr>
                <w:rFonts w:ascii="Arial Narrow" w:hAnsi="Arial Narrow"/>
                <w:iCs/>
                <w:sz w:val="20"/>
                <w:szCs w:val="20"/>
                <w:lang w:val="ro-MD"/>
              </w:rPr>
            </w:pPr>
            <w:r w:rsidRPr="007E70A4">
              <w:rPr>
                <w:rFonts w:ascii="Arial Narrow" w:hAnsi="Arial Narrow"/>
                <w:iCs/>
                <w:sz w:val="20"/>
                <w:szCs w:val="20"/>
                <w:lang w:val="ro-MD"/>
              </w:rPr>
              <w:t xml:space="preserve">Emisă de o bancă comercială </w:t>
            </w:r>
            <w:r w:rsidRPr="007E70A4">
              <w:rPr>
                <w:rFonts w:ascii="Arial Narrow" w:hAnsi="Arial Narrow"/>
                <w:b/>
                <w:sz w:val="20"/>
                <w:szCs w:val="20"/>
                <w:u w:val="single"/>
              </w:rPr>
              <w:t>(anexa nr.9 din DS)</w:t>
            </w:r>
          </w:p>
          <w:p w14:paraId="0F390A69" w14:textId="77777777" w:rsidR="00A22381" w:rsidRPr="007E70A4" w:rsidRDefault="00A22381" w:rsidP="00D40A52">
            <w:pPr>
              <w:tabs>
                <w:tab w:val="left" w:pos="612"/>
              </w:tabs>
              <w:spacing w:line="276" w:lineRule="auto"/>
              <w:rPr>
                <w:rFonts w:ascii="Arial Narrow" w:hAnsi="Arial Narrow"/>
                <w:iCs/>
                <w:sz w:val="20"/>
                <w:szCs w:val="20"/>
                <w:lang w:val="ro-MD"/>
              </w:rPr>
            </w:pPr>
            <w:r w:rsidRPr="007E70A4">
              <w:rPr>
                <w:rFonts w:ascii="Arial Narrow" w:hAnsi="Arial Narrow"/>
                <w:iCs/>
                <w:sz w:val="20"/>
                <w:szCs w:val="20"/>
                <w:lang w:val="ro-MD"/>
              </w:rPr>
              <w:t>sau</w:t>
            </w:r>
          </w:p>
          <w:p w14:paraId="1A5120C2" w14:textId="77777777" w:rsidR="00A22381" w:rsidRPr="007E70A4" w:rsidRDefault="00A22381" w:rsidP="00A22381">
            <w:pPr>
              <w:pStyle w:val="a"/>
              <w:numPr>
                <w:ilvl w:val="0"/>
                <w:numId w:val="39"/>
              </w:numPr>
              <w:tabs>
                <w:tab w:val="clear" w:pos="1134"/>
                <w:tab w:val="left" w:pos="248"/>
              </w:tabs>
              <w:spacing w:line="276" w:lineRule="auto"/>
              <w:ind w:left="106" w:firstLine="0"/>
              <w:contextualSpacing/>
              <w:jc w:val="left"/>
              <w:rPr>
                <w:rFonts w:ascii="Arial Narrow" w:hAnsi="Arial Narrow"/>
                <w:iCs/>
                <w:sz w:val="20"/>
                <w:szCs w:val="20"/>
                <w:lang w:val="ro-MD"/>
              </w:rPr>
            </w:pPr>
            <w:r w:rsidRPr="007E70A4">
              <w:rPr>
                <w:rFonts w:ascii="Arial Narrow" w:hAnsi="Arial Narrow"/>
                <w:iCs/>
                <w:sz w:val="20"/>
                <w:szCs w:val="20"/>
                <w:lang w:val="ro-MD"/>
              </w:rPr>
              <w:t>Transfer la contul IMSP IMU (</w:t>
            </w:r>
            <w:r w:rsidRPr="007E70A4">
              <w:rPr>
                <w:rFonts w:ascii="Arial Narrow" w:hAnsi="Arial Narrow"/>
                <w:b/>
                <w:iCs/>
                <w:sz w:val="20"/>
                <w:szCs w:val="20"/>
                <w:lang w:val="ro-MD"/>
              </w:rPr>
              <w:t>confirmat prin ștampila băncii</w:t>
            </w:r>
            <w:r w:rsidRPr="007E70A4">
              <w:rPr>
                <w:rFonts w:ascii="Arial Narrow" w:hAnsi="Arial Narrow"/>
                <w:iCs/>
                <w:sz w:val="20"/>
                <w:szCs w:val="20"/>
                <w:lang w:val="ro-MD"/>
              </w:rPr>
              <w:t>)</w:t>
            </w:r>
          </w:p>
          <w:p w14:paraId="35627850" w14:textId="77777777" w:rsidR="00A22381" w:rsidRPr="007E70A4" w:rsidRDefault="00A22381" w:rsidP="00D40A52">
            <w:pPr>
              <w:rPr>
                <w:rFonts w:ascii="Arial Narrow" w:hAnsi="Arial Narrow"/>
                <w:iCs/>
                <w:sz w:val="20"/>
                <w:szCs w:val="20"/>
                <w:lang w:val="ro-MD"/>
              </w:rPr>
            </w:pPr>
            <w:r w:rsidRPr="007E70A4">
              <w:rPr>
                <w:rFonts w:ascii="Arial Narrow" w:hAnsi="Arial Narrow"/>
                <w:iCs/>
                <w:sz w:val="20"/>
                <w:szCs w:val="20"/>
                <w:lang w:val="ro-MD"/>
              </w:rPr>
              <w:t>(IBAN: MD55VI022510300000002MDL</w:t>
            </w:r>
            <w:r w:rsidRPr="007E70A4">
              <w:rPr>
                <w:rFonts w:ascii="Arial Narrow" w:hAnsi="Arial Narrow"/>
                <w:iCs/>
                <w:sz w:val="20"/>
                <w:szCs w:val="20"/>
                <w:lang w:val="en-US"/>
              </w:rPr>
              <w:t>, c/b:VICBMD2X416</w:t>
            </w:r>
            <w:r w:rsidRPr="007E70A4">
              <w:rPr>
                <w:rFonts w:ascii="Arial Narrow" w:hAnsi="Arial Narrow"/>
                <w:iCs/>
                <w:sz w:val="20"/>
                <w:szCs w:val="20"/>
                <w:lang w:val="ro-MD"/>
              </w:rPr>
              <w:t>)</w:t>
            </w:r>
          </w:p>
          <w:p w14:paraId="1DAE53A1" w14:textId="77777777" w:rsidR="00A22381" w:rsidRPr="007E70A4" w:rsidRDefault="00A22381" w:rsidP="00D40A52">
            <w:pPr>
              <w:shd w:val="clear" w:color="auto" w:fill="FFFFFF" w:themeFill="background1"/>
              <w:tabs>
                <w:tab w:val="left" w:pos="612"/>
              </w:tabs>
              <w:spacing w:before="120" w:after="120"/>
              <w:rPr>
                <w:rFonts w:ascii="Arial Narrow" w:hAnsi="Arial Narrow"/>
                <w:iCs/>
                <w:noProof w:val="0"/>
                <w:sz w:val="20"/>
                <w:szCs w:val="20"/>
                <w:lang w:val="ro-MD" w:eastAsia="ru-RU"/>
              </w:rPr>
            </w:pP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43CB14AA"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0E49B0B"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A22381" w:rsidRPr="009712AF" w14:paraId="59997E59" w14:textId="77777777" w:rsidTr="00D40A52">
        <w:tc>
          <w:tcPr>
            <w:tcW w:w="576" w:type="dxa"/>
            <w:shd w:val="clear" w:color="auto" w:fill="auto"/>
            <w:vAlign w:val="center"/>
          </w:tcPr>
          <w:p w14:paraId="16098FFA"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5</w:t>
            </w:r>
          </w:p>
        </w:tc>
        <w:tc>
          <w:tcPr>
            <w:tcW w:w="3810" w:type="dxa"/>
            <w:shd w:val="clear" w:color="auto" w:fill="auto"/>
          </w:tcPr>
          <w:p w14:paraId="07E522EB"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DUAE</w:t>
            </w:r>
          </w:p>
        </w:tc>
        <w:tc>
          <w:tcPr>
            <w:tcW w:w="3563" w:type="dxa"/>
            <w:shd w:val="clear" w:color="auto" w:fill="auto"/>
          </w:tcPr>
          <w:p w14:paraId="7C795494" w14:textId="77777777" w:rsidR="00A22381" w:rsidRPr="007E70A4" w:rsidRDefault="00A22381" w:rsidP="00D40A52">
            <w:pPr>
              <w:tabs>
                <w:tab w:val="left" w:pos="612"/>
              </w:tabs>
              <w:spacing w:before="120" w:after="120"/>
              <w:rPr>
                <w:rFonts w:ascii="Arial Narrow" w:hAnsi="Arial Narrow"/>
                <w:sz w:val="20"/>
                <w:szCs w:val="20"/>
                <w:lang w:val="en-US"/>
              </w:rPr>
            </w:pPr>
            <w:r w:rsidRPr="007E70A4">
              <w:rPr>
                <w:rFonts w:ascii="Arial Narrow" w:hAnsi="Arial Narrow"/>
                <w:b/>
                <w:sz w:val="20"/>
                <w:szCs w:val="20"/>
                <w:u w:val="single"/>
                <w:lang w:val="en-US"/>
              </w:rPr>
              <w:t>Completat integral</w:t>
            </w:r>
            <w:r w:rsidRPr="007E70A4">
              <w:rPr>
                <w:rFonts w:ascii="Arial Narrow" w:hAnsi="Arial Narrow"/>
                <w:sz w:val="20"/>
                <w:szCs w:val="20"/>
                <w:lang w:val="en-US"/>
              </w:rPr>
              <w:t xml:space="preserve"> !!!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 xml:space="preserve">; </w:t>
            </w:r>
          </w:p>
          <w:p w14:paraId="55AEAF58" w14:textId="77777777" w:rsidR="00A22381" w:rsidRPr="007E70A4" w:rsidRDefault="00A22381" w:rsidP="00D40A52">
            <w:pPr>
              <w:shd w:val="clear" w:color="auto" w:fill="FFFFFF" w:themeFill="background1"/>
              <w:tabs>
                <w:tab w:val="left" w:pos="612"/>
              </w:tabs>
              <w:spacing w:before="120" w:after="120"/>
              <w:rPr>
                <w:rFonts w:ascii="Arial Narrow" w:hAnsi="Arial Narrow"/>
                <w:iCs/>
                <w:noProof w:val="0"/>
                <w:sz w:val="20"/>
                <w:szCs w:val="20"/>
                <w:lang w:val="ro-MD" w:eastAsia="ru-RU"/>
              </w:rPr>
            </w:pPr>
            <w:r w:rsidRPr="007E70A4">
              <w:rPr>
                <w:rFonts w:ascii="Arial Narrow" w:hAnsi="Arial Narrow"/>
                <w:b/>
                <w:sz w:val="20"/>
                <w:szCs w:val="20"/>
                <w:lang w:val="en-US"/>
              </w:rPr>
              <w:t xml:space="preserve">În cazul în care se va prezenta un alt formular de DUAE decât cel încarcat de </w:t>
            </w:r>
            <w:r w:rsidRPr="007E70A4">
              <w:rPr>
                <w:rFonts w:ascii="Arial Narrow" w:hAnsi="Arial Narrow"/>
                <w:b/>
                <w:sz w:val="20"/>
                <w:szCs w:val="20"/>
                <w:lang w:val="en-US"/>
              </w:rPr>
              <w:lastRenderedPageBreak/>
              <w:t>Autoritatea contractantă sau DUAE nu va fi complet, oferta va fi respinsă</w:t>
            </w:r>
            <w:r w:rsidRPr="007E70A4">
              <w:rPr>
                <w:rFonts w:ascii="Arial Narrow" w:hAnsi="Arial Narrow"/>
                <w:sz w:val="20"/>
                <w:szCs w:val="20"/>
                <w:lang w:val="en-US"/>
              </w:rPr>
              <w:t>.</w:t>
            </w:r>
          </w:p>
        </w:tc>
        <w:tc>
          <w:tcPr>
            <w:tcW w:w="1621" w:type="dxa"/>
            <w:shd w:val="clear" w:color="auto" w:fill="auto"/>
          </w:tcPr>
          <w:p w14:paraId="2989AD4B"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lastRenderedPageBreak/>
              <w:t xml:space="preserve">Obligatoriu </w:t>
            </w:r>
          </w:p>
          <w:p w14:paraId="21C9E66C"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A22381" w:rsidRPr="009712AF" w14:paraId="31FDD656" w14:textId="77777777" w:rsidTr="00D40A52">
        <w:tc>
          <w:tcPr>
            <w:tcW w:w="576" w:type="dxa"/>
            <w:shd w:val="clear" w:color="auto" w:fill="auto"/>
            <w:vAlign w:val="center"/>
          </w:tcPr>
          <w:p w14:paraId="7090F040"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6</w:t>
            </w:r>
          </w:p>
        </w:tc>
        <w:tc>
          <w:tcPr>
            <w:tcW w:w="3810" w:type="dxa"/>
            <w:shd w:val="clear" w:color="auto" w:fill="auto"/>
          </w:tcPr>
          <w:p w14:paraId="035DB1E1" w14:textId="77777777" w:rsidR="00A22381" w:rsidRPr="009712AF" w:rsidRDefault="00A22381" w:rsidP="00D40A5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experienţa similară (anexa nr. 12)</w:t>
            </w:r>
          </w:p>
        </w:tc>
        <w:tc>
          <w:tcPr>
            <w:tcW w:w="3563" w:type="dxa"/>
            <w:shd w:val="clear" w:color="auto" w:fill="auto"/>
          </w:tcPr>
          <w:p w14:paraId="3C7DA422"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3B0E8A50"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7DCF05C"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A22381" w:rsidRPr="009712AF" w14:paraId="2BFD809A" w14:textId="77777777" w:rsidTr="00D40A52">
        <w:tc>
          <w:tcPr>
            <w:tcW w:w="576" w:type="dxa"/>
            <w:shd w:val="clear" w:color="auto" w:fill="auto"/>
            <w:vAlign w:val="center"/>
          </w:tcPr>
          <w:p w14:paraId="72145DB5"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7</w:t>
            </w:r>
          </w:p>
        </w:tc>
        <w:tc>
          <w:tcPr>
            <w:tcW w:w="3810" w:type="dxa"/>
            <w:shd w:val="clear" w:color="auto" w:fill="auto"/>
          </w:tcPr>
          <w:p w14:paraId="125BD900" w14:textId="77777777" w:rsidR="00A22381" w:rsidRPr="009712AF" w:rsidRDefault="00A22381" w:rsidP="00D40A5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lista principalelor lucrări executate în ultimul an de activitate (anexa nr. 13)</w:t>
            </w:r>
          </w:p>
        </w:tc>
        <w:tc>
          <w:tcPr>
            <w:tcW w:w="3563" w:type="dxa"/>
            <w:shd w:val="clear" w:color="auto" w:fill="auto"/>
          </w:tcPr>
          <w:p w14:paraId="68A08C5F" w14:textId="77777777" w:rsidR="00A22381" w:rsidRPr="000738A5" w:rsidRDefault="00A22381" w:rsidP="00D40A52">
            <w:pPr>
              <w:tabs>
                <w:tab w:val="left" w:pos="612"/>
              </w:tabs>
              <w:spacing w:before="120" w:after="120"/>
              <w:rPr>
                <w:rFonts w:ascii="Arial Narrow" w:hAnsi="Arial Narrow"/>
                <w:b/>
                <w:sz w:val="22"/>
                <w:szCs w:val="22"/>
                <w:u w:val="single"/>
                <w:lang w:val="en-US"/>
              </w:rPr>
            </w:pPr>
            <w:r w:rsidRPr="000738A5">
              <w:rPr>
                <w:rFonts w:ascii="Arial Narrow" w:hAnsi="Arial Narrow"/>
                <w:sz w:val="22"/>
                <w:szCs w:val="22"/>
                <w:lang w:val="en-US"/>
              </w:rPr>
              <w:t xml:space="preserve">– </w:t>
            </w:r>
            <w:r w:rsidRPr="000738A5">
              <w:rPr>
                <w:rFonts w:ascii="Arial Narrow" w:hAnsi="Arial Narrow"/>
                <w:iCs/>
                <w:sz w:val="22"/>
                <w:szCs w:val="22"/>
                <w:lang w:val="ro-MD"/>
              </w:rPr>
              <w:t>În format electronic, confirmat prin semnătura electronică a participantului</w:t>
            </w:r>
            <w:r w:rsidRPr="000738A5">
              <w:rPr>
                <w:rFonts w:ascii="Arial Narrow" w:hAnsi="Arial Narrow"/>
                <w:sz w:val="22"/>
                <w:szCs w:val="22"/>
                <w:lang w:val="en-US"/>
              </w:rPr>
              <w:t>;</w:t>
            </w:r>
          </w:p>
        </w:tc>
        <w:tc>
          <w:tcPr>
            <w:tcW w:w="1621" w:type="dxa"/>
            <w:shd w:val="clear" w:color="auto" w:fill="auto"/>
          </w:tcPr>
          <w:p w14:paraId="7235FB44"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BF548FB"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A22381" w:rsidRPr="009712AF" w14:paraId="189164C7" w14:textId="77777777" w:rsidTr="00D40A52">
        <w:tc>
          <w:tcPr>
            <w:tcW w:w="576" w:type="dxa"/>
            <w:shd w:val="clear" w:color="auto" w:fill="auto"/>
            <w:vAlign w:val="center"/>
          </w:tcPr>
          <w:p w14:paraId="373B6F5C"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8</w:t>
            </w:r>
          </w:p>
        </w:tc>
        <w:tc>
          <w:tcPr>
            <w:tcW w:w="3810" w:type="dxa"/>
            <w:shd w:val="clear" w:color="auto" w:fill="auto"/>
          </w:tcPr>
          <w:p w14:paraId="7E2BE6F9" w14:textId="77777777" w:rsidR="00A22381" w:rsidRPr="009712AF" w:rsidRDefault="00A22381" w:rsidP="00D40A5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dotările specifice, utilajul şi echipamentul necesar pentru îndeplinirea corespunzătoare a contractului (anexa nr. 14)</w:t>
            </w:r>
          </w:p>
        </w:tc>
        <w:tc>
          <w:tcPr>
            <w:tcW w:w="3563" w:type="dxa"/>
            <w:shd w:val="clear" w:color="auto" w:fill="auto"/>
          </w:tcPr>
          <w:p w14:paraId="7548D464"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0608FCF0"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1DC395D"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A22381" w:rsidRPr="009712AF" w14:paraId="331370A9" w14:textId="77777777" w:rsidTr="00D40A52">
        <w:tc>
          <w:tcPr>
            <w:tcW w:w="576" w:type="dxa"/>
            <w:shd w:val="clear" w:color="auto" w:fill="auto"/>
            <w:vAlign w:val="center"/>
          </w:tcPr>
          <w:p w14:paraId="1CD3DE6B"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9</w:t>
            </w:r>
          </w:p>
        </w:tc>
        <w:tc>
          <w:tcPr>
            <w:tcW w:w="3810" w:type="dxa"/>
            <w:shd w:val="clear" w:color="auto" w:fill="auto"/>
          </w:tcPr>
          <w:p w14:paraId="07086439" w14:textId="77777777" w:rsidR="00A22381" w:rsidRPr="009712AF" w:rsidRDefault="00A22381" w:rsidP="00D40A5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personalul de specialitate propus pentru implementarea contractului (anexa nr. 15)</w:t>
            </w:r>
          </w:p>
        </w:tc>
        <w:tc>
          <w:tcPr>
            <w:tcW w:w="3563" w:type="dxa"/>
            <w:shd w:val="clear" w:color="auto" w:fill="auto"/>
          </w:tcPr>
          <w:p w14:paraId="67F99EC5"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840367">
              <w:rPr>
                <w:rFonts w:ascii="Arial Narrow" w:hAnsi="Arial Narrow"/>
                <w:sz w:val="20"/>
                <w:szCs w:val="20"/>
                <w:lang w:val="en-US"/>
              </w:rPr>
              <w:t>– anexa nr.15, î</w:t>
            </w:r>
            <w:r w:rsidRPr="00840367">
              <w:rPr>
                <w:rFonts w:ascii="Arial Narrow" w:hAnsi="Arial Narrow"/>
                <w:iCs/>
                <w:sz w:val="20"/>
                <w:szCs w:val="20"/>
                <w:lang w:val="ro-MD"/>
              </w:rPr>
              <w:t>n format electronic, confirmat prin semnătura electronică a participantului</w:t>
            </w:r>
            <w:r w:rsidRPr="00840367">
              <w:rPr>
                <w:rFonts w:ascii="Arial Narrow" w:hAnsi="Arial Narrow"/>
                <w:sz w:val="20"/>
                <w:szCs w:val="20"/>
                <w:lang w:val="en-US"/>
              </w:rPr>
              <w:t>; (la silicitare se vor prezenta certificatele de atestare tehnico-profesională a specialițtilor propuși). Efectivele medii lunare ale personalului angajat în ultimile 3 luni până la data deschiderii ofertelor  - minim 20 de angajați mucitori calificați în construcții pentru fiecare specialitate. Rapoarte IPC. Personalul tehnic responsabil de sistemele HVAC specifice spitalelor și rețelele automate de stingere/semnalizare a incendiilor  trebuie să dețină atestate tehnice valabile conform legislației actuale.</w:t>
            </w:r>
          </w:p>
        </w:tc>
        <w:tc>
          <w:tcPr>
            <w:tcW w:w="1621" w:type="dxa"/>
            <w:shd w:val="clear" w:color="auto" w:fill="auto"/>
          </w:tcPr>
          <w:p w14:paraId="6E4CD104"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3FB8469"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A22381" w:rsidRPr="009712AF" w14:paraId="075E8DA7" w14:textId="77777777" w:rsidTr="00D40A52">
        <w:tc>
          <w:tcPr>
            <w:tcW w:w="576" w:type="dxa"/>
            <w:shd w:val="clear" w:color="auto" w:fill="auto"/>
            <w:vAlign w:val="center"/>
          </w:tcPr>
          <w:p w14:paraId="0BD5C5EF"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10</w:t>
            </w:r>
          </w:p>
        </w:tc>
        <w:tc>
          <w:tcPr>
            <w:tcW w:w="3810" w:type="dxa"/>
            <w:shd w:val="clear" w:color="auto" w:fill="auto"/>
          </w:tcPr>
          <w:p w14:paraId="231720B1" w14:textId="77777777" w:rsidR="00A22381" w:rsidRPr="009712AF" w:rsidRDefault="00A22381" w:rsidP="00D40A5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Lista subcontractanților şi partea/părţile din contract care sunt îndeplinite de aceştia (anexa nr. 16)</w:t>
            </w:r>
          </w:p>
        </w:tc>
        <w:tc>
          <w:tcPr>
            <w:tcW w:w="3563" w:type="dxa"/>
            <w:shd w:val="clear" w:color="auto" w:fill="auto"/>
          </w:tcPr>
          <w:p w14:paraId="494DE8FD"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4CEFFEB6"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E0B6CED"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A22381" w:rsidRPr="009712AF" w14:paraId="2187F75B" w14:textId="77777777" w:rsidTr="00D40A52">
        <w:tc>
          <w:tcPr>
            <w:tcW w:w="576" w:type="dxa"/>
            <w:shd w:val="clear" w:color="auto" w:fill="auto"/>
            <w:vAlign w:val="center"/>
          </w:tcPr>
          <w:p w14:paraId="516CF311"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11</w:t>
            </w:r>
          </w:p>
        </w:tc>
        <w:tc>
          <w:tcPr>
            <w:tcW w:w="3810" w:type="dxa"/>
            <w:shd w:val="clear" w:color="auto" w:fill="auto"/>
          </w:tcPr>
          <w:p w14:paraId="5BB5C43E" w14:textId="77777777" w:rsidR="00A22381" w:rsidRPr="009712AF" w:rsidRDefault="00A22381" w:rsidP="00D40A5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Informaţii privind asocierea (anexa nr. 17)</w:t>
            </w:r>
          </w:p>
        </w:tc>
        <w:tc>
          <w:tcPr>
            <w:tcW w:w="3563" w:type="dxa"/>
            <w:shd w:val="clear" w:color="auto" w:fill="auto"/>
          </w:tcPr>
          <w:p w14:paraId="67365C08"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2B75931F"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899DB89"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A22381" w:rsidRPr="009712AF" w14:paraId="7F41E552" w14:textId="77777777" w:rsidTr="00D40A52">
        <w:tc>
          <w:tcPr>
            <w:tcW w:w="576" w:type="dxa"/>
            <w:shd w:val="clear" w:color="auto" w:fill="auto"/>
            <w:vAlign w:val="center"/>
          </w:tcPr>
          <w:p w14:paraId="782916B4"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12</w:t>
            </w:r>
          </w:p>
        </w:tc>
        <w:tc>
          <w:tcPr>
            <w:tcW w:w="3810" w:type="dxa"/>
            <w:shd w:val="clear" w:color="auto" w:fill="auto"/>
          </w:tcPr>
          <w:p w14:paraId="5B58DD84" w14:textId="77777777" w:rsidR="00A22381" w:rsidRPr="009712AF" w:rsidRDefault="00A22381" w:rsidP="00D40A5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terţ susţinător financiar (anexa nr. 18)</w:t>
            </w:r>
          </w:p>
        </w:tc>
        <w:tc>
          <w:tcPr>
            <w:tcW w:w="3563" w:type="dxa"/>
            <w:shd w:val="clear" w:color="auto" w:fill="auto"/>
          </w:tcPr>
          <w:p w14:paraId="7B3700F8"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082D1924"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52A350C"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A22381" w:rsidRPr="009712AF" w14:paraId="6837FF9A" w14:textId="77777777" w:rsidTr="00D40A52">
        <w:tc>
          <w:tcPr>
            <w:tcW w:w="576" w:type="dxa"/>
            <w:shd w:val="clear" w:color="auto" w:fill="auto"/>
            <w:vAlign w:val="center"/>
          </w:tcPr>
          <w:p w14:paraId="1E07846F"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13</w:t>
            </w:r>
          </w:p>
        </w:tc>
        <w:tc>
          <w:tcPr>
            <w:tcW w:w="3810" w:type="dxa"/>
            <w:shd w:val="clear" w:color="auto" w:fill="auto"/>
          </w:tcPr>
          <w:p w14:paraId="217063BA" w14:textId="77777777" w:rsidR="00A22381" w:rsidRPr="009712AF" w:rsidRDefault="00A22381" w:rsidP="00D40A5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privind susţinerea tehnică și profesională a ofertantului/grupului de operatori economici (anexa nr. 19)</w:t>
            </w:r>
          </w:p>
        </w:tc>
        <w:tc>
          <w:tcPr>
            <w:tcW w:w="3563" w:type="dxa"/>
            <w:shd w:val="clear" w:color="auto" w:fill="auto"/>
          </w:tcPr>
          <w:p w14:paraId="6FAEA265"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1998F601"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C223AD7"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A22381" w:rsidRPr="009712AF" w14:paraId="4CF2DFB5" w14:textId="77777777" w:rsidTr="00D40A52">
        <w:tc>
          <w:tcPr>
            <w:tcW w:w="576" w:type="dxa"/>
            <w:shd w:val="clear" w:color="auto" w:fill="auto"/>
            <w:vAlign w:val="center"/>
          </w:tcPr>
          <w:p w14:paraId="4755AB4F"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14</w:t>
            </w:r>
          </w:p>
        </w:tc>
        <w:tc>
          <w:tcPr>
            <w:tcW w:w="3810" w:type="dxa"/>
            <w:shd w:val="clear" w:color="auto" w:fill="auto"/>
          </w:tcPr>
          <w:p w14:paraId="3C99D2E9" w14:textId="77777777" w:rsidR="00A22381" w:rsidRPr="009712AF" w:rsidRDefault="00A22381" w:rsidP="00D40A5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tehnic (anexa nr. 20)</w:t>
            </w:r>
          </w:p>
        </w:tc>
        <w:tc>
          <w:tcPr>
            <w:tcW w:w="3563" w:type="dxa"/>
            <w:shd w:val="clear" w:color="auto" w:fill="auto"/>
          </w:tcPr>
          <w:p w14:paraId="743D0CFB"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6527FF4E"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A7A3292"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A22381" w:rsidRPr="009712AF" w14:paraId="11CF6790" w14:textId="77777777" w:rsidTr="00D40A52">
        <w:tc>
          <w:tcPr>
            <w:tcW w:w="576" w:type="dxa"/>
            <w:shd w:val="clear" w:color="auto" w:fill="auto"/>
            <w:vAlign w:val="center"/>
          </w:tcPr>
          <w:p w14:paraId="1C7D0656"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15</w:t>
            </w:r>
          </w:p>
        </w:tc>
        <w:tc>
          <w:tcPr>
            <w:tcW w:w="3810" w:type="dxa"/>
            <w:shd w:val="clear" w:color="auto" w:fill="auto"/>
          </w:tcPr>
          <w:p w14:paraId="0368D415" w14:textId="77777777" w:rsidR="00A22381" w:rsidRPr="009712AF" w:rsidRDefault="00A22381" w:rsidP="00D40A5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profesional (anexa nr. 21)</w:t>
            </w:r>
          </w:p>
        </w:tc>
        <w:tc>
          <w:tcPr>
            <w:tcW w:w="3563" w:type="dxa"/>
            <w:shd w:val="clear" w:color="auto" w:fill="auto"/>
          </w:tcPr>
          <w:p w14:paraId="679CDE00"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07FDA4EF"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8AD0CC3"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A22381" w:rsidRPr="009712AF" w14:paraId="6EB4E890" w14:textId="77777777" w:rsidTr="00D40A52">
        <w:tc>
          <w:tcPr>
            <w:tcW w:w="576" w:type="dxa"/>
            <w:shd w:val="clear" w:color="auto" w:fill="auto"/>
            <w:vAlign w:val="center"/>
          </w:tcPr>
          <w:p w14:paraId="5CC4C72B"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16</w:t>
            </w:r>
          </w:p>
        </w:tc>
        <w:tc>
          <w:tcPr>
            <w:tcW w:w="3810" w:type="dxa"/>
            <w:shd w:val="clear" w:color="auto" w:fill="auto"/>
          </w:tcPr>
          <w:p w14:paraId="04199DE2" w14:textId="77777777" w:rsidR="00A22381" w:rsidRPr="009712AF" w:rsidRDefault="00A22381" w:rsidP="00D40A5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Aviz pentru participare la licitațiile publice de lucrări din domeniul construcțiilor și instalațiilor (anexa nr. 22)</w:t>
            </w:r>
          </w:p>
        </w:tc>
        <w:tc>
          <w:tcPr>
            <w:tcW w:w="3563" w:type="dxa"/>
            <w:shd w:val="clear" w:color="auto" w:fill="auto"/>
          </w:tcPr>
          <w:p w14:paraId="65CA91BC"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2745C0B3"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9FE5FFB"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A22381" w:rsidRPr="009712AF" w14:paraId="34804637" w14:textId="77777777" w:rsidTr="00D40A52">
        <w:tc>
          <w:tcPr>
            <w:tcW w:w="576" w:type="dxa"/>
            <w:shd w:val="clear" w:color="auto" w:fill="auto"/>
            <w:vAlign w:val="center"/>
          </w:tcPr>
          <w:p w14:paraId="2D4AC7FC"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17</w:t>
            </w:r>
          </w:p>
        </w:tc>
        <w:tc>
          <w:tcPr>
            <w:tcW w:w="3810" w:type="dxa"/>
            <w:shd w:val="clear" w:color="auto" w:fill="auto"/>
          </w:tcPr>
          <w:p w14:paraId="28E6E923" w14:textId="77777777" w:rsidR="00A22381" w:rsidRPr="00A22381" w:rsidRDefault="00A22381" w:rsidP="00D40A52">
            <w:pPr>
              <w:shd w:val="clear" w:color="auto" w:fill="FFFFFF" w:themeFill="background1"/>
              <w:tabs>
                <w:tab w:val="left" w:pos="612"/>
              </w:tabs>
              <w:spacing w:before="120" w:after="120"/>
              <w:rPr>
                <w:rFonts w:ascii="Arial Narrow" w:hAnsi="Arial Narrow"/>
                <w:b/>
                <w:iCs/>
                <w:sz w:val="22"/>
                <w:szCs w:val="22"/>
              </w:rPr>
            </w:pPr>
            <w:r w:rsidRPr="00A22381">
              <w:rPr>
                <w:rFonts w:ascii="Arial Narrow" w:hAnsi="Arial Narrow"/>
                <w:iCs/>
                <w:sz w:val="22"/>
                <w:szCs w:val="22"/>
                <w:lang w:val="ro-MD"/>
              </w:rPr>
              <w:t>Extras din registrul de stat al persoanelor juridice</w:t>
            </w:r>
          </w:p>
        </w:tc>
        <w:tc>
          <w:tcPr>
            <w:tcW w:w="3563" w:type="dxa"/>
            <w:shd w:val="clear" w:color="auto" w:fill="auto"/>
          </w:tcPr>
          <w:p w14:paraId="3D8AAE58"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0C4F3C84"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6D13F8F"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A22381" w:rsidRPr="009712AF" w14:paraId="19BAEE60" w14:textId="77777777" w:rsidTr="00D40A52">
        <w:tc>
          <w:tcPr>
            <w:tcW w:w="576" w:type="dxa"/>
            <w:shd w:val="clear" w:color="auto" w:fill="auto"/>
            <w:vAlign w:val="center"/>
          </w:tcPr>
          <w:p w14:paraId="381269B9"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18</w:t>
            </w:r>
          </w:p>
        </w:tc>
        <w:tc>
          <w:tcPr>
            <w:tcW w:w="3810" w:type="dxa"/>
            <w:shd w:val="clear" w:color="auto" w:fill="auto"/>
          </w:tcPr>
          <w:p w14:paraId="356EAB76" w14:textId="77777777" w:rsidR="00A22381" w:rsidRPr="00A22381" w:rsidRDefault="00A22381" w:rsidP="00D40A52">
            <w:pPr>
              <w:shd w:val="clear" w:color="auto" w:fill="FFFFFF" w:themeFill="background1"/>
              <w:tabs>
                <w:tab w:val="left" w:pos="612"/>
              </w:tabs>
              <w:spacing w:before="120" w:after="120"/>
              <w:rPr>
                <w:rFonts w:ascii="Arial Narrow" w:hAnsi="Arial Narrow"/>
                <w:b/>
                <w:iCs/>
                <w:sz w:val="22"/>
                <w:szCs w:val="22"/>
              </w:rPr>
            </w:pPr>
            <w:r w:rsidRPr="00A22381">
              <w:rPr>
                <w:rFonts w:ascii="Arial Narrow" w:hAnsi="Arial Narrow"/>
                <w:sz w:val="22"/>
                <w:szCs w:val="22"/>
                <w:lang w:val="en-US"/>
              </w:rPr>
              <w:t xml:space="preserve">Certificat de atribuire a contului Bancar </w:t>
            </w:r>
          </w:p>
        </w:tc>
        <w:tc>
          <w:tcPr>
            <w:tcW w:w="3563" w:type="dxa"/>
            <w:shd w:val="clear" w:color="auto" w:fill="auto"/>
          </w:tcPr>
          <w:p w14:paraId="71B48BC1"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36626CAA"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8EF91D7"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A22381" w:rsidRPr="009712AF" w14:paraId="4C3D6FA6" w14:textId="77777777" w:rsidTr="00D40A52">
        <w:tc>
          <w:tcPr>
            <w:tcW w:w="576" w:type="dxa"/>
            <w:shd w:val="clear" w:color="auto" w:fill="auto"/>
            <w:vAlign w:val="center"/>
          </w:tcPr>
          <w:p w14:paraId="3357A9B9"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19</w:t>
            </w:r>
          </w:p>
        </w:tc>
        <w:tc>
          <w:tcPr>
            <w:tcW w:w="3810" w:type="dxa"/>
            <w:shd w:val="clear" w:color="auto" w:fill="auto"/>
          </w:tcPr>
          <w:p w14:paraId="4516F7AC" w14:textId="77777777" w:rsidR="00A22381" w:rsidRPr="00A22381" w:rsidRDefault="00A22381" w:rsidP="00D40A52">
            <w:pPr>
              <w:shd w:val="clear" w:color="auto" w:fill="FFFFFF" w:themeFill="background1"/>
              <w:tabs>
                <w:tab w:val="left" w:pos="612"/>
              </w:tabs>
              <w:spacing w:before="120" w:after="120"/>
              <w:rPr>
                <w:rFonts w:ascii="Arial Narrow" w:hAnsi="Arial Narrow"/>
                <w:b/>
                <w:iCs/>
                <w:sz w:val="22"/>
                <w:szCs w:val="22"/>
              </w:rPr>
            </w:pPr>
            <w:r w:rsidRPr="00A22381">
              <w:rPr>
                <w:rFonts w:ascii="Arial Narrow" w:hAnsi="Arial Narrow"/>
                <w:sz w:val="22"/>
                <w:szCs w:val="22"/>
                <w:lang w:val="en-US"/>
              </w:rPr>
              <w:t>Informatie/Certificat de efectuare regulată a plăţii impozitelor, contribuţiilor (de la Inspectoratul fiscal)</w:t>
            </w:r>
          </w:p>
        </w:tc>
        <w:tc>
          <w:tcPr>
            <w:tcW w:w="3563" w:type="dxa"/>
            <w:shd w:val="clear" w:color="auto" w:fill="auto"/>
          </w:tcPr>
          <w:p w14:paraId="1D2856AE"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link spre sursa de informare - confirmat prin semnătura electronică a participantului</w:t>
            </w:r>
            <w:r w:rsidRPr="007E70A4">
              <w:rPr>
                <w:rFonts w:ascii="Arial Narrow" w:hAnsi="Arial Narrow"/>
                <w:sz w:val="20"/>
                <w:szCs w:val="20"/>
                <w:lang w:val="en-US"/>
              </w:rPr>
              <w:t>;</w:t>
            </w:r>
          </w:p>
        </w:tc>
        <w:tc>
          <w:tcPr>
            <w:tcW w:w="1621" w:type="dxa"/>
            <w:shd w:val="clear" w:color="auto" w:fill="auto"/>
          </w:tcPr>
          <w:p w14:paraId="2F9218D8"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2CFE2D3"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A22381" w:rsidRPr="009712AF" w14:paraId="17A1AECE" w14:textId="77777777" w:rsidTr="00D40A52">
        <w:tc>
          <w:tcPr>
            <w:tcW w:w="576" w:type="dxa"/>
            <w:shd w:val="clear" w:color="auto" w:fill="auto"/>
            <w:vAlign w:val="center"/>
          </w:tcPr>
          <w:p w14:paraId="6BF11994"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20</w:t>
            </w:r>
          </w:p>
        </w:tc>
        <w:tc>
          <w:tcPr>
            <w:tcW w:w="3810" w:type="dxa"/>
            <w:shd w:val="clear" w:color="auto" w:fill="auto"/>
          </w:tcPr>
          <w:p w14:paraId="1B6F40A6" w14:textId="77777777" w:rsidR="00A22381" w:rsidRPr="00A22381" w:rsidRDefault="00A22381" w:rsidP="00D40A52">
            <w:pPr>
              <w:shd w:val="clear" w:color="auto" w:fill="FFFFFF" w:themeFill="background1"/>
              <w:tabs>
                <w:tab w:val="left" w:pos="612"/>
              </w:tabs>
              <w:spacing w:before="120" w:after="120"/>
              <w:rPr>
                <w:rFonts w:ascii="Arial Narrow" w:hAnsi="Arial Narrow"/>
                <w:b/>
                <w:iCs/>
                <w:sz w:val="22"/>
                <w:szCs w:val="22"/>
              </w:rPr>
            </w:pPr>
            <w:r w:rsidRPr="00A22381">
              <w:rPr>
                <w:rFonts w:ascii="Arial Narrow" w:hAnsi="Arial Narrow"/>
                <w:sz w:val="22"/>
                <w:szCs w:val="22"/>
                <w:lang w:val="en-US"/>
              </w:rPr>
              <w:t>Ultimul raport financiar</w:t>
            </w:r>
          </w:p>
        </w:tc>
        <w:tc>
          <w:tcPr>
            <w:tcW w:w="3563" w:type="dxa"/>
            <w:shd w:val="clear" w:color="auto" w:fill="auto"/>
          </w:tcPr>
          <w:p w14:paraId="160FD9C7"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792266FB"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7D59429"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A22381" w:rsidRPr="009712AF" w14:paraId="00F42386" w14:textId="77777777" w:rsidTr="00D40A52">
        <w:tc>
          <w:tcPr>
            <w:tcW w:w="576" w:type="dxa"/>
            <w:shd w:val="clear" w:color="auto" w:fill="auto"/>
            <w:vAlign w:val="center"/>
          </w:tcPr>
          <w:p w14:paraId="30BBDA5F"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21</w:t>
            </w:r>
          </w:p>
        </w:tc>
        <w:tc>
          <w:tcPr>
            <w:tcW w:w="3810" w:type="dxa"/>
            <w:shd w:val="clear" w:color="auto" w:fill="auto"/>
          </w:tcPr>
          <w:p w14:paraId="31B53791" w14:textId="77777777" w:rsidR="00A22381" w:rsidRPr="00A22381" w:rsidRDefault="00A22381" w:rsidP="00D40A52">
            <w:pPr>
              <w:shd w:val="clear" w:color="auto" w:fill="FFFFFF" w:themeFill="background1"/>
              <w:tabs>
                <w:tab w:val="left" w:pos="612"/>
              </w:tabs>
              <w:spacing w:before="120" w:after="120"/>
              <w:rPr>
                <w:rFonts w:ascii="Arial Narrow" w:hAnsi="Arial Narrow"/>
                <w:b/>
                <w:iCs/>
                <w:sz w:val="22"/>
                <w:szCs w:val="22"/>
              </w:rPr>
            </w:pPr>
            <w:r w:rsidRPr="00A22381">
              <w:rPr>
                <w:rFonts w:ascii="Arial Narrow" w:hAnsi="Arial Narrow"/>
                <w:sz w:val="22"/>
                <w:szCs w:val="22"/>
                <w:lang w:val="en-US"/>
              </w:rPr>
              <w:t>Certificate de calitate ale principalelor materiale utilizate</w:t>
            </w:r>
          </w:p>
        </w:tc>
        <w:tc>
          <w:tcPr>
            <w:tcW w:w="3563" w:type="dxa"/>
            <w:shd w:val="clear" w:color="auto" w:fill="auto"/>
          </w:tcPr>
          <w:p w14:paraId="10219357" w14:textId="77777777" w:rsidR="00A22381" w:rsidRPr="007E70A4" w:rsidRDefault="00A22381" w:rsidP="00D40A52">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731E2607"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6A5C7F0"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 timp de 1 zile</w:t>
            </w:r>
          </w:p>
        </w:tc>
      </w:tr>
      <w:tr w:rsidR="00A22381" w:rsidRPr="009712AF" w14:paraId="4392D072" w14:textId="77777777" w:rsidTr="00D40A52">
        <w:tc>
          <w:tcPr>
            <w:tcW w:w="576" w:type="dxa"/>
            <w:shd w:val="clear" w:color="auto" w:fill="auto"/>
            <w:vAlign w:val="center"/>
          </w:tcPr>
          <w:p w14:paraId="31037D49"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Pr>
                <w:rFonts w:ascii="Arial Narrow" w:hAnsi="Arial Narrow"/>
                <w:b/>
                <w:iCs/>
              </w:rPr>
              <w:t>22</w:t>
            </w:r>
          </w:p>
        </w:tc>
        <w:tc>
          <w:tcPr>
            <w:tcW w:w="3810" w:type="dxa"/>
            <w:shd w:val="clear" w:color="auto" w:fill="auto"/>
          </w:tcPr>
          <w:p w14:paraId="6DEA166F" w14:textId="77777777" w:rsidR="00A22381" w:rsidRPr="00A22381" w:rsidRDefault="00A22381" w:rsidP="00D40A52">
            <w:pPr>
              <w:shd w:val="clear" w:color="auto" w:fill="FFFFFF" w:themeFill="background1"/>
              <w:tabs>
                <w:tab w:val="left" w:pos="612"/>
              </w:tabs>
              <w:spacing w:before="120" w:after="120"/>
              <w:rPr>
                <w:rFonts w:ascii="Arial Narrow" w:hAnsi="Arial Narrow"/>
                <w:sz w:val="22"/>
                <w:szCs w:val="22"/>
                <w:lang w:val="en-US"/>
              </w:rPr>
            </w:pPr>
            <w:r w:rsidRPr="00A22381">
              <w:rPr>
                <w:rFonts w:ascii="Arial Narrow" w:hAnsi="Arial Narrow"/>
                <w:sz w:val="22"/>
                <w:szCs w:val="22"/>
                <w:lang w:val="en-US"/>
              </w:rPr>
              <w:t>Cetificat ISO 9001 Sistemul de management al operatorului economic pariticipant</w:t>
            </w:r>
          </w:p>
        </w:tc>
        <w:tc>
          <w:tcPr>
            <w:tcW w:w="3563" w:type="dxa"/>
            <w:shd w:val="clear" w:color="auto" w:fill="auto"/>
          </w:tcPr>
          <w:p w14:paraId="486B9F84" w14:textId="77777777" w:rsidR="00A22381" w:rsidRPr="007E70A4" w:rsidRDefault="00A22381" w:rsidP="00D40A52">
            <w:pPr>
              <w:tabs>
                <w:tab w:val="left" w:pos="612"/>
              </w:tabs>
              <w:spacing w:before="120" w:after="120"/>
              <w:rPr>
                <w:rFonts w:ascii="Arial Narrow" w:hAnsi="Arial Narrow"/>
                <w:sz w:val="20"/>
                <w:szCs w:val="20"/>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63D35E7F"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EDD1C48"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A22381" w:rsidRPr="009712AF" w14:paraId="376C595A" w14:textId="77777777" w:rsidTr="00D40A52">
        <w:tc>
          <w:tcPr>
            <w:tcW w:w="576" w:type="dxa"/>
            <w:shd w:val="clear" w:color="auto" w:fill="auto"/>
            <w:vAlign w:val="center"/>
          </w:tcPr>
          <w:p w14:paraId="72537A88"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Pr>
                <w:rFonts w:ascii="Arial Narrow" w:hAnsi="Arial Narrow"/>
                <w:b/>
                <w:iCs/>
              </w:rPr>
              <w:t>23</w:t>
            </w:r>
          </w:p>
        </w:tc>
        <w:tc>
          <w:tcPr>
            <w:tcW w:w="3810" w:type="dxa"/>
            <w:shd w:val="clear" w:color="auto" w:fill="auto"/>
          </w:tcPr>
          <w:p w14:paraId="07909A70" w14:textId="77777777" w:rsidR="00A22381" w:rsidRPr="00A22381" w:rsidRDefault="00A22381" w:rsidP="00D40A52">
            <w:pPr>
              <w:shd w:val="clear" w:color="auto" w:fill="FFFFFF" w:themeFill="background1"/>
              <w:tabs>
                <w:tab w:val="left" w:pos="612"/>
              </w:tabs>
              <w:spacing w:before="120" w:after="120"/>
              <w:rPr>
                <w:rFonts w:ascii="Arial Narrow" w:hAnsi="Arial Narrow"/>
                <w:sz w:val="22"/>
                <w:szCs w:val="22"/>
                <w:lang w:val="en-US"/>
              </w:rPr>
            </w:pPr>
            <w:r w:rsidRPr="00A22381">
              <w:rPr>
                <w:rFonts w:ascii="Arial Narrow" w:hAnsi="Arial Narrow"/>
                <w:sz w:val="22"/>
                <w:szCs w:val="22"/>
                <w:lang w:val="en-US"/>
              </w:rPr>
              <w:t>Pașaport/fișă tehnică la utilaje</w:t>
            </w:r>
          </w:p>
        </w:tc>
        <w:tc>
          <w:tcPr>
            <w:tcW w:w="3563" w:type="dxa"/>
            <w:shd w:val="clear" w:color="auto" w:fill="auto"/>
          </w:tcPr>
          <w:p w14:paraId="518164DF" w14:textId="77777777" w:rsidR="00A22381" w:rsidRPr="007E70A4" w:rsidRDefault="00A22381" w:rsidP="00D40A52">
            <w:pPr>
              <w:tabs>
                <w:tab w:val="left" w:pos="612"/>
              </w:tabs>
              <w:spacing w:before="120" w:after="120"/>
              <w:rPr>
                <w:rFonts w:ascii="Arial Narrow" w:hAnsi="Arial Narrow"/>
                <w:sz w:val="20"/>
                <w:szCs w:val="20"/>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6C07A2F7"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C03C368"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 timp de 1 zile</w:t>
            </w:r>
          </w:p>
        </w:tc>
      </w:tr>
      <w:tr w:rsidR="00A22381" w:rsidRPr="009712AF" w14:paraId="6E0C075E" w14:textId="77777777" w:rsidTr="00D40A52">
        <w:tc>
          <w:tcPr>
            <w:tcW w:w="576" w:type="dxa"/>
            <w:shd w:val="clear" w:color="auto" w:fill="auto"/>
            <w:vAlign w:val="center"/>
          </w:tcPr>
          <w:p w14:paraId="52ACB32D"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Pr>
                <w:rFonts w:ascii="Arial Narrow" w:hAnsi="Arial Narrow"/>
                <w:b/>
                <w:iCs/>
              </w:rPr>
              <w:t>24</w:t>
            </w:r>
          </w:p>
        </w:tc>
        <w:tc>
          <w:tcPr>
            <w:tcW w:w="3810" w:type="dxa"/>
            <w:shd w:val="clear" w:color="auto" w:fill="auto"/>
          </w:tcPr>
          <w:p w14:paraId="4662AB40" w14:textId="77777777" w:rsidR="00A22381" w:rsidRPr="00A22381" w:rsidRDefault="00A22381" w:rsidP="00D40A52">
            <w:pPr>
              <w:shd w:val="clear" w:color="auto" w:fill="FFFFFF" w:themeFill="background1"/>
              <w:tabs>
                <w:tab w:val="left" w:pos="612"/>
              </w:tabs>
              <w:spacing w:before="120" w:after="120"/>
              <w:rPr>
                <w:rFonts w:ascii="Arial Narrow" w:hAnsi="Arial Narrow"/>
                <w:color w:val="FF0000"/>
                <w:sz w:val="22"/>
                <w:szCs w:val="22"/>
                <w:lang w:val="en-US"/>
              </w:rPr>
            </w:pPr>
            <w:r w:rsidRPr="00A22381">
              <w:rPr>
                <w:rFonts w:ascii="Arial Narrow" w:hAnsi="Arial Narrow"/>
                <w:sz w:val="22"/>
                <w:szCs w:val="22"/>
                <w:lang w:val="en-US"/>
              </w:rPr>
              <w:t>Certificate CE și ISO de calitate ale filtrelor si utilajelor</w:t>
            </w:r>
          </w:p>
        </w:tc>
        <w:tc>
          <w:tcPr>
            <w:tcW w:w="3563" w:type="dxa"/>
            <w:shd w:val="clear" w:color="auto" w:fill="auto"/>
          </w:tcPr>
          <w:p w14:paraId="52509149" w14:textId="77777777" w:rsidR="00A22381" w:rsidRPr="007E70A4" w:rsidRDefault="00A22381" w:rsidP="00D40A52">
            <w:pPr>
              <w:tabs>
                <w:tab w:val="left" w:pos="612"/>
              </w:tabs>
              <w:spacing w:before="120" w:after="120"/>
              <w:rPr>
                <w:rFonts w:ascii="Arial Narrow" w:hAnsi="Arial Narrow"/>
                <w:sz w:val="20"/>
                <w:szCs w:val="20"/>
                <w:lang w:val="en-US"/>
              </w:rPr>
            </w:pPr>
            <w:r w:rsidRPr="007E70A4">
              <w:rPr>
                <w:rFonts w:ascii="Arial Narrow" w:hAnsi="Arial Narrow"/>
                <w:iCs/>
                <w:sz w:val="20"/>
                <w:szCs w:val="20"/>
                <w:lang w:val="ro-MD"/>
              </w:rPr>
              <w:t>- 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77E291F4"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A06482F"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 timp de 1 zile</w:t>
            </w:r>
          </w:p>
        </w:tc>
      </w:tr>
      <w:tr w:rsidR="00A22381" w:rsidRPr="009712AF" w14:paraId="2B9DB373" w14:textId="77777777" w:rsidTr="00D40A52">
        <w:tc>
          <w:tcPr>
            <w:tcW w:w="576" w:type="dxa"/>
            <w:shd w:val="clear" w:color="auto" w:fill="auto"/>
            <w:vAlign w:val="center"/>
          </w:tcPr>
          <w:p w14:paraId="5E838840" w14:textId="77777777" w:rsidR="00A22381" w:rsidRDefault="00A22381" w:rsidP="00D40A52">
            <w:pPr>
              <w:shd w:val="clear" w:color="auto" w:fill="FFFFFF" w:themeFill="background1"/>
              <w:tabs>
                <w:tab w:val="left" w:pos="612"/>
              </w:tabs>
              <w:spacing w:before="120" w:after="120"/>
              <w:rPr>
                <w:rFonts w:ascii="Arial Narrow" w:hAnsi="Arial Narrow"/>
                <w:b/>
                <w:iCs/>
              </w:rPr>
            </w:pPr>
            <w:r>
              <w:rPr>
                <w:rFonts w:ascii="Arial Narrow" w:hAnsi="Arial Narrow"/>
                <w:b/>
                <w:iCs/>
              </w:rPr>
              <w:t>25</w:t>
            </w:r>
          </w:p>
        </w:tc>
        <w:tc>
          <w:tcPr>
            <w:tcW w:w="3810" w:type="dxa"/>
            <w:shd w:val="clear" w:color="auto" w:fill="auto"/>
          </w:tcPr>
          <w:p w14:paraId="770ED6B0" w14:textId="77777777" w:rsidR="00A22381" w:rsidRPr="00A22381" w:rsidRDefault="00A22381" w:rsidP="00D40A52">
            <w:pPr>
              <w:shd w:val="clear" w:color="auto" w:fill="FFFFFF" w:themeFill="background1"/>
              <w:tabs>
                <w:tab w:val="left" w:pos="612"/>
              </w:tabs>
              <w:spacing w:before="120" w:after="120"/>
              <w:rPr>
                <w:rFonts w:ascii="Arial Narrow" w:hAnsi="Arial Narrow"/>
                <w:sz w:val="22"/>
                <w:szCs w:val="22"/>
                <w:lang w:val="en-US"/>
              </w:rPr>
            </w:pPr>
            <w:r w:rsidRPr="00A22381">
              <w:rPr>
                <w:rFonts w:ascii="Arial Narrow" w:hAnsi="Arial Narrow"/>
                <w:sz w:val="22"/>
                <w:szCs w:val="22"/>
                <w:lang w:val="en-US"/>
              </w:rPr>
              <w:t>Extras din contul curent bancar despre disponibilitatea de bani lichizi minim 1 000 000,00 lei, sau certificat de linie de credit din ultimile 3 zile din data solicitării clarificarilor</w:t>
            </w:r>
          </w:p>
        </w:tc>
        <w:tc>
          <w:tcPr>
            <w:tcW w:w="3563" w:type="dxa"/>
            <w:shd w:val="clear" w:color="auto" w:fill="auto"/>
          </w:tcPr>
          <w:p w14:paraId="0F4F1D2B" w14:textId="77777777" w:rsidR="00A22381" w:rsidRPr="007E70A4" w:rsidRDefault="00A22381" w:rsidP="00D40A52">
            <w:pPr>
              <w:tabs>
                <w:tab w:val="left" w:pos="612"/>
              </w:tabs>
              <w:spacing w:before="120" w:after="120"/>
              <w:rPr>
                <w:rFonts w:ascii="Arial Narrow" w:hAnsi="Arial Narrow"/>
                <w:iCs/>
                <w:sz w:val="20"/>
                <w:szCs w:val="20"/>
                <w:lang w:val="ro-MD"/>
              </w:rPr>
            </w:pPr>
          </w:p>
        </w:tc>
        <w:tc>
          <w:tcPr>
            <w:tcW w:w="1621" w:type="dxa"/>
            <w:shd w:val="clear" w:color="auto" w:fill="auto"/>
          </w:tcPr>
          <w:p w14:paraId="691EBE94"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B822A4D"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 timp de 3 zile</w:t>
            </w:r>
          </w:p>
        </w:tc>
      </w:tr>
      <w:tr w:rsidR="00A22381" w:rsidRPr="009712AF" w14:paraId="64EC6C9E" w14:textId="77777777" w:rsidTr="00D40A52">
        <w:tc>
          <w:tcPr>
            <w:tcW w:w="576" w:type="dxa"/>
            <w:shd w:val="clear" w:color="auto" w:fill="auto"/>
            <w:vAlign w:val="center"/>
          </w:tcPr>
          <w:p w14:paraId="5BFA16B2"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Pr>
                <w:rFonts w:ascii="Arial Narrow" w:hAnsi="Arial Narrow"/>
                <w:b/>
                <w:iCs/>
              </w:rPr>
              <w:t>26</w:t>
            </w:r>
          </w:p>
        </w:tc>
        <w:tc>
          <w:tcPr>
            <w:tcW w:w="3810" w:type="dxa"/>
            <w:shd w:val="clear" w:color="auto" w:fill="auto"/>
          </w:tcPr>
          <w:p w14:paraId="2445954A" w14:textId="77777777" w:rsidR="00A22381" w:rsidRPr="00A22381" w:rsidRDefault="00A22381" w:rsidP="00D40A52">
            <w:pPr>
              <w:shd w:val="clear" w:color="auto" w:fill="FFFFFF" w:themeFill="background1"/>
              <w:tabs>
                <w:tab w:val="left" w:pos="612"/>
              </w:tabs>
              <w:spacing w:before="120" w:after="120"/>
              <w:rPr>
                <w:rFonts w:ascii="Arial Narrow" w:hAnsi="Arial Narrow"/>
                <w:sz w:val="22"/>
                <w:szCs w:val="22"/>
                <w:lang w:val="en-US"/>
              </w:rPr>
            </w:pPr>
            <w:r w:rsidRPr="00A22381">
              <w:rPr>
                <w:rFonts w:ascii="Arial Narrow" w:hAnsi="Arial Narrow"/>
                <w:sz w:val="22"/>
                <w:szCs w:val="22"/>
                <w:lang w:val="en-US"/>
              </w:rPr>
              <w:t>Capacitatea tehnico profesională</w:t>
            </w:r>
          </w:p>
        </w:tc>
        <w:tc>
          <w:tcPr>
            <w:tcW w:w="3563" w:type="dxa"/>
            <w:shd w:val="clear" w:color="auto" w:fill="auto"/>
          </w:tcPr>
          <w:p w14:paraId="1C7CFD92" w14:textId="77777777" w:rsidR="00A22381" w:rsidRPr="00051F12" w:rsidRDefault="00A22381" w:rsidP="00D40A52">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Prezentarea contractelor cu lucrări similare</w:t>
            </w:r>
            <w:r>
              <w:rPr>
                <w:rFonts w:ascii="Arial Narrow" w:hAnsi="Arial Narrow"/>
                <w:sz w:val="18"/>
                <w:szCs w:val="18"/>
                <w:lang w:val="en-US"/>
              </w:rPr>
              <w:t xml:space="preserve"> conform specificului de lucrări solicitate în  formularele F1B, </w:t>
            </w:r>
            <w:r w:rsidRPr="00051F12">
              <w:rPr>
                <w:rFonts w:ascii="Arial Narrow" w:hAnsi="Arial Narrow"/>
                <w:sz w:val="18"/>
                <w:szCs w:val="18"/>
                <w:lang w:val="en-US"/>
              </w:rPr>
              <w:t>executate în ultimii 5 ani, însoţită de</w:t>
            </w:r>
            <w:r w:rsidRPr="00051F12">
              <w:rPr>
                <w:rFonts w:ascii="Arial Narrow" w:hAnsi="Arial Narrow"/>
                <w:b/>
                <w:sz w:val="18"/>
                <w:szCs w:val="18"/>
                <w:lang w:val="en-US"/>
              </w:rPr>
              <w:t xml:space="preserve"> </w:t>
            </w:r>
            <w:r w:rsidRPr="00051F12">
              <w:rPr>
                <w:rFonts w:ascii="Arial Narrow" w:hAnsi="Arial Narrow"/>
                <w:sz w:val="18"/>
                <w:szCs w:val="18"/>
                <w:lang w:val="en-US"/>
              </w:rPr>
              <w:t>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02187AAC" w14:textId="77777777" w:rsidR="00A22381" w:rsidRPr="00051F12" w:rsidRDefault="00A22381" w:rsidP="00D40A52">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Se vor prezenta urmatoarele acte:</w:t>
            </w:r>
          </w:p>
          <w:p w14:paraId="0026C78B" w14:textId="77777777" w:rsidR="00A22381" w:rsidRPr="00051F12" w:rsidRDefault="00A22381" w:rsidP="00D40A52">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-contracte de lucrari similare</w:t>
            </w:r>
            <w:r>
              <w:rPr>
                <w:rFonts w:ascii="Arial Narrow" w:hAnsi="Arial Narrow"/>
                <w:b/>
                <w:sz w:val="18"/>
                <w:szCs w:val="18"/>
                <w:lang w:val="en-US"/>
              </w:rPr>
              <w:t xml:space="preserve"> cu anexele devizelor</w:t>
            </w:r>
            <w:r w:rsidRPr="00051F12">
              <w:rPr>
                <w:rFonts w:ascii="Arial Narrow" w:hAnsi="Arial Narrow"/>
                <w:b/>
                <w:sz w:val="18"/>
                <w:szCs w:val="18"/>
                <w:lang w:val="en-US"/>
              </w:rPr>
              <w:t>;</w:t>
            </w:r>
          </w:p>
          <w:p w14:paraId="6AC1D5AB" w14:textId="77777777" w:rsidR="00A22381" w:rsidRPr="00051F12" w:rsidRDefault="00A22381" w:rsidP="00D40A52">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-certificari de buna executie.</w:t>
            </w:r>
          </w:p>
          <w:p w14:paraId="292EFE79" w14:textId="77777777" w:rsidR="00A22381" w:rsidRPr="00051F12" w:rsidRDefault="00A22381" w:rsidP="00D40A52">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-proces verbal d</w:t>
            </w:r>
            <w:r w:rsidRPr="00051F12">
              <w:rPr>
                <w:rFonts w:ascii="Arial Narrow" w:hAnsi="Arial Narrow"/>
                <w:b/>
                <w:sz w:val="18"/>
                <w:szCs w:val="18"/>
                <w:lang w:val="ro-MD"/>
              </w:rPr>
              <w:t>e recepție la terminarea lucrărilor</w:t>
            </w:r>
          </w:p>
          <w:p w14:paraId="0AE52D1F" w14:textId="77777777" w:rsidR="00A22381" w:rsidRPr="0003337B" w:rsidRDefault="00A22381" w:rsidP="00D40A52">
            <w:pPr>
              <w:tabs>
                <w:tab w:val="left" w:pos="612"/>
              </w:tabs>
              <w:spacing w:before="120" w:after="120"/>
              <w:rPr>
                <w:rFonts w:ascii="Arial Narrow" w:hAnsi="Arial Narrow"/>
                <w:b/>
                <w:sz w:val="18"/>
                <w:szCs w:val="18"/>
                <w:u w:val="single"/>
                <w:lang w:val="en-US"/>
              </w:rPr>
            </w:pPr>
            <w:r w:rsidRPr="00374E49">
              <w:rPr>
                <w:rFonts w:ascii="Arial Narrow" w:hAnsi="Arial Narrow"/>
                <w:sz w:val="20"/>
                <w:szCs w:val="20"/>
                <w:lang w:val="en-US"/>
              </w:rPr>
              <w:lastRenderedPageBreak/>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1500A47A"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lastRenderedPageBreak/>
              <w:t xml:space="preserve">Obligatoriu </w:t>
            </w:r>
          </w:p>
          <w:p w14:paraId="54B2A839"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A22381" w:rsidRPr="009712AF" w14:paraId="0EEC2213" w14:textId="77777777" w:rsidTr="00D40A52">
        <w:tc>
          <w:tcPr>
            <w:tcW w:w="576" w:type="dxa"/>
            <w:shd w:val="clear" w:color="auto" w:fill="auto"/>
            <w:vAlign w:val="center"/>
          </w:tcPr>
          <w:p w14:paraId="5D0FE867"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Pr>
                <w:rFonts w:ascii="Arial Narrow" w:hAnsi="Arial Narrow"/>
                <w:b/>
                <w:iCs/>
              </w:rPr>
              <w:lastRenderedPageBreak/>
              <w:t>27</w:t>
            </w:r>
          </w:p>
        </w:tc>
        <w:tc>
          <w:tcPr>
            <w:tcW w:w="3810" w:type="dxa"/>
            <w:shd w:val="clear" w:color="auto" w:fill="auto"/>
          </w:tcPr>
          <w:p w14:paraId="46538CB0" w14:textId="77777777" w:rsidR="00A22381" w:rsidRPr="009712AF" w:rsidRDefault="00A22381" w:rsidP="00D40A52">
            <w:pPr>
              <w:shd w:val="clear" w:color="auto" w:fill="FFFFFF" w:themeFill="background1"/>
              <w:tabs>
                <w:tab w:val="left" w:pos="612"/>
              </w:tabs>
              <w:spacing w:before="120" w:after="120"/>
              <w:rPr>
                <w:rFonts w:ascii="Arial Narrow" w:hAnsi="Arial Narrow"/>
                <w:lang w:val="en-US"/>
              </w:rPr>
            </w:pPr>
            <w:r>
              <w:rPr>
                <w:rFonts w:ascii="Arial Narrow" w:hAnsi="Arial Narrow"/>
                <w:lang w:val="en-US"/>
              </w:rPr>
              <w:t xml:space="preserve">Confirmare/Dovada de vizită a amplasamentului obiectului </w:t>
            </w:r>
          </w:p>
        </w:tc>
        <w:tc>
          <w:tcPr>
            <w:tcW w:w="3563" w:type="dxa"/>
            <w:shd w:val="clear" w:color="auto" w:fill="auto"/>
          </w:tcPr>
          <w:p w14:paraId="0E490A8A" w14:textId="77777777" w:rsidR="00A22381" w:rsidRPr="00051F12" w:rsidRDefault="00A22381" w:rsidP="00D40A52">
            <w:pPr>
              <w:tabs>
                <w:tab w:val="left" w:pos="612"/>
              </w:tabs>
              <w:spacing w:before="120" w:after="120"/>
              <w:rPr>
                <w:rFonts w:ascii="Arial Narrow" w:hAnsi="Arial Narrow"/>
                <w:sz w:val="18"/>
                <w:szCs w:val="18"/>
                <w:lang w:val="en-US"/>
              </w:rPr>
            </w:pPr>
            <w:r>
              <w:rPr>
                <w:rFonts w:ascii="Arial Narrow" w:hAnsi="Arial Narrow"/>
                <w:iCs/>
                <w:lang w:val="ro-MD"/>
              </w:rPr>
              <w:t xml:space="preserve">- </w:t>
            </w:r>
            <w:r w:rsidRPr="00F67246">
              <w:rPr>
                <w:rFonts w:ascii="Arial Narrow" w:hAnsi="Arial Narrow"/>
                <w:iCs/>
                <w:lang w:val="ro-MD"/>
              </w:rPr>
              <w:t>În format electronic, confirmat prin semnătura electronică a participantului</w:t>
            </w:r>
            <w:r w:rsidRPr="00F67246">
              <w:rPr>
                <w:rFonts w:ascii="Arial Narrow" w:hAnsi="Arial Narrow"/>
                <w:lang w:val="en-US"/>
              </w:rPr>
              <w:t>;</w:t>
            </w:r>
          </w:p>
        </w:tc>
        <w:tc>
          <w:tcPr>
            <w:tcW w:w="1621" w:type="dxa"/>
            <w:shd w:val="clear" w:color="auto" w:fill="auto"/>
          </w:tcPr>
          <w:p w14:paraId="2326185E"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7818586"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A22381" w:rsidRPr="009712AF" w14:paraId="2B5A0E45" w14:textId="77777777" w:rsidTr="00D40A52">
        <w:tc>
          <w:tcPr>
            <w:tcW w:w="9570" w:type="dxa"/>
            <w:gridSpan w:val="4"/>
            <w:shd w:val="clear" w:color="auto" w:fill="auto"/>
            <w:vAlign w:val="center"/>
          </w:tcPr>
          <w:p w14:paraId="13E3F5D1"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p>
        </w:tc>
      </w:tr>
      <w:tr w:rsidR="00A22381" w:rsidRPr="009712AF" w14:paraId="4F5AF789" w14:textId="77777777" w:rsidTr="00D40A52">
        <w:tc>
          <w:tcPr>
            <w:tcW w:w="576" w:type="dxa"/>
            <w:shd w:val="clear" w:color="auto" w:fill="auto"/>
            <w:vAlign w:val="center"/>
          </w:tcPr>
          <w:p w14:paraId="38E24183" w14:textId="77777777" w:rsidR="00A22381" w:rsidRPr="008F3B6B"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Pr>
                <w:rFonts w:ascii="Arial Narrow" w:hAnsi="Arial Narrow"/>
                <w:b/>
                <w:iCs/>
              </w:rPr>
              <w:t>8</w:t>
            </w:r>
          </w:p>
        </w:tc>
        <w:tc>
          <w:tcPr>
            <w:tcW w:w="3810" w:type="dxa"/>
            <w:shd w:val="clear" w:color="auto" w:fill="auto"/>
          </w:tcPr>
          <w:p w14:paraId="5AF80D43" w14:textId="77777777" w:rsidR="00A22381" w:rsidRPr="00A22381" w:rsidRDefault="00A22381" w:rsidP="00D40A52">
            <w:pPr>
              <w:shd w:val="clear" w:color="auto" w:fill="FFFFFF" w:themeFill="background1"/>
              <w:tabs>
                <w:tab w:val="left" w:pos="612"/>
              </w:tabs>
              <w:spacing w:before="120" w:after="120"/>
              <w:rPr>
                <w:rFonts w:ascii="Arial Narrow" w:hAnsi="Arial Narrow"/>
                <w:b/>
                <w:iCs/>
                <w:sz w:val="22"/>
                <w:szCs w:val="22"/>
              </w:rPr>
            </w:pPr>
            <w:r w:rsidRPr="00A22381">
              <w:rPr>
                <w:rStyle w:val="aff2"/>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A22381">
              <w:rPr>
                <w:rStyle w:val="aff"/>
                <w:rFonts w:ascii="Arial Narrow" w:hAnsi="Arial Narrow"/>
                <w:i/>
                <w:color w:val="000000" w:themeColor="text1"/>
                <w:sz w:val="22"/>
                <w:szCs w:val="22"/>
                <w:lang w:val="en-US"/>
              </w:rPr>
              <w:t> (conform Ordinului MF nr. 145 din 24.11.2020).</w:t>
            </w:r>
          </w:p>
        </w:tc>
        <w:tc>
          <w:tcPr>
            <w:tcW w:w="3563" w:type="dxa"/>
            <w:shd w:val="clear" w:color="auto" w:fill="auto"/>
          </w:tcPr>
          <w:p w14:paraId="7921B8E6" w14:textId="77777777" w:rsidR="00A22381" w:rsidRPr="009712AF" w:rsidRDefault="00A22381" w:rsidP="00D40A52">
            <w:pPr>
              <w:tabs>
                <w:tab w:val="left" w:pos="612"/>
              </w:tabs>
              <w:spacing w:before="120" w:after="120"/>
              <w:rPr>
                <w:rFonts w:ascii="Arial Narrow" w:hAnsi="Arial Narrow"/>
                <w:b/>
                <w:sz w:val="18"/>
                <w:szCs w:val="18"/>
                <w:u w:val="single"/>
                <w:lang w:val="en-US"/>
              </w:rPr>
            </w:pPr>
            <w:r w:rsidRPr="009712AF">
              <w:rPr>
                <w:rFonts w:ascii="Arial Narrow" w:hAnsi="Arial Narrow"/>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21" w:type="dxa"/>
            <w:shd w:val="clear" w:color="auto" w:fill="auto"/>
          </w:tcPr>
          <w:p w14:paraId="1DBF4F89"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A22381" w:rsidRPr="009712AF" w14:paraId="09219B9F" w14:textId="77777777" w:rsidTr="00D40A52">
        <w:tc>
          <w:tcPr>
            <w:tcW w:w="576" w:type="dxa"/>
            <w:shd w:val="clear" w:color="auto" w:fill="auto"/>
            <w:vAlign w:val="center"/>
          </w:tcPr>
          <w:p w14:paraId="6FD72885" w14:textId="77777777" w:rsidR="00A22381" w:rsidRPr="008F3B6B" w:rsidRDefault="00A22381" w:rsidP="00D40A5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Pr>
                <w:rFonts w:ascii="Arial Narrow" w:hAnsi="Arial Narrow"/>
                <w:b/>
                <w:iCs/>
              </w:rPr>
              <w:t>9</w:t>
            </w:r>
          </w:p>
        </w:tc>
        <w:tc>
          <w:tcPr>
            <w:tcW w:w="3810" w:type="dxa"/>
            <w:shd w:val="clear" w:color="auto" w:fill="auto"/>
          </w:tcPr>
          <w:p w14:paraId="2C3A69C8" w14:textId="77777777" w:rsidR="00A22381" w:rsidRPr="00A22381" w:rsidRDefault="00A22381" w:rsidP="00D40A52">
            <w:pPr>
              <w:shd w:val="clear" w:color="auto" w:fill="FFFFFF" w:themeFill="background1"/>
              <w:tabs>
                <w:tab w:val="left" w:pos="612"/>
              </w:tabs>
              <w:spacing w:before="120" w:after="120"/>
              <w:rPr>
                <w:rStyle w:val="aff2"/>
                <w:rFonts w:ascii="Arial Narrow" w:hAnsi="Arial Narrow"/>
                <w:bCs/>
                <w:color w:val="000000" w:themeColor="text1"/>
                <w:sz w:val="22"/>
                <w:szCs w:val="22"/>
                <w:lang w:val="en-US"/>
              </w:rPr>
            </w:pPr>
            <w:r w:rsidRPr="00A22381">
              <w:rPr>
                <w:rFonts w:ascii="Arial Narrow" w:hAnsi="Arial Narrow"/>
                <w:iCs/>
                <w:sz w:val="22"/>
                <w:szCs w:val="22"/>
              </w:rPr>
              <w:t>Mostre la materialele de constructie pentru evaluare</w:t>
            </w:r>
          </w:p>
        </w:tc>
        <w:tc>
          <w:tcPr>
            <w:tcW w:w="3563" w:type="dxa"/>
            <w:shd w:val="clear" w:color="auto" w:fill="auto"/>
          </w:tcPr>
          <w:p w14:paraId="57F8F40C" w14:textId="77777777" w:rsidR="00A22381" w:rsidRPr="009712AF" w:rsidRDefault="00A22381" w:rsidP="00D40A52">
            <w:pPr>
              <w:tabs>
                <w:tab w:val="left" w:pos="612"/>
              </w:tabs>
              <w:spacing w:before="120" w:after="120"/>
              <w:rPr>
                <w:rFonts w:ascii="Arial Narrow" w:hAnsi="Arial Narrow"/>
                <w:sz w:val="18"/>
                <w:szCs w:val="18"/>
                <w:shd w:val="clear" w:color="auto" w:fill="FFFFFF"/>
                <w:lang w:val="en-US"/>
              </w:rPr>
            </w:pPr>
            <w:r>
              <w:rPr>
                <w:rFonts w:ascii="Arial Narrow" w:hAnsi="Arial Narrow"/>
                <w:sz w:val="18"/>
                <w:szCs w:val="18"/>
              </w:rPr>
              <w:t>Î</w:t>
            </w:r>
            <w:r>
              <w:rPr>
                <w:rFonts w:ascii="Arial Narrow" w:hAnsi="Arial Narrow"/>
                <w:sz w:val="18"/>
                <w:szCs w:val="18"/>
                <w:lang w:val="en-US"/>
              </w:rPr>
              <w:t>n decurs de 1 zi</w:t>
            </w:r>
            <w:r w:rsidRPr="009712AF">
              <w:rPr>
                <w:rFonts w:ascii="Arial Narrow" w:hAnsi="Arial Narrow"/>
                <w:sz w:val="18"/>
                <w:szCs w:val="18"/>
                <w:lang w:val="en-US"/>
              </w:rPr>
              <w:t xml:space="preserve"> de la solicitare.</w:t>
            </w:r>
          </w:p>
        </w:tc>
        <w:tc>
          <w:tcPr>
            <w:tcW w:w="1621" w:type="dxa"/>
            <w:shd w:val="clear" w:color="auto" w:fill="auto"/>
          </w:tcPr>
          <w:p w14:paraId="04B75AC3"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A22381" w:rsidRPr="009712AF" w14:paraId="5DE74898" w14:textId="77777777" w:rsidTr="00D40A52">
        <w:tc>
          <w:tcPr>
            <w:tcW w:w="576" w:type="dxa"/>
            <w:shd w:val="clear" w:color="auto" w:fill="auto"/>
            <w:vAlign w:val="center"/>
          </w:tcPr>
          <w:p w14:paraId="695BDFC0" w14:textId="77777777" w:rsidR="00A22381" w:rsidRPr="009712AF" w:rsidRDefault="00A22381" w:rsidP="00D40A52">
            <w:pPr>
              <w:shd w:val="clear" w:color="auto" w:fill="FFFFFF" w:themeFill="background1"/>
              <w:tabs>
                <w:tab w:val="left" w:pos="612"/>
              </w:tabs>
              <w:spacing w:before="120" w:after="120"/>
              <w:rPr>
                <w:rFonts w:ascii="Arial Narrow" w:hAnsi="Arial Narrow"/>
                <w:b/>
                <w:iCs/>
              </w:rPr>
            </w:pPr>
            <w:r>
              <w:rPr>
                <w:rFonts w:ascii="Arial Narrow" w:hAnsi="Arial Narrow"/>
                <w:b/>
                <w:iCs/>
              </w:rPr>
              <w:t>30</w:t>
            </w:r>
          </w:p>
        </w:tc>
        <w:tc>
          <w:tcPr>
            <w:tcW w:w="3810" w:type="dxa"/>
            <w:shd w:val="clear" w:color="auto" w:fill="auto"/>
          </w:tcPr>
          <w:p w14:paraId="04A3C369" w14:textId="77777777" w:rsidR="00A22381" w:rsidRPr="00A22381" w:rsidRDefault="00A22381" w:rsidP="00D40A52">
            <w:pPr>
              <w:shd w:val="clear" w:color="auto" w:fill="FFFFFF" w:themeFill="background1"/>
              <w:tabs>
                <w:tab w:val="left" w:pos="612"/>
              </w:tabs>
              <w:spacing w:before="120" w:after="120"/>
              <w:rPr>
                <w:rFonts w:ascii="Arial Narrow" w:hAnsi="Arial Narrow"/>
                <w:iCs/>
                <w:sz w:val="22"/>
                <w:szCs w:val="22"/>
              </w:rPr>
            </w:pPr>
            <w:r w:rsidRPr="00A22381">
              <w:rPr>
                <w:rFonts w:ascii="Arial Narrow" w:hAnsi="Arial Narrow"/>
                <w:iCs/>
                <w:sz w:val="22"/>
                <w:szCs w:val="22"/>
              </w:rPr>
              <w:t>Notă</w:t>
            </w:r>
          </w:p>
        </w:tc>
        <w:tc>
          <w:tcPr>
            <w:tcW w:w="3563" w:type="dxa"/>
            <w:shd w:val="clear" w:color="auto" w:fill="auto"/>
          </w:tcPr>
          <w:p w14:paraId="198C53E3" w14:textId="77777777" w:rsidR="00A22381" w:rsidRDefault="00A22381" w:rsidP="00D40A52">
            <w:pPr>
              <w:tabs>
                <w:tab w:val="left" w:pos="612"/>
              </w:tabs>
              <w:spacing w:before="120" w:after="120"/>
              <w:rPr>
                <w:rFonts w:ascii="Arial Narrow" w:hAnsi="Arial Narrow"/>
                <w:sz w:val="18"/>
                <w:szCs w:val="18"/>
              </w:rPr>
            </w:pPr>
            <w:r>
              <w:rPr>
                <w:rFonts w:ascii="Arial Narrow" w:hAnsi="Arial Narrow"/>
                <w:b/>
                <w:sz w:val="18"/>
                <w:szCs w:val="18"/>
              </w:rPr>
              <w:t>1.</w:t>
            </w:r>
            <w:r w:rsidRPr="009712AF">
              <w:rPr>
                <w:rFonts w:ascii="Arial Narrow" w:hAnsi="Arial Narrow"/>
                <w:sz w:val="18"/>
                <w:szCs w:val="18"/>
                <w:lang w:val="en-US"/>
              </w:rPr>
              <w:t xml:space="preserve"> </w:t>
            </w:r>
            <w:r w:rsidRPr="00051F12">
              <w:rPr>
                <w:rFonts w:ascii="Arial Narrow" w:hAnsi="Arial Narrow"/>
                <w:b/>
                <w:sz w:val="18"/>
                <w:szCs w:val="18"/>
                <w:lang w:val="en-US"/>
              </w:rPr>
              <w:t xml:space="preserve">În scopul elaborării ofertei pentru participare la procedura de atribuire a contractului de achizitie publică de lucrări, autoritatea contractantă </w:t>
            </w:r>
            <w:r>
              <w:rPr>
                <w:rFonts w:ascii="Arial Narrow" w:hAnsi="Arial Narrow"/>
                <w:b/>
                <w:sz w:val="18"/>
                <w:szCs w:val="18"/>
                <w:lang w:val="en-US"/>
              </w:rPr>
              <w:t>solicită</w:t>
            </w:r>
            <w:r w:rsidRPr="00051F12">
              <w:rPr>
                <w:rFonts w:ascii="Arial Narrow" w:hAnsi="Arial Narrow"/>
                <w:b/>
                <w:sz w:val="18"/>
                <w:szCs w:val="18"/>
                <w:lang w:val="en-US"/>
              </w:rPr>
              <w:t xml:space="preserve"> operatorilor economici să viziteze amplasamentul obiectului</w:t>
            </w:r>
            <w:r>
              <w:rPr>
                <w:rFonts w:ascii="Arial Narrow" w:hAnsi="Arial Narrow"/>
                <w:b/>
                <w:sz w:val="18"/>
                <w:szCs w:val="18"/>
                <w:lang w:val="en-US"/>
              </w:rPr>
              <w:t xml:space="preserve"> </w:t>
            </w:r>
            <w:r>
              <w:rPr>
                <w:rFonts w:ascii="Arial Narrow" w:hAnsi="Arial Narrow"/>
                <w:sz w:val="18"/>
                <w:szCs w:val="18"/>
                <w:lang w:val="en-US"/>
              </w:rPr>
              <w:t>(se va elibera confirmare de catre IMSP IMU)</w:t>
            </w:r>
            <w:r w:rsidRPr="009712AF">
              <w:rPr>
                <w:rFonts w:ascii="Arial Narrow" w:hAnsi="Arial Narrow"/>
                <w:sz w:val="18"/>
                <w:szCs w:val="18"/>
                <w:lang w:val="en-US"/>
              </w:rPr>
              <w:t>.</w:t>
            </w:r>
          </w:p>
          <w:p w14:paraId="377ADC8B" w14:textId="77777777" w:rsidR="00A22381" w:rsidRDefault="00A22381" w:rsidP="00D40A52">
            <w:pPr>
              <w:tabs>
                <w:tab w:val="left" w:pos="612"/>
              </w:tabs>
              <w:spacing w:before="120" w:after="120"/>
              <w:rPr>
                <w:rFonts w:ascii="Arial Narrow" w:hAnsi="Arial Narrow"/>
                <w:sz w:val="18"/>
                <w:szCs w:val="18"/>
              </w:rPr>
            </w:pPr>
            <w:r>
              <w:rPr>
                <w:rFonts w:ascii="Arial Narrow" w:hAnsi="Arial Narrow"/>
                <w:sz w:val="18"/>
                <w:szCs w:val="18"/>
              </w:rPr>
              <w:t>2.Ofertele depuse cu preț identic – oferta care a fost depusă prima in SIA RSAP va avea prioritate la procedura de evaluare.</w:t>
            </w:r>
          </w:p>
        </w:tc>
        <w:tc>
          <w:tcPr>
            <w:tcW w:w="1621" w:type="dxa"/>
            <w:shd w:val="clear" w:color="auto" w:fill="auto"/>
          </w:tcPr>
          <w:p w14:paraId="7F6B995C"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A22381" w:rsidRPr="009712AF" w14:paraId="2E84893D" w14:textId="77777777" w:rsidTr="00D40A52">
        <w:tc>
          <w:tcPr>
            <w:tcW w:w="576" w:type="dxa"/>
            <w:shd w:val="clear" w:color="auto" w:fill="auto"/>
            <w:vAlign w:val="center"/>
          </w:tcPr>
          <w:p w14:paraId="0CD8D7E6" w14:textId="77777777" w:rsidR="00A22381" w:rsidRDefault="00A22381" w:rsidP="00D40A52">
            <w:pPr>
              <w:shd w:val="clear" w:color="auto" w:fill="FFFFFF" w:themeFill="background1"/>
              <w:tabs>
                <w:tab w:val="left" w:pos="612"/>
              </w:tabs>
              <w:spacing w:before="120" w:after="120"/>
              <w:rPr>
                <w:rFonts w:ascii="Arial Narrow" w:hAnsi="Arial Narrow"/>
                <w:b/>
                <w:iCs/>
              </w:rPr>
            </w:pPr>
            <w:r>
              <w:rPr>
                <w:rFonts w:ascii="Arial Narrow" w:hAnsi="Arial Narrow"/>
                <w:b/>
                <w:iCs/>
              </w:rPr>
              <w:t>31</w:t>
            </w:r>
          </w:p>
        </w:tc>
        <w:tc>
          <w:tcPr>
            <w:tcW w:w="3810" w:type="dxa"/>
            <w:shd w:val="clear" w:color="auto" w:fill="auto"/>
          </w:tcPr>
          <w:p w14:paraId="75DF3C83" w14:textId="77777777" w:rsidR="00A22381" w:rsidRPr="00A22381" w:rsidRDefault="00A22381" w:rsidP="00D40A52">
            <w:pPr>
              <w:shd w:val="clear" w:color="auto" w:fill="FFFFFF" w:themeFill="background1"/>
              <w:tabs>
                <w:tab w:val="left" w:pos="612"/>
              </w:tabs>
              <w:spacing w:before="120" w:after="120"/>
              <w:rPr>
                <w:rFonts w:ascii="Arial Narrow" w:hAnsi="Arial Narrow"/>
                <w:iCs/>
                <w:sz w:val="22"/>
                <w:szCs w:val="22"/>
              </w:rPr>
            </w:pPr>
            <w:r w:rsidRPr="00A22381">
              <w:rPr>
                <w:rFonts w:ascii="Arial Narrow" w:hAnsi="Arial Narrow"/>
                <w:iCs/>
                <w:sz w:val="22"/>
                <w:szCs w:val="22"/>
                <w:lang w:val="ro-MD"/>
              </w:rPr>
              <w:t xml:space="preserve">Garanția de bună execuție 5% (în cazul semnării contractului) </w:t>
            </w:r>
          </w:p>
        </w:tc>
        <w:tc>
          <w:tcPr>
            <w:tcW w:w="3563" w:type="dxa"/>
            <w:shd w:val="clear" w:color="auto" w:fill="auto"/>
          </w:tcPr>
          <w:p w14:paraId="10216301" w14:textId="77777777" w:rsidR="00A22381" w:rsidRPr="00DC3018" w:rsidRDefault="00A22381" w:rsidP="00D40A52">
            <w:pPr>
              <w:tabs>
                <w:tab w:val="left" w:pos="106"/>
              </w:tabs>
              <w:spacing w:line="276" w:lineRule="auto"/>
              <w:ind w:left="360" w:hanging="360"/>
              <w:contextualSpacing/>
              <w:rPr>
                <w:rFonts w:ascii="Arial Narrow" w:hAnsi="Arial Narrow"/>
                <w:sz w:val="18"/>
                <w:szCs w:val="18"/>
              </w:rPr>
            </w:pPr>
            <w:r>
              <w:rPr>
                <w:rFonts w:ascii="Arial Narrow" w:hAnsi="Arial Narrow"/>
                <w:sz w:val="18"/>
                <w:szCs w:val="18"/>
              </w:rPr>
              <w:t>-Garanție bancară, sau</w:t>
            </w:r>
          </w:p>
          <w:p w14:paraId="6BDFE91D" w14:textId="77777777" w:rsidR="00A22381" w:rsidRPr="009712AF" w:rsidRDefault="00A22381" w:rsidP="00A22381">
            <w:pPr>
              <w:pStyle w:val="a"/>
              <w:numPr>
                <w:ilvl w:val="0"/>
                <w:numId w:val="39"/>
              </w:numPr>
              <w:tabs>
                <w:tab w:val="clear" w:pos="1134"/>
                <w:tab w:val="left" w:pos="106"/>
              </w:tabs>
              <w:spacing w:line="276" w:lineRule="auto"/>
              <w:ind w:left="0" w:firstLine="0"/>
              <w:contextualSpacing/>
              <w:jc w:val="left"/>
              <w:rPr>
                <w:rFonts w:ascii="Arial Narrow" w:hAnsi="Arial Narrow"/>
                <w:sz w:val="18"/>
                <w:szCs w:val="18"/>
              </w:rPr>
            </w:pPr>
            <w:r w:rsidRPr="009712AF">
              <w:rPr>
                <w:rFonts w:ascii="Arial Narrow" w:hAnsi="Arial Narrow"/>
                <w:sz w:val="18"/>
                <w:szCs w:val="18"/>
              </w:rPr>
              <w:t>Transfer  la contul IMSP IMU</w:t>
            </w:r>
          </w:p>
          <w:p w14:paraId="07FEEFE1" w14:textId="77777777" w:rsidR="00A22381" w:rsidRDefault="00A22381" w:rsidP="00D40A52">
            <w:pPr>
              <w:tabs>
                <w:tab w:val="left" w:pos="612"/>
              </w:tabs>
              <w:spacing w:before="120" w:after="120"/>
              <w:rPr>
                <w:rFonts w:ascii="Arial Narrow" w:hAnsi="Arial Narrow"/>
                <w:b/>
                <w:sz w:val="18"/>
                <w:szCs w:val="18"/>
              </w:rPr>
            </w:pPr>
            <w:r w:rsidRPr="009712AF">
              <w:rPr>
                <w:rFonts w:ascii="Arial Narrow" w:hAnsi="Arial Narrow"/>
                <w:sz w:val="18"/>
                <w:szCs w:val="18"/>
              </w:rPr>
              <w:t>(IBAN: MD55VI022510300000002MDL, c/b:VICBMD2X416)</w:t>
            </w:r>
          </w:p>
        </w:tc>
        <w:tc>
          <w:tcPr>
            <w:tcW w:w="1621" w:type="dxa"/>
            <w:shd w:val="clear" w:color="auto" w:fill="auto"/>
          </w:tcPr>
          <w:p w14:paraId="5A454568"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A22381" w:rsidRPr="009712AF" w14:paraId="2F8047B7" w14:textId="77777777" w:rsidTr="00D40A52">
        <w:tc>
          <w:tcPr>
            <w:tcW w:w="576" w:type="dxa"/>
            <w:shd w:val="clear" w:color="auto" w:fill="auto"/>
            <w:vAlign w:val="center"/>
          </w:tcPr>
          <w:p w14:paraId="2D91B690" w14:textId="77777777" w:rsidR="00A22381" w:rsidRDefault="00A22381" w:rsidP="00D40A52">
            <w:pPr>
              <w:shd w:val="clear" w:color="auto" w:fill="FFFFFF" w:themeFill="background1"/>
              <w:tabs>
                <w:tab w:val="left" w:pos="612"/>
              </w:tabs>
              <w:spacing w:before="120" w:after="120"/>
              <w:rPr>
                <w:rFonts w:ascii="Arial Narrow" w:hAnsi="Arial Narrow"/>
                <w:b/>
                <w:iCs/>
              </w:rPr>
            </w:pPr>
            <w:r>
              <w:rPr>
                <w:rFonts w:ascii="Arial Narrow" w:hAnsi="Arial Narrow"/>
                <w:b/>
                <w:iCs/>
              </w:rPr>
              <w:t>32</w:t>
            </w:r>
          </w:p>
        </w:tc>
        <w:tc>
          <w:tcPr>
            <w:tcW w:w="3810" w:type="dxa"/>
            <w:shd w:val="clear" w:color="auto" w:fill="auto"/>
          </w:tcPr>
          <w:p w14:paraId="4A157E24" w14:textId="77777777" w:rsidR="00A22381" w:rsidRPr="00A22381" w:rsidRDefault="00A22381" w:rsidP="00D40A52">
            <w:pPr>
              <w:shd w:val="clear" w:color="auto" w:fill="FFFFFF" w:themeFill="background1"/>
              <w:tabs>
                <w:tab w:val="left" w:pos="612"/>
              </w:tabs>
              <w:spacing w:before="120" w:after="120"/>
              <w:rPr>
                <w:rFonts w:ascii="Arial Narrow" w:hAnsi="Arial Narrow"/>
                <w:iCs/>
                <w:sz w:val="22"/>
                <w:szCs w:val="22"/>
              </w:rPr>
            </w:pPr>
            <w:r w:rsidRPr="00A22381">
              <w:rPr>
                <w:rFonts w:ascii="Arial Narrow" w:hAnsi="Arial Narrow"/>
                <w:iCs/>
                <w:sz w:val="22"/>
                <w:szCs w:val="22"/>
                <w:lang w:val="ro-MD"/>
              </w:rPr>
              <w:t>Cerințe obligatorii (în cazul semnării contractului)</w:t>
            </w:r>
          </w:p>
        </w:tc>
        <w:tc>
          <w:tcPr>
            <w:tcW w:w="3563" w:type="dxa"/>
            <w:shd w:val="clear" w:color="auto" w:fill="auto"/>
          </w:tcPr>
          <w:p w14:paraId="3594FE06" w14:textId="77777777" w:rsidR="00A22381" w:rsidRPr="00840367" w:rsidRDefault="00A22381" w:rsidP="00D40A52">
            <w:pPr>
              <w:tabs>
                <w:tab w:val="left" w:pos="106"/>
              </w:tabs>
              <w:spacing w:line="276" w:lineRule="auto"/>
              <w:rPr>
                <w:rFonts w:ascii="Arial Narrow" w:hAnsi="Arial Narrow"/>
                <w:b/>
                <w:sz w:val="18"/>
                <w:szCs w:val="18"/>
                <w:lang w:val="en-US"/>
              </w:rPr>
            </w:pPr>
            <w:r w:rsidRPr="00840367">
              <w:rPr>
                <w:rFonts w:ascii="Arial Narrow" w:hAnsi="Arial Narrow"/>
                <w:b/>
                <w:sz w:val="18"/>
                <w:szCs w:val="18"/>
                <w:lang w:val="en-US"/>
              </w:rPr>
              <w:t>1. Utilizarea materialelor de calitatea indicate în proiect, cu prezentarea certificatelor de calitate si a mostrelor înaintea aplicării/montării</w:t>
            </w:r>
          </w:p>
          <w:p w14:paraId="2FE208F1" w14:textId="77777777" w:rsidR="00A22381" w:rsidRPr="00840367" w:rsidRDefault="00A22381" w:rsidP="00D40A52">
            <w:pPr>
              <w:tabs>
                <w:tab w:val="left" w:pos="317"/>
              </w:tabs>
              <w:spacing w:line="276" w:lineRule="auto"/>
              <w:rPr>
                <w:rFonts w:ascii="Arial Narrow" w:hAnsi="Arial Narrow"/>
                <w:b/>
                <w:sz w:val="18"/>
                <w:szCs w:val="18"/>
                <w:lang w:val="en-US"/>
              </w:rPr>
            </w:pPr>
            <w:r w:rsidRPr="00840367">
              <w:rPr>
                <w:rFonts w:ascii="Arial Narrow" w:hAnsi="Arial Narrow"/>
                <w:b/>
                <w:sz w:val="18"/>
                <w:szCs w:val="18"/>
                <w:lang w:val="en-US"/>
              </w:rPr>
              <w:t>2. Materialele de construcție, înainte de a fi procurate, urmează a fi aprobate de către Beneficiar (IMSP Institutul de Medicină Urgentă).</w:t>
            </w:r>
          </w:p>
          <w:p w14:paraId="0D7DDA73" w14:textId="77777777" w:rsidR="00A22381" w:rsidRPr="00840367" w:rsidRDefault="00A22381" w:rsidP="00D40A52">
            <w:pPr>
              <w:tabs>
                <w:tab w:val="left" w:pos="317"/>
              </w:tabs>
              <w:spacing w:line="276" w:lineRule="auto"/>
              <w:jc w:val="both"/>
              <w:rPr>
                <w:rFonts w:ascii="Arial Narrow" w:hAnsi="Arial Narrow"/>
                <w:b/>
                <w:sz w:val="18"/>
                <w:szCs w:val="18"/>
                <w:lang w:val="en-US"/>
              </w:rPr>
            </w:pPr>
            <w:r w:rsidRPr="00840367">
              <w:rPr>
                <w:rFonts w:ascii="Arial Narrow" w:hAnsi="Arial Narrow"/>
                <w:b/>
                <w:sz w:val="18"/>
                <w:szCs w:val="18"/>
                <w:lang w:val="en-US"/>
              </w:rPr>
              <w:t>3. Materialele necalitative depistate vor fi înlocuite cu altele calitative din contul Antreprenorului.</w:t>
            </w:r>
          </w:p>
          <w:p w14:paraId="30321989" w14:textId="77777777" w:rsidR="00A22381" w:rsidRPr="00840367" w:rsidRDefault="00A22381" w:rsidP="00D40A52">
            <w:pPr>
              <w:tabs>
                <w:tab w:val="left" w:pos="612"/>
              </w:tabs>
              <w:spacing w:before="120" w:after="120"/>
              <w:rPr>
                <w:rFonts w:ascii="Arial Narrow" w:hAnsi="Arial Narrow"/>
                <w:b/>
                <w:sz w:val="18"/>
                <w:szCs w:val="18"/>
              </w:rPr>
            </w:pPr>
            <w:r w:rsidRPr="00840367">
              <w:rPr>
                <w:rFonts w:ascii="Arial Narrow" w:hAnsi="Arial Narrow"/>
                <w:b/>
                <w:sz w:val="18"/>
                <w:szCs w:val="18"/>
                <w:lang w:val="en-US"/>
              </w:rPr>
              <w:t>4.Viciile ascunse, defectele și lucrările executate  necalitativ vor fi remediate cu forțele și din contul Antreprenorului</w:t>
            </w:r>
            <w:r w:rsidRPr="00840367">
              <w:rPr>
                <w:rFonts w:ascii="Arial Narrow" w:hAnsi="Arial Narrow"/>
                <w:b/>
                <w:sz w:val="18"/>
                <w:szCs w:val="18"/>
              </w:rPr>
              <w:t>.</w:t>
            </w:r>
          </w:p>
          <w:p w14:paraId="0D0A799C"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t>5.La semnarea contractului, se va prezenta un grafic de execuție săptămânal.Întârzierile mai mari de 7 zile calendarsitice, nesuportate de justificări tehnice aprobate de beneficiar, atrag aplicarea penalităților contractuale.</w:t>
            </w:r>
          </w:p>
          <w:p w14:paraId="65E80B2B"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t>6.Conectarea noilor rețele și strămutarea rețelelor exterioare de canalizare (lot2, Cap.6) se vor executa prin soluții provizorii (bypass)asigurând alimentarea neântreruptă cu apă, energie și căldură a instituției medicale.</w:t>
            </w:r>
          </w:p>
          <w:p w14:paraId="120164FD"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t>7. Toate sistemele de climatizare, filtrare și echipamentele ingeniresti inglobate trebuie să dețină pasapoarte tehnice, certificate de conformitate CE si ISO și avizele legale necesare pentru medii medicale sterile.</w:t>
            </w:r>
          </w:p>
          <w:p w14:paraId="5A8BF4C2"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lastRenderedPageBreak/>
              <w:t>8.Antreprenorul are obligația de conecta șantierul cu contoare pasante proprii, verificate metrologic, pentru inregistrarea și evidența exactă a consumului de apă șo de energie electrică utilizate pe parcursul executarii lucrarilor.</w:t>
            </w:r>
          </w:p>
          <w:p w14:paraId="46398ED1"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t>9.Pentru asigurarea condițiilor optime de muncă și igienă, antreprenorul va instala pe teritoriul instituției IMSP IMU următoarele structuri tehnico-administrative:</w:t>
            </w:r>
          </w:p>
          <w:p w14:paraId="2928C7B0"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t>-spații speciale dedicate de uz casnic pentru muncitori.</w:t>
            </w:r>
          </w:p>
          <w:p w14:paraId="1C8163A9"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t>-o cameră complet echipată pentru servirea mesei</w:t>
            </w:r>
          </w:p>
          <w:p w14:paraId="2AD91121"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t>-Vestiare adecvate pentru lucrători</w:t>
            </w:r>
          </w:p>
          <w:p w14:paraId="6472E472"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t>-incapere separata si amenajată pentru responsabil tehnic.</w:t>
            </w:r>
          </w:p>
          <w:p w14:paraId="26B2D1DE"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t>-WC</w:t>
            </w:r>
          </w:p>
          <w:p w14:paraId="3529ED11"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t>10.Antreprenorul va asigura sistemul de pază a utilajului și a retelelor in punctele de conectare prin intermediul lacatelor si al paznicilor de serviciu.</w:t>
            </w:r>
          </w:p>
          <w:p w14:paraId="24788097"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t>11.Cutiiile de distribuție a energiei electrice amplasate pe santier trebuie sa fie asigurate obligatoriu prin incuiere cu lacata.</w:t>
            </w:r>
          </w:p>
          <w:p w14:paraId="3DE9EB69"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t>12.Paza materialelor, a utilajului si a echipamentelor in afara orelor standard de program ramâne in responsabilitatea directă a Antreprenorului</w:t>
            </w:r>
          </w:p>
          <w:p w14:paraId="51F8EAB8" w14:textId="77777777" w:rsidR="00A22381" w:rsidRDefault="00A22381" w:rsidP="00D40A52">
            <w:pPr>
              <w:tabs>
                <w:tab w:val="left" w:pos="612"/>
              </w:tabs>
              <w:spacing w:before="120" w:after="120"/>
              <w:rPr>
                <w:rFonts w:ascii="Arial Narrow" w:hAnsi="Arial Narrow"/>
                <w:b/>
                <w:sz w:val="18"/>
                <w:szCs w:val="18"/>
              </w:rPr>
            </w:pPr>
            <w:r>
              <w:rPr>
                <w:rFonts w:ascii="Arial Narrow" w:hAnsi="Arial Narrow"/>
                <w:b/>
                <w:sz w:val="18"/>
                <w:szCs w:val="18"/>
              </w:rPr>
              <w:t>13.Având în vedere specificul de activitate al IMSP IMU și pentru incadrarea in termenul de executare a lucrărilor Antreprenorul va organiza procesul de lucru în schimburi (inclusiv in ore extinse si in weekend) asigurând continuitatea frontului de lucru fără a perturba activitatea medicală</w:t>
            </w:r>
          </w:p>
        </w:tc>
        <w:tc>
          <w:tcPr>
            <w:tcW w:w="1621" w:type="dxa"/>
            <w:shd w:val="clear" w:color="auto" w:fill="auto"/>
          </w:tcPr>
          <w:p w14:paraId="55516AEF" w14:textId="77777777" w:rsidR="00A22381" w:rsidRPr="009712AF" w:rsidRDefault="00A22381" w:rsidP="00D40A5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lastRenderedPageBreak/>
              <w:t>Obligatoriu</w:t>
            </w:r>
          </w:p>
        </w:tc>
      </w:tr>
      <w:tr w:rsidR="00A22381" w:rsidRPr="009712AF" w14:paraId="2D00DFB2" w14:textId="77777777" w:rsidTr="00D40A52">
        <w:tc>
          <w:tcPr>
            <w:tcW w:w="576" w:type="dxa"/>
            <w:shd w:val="clear" w:color="auto" w:fill="auto"/>
            <w:vAlign w:val="center"/>
          </w:tcPr>
          <w:p w14:paraId="674BF8BE" w14:textId="77777777" w:rsidR="00A22381" w:rsidRPr="00E85854" w:rsidRDefault="00A22381" w:rsidP="00D40A52">
            <w:pPr>
              <w:shd w:val="clear" w:color="auto" w:fill="FFFFFF" w:themeFill="background1"/>
              <w:tabs>
                <w:tab w:val="left" w:pos="612"/>
              </w:tabs>
              <w:spacing w:before="120" w:after="120"/>
              <w:rPr>
                <w:rFonts w:ascii="Arial Narrow" w:hAnsi="Arial Narrow"/>
                <w:b/>
                <w:iCs/>
                <w:lang w:val="en-US"/>
              </w:rPr>
            </w:pPr>
            <w:r>
              <w:rPr>
                <w:rFonts w:ascii="Arial Narrow" w:hAnsi="Arial Narrow"/>
                <w:b/>
                <w:iCs/>
              </w:rPr>
              <w:lastRenderedPageBreak/>
              <w:t>33</w:t>
            </w:r>
          </w:p>
        </w:tc>
        <w:tc>
          <w:tcPr>
            <w:tcW w:w="3810" w:type="dxa"/>
            <w:shd w:val="clear" w:color="auto" w:fill="auto"/>
          </w:tcPr>
          <w:p w14:paraId="689272E1" w14:textId="77777777" w:rsidR="00A22381" w:rsidRPr="009712AF" w:rsidRDefault="00A22381" w:rsidP="00D40A5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b/>
                <w:iCs/>
                <w:lang w:val="en-US"/>
              </w:rPr>
              <w:t>Metoda și condițiile de plată:</w:t>
            </w:r>
          </w:p>
        </w:tc>
        <w:tc>
          <w:tcPr>
            <w:tcW w:w="5184" w:type="dxa"/>
            <w:gridSpan w:val="2"/>
            <w:shd w:val="clear" w:color="auto" w:fill="auto"/>
          </w:tcPr>
          <w:p w14:paraId="554E041E" w14:textId="77777777" w:rsidR="00A22381" w:rsidRPr="009712AF" w:rsidRDefault="00A22381" w:rsidP="00D40A52">
            <w:pPr>
              <w:shd w:val="clear" w:color="auto" w:fill="FFFFFF"/>
              <w:tabs>
                <w:tab w:val="left" w:pos="612"/>
              </w:tabs>
              <w:spacing w:before="120" w:after="120"/>
              <w:jc w:val="center"/>
              <w:rPr>
                <w:rFonts w:ascii="Arial Narrow" w:hAnsi="Arial Narrow"/>
                <w:b/>
                <w:sz w:val="20"/>
                <w:szCs w:val="20"/>
              </w:rPr>
            </w:pPr>
            <w:r>
              <w:rPr>
                <w:rFonts w:ascii="Arial Narrow" w:hAnsi="Arial Narrow"/>
                <w:iCs/>
                <w:sz w:val="20"/>
                <w:szCs w:val="20"/>
                <w:lang w:val="en-US"/>
              </w:rPr>
              <w:t>– Prin transfer, în termen de 6</w:t>
            </w:r>
            <w:r w:rsidRPr="009712AF">
              <w:rPr>
                <w:rFonts w:ascii="Arial Narrow" w:hAnsi="Arial Narrow"/>
                <w:iCs/>
                <w:sz w:val="20"/>
                <w:szCs w:val="20"/>
                <w:lang w:val="en-US"/>
              </w:rPr>
              <w:t>0 zile, după prezentarea facturii</w:t>
            </w:r>
          </w:p>
        </w:tc>
      </w:tr>
    </w:tbl>
    <w:p w14:paraId="15927F9E"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pentru ofertă</w:t>
      </w:r>
      <w:r w:rsidRPr="009712AF">
        <w:rPr>
          <w:rFonts w:ascii="Arial Narrow" w:hAnsi="Arial Narrow"/>
          <w:noProof w:val="0"/>
          <w:lang w:val="en-US" w:eastAsia="ru-RU"/>
        </w:rPr>
        <w:t>:</w:t>
      </w:r>
      <w:r w:rsidRPr="009712AF">
        <w:rPr>
          <w:rFonts w:ascii="Arial Narrow" w:hAnsi="Arial Narrow"/>
          <w:b/>
          <w:noProof w:val="0"/>
          <w:lang w:val="ro-MD" w:eastAsia="ru-RU"/>
        </w:rPr>
        <w:t xml:space="preserve"> </w:t>
      </w:r>
      <w:r w:rsidRPr="009712AF">
        <w:rPr>
          <w:rFonts w:ascii="Arial Narrow" w:hAnsi="Arial Narrow"/>
          <w:b/>
          <w:lang w:val="it-IT"/>
          <w14:shadow w14:blurRad="50800" w14:dist="38100" w14:dir="2700000" w14:sx="100000" w14:sy="100000" w14:kx="0" w14:ky="0" w14:algn="tl">
            <w14:srgbClr w14:val="000000">
              <w14:alpha w14:val="60000"/>
            </w14:srgbClr>
          </w14:shadow>
        </w:rPr>
        <w:t>Obligatoriu,</w:t>
      </w:r>
      <w:r w:rsidRPr="009712AF">
        <w:rPr>
          <w:rFonts w:ascii="Arial Narrow" w:hAnsi="Arial Narrow"/>
          <w:b/>
          <w:u w:val="single"/>
          <w:lang w:val="it-IT"/>
          <w14:shadow w14:blurRad="50800" w14:dist="38100" w14:dir="2700000" w14:sx="100000" w14:sy="100000" w14:kx="0" w14:ky="0" w14:algn="tl">
            <w14:srgbClr w14:val="000000">
              <w14:alpha w14:val="60000"/>
            </w14:srgbClr>
          </w14:shadow>
        </w:rPr>
        <w:t xml:space="preserve"> </w:t>
      </w:r>
      <w:r w:rsidRPr="009712AF">
        <w:rPr>
          <w:rFonts w:ascii="Arial Narrow" w:hAnsi="Arial Narrow"/>
          <w:lang w:val="it-IT"/>
          <w14:shadow w14:blurRad="50800" w14:dist="38100" w14:dir="2700000" w14:sx="100000" w14:sy="100000" w14:kx="0" w14:ky="0" w14:algn="tl">
            <w14:srgbClr w14:val="000000">
              <w14:alpha w14:val="60000"/>
            </w14:srgbClr>
          </w14:shadow>
        </w:rPr>
        <w:t xml:space="preserve">cuantumul  </w:t>
      </w:r>
      <w:r w:rsidRPr="009712AF">
        <w:rPr>
          <w:rFonts w:ascii="Arial Narrow" w:hAnsi="Arial Narrow"/>
          <w:b/>
          <w:sz w:val="28"/>
          <w:szCs w:val="28"/>
          <w:u w:val="single"/>
          <w:lang w:val="it-IT"/>
          <w14:shadow w14:blurRad="50800" w14:dist="38100" w14:dir="2700000" w14:sx="100000" w14:sy="100000" w14:kx="0" w14:ky="0" w14:algn="tl">
            <w14:srgbClr w14:val="000000">
              <w14:alpha w14:val="60000"/>
            </w14:srgbClr>
          </w14:shadow>
        </w:rPr>
        <w:t>1 %</w:t>
      </w:r>
      <w:r w:rsidRPr="009712AF">
        <w:rPr>
          <w:rFonts w:ascii="Arial Narrow" w:hAnsi="Arial Narrow"/>
          <w:lang w:val="it-IT"/>
          <w14:shadow w14:blurRad="50800" w14:dist="38100" w14:dir="2700000" w14:sx="100000" w14:sy="100000" w14:kx="0" w14:ky="0" w14:algn="tl">
            <w14:srgbClr w14:val="000000">
              <w14:alpha w14:val="60000"/>
            </w14:srgbClr>
          </w14:shadow>
        </w:rPr>
        <w:t>, din valoarea ofertei fără TVA</w:t>
      </w:r>
      <w:r w:rsidRPr="009712AF">
        <w:rPr>
          <w:rFonts w:ascii="Arial Narrow" w:hAnsi="Arial Narrow"/>
          <w:b/>
          <w:lang w:val="it-IT"/>
          <w14:shadow w14:blurRad="50800" w14:dist="38100" w14:dir="2700000" w14:sx="100000" w14:sy="100000" w14:kx="0" w14:ky="0" w14:algn="tl">
            <w14:srgbClr w14:val="000000">
              <w14:alpha w14:val="60000"/>
            </w14:srgbClr>
          </w14:shadow>
        </w:rPr>
        <w:t>.</w:t>
      </w:r>
    </w:p>
    <w:p w14:paraId="30367C9C"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Termenul de garanție a lucrărilor</w:t>
      </w:r>
      <w:r>
        <w:rPr>
          <w:rFonts w:ascii="Arial Narrow" w:hAnsi="Arial Narrow"/>
          <w:noProof w:val="0"/>
          <w:lang w:val="ro-MD" w:eastAsia="ru-RU"/>
        </w:rPr>
        <w:t xml:space="preserve"> minim</w:t>
      </w:r>
      <w:r w:rsidRPr="009712AF">
        <w:rPr>
          <w:rFonts w:ascii="Arial Narrow" w:hAnsi="Arial Narrow"/>
          <w:b/>
          <w:noProof w:val="0"/>
          <w:lang w:val="ro-MD" w:eastAsia="ru-RU"/>
        </w:rPr>
        <w:t xml:space="preserve"> </w:t>
      </w:r>
      <w:r w:rsidRPr="009712AF">
        <w:rPr>
          <w:rFonts w:ascii="Arial Narrow" w:hAnsi="Arial Narrow"/>
          <w:b/>
          <w:noProof w:val="0"/>
          <w:sz w:val="28"/>
          <w:szCs w:val="28"/>
          <w:u w:val="single"/>
          <w:lang w:val="ro-MD" w:eastAsia="ru-RU"/>
        </w:rPr>
        <w:t>5 ani</w:t>
      </w:r>
      <w:r w:rsidRPr="009712AF">
        <w:rPr>
          <w:rFonts w:ascii="Arial Narrow" w:hAnsi="Arial Narrow"/>
          <w:b/>
          <w:noProof w:val="0"/>
          <w:lang w:val="ro-MD" w:eastAsia="ru-RU"/>
        </w:rPr>
        <w:t>.</w:t>
      </w:r>
    </w:p>
    <w:p w14:paraId="35572698"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de bună execuție a contractului, după caz</w:t>
      </w:r>
      <w:r w:rsidRPr="009712AF">
        <w:rPr>
          <w:rFonts w:ascii="Arial Narrow" w:hAnsi="Arial Narrow"/>
          <w:lang w:val="en-US"/>
        </w:rPr>
        <w:t xml:space="preserve">: </w:t>
      </w:r>
      <w:r w:rsidRPr="009712AF">
        <w:rPr>
          <w:rFonts w:ascii="Arial Narrow" w:hAnsi="Arial Narrow"/>
          <w:b/>
          <w:lang w:val="en-US"/>
        </w:rPr>
        <w:t>Obligatoriu</w:t>
      </w:r>
      <w:r w:rsidRPr="009712AF">
        <w:rPr>
          <w:rFonts w:ascii="Arial Narrow" w:hAnsi="Arial Narrow"/>
          <w:b/>
          <w:lang w:val="it-IT"/>
        </w:rPr>
        <w:t>,</w:t>
      </w:r>
      <w:r w:rsidRPr="009712AF">
        <w:rPr>
          <w:rFonts w:ascii="Arial Narrow" w:hAnsi="Arial Narrow"/>
          <w:lang w:val="it-IT"/>
        </w:rPr>
        <w:t xml:space="preserve"> cuantumul </w:t>
      </w:r>
      <w:r w:rsidRPr="009712AF">
        <w:rPr>
          <w:rFonts w:ascii="Arial Narrow" w:hAnsi="Arial Narrow"/>
          <w:b/>
          <w:sz w:val="28"/>
          <w:szCs w:val="28"/>
          <w:u w:val="single"/>
          <w:lang w:val="it-IT"/>
        </w:rPr>
        <w:t>5%</w:t>
      </w:r>
      <w:r w:rsidRPr="009712AF">
        <w:rPr>
          <w:rFonts w:ascii="Arial Narrow" w:hAnsi="Arial Narrow"/>
          <w:b/>
          <w:lang w:val="it-IT"/>
        </w:rPr>
        <w:t xml:space="preserve"> </w:t>
      </w:r>
      <w:r w:rsidRPr="009712AF">
        <w:rPr>
          <w:rFonts w:ascii="Arial Narrow" w:hAnsi="Arial Narrow"/>
          <w:lang w:val="it-IT"/>
        </w:rPr>
        <w:t>din valoarea contractului cu TVA.</w:t>
      </w:r>
      <w:r w:rsidRPr="009712AF">
        <w:rPr>
          <w:rFonts w:ascii="Arial Narrow" w:hAnsi="Arial Narrow"/>
          <w:b/>
          <w:noProof w:val="0"/>
          <w:lang w:val="ro-MD" w:eastAsia="ru-RU"/>
        </w:rPr>
        <w:t>.</w:t>
      </w:r>
    </w:p>
    <w:p w14:paraId="6B70585A"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Motivul recurgerii la procedura accelerată (în cazul licitației deschise, restrânse și a procedurii negociate), după caz</w:t>
      </w:r>
      <w:r w:rsidRPr="009712AF">
        <w:rPr>
          <w:rFonts w:ascii="Arial Narrow" w:hAnsi="Arial Narrow"/>
          <w:noProof w:val="0"/>
          <w:lang w:val="en-US" w:eastAsia="ru-RU"/>
        </w:rPr>
        <w:t>:</w:t>
      </w:r>
      <w:r w:rsidRPr="009712AF">
        <w:rPr>
          <w:rFonts w:ascii="Arial Narrow" w:hAnsi="Arial Narrow"/>
          <w:b/>
          <w:sz w:val="22"/>
          <w:szCs w:val="22"/>
          <w:shd w:val="clear" w:color="auto" w:fill="FFFFFF"/>
        </w:rPr>
        <w:t xml:space="preserve"> </w:t>
      </w:r>
      <w:r w:rsidRPr="009712AF">
        <w:rPr>
          <w:rFonts w:ascii="Arial Narrow" w:hAnsi="Arial Narrow"/>
          <w:b/>
          <w:shd w:val="clear" w:color="auto" w:fill="FFFFFF"/>
        </w:rPr>
        <w:t>nu se aplică</w:t>
      </w:r>
    </w:p>
    <w:p w14:paraId="4FFA6B4E"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Tehnici și instrumente specifice de atribuire (dacă este cazul specificați dacă se va utiliza acordul-cadru, sistemul dinamic de achiziție sau licitația electronică):</w:t>
      </w:r>
      <w:r w:rsidRPr="009712AF">
        <w:rPr>
          <w:rFonts w:ascii="Arial Narrow" w:hAnsi="Arial Narrow"/>
          <w:b/>
          <w:shd w:val="clear" w:color="auto" w:fill="FFFFFF"/>
        </w:rPr>
        <w:t xml:space="preserve"> nu se aplică</w:t>
      </w:r>
    </w:p>
    <w:p w14:paraId="54F37DDB"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Condiții speciale de care depinde îndeplinirea contractului (indicați după caz</w:t>
      </w:r>
      <w:r w:rsidRPr="009712AF">
        <w:rPr>
          <w:rFonts w:ascii="Arial Narrow" w:hAnsi="Arial Narrow"/>
          <w:b/>
          <w:noProof w:val="0"/>
          <w:lang w:val="ro-MD" w:eastAsia="ru-RU"/>
        </w:rPr>
        <w:t xml:space="preserve">): </w:t>
      </w:r>
      <w:r w:rsidRPr="009712AF">
        <w:rPr>
          <w:rFonts w:ascii="Arial Narrow" w:hAnsi="Arial Narrow"/>
          <w:b/>
          <w:shd w:val="clear" w:color="auto" w:fill="FFFFFF"/>
        </w:rPr>
        <w:t>nu se aplică</w:t>
      </w:r>
    </w:p>
    <w:p w14:paraId="1C301154" w14:textId="77777777" w:rsidR="00A22381" w:rsidRPr="009712AF" w:rsidRDefault="00A22381" w:rsidP="00A22381">
      <w:pPr>
        <w:numPr>
          <w:ilvl w:val="0"/>
          <w:numId w:val="23"/>
        </w:numPr>
        <w:shd w:val="clear" w:color="auto" w:fill="FFFFFF"/>
        <w:tabs>
          <w:tab w:val="right" w:pos="426"/>
        </w:tabs>
        <w:spacing w:before="120"/>
        <w:ind w:left="0" w:firstLine="0"/>
        <w:rPr>
          <w:rFonts w:ascii="Arial Narrow" w:hAnsi="Arial Narrow"/>
          <w:sz w:val="22"/>
          <w:szCs w:val="22"/>
        </w:rPr>
      </w:pPr>
      <w:r w:rsidRPr="009712AF">
        <w:rPr>
          <w:rFonts w:ascii="Arial Narrow" w:hAnsi="Arial Narrow"/>
          <w:sz w:val="22"/>
          <w:szCs w:val="22"/>
          <w:lang w:val="it-IT"/>
        </w:rPr>
        <w:t>Ofertele se prezintă în valuta na</w:t>
      </w:r>
      <w:r w:rsidRPr="009712AF">
        <w:rPr>
          <w:rFonts w:ascii="Arial Narrow" w:hAnsi="Arial Narrow"/>
          <w:sz w:val="22"/>
          <w:szCs w:val="22"/>
        </w:rPr>
        <w:t xml:space="preserve">ționlă </w:t>
      </w:r>
      <w:r w:rsidRPr="009712AF">
        <w:rPr>
          <w:rFonts w:ascii="Arial Narrow" w:hAnsi="Arial Narrow"/>
          <w:b/>
          <w:sz w:val="22"/>
          <w:szCs w:val="22"/>
        </w:rPr>
        <w:t>MDL</w:t>
      </w:r>
      <w:r w:rsidRPr="009712AF">
        <w:rPr>
          <w:rFonts w:ascii="Arial Narrow" w:hAnsi="Arial Narrow"/>
          <w:sz w:val="22"/>
          <w:szCs w:val="22"/>
        </w:rPr>
        <w:t>.</w:t>
      </w:r>
    </w:p>
    <w:p w14:paraId="7B158407" w14:textId="77777777" w:rsidR="00A22381" w:rsidRPr="009712AF" w:rsidRDefault="00A22381" w:rsidP="00A22381">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Criteriul de evaluare aplicat pentru atribuirea contractului:</w:t>
      </w:r>
      <w:r w:rsidRPr="009712AF">
        <w:rPr>
          <w:rFonts w:ascii="Arial Narrow" w:hAnsi="Arial Narrow"/>
          <w:b/>
          <w:sz w:val="22"/>
          <w:szCs w:val="22"/>
          <w:shd w:val="clear" w:color="auto" w:fill="FFFFFF"/>
        </w:rPr>
        <w:t xml:space="preserve"> preţul cel mai scăzut, în corespundere cu parametrii solicitați</w:t>
      </w:r>
      <w:r>
        <w:rPr>
          <w:rFonts w:ascii="Arial Narrow" w:hAnsi="Arial Narrow"/>
          <w:b/>
          <w:sz w:val="22"/>
          <w:szCs w:val="22"/>
          <w:shd w:val="clear" w:color="auto" w:fill="FFFFFF"/>
        </w:rPr>
        <w:t xml:space="preserve"> in caietul de sarcini si in Documentația standard</w:t>
      </w:r>
      <w:r w:rsidRPr="009712AF">
        <w:rPr>
          <w:rFonts w:ascii="Arial Narrow" w:hAnsi="Arial Narrow"/>
          <w:b/>
          <w:sz w:val="22"/>
          <w:szCs w:val="22"/>
          <w:shd w:val="clear" w:color="auto" w:fill="FFFFFF"/>
        </w:rPr>
        <w:t xml:space="preserve">; </w:t>
      </w:r>
    </w:p>
    <w:p w14:paraId="0376E972" w14:textId="77777777" w:rsidR="00A22381" w:rsidRPr="009712AF" w:rsidRDefault="00A22381" w:rsidP="00A22381">
      <w:pPr>
        <w:numPr>
          <w:ilvl w:val="0"/>
          <w:numId w:val="23"/>
        </w:numPr>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7126"/>
        <w:gridCol w:w="1786"/>
      </w:tblGrid>
      <w:tr w:rsidR="00A22381" w:rsidRPr="009712AF" w14:paraId="27C31FE0" w14:textId="77777777" w:rsidTr="00D40A52">
        <w:tc>
          <w:tcPr>
            <w:tcW w:w="577" w:type="dxa"/>
            <w:shd w:val="clear" w:color="auto" w:fill="auto"/>
          </w:tcPr>
          <w:p w14:paraId="03E67948" w14:textId="77777777" w:rsidR="00A22381" w:rsidRPr="009712AF" w:rsidRDefault="00A22381" w:rsidP="00D40A52">
            <w:pPr>
              <w:shd w:val="clear" w:color="auto" w:fill="FFFFFF" w:themeFill="background1"/>
              <w:tabs>
                <w:tab w:val="left" w:pos="612"/>
              </w:tabs>
              <w:spacing w:before="120" w:after="120"/>
              <w:rPr>
                <w:rFonts w:ascii="Arial Narrow" w:hAnsi="Arial Narrow"/>
                <w:b/>
                <w:iCs/>
                <w:noProof w:val="0"/>
                <w:sz w:val="16"/>
                <w:szCs w:val="16"/>
                <w:lang w:val="ro-MD" w:eastAsia="ru-RU"/>
              </w:rPr>
            </w:pPr>
            <w:r w:rsidRPr="009712AF">
              <w:rPr>
                <w:rFonts w:ascii="Arial Narrow" w:hAnsi="Arial Narrow"/>
                <w:b/>
                <w:iCs/>
                <w:noProof w:val="0"/>
                <w:sz w:val="16"/>
                <w:szCs w:val="16"/>
                <w:lang w:val="ro-MD" w:eastAsia="ru-RU"/>
              </w:rPr>
              <w:t>Nr. d/o</w:t>
            </w:r>
          </w:p>
        </w:tc>
        <w:tc>
          <w:tcPr>
            <w:tcW w:w="7248" w:type="dxa"/>
            <w:shd w:val="clear" w:color="auto" w:fill="auto"/>
          </w:tcPr>
          <w:p w14:paraId="3BC781D8" w14:textId="77777777" w:rsidR="00A22381" w:rsidRPr="009712AF" w:rsidRDefault="00A22381" w:rsidP="00D40A52">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Denumirea factorului de evaluare</w:t>
            </w:r>
          </w:p>
        </w:tc>
        <w:tc>
          <w:tcPr>
            <w:tcW w:w="1800" w:type="dxa"/>
            <w:shd w:val="clear" w:color="auto" w:fill="auto"/>
          </w:tcPr>
          <w:p w14:paraId="6FCD0845" w14:textId="77777777" w:rsidR="00A22381" w:rsidRPr="009712AF" w:rsidRDefault="00A22381" w:rsidP="00D40A52">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Ponderea%</w:t>
            </w:r>
          </w:p>
        </w:tc>
      </w:tr>
      <w:tr w:rsidR="00A22381" w:rsidRPr="009712AF" w14:paraId="4F0F396C" w14:textId="77777777" w:rsidTr="00D40A52">
        <w:tc>
          <w:tcPr>
            <w:tcW w:w="577" w:type="dxa"/>
            <w:shd w:val="clear" w:color="auto" w:fill="auto"/>
          </w:tcPr>
          <w:p w14:paraId="03AAA1EE"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p>
        </w:tc>
        <w:tc>
          <w:tcPr>
            <w:tcW w:w="7248" w:type="dxa"/>
            <w:shd w:val="clear" w:color="auto" w:fill="auto"/>
          </w:tcPr>
          <w:p w14:paraId="4412DADD"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hd w:val="clear" w:color="auto" w:fill="FFFFFF"/>
              </w:rPr>
              <w:t>nu se aplică</w:t>
            </w:r>
          </w:p>
        </w:tc>
        <w:tc>
          <w:tcPr>
            <w:tcW w:w="1800" w:type="dxa"/>
            <w:shd w:val="clear" w:color="auto" w:fill="auto"/>
          </w:tcPr>
          <w:p w14:paraId="22631AFE" w14:textId="77777777" w:rsidR="00A22381" w:rsidRPr="009712AF" w:rsidRDefault="00A22381" w:rsidP="00D40A52">
            <w:pPr>
              <w:shd w:val="clear" w:color="auto" w:fill="FFFFFF" w:themeFill="background1"/>
              <w:tabs>
                <w:tab w:val="left" w:pos="612"/>
              </w:tabs>
              <w:spacing w:before="120" w:after="120"/>
              <w:rPr>
                <w:rFonts w:ascii="Arial Narrow" w:hAnsi="Arial Narrow"/>
                <w:iCs/>
                <w:noProof w:val="0"/>
                <w:lang w:val="ro-MD" w:eastAsia="ru-RU"/>
              </w:rPr>
            </w:pPr>
          </w:p>
        </w:tc>
      </w:tr>
    </w:tbl>
    <w:p w14:paraId="161AB216" w14:textId="77777777" w:rsidR="00A22381" w:rsidRPr="009712AF" w:rsidRDefault="00A22381" w:rsidP="00A22381">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lastRenderedPageBreak/>
        <w:t>Termenul limită de depunere/deschidere a ofertelor</w:t>
      </w:r>
      <w:r w:rsidRPr="009712AF">
        <w:rPr>
          <w:rFonts w:ascii="Arial Narrow" w:hAnsi="Arial Narrow"/>
          <w:b/>
          <w:noProof w:val="0"/>
          <w:lang w:val="ro-MD" w:eastAsia="ru-RU"/>
        </w:rPr>
        <w:t>:</w:t>
      </w:r>
    </w:p>
    <w:p w14:paraId="192EC545" w14:textId="77777777" w:rsidR="00A22381" w:rsidRPr="009712AF" w:rsidRDefault="00A22381" w:rsidP="00A22381">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conform SIA RSAP /până la: </w:t>
      </w:r>
      <w:r w:rsidRPr="009712AF">
        <w:rPr>
          <w:rFonts w:ascii="Arial Narrow" w:hAnsi="Arial Narrow"/>
          <w:b/>
          <w:i/>
        </w:rPr>
        <w:t>[ora exactă]</w:t>
      </w:r>
      <w:r w:rsidRPr="009712AF">
        <w:rPr>
          <w:rFonts w:ascii="Arial Narrow" w:hAnsi="Arial Narrow"/>
          <w:b/>
        </w:rPr>
        <w:t xml:space="preserve"> </w:t>
      </w:r>
      <w:r w:rsidRPr="009712AF">
        <w:rPr>
          <w:rFonts w:ascii="Arial Narrow" w:hAnsi="Arial Narrow"/>
          <w:b/>
          <w:highlight w:val="yellow"/>
        </w:rPr>
        <w:t>Informația o găsiți în SIA RSAP</w:t>
      </w:r>
    </w:p>
    <w:p w14:paraId="3252A249" w14:textId="77777777" w:rsidR="00A22381" w:rsidRPr="009712AF" w:rsidRDefault="00A22381" w:rsidP="00A22381">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pe: </w:t>
      </w:r>
      <w:r w:rsidRPr="009712AF">
        <w:rPr>
          <w:rFonts w:ascii="Arial Narrow" w:hAnsi="Arial Narrow"/>
          <w:b/>
          <w:i/>
          <w:noProof w:val="0"/>
          <w:lang w:val="ro-MD" w:eastAsia="ru-RU"/>
        </w:rPr>
        <w:t>[data]</w:t>
      </w:r>
      <w:r w:rsidRPr="009712AF">
        <w:rPr>
          <w:rFonts w:ascii="Arial Narrow" w:hAnsi="Arial Narrow"/>
          <w:b/>
          <w:noProof w:val="0"/>
          <w:lang w:val="ro-MD" w:eastAsia="ru-RU"/>
        </w:rPr>
        <w:t>_</w:t>
      </w:r>
      <w:r w:rsidRPr="009712AF">
        <w:rPr>
          <w:rFonts w:ascii="Arial Narrow" w:hAnsi="Arial Narrow"/>
          <w:b/>
          <w:highlight w:val="yellow"/>
        </w:rPr>
        <w:t xml:space="preserve"> Informația o găsiți în SIA RSAP</w:t>
      </w:r>
      <w:r w:rsidRPr="009712AF">
        <w:rPr>
          <w:rFonts w:ascii="Arial Narrow" w:hAnsi="Arial Narrow"/>
          <w:b/>
          <w:noProof w:val="0"/>
          <w:lang w:val="ro-MD" w:eastAsia="ru-RU"/>
        </w:rPr>
        <w:t xml:space="preserve"> </w:t>
      </w:r>
    </w:p>
    <w:p w14:paraId="2728A988" w14:textId="77777777" w:rsidR="00A22381" w:rsidRPr="009712AF" w:rsidRDefault="00A22381" w:rsidP="00A22381">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Adresa la care trebuie transmise ofertele sau cererile de participare: </w:t>
      </w:r>
    </w:p>
    <w:p w14:paraId="5DFC862B" w14:textId="77777777" w:rsidR="00A22381" w:rsidRPr="009712AF" w:rsidRDefault="00A22381" w:rsidP="00A22381">
      <w:pPr>
        <w:shd w:val="clear" w:color="auto" w:fill="FFFFFF" w:themeFill="background1"/>
        <w:tabs>
          <w:tab w:val="right" w:pos="426"/>
        </w:tabs>
        <w:spacing w:before="120"/>
        <w:ind w:left="450"/>
        <w:rPr>
          <w:rFonts w:ascii="Arial Narrow" w:hAnsi="Arial Narrow"/>
          <w:b/>
          <w:noProof w:val="0"/>
          <w:lang w:val="ro-MD" w:eastAsia="ru-RU"/>
        </w:rPr>
      </w:pPr>
      <w:r w:rsidRPr="009712AF">
        <w:rPr>
          <w:rFonts w:ascii="Arial Narrow" w:hAnsi="Arial Narrow"/>
          <w:b/>
          <w:i/>
          <w:noProof w:val="0"/>
          <w:lang w:val="ro-MD" w:eastAsia="ru-RU"/>
        </w:rPr>
        <w:t>Ofertele sau cererile de participare vor fi depuse electronic prin intermediul SIA RSAP</w:t>
      </w:r>
    </w:p>
    <w:p w14:paraId="3BB40F91" w14:textId="77777777" w:rsidR="00A22381" w:rsidRPr="009712AF" w:rsidRDefault="00A22381" w:rsidP="00A22381">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de valabilitate a ofertelor:</w:t>
      </w:r>
      <w:r w:rsidRPr="009712AF">
        <w:rPr>
          <w:rFonts w:ascii="Arial Narrow" w:hAnsi="Arial Narrow"/>
          <w:b/>
          <w:noProof w:val="0"/>
          <w:lang w:val="ro-MD" w:eastAsia="ru-RU"/>
        </w:rPr>
        <w:t xml:space="preserve"> </w:t>
      </w:r>
      <w:r w:rsidRPr="009712AF">
        <w:rPr>
          <w:rFonts w:ascii="Arial Narrow" w:hAnsi="Arial Narrow"/>
          <w:b/>
          <w:shd w:val="clear" w:color="auto" w:fill="FFFF00"/>
        </w:rPr>
        <w:t>60 zile</w:t>
      </w:r>
    </w:p>
    <w:p w14:paraId="05C5EF64" w14:textId="77777777" w:rsidR="00A22381" w:rsidRPr="009712AF" w:rsidRDefault="00A22381" w:rsidP="00A22381">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Locul deschiderii ofertelor:</w:t>
      </w:r>
      <w:r w:rsidRPr="009712AF">
        <w:rPr>
          <w:rFonts w:ascii="Arial Narrow" w:hAnsi="Arial Narrow"/>
          <w:b/>
          <w:noProof w:val="0"/>
          <w:lang w:val="ro-MD" w:eastAsia="ru-RU"/>
        </w:rPr>
        <w:t xml:space="preserve"> </w:t>
      </w:r>
      <w:r w:rsidRPr="009712AF">
        <w:rPr>
          <w:rFonts w:ascii="Arial Narrow" w:hAnsi="Arial Narrow"/>
          <w:b/>
          <w:shd w:val="clear" w:color="auto" w:fill="FFFF00"/>
        </w:rPr>
        <w:t>_SIA RSAP</w:t>
      </w:r>
      <w:r w:rsidRPr="009712AF">
        <w:rPr>
          <w:rFonts w:ascii="Arial Narrow" w:hAnsi="Arial Narrow"/>
          <w:b/>
          <w:noProof w:val="0"/>
          <w:lang w:val="ro-MD" w:eastAsia="ru-RU"/>
        </w:rPr>
        <w:t xml:space="preserve"> _</w:t>
      </w:r>
    </w:p>
    <w:p w14:paraId="157D8E45" w14:textId="77777777" w:rsidR="00A22381" w:rsidRPr="009712AF" w:rsidRDefault="00A22381" w:rsidP="00A22381">
      <w:pPr>
        <w:shd w:val="clear" w:color="auto" w:fill="FFFFFF" w:themeFill="background1"/>
        <w:tabs>
          <w:tab w:val="left" w:pos="360"/>
          <w:tab w:val="left" w:pos="1800"/>
          <w:tab w:val="left" w:pos="3240"/>
        </w:tabs>
        <w:spacing w:after="120"/>
        <w:ind w:left="360"/>
        <w:rPr>
          <w:rFonts w:ascii="Arial Narrow" w:hAnsi="Arial Narrow"/>
          <w:b/>
          <w:i/>
          <w:noProof w:val="0"/>
          <w:lang w:val="ro-MD" w:eastAsia="ru-RU"/>
        </w:rPr>
      </w:pPr>
      <w:r w:rsidRPr="009712AF">
        <w:rPr>
          <w:rFonts w:ascii="Arial Narrow" w:hAnsi="Arial Narrow"/>
          <w:b/>
          <w:i/>
          <w:noProof w:val="0"/>
          <w:lang w:val="ro-MD" w:eastAsia="ru-RU"/>
        </w:rPr>
        <w:t xml:space="preserve">Ofertele întârziate vor fi respinse. </w:t>
      </w:r>
    </w:p>
    <w:p w14:paraId="0CC7B6B9" w14:textId="77777777" w:rsidR="00A22381" w:rsidRPr="009712AF" w:rsidRDefault="00A22381" w:rsidP="00A22381">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Persoanele autorizate să asiste la deschiderea ofertelor:</w:t>
      </w:r>
      <w:r w:rsidRPr="009712AF">
        <w:rPr>
          <w:rFonts w:ascii="Arial Narrow" w:hAnsi="Arial Narrow"/>
          <w:b/>
          <w:noProof w:val="0"/>
          <w:lang w:val="ro-MD" w:eastAsia="ru-RU"/>
        </w:rPr>
        <w:t xml:space="preserve"> </w:t>
      </w:r>
      <w:r w:rsidRPr="009712AF">
        <w:rPr>
          <w:rFonts w:ascii="Arial Narrow" w:hAnsi="Arial Narrow"/>
          <w:b/>
          <w:noProof w:val="0"/>
          <w:lang w:val="ro-MD" w:eastAsia="ru-RU"/>
        </w:rPr>
        <w:br/>
      </w:r>
      <w:r w:rsidRPr="009712AF">
        <w:rPr>
          <w:rFonts w:ascii="Arial Narrow" w:hAnsi="Arial Narrow"/>
          <w:b/>
          <w:i/>
          <w:noProof w:val="0"/>
          <w:lang w:val="ro-MD" w:eastAsia="ru-RU"/>
        </w:rPr>
        <w:t>Ofertanții sau reprezentanții acestora au dreptul să participe la deschiderea ofertelor, cu excepția cazului când ofertele au fost depuse prin SIA RSAP</w:t>
      </w:r>
      <w:r w:rsidRPr="009712AF">
        <w:rPr>
          <w:rFonts w:ascii="Arial Narrow" w:hAnsi="Arial Narrow"/>
          <w:b/>
          <w:noProof w:val="0"/>
          <w:lang w:val="ro-MD" w:eastAsia="ru-RU"/>
        </w:rPr>
        <w:t>.</w:t>
      </w:r>
    </w:p>
    <w:p w14:paraId="64B99FE3" w14:textId="77777777" w:rsidR="00A22381" w:rsidRPr="009712AF" w:rsidRDefault="00A22381" w:rsidP="00A22381">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Limba sau limbile în care trebuie redactate ofertele sau cererile de participare:</w:t>
      </w:r>
      <w:r w:rsidRPr="009712AF">
        <w:rPr>
          <w:rFonts w:ascii="Arial Narrow" w:hAnsi="Arial Narrow"/>
          <w:b/>
          <w:noProof w:val="0"/>
          <w:lang w:val="ro-MD" w:eastAsia="ru-RU"/>
        </w:rPr>
        <w:t xml:space="preserve"> LIMBA DE STAT.</w:t>
      </w:r>
    </w:p>
    <w:p w14:paraId="4037A8A6"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Respectivul contract se referă la un proiect și/sau program finanțat din fonduri ale Uniunii Europene:</w:t>
      </w:r>
      <w:r w:rsidRPr="009712AF">
        <w:rPr>
          <w:rFonts w:ascii="Arial Narrow" w:hAnsi="Arial Narrow"/>
          <w:b/>
          <w:noProof w:val="0"/>
          <w:lang w:val="ro-MD" w:eastAsia="ru-RU"/>
        </w:rPr>
        <w:t xml:space="preserve"> nu se aplică</w:t>
      </w:r>
    </w:p>
    <w:p w14:paraId="324DB256" w14:textId="77777777" w:rsidR="00A22381" w:rsidRPr="009712AF" w:rsidRDefault="00A22381" w:rsidP="00A22381">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Denumirea și adresa organismului competent de soluționare a contestațiilor: </w:t>
      </w:r>
    </w:p>
    <w:p w14:paraId="69BF5266" w14:textId="6D42E5A5" w:rsidR="00A22381" w:rsidRPr="009712AF" w:rsidRDefault="00A22381" w:rsidP="00A22381">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w:t>
      </w:r>
      <w:r w:rsidR="00C44884">
        <w:rPr>
          <w:rFonts w:ascii="Arial Narrow" w:hAnsi="Arial Narrow"/>
          <w:b/>
          <w:i/>
          <w:noProof w:val="0"/>
          <w:lang w:val="ro-MD" w:eastAsia="ru-RU"/>
        </w:rPr>
        <w:t>utoritatea</w:t>
      </w:r>
      <w:r w:rsidRPr="009712AF">
        <w:rPr>
          <w:rFonts w:ascii="Arial Narrow" w:hAnsi="Arial Narrow"/>
          <w:b/>
          <w:i/>
          <w:noProof w:val="0"/>
          <w:lang w:val="ro-MD" w:eastAsia="ru-RU"/>
        </w:rPr>
        <w:t xml:space="preserve"> Națională pentru Soluționarea Contestațiilor</w:t>
      </w:r>
    </w:p>
    <w:p w14:paraId="6BC905FE" w14:textId="77777777" w:rsidR="00A22381" w:rsidRPr="009712AF" w:rsidRDefault="00A22381" w:rsidP="00A22381">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Adresa: mun. Chișinău, bd. Ștefan cel Mare și Sfânt nr.124 (et.4), MD 2001;</w:t>
      </w:r>
    </w:p>
    <w:p w14:paraId="19F7D38B" w14:textId="77777777" w:rsidR="00A22381" w:rsidRPr="009712AF" w:rsidRDefault="00A22381" w:rsidP="00A22381">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Tel/Fax/email: 022-820 652, 022 820-651, contestatii@ansc.md</w:t>
      </w:r>
    </w:p>
    <w:p w14:paraId="537B2F1F"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(datele) și referința (referințele) publicărilor anterioare în Jurnalul Oficial al Uniunii Europene privind contractul (contractele) la care se referă anunțul respectiv (dacă este cazul):</w:t>
      </w:r>
      <w:r w:rsidRPr="009712AF">
        <w:rPr>
          <w:rFonts w:ascii="Arial Narrow" w:hAnsi="Arial Narrow"/>
          <w:b/>
          <w:shd w:val="clear" w:color="auto" w:fill="FFFFFF"/>
        </w:rPr>
        <w:t xml:space="preserve"> nu se aplică</w:t>
      </w:r>
    </w:p>
    <w:p w14:paraId="37CB97DF"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achizițiilor periodice, calendarul estimat pentru publicarea anunțurilor viitoare</w:t>
      </w:r>
      <w:r w:rsidRPr="009712AF">
        <w:rPr>
          <w:rFonts w:ascii="Arial Narrow" w:hAnsi="Arial Narrow"/>
          <w:noProof w:val="0"/>
          <w:shd w:val="clear" w:color="auto" w:fill="FFFFFF" w:themeFill="background1"/>
          <w:lang w:val="ro-MD" w:eastAsia="ru-RU"/>
        </w:rPr>
        <w:t>:</w:t>
      </w:r>
      <w:r w:rsidRPr="009712AF">
        <w:rPr>
          <w:rFonts w:ascii="Arial Narrow" w:hAnsi="Arial Narrow"/>
          <w:b/>
          <w:shd w:val="clear" w:color="auto" w:fill="FFFFFF"/>
        </w:rPr>
        <w:t xml:space="preserve"> nu se aplică</w:t>
      </w:r>
    </w:p>
    <w:p w14:paraId="188E1729"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 xml:space="preserve">Data publicării anunțului de intenție sau, după caz, precizarea că nu a fost publicat un astfel de </w:t>
      </w:r>
      <w:r w:rsidRPr="009712AF">
        <w:rPr>
          <w:rFonts w:ascii="Arial Narrow" w:hAnsi="Arial Narrow"/>
          <w:noProof w:val="0"/>
          <w:shd w:val="clear" w:color="auto" w:fill="FFFFFF" w:themeFill="background1"/>
          <w:lang w:val="ro-MD" w:eastAsia="ru-RU"/>
        </w:rPr>
        <w:t>anunţ:</w:t>
      </w:r>
      <w:r w:rsidRPr="009712AF">
        <w:rPr>
          <w:rFonts w:ascii="Arial Narrow" w:hAnsi="Arial Narrow"/>
          <w:b/>
          <w:shd w:val="clear" w:color="auto" w:fill="FFFFFF"/>
        </w:rPr>
        <w:t xml:space="preserve"> </w:t>
      </w:r>
      <w:r>
        <w:rPr>
          <w:rFonts w:ascii="Arial Narrow" w:hAnsi="Arial Narrow"/>
          <w:b/>
          <w:shd w:val="clear" w:color="auto" w:fill="FFFFFF"/>
        </w:rPr>
        <w:t>BAP nr.48 din19.06.2026</w:t>
      </w:r>
    </w:p>
    <w:p w14:paraId="1E1B4EDF" w14:textId="77777777" w:rsidR="00A22381" w:rsidRPr="009712AF" w:rsidRDefault="00A22381" w:rsidP="00A22381">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Data transmiterii spre publicare a anunțului de participar</w:t>
      </w:r>
      <w:r w:rsidRPr="009712AF">
        <w:rPr>
          <w:rFonts w:ascii="Arial Narrow" w:hAnsi="Arial Narrow"/>
          <w:noProof w:val="0"/>
          <w:shd w:val="clear" w:color="auto" w:fill="FFFFFF" w:themeFill="background1"/>
          <w:lang w:val="ro-MD" w:eastAsia="ru-RU"/>
        </w:rPr>
        <w:t>e:</w:t>
      </w:r>
      <w:r w:rsidRPr="009712AF">
        <w:rPr>
          <w:rFonts w:ascii="Arial Narrow" w:hAnsi="Arial Narrow"/>
          <w:sz w:val="22"/>
          <w:szCs w:val="22"/>
          <w:shd w:val="clear" w:color="auto" w:fill="FFFFFF"/>
        </w:rPr>
        <w:t xml:space="preserve"> </w:t>
      </w:r>
      <w:r w:rsidRPr="009712AF">
        <w:rPr>
          <w:rFonts w:ascii="Arial Narrow" w:hAnsi="Arial Narrow"/>
          <w:b/>
          <w:sz w:val="22"/>
          <w:szCs w:val="22"/>
          <w:shd w:val="clear" w:color="auto" w:fill="FFFFFF"/>
        </w:rPr>
        <w:t>conform SIA RSAP M-Tender</w:t>
      </w:r>
    </w:p>
    <w:p w14:paraId="18AD85B9" w14:textId="77777777" w:rsidR="00A22381" w:rsidRPr="009712AF" w:rsidRDefault="00A22381" w:rsidP="00A22381">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A22381" w:rsidRPr="009712AF" w14:paraId="2A2938AE" w14:textId="77777777" w:rsidTr="00D40A52">
        <w:tc>
          <w:tcPr>
            <w:tcW w:w="5305" w:type="dxa"/>
            <w:shd w:val="clear" w:color="auto" w:fill="FFFFFF" w:themeFill="background1"/>
          </w:tcPr>
          <w:p w14:paraId="53EFD356" w14:textId="77777777" w:rsidR="00A22381" w:rsidRPr="009712AF" w:rsidRDefault="00A22381" w:rsidP="00D40A52">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Denumirea instrumentului electronic</w:t>
            </w:r>
          </w:p>
        </w:tc>
        <w:tc>
          <w:tcPr>
            <w:tcW w:w="3785" w:type="dxa"/>
            <w:shd w:val="clear" w:color="auto" w:fill="FFFFFF" w:themeFill="background1"/>
          </w:tcPr>
          <w:p w14:paraId="328B6EDF" w14:textId="77777777" w:rsidR="00A22381" w:rsidRPr="009712AF" w:rsidRDefault="00A22381" w:rsidP="00D40A52">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Se va utiliza/accepta sau nu</w:t>
            </w:r>
          </w:p>
        </w:tc>
      </w:tr>
      <w:tr w:rsidR="00A22381" w:rsidRPr="009712AF" w14:paraId="38FE9BFA" w14:textId="77777777" w:rsidTr="00D40A52">
        <w:tc>
          <w:tcPr>
            <w:tcW w:w="5305" w:type="dxa"/>
            <w:shd w:val="clear" w:color="auto" w:fill="FFFFFF" w:themeFill="background1"/>
          </w:tcPr>
          <w:p w14:paraId="0A70329F" w14:textId="77777777" w:rsidR="00A22381" w:rsidRPr="009712AF" w:rsidRDefault="00A22381" w:rsidP="00D40A52">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depunerea electronică a ofertelor sau a cererilor de participare</w:t>
            </w:r>
          </w:p>
        </w:tc>
        <w:tc>
          <w:tcPr>
            <w:tcW w:w="3785" w:type="dxa"/>
            <w:shd w:val="clear" w:color="auto" w:fill="FFFFFF" w:themeFill="background1"/>
          </w:tcPr>
          <w:p w14:paraId="0D52B536" w14:textId="77777777" w:rsidR="00A22381" w:rsidRPr="009712AF" w:rsidRDefault="00A22381" w:rsidP="00D40A52">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 prin intermediul MTender</w:t>
            </w:r>
          </w:p>
        </w:tc>
      </w:tr>
      <w:tr w:rsidR="00A22381" w:rsidRPr="009712AF" w14:paraId="2393230F" w14:textId="77777777" w:rsidTr="00D40A52">
        <w:tc>
          <w:tcPr>
            <w:tcW w:w="5305" w:type="dxa"/>
            <w:shd w:val="clear" w:color="auto" w:fill="FFFFFF" w:themeFill="background1"/>
          </w:tcPr>
          <w:p w14:paraId="1AB2AAFA" w14:textId="77777777" w:rsidR="00A22381" w:rsidRPr="009712AF" w:rsidRDefault="00A22381" w:rsidP="00D40A52">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sistemul de comenzi electronice</w:t>
            </w:r>
          </w:p>
        </w:tc>
        <w:tc>
          <w:tcPr>
            <w:tcW w:w="3785" w:type="dxa"/>
            <w:shd w:val="clear" w:color="auto" w:fill="FFFFFF" w:themeFill="background1"/>
          </w:tcPr>
          <w:p w14:paraId="5355F48A" w14:textId="77777777" w:rsidR="00A22381" w:rsidRPr="009712AF" w:rsidRDefault="00A22381" w:rsidP="00D40A52">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Nu se acceptă</w:t>
            </w:r>
          </w:p>
        </w:tc>
      </w:tr>
      <w:tr w:rsidR="00A22381" w:rsidRPr="009712AF" w14:paraId="64295755" w14:textId="77777777" w:rsidTr="00D40A52">
        <w:tc>
          <w:tcPr>
            <w:tcW w:w="5305" w:type="dxa"/>
            <w:shd w:val="clear" w:color="auto" w:fill="FFFFFF" w:themeFill="background1"/>
          </w:tcPr>
          <w:p w14:paraId="5EB4B084" w14:textId="77777777" w:rsidR="00A22381" w:rsidRPr="009712AF" w:rsidRDefault="00A22381" w:rsidP="00D40A52">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facturarea electronică</w:t>
            </w:r>
          </w:p>
        </w:tc>
        <w:tc>
          <w:tcPr>
            <w:tcW w:w="3785" w:type="dxa"/>
            <w:shd w:val="clear" w:color="auto" w:fill="FFFFFF" w:themeFill="background1"/>
          </w:tcPr>
          <w:p w14:paraId="54E4AF63" w14:textId="77777777" w:rsidR="00A22381" w:rsidRPr="009712AF" w:rsidRDefault="00A22381" w:rsidP="00D40A52">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r w:rsidR="00A22381" w:rsidRPr="009712AF" w14:paraId="46A4512E" w14:textId="77777777" w:rsidTr="00D40A52">
        <w:trPr>
          <w:trHeight w:val="77"/>
        </w:trPr>
        <w:tc>
          <w:tcPr>
            <w:tcW w:w="5305" w:type="dxa"/>
            <w:shd w:val="clear" w:color="auto" w:fill="FFFFFF" w:themeFill="background1"/>
          </w:tcPr>
          <w:p w14:paraId="21084713" w14:textId="77777777" w:rsidR="00A22381" w:rsidRPr="009712AF" w:rsidRDefault="00A22381" w:rsidP="00D40A52">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plățile electronice</w:t>
            </w:r>
          </w:p>
        </w:tc>
        <w:tc>
          <w:tcPr>
            <w:tcW w:w="3785" w:type="dxa"/>
            <w:shd w:val="clear" w:color="auto" w:fill="FFFFFF" w:themeFill="background1"/>
          </w:tcPr>
          <w:p w14:paraId="559B6CA8" w14:textId="77777777" w:rsidR="00A22381" w:rsidRPr="009712AF" w:rsidRDefault="00A22381" w:rsidP="00D40A52">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bl>
    <w:p w14:paraId="28CB3DFC" w14:textId="77777777" w:rsidR="00A22381" w:rsidRPr="009712AF" w:rsidRDefault="00A22381" w:rsidP="00A22381">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r w:rsidRPr="009712AF">
        <w:rPr>
          <w:rFonts w:ascii="Arial Narrow" w:hAnsi="Arial Narrow"/>
          <w:b/>
          <w:sz w:val="22"/>
          <w:szCs w:val="22"/>
          <w:shd w:val="clear" w:color="auto" w:fill="FFFF00"/>
        </w:rPr>
        <w:t xml:space="preserve"> </w:t>
      </w:r>
    </w:p>
    <w:p w14:paraId="1815B215" w14:textId="77777777" w:rsidR="00A22381" w:rsidRDefault="00A22381" w:rsidP="00A22381">
      <w:pPr>
        <w:numPr>
          <w:ilvl w:val="0"/>
          <w:numId w:val="23"/>
        </w:numPr>
        <w:shd w:val="clear" w:color="auto" w:fill="FFFFFF" w:themeFill="background1"/>
        <w:tabs>
          <w:tab w:val="right" w:pos="426"/>
        </w:tabs>
        <w:spacing w:before="120"/>
        <w:ind w:left="0" w:firstLine="0"/>
        <w:jc w:val="both"/>
        <w:rPr>
          <w:rFonts w:ascii="Arial Narrow" w:hAnsi="Arial Narrow"/>
          <w:b/>
          <w:noProof w:val="0"/>
          <w:lang w:val="ro-MD" w:eastAsia="ru-RU"/>
        </w:rPr>
      </w:pPr>
      <w:r w:rsidRPr="009712AF">
        <w:rPr>
          <w:rFonts w:ascii="Arial Narrow" w:hAnsi="Arial Narrow"/>
          <w:b/>
          <w:noProof w:val="0"/>
          <w:lang w:val="ro-MD" w:eastAsia="ru-RU"/>
        </w:rPr>
        <w:t>Alte informații relevante:</w:t>
      </w:r>
      <w:r>
        <w:rPr>
          <w:rFonts w:ascii="Arial Narrow" w:hAnsi="Arial Narrow"/>
          <w:b/>
          <w:noProof w:val="0"/>
          <w:lang w:val="ro-MD" w:eastAsia="ru-RU"/>
        </w:rPr>
        <w:t xml:space="preserve"> </w:t>
      </w:r>
      <w:r w:rsidRPr="008479A3">
        <w:rPr>
          <w:rFonts w:ascii="Arial Narrow" w:hAnsi="Arial Narrow"/>
          <w:i/>
          <w:noProof w:val="0"/>
          <w:lang w:eastAsia="ru-RU"/>
        </w:rPr>
        <w:t>În situația în care un operator economic nu poate nu poate îndeplini cerința la experiența similară, acesta are posibilitatea de a se asocia cu un alt operato</w:t>
      </w:r>
      <w:r>
        <w:rPr>
          <w:rFonts w:ascii="Arial Narrow" w:hAnsi="Arial Narrow"/>
          <w:i/>
          <w:noProof w:val="0"/>
          <w:lang w:eastAsia="ru-RU"/>
        </w:rPr>
        <w:t>r</w:t>
      </w:r>
      <w:r w:rsidRPr="008479A3">
        <w:rPr>
          <w:rFonts w:ascii="Arial Narrow" w:hAnsi="Arial Narrow"/>
          <w:i/>
          <w:noProof w:val="0"/>
          <w:lang w:eastAsia="ru-RU"/>
        </w:rPr>
        <w:t xml:space="preserve"> economic în vederea depunerii unei oferte comune</w:t>
      </w:r>
      <w:r>
        <w:rPr>
          <w:rFonts w:ascii="Arial Narrow" w:hAnsi="Arial Narrow"/>
          <w:i/>
          <w:noProof w:val="0"/>
          <w:lang w:eastAsia="ru-RU"/>
        </w:rPr>
        <w:t>, subcontractare</w:t>
      </w:r>
      <w:r w:rsidRPr="008479A3">
        <w:rPr>
          <w:rFonts w:ascii="Arial Narrow" w:hAnsi="Arial Narrow"/>
          <w:i/>
          <w:noProof w:val="0"/>
          <w:lang w:eastAsia="ru-RU"/>
        </w:rPr>
        <w:t xml:space="preserve"> sau poate invoca susținerea unor terți, caz în care experiența similară se demonstrează prin luarea în considerare a resurselor tuturor membrelor grupului</w:t>
      </w:r>
      <w:r>
        <w:rPr>
          <w:rFonts w:ascii="Arial Narrow" w:hAnsi="Arial Narrow"/>
          <w:b/>
          <w:noProof w:val="0"/>
          <w:lang w:eastAsia="ru-RU"/>
        </w:rPr>
        <w:t>.</w:t>
      </w:r>
    </w:p>
    <w:p w14:paraId="135D98B0" w14:textId="77777777" w:rsidR="00A22381" w:rsidRPr="009712AF" w:rsidRDefault="00A22381" w:rsidP="00A22381">
      <w:p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 </w:t>
      </w:r>
      <w:r w:rsidRPr="009712AF">
        <w:rPr>
          <w:rFonts w:ascii="Arial Narrow" w:hAnsi="Arial Narrow"/>
          <w:lang w:val="en-US"/>
        </w:rPr>
        <w:t>(</w:t>
      </w:r>
      <w:r w:rsidRPr="009712AF">
        <w:rPr>
          <w:rFonts w:ascii="Arial Narrow" w:hAnsi="Arial Narrow"/>
          <w:shd w:val="clear" w:color="auto" w:fill="FFFF00"/>
          <w:lang w:val="en-US"/>
        </w:rPr>
        <w:t xml:space="preserve">022) 250-707 </w:t>
      </w:r>
      <w:r>
        <w:rPr>
          <w:rFonts w:ascii="Arial Narrow" w:hAnsi="Arial Narrow"/>
          <w:shd w:val="clear" w:color="auto" w:fill="FFFF00"/>
          <w:lang w:val="en-US"/>
        </w:rPr>
        <w:t>S</w:t>
      </w:r>
      <w:r w:rsidRPr="009712AF">
        <w:rPr>
          <w:rFonts w:ascii="Arial Narrow" w:hAnsi="Arial Narrow"/>
          <w:shd w:val="clear" w:color="auto" w:fill="FFFF00"/>
          <w:lang w:val="en-US"/>
        </w:rPr>
        <w:t>erviciu achiziții publice</w:t>
      </w:r>
    </w:p>
    <w:p w14:paraId="08B74F3D" w14:textId="77777777" w:rsidR="00A22381" w:rsidRPr="009712AF" w:rsidRDefault="00A22381" w:rsidP="00A22381">
      <w:pPr>
        <w:shd w:val="clear" w:color="auto" w:fill="FFFFFF" w:themeFill="background1"/>
        <w:spacing w:before="120" w:after="120"/>
        <w:rPr>
          <w:rFonts w:ascii="Arial Narrow" w:hAnsi="Arial Narrow"/>
          <w:b/>
          <w:noProof w:val="0"/>
          <w:lang w:val="ro-MD" w:eastAsia="ru-RU"/>
        </w:rPr>
      </w:pPr>
    </w:p>
    <w:p w14:paraId="7B678C95" w14:textId="77777777" w:rsidR="00A22381" w:rsidRPr="009712AF" w:rsidRDefault="00A22381" w:rsidP="00A22381">
      <w:pPr>
        <w:shd w:val="clear" w:color="auto" w:fill="FFFFFF" w:themeFill="background1"/>
        <w:spacing w:before="120" w:after="120"/>
        <w:rPr>
          <w:rFonts w:ascii="Arial Narrow" w:hAnsi="Arial Narrow"/>
          <w:b/>
          <w:noProof w:val="0"/>
          <w:lang w:val="ro-MD" w:eastAsia="ru-RU"/>
        </w:rPr>
      </w:pPr>
    </w:p>
    <w:p w14:paraId="22D9F285" w14:textId="77777777" w:rsidR="00A22381" w:rsidRPr="009712AF" w:rsidRDefault="00A22381" w:rsidP="00A22381">
      <w:pPr>
        <w:shd w:val="clear" w:color="auto" w:fill="FFFFFF"/>
        <w:spacing w:before="120" w:after="120"/>
        <w:rPr>
          <w:rFonts w:ascii="Arial Narrow" w:eastAsia="PMingLiU" w:hAnsi="Arial Narrow"/>
          <w:lang w:val="ro-MD" w:eastAsia="zh-CN"/>
        </w:rPr>
      </w:pPr>
      <w:r w:rsidRPr="009712AF">
        <w:rPr>
          <w:rFonts w:ascii="Arial Narrow" w:hAnsi="Arial Narrow"/>
          <w:b/>
          <w:lang w:val="en-US"/>
        </w:rPr>
        <w:t xml:space="preserve">Conducătorul grupului de lucru:                                         </w:t>
      </w:r>
      <w:r>
        <w:rPr>
          <w:rFonts w:ascii="Arial Narrow" w:hAnsi="Arial Narrow"/>
          <w:b/>
          <w:shd w:val="clear" w:color="auto" w:fill="FFFF00"/>
          <w:lang w:val="en-US"/>
        </w:rPr>
        <w:t>Diana Manea</w:t>
      </w:r>
      <w:r w:rsidRPr="009712AF">
        <w:rPr>
          <w:rFonts w:ascii="Arial Narrow" w:hAnsi="Arial Narrow"/>
          <w:b/>
          <w:shd w:val="clear" w:color="auto" w:fill="FFFF00"/>
          <w:lang w:val="en-US"/>
        </w:rPr>
        <w:t xml:space="preserve"> </w:t>
      </w:r>
      <w:r w:rsidRPr="009712AF">
        <w:rPr>
          <w:rFonts w:ascii="Arial Narrow" w:hAnsi="Arial Narrow"/>
          <w:b/>
          <w:lang w:val="en-US"/>
        </w:rPr>
        <w:t xml:space="preserve">                            L.Ș.</w:t>
      </w:r>
    </w:p>
    <w:p w14:paraId="1E398D38" w14:textId="77777777" w:rsidR="00A22381" w:rsidRPr="009712AF" w:rsidRDefault="00A22381" w:rsidP="00A22381">
      <w:pPr>
        <w:pStyle w:val="Style3"/>
        <w:tabs>
          <w:tab w:val="left" w:pos="567"/>
        </w:tabs>
        <w:spacing w:before="0" w:beforeAutospacing="0" w:after="0"/>
        <w:ind w:left="0" w:firstLine="0"/>
        <w:rPr>
          <w:rFonts w:ascii="Arial Narrow" w:eastAsia="PMingLiU" w:hAnsi="Arial Narrow"/>
          <w:lang w:val="ro-MD" w:eastAsia="zh-CN"/>
        </w:rPr>
      </w:pPr>
    </w:p>
    <w:p w14:paraId="15DFDF27" w14:textId="5ACB9BF0" w:rsidR="00D16866" w:rsidRPr="009712AF" w:rsidRDefault="00D16866" w:rsidP="00A22381">
      <w:pPr>
        <w:shd w:val="clear" w:color="auto" w:fill="FFFFFF"/>
        <w:spacing w:before="120" w:after="120"/>
        <w:rPr>
          <w:rFonts w:ascii="Arial Narrow" w:eastAsia="PMingLiU" w:hAnsi="Arial Narrow"/>
          <w:lang w:val="ro-MD" w:eastAsia="zh-CN"/>
        </w:rPr>
      </w:pPr>
    </w:p>
    <w:p w14:paraId="3E7AE0F8" w14:textId="77777777" w:rsidR="00274085" w:rsidRPr="009712AF" w:rsidRDefault="00274085" w:rsidP="00274085">
      <w:pPr>
        <w:pStyle w:val="Style3"/>
        <w:tabs>
          <w:tab w:val="left" w:pos="567"/>
        </w:tabs>
        <w:spacing w:before="0" w:beforeAutospacing="0" w:after="0"/>
        <w:ind w:left="0" w:firstLine="0"/>
        <w:rPr>
          <w:rFonts w:ascii="Arial Narrow" w:eastAsia="PMingLiU" w:hAnsi="Arial Narrow"/>
          <w:lang w:val="ro-MD" w:eastAsia="zh-CN"/>
        </w:rPr>
      </w:pPr>
    </w:p>
    <w:p w14:paraId="7E860AEC" w14:textId="7C3251AB" w:rsidR="00502EFF" w:rsidRPr="00FF430B" w:rsidRDefault="00502EFF" w:rsidP="00A22381">
      <w:pPr>
        <w:shd w:val="clear" w:color="auto" w:fill="FFFFFF"/>
        <w:spacing w:before="120" w:after="120"/>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Default="000930AB" w:rsidP="002A6E99">
      <w:pPr>
        <w:pStyle w:val="Style3"/>
        <w:tabs>
          <w:tab w:val="left" w:pos="567"/>
        </w:tabs>
        <w:spacing w:before="0" w:beforeAutospacing="0" w:after="0"/>
        <w:ind w:left="0" w:firstLine="0"/>
        <w:jc w:val="center"/>
        <w:rPr>
          <w:rFonts w:eastAsia="PMingLiU"/>
          <w:lang w:val="ro-MD" w:eastAsia="zh-CN"/>
        </w:rPr>
      </w:pPr>
    </w:p>
    <w:p w14:paraId="0431AA51" w14:textId="77777777" w:rsidR="00DA42CA" w:rsidRDefault="00DA42CA" w:rsidP="002A6E99">
      <w:pPr>
        <w:pStyle w:val="Style3"/>
        <w:tabs>
          <w:tab w:val="left" w:pos="567"/>
        </w:tabs>
        <w:spacing w:before="0" w:beforeAutospacing="0" w:after="0"/>
        <w:ind w:left="0" w:firstLine="0"/>
        <w:jc w:val="center"/>
        <w:rPr>
          <w:rFonts w:eastAsia="PMingLiU"/>
          <w:lang w:val="ro-MD" w:eastAsia="zh-CN"/>
        </w:rPr>
      </w:pPr>
    </w:p>
    <w:p w14:paraId="005F9323" w14:textId="77777777" w:rsidR="00DA42CA" w:rsidRDefault="00DA42CA" w:rsidP="002A6E99">
      <w:pPr>
        <w:pStyle w:val="Style3"/>
        <w:tabs>
          <w:tab w:val="left" w:pos="567"/>
        </w:tabs>
        <w:spacing w:before="0" w:beforeAutospacing="0" w:after="0"/>
        <w:ind w:left="0" w:firstLine="0"/>
        <w:jc w:val="center"/>
        <w:rPr>
          <w:rFonts w:eastAsia="PMingLiU"/>
          <w:lang w:val="ro-MD" w:eastAsia="zh-CN"/>
        </w:rPr>
      </w:pPr>
    </w:p>
    <w:p w14:paraId="6D9C518C" w14:textId="77777777" w:rsidR="00DA42CA" w:rsidRDefault="00DA42CA" w:rsidP="002A6E99">
      <w:pPr>
        <w:pStyle w:val="Style3"/>
        <w:tabs>
          <w:tab w:val="left" w:pos="567"/>
        </w:tabs>
        <w:spacing w:before="0" w:beforeAutospacing="0" w:after="0"/>
        <w:ind w:left="0" w:firstLine="0"/>
        <w:jc w:val="center"/>
        <w:rPr>
          <w:rFonts w:eastAsia="PMingLiU"/>
          <w:lang w:val="ro-MD" w:eastAsia="zh-CN"/>
        </w:rPr>
      </w:pPr>
    </w:p>
    <w:p w14:paraId="20F14BAB" w14:textId="77777777" w:rsidR="00DA42CA" w:rsidRDefault="00DA42CA" w:rsidP="002A6E99">
      <w:pPr>
        <w:pStyle w:val="Style3"/>
        <w:tabs>
          <w:tab w:val="left" w:pos="567"/>
        </w:tabs>
        <w:spacing w:before="0" w:beforeAutospacing="0" w:after="0"/>
        <w:ind w:left="0" w:firstLine="0"/>
        <w:jc w:val="center"/>
        <w:rPr>
          <w:rFonts w:eastAsia="PMingLiU"/>
          <w:lang w:val="ro-MD" w:eastAsia="zh-CN"/>
        </w:rPr>
      </w:pPr>
    </w:p>
    <w:p w14:paraId="63F09EE2" w14:textId="77777777" w:rsidR="00DA42CA" w:rsidRDefault="00DA42CA" w:rsidP="002A6E99">
      <w:pPr>
        <w:pStyle w:val="Style3"/>
        <w:tabs>
          <w:tab w:val="left" w:pos="567"/>
        </w:tabs>
        <w:spacing w:before="0" w:beforeAutospacing="0" w:after="0"/>
        <w:ind w:left="0" w:firstLine="0"/>
        <w:jc w:val="center"/>
        <w:rPr>
          <w:rFonts w:eastAsia="PMingLiU"/>
          <w:lang w:val="ro-MD" w:eastAsia="zh-CN"/>
        </w:rPr>
      </w:pPr>
    </w:p>
    <w:p w14:paraId="210C340C" w14:textId="77777777" w:rsidR="00DA42CA" w:rsidRDefault="00DA42CA" w:rsidP="002A6E99">
      <w:pPr>
        <w:pStyle w:val="Style3"/>
        <w:tabs>
          <w:tab w:val="left" w:pos="567"/>
        </w:tabs>
        <w:spacing w:before="0" w:beforeAutospacing="0" w:after="0"/>
        <w:ind w:left="0" w:firstLine="0"/>
        <w:jc w:val="center"/>
        <w:rPr>
          <w:rFonts w:eastAsia="PMingLiU"/>
          <w:lang w:val="ro-MD" w:eastAsia="zh-CN"/>
        </w:rPr>
      </w:pPr>
    </w:p>
    <w:p w14:paraId="6C357212" w14:textId="77777777" w:rsidR="00DA42CA" w:rsidRPr="00FF430B" w:rsidRDefault="00DA42CA"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43D55192" w14:textId="77777777" w:rsidR="002A6AEE" w:rsidRDefault="002A6AEE" w:rsidP="00A26B23">
      <w:pPr>
        <w:pStyle w:val="Style3"/>
        <w:tabs>
          <w:tab w:val="left" w:pos="567"/>
        </w:tabs>
        <w:spacing w:before="0" w:beforeAutospacing="0" w:after="0"/>
        <w:ind w:left="0" w:firstLine="0"/>
        <w:rPr>
          <w:rFonts w:eastAsia="PMingLiU"/>
          <w:lang w:val="ro-MD" w:eastAsia="zh-CN"/>
        </w:rPr>
      </w:pPr>
    </w:p>
    <w:p w14:paraId="69A7324A" w14:textId="77777777" w:rsidR="002A6AEE" w:rsidRPr="00FF430B" w:rsidRDefault="002A6AE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1B3B1BE"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25FA1" w:rsidRPr="00E25FA1">
        <w:rPr>
          <w:shd w:val="clear" w:color="auto" w:fill="FFFFFF"/>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5C09AC8C" w14:textId="19699F5C" w:rsidR="002D6E71" w:rsidRDefault="002D6E71" w:rsidP="00196AB4">
      <w:pPr>
        <w:pStyle w:val="a"/>
        <w:numPr>
          <w:ilvl w:val="0"/>
          <w:numId w:val="0"/>
        </w:numPr>
        <w:ind w:right="-1"/>
        <w:rPr>
          <w:i/>
          <w:lang w:val="ro-MD"/>
        </w:rPr>
      </w:pPr>
    </w:p>
    <w:p w14:paraId="312F457C" w14:textId="77777777" w:rsidR="005115E7" w:rsidRPr="006369F2" w:rsidRDefault="005115E7" w:rsidP="005115E7">
      <w:pPr>
        <w:pStyle w:val="a"/>
        <w:numPr>
          <w:ilvl w:val="0"/>
          <w:numId w:val="0"/>
        </w:numPr>
        <w:tabs>
          <w:tab w:val="left" w:pos="1260"/>
        </w:tabs>
        <w:ind w:left="720"/>
        <w:jc w:val="right"/>
        <w:rPr>
          <w:b/>
          <w:sz w:val="28"/>
          <w:szCs w:val="28"/>
        </w:rPr>
      </w:pPr>
      <w:r w:rsidRPr="006369F2">
        <w:rPr>
          <w:sz w:val="28"/>
          <w:szCs w:val="28"/>
        </w:rPr>
        <w:t>Anexa nr. 25</w:t>
      </w:r>
    </w:p>
    <w:p w14:paraId="041352B5" w14:textId="40B42F44" w:rsidR="005115E7" w:rsidRDefault="005115E7" w:rsidP="00196AB4">
      <w:pPr>
        <w:pStyle w:val="a"/>
        <w:numPr>
          <w:ilvl w:val="0"/>
          <w:numId w:val="0"/>
        </w:numPr>
        <w:ind w:right="-1"/>
        <w:rPr>
          <w:i/>
          <w:lang w:val="ro-MD"/>
        </w:rPr>
      </w:pPr>
    </w:p>
    <w:p w14:paraId="5B8608B6" w14:textId="77777777" w:rsidR="005115E7" w:rsidRPr="00FF430B" w:rsidRDefault="005115E7" w:rsidP="00196AB4">
      <w:pPr>
        <w:pStyle w:val="a"/>
        <w:numPr>
          <w:ilvl w:val="0"/>
          <w:numId w:val="0"/>
        </w:numPr>
        <w:ind w:right="-1"/>
        <w:rPr>
          <w:i/>
          <w:lang w:val="ro-MD"/>
        </w:rPr>
      </w:pPr>
    </w:p>
    <w:p w14:paraId="6E78413D" w14:textId="77777777" w:rsidR="00CE3545" w:rsidRPr="006369F2" w:rsidRDefault="00CE3545" w:rsidP="00CE3545">
      <w:pPr>
        <w:pStyle w:val="a"/>
        <w:numPr>
          <w:ilvl w:val="0"/>
          <w:numId w:val="0"/>
        </w:numPr>
        <w:tabs>
          <w:tab w:val="left" w:pos="1260"/>
        </w:tabs>
        <w:ind w:left="720"/>
        <w:jc w:val="center"/>
        <w:rPr>
          <w:b/>
        </w:rPr>
      </w:pPr>
      <w:r w:rsidRPr="006369F2">
        <w:rPr>
          <w:b/>
        </w:rPr>
        <w:t>CONTRACT – MODEL</w:t>
      </w:r>
    </w:p>
    <w:p w14:paraId="166BBD78" w14:textId="77777777" w:rsidR="00CE3545" w:rsidRPr="006369F2" w:rsidRDefault="00CE3545" w:rsidP="00CE3545">
      <w:pPr>
        <w:pStyle w:val="a"/>
        <w:numPr>
          <w:ilvl w:val="0"/>
          <w:numId w:val="0"/>
        </w:numPr>
        <w:tabs>
          <w:tab w:val="left" w:pos="1260"/>
        </w:tabs>
        <w:ind w:left="720"/>
        <w:rPr>
          <w:b/>
          <w:caps/>
        </w:rPr>
      </w:pPr>
    </w:p>
    <w:p w14:paraId="3E506542" w14:textId="77777777" w:rsidR="00CE3545" w:rsidRPr="006369F2" w:rsidRDefault="00CE3545" w:rsidP="00CE3545">
      <w:pPr>
        <w:pStyle w:val="a"/>
        <w:numPr>
          <w:ilvl w:val="0"/>
          <w:numId w:val="0"/>
        </w:numPr>
        <w:tabs>
          <w:tab w:val="left" w:pos="1260"/>
        </w:tabs>
        <w:ind w:left="720"/>
        <w:jc w:val="center"/>
        <w:rPr>
          <w:b/>
        </w:rPr>
      </w:pPr>
      <w:r w:rsidRPr="006369F2">
        <w:rPr>
          <w:b/>
          <w:caps/>
        </w:rPr>
        <w:t>Contract</w:t>
      </w:r>
      <w:r w:rsidRPr="006369F2">
        <w:rPr>
          <w:b/>
        </w:rPr>
        <w:t xml:space="preserve"> DE ANTREPRIZĂ nr.___________</w:t>
      </w:r>
    </w:p>
    <w:p w14:paraId="2D496573" w14:textId="77777777" w:rsidR="00CE3545" w:rsidRPr="0001624C" w:rsidRDefault="00CE3545" w:rsidP="00CE3545">
      <w:pPr>
        <w:pStyle w:val="a"/>
        <w:numPr>
          <w:ilvl w:val="0"/>
          <w:numId w:val="0"/>
        </w:numPr>
        <w:tabs>
          <w:tab w:val="left" w:pos="1260"/>
        </w:tabs>
        <w:ind w:left="720"/>
        <w:rPr>
          <w:lang w:val="ro-RO"/>
        </w:rPr>
      </w:pPr>
    </w:p>
    <w:p w14:paraId="73C5C9C3" w14:textId="77777777" w:rsidR="00CE3545" w:rsidRPr="0001624C" w:rsidRDefault="00CE3545" w:rsidP="00CE3545">
      <w:pPr>
        <w:pStyle w:val="a"/>
        <w:numPr>
          <w:ilvl w:val="0"/>
          <w:numId w:val="46"/>
        </w:numPr>
        <w:tabs>
          <w:tab w:val="clear" w:pos="1134"/>
          <w:tab w:val="left" w:pos="540"/>
        </w:tabs>
        <w:ind w:left="0" w:firstLine="0"/>
        <w:contextualSpacing/>
        <w:jc w:val="center"/>
        <w:rPr>
          <w:b/>
          <w:lang w:val="ro-RO"/>
        </w:rPr>
      </w:pPr>
      <w:r w:rsidRPr="0001624C">
        <w:rPr>
          <w:b/>
          <w:lang w:val="ro-RO"/>
        </w:rPr>
        <w:t>PARTEA GENERALĂ</w:t>
      </w:r>
    </w:p>
    <w:p w14:paraId="05DA27A4" w14:textId="77777777" w:rsidR="00CE3545" w:rsidRPr="00861622" w:rsidRDefault="00CE3545" w:rsidP="00CE3545">
      <w:pPr>
        <w:pStyle w:val="a"/>
        <w:numPr>
          <w:ilvl w:val="0"/>
          <w:numId w:val="0"/>
        </w:numPr>
        <w:tabs>
          <w:tab w:val="left" w:pos="540"/>
        </w:tabs>
        <w:jc w:val="center"/>
        <w:rPr>
          <w:i/>
          <w:sz w:val="20"/>
          <w:szCs w:val="20"/>
          <w:lang w:val="ro-RO"/>
        </w:rPr>
      </w:pPr>
      <w:r w:rsidRPr="00861622">
        <w:rPr>
          <w:i/>
          <w:sz w:val="20"/>
          <w:szCs w:val="20"/>
          <w:lang w:val="ro-RO"/>
        </w:rPr>
        <w:t>(OBLIGATORIE)</w:t>
      </w:r>
    </w:p>
    <w:p w14:paraId="1D2F8457" w14:textId="77777777" w:rsidR="00CE3545" w:rsidRPr="00861622" w:rsidRDefault="00CE3545" w:rsidP="00CE3545">
      <w:pPr>
        <w:pStyle w:val="a"/>
        <w:numPr>
          <w:ilvl w:val="0"/>
          <w:numId w:val="0"/>
        </w:numPr>
        <w:tabs>
          <w:tab w:val="left" w:pos="540"/>
        </w:tabs>
        <w:rPr>
          <w:i/>
          <w:lang w:val="ro-RO"/>
        </w:rPr>
      </w:pPr>
    </w:p>
    <w:p w14:paraId="42F4B534" w14:textId="77777777" w:rsidR="00CE3545" w:rsidRPr="00861622" w:rsidRDefault="00CE3545" w:rsidP="00CE3545">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6"/>
        <w:gridCol w:w="4990"/>
      </w:tblGrid>
      <w:tr w:rsidR="00CE3545" w:rsidRPr="00FF430B" w14:paraId="75015429" w14:textId="77777777" w:rsidTr="00483CA1">
        <w:tc>
          <w:tcPr>
            <w:tcW w:w="2553" w:type="pct"/>
          </w:tcPr>
          <w:p w14:paraId="40D85D30" w14:textId="77777777" w:rsidR="00CE3545" w:rsidRPr="00FF430B" w:rsidRDefault="00CE3545" w:rsidP="00483CA1">
            <w:pPr>
              <w:tabs>
                <w:tab w:val="left" w:pos="360"/>
              </w:tabs>
              <w:jc w:val="both"/>
              <w:rPr>
                <w:b/>
              </w:rPr>
            </w:pPr>
            <w:r w:rsidRPr="00FF430B">
              <w:rPr>
                <w:b/>
              </w:rPr>
              <w:t>Beneficiar</w:t>
            </w:r>
          </w:p>
        </w:tc>
        <w:tc>
          <w:tcPr>
            <w:tcW w:w="2447" w:type="pct"/>
          </w:tcPr>
          <w:p w14:paraId="477BD759" w14:textId="77777777" w:rsidR="00CE3545" w:rsidRPr="00FF430B" w:rsidRDefault="00CE3545" w:rsidP="00483CA1">
            <w:pPr>
              <w:tabs>
                <w:tab w:val="left" w:pos="360"/>
              </w:tabs>
              <w:jc w:val="both"/>
              <w:rPr>
                <w:b/>
              </w:rPr>
            </w:pPr>
            <w:r>
              <w:rPr>
                <w:b/>
              </w:rPr>
              <w:t>Antreprenor</w:t>
            </w:r>
          </w:p>
        </w:tc>
      </w:tr>
      <w:tr w:rsidR="00CE3545" w:rsidRPr="00A624FD" w14:paraId="32FD6B89" w14:textId="77777777" w:rsidTr="00483CA1">
        <w:tc>
          <w:tcPr>
            <w:tcW w:w="2553" w:type="pct"/>
          </w:tcPr>
          <w:p w14:paraId="4F069923" w14:textId="77777777" w:rsidR="00CE3545" w:rsidRPr="006369F2" w:rsidRDefault="00CE3545" w:rsidP="00483CA1">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4B2DB173" w14:textId="77777777" w:rsidR="00CE3545" w:rsidRPr="006369F2" w:rsidRDefault="00CE3545" w:rsidP="00483CA1">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F1329AE" w14:textId="77777777" w:rsidR="00CE3545" w:rsidRPr="00861622" w:rsidRDefault="00CE3545" w:rsidP="00CE3545">
      <w:pPr>
        <w:pStyle w:val="a"/>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CE3545" w:rsidRPr="00EC30C2" w14:paraId="050201E7" w14:textId="77777777" w:rsidTr="00483CA1">
        <w:trPr>
          <w:trHeight w:val="697"/>
        </w:trPr>
        <w:tc>
          <w:tcPr>
            <w:tcW w:w="9540" w:type="dxa"/>
            <w:vAlign w:val="center"/>
          </w:tcPr>
          <w:p w14:paraId="5D32D9EA" w14:textId="77777777" w:rsidR="00CE3545" w:rsidRPr="006369F2" w:rsidRDefault="00CE3545" w:rsidP="00483CA1">
            <w:pPr>
              <w:tabs>
                <w:tab w:val="left" w:pos="360"/>
              </w:tabs>
              <w:jc w:val="both"/>
              <w:rPr>
                <w:lang w:val="en-US"/>
              </w:rPr>
            </w:pPr>
          </w:p>
          <w:p w14:paraId="02DEE0D2" w14:textId="77777777" w:rsidR="00CE3545" w:rsidRPr="006369F2" w:rsidRDefault="00CE3545" w:rsidP="00483CA1">
            <w:pPr>
              <w:tabs>
                <w:tab w:val="left" w:pos="525"/>
                <w:tab w:val="left" w:pos="1134"/>
                <w:tab w:val="left" w:pos="3705"/>
              </w:tabs>
              <w:jc w:val="both"/>
              <w:rPr>
                <w:b/>
                <w:lang w:val="en-US"/>
              </w:rPr>
            </w:pPr>
            <w:r w:rsidRPr="006369F2">
              <w:rPr>
                <w:b/>
                <w:lang w:val="en-US"/>
              </w:rPr>
              <w:t>1. OBIECTUL CONTRACTULUI</w:t>
            </w:r>
          </w:p>
          <w:p w14:paraId="3B63809A" w14:textId="718EE3EB" w:rsidR="00CE3545" w:rsidRPr="006369F2" w:rsidRDefault="00CE3545" w:rsidP="00483CA1">
            <w:pPr>
              <w:tabs>
                <w:tab w:val="left" w:pos="360"/>
              </w:tabs>
              <w:ind w:left="-15" w:right="-15" w:firstLine="15"/>
              <w:jc w:val="both"/>
              <w:rPr>
                <w:lang w:val="en-US"/>
              </w:rPr>
            </w:pPr>
            <w:r w:rsidRPr="006369F2">
              <w:rPr>
                <w:lang w:val="en-US"/>
              </w:rPr>
              <w:t xml:space="preserve">Antreprenorul se obligă să execute </w:t>
            </w:r>
            <w:r w:rsidR="00D16866">
              <w:rPr>
                <w:rFonts w:ascii="Arial Narrow" w:hAnsi="Arial Narrow"/>
                <w:b/>
              </w:rPr>
              <w:t xml:space="preserve">Lucrări de reconstruire a Centrului Consultativ Diagnostic și a farmaciei instituției, în cadrul proiectului Reconstruirea imobilelor cu nr.cadastrale 0100520.225.02-03, 0100520.225.09, în vederea optimizării spațiilor și sporirii eficienței energetice, inclusiv instalarea sistemului fotovoltaic, pe imobilul/terenul cu nr.cadastral 0100520.225, situat în mun.Chișinău, str.Toma Ciorbă, nr.1, Etapa 2A   </w:t>
            </w:r>
            <w:r w:rsidR="004D7411">
              <w:rPr>
                <w:rFonts w:ascii="Arial Narrow" w:hAnsi="Arial Narrow"/>
                <w:b/>
              </w:rPr>
              <w:t xml:space="preserve"> </w:t>
            </w:r>
            <w:r w:rsidRPr="006369F2">
              <w:rPr>
                <w:lang w:val="en-US"/>
              </w:rPr>
              <w:t>în conformitate cu prevederile proiectului tehnic</w:t>
            </w:r>
            <w:r w:rsidR="00400DCA">
              <w:rPr>
                <w:lang w:val="en-US"/>
              </w:rPr>
              <w:t xml:space="preserve"> (după caz)</w:t>
            </w:r>
            <w:r w:rsidRPr="006369F2">
              <w:rPr>
                <w:lang w:val="en-US"/>
              </w:rPr>
              <w:t>,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73496325" w14:textId="77777777" w:rsidR="00CE3545" w:rsidRPr="006369F2" w:rsidRDefault="00CE3545" w:rsidP="00483CA1">
            <w:pPr>
              <w:tabs>
                <w:tab w:val="left" w:pos="360"/>
              </w:tabs>
              <w:jc w:val="both"/>
              <w:rPr>
                <w:lang w:val="en-US"/>
              </w:rPr>
            </w:pPr>
          </w:p>
          <w:p w14:paraId="616D730F" w14:textId="77777777" w:rsidR="00CE3545" w:rsidRPr="006369F2" w:rsidRDefault="00CE3545" w:rsidP="00483CA1">
            <w:pPr>
              <w:pStyle w:val="af2"/>
              <w:tabs>
                <w:tab w:val="left" w:pos="525"/>
                <w:tab w:val="left" w:pos="567"/>
              </w:tabs>
              <w:ind w:left="-15"/>
              <w:rPr>
                <w:b/>
                <w:lang w:val="en-US"/>
              </w:rPr>
            </w:pPr>
            <w:r w:rsidRPr="006369F2">
              <w:rPr>
                <w:b/>
                <w:lang w:val="en-US"/>
              </w:rPr>
              <w:t>2. DOCUMENTELE CONTRACTULUI</w:t>
            </w:r>
          </w:p>
          <w:p w14:paraId="3EE3E097" w14:textId="77777777" w:rsidR="00CE3545" w:rsidRPr="006369F2" w:rsidRDefault="00CE3545" w:rsidP="00483CA1">
            <w:pPr>
              <w:tabs>
                <w:tab w:val="left" w:pos="360"/>
              </w:tabs>
              <w:jc w:val="both"/>
              <w:rPr>
                <w:lang w:val="en-US"/>
              </w:rPr>
            </w:pPr>
            <w:r w:rsidRPr="006369F2">
              <w:rPr>
                <w:lang w:val="en-US"/>
              </w:rPr>
              <w:t>2.1. Următoarele documente vor fi considerate părţi componente ale Contractului:</w:t>
            </w:r>
          </w:p>
          <w:p w14:paraId="472BC80A" w14:textId="77777777" w:rsidR="00CE3545" w:rsidRPr="00E73483" w:rsidRDefault="00CE3545" w:rsidP="00CE3545">
            <w:pPr>
              <w:numPr>
                <w:ilvl w:val="0"/>
                <w:numId w:val="48"/>
              </w:numPr>
              <w:tabs>
                <w:tab w:val="left" w:pos="360"/>
              </w:tabs>
              <w:suppressAutoHyphens/>
              <w:ind w:left="-15" w:firstLine="0"/>
              <w:jc w:val="both"/>
            </w:pPr>
            <w:r w:rsidRPr="00E73483">
              <w:t>Formularul contractului;</w:t>
            </w:r>
          </w:p>
          <w:p w14:paraId="75A5F089"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Propunerea tehnică și propunerea financiară;</w:t>
            </w:r>
          </w:p>
          <w:p w14:paraId="7A09ADDA" w14:textId="77777777" w:rsidR="00CE3545" w:rsidRPr="00E73483" w:rsidRDefault="00CE3545" w:rsidP="00CE3545">
            <w:pPr>
              <w:numPr>
                <w:ilvl w:val="0"/>
                <w:numId w:val="48"/>
              </w:numPr>
              <w:tabs>
                <w:tab w:val="left" w:pos="360"/>
              </w:tabs>
              <w:suppressAutoHyphens/>
              <w:ind w:left="-15" w:firstLine="0"/>
              <w:jc w:val="both"/>
            </w:pPr>
            <w:r w:rsidRPr="00E73483">
              <w:t>Caietul de sarcini;</w:t>
            </w:r>
          </w:p>
          <w:p w14:paraId="605F8E9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Garanția de bună execuție a contractului;</w:t>
            </w:r>
          </w:p>
          <w:p w14:paraId="4CEDFD3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Acordul de asociere (după caz);</w:t>
            </w:r>
          </w:p>
          <w:p w14:paraId="6117EFF5"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E5D870F"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Graficul de execuție a contractului aprobat de ambele părți.</w:t>
            </w:r>
          </w:p>
          <w:p w14:paraId="15132A5C" w14:textId="77777777" w:rsidR="00CE3545" w:rsidRPr="006369F2" w:rsidRDefault="00CE3545" w:rsidP="00483CA1">
            <w:pPr>
              <w:pStyle w:val="a"/>
              <w:tabs>
                <w:tab w:val="left" w:pos="360"/>
              </w:tabs>
              <w:ind w:left="1530"/>
            </w:pPr>
          </w:p>
          <w:p w14:paraId="1B4CD215" w14:textId="77777777" w:rsidR="00CE3545" w:rsidRPr="006369F2" w:rsidRDefault="00CE3545" w:rsidP="00483CA1">
            <w:pPr>
              <w:tabs>
                <w:tab w:val="left" w:pos="525"/>
                <w:tab w:val="left" w:pos="3645"/>
              </w:tabs>
              <w:jc w:val="both"/>
              <w:rPr>
                <w:b/>
                <w:lang w:val="en-US"/>
              </w:rPr>
            </w:pPr>
            <w:r w:rsidRPr="006369F2">
              <w:rPr>
                <w:b/>
                <w:lang w:val="en-US"/>
              </w:rPr>
              <w:t>3. PREȚUL CONTRACTULUI ŞI MODALITĂŢILE DE PLATĂ</w:t>
            </w:r>
          </w:p>
          <w:p w14:paraId="6D242E1E" w14:textId="77777777" w:rsidR="00CE3545" w:rsidRPr="006369F2" w:rsidRDefault="00CE3545" w:rsidP="00483CA1">
            <w:pPr>
              <w:jc w:val="both"/>
              <w:rPr>
                <w:lang w:val="en-US"/>
              </w:rPr>
            </w:pPr>
            <w:r w:rsidRPr="006369F2">
              <w:rPr>
                <w:lang w:val="en-US"/>
              </w:rPr>
              <w:t>3.1. Prețul lucrărilor, ce reprezintă obiectul prezentului contract, este stabilit în lei MDL.</w:t>
            </w:r>
          </w:p>
          <w:p w14:paraId="200A2179" w14:textId="77777777" w:rsidR="00CE3545" w:rsidRPr="00423D94" w:rsidRDefault="00CE3545" w:rsidP="00483CA1">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3FB2DA13" w14:textId="5377BFA2" w:rsidR="00CE3545" w:rsidRPr="006369F2" w:rsidRDefault="00CE3545" w:rsidP="00483CA1">
            <w:pPr>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sidR="00DC3018">
              <w:rPr>
                <w:lang w:val="en-US"/>
              </w:rPr>
              <w:t>9</w:t>
            </w:r>
            <w:r w:rsidR="00266B18">
              <w:rPr>
                <w:lang w:val="en-US"/>
              </w:rPr>
              <w:t xml:space="preserve">0 </w:t>
            </w:r>
            <w:r w:rsidRPr="006369F2">
              <w:rPr>
                <w:lang w:val="en-US"/>
              </w:rPr>
              <w:t>zile.</w:t>
            </w:r>
          </w:p>
          <w:p w14:paraId="4B64F0CE" w14:textId="7C49D9A7" w:rsidR="00CE3545" w:rsidRPr="006369F2" w:rsidRDefault="00CE3545" w:rsidP="00483CA1">
            <w:pPr>
              <w:jc w:val="both"/>
              <w:rPr>
                <w:lang w:val="en-US"/>
              </w:rPr>
            </w:pPr>
            <w:r w:rsidRPr="006369F2">
              <w:rPr>
                <w:lang w:val="en-US"/>
              </w:rPr>
              <w:t xml:space="preserve">3.4. Beneficiarul va verifica procesele-verbale de recepție a lucrărilor executate în termen de </w:t>
            </w:r>
            <w:r w:rsidR="00266B18">
              <w:rPr>
                <w:lang w:val="en-US"/>
              </w:rPr>
              <w:t>30</w:t>
            </w:r>
            <w:r w:rsidRPr="006369F2">
              <w:rPr>
                <w:lang w:val="en-US"/>
              </w:rPr>
              <w:t xml:space="preserve"> zile de la primirea acestora de la Antreprenor.</w:t>
            </w:r>
          </w:p>
          <w:p w14:paraId="7A76E9DF" w14:textId="77777777" w:rsidR="00CE3545" w:rsidRPr="006369F2" w:rsidRDefault="00CE3545" w:rsidP="00483CA1">
            <w:pPr>
              <w:jc w:val="both"/>
              <w:rPr>
                <w:lang w:val="en-US"/>
              </w:rPr>
            </w:pPr>
            <w:r w:rsidRPr="006369F2">
              <w:rPr>
                <w:lang w:val="en-US"/>
              </w:rPr>
              <w:lastRenderedPageBreak/>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3EF70473" w14:textId="77777777" w:rsidR="00CE3545" w:rsidRPr="006369F2" w:rsidRDefault="00CE3545" w:rsidP="00483CA1">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2572941C" w14:textId="77777777" w:rsidR="00CE3545" w:rsidRPr="006369F2" w:rsidRDefault="00CE3545" w:rsidP="00483CA1">
            <w:pPr>
              <w:jc w:val="both"/>
              <w:rPr>
                <w:lang w:val="en-US"/>
              </w:rPr>
            </w:pPr>
          </w:p>
          <w:p w14:paraId="37A8B1F7" w14:textId="77777777" w:rsidR="00CE3545" w:rsidRPr="006369F2" w:rsidRDefault="00CE3545" w:rsidP="00483CA1">
            <w:pPr>
              <w:pStyle w:val="af2"/>
              <w:tabs>
                <w:tab w:val="left" w:pos="567"/>
              </w:tabs>
              <w:rPr>
                <w:b/>
                <w:lang w:val="en-US"/>
              </w:rPr>
            </w:pPr>
            <w:r w:rsidRPr="006369F2">
              <w:rPr>
                <w:b/>
                <w:lang w:val="en-US"/>
              </w:rPr>
              <w:t>4. DURATA DE EXECUȚIE</w:t>
            </w:r>
          </w:p>
          <w:p w14:paraId="5DC0289F" w14:textId="46C34B8C" w:rsidR="00CE3545" w:rsidRPr="006369F2" w:rsidRDefault="00CE3545" w:rsidP="00483CA1">
            <w:pPr>
              <w:pStyle w:val="af2"/>
              <w:tabs>
                <w:tab w:val="left" w:pos="567"/>
              </w:tabs>
              <w:rPr>
                <w:lang w:val="en-US"/>
              </w:rPr>
            </w:pPr>
            <w:r w:rsidRPr="006369F2">
              <w:rPr>
                <w:lang w:val="en-US"/>
              </w:rPr>
              <w:t>4.1. Durata de execuţie a prezentului contract este de</w:t>
            </w:r>
            <w:r w:rsidR="001633DE" w:rsidRPr="001633DE">
              <w:rPr>
                <w:lang w:val="en-US"/>
              </w:rPr>
              <w:t>:</w:t>
            </w:r>
            <w:r w:rsidRPr="001633DE">
              <w:rPr>
                <w:lang w:val="en-US"/>
              </w:rPr>
              <w:t xml:space="preserve"> </w:t>
            </w:r>
            <w:r w:rsidR="003B3044" w:rsidRPr="000226EC">
              <w:rPr>
                <w:rFonts w:ascii="Arial Narrow" w:hAnsi="Arial Narrow"/>
                <w:b/>
                <w:shd w:val="clear" w:color="auto" w:fill="FFFF00"/>
                <w:lang w:val="en-US"/>
              </w:rPr>
              <w:t>Luc</w:t>
            </w:r>
            <w:r w:rsidR="003B3044" w:rsidRPr="003B3044">
              <w:rPr>
                <w:rFonts w:ascii="Arial Narrow" w:hAnsi="Arial Narrow"/>
                <w:b/>
                <w:shd w:val="clear" w:color="auto" w:fill="FFFF00"/>
                <w:lang w:val="en-US"/>
              </w:rPr>
              <w:t xml:space="preserve">rările vor fi executate </w:t>
            </w:r>
            <w:r w:rsidR="003B3044" w:rsidRPr="000226EC">
              <w:rPr>
                <w:rFonts w:ascii="Arial Narrow" w:hAnsi="Arial Narrow"/>
                <w:b/>
                <w:shd w:val="clear" w:color="auto" w:fill="FFFF00"/>
                <w:lang w:val="ro-MD"/>
              </w:rPr>
              <w:t>la comandă, în decurs de 6,5 luni (lotul nr.1.1. lucrări de reconstruire a CCD se vor finisa nu mai târziu de data de 30.12.2026, lotul nr.1.2. lucrări de reconstruire Farmacie se vor finisa nu mai târziu de data de 28.02.2027 și 2 zile pentru pregătire</w:t>
            </w:r>
            <w:r w:rsidRPr="00D16866">
              <w:rPr>
                <w:color w:val="FF0000"/>
                <w:lang w:val="en-US"/>
              </w:rPr>
              <w:t>,</w:t>
            </w:r>
            <w:r w:rsidRPr="006369F2">
              <w:rPr>
                <w:lang w:val="en-US"/>
              </w:rPr>
              <w:t xml:space="preserve"> </w:t>
            </w:r>
            <w:r w:rsidRPr="00B70E83">
              <w:rPr>
                <w:lang w:val="ro-RO"/>
              </w:rPr>
              <w:t>începând de la data prevăzută în Ordinul de începere</w:t>
            </w:r>
            <w:r w:rsidRPr="006369F2">
              <w:rPr>
                <w:lang w:val="en-US"/>
              </w:rPr>
              <w:t>.</w:t>
            </w:r>
          </w:p>
          <w:p w14:paraId="2FE33813" w14:textId="04796BA3" w:rsidR="00CE3545" w:rsidRPr="006369F2" w:rsidRDefault="00CE3545" w:rsidP="00483CA1">
            <w:pPr>
              <w:pStyle w:val="af2"/>
              <w:tabs>
                <w:tab w:val="left" w:pos="567"/>
              </w:tabs>
              <w:rPr>
                <w:lang w:val="en-US"/>
              </w:rPr>
            </w:pPr>
            <w:r w:rsidRPr="006369F2">
              <w:rPr>
                <w:lang w:val="en-US"/>
              </w:rPr>
              <w:t xml:space="preserve">4.2. </w:t>
            </w:r>
            <w:r w:rsidRPr="007926DA">
              <w:rPr>
                <w:lang w:val="ro-RO"/>
              </w:rPr>
              <w:t xml:space="preserve">Antreprenorul va începe lucrările în cel mult </w:t>
            </w:r>
            <w:r w:rsidR="00A03AF3" w:rsidRPr="00A03AF3">
              <w:rPr>
                <w:b/>
                <w:color w:val="FF0000"/>
                <w:u w:val="single"/>
                <w:lang w:val="ro-RO"/>
              </w:rPr>
              <w:t>2</w:t>
            </w:r>
            <w:r w:rsidRPr="00D16866">
              <w:rPr>
                <w:b/>
                <w:color w:val="FF0000"/>
                <w:u w:val="single"/>
                <w:lang w:val="ro-RO"/>
              </w:rPr>
              <w:t xml:space="preserve"> zile</w:t>
            </w:r>
            <w:r w:rsidRPr="00D16866">
              <w:rPr>
                <w:color w:val="FF0000"/>
                <w:lang w:val="ro-RO"/>
              </w:rPr>
              <w:t xml:space="preserve"> </w:t>
            </w:r>
            <w:r w:rsidRPr="007926DA">
              <w:rPr>
                <w:lang w:val="ro-RO"/>
              </w:rPr>
              <w:t xml:space="preserve">de la ordinul de începere, va acționa </w:t>
            </w:r>
            <w:r w:rsidR="004D7411">
              <w:rPr>
                <w:lang w:val="ro-RO"/>
              </w:rPr>
              <w:t>5</w:t>
            </w:r>
            <w:r w:rsidRPr="007926DA">
              <w:rPr>
                <w:lang w:val="ro-RO"/>
              </w:rPr>
              <w:t xml:space="preserve">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A03AF3">
              <w:rPr>
                <w:b/>
                <w:color w:val="FF0000"/>
                <w:u w:val="single"/>
                <w:lang w:val="ro-RO"/>
              </w:rPr>
              <w:t>6,5</w:t>
            </w:r>
            <w:r w:rsidR="004D7411" w:rsidRPr="00D16866">
              <w:rPr>
                <w:b/>
                <w:color w:val="FF0000"/>
                <w:u w:val="single"/>
                <w:lang w:val="ro-RO"/>
              </w:rPr>
              <w:t xml:space="preserve"> </w:t>
            </w:r>
            <w:r w:rsidRPr="007926DA">
              <w:rPr>
                <w:lang w:val="ro-RO"/>
              </w:rPr>
              <w:t xml:space="preserve"> lucrărilor este condiționată de îndeplinirea cumulativă a următoarelor condiții:</w:t>
            </w:r>
          </w:p>
          <w:p w14:paraId="3AEB025A" w14:textId="77777777" w:rsidR="00CE3545" w:rsidRPr="007926DA" w:rsidRDefault="00CE3545" w:rsidP="00483CA1">
            <w:pPr>
              <w:jc w:val="both"/>
            </w:pPr>
            <w:r w:rsidRPr="007926DA">
              <w:t>- obținerea autorizației de construire de către Beneficiar;</w:t>
            </w:r>
          </w:p>
          <w:p w14:paraId="64C5FB2E" w14:textId="77777777" w:rsidR="00CE3545" w:rsidRPr="007926DA" w:rsidRDefault="00CE3545" w:rsidP="00483CA1">
            <w:pPr>
              <w:jc w:val="both"/>
            </w:pPr>
            <w:r w:rsidRPr="007926DA">
              <w:t>- constituirea garanției de bun</w:t>
            </w:r>
            <w:r>
              <w:t>ă</w:t>
            </w:r>
            <w:r w:rsidRPr="007926DA">
              <w:t xml:space="preserve"> execuție a contractului;</w:t>
            </w:r>
          </w:p>
          <w:p w14:paraId="1A41EE4D" w14:textId="77777777" w:rsidR="00CE3545" w:rsidRPr="007926DA" w:rsidRDefault="00CE3545" w:rsidP="00483CA1">
            <w:pPr>
              <w:jc w:val="both"/>
            </w:pPr>
            <w:r w:rsidRPr="007926DA">
              <w:t>- semnarea procesului–verbal de predare - primire a amplasamentului, liber de orice sarcini care împiedică realizarea obiectului prezentului contract.</w:t>
            </w:r>
          </w:p>
          <w:p w14:paraId="6E5FCA99" w14:textId="77777777" w:rsidR="00CE3545" w:rsidRPr="006369F2" w:rsidRDefault="00CE3545" w:rsidP="00483CA1">
            <w:pPr>
              <w:pStyle w:val="af2"/>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6BEC4C7C" w14:textId="77777777" w:rsidR="00CE3545" w:rsidRPr="006369F2" w:rsidRDefault="00CE3545" w:rsidP="00483CA1">
            <w:pPr>
              <w:pStyle w:val="af2"/>
              <w:tabs>
                <w:tab w:val="left" w:pos="567"/>
              </w:tabs>
              <w:ind w:right="-110"/>
              <w:rPr>
                <w:lang w:val="en-US"/>
              </w:rPr>
            </w:pPr>
            <w:r w:rsidRPr="006369F2">
              <w:rPr>
                <w:lang w:val="en-US"/>
              </w:rPr>
              <w:t>4.4. Antreprenorul are dreptul la modificarea duratei de execuţie doar dacă aceasta nu se datorează din culpa sa.</w:t>
            </w:r>
          </w:p>
          <w:p w14:paraId="633F2974" w14:textId="77777777" w:rsidR="00CE3545" w:rsidRPr="006369F2" w:rsidRDefault="00CE3545" w:rsidP="00483CA1">
            <w:pPr>
              <w:pStyle w:val="af2"/>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09264373" w14:textId="77777777" w:rsidR="00CE3545" w:rsidRPr="006369F2" w:rsidRDefault="00CE3545" w:rsidP="00483CA1">
            <w:pPr>
              <w:tabs>
                <w:tab w:val="left" w:pos="1276"/>
              </w:tabs>
              <w:jc w:val="both"/>
              <w:rPr>
                <w:lang w:val="en-US"/>
              </w:rPr>
            </w:pPr>
            <w:r w:rsidRPr="006369F2">
              <w:rPr>
                <w:lang w:val="en-US"/>
              </w:rPr>
              <w:t>a) generate de Beneficiar;</w:t>
            </w:r>
          </w:p>
          <w:p w14:paraId="1BF6535E" w14:textId="77777777" w:rsidR="00CE3545" w:rsidRPr="006369F2" w:rsidRDefault="00CE3545" w:rsidP="00483CA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53E906A7" w14:textId="77777777" w:rsidR="00CE3545" w:rsidRPr="006369F2" w:rsidRDefault="00CE3545" w:rsidP="00483CA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2DB115C7" w14:textId="77777777" w:rsidR="00CE3545" w:rsidRPr="006369F2" w:rsidRDefault="00CE3545" w:rsidP="00483CA1">
            <w:pPr>
              <w:tabs>
                <w:tab w:val="left" w:pos="1276"/>
              </w:tabs>
              <w:jc w:val="both"/>
              <w:rPr>
                <w:lang w:val="en-US"/>
              </w:rPr>
            </w:pPr>
            <w:r w:rsidRPr="006369F2">
              <w:rPr>
                <w:lang w:val="en-US"/>
              </w:rPr>
              <w:t>d) calamităţilor naturale recunoscute de autoritatea legală.</w:t>
            </w:r>
          </w:p>
          <w:p w14:paraId="7D9D365A" w14:textId="77777777" w:rsidR="00CE3545" w:rsidRPr="006369F2" w:rsidRDefault="00CE3545" w:rsidP="00483CA1">
            <w:pPr>
              <w:pStyle w:val="af2"/>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33B0A57" w14:textId="77777777" w:rsidR="00CE3545" w:rsidRPr="006369F2" w:rsidRDefault="00CE3545" w:rsidP="00483CA1">
            <w:pPr>
              <w:pStyle w:val="af2"/>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5B0877F5" w14:textId="77777777" w:rsidR="00CE3545" w:rsidRPr="006369F2" w:rsidRDefault="00CE3545" w:rsidP="00483CA1">
            <w:pPr>
              <w:tabs>
                <w:tab w:val="left" w:pos="360"/>
              </w:tabs>
              <w:jc w:val="both"/>
              <w:rPr>
                <w:lang w:val="en-US"/>
              </w:rPr>
            </w:pPr>
          </w:p>
          <w:p w14:paraId="6EEECF5D" w14:textId="77777777" w:rsidR="00CE3545" w:rsidRPr="006369F2" w:rsidRDefault="00CE3545" w:rsidP="00483CA1">
            <w:pPr>
              <w:pStyle w:val="af2"/>
              <w:tabs>
                <w:tab w:val="left" w:pos="525"/>
              </w:tabs>
              <w:rPr>
                <w:b/>
                <w:lang w:val="en-US"/>
              </w:rPr>
            </w:pPr>
            <w:r w:rsidRPr="006369F2">
              <w:rPr>
                <w:b/>
                <w:lang w:val="en-US"/>
              </w:rPr>
              <w:t>5. RECEPŢIA LUCRĂRILOR DE EXECUŢIE</w:t>
            </w:r>
          </w:p>
          <w:p w14:paraId="5A960910" w14:textId="77777777" w:rsidR="00CE3545" w:rsidRPr="006369F2" w:rsidRDefault="00CE3545" w:rsidP="00483CA1">
            <w:pPr>
              <w:pStyle w:val="af2"/>
              <w:tabs>
                <w:tab w:val="left" w:pos="567"/>
              </w:tabs>
              <w:rPr>
                <w:lang w:val="en-US"/>
              </w:rPr>
            </w:pPr>
            <w:r w:rsidRPr="006369F2">
              <w:rPr>
                <w:lang w:val="en-US"/>
              </w:rPr>
              <w:t>5.1. Terminarea lucrărilor</w:t>
            </w:r>
          </w:p>
          <w:p w14:paraId="48E68267" w14:textId="77777777" w:rsidR="00CE3545" w:rsidRPr="006369F2" w:rsidRDefault="00CE3545" w:rsidP="00483CA1">
            <w:pPr>
              <w:pStyle w:val="af2"/>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259038" w14:textId="77777777" w:rsidR="00CE3545" w:rsidRPr="006369F2" w:rsidRDefault="00CE3545" w:rsidP="00483CA1">
            <w:pPr>
              <w:pStyle w:val="af2"/>
              <w:tabs>
                <w:tab w:val="left" w:pos="567"/>
              </w:tabs>
              <w:rPr>
                <w:lang w:val="en-US"/>
              </w:rPr>
            </w:pPr>
            <w:r w:rsidRPr="006369F2">
              <w:rPr>
                <w:lang w:val="en-US"/>
              </w:rPr>
              <w:t>5.2. Înştiinţarea de Recepţie</w:t>
            </w:r>
          </w:p>
          <w:p w14:paraId="121A9647" w14:textId="77777777" w:rsidR="00CE3545" w:rsidRPr="00B70E83" w:rsidRDefault="00CE3545" w:rsidP="00483CA1">
            <w:pPr>
              <w:pStyle w:val="af2"/>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w:t>
            </w:r>
            <w:r w:rsidRPr="006369F2">
              <w:rPr>
                <w:lang w:val="en-US"/>
              </w:rPr>
              <w:lastRenderedPageBreak/>
              <w:t xml:space="preserve">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2103E4C8" w14:textId="77777777" w:rsidR="00CE3545" w:rsidRPr="006369F2" w:rsidRDefault="00CE3545" w:rsidP="00483CA1">
            <w:pPr>
              <w:pStyle w:val="af2"/>
              <w:tabs>
                <w:tab w:val="left" w:pos="567"/>
              </w:tabs>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2D6C8EF8" w14:textId="77777777" w:rsidR="00CE3545" w:rsidRPr="00B70E83" w:rsidRDefault="00CE3545" w:rsidP="00483CA1">
            <w:pPr>
              <w:pStyle w:val="af2"/>
              <w:tabs>
                <w:tab w:val="left" w:pos="567"/>
              </w:tabs>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38B5906B" w14:textId="77777777" w:rsidR="00CE3545" w:rsidRPr="006369F2" w:rsidRDefault="00CE3545" w:rsidP="00483CA1">
            <w:pPr>
              <w:pStyle w:val="af2"/>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287227EC" w14:textId="77777777" w:rsidR="00CE3545" w:rsidRPr="006369F2" w:rsidRDefault="00CE3545" w:rsidP="00483CA1">
            <w:pPr>
              <w:pStyle w:val="af2"/>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E72546A" w14:textId="77777777" w:rsidR="00CE3545" w:rsidRPr="006369F2" w:rsidRDefault="00CE3545" w:rsidP="00483CA1">
            <w:pPr>
              <w:pStyle w:val="af2"/>
              <w:tabs>
                <w:tab w:val="left" w:pos="567"/>
              </w:tabs>
              <w:rPr>
                <w:lang w:val="en-US"/>
              </w:rPr>
            </w:pPr>
            <w:r w:rsidRPr="006369F2">
              <w:rPr>
                <w:lang w:val="en-US"/>
              </w:rPr>
              <w:t xml:space="preserve">5.2.6. Recepţia finală va fi efectuată conform prevederilor actelor normative. </w:t>
            </w:r>
          </w:p>
          <w:p w14:paraId="431D2B84" w14:textId="77777777" w:rsidR="00CE3545" w:rsidRPr="006369F2" w:rsidRDefault="00CE3545" w:rsidP="00483CA1">
            <w:pPr>
              <w:pStyle w:val="af2"/>
              <w:tabs>
                <w:tab w:val="left" w:pos="567"/>
              </w:tabs>
              <w:rPr>
                <w:lang w:val="en-US"/>
              </w:rPr>
            </w:pPr>
          </w:p>
          <w:p w14:paraId="511B4BF5" w14:textId="77777777" w:rsidR="00CE3545" w:rsidRPr="006369F2" w:rsidRDefault="00CE3545" w:rsidP="00483CA1">
            <w:pPr>
              <w:tabs>
                <w:tab w:val="left" w:pos="525"/>
              </w:tabs>
              <w:jc w:val="both"/>
              <w:rPr>
                <w:b/>
                <w:lang w:val="en-US"/>
              </w:rPr>
            </w:pPr>
            <w:r w:rsidRPr="006369F2">
              <w:rPr>
                <w:b/>
                <w:lang w:val="en-US"/>
              </w:rPr>
              <w:t>6. REMEDIEREA DEFECTELOR</w:t>
            </w:r>
          </w:p>
          <w:p w14:paraId="1F3DCA27" w14:textId="77777777" w:rsidR="00CE3545" w:rsidRPr="006369F2" w:rsidRDefault="00CE3545" w:rsidP="00483CA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2080ECF9" w14:textId="77777777" w:rsidR="00CE3545" w:rsidRPr="006369F2" w:rsidRDefault="00CE3545" w:rsidP="00483CA1">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0D0FC5C8" w14:textId="77777777" w:rsidR="00CE3545" w:rsidRPr="006369F2" w:rsidRDefault="00CE3545" w:rsidP="00483CA1">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31233B69" w14:textId="77777777" w:rsidR="00CE3545" w:rsidRPr="006369F2" w:rsidRDefault="00CE3545" w:rsidP="00483CA1">
            <w:pPr>
              <w:pStyle w:val="af2"/>
              <w:tabs>
                <w:tab w:val="left" w:pos="567"/>
              </w:tabs>
              <w:rPr>
                <w:lang w:val="en-US"/>
              </w:rPr>
            </w:pPr>
          </w:p>
          <w:p w14:paraId="2FAAF600" w14:textId="77777777" w:rsidR="00CE3545" w:rsidRPr="006369F2" w:rsidRDefault="00CE3545" w:rsidP="00483CA1">
            <w:pPr>
              <w:pStyle w:val="af2"/>
              <w:tabs>
                <w:tab w:val="left" w:pos="525"/>
              </w:tabs>
              <w:rPr>
                <w:lang w:val="en-US"/>
              </w:rPr>
            </w:pPr>
            <w:r w:rsidRPr="006369F2">
              <w:rPr>
                <w:b/>
                <w:lang w:val="en-US"/>
              </w:rPr>
              <w:t>7. DREPTURILE ŞI OBLIGAŢIUNILE ANTREPRENORULUI ŞI ALE BENEFICIARULUI</w:t>
            </w:r>
          </w:p>
          <w:p w14:paraId="4CAC2315" w14:textId="77777777" w:rsidR="00CE3545" w:rsidRPr="006369F2" w:rsidRDefault="00CE3545" w:rsidP="00483CA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02CAC89B" w14:textId="77777777" w:rsidR="00CE3545" w:rsidRPr="006369F2" w:rsidRDefault="00CE3545" w:rsidP="00483CA1">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87E8BF8" w14:textId="77777777" w:rsidR="00CE3545" w:rsidRPr="006369F2" w:rsidRDefault="00CE3545" w:rsidP="00483CA1">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69CC82A2" w14:textId="77777777" w:rsidR="00CE3545" w:rsidRPr="006369F2" w:rsidRDefault="00CE3545" w:rsidP="00483CA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65BC7404" w14:textId="77777777" w:rsidR="00CE3545" w:rsidRPr="006369F2" w:rsidRDefault="00CE3545" w:rsidP="00483CA1">
            <w:pPr>
              <w:tabs>
                <w:tab w:val="left" w:pos="1276"/>
              </w:tabs>
              <w:jc w:val="both"/>
              <w:rPr>
                <w:lang w:val="en-US"/>
              </w:rPr>
            </w:pPr>
            <w:r w:rsidRPr="006369F2">
              <w:rPr>
                <w:lang w:val="en-US"/>
              </w:rPr>
              <w:t>a) un exemplar rămâne la dispoziţia Antreprenorului,</w:t>
            </w:r>
          </w:p>
          <w:p w14:paraId="09BB9E44" w14:textId="77777777" w:rsidR="00CE3545" w:rsidRPr="006369F2" w:rsidRDefault="00CE3545" w:rsidP="00483CA1">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7DB33DE3" w14:textId="77777777" w:rsidR="00CE3545" w:rsidRPr="006369F2" w:rsidRDefault="00CE3545" w:rsidP="00483CA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5A2D97" w14:textId="77777777" w:rsidR="00CE3545" w:rsidRPr="006369F2" w:rsidRDefault="00CE3545" w:rsidP="00483CA1">
            <w:pPr>
              <w:tabs>
                <w:tab w:val="left" w:pos="1276"/>
              </w:tabs>
              <w:jc w:val="both"/>
              <w:rPr>
                <w:lang w:val="en-US"/>
              </w:rPr>
            </w:pPr>
            <w:r w:rsidRPr="006369F2">
              <w:rPr>
                <w:lang w:val="en-US"/>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E93EB12" w14:textId="77777777" w:rsidR="00CE3545" w:rsidRPr="006369F2" w:rsidRDefault="00CE3545" w:rsidP="00483CA1">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BADFCFD" w14:textId="77777777" w:rsidR="00CE3545" w:rsidRPr="006369F2" w:rsidRDefault="00CE3545" w:rsidP="00483CA1">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2CCF3BAB" w14:textId="77777777" w:rsidR="00CE3545" w:rsidRPr="006369F2" w:rsidRDefault="00CE3545" w:rsidP="00483CA1">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530ED15" w14:textId="77777777" w:rsidR="00CE3545" w:rsidRPr="006369F2" w:rsidRDefault="00CE3545" w:rsidP="00483CA1">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1040FED" w14:textId="77777777" w:rsidR="00CE3545" w:rsidRPr="006369F2" w:rsidRDefault="00CE3545" w:rsidP="00483CA1">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3E3D402" w14:textId="77777777" w:rsidR="00CE3545" w:rsidRPr="006369F2" w:rsidRDefault="00CE3545" w:rsidP="00483CA1">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6493390" w14:textId="77777777" w:rsidR="00CE3545" w:rsidRPr="006369F2" w:rsidRDefault="00CE3545" w:rsidP="00483CA1">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414BBEE7" w14:textId="77777777" w:rsidR="00CE3545" w:rsidRPr="006369F2" w:rsidRDefault="00CE3545" w:rsidP="00483CA1">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1E7887A" w14:textId="77777777" w:rsidR="00CE3545" w:rsidRPr="006369F2" w:rsidRDefault="00CE3545" w:rsidP="00483CA1">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A6B5AA7" w14:textId="77777777" w:rsidR="00CE3545" w:rsidRPr="006369F2" w:rsidRDefault="00CE3545" w:rsidP="00483CA1">
            <w:pPr>
              <w:tabs>
                <w:tab w:val="left" w:pos="1276"/>
              </w:tabs>
              <w:jc w:val="both"/>
              <w:rPr>
                <w:lang w:val="en-US"/>
              </w:rPr>
            </w:pPr>
            <w:r w:rsidRPr="006369F2">
              <w:rPr>
                <w:lang w:val="en-US"/>
              </w:rPr>
              <w:t xml:space="preserve">7.16. Pe parcursul executării lucrărilor, Beneficiarul are dreptul să dispună în scris: </w:t>
            </w:r>
          </w:p>
          <w:p w14:paraId="0381AA90" w14:textId="77777777" w:rsidR="00CE3545" w:rsidRPr="006369F2" w:rsidRDefault="00CE3545" w:rsidP="00CE3545">
            <w:pPr>
              <w:pStyle w:val="a"/>
              <w:numPr>
                <w:ilvl w:val="0"/>
                <w:numId w:val="47"/>
              </w:numPr>
              <w:tabs>
                <w:tab w:val="clear" w:pos="1134"/>
                <w:tab w:val="left" w:pos="345"/>
              </w:tabs>
              <w:ind w:left="0" w:firstLine="0"/>
              <w:contextualSpacing/>
            </w:pPr>
            <w:r w:rsidRPr="006369F2">
              <w:t xml:space="preserve">îndepărtarea de pe şantier a oricăror materiale care sunt calitativ necorespunzătoare; </w:t>
            </w:r>
          </w:p>
          <w:p w14:paraId="20790D63"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înlocuirea materialelor necorespunzătoare calitativ cu altele corespunzătoare; </w:t>
            </w:r>
          </w:p>
          <w:p w14:paraId="5F0355D8"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E01393B" w14:textId="77777777" w:rsidR="00CE3545" w:rsidRPr="006369F2" w:rsidRDefault="00CE3545" w:rsidP="00483CA1">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FFD4648" w14:textId="77777777" w:rsidR="00CE3545" w:rsidRPr="006369F2" w:rsidRDefault="00CE3545" w:rsidP="00483CA1">
            <w:pPr>
              <w:tabs>
                <w:tab w:val="left" w:pos="314"/>
              </w:tabs>
              <w:jc w:val="both"/>
              <w:rPr>
                <w:lang w:val="en-US"/>
              </w:rPr>
            </w:pPr>
            <w:r w:rsidRPr="006369F2">
              <w:rPr>
                <w:lang w:val="en-US"/>
              </w:rPr>
              <w:lastRenderedPageBreak/>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27DF453" w14:textId="77777777" w:rsidR="00CE3545" w:rsidRPr="006369F2" w:rsidRDefault="00CE3545" w:rsidP="00483CA1">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512E885" w14:textId="77777777" w:rsidR="00CE3545" w:rsidRPr="006369F2" w:rsidRDefault="00CE3545" w:rsidP="00483CA1">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516F2463" w14:textId="77777777" w:rsidR="00CE3545" w:rsidRPr="006369F2" w:rsidRDefault="00CE3545" w:rsidP="00483CA1">
            <w:pPr>
              <w:tabs>
                <w:tab w:val="left" w:pos="314"/>
              </w:tabs>
              <w:jc w:val="both"/>
              <w:rPr>
                <w:lang w:val="en-US"/>
              </w:rPr>
            </w:pPr>
            <w:r w:rsidRPr="006369F2">
              <w:rPr>
                <w:lang w:val="en-US"/>
              </w:rPr>
              <w:t>7.21. Antreprenorul răspunde pentru defectele ascunse ale construcției, în conformitate cu prevederile actelor normative.</w:t>
            </w:r>
          </w:p>
          <w:p w14:paraId="2FD3BD49" w14:textId="77777777" w:rsidR="00CE3545" w:rsidRPr="006369F2" w:rsidRDefault="00CE3545" w:rsidP="00483CA1">
            <w:pPr>
              <w:pStyle w:val="af2"/>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91172C2" w14:textId="77777777" w:rsidR="00CE3545" w:rsidRPr="006369F2" w:rsidRDefault="00CE3545" w:rsidP="00483CA1">
            <w:pPr>
              <w:pStyle w:val="af2"/>
              <w:tabs>
                <w:tab w:val="left" w:pos="525"/>
              </w:tabs>
              <w:rPr>
                <w:lang w:val="en-US"/>
              </w:rPr>
            </w:pPr>
          </w:p>
          <w:p w14:paraId="5D6C6320" w14:textId="77777777" w:rsidR="00CE3545" w:rsidRPr="006369F2" w:rsidRDefault="00CE3545" w:rsidP="00483CA1">
            <w:pPr>
              <w:pStyle w:val="af2"/>
              <w:tabs>
                <w:tab w:val="left" w:pos="525"/>
              </w:tabs>
              <w:rPr>
                <w:b/>
                <w:lang w:val="en-US"/>
              </w:rPr>
            </w:pPr>
            <w:r w:rsidRPr="006369F2">
              <w:rPr>
                <w:b/>
                <w:lang w:val="en-US"/>
              </w:rPr>
              <w:t>8. MODIFICĂRI</w:t>
            </w:r>
          </w:p>
          <w:p w14:paraId="2223BCFC" w14:textId="77777777" w:rsidR="00CE3545" w:rsidRPr="006369F2" w:rsidRDefault="00CE3545" w:rsidP="00483CA1">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015DAC6" w14:textId="77777777" w:rsidR="00CE3545" w:rsidRPr="006369F2" w:rsidRDefault="00CE3545" w:rsidP="00483CA1">
            <w:pPr>
              <w:tabs>
                <w:tab w:val="left" w:pos="360"/>
              </w:tabs>
              <w:jc w:val="both"/>
              <w:rPr>
                <w:lang w:val="en-US"/>
              </w:rPr>
            </w:pPr>
          </w:p>
          <w:p w14:paraId="7176C5DA" w14:textId="77777777" w:rsidR="00CE3545" w:rsidRPr="006369F2" w:rsidRDefault="00CE3545" w:rsidP="00483CA1">
            <w:pPr>
              <w:tabs>
                <w:tab w:val="left" w:pos="360"/>
              </w:tabs>
              <w:jc w:val="both"/>
              <w:rPr>
                <w:lang w:val="en-US"/>
              </w:rPr>
            </w:pPr>
            <w:r w:rsidRPr="004D58FA">
              <w:rPr>
                <w:b/>
                <w:lang w:val="en-US"/>
              </w:rPr>
              <w:t>9. AJUSTAREA PREŢULUI CONTRACTULUI</w:t>
            </w:r>
          </w:p>
          <w:p w14:paraId="749139EC" w14:textId="77777777" w:rsidR="00CE3545" w:rsidRPr="007926DA" w:rsidRDefault="00CE3545" w:rsidP="00483CA1">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02680B26" w14:textId="77777777" w:rsidR="00CE3545" w:rsidRPr="006369F2" w:rsidRDefault="00CE3545" w:rsidP="00483CA1">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6C806062" w14:textId="77777777" w:rsidR="00CE3545" w:rsidRPr="006369F2" w:rsidRDefault="00CE3545" w:rsidP="00483CA1">
            <w:pPr>
              <w:tabs>
                <w:tab w:val="left" w:pos="360"/>
              </w:tabs>
              <w:jc w:val="both"/>
              <w:rPr>
                <w:lang w:val="en-US"/>
              </w:rPr>
            </w:pPr>
          </w:p>
          <w:p w14:paraId="13FE768F" w14:textId="77777777" w:rsidR="00CE3545" w:rsidRPr="006369F2" w:rsidRDefault="00CE3545" w:rsidP="00483CA1">
            <w:pPr>
              <w:tabs>
                <w:tab w:val="left" w:pos="555"/>
                <w:tab w:val="left" w:pos="4365"/>
              </w:tabs>
              <w:jc w:val="both"/>
              <w:rPr>
                <w:b/>
                <w:lang w:val="en-US"/>
              </w:rPr>
            </w:pPr>
            <w:r w:rsidRPr="006369F2">
              <w:rPr>
                <w:b/>
                <w:lang w:val="en-US"/>
              </w:rPr>
              <w:t xml:space="preserve">10. ANTREPRENORUL ŞI SUBANTREPRENORII </w:t>
            </w:r>
          </w:p>
          <w:p w14:paraId="2417062C" w14:textId="77777777" w:rsidR="00CE3545" w:rsidRPr="006369F2" w:rsidRDefault="00CE3545" w:rsidP="00483CA1">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2547EA2" w14:textId="77777777" w:rsidR="00CE3545" w:rsidRPr="006369F2" w:rsidRDefault="00CE3545" w:rsidP="00483CA1">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E8ACC9E" w14:textId="77777777" w:rsidR="00CE3545" w:rsidRDefault="00CE3545" w:rsidP="00483CA1">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DD892FA" w14:textId="77777777" w:rsidR="00CE3545" w:rsidRPr="006369F2" w:rsidRDefault="00CE3545" w:rsidP="00483CA1">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088B68E6" w14:textId="77777777" w:rsidR="00CE3545" w:rsidRPr="006369F2" w:rsidRDefault="00CE3545" w:rsidP="00483CA1">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6743FE7E" w14:textId="77777777" w:rsidR="00CE3545" w:rsidRPr="006369F2" w:rsidRDefault="00CE3545" w:rsidP="00483CA1">
            <w:pPr>
              <w:tabs>
                <w:tab w:val="left" w:pos="4365"/>
              </w:tabs>
              <w:jc w:val="both"/>
              <w:rPr>
                <w:b/>
                <w:lang w:val="en-US"/>
              </w:rPr>
            </w:pPr>
          </w:p>
          <w:p w14:paraId="368717CB" w14:textId="77777777" w:rsidR="00CE3545" w:rsidRPr="006369F2" w:rsidRDefault="00CE3545" w:rsidP="00483CA1">
            <w:pPr>
              <w:tabs>
                <w:tab w:val="left" w:pos="4365"/>
              </w:tabs>
              <w:jc w:val="both"/>
              <w:rPr>
                <w:lang w:val="en-US"/>
              </w:rPr>
            </w:pPr>
            <w:r w:rsidRPr="006369F2">
              <w:rPr>
                <w:b/>
                <w:lang w:val="en-US"/>
              </w:rPr>
              <w:t>11. FORȚA DE MUNCĂ</w:t>
            </w:r>
          </w:p>
          <w:p w14:paraId="77A88F6C" w14:textId="77777777" w:rsidR="00CE3545" w:rsidRDefault="00CE3545" w:rsidP="00483CA1">
            <w:pPr>
              <w:pStyle w:val="a"/>
              <w:tabs>
                <w:tab w:val="left" w:pos="795"/>
              </w:tabs>
              <w:ind w:left="-14"/>
            </w:pPr>
            <w:r w:rsidRPr="006369F2">
              <w:lastRenderedPageBreak/>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504B41CE" w14:textId="77777777" w:rsidR="008308A8" w:rsidRDefault="008308A8" w:rsidP="008308A8">
            <w:pPr>
              <w:tabs>
                <w:tab w:val="left" w:pos="795"/>
              </w:tabs>
            </w:pPr>
          </w:p>
          <w:p w14:paraId="24A6F0AC" w14:textId="77777777" w:rsidR="008308A8" w:rsidRPr="006369F2" w:rsidRDefault="008308A8" w:rsidP="008308A8">
            <w:pPr>
              <w:tabs>
                <w:tab w:val="left" w:pos="795"/>
              </w:tabs>
            </w:pPr>
          </w:p>
          <w:p w14:paraId="189329C8" w14:textId="77777777" w:rsidR="00CE3545" w:rsidRPr="006369F2" w:rsidRDefault="00CE3545" w:rsidP="00483CA1">
            <w:pPr>
              <w:pStyle w:val="a"/>
              <w:tabs>
                <w:tab w:val="left" w:pos="795"/>
              </w:tabs>
              <w:ind w:left="-15"/>
            </w:pPr>
          </w:p>
          <w:p w14:paraId="60B6A7C2" w14:textId="77777777" w:rsidR="00CE3545" w:rsidRPr="006369F2" w:rsidRDefault="00CE3545" w:rsidP="00483CA1">
            <w:pPr>
              <w:tabs>
                <w:tab w:val="left" w:pos="795"/>
              </w:tabs>
              <w:jc w:val="both"/>
              <w:rPr>
                <w:lang w:val="en-US"/>
              </w:rPr>
            </w:pPr>
            <w:r w:rsidRPr="006369F2">
              <w:rPr>
                <w:b/>
                <w:lang w:val="en-US"/>
              </w:rPr>
              <w:t>12. MATERIALELE ŞI EXECUŢIA LUCRĂRILOR</w:t>
            </w:r>
          </w:p>
          <w:p w14:paraId="5A4EAFF7" w14:textId="77777777" w:rsidR="00CE3545" w:rsidRPr="006369F2" w:rsidRDefault="00CE3545" w:rsidP="00483CA1">
            <w:pPr>
              <w:pStyle w:val="af2"/>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7C1858D" w14:textId="77777777" w:rsidR="00CE3545" w:rsidRPr="006369F2" w:rsidRDefault="00CE3545" w:rsidP="00483CA1">
            <w:pPr>
              <w:pStyle w:val="af2"/>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762D3E7F" w14:textId="77777777" w:rsidR="00CE3545" w:rsidRPr="006369F2" w:rsidRDefault="00CE3545" w:rsidP="00483CA1">
            <w:pPr>
              <w:pStyle w:val="af2"/>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0C38AE5" w14:textId="77777777" w:rsidR="00CE3545" w:rsidRPr="006369F2" w:rsidRDefault="00CE3545" w:rsidP="00483CA1">
            <w:pPr>
              <w:pStyle w:val="af2"/>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28B4374E" w14:textId="77777777" w:rsidR="00CE3545" w:rsidRPr="006369F2" w:rsidRDefault="00CE3545" w:rsidP="00483CA1">
            <w:pPr>
              <w:pStyle w:val="af2"/>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24BA6316" w14:textId="77777777" w:rsidR="00CE3545" w:rsidRPr="006369F2" w:rsidRDefault="00CE3545" w:rsidP="00483CA1">
            <w:pPr>
              <w:pStyle w:val="af2"/>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D77FBDD" w14:textId="77777777" w:rsidR="00CE3545" w:rsidRPr="006369F2" w:rsidRDefault="00CE3545" w:rsidP="00483CA1">
            <w:pPr>
              <w:pStyle w:val="af2"/>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1F0621F5" w14:textId="77777777" w:rsidR="00CE3545" w:rsidRPr="006369F2" w:rsidRDefault="00CE3545" w:rsidP="00483CA1">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9517138" w14:textId="77777777" w:rsidR="00CE3545" w:rsidRPr="006369F2" w:rsidRDefault="00CE3545" w:rsidP="00483CA1">
            <w:pPr>
              <w:tabs>
                <w:tab w:val="left" w:pos="360"/>
              </w:tabs>
              <w:jc w:val="both"/>
              <w:rPr>
                <w:lang w:val="en-US"/>
              </w:rPr>
            </w:pPr>
          </w:p>
          <w:p w14:paraId="54715A8B" w14:textId="77777777" w:rsidR="00CE3545" w:rsidRPr="006369F2" w:rsidRDefault="00CE3545" w:rsidP="00483CA1">
            <w:pPr>
              <w:tabs>
                <w:tab w:val="left" w:pos="525"/>
              </w:tabs>
              <w:jc w:val="both"/>
              <w:rPr>
                <w:lang w:val="en-US"/>
              </w:rPr>
            </w:pPr>
            <w:r w:rsidRPr="006369F2">
              <w:rPr>
                <w:b/>
                <w:lang w:val="en-US"/>
              </w:rPr>
              <w:t>13. PERIOADA DE GARANŢIE ŞI REMEDIERI ÎN PERIOADA DE GARANŢIE</w:t>
            </w:r>
          </w:p>
          <w:p w14:paraId="1BAB613D" w14:textId="126867CF" w:rsidR="00CE3545" w:rsidRPr="006369F2" w:rsidRDefault="00CE3545" w:rsidP="00483CA1">
            <w:pPr>
              <w:pStyle w:val="af2"/>
              <w:tabs>
                <w:tab w:val="left" w:pos="567"/>
              </w:tabs>
              <w:rPr>
                <w:lang w:val="en-US"/>
              </w:rPr>
            </w:pPr>
            <w:r w:rsidRPr="006369F2">
              <w:rPr>
                <w:lang w:val="en-US"/>
              </w:rPr>
              <w:t xml:space="preserve">13.1. Perioada de garanție curge de la data recepției la terminarea lucrărilor și este  de  </w:t>
            </w:r>
            <w:r w:rsidR="00127FA8" w:rsidRPr="00127FA8">
              <w:rPr>
                <w:b/>
                <w:u w:val="single"/>
                <w:lang w:val="en-US"/>
              </w:rPr>
              <w:t>60</w:t>
            </w:r>
            <w:r w:rsidRPr="00127FA8">
              <w:rPr>
                <w:b/>
                <w:u w:val="single"/>
                <w:lang w:val="en-US"/>
              </w:rPr>
              <w:t xml:space="preserve"> luni</w:t>
            </w:r>
            <w:r w:rsidRPr="006369F2">
              <w:rPr>
                <w:lang w:val="en-US"/>
              </w:rPr>
              <w:t xml:space="preserve">. </w:t>
            </w:r>
          </w:p>
          <w:p w14:paraId="18BE135D" w14:textId="77777777" w:rsidR="00CE3545" w:rsidRPr="006369F2" w:rsidRDefault="00CE3545" w:rsidP="00483CA1">
            <w:pPr>
              <w:pStyle w:val="af2"/>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4EF9A516" w14:textId="77777777" w:rsidR="00CE3545" w:rsidRPr="007926DA" w:rsidRDefault="00CE3545" w:rsidP="00483CA1">
            <w:pPr>
              <w:pStyle w:val="af2"/>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5A3F0FB6" w14:textId="77777777" w:rsidR="00CE3545" w:rsidRPr="007926DA" w:rsidRDefault="00CE3545" w:rsidP="00483CA1">
            <w:pPr>
              <w:pStyle w:val="af2"/>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404AA756" w14:textId="77777777" w:rsidR="00CE3545" w:rsidRDefault="00CE3545" w:rsidP="00483CA1">
            <w:pPr>
              <w:pStyle w:val="af2"/>
              <w:tabs>
                <w:tab w:val="left" w:pos="567"/>
              </w:tabs>
              <w:rPr>
                <w:lang w:val="ro-RO"/>
              </w:rPr>
            </w:pPr>
            <w:r w:rsidRPr="007926DA">
              <w:rPr>
                <w:lang w:val="ro-RO"/>
              </w:rPr>
              <w:lastRenderedPageBreak/>
              <w:t>b) neglijenţei sau neîndeplinirii de către Antreprenor a oricăreia dintre obligaţiile care îi revin în baza contractului.</w:t>
            </w:r>
          </w:p>
          <w:p w14:paraId="0B026F81" w14:textId="77777777" w:rsidR="00CE3545" w:rsidRDefault="00CE3545" w:rsidP="00483CA1">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777C527F" w14:textId="77777777" w:rsidR="00CE3545" w:rsidRDefault="00CE3545" w:rsidP="00483CA1">
            <w:pPr>
              <w:tabs>
                <w:tab w:val="left" w:pos="360"/>
              </w:tabs>
              <w:jc w:val="both"/>
            </w:pPr>
          </w:p>
          <w:p w14:paraId="7775B989" w14:textId="77777777" w:rsidR="00CE3545" w:rsidRPr="006369F2" w:rsidRDefault="00CE3545" w:rsidP="00483CA1">
            <w:pPr>
              <w:tabs>
                <w:tab w:val="left" w:pos="525"/>
              </w:tabs>
              <w:jc w:val="both"/>
              <w:rPr>
                <w:lang w:val="en-US"/>
              </w:rPr>
            </w:pPr>
            <w:r w:rsidRPr="006369F2">
              <w:rPr>
                <w:b/>
                <w:lang w:val="en-US"/>
              </w:rPr>
              <w:t>14. RĂSPUNDEREA PĂRŢILOR</w:t>
            </w:r>
          </w:p>
          <w:p w14:paraId="7A5BB015" w14:textId="3B78D850" w:rsidR="00CE3545" w:rsidRPr="006369F2" w:rsidRDefault="00CE3545" w:rsidP="00483CA1">
            <w:pPr>
              <w:pStyle w:val="af2"/>
              <w:tabs>
                <w:tab w:val="left" w:pos="567"/>
              </w:tabs>
              <w:rPr>
                <w:lang w:val="en-US"/>
              </w:rPr>
            </w:pPr>
            <w:r w:rsidRPr="006369F2">
              <w:rPr>
                <w:lang w:val="en-US"/>
              </w:rPr>
              <w:t>14.1. Părţile poartă răspundere pentru neexecutarea sau executarea ne</w:t>
            </w:r>
            <w:r w:rsidR="005115E7">
              <w:rPr>
                <w:lang w:val="en-US"/>
              </w:rPr>
              <w:t xml:space="preserve">corespunzătoare a obligaţiilor </w:t>
            </w:r>
            <w:r w:rsidRPr="006369F2">
              <w:rPr>
                <w:lang w:val="en-US"/>
              </w:rPr>
              <w:t>prevăzute de prezentul contract în conformitate cu actele normative a Republicii Moldova.</w:t>
            </w:r>
          </w:p>
          <w:p w14:paraId="2A7F0473" w14:textId="77777777" w:rsidR="00CE3545" w:rsidRPr="006369F2" w:rsidRDefault="00CE3545" w:rsidP="00483CA1">
            <w:pPr>
              <w:pStyle w:val="af2"/>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DA7C21" w14:textId="77777777" w:rsidR="00CE3545" w:rsidRPr="006369F2" w:rsidRDefault="00CE3545" w:rsidP="00483CA1">
            <w:pPr>
              <w:pStyle w:val="af2"/>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09D8DB5A" w14:textId="77777777" w:rsidR="00CE3545" w:rsidRPr="006369F2" w:rsidRDefault="00CE3545" w:rsidP="00483CA1">
            <w:pPr>
              <w:pStyle w:val="af2"/>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63CB9C" w14:textId="77777777" w:rsidR="00CE3545" w:rsidRPr="006369F2" w:rsidRDefault="00CE3545" w:rsidP="00483CA1">
            <w:pPr>
              <w:pStyle w:val="af2"/>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86F731" w14:textId="77777777" w:rsidR="00CE3545" w:rsidRPr="006369F2" w:rsidRDefault="00CE3545" w:rsidP="00483CA1">
            <w:pPr>
              <w:pStyle w:val="af2"/>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EC5CC45" w14:textId="77777777" w:rsidR="00CE3545" w:rsidRPr="006369F2" w:rsidRDefault="00CE3545" w:rsidP="00483CA1">
            <w:pPr>
              <w:pStyle w:val="af2"/>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53A591E" w14:textId="77777777" w:rsidR="00CE3545" w:rsidRPr="006369F2" w:rsidRDefault="00CE3545" w:rsidP="00483CA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0A79BCE0" w14:textId="77777777" w:rsidR="00CE3545" w:rsidRPr="006369F2" w:rsidRDefault="00CE3545" w:rsidP="00483CA1">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B4FA334" w14:textId="77777777" w:rsidR="00CE3545" w:rsidRPr="006369F2" w:rsidRDefault="00CE3545" w:rsidP="00483CA1">
            <w:pPr>
              <w:tabs>
                <w:tab w:val="left" w:pos="360"/>
              </w:tabs>
              <w:jc w:val="both"/>
              <w:rPr>
                <w:lang w:val="en-US"/>
              </w:rPr>
            </w:pPr>
          </w:p>
          <w:p w14:paraId="39350D2F" w14:textId="77777777" w:rsidR="00CE3545" w:rsidRPr="006369F2" w:rsidRDefault="00CE3545" w:rsidP="00483CA1">
            <w:pPr>
              <w:tabs>
                <w:tab w:val="left" w:pos="525"/>
              </w:tabs>
              <w:jc w:val="both"/>
              <w:rPr>
                <w:lang w:val="en-US"/>
              </w:rPr>
            </w:pPr>
            <w:r w:rsidRPr="006369F2">
              <w:rPr>
                <w:b/>
                <w:lang w:val="en-US"/>
              </w:rPr>
              <w:t>15. RECLAMAŢII ŞI SANCŢIUNI</w:t>
            </w:r>
          </w:p>
          <w:p w14:paraId="43479153" w14:textId="2D25A7BF" w:rsidR="00CE3545" w:rsidRPr="006369F2" w:rsidRDefault="00CE3545" w:rsidP="00483CA1">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127FA8" w:rsidRPr="008930C0">
              <w:rPr>
                <w:b/>
                <w:u w:val="single"/>
                <w:lang w:val="en-US"/>
              </w:rPr>
              <w:t>0,1</w:t>
            </w:r>
            <w:r w:rsidRPr="008930C0">
              <w:rPr>
                <w:b/>
                <w:u w:val="single"/>
                <w:lang w:val="en-US"/>
              </w:rPr>
              <w:t xml:space="preserve"> %/</w:t>
            </w:r>
            <w:r w:rsidRPr="006369F2">
              <w:rPr>
                <w:lang w:val="en-US"/>
              </w:rPr>
              <w:t xml:space="preserve"> zi din valoarea restului de executat dar nu mai mult de </w:t>
            </w:r>
            <w:r w:rsidR="008930C0" w:rsidRPr="008930C0">
              <w:rPr>
                <w:b/>
                <w:u w:val="single"/>
                <w:lang w:val="en-US"/>
              </w:rPr>
              <w:t>15</w:t>
            </w:r>
            <w:r w:rsidRPr="008930C0">
              <w:rPr>
                <w:b/>
                <w:u w:val="single"/>
                <w:lang w:val="en-US"/>
              </w:rPr>
              <w:t>%</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B9F0168" w14:textId="77777777" w:rsidR="00CE3545" w:rsidRPr="006369F2" w:rsidRDefault="00CE3545" w:rsidP="00483CA1">
            <w:pPr>
              <w:jc w:val="both"/>
              <w:rPr>
                <w:color w:val="000000"/>
                <w:lang w:val="en-US"/>
              </w:rPr>
            </w:pPr>
            <w:r w:rsidRPr="006369F2">
              <w:rPr>
                <w:color w:val="000000"/>
                <w:lang w:val="en-US"/>
              </w:rPr>
              <w:t>15.2. Beneficiarul va notifica Antreprenorul în scris cu privire la deducerea acestor penalități și modul de calcul.</w:t>
            </w:r>
          </w:p>
          <w:p w14:paraId="0E05CDF9" w14:textId="77777777" w:rsidR="00CE3545" w:rsidRPr="006369F2" w:rsidRDefault="00CE3545" w:rsidP="00483CA1">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w:t>
            </w:r>
            <w:r w:rsidRPr="006369F2">
              <w:rPr>
                <w:color w:val="000000"/>
                <w:lang w:val="en-US"/>
              </w:rPr>
              <w:lastRenderedPageBreak/>
              <w:t>calculate din plăți, în conformitate cu actele normative, notificând Antreprenorul în scris cu privire la deducerea acestor penalități și modul de calcul.</w:t>
            </w:r>
          </w:p>
          <w:p w14:paraId="0FBB7F1C" w14:textId="77777777" w:rsidR="00CE3545" w:rsidRPr="006369F2" w:rsidRDefault="00CE3545" w:rsidP="00483CA1">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7080ABF" w14:textId="783F9F04" w:rsidR="00CE3545" w:rsidRPr="00F538D1" w:rsidRDefault="00CE3545" w:rsidP="00483CA1">
            <w:pPr>
              <w:jc w:val="both"/>
            </w:pPr>
            <w:r w:rsidRPr="006369F2">
              <w:rPr>
                <w:lang w:val="en-US"/>
              </w:rPr>
              <w:t xml:space="preserve">15.5. Pentru refuzul de a executa lucrările prevăzute în prezentul contract, Antreprenorul suportă o penalitate în valoare de </w:t>
            </w:r>
            <w:r w:rsidR="008930C0" w:rsidRPr="008930C0">
              <w:rPr>
                <w:b/>
                <w:u w:val="single"/>
                <w:lang w:val="en-US"/>
              </w:rPr>
              <w:t>5</w:t>
            </w:r>
            <w:r w:rsidRPr="008930C0">
              <w:rPr>
                <w:b/>
                <w:u w:val="single"/>
                <w:lang w:val="en-US"/>
              </w:rPr>
              <w:t xml:space="preserve">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7A91165A" w14:textId="77777777" w:rsidR="00CE3545" w:rsidRPr="00F538D1" w:rsidRDefault="00CE3545" w:rsidP="00483CA1">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2B137A26" w14:textId="77777777" w:rsidR="00CE3545" w:rsidRPr="006369F2" w:rsidRDefault="00CE3545" w:rsidP="00483CA1">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541DC99" w14:textId="77777777" w:rsidR="00CE3545" w:rsidRPr="006369F2" w:rsidRDefault="00CE3545" w:rsidP="00483CA1">
            <w:pPr>
              <w:tabs>
                <w:tab w:val="left" w:pos="360"/>
              </w:tabs>
              <w:jc w:val="both"/>
              <w:rPr>
                <w:lang w:val="en-US"/>
              </w:rPr>
            </w:pPr>
          </w:p>
          <w:p w14:paraId="6AB8966C" w14:textId="77777777" w:rsidR="00CE3545" w:rsidRPr="00DB0E74" w:rsidRDefault="00CE3545" w:rsidP="00483CA1">
            <w:pPr>
              <w:tabs>
                <w:tab w:val="left" w:pos="540"/>
              </w:tabs>
              <w:jc w:val="both"/>
              <w:rPr>
                <w:b/>
                <w:lang w:val="en-US"/>
              </w:rPr>
            </w:pPr>
            <w:r w:rsidRPr="00DB0E74">
              <w:rPr>
                <w:b/>
                <w:lang w:val="en-US"/>
              </w:rPr>
              <w:t xml:space="preserve">16. GARANŢIA DE BUNĂ EXECUŢIE A CONTRACTULUI </w:t>
            </w:r>
          </w:p>
          <w:p w14:paraId="466F99F5" w14:textId="77777777" w:rsidR="00CE3545" w:rsidRPr="00304B34" w:rsidRDefault="00CE3545" w:rsidP="00483CA1">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7214FC" w14:textId="68ED8059" w:rsidR="00CE3545" w:rsidRPr="00304B34" w:rsidRDefault="00CE3545" w:rsidP="00483CA1">
            <w:pPr>
              <w:jc w:val="both"/>
            </w:pPr>
            <w:r>
              <w:t>16</w:t>
            </w:r>
            <w:r w:rsidRPr="00304B34">
              <w:t xml:space="preserve">.2. Cuantumul garanţiei de bună execuţie a </w:t>
            </w:r>
            <w:r>
              <w:t xml:space="preserve">contractului reprezintă </w:t>
            </w:r>
            <w:r w:rsidR="00876805" w:rsidRPr="00876805">
              <w:rPr>
                <w:b/>
                <w:u w:val="single"/>
              </w:rPr>
              <w:t>5</w:t>
            </w:r>
            <w:r w:rsidRPr="00876805">
              <w:rPr>
                <w:b/>
                <w:u w:val="single"/>
              </w:rPr>
              <w:t xml:space="preserve"> %</w:t>
            </w:r>
            <w:r w:rsidRPr="00304B34">
              <w:t xml:space="preserve">  </w:t>
            </w:r>
            <w:r w:rsidRPr="00876805">
              <w:rPr>
                <w:shd w:val="clear" w:color="auto" w:fill="FFFFFF"/>
              </w:rPr>
              <w:t xml:space="preserve">din valoarea de deviz a contractului de achiziţii publice </w:t>
            </w:r>
            <w:r w:rsidRPr="00876805">
              <w:t>ş</w:t>
            </w:r>
            <w:r w:rsidRPr="00304B34">
              <w:t>i se va constitui fie:</w:t>
            </w:r>
          </w:p>
          <w:p w14:paraId="2D9BDE3E" w14:textId="3C5C9BD5" w:rsidR="00CE3545" w:rsidRPr="00304B34" w:rsidRDefault="007B7333" w:rsidP="00483CA1">
            <w:pPr>
              <w:jc w:val="both"/>
            </w:pPr>
            <w:r>
              <w:t>-</w:t>
            </w:r>
            <w:r w:rsidR="00CE3545" w:rsidRPr="00304B34">
              <w:t xml:space="preserve"> prin virament bancar sau printr-un instrument de garantare</w:t>
            </w:r>
            <w:r w:rsidR="00CE3545">
              <w:t>,</w:t>
            </w:r>
            <w:r w:rsidR="00CE3545" w:rsidRPr="00304B34">
              <w:t xml:space="preserve"> emis</w:t>
            </w:r>
            <w:r w:rsidR="00CE3545">
              <w:t>,</w:t>
            </w:r>
            <w:r w:rsidR="00CE3545" w:rsidRPr="00304B34">
              <w:t xml:space="preserve"> în condiţiile legii</w:t>
            </w:r>
            <w:r w:rsidR="00CE3545">
              <w:t>,</w:t>
            </w:r>
            <w:r w:rsidR="00CE3545"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AEE3B32" w14:textId="77777777" w:rsidR="00CE3545" w:rsidRPr="00304B34" w:rsidRDefault="00CE3545" w:rsidP="00483CA1">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061D204" w14:textId="77777777" w:rsidR="00CE3545" w:rsidRPr="00304B34" w:rsidRDefault="00CE3545" w:rsidP="00483CA1">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23C2D007" w14:textId="77777777" w:rsidR="00CE3545" w:rsidRPr="00304B34" w:rsidRDefault="00CE3545" w:rsidP="00483CA1">
            <w:pPr>
              <w:jc w:val="both"/>
            </w:pPr>
            <w:r>
              <w:t>16</w:t>
            </w:r>
            <w:r w:rsidRPr="00304B34">
              <w:t>.5. Beneficiarul va executa garanţia de bună execuţie, în eventualitatea în care:</w:t>
            </w:r>
          </w:p>
          <w:p w14:paraId="03B35797" w14:textId="77777777" w:rsidR="00CE3545" w:rsidRPr="00304B34" w:rsidRDefault="00CE3545" w:rsidP="00483CA1">
            <w:pPr>
              <w:jc w:val="both"/>
            </w:pPr>
            <w:r w:rsidRPr="00304B34">
              <w:t xml:space="preserve">a) oricând pe parcursul îndeplinirii contractului, în limita prejudiciului creat, în conformitate cu </w:t>
            </w:r>
            <w:r>
              <w:t>actele normative</w:t>
            </w:r>
            <w:r w:rsidRPr="00304B34">
              <w:t>;</w:t>
            </w:r>
          </w:p>
          <w:p w14:paraId="1233F46E" w14:textId="77777777" w:rsidR="00CE3545" w:rsidRPr="00304B34" w:rsidRDefault="00CE3545" w:rsidP="00483CA1">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6E34D8C1" w14:textId="77777777" w:rsidR="00CE3545" w:rsidRPr="00304B34" w:rsidRDefault="00CE3545" w:rsidP="00483CA1">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C6C582D" w14:textId="77777777" w:rsidR="00CE3545" w:rsidRPr="00E73483" w:rsidRDefault="00CE3545" w:rsidP="00483CA1">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637F9E1F" w14:textId="77777777" w:rsidR="00CE3545" w:rsidRPr="006369F2" w:rsidRDefault="00CE3545" w:rsidP="00483CA1">
            <w:pPr>
              <w:tabs>
                <w:tab w:val="left" w:pos="360"/>
              </w:tabs>
              <w:jc w:val="both"/>
              <w:rPr>
                <w:lang w:val="en-US"/>
              </w:rPr>
            </w:pPr>
          </w:p>
          <w:p w14:paraId="31E1FB21" w14:textId="77777777" w:rsidR="00CE3545" w:rsidRPr="00DB0E74" w:rsidRDefault="00CE3545" w:rsidP="00CE3545">
            <w:pPr>
              <w:pStyle w:val="a"/>
              <w:numPr>
                <w:ilvl w:val="0"/>
                <w:numId w:val="49"/>
              </w:numPr>
              <w:tabs>
                <w:tab w:val="clear" w:pos="1134"/>
                <w:tab w:val="left" w:pos="525"/>
              </w:tabs>
              <w:ind w:left="0" w:hanging="15"/>
              <w:contextualSpacing/>
            </w:pPr>
            <w:r w:rsidRPr="00DB0E74">
              <w:rPr>
                <w:b/>
              </w:rPr>
              <w:t>SOLUŢIONAREA LITIGIILOR</w:t>
            </w:r>
          </w:p>
          <w:p w14:paraId="456C0218" w14:textId="77777777" w:rsidR="00CE3545" w:rsidRPr="006369F2" w:rsidRDefault="00CE3545" w:rsidP="00483CA1">
            <w:pPr>
              <w:pStyle w:val="a"/>
              <w:tabs>
                <w:tab w:val="left" w:pos="3465"/>
              </w:tabs>
              <w:ind w:left="0"/>
            </w:pPr>
            <w:r w:rsidRPr="006369F2">
              <w:lastRenderedPageBreak/>
              <w:t>17.1. Beneficiarul și Antreprenorul vor face eforturi pentru a rezolva pe cale amiabilă orice neînţelegere sau litigiu care se poate ivi intre ei, în cadrul sau în legătură cu îndeplinirea Contractului.</w:t>
            </w:r>
          </w:p>
          <w:p w14:paraId="5B993C24" w14:textId="2D923BD7" w:rsidR="00CE3545" w:rsidRPr="006369F2" w:rsidRDefault="00CE3545" w:rsidP="00483CA1">
            <w:pPr>
              <w:pStyle w:val="a"/>
              <w:tabs>
                <w:tab w:val="left" w:pos="3465"/>
              </w:tabs>
              <w:ind w:left="0"/>
            </w:pPr>
            <w:r w:rsidRPr="006369F2">
              <w:t xml:space="preserve">17.2. În ipoteza în care părţile nu reusesc o soluţionare amiabila în termen de </w:t>
            </w:r>
            <w:r w:rsidR="00210989" w:rsidRPr="00210989">
              <w:rPr>
                <w:b/>
                <w:u w:val="single"/>
              </w:rPr>
              <w:t>5</w:t>
            </w:r>
            <w:r w:rsidRPr="00210989">
              <w:rPr>
                <w:b/>
                <w:u w:val="single"/>
              </w:rPr>
              <w:t xml:space="preserve"> zile</w:t>
            </w:r>
            <w:r w:rsidRPr="006369F2">
              <w:t>, fiecare dintre acestea poate solicita ca litigiul să se soluţioneze de către instantele judecătoreşti competente.</w:t>
            </w:r>
          </w:p>
          <w:p w14:paraId="20A520B9" w14:textId="77777777" w:rsidR="00CE3545" w:rsidRPr="006369F2" w:rsidRDefault="00CE3545" w:rsidP="00483CA1">
            <w:pPr>
              <w:pStyle w:val="a"/>
              <w:tabs>
                <w:tab w:val="left" w:pos="567"/>
              </w:tabs>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79E52568" w14:textId="77777777" w:rsidR="00CE3545" w:rsidRPr="006369F2" w:rsidRDefault="00CE3545" w:rsidP="00483CA1">
            <w:pPr>
              <w:tabs>
                <w:tab w:val="left" w:pos="567"/>
              </w:tabs>
              <w:jc w:val="both"/>
              <w:rPr>
                <w:b/>
                <w:lang w:val="en-US"/>
              </w:rPr>
            </w:pPr>
          </w:p>
          <w:p w14:paraId="66D8FC91" w14:textId="77777777" w:rsidR="00CE3545" w:rsidRPr="006369F2" w:rsidRDefault="00CE3545" w:rsidP="00483CA1">
            <w:pPr>
              <w:tabs>
                <w:tab w:val="left" w:pos="567"/>
              </w:tabs>
              <w:jc w:val="both"/>
              <w:rPr>
                <w:b/>
                <w:lang w:val="en-US"/>
              </w:rPr>
            </w:pPr>
            <w:r w:rsidRPr="006369F2">
              <w:rPr>
                <w:b/>
                <w:lang w:val="en-US"/>
              </w:rPr>
              <w:t>18. REZOLUȚIUNEA CONTRACTULUI</w:t>
            </w:r>
          </w:p>
          <w:p w14:paraId="2D5E3532" w14:textId="77777777" w:rsidR="00CE3545" w:rsidRPr="006369F2" w:rsidRDefault="00CE3545" w:rsidP="00483CA1">
            <w:pPr>
              <w:pStyle w:val="af2"/>
              <w:tabs>
                <w:tab w:val="left" w:pos="567"/>
              </w:tabs>
              <w:rPr>
                <w:lang w:val="en-US"/>
              </w:rPr>
            </w:pPr>
            <w:r w:rsidRPr="006369F2">
              <w:rPr>
                <w:lang w:val="en-US"/>
              </w:rPr>
              <w:t xml:space="preserve">18.1. Antreprenorul poate cere rezoluțiunea contractului, dacă: </w:t>
            </w:r>
          </w:p>
          <w:p w14:paraId="122B95EF" w14:textId="77777777" w:rsidR="00CE3545" w:rsidRPr="006369F2" w:rsidRDefault="00CE3545" w:rsidP="00483CA1">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2D23B257" w14:textId="77777777" w:rsidR="00CE3545" w:rsidRPr="006369F2" w:rsidRDefault="00CE3545" w:rsidP="00CE3545">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4D7D762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612A284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18.2. Beneficiarul poate cere rezoluțiunea contractului, dacă: </w:t>
            </w:r>
          </w:p>
          <w:p w14:paraId="29592163" w14:textId="77777777" w:rsidR="00CE3545" w:rsidRPr="006369F2" w:rsidRDefault="00CE3545" w:rsidP="00CE3545">
            <w:pPr>
              <w:pStyle w:val="a"/>
              <w:numPr>
                <w:ilvl w:val="0"/>
                <w:numId w:val="14"/>
              </w:numPr>
              <w:tabs>
                <w:tab w:val="clear" w:pos="1134"/>
                <w:tab w:val="left" w:pos="1276"/>
              </w:tabs>
              <w:ind w:left="0"/>
              <w:contextualSpacing/>
            </w:pPr>
            <w:r w:rsidRPr="006369F2">
              <w:t>a) Antreprenorul se află în incapacitate de plată, lichidare sau bunurile acestuia sunt subsechestru;</w:t>
            </w:r>
          </w:p>
          <w:p w14:paraId="5B629FC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71980302" w14:textId="77777777" w:rsidR="00CE3545" w:rsidRPr="006369F2" w:rsidRDefault="00CE3545" w:rsidP="00CE3545">
            <w:pPr>
              <w:pStyle w:val="a"/>
              <w:numPr>
                <w:ilvl w:val="0"/>
                <w:numId w:val="14"/>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6FB857A3" w14:textId="77777777" w:rsidR="00CE3545" w:rsidRPr="006369F2" w:rsidRDefault="00CE3545" w:rsidP="00CE3545">
            <w:pPr>
              <w:pStyle w:val="a"/>
              <w:numPr>
                <w:ilvl w:val="0"/>
                <w:numId w:val="14"/>
              </w:numPr>
              <w:tabs>
                <w:tab w:val="clear" w:pos="1134"/>
                <w:tab w:val="left" w:pos="1276"/>
              </w:tabs>
              <w:ind w:left="0"/>
              <w:contextualSpacing/>
            </w:pPr>
            <w:r w:rsidRPr="006369F2">
              <w:t>d) Antreprenorul nu furnizează/menține garanția de bună execuție în condițiile solicitate prin prezentul contract;</w:t>
            </w:r>
          </w:p>
          <w:p w14:paraId="0E07086C"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3EDAC29E" w14:textId="77777777" w:rsidR="00CE3545" w:rsidRPr="006369F2" w:rsidRDefault="00CE3545" w:rsidP="00CE3545">
            <w:pPr>
              <w:pStyle w:val="a"/>
              <w:numPr>
                <w:ilvl w:val="0"/>
                <w:numId w:val="14"/>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96907C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7D5B6794"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36A18B42"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E682B6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2D570D9A"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18.8. Cazuri specifice de încetare a contractului de achiziţii publice:</w:t>
            </w:r>
          </w:p>
          <w:p w14:paraId="7FB1A37C"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5CD9C46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294FB2A7"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71857C58" w14:textId="77777777" w:rsidR="00CE3545" w:rsidRDefault="00CE3545" w:rsidP="00483CA1">
            <w:pPr>
              <w:tabs>
                <w:tab w:val="left" w:pos="567"/>
              </w:tabs>
              <w:jc w:val="both"/>
              <w:rPr>
                <w:lang w:val="en-US"/>
              </w:rPr>
            </w:pPr>
            <w:r w:rsidRPr="006369F2">
              <w:rPr>
                <w:lang w:val="en-US"/>
              </w:rPr>
              <w:lastRenderedPageBreak/>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36BAA43" w14:textId="77777777" w:rsidR="008308A8" w:rsidRPr="006369F2" w:rsidRDefault="008308A8" w:rsidP="00483CA1">
            <w:pPr>
              <w:tabs>
                <w:tab w:val="left" w:pos="567"/>
              </w:tabs>
              <w:jc w:val="both"/>
              <w:rPr>
                <w:lang w:val="en-US"/>
              </w:rPr>
            </w:pPr>
          </w:p>
          <w:p w14:paraId="29002758" w14:textId="77777777" w:rsidR="00CE3545" w:rsidRDefault="00CE3545" w:rsidP="00483CA1">
            <w:pPr>
              <w:tabs>
                <w:tab w:val="left" w:pos="567"/>
              </w:tabs>
              <w:jc w:val="both"/>
              <w:rPr>
                <w:lang w:val="en-US"/>
              </w:rPr>
            </w:pPr>
          </w:p>
          <w:p w14:paraId="5AD85398" w14:textId="77777777" w:rsidR="008308A8" w:rsidRPr="006369F2" w:rsidRDefault="008308A8" w:rsidP="00483CA1">
            <w:pPr>
              <w:tabs>
                <w:tab w:val="left" w:pos="567"/>
              </w:tabs>
              <w:jc w:val="both"/>
              <w:rPr>
                <w:lang w:val="en-US"/>
              </w:rPr>
            </w:pPr>
          </w:p>
          <w:p w14:paraId="05F219B0" w14:textId="77777777" w:rsidR="00CE3545" w:rsidRPr="006369F2" w:rsidRDefault="00CE3545" w:rsidP="00483CA1">
            <w:pPr>
              <w:tabs>
                <w:tab w:val="left" w:pos="567"/>
              </w:tabs>
              <w:jc w:val="both"/>
              <w:rPr>
                <w:b/>
                <w:lang w:val="en-US"/>
              </w:rPr>
            </w:pPr>
            <w:r w:rsidRPr="006369F2">
              <w:rPr>
                <w:b/>
                <w:lang w:val="en-US"/>
              </w:rPr>
              <w:t>19. DISPOZIȚII FINALE</w:t>
            </w:r>
          </w:p>
          <w:p w14:paraId="33D029B0" w14:textId="77777777" w:rsidR="00CE3545" w:rsidRPr="006369F2" w:rsidRDefault="00CE3545" w:rsidP="00483CA1">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3DC19FB" w14:textId="77777777" w:rsidR="00CE3545" w:rsidRPr="006369F2" w:rsidRDefault="00CE3545" w:rsidP="00483CA1">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DDD923E" w14:textId="77777777" w:rsidR="00CE3545" w:rsidRPr="006369F2" w:rsidRDefault="00CE3545" w:rsidP="00483CA1">
            <w:pPr>
              <w:jc w:val="both"/>
              <w:rPr>
                <w:lang w:val="en-US"/>
              </w:rPr>
            </w:pPr>
            <w:r w:rsidRPr="006369F2">
              <w:rPr>
                <w:lang w:val="en-US"/>
              </w:rPr>
              <w:t>19.3. Prezentul contract este întocmit în limba de română, în două exemplare de valoare juridică egală, câte un exemplar pentru Beneficiar și Antreprenor.</w:t>
            </w:r>
          </w:p>
          <w:p w14:paraId="7840291D" w14:textId="77777777" w:rsidR="00CE3545" w:rsidRPr="006369F2" w:rsidRDefault="00CE3545" w:rsidP="00483CA1">
            <w:pPr>
              <w:pStyle w:val="af2"/>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0764082" w14:textId="1D6D14FD" w:rsidR="00CE3545" w:rsidRDefault="00CE3545" w:rsidP="00483CA1">
            <w:pPr>
              <w:tabs>
                <w:tab w:val="left" w:pos="2295"/>
              </w:tabs>
              <w:jc w:val="both"/>
            </w:pPr>
            <w:r>
              <w:rPr>
                <w:lang w:val="en-US"/>
              </w:rPr>
              <w:t>19</w:t>
            </w:r>
            <w:r w:rsidRPr="007926DA">
              <w:rPr>
                <w:lang w:val="en-US"/>
              </w:rPr>
              <w:t xml:space="preserve">.5. </w:t>
            </w:r>
            <w:r w:rsidRPr="00304B34">
              <w:t xml:space="preserve">Contractul operează valabil între parți, potrivit legii, ofertei și documentatiei de atribuire, de la data intrării sale în vigoare și până la </w:t>
            </w:r>
            <w:r w:rsidR="00DE4538">
              <w:t xml:space="preserve">data de 31.03.2026 sau până la </w:t>
            </w:r>
            <w:r w:rsidRPr="00304B34">
              <w:t>epuizarea convențională sau legală a oricărui efect pe care îl produce.</w:t>
            </w:r>
          </w:p>
          <w:p w14:paraId="6395A88C" w14:textId="77777777" w:rsidR="00CE3545" w:rsidRDefault="00CE3545" w:rsidP="00483CA1">
            <w:pPr>
              <w:tabs>
                <w:tab w:val="left" w:pos="2295"/>
              </w:tabs>
              <w:jc w:val="both"/>
            </w:pPr>
          </w:p>
          <w:p w14:paraId="7F6FDD38" w14:textId="77777777" w:rsidR="00CE3545" w:rsidRPr="00FF430B" w:rsidRDefault="00CE3545" w:rsidP="00CE3545">
            <w:pPr>
              <w:pStyle w:val="a"/>
              <w:numPr>
                <w:ilvl w:val="0"/>
                <w:numId w:val="46"/>
              </w:numPr>
              <w:tabs>
                <w:tab w:val="clear" w:pos="1134"/>
                <w:tab w:val="left" w:pos="525"/>
                <w:tab w:val="left" w:pos="2295"/>
              </w:tabs>
              <w:ind w:left="0" w:firstLine="0"/>
              <w:jc w:val="center"/>
            </w:pPr>
            <w:r w:rsidRPr="00FF430B">
              <w:rPr>
                <w:b/>
              </w:rPr>
              <w:t>PARTEA CE ȚINE DE CONDIȚIILE</w:t>
            </w:r>
          </w:p>
          <w:p w14:paraId="0186AFCC" w14:textId="77777777" w:rsidR="00CE3545" w:rsidRPr="00FF430B" w:rsidRDefault="00CE3545" w:rsidP="00210989">
            <w:pPr>
              <w:tabs>
                <w:tab w:val="left" w:pos="2295"/>
              </w:tabs>
              <w:jc w:val="center"/>
            </w:pPr>
            <w:r w:rsidRPr="00210989">
              <w:rPr>
                <w:b/>
              </w:rPr>
              <w:t>SPECIALE A CONTRACTULUI</w:t>
            </w:r>
          </w:p>
          <w:p w14:paraId="2712E1BA" w14:textId="77777777" w:rsidR="00CE3545" w:rsidRPr="00E75501" w:rsidRDefault="00CE3545" w:rsidP="00483CA1">
            <w:pPr>
              <w:jc w:val="center"/>
              <w:rPr>
                <w:i/>
              </w:rPr>
            </w:pPr>
            <w:r w:rsidRPr="00FF430B">
              <w:t xml:space="preserve">             </w:t>
            </w:r>
            <w:r w:rsidRPr="00E75501">
              <w:rPr>
                <w:i/>
              </w:rPr>
              <w:t>(</w:t>
            </w:r>
            <w:r w:rsidRPr="00E75501">
              <w:rPr>
                <w:i/>
                <w:sz w:val="20"/>
                <w:szCs w:val="20"/>
              </w:rPr>
              <w:t>LA NECESITATE)</w:t>
            </w:r>
          </w:p>
          <w:p w14:paraId="1A6A7464" w14:textId="77777777" w:rsidR="00CE3545" w:rsidRPr="00E75501" w:rsidRDefault="00CE3545" w:rsidP="00CE3545">
            <w:pPr>
              <w:pStyle w:val="a"/>
              <w:numPr>
                <w:ilvl w:val="0"/>
                <w:numId w:val="16"/>
              </w:numPr>
              <w:tabs>
                <w:tab w:val="clear" w:pos="1134"/>
              </w:tabs>
              <w:spacing w:line="276" w:lineRule="auto"/>
              <w:ind w:left="0"/>
              <w:contextualSpacing/>
            </w:pPr>
            <w:r w:rsidRPr="00FF430B">
              <w:rPr>
                <w:b/>
              </w:rPr>
              <w:t xml:space="preserve">                 </w:t>
            </w:r>
          </w:p>
          <w:p w14:paraId="00FFDAD0" w14:textId="77777777" w:rsidR="00CE3545" w:rsidRPr="00E75501" w:rsidRDefault="00CE3545" w:rsidP="00CE3545">
            <w:pPr>
              <w:pStyle w:val="a"/>
              <w:numPr>
                <w:ilvl w:val="0"/>
                <w:numId w:val="16"/>
              </w:numPr>
              <w:tabs>
                <w:tab w:val="clear" w:pos="1134"/>
              </w:tabs>
              <w:spacing w:line="276" w:lineRule="auto"/>
              <w:ind w:left="0"/>
              <w:contextualSpacing/>
            </w:pPr>
          </w:p>
          <w:p w14:paraId="727A1B6A" w14:textId="77777777" w:rsidR="00CE3545" w:rsidRPr="006369F2" w:rsidRDefault="00CE3545" w:rsidP="00210989">
            <w:pPr>
              <w:pStyle w:val="a"/>
              <w:numPr>
                <w:ilvl w:val="0"/>
                <w:numId w:val="0"/>
              </w:numPr>
              <w:spacing w:line="276" w:lineRule="auto"/>
              <w:jc w:val="center"/>
              <w:rPr>
                <w:b/>
              </w:rPr>
            </w:pPr>
            <w:r w:rsidRPr="006369F2">
              <w:rPr>
                <w:b/>
              </w:rPr>
              <w:t>RECHIZITELE JURIDICE, POŞTALE ŞI DE PLĂŢI ALE PĂRŢILOR</w:t>
            </w:r>
          </w:p>
          <w:p w14:paraId="517A9C65" w14:textId="77777777" w:rsidR="00CE3545" w:rsidRPr="006369F2" w:rsidRDefault="00CE3545" w:rsidP="00210989">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E3545" w:rsidRPr="00A624FD" w14:paraId="7E5440AE" w14:textId="77777777" w:rsidTr="00483CA1">
              <w:tc>
                <w:tcPr>
                  <w:tcW w:w="4675" w:type="dxa"/>
                </w:tcPr>
                <w:p w14:paraId="67CEA515" w14:textId="77777777" w:rsidR="00CE3545" w:rsidRPr="006369F2" w:rsidRDefault="00CE3545" w:rsidP="00483CA1">
                  <w:pPr>
                    <w:tabs>
                      <w:tab w:val="left" w:pos="3295"/>
                    </w:tabs>
                    <w:rPr>
                      <w:b/>
                      <w:lang w:val="en-US"/>
                    </w:rPr>
                  </w:pPr>
                  <w:r w:rsidRPr="006369F2">
                    <w:rPr>
                      <w:b/>
                      <w:iCs/>
                      <w:lang w:val="en-US"/>
                    </w:rPr>
                    <w:t>BENEFICIAR</w:t>
                  </w:r>
                </w:p>
              </w:tc>
              <w:tc>
                <w:tcPr>
                  <w:tcW w:w="4680" w:type="dxa"/>
                </w:tcPr>
                <w:p w14:paraId="7DA00106" w14:textId="77777777" w:rsidR="00CE3545" w:rsidRPr="006369F2" w:rsidRDefault="00CE3545" w:rsidP="00483CA1">
                  <w:pPr>
                    <w:tabs>
                      <w:tab w:val="left" w:pos="3295"/>
                    </w:tabs>
                    <w:rPr>
                      <w:lang w:val="en-US"/>
                    </w:rPr>
                  </w:pPr>
                  <w:r w:rsidRPr="006369F2">
                    <w:rPr>
                      <w:b/>
                      <w:iCs/>
                      <w:lang w:val="en-US"/>
                    </w:rPr>
                    <w:t xml:space="preserve">ANTREPRENOR </w:t>
                  </w:r>
                </w:p>
              </w:tc>
            </w:tr>
            <w:tr w:rsidR="00CE3545" w:rsidRPr="00A624FD" w14:paraId="3BCB1EFA" w14:textId="77777777" w:rsidTr="00483CA1">
              <w:tc>
                <w:tcPr>
                  <w:tcW w:w="4675" w:type="dxa"/>
                  <w:vAlign w:val="center"/>
                </w:tcPr>
                <w:p w14:paraId="01425D02"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69F6CAB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Adresa poştală:</w:t>
                  </w:r>
                </w:p>
              </w:tc>
            </w:tr>
            <w:tr w:rsidR="00CE3545" w:rsidRPr="00A624FD" w14:paraId="7AE89AE0" w14:textId="77777777" w:rsidTr="00483CA1">
              <w:tc>
                <w:tcPr>
                  <w:tcW w:w="4675" w:type="dxa"/>
                  <w:vAlign w:val="center"/>
                </w:tcPr>
                <w:p w14:paraId="7A703BFA"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3EB9D9E2"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Telefon:</w:t>
                  </w:r>
                </w:p>
              </w:tc>
            </w:tr>
            <w:tr w:rsidR="00CE3545" w:rsidRPr="00A624FD" w14:paraId="46E98A06" w14:textId="77777777" w:rsidTr="00483CA1">
              <w:tc>
                <w:tcPr>
                  <w:tcW w:w="4675" w:type="dxa"/>
                  <w:vAlign w:val="center"/>
                </w:tcPr>
                <w:p w14:paraId="488A732B"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027112C4"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fiscal:</w:t>
                  </w:r>
                </w:p>
              </w:tc>
            </w:tr>
            <w:tr w:rsidR="00CE3545" w:rsidRPr="00A624FD" w14:paraId="54C7B0CE" w14:textId="77777777" w:rsidTr="00483CA1">
              <w:tc>
                <w:tcPr>
                  <w:tcW w:w="4675" w:type="dxa"/>
                  <w:vAlign w:val="center"/>
                </w:tcPr>
                <w:p w14:paraId="0860D117"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5421FB9"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Banca:</w:t>
                  </w:r>
                </w:p>
              </w:tc>
            </w:tr>
            <w:tr w:rsidR="00CE3545" w:rsidRPr="00A624FD" w14:paraId="320A1510" w14:textId="77777777" w:rsidTr="00483CA1">
              <w:tc>
                <w:tcPr>
                  <w:tcW w:w="4675" w:type="dxa"/>
                  <w:vAlign w:val="center"/>
                </w:tcPr>
                <w:p w14:paraId="0BD6BC4F"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802E4A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IBAN:</w:t>
                  </w:r>
                </w:p>
              </w:tc>
            </w:tr>
          </w:tbl>
          <w:p w14:paraId="47D6C41B" w14:textId="77777777" w:rsidR="00CE3545" w:rsidRPr="006369F2" w:rsidRDefault="00CE3545" w:rsidP="00210989">
            <w:pPr>
              <w:pStyle w:val="a"/>
              <w:numPr>
                <w:ilvl w:val="0"/>
                <w:numId w:val="0"/>
              </w:numPr>
              <w:spacing w:line="276" w:lineRule="auto"/>
              <w:rPr>
                <w:b/>
              </w:rPr>
            </w:pPr>
          </w:p>
          <w:p w14:paraId="152E099E" w14:textId="77777777" w:rsidR="00CE3545" w:rsidRPr="006369F2" w:rsidRDefault="00CE3545" w:rsidP="00483CA1">
            <w:pPr>
              <w:tabs>
                <w:tab w:val="left" w:pos="360"/>
              </w:tabs>
              <w:jc w:val="both"/>
              <w:rPr>
                <w:lang w:val="en-US"/>
              </w:rPr>
            </w:pPr>
          </w:p>
          <w:p w14:paraId="2233A2A8" w14:textId="77777777" w:rsidR="00CE3545" w:rsidRPr="006369F2" w:rsidRDefault="00CE3545" w:rsidP="00483CA1">
            <w:pPr>
              <w:tabs>
                <w:tab w:val="left" w:pos="360"/>
                <w:tab w:val="left" w:pos="2685"/>
              </w:tabs>
              <w:jc w:val="both"/>
              <w:rPr>
                <w:lang w:val="en-US"/>
              </w:rPr>
            </w:pPr>
            <w:r w:rsidRPr="006369F2">
              <w:rPr>
                <w:lang w:val="en-US"/>
              </w:rPr>
              <w:tab/>
            </w:r>
          </w:p>
          <w:p w14:paraId="31F3B99C" w14:textId="77777777" w:rsidR="00CE3545" w:rsidRPr="00210989" w:rsidRDefault="00CE3545" w:rsidP="00210989">
            <w:pPr>
              <w:tabs>
                <w:tab w:val="left" w:pos="360"/>
                <w:tab w:val="left" w:pos="2685"/>
              </w:tabs>
              <w:spacing w:line="276" w:lineRule="auto"/>
              <w:jc w:val="center"/>
              <w:rPr>
                <w:b/>
              </w:rPr>
            </w:pPr>
            <w:r w:rsidRPr="00210989">
              <w:rPr>
                <w:b/>
              </w:rPr>
              <w:t>SEMNĂTURILE PĂRŢILOR</w:t>
            </w:r>
          </w:p>
          <w:p w14:paraId="6E246073" w14:textId="77777777" w:rsidR="00CE3545" w:rsidRPr="006369F2" w:rsidRDefault="00CE3545" w:rsidP="00210989">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CE3545" w:rsidRPr="00EC30C2" w14:paraId="6A12A845" w14:textId="77777777" w:rsidTr="00483CA1">
              <w:trPr>
                <w:trHeight w:val="357"/>
              </w:trPr>
              <w:tc>
                <w:tcPr>
                  <w:tcW w:w="4630" w:type="dxa"/>
                  <w:vAlign w:val="center"/>
                </w:tcPr>
                <w:p w14:paraId="04950043" w14:textId="77777777" w:rsidR="00CE3545" w:rsidRPr="00FF430B" w:rsidRDefault="00CE3545" w:rsidP="00483CA1">
                  <w:pPr>
                    <w:tabs>
                      <w:tab w:val="left" w:pos="360"/>
                    </w:tabs>
                    <w:jc w:val="center"/>
                    <w:rPr>
                      <w:b/>
                    </w:rPr>
                  </w:pPr>
                  <w:r>
                    <w:rPr>
                      <w:b/>
                    </w:rPr>
                    <w:t>BENEFICIAR</w:t>
                  </w:r>
                </w:p>
              </w:tc>
              <w:tc>
                <w:tcPr>
                  <w:tcW w:w="4710" w:type="dxa"/>
                  <w:vAlign w:val="center"/>
                </w:tcPr>
                <w:p w14:paraId="6337ADC7" w14:textId="77777777" w:rsidR="00CE3545" w:rsidRPr="00FF430B" w:rsidRDefault="00CE3545" w:rsidP="00483CA1">
                  <w:pPr>
                    <w:tabs>
                      <w:tab w:val="left" w:pos="360"/>
                    </w:tabs>
                    <w:jc w:val="center"/>
                    <w:rPr>
                      <w:b/>
                    </w:rPr>
                  </w:pPr>
                  <w:r>
                    <w:rPr>
                      <w:b/>
                    </w:rPr>
                    <w:t>ANTREPRENOR</w:t>
                  </w:r>
                </w:p>
              </w:tc>
            </w:tr>
            <w:tr w:rsidR="00CE3545" w:rsidRPr="00EC30C2" w14:paraId="4B426448" w14:textId="77777777" w:rsidTr="00483CA1">
              <w:trPr>
                <w:trHeight w:val="357"/>
              </w:trPr>
              <w:tc>
                <w:tcPr>
                  <w:tcW w:w="4630" w:type="dxa"/>
                  <w:vAlign w:val="center"/>
                </w:tcPr>
                <w:p w14:paraId="68CE5E5E" w14:textId="77777777" w:rsidR="00CE3545" w:rsidRPr="00FF430B" w:rsidRDefault="00CE3545" w:rsidP="00483CA1">
                  <w:pPr>
                    <w:tabs>
                      <w:tab w:val="left" w:pos="360"/>
                    </w:tabs>
                    <w:jc w:val="both"/>
                    <w:rPr>
                      <w:b/>
                    </w:rPr>
                  </w:pPr>
                </w:p>
                <w:p w14:paraId="50072D4A" w14:textId="77777777" w:rsidR="00CE3545" w:rsidRPr="00FF430B" w:rsidRDefault="00CE3545" w:rsidP="00483CA1">
                  <w:pPr>
                    <w:tabs>
                      <w:tab w:val="left" w:pos="360"/>
                    </w:tabs>
                    <w:jc w:val="both"/>
                    <w:rPr>
                      <w:b/>
                    </w:rPr>
                  </w:pPr>
                </w:p>
                <w:p w14:paraId="3E61545D" w14:textId="77777777" w:rsidR="00CE3545" w:rsidRPr="00FF430B" w:rsidRDefault="00CE3545" w:rsidP="00483CA1">
                  <w:pPr>
                    <w:tabs>
                      <w:tab w:val="left" w:pos="360"/>
                    </w:tabs>
                    <w:jc w:val="both"/>
                    <w:rPr>
                      <w:b/>
                    </w:rPr>
                  </w:pPr>
                </w:p>
              </w:tc>
              <w:tc>
                <w:tcPr>
                  <w:tcW w:w="4710" w:type="dxa"/>
                  <w:vAlign w:val="center"/>
                </w:tcPr>
                <w:p w14:paraId="36EE3D84" w14:textId="77777777" w:rsidR="00CE3545" w:rsidRPr="00FF430B" w:rsidRDefault="00CE3545" w:rsidP="00483CA1">
                  <w:pPr>
                    <w:tabs>
                      <w:tab w:val="left" w:pos="360"/>
                    </w:tabs>
                    <w:jc w:val="both"/>
                    <w:rPr>
                      <w:b/>
                    </w:rPr>
                  </w:pPr>
                </w:p>
                <w:p w14:paraId="6CBAC099" w14:textId="77777777" w:rsidR="00CE3545" w:rsidRPr="00FF430B" w:rsidRDefault="00CE3545" w:rsidP="00483CA1">
                  <w:pPr>
                    <w:tabs>
                      <w:tab w:val="left" w:pos="360"/>
                    </w:tabs>
                    <w:jc w:val="both"/>
                    <w:rPr>
                      <w:b/>
                    </w:rPr>
                  </w:pPr>
                </w:p>
                <w:p w14:paraId="537BB101" w14:textId="77777777" w:rsidR="00CE3545" w:rsidRPr="00FF430B" w:rsidRDefault="00CE3545" w:rsidP="00483CA1">
                  <w:pPr>
                    <w:tabs>
                      <w:tab w:val="left" w:pos="360"/>
                    </w:tabs>
                    <w:jc w:val="both"/>
                    <w:rPr>
                      <w:b/>
                    </w:rPr>
                  </w:pPr>
                </w:p>
              </w:tc>
            </w:tr>
            <w:tr w:rsidR="00CE3545" w:rsidRPr="00EC30C2" w14:paraId="2475DC12" w14:textId="77777777" w:rsidTr="00483CA1">
              <w:trPr>
                <w:trHeight w:val="357"/>
              </w:trPr>
              <w:tc>
                <w:tcPr>
                  <w:tcW w:w="4630" w:type="dxa"/>
                  <w:vAlign w:val="center"/>
                </w:tcPr>
                <w:p w14:paraId="4D0DEDBB" w14:textId="77777777" w:rsidR="00CE3545" w:rsidRPr="00FF430B" w:rsidRDefault="00CE3545" w:rsidP="00483CA1">
                  <w:pPr>
                    <w:tabs>
                      <w:tab w:val="left" w:pos="360"/>
                    </w:tabs>
                    <w:jc w:val="center"/>
                    <w:rPr>
                      <w:b/>
                    </w:rPr>
                  </w:pPr>
                  <w:r w:rsidRPr="00FF430B">
                    <w:t>„___”_________20__</w:t>
                  </w:r>
                </w:p>
              </w:tc>
              <w:tc>
                <w:tcPr>
                  <w:tcW w:w="4710" w:type="dxa"/>
                  <w:vAlign w:val="center"/>
                </w:tcPr>
                <w:p w14:paraId="2A65F507" w14:textId="77777777" w:rsidR="00CE3545" w:rsidRPr="00FF430B" w:rsidRDefault="00CE3545" w:rsidP="00483CA1">
                  <w:pPr>
                    <w:tabs>
                      <w:tab w:val="left" w:pos="360"/>
                    </w:tabs>
                    <w:jc w:val="center"/>
                    <w:rPr>
                      <w:b/>
                    </w:rPr>
                  </w:pPr>
                  <w:r w:rsidRPr="00FF430B">
                    <w:t>„___”_________20__</w:t>
                  </w:r>
                  <w:r>
                    <w:t>”.</w:t>
                  </w:r>
                </w:p>
              </w:tc>
            </w:tr>
          </w:tbl>
          <w:p w14:paraId="58885FCD" w14:textId="77777777" w:rsidR="00CE3545" w:rsidRPr="00FF430B" w:rsidRDefault="00CE3545" w:rsidP="00483CA1">
            <w:pPr>
              <w:tabs>
                <w:tab w:val="left" w:pos="360"/>
                <w:tab w:val="left" w:pos="2295"/>
              </w:tabs>
              <w:jc w:val="both"/>
            </w:pPr>
            <w:r>
              <w:t xml:space="preserve">              </w:t>
            </w:r>
          </w:p>
          <w:p w14:paraId="02D01D55" w14:textId="77777777" w:rsidR="00CE3545" w:rsidRPr="00FF430B" w:rsidRDefault="00CE3545" w:rsidP="00483CA1">
            <w:pPr>
              <w:tabs>
                <w:tab w:val="left" w:pos="360"/>
              </w:tabs>
              <w:jc w:val="both"/>
            </w:pPr>
          </w:p>
        </w:tc>
      </w:tr>
    </w:tbl>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70C631A9" w14:textId="77777777" w:rsidR="00460653" w:rsidRPr="00FF430B" w:rsidRDefault="00460653" w:rsidP="00196AB4">
            <w:pPr>
              <w:jc w:val="both"/>
              <w:rPr>
                <w:lang w:val="ro-MD"/>
              </w:rPr>
            </w:pPr>
          </w:p>
          <w:p w14:paraId="61CC6B15" w14:textId="0CB273EC" w:rsidR="00460653" w:rsidRPr="00FF430B" w:rsidRDefault="00460653" w:rsidP="00196AB4">
            <w:pPr>
              <w:pStyle w:val="af2"/>
              <w:tabs>
                <w:tab w:val="left" w:pos="567"/>
              </w:tabs>
              <w:spacing w:line="276" w:lineRule="auto"/>
              <w:ind w:firstLine="0"/>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7DDF5A18" w14:textId="77777777" w:rsidTr="00CE3545">
              <w:trPr>
                <w:trHeight w:val="357"/>
                <w:jc w:val="center"/>
              </w:trPr>
              <w:tc>
                <w:tcPr>
                  <w:tcW w:w="5188" w:type="dxa"/>
                  <w:vAlign w:val="center"/>
                </w:tcPr>
                <w:p w14:paraId="74FF57EE" w14:textId="77777777" w:rsidR="00460653" w:rsidRPr="00FF430B" w:rsidRDefault="00460653" w:rsidP="00CE3545">
                  <w:pPr>
                    <w:spacing w:after="160" w:line="259" w:lineRule="auto"/>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D41D8">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D41D8">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0D41D8">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0D41D8">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0D41D8">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lastRenderedPageBreak/>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D41D8">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D41D8">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D41D8">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indice t</w:t>
            </w:r>
            <w:r w:rsidRPr="00FF430B">
              <w:rPr>
                <w:noProof w:val="0"/>
                <w:lang w:val="ro-MD" w:eastAsia="ru-RU"/>
              </w:rPr>
              <w:t>ermenul de garanție a lucrărilor;</w:t>
            </w:r>
          </w:p>
          <w:p w14:paraId="2DD7CAA6"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D41D8">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lastRenderedPageBreak/>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303D30BE" w14:textId="77777777" w:rsidR="004D7C86" w:rsidRPr="00FF430B" w:rsidRDefault="004D7C86" w:rsidP="000D41D8">
            <w:pPr>
              <w:pStyle w:val="a"/>
              <w:numPr>
                <w:ilvl w:val="0"/>
                <w:numId w:val="35"/>
              </w:numPr>
              <w:tabs>
                <w:tab w:val="left" w:pos="2295"/>
              </w:tabs>
              <w:jc w:val="center"/>
              <w:rPr>
                <w:lang w:val="ro-MD"/>
              </w:rPr>
            </w:pPr>
            <w:r w:rsidRPr="00FF430B">
              <w:rPr>
                <w:b/>
                <w:lang w:val="ro-MD"/>
              </w:rPr>
              <w:lastRenderedPageBreak/>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D41D8">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2F852FD3" w:rsidR="006537B3" w:rsidRDefault="006537B3" w:rsidP="00196AB4">
            <w:pPr>
              <w:jc w:val="both"/>
              <w:rPr>
                <w:sz w:val="28"/>
                <w:szCs w:val="28"/>
                <w:lang w:val="ro-MD"/>
              </w:rPr>
            </w:pPr>
          </w:p>
          <w:p w14:paraId="23888E1E" w14:textId="6318B107" w:rsidR="002723C8" w:rsidRDefault="002723C8" w:rsidP="00196AB4">
            <w:pPr>
              <w:jc w:val="both"/>
              <w:rPr>
                <w:sz w:val="28"/>
                <w:szCs w:val="28"/>
                <w:lang w:val="ro-MD"/>
              </w:rPr>
            </w:pPr>
          </w:p>
          <w:p w14:paraId="454C533A" w14:textId="1B738EE7" w:rsidR="002723C8" w:rsidRDefault="002723C8" w:rsidP="00196AB4">
            <w:pPr>
              <w:jc w:val="both"/>
              <w:rPr>
                <w:sz w:val="28"/>
                <w:szCs w:val="28"/>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2BA1DA36" w:rsidR="00A14C96" w:rsidRDefault="00A14C96" w:rsidP="007D2982">
            <w:pPr>
              <w:autoSpaceDE w:val="0"/>
              <w:autoSpaceDN w:val="0"/>
              <w:adjustRightInd w:val="0"/>
              <w:ind w:right="23"/>
              <w:jc w:val="center"/>
              <w:rPr>
                <w:b/>
                <w:bCs/>
                <w:lang w:val="ro-MD"/>
              </w:rPr>
            </w:pPr>
          </w:p>
          <w:p w14:paraId="7B3D172A" w14:textId="77777777" w:rsidR="002723C8" w:rsidRDefault="002723C8"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40EB5622" w:rsidR="004A5F0C" w:rsidRDefault="004A5F0C" w:rsidP="007D2982">
            <w:pPr>
              <w:autoSpaceDE w:val="0"/>
              <w:autoSpaceDN w:val="0"/>
              <w:adjustRightInd w:val="0"/>
              <w:ind w:right="23"/>
              <w:jc w:val="center"/>
              <w:rPr>
                <w:b/>
                <w:color w:val="000000"/>
                <w:w w:val="90"/>
                <w:lang w:val="ro-MD"/>
              </w:rPr>
            </w:pPr>
          </w:p>
          <w:p w14:paraId="1F5438A9" w14:textId="515B4613" w:rsidR="002723C8" w:rsidRDefault="002723C8" w:rsidP="007D2982">
            <w:pPr>
              <w:autoSpaceDE w:val="0"/>
              <w:autoSpaceDN w:val="0"/>
              <w:adjustRightInd w:val="0"/>
              <w:ind w:right="23"/>
              <w:jc w:val="center"/>
              <w:rPr>
                <w:b/>
                <w:color w:val="000000"/>
                <w:w w:val="90"/>
                <w:lang w:val="ro-MD"/>
              </w:rPr>
            </w:pPr>
          </w:p>
          <w:p w14:paraId="359C3712" w14:textId="22D9ED17" w:rsidR="002723C8" w:rsidRDefault="002723C8" w:rsidP="007D2982">
            <w:pPr>
              <w:autoSpaceDE w:val="0"/>
              <w:autoSpaceDN w:val="0"/>
              <w:adjustRightInd w:val="0"/>
              <w:ind w:right="23"/>
              <w:jc w:val="center"/>
              <w:rPr>
                <w:b/>
                <w:color w:val="000000"/>
                <w:w w:val="90"/>
                <w:lang w:val="ro-MD"/>
              </w:rPr>
            </w:pPr>
          </w:p>
          <w:p w14:paraId="1D695F47" w14:textId="3BA7DEE0" w:rsidR="002723C8" w:rsidRDefault="002723C8"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62C9E77A" w14:textId="77777777" w:rsidR="002622BF" w:rsidRDefault="002622BF" w:rsidP="00196AB4">
      <w:pPr>
        <w:jc w:val="both"/>
        <w:rPr>
          <w:lang w:val="ro-MD"/>
        </w:rPr>
      </w:pPr>
    </w:p>
    <w:p w14:paraId="76C20C55" w14:textId="77777777" w:rsidR="002622BF" w:rsidRDefault="002622BF" w:rsidP="00196AB4">
      <w:pPr>
        <w:jc w:val="both"/>
        <w:rPr>
          <w:lang w:val="ro-MD"/>
        </w:rPr>
      </w:pPr>
    </w:p>
    <w:p w14:paraId="0D6010FE" w14:textId="77777777" w:rsidR="002622BF" w:rsidRDefault="002622BF" w:rsidP="00196AB4">
      <w:pPr>
        <w:jc w:val="both"/>
        <w:rPr>
          <w:lang w:val="ro-MD"/>
        </w:rPr>
      </w:pPr>
    </w:p>
    <w:p w14:paraId="39789A58" w14:textId="77777777" w:rsidR="002622BF" w:rsidRDefault="002622BF" w:rsidP="00196AB4">
      <w:pPr>
        <w:jc w:val="both"/>
        <w:rPr>
          <w:lang w:val="ro-MD"/>
        </w:rPr>
      </w:pPr>
    </w:p>
    <w:p w14:paraId="62C5F30A" w14:textId="77777777" w:rsidR="002622BF" w:rsidRDefault="002622BF" w:rsidP="00196AB4">
      <w:pPr>
        <w:jc w:val="both"/>
        <w:rPr>
          <w:lang w:val="ro-MD"/>
        </w:rPr>
      </w:pPr>
    </w:p>
    <w:p w14:paraId="5F09B500" w14:textId="77777777" w:rsidR="002622BF" w:rsidRDefault="002622BF" w:rsidP="00196AB4">
      <w:pPr>
        <w:jc w:val="both"/>
        <w:rPr>
          <w:lang w:val="ro-MD"/>
        </w:rPr>
      </w:pPr>
    </w:p>
    <w:p w14:paraId="1271B032" w14:textId="77777777" w:rsidR="002622BF" w:rsidRDefault="002622BF" w:rsidP="00196AB4">
      <w:pPr>
        <w:jc w:val="both"/>
        <w:rPr>
          <w:lang w:val="ro-MD"/>
        </w:rPr>
      </w:pPr>
    </w:p>
    <w:p w14:paraId="2E8136EC" w14:textId="77777777" w:rsidR="002622BF" w:rsidRDefault="002622BF" w:rsidP="00196AB4">
      <w:pPr>
        <w:jc w:val="both"/>
        <w:rPr>
          <w:lang w:val="ro-MD"/>
        </w:rPr>
      </w:pPr>
    </w:p>
    <w:p w14:paraId="2E24BD86" w14:textId="77777777" w:rsidR="002622BF" w:rsidRDefault="002622BF" w:rsidP="00196AB4">
      <w:pPr>
        <w:jc w:val="both"/>
        <w:rPr>
          <w:lang w:val="ro-MD"/>
        </w:rPr>
      </w:pPr>
    </w:p>
    <w:p w14:paraId="52878396" w14:textId="77777777" w:rsidR="002622BF" w:rsidRDefault="002622BF" w:rsidP="00196AB4">
      <w:pPr>
        <w:jc w:val="both"/>
        <w:rPr>
          <w:lang w:val="ro-MD"/>
        </w:rPr>
      </w:pPr>
    </w:p>
    <w:p w14:paraId="33CFFD64" w14:textId="77777777" w:rsidR="002622BF" w:rsidRDefault="002622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r w:rsidR="008B2153">
        <w:rPr>
          <w:noProof w:val="0"/>
          <w:lang w:val="ro-MD"/>
        </w:rPr>
        <w:t>9</w:t>
      </w:r>
    </w:p>
    <w:p w14:paraId="1BFABF23" w14:textId="5F291791" w:rsidR="001B7EBF" w:rsidRPr="00DC6E4A" w:rsidRDefault="001B7EBF" w:rsidP="001B7EBF">
      <w:pPr>
        <w:jc w:val="center"/>
        <w:rPr>
          <w:b/>
          <w:sz w:val="22"/>
          <w:szCs w:val="22"/>
          <w:lang w:val="en-US"/>
        </w:rPr>
      </w:pPr>
      <w:r w:rsidRPr="00DC6E4A">
        <w:rPr>
          <w:rFonts w:eastAsia="PMingLiU"/>
          <w:lang w:eastAsia="zh-CN"/>
        </w:rPr>
        <w:t xml:space="preserve">FORMULARUL: </w:t>
      </w:r>
      <w:r w:rsidRPr="00DC6E4A">
        <w:rPr>
          <w:b/>
          <w:sz w:val="22"/>
          <w:szCs w:val="22"/>
          <w:lang w:val="en-US"/>
        </w:rPr>
        <w:t>Propunerea financiară</w:t>
      </w:r>
    </w:p>
    <w:p w14:paraId="67A5E2CF" w14:textId="7F6C5E59" w:rsidR="001B7EBF" w:rsidRPr="00DC6E4A" w:rsidRDefault="001B7EBF" w:rsidP="001B7EBF">
      <w:pPr>
        <w:pStyle w:val="Style3"/>
        <w:tabs>
          <w:tab w:val="left" w:pos="567"/>
        </w:tabs>
        <w:spacing w:before="0" w:beforeAutospacing="0" w:after="0" w:line="276" w:lineRule="auto"/>
        <w:ind w:left="-709" w:firstLine="0"/>
        <w:jc w:val="center"/>
        <w:rPr>
          <w:rFonts w:eastAsia="PMingLiU"/>
          <w:b w:val="0"/>
          <w:lang w:val="ro-RO" w:eastAsia="zh-CN"/>
        </w:rPr>
      </w:pPr>
    </w:p>
    <w:p w14:paraId="15A02FC8" w14:textId="77777777" w:rsidR="00AF6021" w:rsidRPr="001B7EBF" w:rsidRDefault="00AF6021" w:rsidP="00AF6021">
      <w:pPr>
        <w:pStyle w:val="a7"/>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208EEAA0" w14:textId="77777777" w:rsidR="00AF6021" w:rsidRPr="001B7EBF" w:rsidRDefault="00AF6021" w:rsidP="00AF6021">
      <w:pPr>
        <w:pStyle w:val="a7"/>
        <w:tabs>
          <w:tab w:val="left" w:pos="567"/>
        </w:tabs>
        <w:spacing w:line="276" w:lineRule="auto"/>
        <w:rPr>
          <w:rFonts w:ascii="Times New Roman" w:hAnsi="Times New Roman"/>
          <w:szCs w:val="24"/>
        </w:rPr>
      </w:pPr>
    </w:p>
    <w:p w14:paraId="41CCEB83" w14:textId="77777777" w:rsidR="002D2D9F" w:rsidRPr="0025200E" w:rsidRDefault="002D2D9F" w:rsidP="002D2D9F">
      <w:pPr>
        <w:pStyle w:val="a7"/>
        <w:tabs>
          <w:tab w:val="left" w:pos="567"/>
        </w:tabs>
        <w:spacing w:line="276" w:lineRule="auto"/>
        <w:jc w:val="center"/>
        <w:rPr>
          <w:rFonts w:ascii="Times New Roman" w:hAnsi="Times New Roman"/>
          <w:b/>
          <w:szCs w:val="24"/>
        </w:rPr>
      </w:pPr>
    </w:p>
    <w:p w14:paraId="118C7441" w14:textId="16310C85" w:rsidR="002D2D9F" w:rsidRDefault="00D16866" w:rsidP="002D2D9F">
      <w:pPr>
        <w:pStyle w:val="a7"/>
        <w:tabs>
          <w:tab w:val="left" w:pos="567"/>
        </w:tabs>
        <w:spacing w:line="276" w:lineRule="auto"/>
        <w:jc w:val="center"/>
        <w:rPr>
          <w:rFonts w:ascii="Times New Roman" w:hAnsi="Times New Roman"/>
          <w:b/>
        </w:rPr>
      </w:pPr>
      <w:r w:rsidRPr="006A2DE8">
        <w:rPr>
          <w:rFonts w:ascii="Times New Roman" w:hAnsi="Times New Roman"/>
          <w:b/>
        </w:rPr>
        <w:t>Lucrări de reconstruire a Centrului Consultativ Diagnostic și a farmaciei instituției, în cadrul proiectului Reconstruirea imobilelor cu nr.cadastrale 0100520.225.02-03, 0100520.225.09, în vederea optimizării spațiilor și sporirii eficienței energetice, inclusiv instalarea sistemului fotovoltaic, pe imobilul/terenul cu nr.cadastral 0100520.225, situat în mun.Chișinău, str.Toma Ciorbă, nr.1, Etapa 2A</w:t>
      </w:r>
    </w:p>
    <w:p w14:paraId="127E815A" w14:textId="77777777" w:rsidR="00AB4973" w:rsidRDefault="00AB4973" w:rsidP="002D2D9F">
      <w:pPr>
        <w:pStyle w:val="a7"/>
        <w:tabs>
          <w:tab w:val="left" w:pos="567"/>
        </w:tabs>
        <w:spacing w:line="276" w:lineRule="auto"/>
        <w:jc w:val="center"/>
        <w:rPr>
          <w:rFonts w:ascii="Times New Roman" w:hAnsi="Times New Roman"/>
          <w:b/>
        </w:rPr>
      </w:pPr>
    </w:p>
    <w:p w14:paraId="63133CA9" w14:textId="4EACFF4F" w:rsidR="00AB4973" w:rsidRPr="00AB4973" w:rsidRDefault="00AB4973" w:rsidP="00AB4973">
      <w:pPr>
        <w:pStyle w:val="a7"/>
        <w:tabs>
          <w:tab w:val="left" w:pos="567"/>
        </w:tabs>
        <w:spacing w:line="276" w:lineRule="auto"/>
        <w:rPr>
          <w:rFonts w:ascii="Times New Roman" w:hAnsi="Times New Roman"/>
          <w:b/>
          <w:szCs w:val="24"/>
        </w:rPr>
      </w:pPr>
      <w:r w:rsidRPr="00AB4973">
        <w:rPr>
          <w:rFonts w:ascii="Times New Roman" w:hAnsi="Times New Roman"/>
          <w:b/>
          <w:szCs w:val="24"/>
        </w:rPr>
        <w:t>1.1.Lucrări de reconstruire a Centrului Consultativ Diagnostic mun.Chișinău</w:t>
      </w:r>
    </w:p>
    <w:tbl>
      <w:tblPr>
        <w:tblW w:w="10434" w:type="dxa"/>
        <w:tblInd w:w="55" w:type="dxa"/>
        <w:tblLayout w:type="fixed"/>
        <w:tblCellMar>
          <w:top w:w="55" w:type="dxa"/>
          <w:left w:w="55" w:type="dxa"/>
          <w:bottom w:w="55" w:type="dxa"/>
          <w:right w:w="55" w:type="dxa"/>
        </w:tblCellMar>
        <w:tblLook w:val="0000" w:firstRow="0" w:lastRow="0" w:firstColumn="0" w:lastColumn="0" w:noHBand="0" w:noVBand="0"/>
      </w:tblPr>
      <w:tblGrid>
        <w:gridCol w:w="565"/>
        <w:gridCol w:w="1164"/>
        <w:gridCol w:w="4594"/>
        <w:gridCol w:w="2126"/>
        <w:gridCol w:w="1985"/>
      </w:tblGrid>
      <w:tr w:rsidR="002D2D9F" w14:paraId="064EAFD0" w14:textId="77777777" w:rsidTr="00D40DF1">
        <w:tc>
          <w:tcPr>
            <w:tcW w:w="565" w:type="dxa"/>
            <w:tcBorders>
              <w:top w:val="single" w:sz="1" w:space="0" w:color="000000"/>
              <w:left w:val="single" w:sz="1" w:space="0" w:color="000000"/>
              <w:bottom w:val="single" w:sz="1" w:space="0" w:color="000000"/>
            </w:tcBorders>
            <w:shd w:val="clear" w:color="auto" w:fill="auto"/>
          </w:tcPr>
          <w:p w14:paraId="5454A9C5" w14:textId="77777777" w:rsidR="002D2D9F" w:rsidRDefault="002D2D9F" w:rsidP="00D40DF1">
            <w:pPr>
              <w:pStyle w:val="aff3"/>
              <w:spacing w:line="100" w:lineRule="atLeast"/>
              <w:jc w:val="center"/>
              <w:rPr>
                <w:b/>
                <w:bCs/>
                <w:lang w:val="en-US"/>
              </w:rPr>
            </w:pPr>
            <w:r>
              <w:rPr>
                <w:b/>
                <w:bCs/>
                <w:lang w:val="en-US"/>
              </w:rPr>
              <w:t>nr.</w:t>
            </w:r>
          </w:p>
        </w:tc>
        <w:tc>
          <w:tcPr>
            <w:tcW w:w="1164" w:type="dxa"/>
            <w:tcBorders>
              <w:top w:val="single" w:sz="1" w:space="0" w:color="000000"/>
              <w:left w:val="single" w:sz="1" w:space="0" w:color="000000"/>
              <w:bottom w:val="single" w:sz="1" w:space="0" w:color="000000"/>
            </w:tcBorders>
            <w:shd w:val="clear" w:color="auto" w:fill="auto"/>
          </w:tcPr>
          <w:p w14:paraId="4F01C155" w14:textId="77777777" w:rsidR="002D2D9F" w:rsidRDefault="002D2D9F" w:rsidP="00D40DF1">
            <w:pPr>
              <w:pStyle w:val="aff3"/>
              <w:spacing w:line="100" w:lineRule="atLeast"/>
              <w:jc w:val="center"/>
              <w:rPr>
                <w:b/>
                <w:bCs/>
                <w:lang w:val="en-US"/>
              </w:rPr>
            </w:pPr>
            <w:r>
              <w:rPr>
                <w:b/>
                <w:bCs/>
                <w:lang w:val="en-US"/>
              </w:rPr>
              <w:t>nr.Deviz</w:t>
            </w:r>
          </w:p>
        </w:tc>
        <w:tc>
          <w:tcPr>
            <w:tcW w:w="4594" w:type="dxa"/>
            <w:tcBorders>
              <w:top w:val="single" w:sz="1" w:space="0" w:color="000000"/>
              <w:left w:val="single" w:sz="1" w:space="0" w:color="000000"/>
              <w:bottom w:val="single" w:sz="1" w:space="0" w:color="000000"/>
            </w:tcBorders>
            <w:shd w:val="clear" w:color="auto" w:fill="auto"/>
          </w:tcPr>
          <w:p w14:paraId="1162C0C2" w14:textId="77777777" w:rsidR="002D2D9F" w:rsidRDefault="002D2D9F" w:rsidP="00D40DF1">
            <w:pPr>
              <w:pStyle w:val="aff3"/>
              <w:spacing w:line="100" w:lineRule="atLeast"/>
              <w:rPr>
                <w:b/>
                <w:bCs/>
                <w:lang w:val="en-US"/>
              </w:rPr>
            </w:pPr>
            <w:r>
              <w:rPr>
                <w:b/>
                <w:bCs/>
                <w:lang w:val="en-US"/>
              </w:rPr>
              <w:t>Denumire</w:t>
            </w:r>
          </w:p>
        </w:tc>
        <w:tc>
          <w:tcPr>
            <w:tcW w:w="2126" w:type="dxa"/>
            <w:tcBorders>
              <w:top w:val="single" w:sz="1" w:space="0" w:color="000000"/>
              <w:left w:val="single" w:sz="1" w:space="0" w:color="000000"/>
              <w:bottom w:val="single" w:sz="1" w:space="0" w:color="000000"/>
              <w:right w:val="single" w:sz="1" w:space="0" w:color="000000"/>
            </w:tcBorders>
            <w:shd w:val="clear" w:color="auto" w:fill="auto"/>
          </w:tcPr>
          <w:p w14:paraId="14899504" w14:textId="77777777" w:rsidR="002D2D9F" w:rsidRPr="008107A2" w:rsidRDefault="002D2D9F" w:rsidP="00D40DF1">
            <w:pPr>
              <w:pStyle w:val="aff3"/>
              <w:spacing w:line="100" w:lineRule="atLeast"/>
              <w:jc w:val="center"/>
              <w:rPr>
                <w:b/>
                <w:bCs/>
                <w:sz w:val="20"/>
                <w:szCs w:val="20"/>
                <w:lang w:val="ro-RO"/>
              </w:rPr>
            </w:pPr>
            <w:r w:rsidRPr="008107A2">
              <w:rPr>
                <w:b/>
                <w:bCs/>
                <w:sz w:val="20"/>
                <w:szCs w:val="20"/>
                <w:lang w:val="en-US"/>
              </w:rPr>
              <w:t>Suma totală f</w:t>
            </w:r>
            <w:r w:rsidRPr="008107A2">
              <w:rPr>
                <w:b/>
                <w:bCs/>
                <w:sz w:val="20"/>
                <w:szCs w:val="20"/>
                <w:lang w:val="ro-RO"/>
              </w:rPr>
              <w:t>ără TVA</w:t>
            </w:r>
          </w:p>
          <w:p w14:paraId="7D267951" w14:textId="77777777" w:rsidR="002D2D9F" w:rsidRPr="008107A2" w:rsidRDefault="002D2D9F" w:rsidP="00D40DF1">
            <w:pPr>
              <w:pStyle w:val="aff3"/>
              <w:spacing w:line="100" w:lineRule="atLeast"/>
              <w:jc w:val="center"/>
              <w:rPr>
                <w:b/>
                <w:bCs/>
                <w:sz w:val="20"/>
                <w:szCs w:val="20"/>
                <w:lang w:val="en-US"/>
              </w:rPr>
            </w:pPr>
          </w:p>
        </w:tc>
        <w:tc>
          <w:tcPr>
            <w:tcW w:w="1985" w:type="dxa"/>
            <w:tcBorders>
              <w:top w:val="single" w:sz="1" w:space="0" w:color="000000"/>
              <w:left w:val="single" w:sz="1" w:space="0" w:color="000000"/>
              <w:bottom w:val="single" w:sz="1" w:space="0" w:color="000000"/>
              <w:right w:val="single" w:sz="1" w:space="0" w:color="000000"/>
            </w:tcBorders>
          </w:tcPr>
          <w:p w14:paraId="4809017A" w14:textId="77777777" w:rsidR="002D2D9F" w:rsidRPr="008107A2" w:rsidRDefault="002D2D9F" w:rsidP="00D40DF1">
            <w:pPr>
              <w:pStyle w:val="aff3"/>
              <w:spacing w:line="100" w:lineRule="atLeast"/>
              <w:jc w:val="center"/>
              <w:rPr>
                <w:b/>
                <w:bCs/>
                <w:sz w:val="20"/>
                <w:szCs w:val="20"/>
                <w:lang w:val="ro-RO"/>
              </w:rPr>
            </w:pPr>
            <w:r w:rsidRPr="008107A2">
              <w:rPr>
                <w:b/>
                <w:bCs/>
                <w:sz w:val="20"/>
                <w:szCs w:val="20"/>
                <w:lang w:val="en-US"/>
              </w:rPr>
              <w:t xml:space="preserve">Suma totală </w:t>
            </w:r>
            <w:r>
              <w:rPr>
                <w:b/>
                <w:bCs/>
                <w:sz w:val="20"/>
                <w:szCs w:val="20"/>
                <w:lang w:val="en-US"/>
              </w:rPr>
              <w:t xml:space="preserve">cu </w:t>
            </w:r>
            <w:r w:rsidRPr="008107A2">
              <w:rPr>
                <w:b/>
                <w:bCs/>
                <w:sz w:val="20"/>
                <w:szCs w:val="20"/>
                <w:lang w:val="ro-RO"/>
              </w:rPr>
              <w:t>TVA</w:t>
            </w:r>
          </w:p>
          <w:p w14:paraId="1C8A7246" w14:textId="77777777" w:rsidR="002D2D9F" w:rsidRPr="008107A2" w:rsidRDefault="002D2D9F" w:rsidP="00D40DF1">
            <w:pPr>
              <w:pStyle w:val="aff3"/>
              <w:spacing w:line="100" w:lineRule="atLeast"/>
              <w:jc w:val="center"/>
              <w:rPr>
                <w:b/>
                <w:bCs/>
                <w:sz w:val="20"/>
                <w:szCs w:val="20"/>
                <w:lang w:val="en-US"/>
              </w:rPr>
            </w:pPr>
          </w:p>
        </w:tc>
      </w:tr>
      <w:tr w:rsidR="002D2D9F" w14:paraId="258213FF" w14:textId="77777777" w:rsidTr="00D40DF1">
        <w:tc>
          <w:tcPr>
            <w:tcW w:w="565" w:type="dxa"/>
            <w:tcBorders>
              <w:left w:val="single" w:sz="1" w:space="0" w:color="000000"/>
              <w:bottom w:val="single" w:sz="1" w:space="0" w:color="000000"/>
            </w:tcBorders>
            <w:shd w:val="clear" w:color="auto" w:fill="auto"/>
          </w:tcPr>
          <w:p w14:paraId="13BB83E0" w14:textId="2B081569" w:rsidR="002D2D9F" w:rsidRPr="009F78A7" w:rsidRDefault="00DC03CB" w:rsidP="00D40DF1">
            <w:pPr>
              <w:pStyle w:val="aff3"/>
              <w:spacing w:line="100" w:lineRule="atLeast"/>
              <w:jc w:val="center"/>
              <w:rPr>
                <w:rFonts w:cs="Times New Roman"/>
                <w:lang w:val="en-US"/>
              </w:rPr>
            </w:pPr>
            <w:r w:rsidRPr="009F78A7">
              <w:rPr>
                <w:rFonts w:cs="Times New Roman"/>
                <w:lang w:val="en-US"/>
              </w:rPr>
              <w:t>1.</w:t>
            </w:r>
            <w:r w:rsidR="002D2D9F" w:rsidRPr="009F78A7">
              <w:rPr>
                <w:rFonts w:cs="Times New Roman"/>
                <w:lang w:val="en-US"/>
              </w:rPr>
              <w:t>1</w:t>
            </w:r>
          </w:p>
        </w:tc>
        <w:tc>
          <w:tcPr>
            <w:tcW w:w="1164" w:type="dxa"/>
            <w:tcBorders>
              <w:left w:val="single" w:sz="1" w:space="0" w:color="000000"/>
              <w:bottom w:val="single" w:sz="1" w:space="0" w:color="000000"/>
            </w:tcBorders>
            <w:shd w:val="clear" w:color="auto" w:fill="auto"/>
          </w:tcPr>
          <w:p w14:paraId="1BBEDC87" w14:textId="77777777" w:rsidR="002D2D9F" w:rsidRPr="009F78A7" w:rsidRDefault="002D2D9F" w:rsidP="00D40DF1">
            <w:pPr>
              <w:pStyle w:val="aff3"/>
              <w:spacing w:line="100" w:lineRule="atLeast"/>
              <w:jc w:val="center"/>
              <w:rPr>
                <w:rFonts w:cs="Times New Roman"/>
                <w:lang w:val="en-US"/>
              </w:rPr>
            </w:pPr>
            <w:r w:rsidRPr="009F78A7">
              <w:rPr>
                <w:rFonts w:cs="Times New Roman"/>
              </w:rPr>
              <w:t>2-1-1</w:t>
            </w:r>
          </w:p>
        </w:tc>
        <w:tc>
          <w:tcPr>
            <w:tcW w:w="4594" w:type="dxa"/>
            <w:tcBorders>
              <w:left w:val="single" w:sz="1" w:space="0" w:color="000000"/>
              <w:bottom w:val="single" w:sz="1" w:space="0" w:color="000000"/>
            </w:tcBorders>
            <w:shd w:val="clear" w:color="auto" w:fill="auto"/>
          </w:tcPr>
          <w:p w14:paraId="041EEAB5" w14:textId="777EAAB4" w:rsidR="002D2D9F" w:rsidRPr="009F78A7" w:rsidRDefault="00D17A76" w:rsidP="00D17A76">
            <w:pPr>
              <w:pStyle w:val="aff3"/>
              <w:spacing w:line="100" w:lineRule="atLeast"/>
              <w:rPr>
                <w:rFonts w:cs="Times New Roman"/>
                <w:lang w:val="en-US"/>
              </w:rPr>
            </w:pPr>
            <w:r w:rsidRPr="009F78A7">
              <w:rPr>
                <w:rFonts w:cs="Times New Roman"/>
                <w:bCs/>
                <w:lang w:val="en-US"/>
              </w:rPr>
              <w:t>SA F-1 - Solutii arhitecturale</w:t>
            </w:r>
          </w:p>
        </w:tc>
        <w:tc>
          <w:tcPr>
            <w:tcW w:w="2126" w:type="dxa"/>
            <w:tcBorders>
              <w:left w:val="single" w:sz="1" w:space="0" w:color="000000"/>
              <w:bottom w:val="single" w:sz="1" w:space="0" w:color="000000"/>
              <w:right w:val="single" w:sz="1" w:space="0" w:color="000000"/>
            </w:tcBorders>
            <w:shd w:val="clear" w:color="auto" w:fill="auto"/>
          </w:tcPr>
          <w:p w14:paraId="311ED60E" w14:textId="77777777" w:rsidR="002D2D9F" w:rsidRPr="005C7AC5"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706A8B0" w14:textId="77777777" w:rsidR="002D2D9F" w:rsidRPr="005C7AC5" w:rsidRDefault="002D2D9F" w:rsidP="00D40DF1">
            <w:pPr>
              <w:pStyle w:val="aff3"/>
              <w:snapToGrid w:val="0"/>
              <w:spacing w:line="100" w:lineRule="atLeast"/>
              <w:jc w:val="center"/>
              <w:rPr>
                <w:lang w:val="en-US"/>
              </w:rPr>
            </w:pPr>
          </w:p>
        </w:tc>
      </w:tr>
      <w:tr w:rsidR="002D2D9F" w14:paraId="28D991CF" w14:textId="77777777" w:rsidTr="00D40DF1">
        <w:tc>
          <w:tcPr>
            <w:tcW w:w="565" w:type="dxa"/>
            <w:tcBorders>
              <w:left w:val="single" w:sz="1" w:space="0" w:color="000000"/>
              <w:bottom w:val="single" w:sz="1" w:space="0" w:color="000000"/>
            </w:tcBorders>
            <w:shd w:val="clear" w:color="auto" w:fill="auto"/>
          </w:tcPr>
          <w:p w14:paraId="0A45EFFD" w14:textId="702A2BE4" w:rsidR="002D2D9F" w:rsidRPr="009F78A7" w:rsidRDefault="00DC03CB" w:rsidP="00D40DF1">
            <w:pPr>
              <w:pStyle w:val="aff3"/>
              <w:spacing w:line="100" w:lineRule="atLeast"/>
              <w:jc w:val="center"/>
              <w:rPr>
                <w:rFonts w:cs="Times New Roman"/>
                <w:lang w:val="en-US"/>
              </w:rPr>
            </w:pPr>
            <w:r w:rsidRPr="009F78A7">
              <w:rPr>
                <w:rFonts w:cs="Times New Roman"/>
                <w:lang w:val="en-US"/>
              </w:rPr>
              <w:t>1.</w:t>
            </w:r>
            <w:r w:rsidR="002D2D9F" w:rsidRPr="009F78A7">
              <w:rPr>
                <w:rFonts w:cs="Times New Roman"/>
                <w:lang w:val="en-US"/>
              </w:rPr>
              <w:t>2</w:t>
            </w:r>
          </w:p>
        </w:tc>
        <w:tc>
          <w:tcPr>
            <w:tcW w:w="1164" w:type="dxa"/>
            <w:tcBorders>
              <w:left w:val="single" w:sz="1" w:space="0" w:color="000000"/>
              <w:bottom w:val="single" w:sz="1" w:space="0" w:color="000000"/>
            </w:tcBorders>
            <w:shd w:val="clear" w:color="auto" w:fill="auto"/>
          </w:tcPr>
          <w:p w14:paraId="381461ED" w14:textId="77777777" w:rsidR="002D2D9F" w:rsidRPr="009F78A7" w:rsidRDefault="002D2D9F" w:rsidP="00D40DF1">
            <w:pPr>
              <w:pStyle w:val="aff3"/>
              <w:spacing w:line="100" w:lineRule="atLeast"/>
              <w:jc w:val="center"/>
              <w:rPr>
                <w:rFonts w:cs="Times New Roman"/>
                <w:lang w:val="en-US"/>
              </w:rPr>
            </w:pPr>
            <w:r w:rsidRPr="009F78A7">
              <w:rPr>
                <w:rFonts w:cs="Times New Roman"/>
              </w:rPr>
              <w:t>2-1-2</w:t>
            </w:r>
          </w:p>
        </w:tc>
        <w:tc>
          <w:tcPr>
            <w:tcW w:w="4594" w:type="dxa"/>
            <w:tcBorders>
              <w:left w:val="single" w:sz="1" w:space="0" w:color="000000"/>
              <w:bottom w:val="single" w:sz="1" w:space="0" w:color="000000"/>
            </w:tcBorders>
            <w:shd w:val="clear" w:color="auto" w:fill="auto"/>
          </w:tcPr>
          <w:p w14:paraId="00FD909A" w14:textId="75590A76" w:rsidR="002D2D9F" w:rsidRPr="009F78A7" w:rsidRDefault="009D1951" w:rsidP="00753492">
            <w:pPr>
              <w:pStyle w:val="aff3"/>
              <w:spacing w:line="100" w:lineRule="atLeast"/>
              <w:rPr>
                <w:rFonts w:cs="Times New Roman"/>
                <w:lang w:val="en-US"/>
              </w:rPr>
            </w:pPr>
            <w:r w:rsidRPr="009F78A7">
              <w:rPr>
                <w:rFonts w:cs="Times New Roman"/>
                <w:lang w:val="en-US"/>
              </w:rPr>
              <w:t>SA Montare F-1</w:t>
            </w:r>
            <w:r w:rsidR="00E874A4" w:rsidRPr="009F78A7">
              <w:rPr>
                <w:rFonts w:cs="Times New Roman"/>
                <w:lang w:val="en-US"/>
              </w:rPr>
              <w:t xml:space="preserve"> - </w:t>
            </w:r>
            <w:r w:rsidR="00AA2B15" w:rsidRPr="009F78A7">
              <w:rPr>
                <w:rFonts w:cs="Times New Roman"/>
                <w:bCs/>
                <w:lang w:val="en-US"/>
              </w:rPr>
              <w:t>Solutii arhitecturale. Lucrari de montare</w:t>
            </w:r>
          </w:p>
        </w:tc>
        <w:tc>
          <w:tcPr>
            <w:tcW w:w="2126" w:type="dxa"/>
            <w:tcBorders>
              <w:left w:val="single" w:sz="1" w:space="0" w:color="000000"/>
              <w:bottom w:val="single" w:sz="1" w:space="0" w:color="000000"/>
              <w:right w:val="single" w:sz="1" w:space="0" w:color="000000"/>
            </w:tcBorders>
            <w:shd w:val="clear" w:color="auto" w:fill="auto"/>
          </w:tcPr>
          <w:p w14:paraId="1AA10CB5" w14:textId="77777777" w:rsidR="002D2D9F" w:rsidRDefault="002D2D9F" w:rsidP="00D40DF1">
            <w:pPr>
              <w:pStyle w:val="aff3"/>
              <w:snapToGrid w:val="0"/>
              <w:spacing w:line="100" w:lineRule="atLeast"/>
              <w:jc w:val="center"/>
            </w:pPr>
          </w:p>
        </w:tc>
        <w:tc>
          <w:tcPr>
            <w:tcW w:w="1985" w:type="dxa"/>
            <w:tcBorders>
              <w:left w:val="single" w:sz="1" w:space="0" w:color="000000"/>
              <w:bottom w:val="single" w:sz="1" w:space="0" w:color="000000"/>
              <w:right w:val="single" w:sz="1" w:space="0" w:color="000000"/>
            </w:tcBorders>
          </w:tcPr>
          <w:p w14:paraId="2F714E67" w14:textId="77777777" w:rsidR="002D2D9F" w:rsidRDefault="002D2D9F" w:rsidP="00D40DF1">
            <w:pPr>
              <w:pStyle w:val="aff3"/>
              <w:snapToGrid w:val="0"/>
              <w:spacing w:line="100" w:lineRule="atLeast"/>
              <w:jc w:val="center"/>
            </w:pPr>
          </w:p>
        </w:tc>
      </w:tr>
      <w:tr w:rsidR="002D2D9F" w14:paraId="411331BC" w14:textId="77777777" w:rsidTr="00D40DF1">
        <w:tc>
          <w:tcPr>
            <w:tcW w:w="565" w:type="dxa"/>
            <w:tcBorders>
              <w:left w:val="single" w:sz="1" w:space="0" w:color="000000"/>
              <w:bottom w:val="single" w:sz="1" w:space="0" w:color="000000"/>
            </w:tcBorders>
            <w:shd w:val="clear" w:color="auto" w:fill="auto"/>
          </w:tcPr>
          <w:p w14:paraId="3DBB7FDD" w14:textId="42E08D11" w:rsidR="002D2D9F" w:rsidRPr="009F78A7" w:rsidRDefault="00DC03CB" w:rsidP="00DC03CB">
            <w:pPr>
              <w:pStyle w:val="aff3"/>
              <w:spacing w:line="100" w:lineRule="atLeast"/>
              <w:jc w:val="center"/>
              <w:rPr>
                <w:rFonts w:cs="Times New Roman"/>
                <w:lang w:val="en-US"/>
              </w:rPr>
            </w:pPr>
            <w:r w:rsidRPr="009F78A7">
              <w:rPr>
                <w:rFonts w:cs="Times New Roman"/>
                <w:lang w:val="en-US"/>
              </w:rPr>
              <w:t>1.3</w:t>
            </w:r>
          </w:p>
        </w:tc>
        <w:tc>
          <w:tcPr>
            <w:tcW w:w="1164" w:type="dxa"/>
            <w:tcBorders>
              <w:left w:val="single" w:sz="1" w:space="0" w:color="000000"/>
              <w:bottom w:val="single" w:sz="1" w:space="0" w:color="000000"/>
            </w:tcBorders>
            <w:shd w:val="clear" w:color="auto" w:fill="auto"/>
          </w:tcPr>
          <w:p w14:paraId="5D251252" w14:textId="77777777" w:rsidR="002D2D9F" w:rsidRPr="009F78A7" w:rsidRDefault="002D2D9F" w:rsidP="00D40DF1">
            <w:pPr>
              <w:pStyle w:val="aff3"/>
              <w:spacing w:line="100" w:lineRule="atLeast"/>
              <w:jc w:val="center"/>
              <w:rPr>
                <w:rFonts w:cs="Times New Roman"/>
                <w:lang w:val="ro-RO"/>
              </w:rPr>
            </w:pPr>
            <w:r w:rsidRPr="009F78A7">
              <w:rPr>
                <w:rFonts w:cs="Times New Roman"/>
              </w:rPr>
              <w:t>2-1-3</w:t>
            </w:r>
          </w:p>
        </w:tc>
        <w:tc>
          <w:tcPr>
            <w:tcW w:w="4594" w:type="dxa"/>
            <w:tcBorders>
              <w:left w:val="single" w:sz="1" w:space="0" w:color="000000"/>
              <w:bottom w:val="single" w:sz="1" w:space="0" w:color="000000"/>
            </w:tcBorders>
            <w:shd w:val="clear" w:color="auto" w:fill="auto"/>
          </w:tcPr>
          <w:p w14:paraId="723CAB74" w14:textId="7C932177" w:rsidR="002D2D9F" w:rsidRPr="009F78A7" w:rsidRDefault="009D1951" w:rsidP="00D40DF1">
            <w:pPr>
              <w:pStyle w:val="aff3"/>
              <w:spacing w:line="100" w:lineRule="atLeast"/>
              <w:rPr>
                <w:rFonts w:cs="Times New Roman"/>
                <w:lang w:val="en-US"/>
              </w:rPr>
            </w:pPr>
            <w:r w:rsidRPr="009F78A7">
              <w:rPr>
                <w:rFonts w:cs="Times New Roman"/>
                <w:lang w:val="en-US"/>
              </w:rPr>
              <w:t>CBA F-1</w:t>
            </w:r>
            <w:r w:rsidR="00E874A4" w:rsidRPr="009F78A7">
              <w:rPr>
                <w:rFonts w:cs="Times New Roman"/>
                <w:lang w:val="en-US"/>
              </w:rPr>
              <w:t xml:space="preserve"> - </w:t>
            </w:r>
            <w:r w:rsidR="00AA2B15" w:rsidRPr="009F78A7">
              <w:rPr>
                <w:rFonts w:cs="Times New Roman"/>
                <w:bCs/>
                <w:lang w:val="en-US"/>
              </w:rPr>
              <w:t>Solutii constructive</w:t>
            </w:r>
          </w:p>
        </w:tc>
        <w:tc>
          <w:tcPr>
            <w:tcW w:w="2126" w:type="dxa"/>
            <w:tcBorders>
              <w:left w:val="single" w:sz="1" w:space="0" w:color="000000"/>
              <w:bottom w:val="single" w:sz="1" w:space="0" w:color="000000"/>
              <w:right w:val="single" w:sz="1" w:space="0" w:color="000000"/>
            </w:tcBorders>
            <w:shd w:val="clear" w:color="auto" w:fill="auto"/>
          </w:tcPr>
          <w:p w14:paraId="1C8A6EEA" w14:textId="77777777" w:rsidR="002D2D9F" w:rsidRPr="009E7084"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5CDBE89" w14:textId="77777777" w:rsidR="002D2D9F" w:rsidRPr="009E7084" w:rsidRDefault="002D2D9F" w:rsidP="00D40DF1">
            <w:pPr>
              <w:pStyle w:val="aff3"/>
              <w:snapToGrid w:val="0"/>
              <w:spacing w:line="100" w:lineRule="atLeast"/>
              <w:jc w:val="center"/>
              <w:rPr>
                <w:lang w:val="en-US"/>
              </w:rPr>
            </w:pPr>
          </w:p>
        </w:tc>
      </w:tr>
      <w:tr w:rsidR="002D2D9F" w:rsidRPr="009E5F0F" w14:paraId="3FAB376D" w14:textId="77777777" w:rsidTr="00D40DF1">
        <w:tc>
          <w:tcPr>
            <w:tcW w:w="565" w:type="dxa"/>
            <w:tcBorders>
              <w:left w:val="single" w:sz="1" w:space="0" w:color="000000"/>
              <w:bottom w:val="single" w:sz="1" w:space="0" w:color="000000"/>
            </w:tcBorders>
            <w:shd w:val="clear" w:color="auto" w:fill="auto"/>
          </w:tcPr>
          <w:p w14:paraId="1867DA55" w14:textId="33FAE79A" w:rsidR="002D2D9F" w:rsidRPr="009F78A7" w:rsidRDefault="00DC03CB" w:rsidP="00DC03CB">
            <w:pPr>
              <w:pStyle w:val="aff3"/>
              <w:spacing w:line="100" w:lineRule="atLeast"/>
              <w:jc w:val="center"/>
              <w:rPr>
                <w:rFonts w:cs="Times New Roman"/>
                <w:lang w:val="en-US"/>
              </w:rPr>
            </w:pPr>
            <w:r w:rsidRPr="009F78A7">
              <w:rPr>
                <w:rFonts w:cs="Times New Roman"/>
                <w:lang w:val="en-US"/>
              </w:rPr>
              <w:t>1.4</w:t>
            </w:r>
          </w:p>
        </w:tc>
        <w:tc>
          <w:tcPr>
            <w:tcW w:w="1164" w:type="dxa"/>
            <w:tcBorders>
              <w:left w:val="single" w:sz="1" w:space="0" w:color="000000"/>
              <w:bottom w:val="single" w:sz="1" w:space="0" w:color="000000"/>
            </w:tcBorders>
            <w:shd w:val="clear" w:color="auto" w:fill="auto"/>
          </w:tcPr>
          <w:p w14:paraId="632FAAF8" w14:textId="77777777" w:rsidR="002D2D9F" w:rsidRPr="009F78A7" w:rsidRDefault="002D2D9F" w:rsidP="00D40DF1">
            <w:pPr>
              <w:pStyle w:val="aff3"/>
              <w:spacing w:line="100" w:lineRule="atLeast"/>
              <w:jc w:val="center"/>
              <w:rPr>
                <w:rFonts w:cs="Times New Roman"/>
                <w:lang w:val="ro-RO"/>
              </w:rPr>
            </w:pPr>
            <w:r w:rsidRPr="009F78A7">
              <w:rPr>
                <w:rFonts w:cs="Times New Roman"/>
              </w:rPr>
              <w:t>2-1-4</w:t>
            </w:r>
          </w:p>
        </w:tc>
        <w:tc>
          <w:tcPr>
            <w:tcW w:w="4594" w:type="dxa"/>
            <w:tcBorders>
              <w:left w:val="single" w:sz="1" w:space="0" w:color="000000"/>
              <w:bottom w:val="single" w:sz="1" w:space="0" w:color="000000"/>
            </w:tcBorders>
            <w:shd w:val="clear" w:color="auto" w:fill="auto"/>
          </w:tcPr>
          <w:p w14:paraId="36BEDFDC" w14:textId="49D74D03" w:rsidR="002D2D9F" w:rsidRPr="009F78A7" w:rsidRDefault="009D1951" w:rsidP="00D40DF1">
            <w:pPr>
              <w:pStyle w:val="aff3"/>
              <w:spacing w:line="100" w:lineRule="atLeast"/>
              <w:rPr>
                <w:rFonts w:cs="Times New Roman"/>
                <w:lang w:val="en-US"/>
              </w:rPr>
            </w:pPr>
            <w:r w:rsidRPr="009F78A7">
              <w:rPr>
                <w:rFonts w:cs="Times New Roman"/>
                <w:lang w:val="en-US"/>
              </w:rPr>
              <w:t>IVC F-1</w:t>
            </w:r>
            <w:r w:rsidR="00E874A4" w:rsidRPr="009F78A7">
              <w:rPr>
                <w:rFonts w:cs="Times New Roman"/>
                <w:lang w:val="en-US"/>
              </w:rPr>
              <w:t xml:space="preserve"> - </w:t>
            </w:r>
            <w:r w:rsidR="0066457C" w:rsidRPr="009F78A7">
              <w:rPr>
                <w:rFonts w:cs="Times New Roman"/>
                <w:bCs/>
                <w:lang w:val="en-US"/>
              </w:rPr>
              <w:t>Sistemele incalzire, ventilare si conditionare a aerului</w:t>
            </w:r>
          </w:p>
        </w:tc>
        <w:tc>
          <w:tcPr>
            <w:tcW w:w="2126" w:type="dxa"/>
            <w:tcBorders>
              <w:left w:val="single" w:sz="1" w:space="0" w:color="000000"/>
              <w:bottom w:val="single" w:sz="1" w:space="0" w:color="000000"/>
              <w:right w:val="single" w:sz="1" w:space="0" w:color="000000"/>
            </w:tcBorders>
            <w:shd w:val="clear" w:color="auto" w:fill="auto"/>
          </w:tcPr>
          <w:p w14:paraId="539EC6C0" w14:textId="77777777" w:rsidR="002D2D9F" w:rsidRPr="009E5F0F"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D3B86B3" w14:textId="77777777" w:rsidR="002D2D9F" w:rsidRPr="009E5F0F" w:rsidRDefault="002D2D9F" w:rsidP="00D40DF1">
            <w:pPr>
              <w:pStyle w:val="aff3"/>
              <w:snapToGrid w:val="0"/>
              <w:spacing w:line="100" w:lineRule="atLeast"/>
              <w:jc w:val="center"/>
              <w:rPr>
                <w:lang w:val="en-US"/>
              </w:rPr>
            </w:pPr>
          </w:p>
        </w:tc>
      </w:tr>
      <w:tr w:rsidR="002D2D9F" w:rsidRPr="009E5F0F" w14:paraId="51623EDE" w14:textId="77777777" w:rsidTr="00D40DF1">
        <w:tc>
          <w:tcPr>
            <w:tcW w:w="565" w:type="dxa"/>
            <w:tcBorders>
              <w:left w:val="single" w:sz="1" w:space="0" w:color="000000"/>
              <w:bottom w:val="single" w:sz="1" w:space="0" w:color="000000"/>
            </w:tcBorders>
            <w:shd w:val="clear" w:color="auto" w:fill="auto"/>
          </w:tcPr>
          <w:p w14:paraId="267A257E" w14:textId="3B93DE8E" w:rsidR="002D2D9F" w:rsidRPr="009F78A7" w:rsidRDefault="00DC03CB" w:rsidP="00D40DF1">
            <w:pPr>
              <w:pStyle w:val="aff3"/>
              <w:spacing w:line="100" w:lineRule="atLeast"/>
              <w:jc w:val="center"/>
              <w:rPr>
                <w:rFonts w:cs="Times New Roman"/>
                <w:lang w:val="en-US"/>
              </w:rPr>
            </w:pPr>
            <w:r w:rsidRPr="009F78A7">
              <w:rPr>
                <w:rFonts w:cs="Times New Roman"/>
                <w:lang w:val="en-US"/>
              </w:rPr>
              <w:t>1.</w:t>
            </w:r>
            <w:r w:rsidR="002D2D9F" w:rsidRPr="009F78A7">
              <w:rPr>
                <w:rFonts w:cs="Times New Roman"/>
                <w:lang w:val="en-US"/>
              </w:rPr>
              <w:t>5</w:t>
            </w:r>
          </w:p>
        </w:tc>
        <w:tc>
          <w:tcPr>
            <w:tcW w:w="1164" w:type="dxa"/>
            <w:tcBorders>
              <w:left w:val="single" w:sz="1" w:space="0" w:color="000000"/>
              <w:bottom w:val="single" w:sz="1" w:space="0" w:color="000000"/>
            </w:tcBorders>
            <w:shd w:val="clear" w:color="auto" w:fill="auto"/>
          </w:tcPr>
          <w:p w14:paraId="36FD24E5" w14:textId="77777777" w:rsidR="002D2D9F" w:rsidRPr="009F78A7" w:rsidRDefault="002D2D9F" w:rsidP="00D40DF1">
            <w:pPr>
              <w:pStyle w:val="aff3"/>
              <w:spacing w:line="100" w:lineRule="atLeast"/>
              <w:jc w:val="center"/>
              <w:rPr>
                <w:rFonts w:cs="Times New Roman"/>
                <w:lang w:val="ro-RO"/>
              </w:rPr>
            </w:pPr>
            <w:r w:rsidRPr="009F78A7">
              <w:rPr>
                <w:rFonts w:cs="Times New Roman"/>
              </w:rPr>
              <w:t>2-1-5</w:t>
            </w:r>
          </w:p>
        </w:tc>
        <w:tc>
          <w:tcPr>
            <w:tcW w:w="4594" w:type="dxa"/>
            <w:tcBorders>
              <w:left w:val="single" w:sz="1" w:space="0" w:color="000000"/>
              <w:bottom w:val="single" w:sz="1" w:space="0" w:color="000000"/>
            </w:tcBorders>
            <w:shd w:val="clear" w:color="auto" w:fill="auto"/>
          </w:tcPr>
          <w:p w14:paraId="287D4208" w14:textId="5FFE154E" w:rsidR="002D2D9F" w:rsidRPr="009F78A7" w:rsidRDefault="009D1951" w:rsidP="00AD3BB8">
            <w:pPr>
              <w:pStyle w:val="aff3"/>
              <w:spacing w:line="100" w:lineRule="atLeast"/>
              <w:rPr>
                <w:rFonts w:cs="Times New Roman"/>
                <w:lang w:val="en-US"/>
              </w:rPr>
            </w:pPr>
            <w:r w:rsidRPr="009F78A7">
              <w:rPr>
                <w:rFonts w:cs="Times New Roman"/>
                <w:lang w:val="en-US"/>
              </w:rPr>
              <w:t>REI F-1</w:t>
            </w:r>
            <w:r w:rsidR="00E874A4" w:rsidRPr="009F78A7">
              <w:rPr>
                <w:rFonts w:cs="Times New Roman"/>
                <w:lang w:val="en-US"/>
              </w:rPr>
              <w:t xml:space="preserve"> - </w:t>
            </w:r>
            <w:r w:rsidR="00EE2C5F" w:rsidRPr="009F78A7">
              <w:rPr>
                <w:rFonts w:cs="Times New Roman"/>
                <w:bCs/>
                <w:lang w:val="en-US"/>
              </w:rPr>
              <w:t>Retele electrice interioare</w:t>
            </w:r>
          </w:p>
        </w:tc>
        <w:tc>
          <w:tcPr>
            <w:tcW w:w="2126" w:type="dxa"/>
            <w:tcBorders>
              <w:left w:val="single" w:sz="1" w:space="0" w:color="000000"/>
              <w:bottom w:val="single" w:sz="1" w:space="0" w:color="000000"/>
              <w:right w:val="single" w:sz="1" w:space="0" w:color="000000"/>
            </w:tcBorders>
            <w:shd w:val="clear" w:color="auto" w:fill="auto"/>
          </w:tcPr>
          <w:p w14:paraId="685AE267" w14:textId="77777777" w:rsidR="002D2D9F" w:rsidRPr="009E5F0F"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1AC7DC9" w14:textId="77777777" w:rsidR="002D2D9F" w:rsidRPr="009E5F0F" w:rsidRDefault="002D2D9F" w:rsidP="00D40DF1">
            <w:pPr>
              <w:pStyle w:val="aff3"/>
              <w:snapToGrid w:val="0"/>
              <w:spacing w:line="100" w:lineRule="atLeast"/>
              <w:jc w:val="center"/>
              <w:rPr>
                <w:lang w:val="en-US"/>
              </w:rPr>
            </w:pPr>
          </w:p>
        </w:tc>
      </w:tr>
      <w:tr w:rsidR="004664E6" w:rsidRPr="009E5F0F" w14:paraId="09E22150" w14:textId="77777777" w:rsidTr="00D40DF1">
        <w:tc>
          <w:tcPr>
            <w:tcW w:w="565" w:type="dxa"/>
            <w:tcBorders>
              <w:left w:val="single" w:sz="1" w:space="0" w:color="000000"/>
              <w:bottom w:val="single" w:sz="1" w:space="0" w:color="000000"/>
            </w:tcBorders>
            <w:shd w:val="clear" w:color="auto" w:fill="auto"/>
          </w:tcPr>
          <w:p w14:paraId="3B0FADA6" w14:textId="32CDBEBC" w:rsidR="004664E6" w:rsidRPr="009F78A7" w:rsidRDefault="00DC03CB" w:rsidP="00D40DF1">
            <w:pPr>
              <w:pStyle w:val="aff3"/>
              <w:spacing w:line="100" w:lineRule="atLeast"/>
              <w:jc w:val="center"/>
              <w:rPr>
                <w:rFonts w:cs="Times New Roman"/>
                <w:lang w:val="en-US"/>
              </w:rPr>
            </w:pPr>
            <w:r w:rsidRPr="009F78A7">
              <w:rPr>
                <w:rFonts w:cs="Times New Roman"/>
                <w:lang w:val="en-US"/>
              </w:rPr>
              <w:t>1.</w:t>
            </w:r>
            <w:r w:rsidR="00663C30" w:rsidRPr="009F78A7">
              <w:rPr>
                <w:rFonts w:cs="Times New Roman"/>
                <w:lang w:val="en-US"/>
              </w:rPr>
              <w:t>6</w:t>
            </w:r>
          </w:p>
        </w:tc>
        <w:tc>
          <w:tcPr>
            <w:tcW w:w="1164" w:type="dxa"/>
            <w:tcBorders>
              <w:left w:val="single" w:sz="1" w:space="0" w:color="000000"/>
              <w:bottom w:val="single" w:sz="1" w:space="0" w:color="000000"/>
            </w:tcBorders>
            <w:shd w:val="clear" w:color="auto" w:fill="auto"/>
          </w:tcPr>
          <w:p w14:paraId="6385832F" w14:textId="4B201556" w:rsidR="004664E6" w:rsidRPr="009F78A7" w:rsidRDefault="009D1951" w:rsidP="00D40DF1">
            <w:pPr>
              <w:pStyle w:val="aff3"/>
              <w:spacing w:line="100" w:lineRule="atLeast"/>
              <w:jc w:val="center"/>
              <w:rPr>
                <w:rFonts w:cs="Times New Roman"/>
                <w:lang w:val="ro-RO"/>
              </w:rPr>
            </w:pPr>
            <w:r w:rsidRPr="009F78A7">
              <w:rPr>
                <w:rFonts w:cs="Times New Roman"/>
                <w:lang w:val="ro-RO"/>
              </w:rPr>
              <w:t>2-1-6</w:t>
            </w:r>
          </w:p>
        </w:tc>
        <w:tc>
          <w:tcPr>
            <w:tcW w:w="4594" w:type="dxa"/>
            <w:tcBorders>
              <w:left w:val="single" w:sz="1" w:space="0" w:color="000000"/>
              <w:bottom w:val="single" w:sz="1" w:space="0" w:color="000000"/>
            </w:tcBorders>
            <w:shd w:val="clear" w:color="auto" w:fill="auto"/>
          </w:tcPr>
          <w:p w14:paraId="14067FAA" w14:textId="3DBE87DA" w:rsidR="004664E6" w:rsidRPr="009F78A7" w:rsidRDefault="009D1951" w:rsidP="00D40DF1">
            <w:pPr>
              <w:pStyle w:val="aff3"/>
              <w:spacing w:line="100" w:lineRule="atLeast"/>
              <w:rPr>
                <w:rFonts w:cs="Times New Roman"/>
                <w:lang w:val="en-US"/>
              </w:rPr>
            </w:pPr>
            <w:r w:rsidRPr="009F78A7">
              <w:rPr>
                <w:rFonts w:cs="Times New Roman"/>
                <w:lang w:val="en-US"/>
              </w:rPr>
              <w:t>RAC F-1</w:t>
            </w:r>
            <w:r w:rsidR="00E874A4" w:rsidRPr="009F78A7">
              <w:rPr>
                <w:rFonts w:cs="Times New Roman"/>
                <w:lang w:val="en-US"/>
              </w:rPr>
              <w:t xml:space="preserve"> - </w:t>
            </w:r>
            <w:r w:rsidR="00FD521A" w:rsidRPr="009F78A7">
              <w:rPr>
                <w:rFonts w:cs="Times New Roman"/>
                <w:bCs/>
                <w:lang w:val="en-US"/>
              </w:rPr>
              <w:t>Retele interioare apa si canalizare</w:t>
            </w:r>
          </w:p>
        </w:tc>
        <w:tc>
          <w:tcPr>
            <w:tcW w:w="2126" w:type="dxa"/>
            <w:tcBorders>
              <w:left w:val="single" w:sz="1" w:space="0" w:color="000000"/>
              <w:bottom w:val="single" w:sz="1" w:space="0" w:color="000000"/>
              <w:right w:val="single" w:sz="1" w:space="0" w:color="000000"/>
            </w:tcBorders>
            <w:shd w:val="clear" w:color="auto" w:fill="auto"/>
          </w:tcPr>
          <w:p w14:paraId="585C4B36" w14:textId="77777777" w:rsidR="004664E6" w:rsidRPr="009E5F0F" w:rsidRDefault="004664E6"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67BE4822" w14:textId="77777777" w:rsidR="004664E6" w:rsidRPr="009E5F0F" w:rsidRDefault="004664E6" w:rsidP="00D40DF1">
            <w:pPr>
              <w:pStyle w:val="aff3"/>
              <w:snapToGrid w:val="0"/>
              <w:spacing w:line="100" w:lineRule="atLeast"/>
              <w:jc w:val="center"/>
              <w:rPr>
                <w:lang w:val="en-US"/>
              </w:rPr>
            </w:pPr>
          </w:p>
        </w:tc>
      </w:tr>
      <w:tr w:rsidR="004664E6" w:rsidRPr="009E5F0F" w14:paraId="10D1C980" w14:textId="77777777" w:rsidTr="00D40DF1">
        <w:tc>
          <w:tcPr>
            <w:tcW w:w="565" w:type="dxa"/>
            <w:tcBorders>
              <w:left w:val="single" w:sz="1" w:space="0" w:color="000000"/>
              <w:bottom w:val="single" w:sz="1" w:space="0" w:color="000000"/>
            </w:tcBorders>
            <w:shd w:val="clear" w:color="auto" w:fill="auto"/>
          </w:tcPr>
          <w:p w14:paraId="1A9E1F99" w14:textId="1A1B0146" w:rsidR="004664E6" w:rsidRPr="009F78A7" w:rsidRDefault="00DC03CB" w:rsidP="00D40DF1">
            <w:pPr>
              <w:pStyle w:val="aff3"/>
              <w:spacing w:line="100" w:lineRule="atLeast"/>
              <w:jc w:val="center"/>
              <w:rPr>
                <w:rFonts w:cs="Times New Roman"/>
                <w:lang w:val="en-US"/>
              </w:rPr>
            </w:pPr>
            <w:r w:rsidRPr="009F78A7">
              <w:rPr>
                <w:rFonts w:cs="Times New Roman"/>
                <w:lang w:val="en-US"/>
              </w:rPr>
              <w:t>1.</w:t>
            </w:r>
            <w:r w:rsidR="00A142A8" w:rsidRPr="009F78A7">
              <w:rPr>
                <w:rFonts w:cs="Times New Roman"/>
                <w:lang w:val="en-US"/>
              </w:rPr>
              <w:t>7</w:t>
            </w:r>
          </w:p>
        </w:tc>
        <w:tc>
          <w:tcPr>
            <w:tcW w:w="1164" w:type="dxa"/>
            <w:tcBorders>
              <w:left w:val="single" w:sz="1" w:space="0" w:color="000000"/>
              <w:bottom w:val="single" w:sz="1" w:space="0" w:color="000000"/>
            </w:tcBorders>
            <w:shd w:val="clear" w:color="auto" w:fill="auto"/>
          </w:tcPr>
          <w:p w14:paraId="3F2EEE53" w14:textId="28DF7277" w:rsidR="004664E6" w:rsidRPr="009F78A7" w:rsidRDefault="009D1951" w:rsidP="00D40DF1">
            <w:pPr>
              <w:pStyle w:val="aff3"/>
              <w:spacing w:line="100" w:lineRule="atLeast"/>
              <w:jc w:val="center"/>
              <w:rPr>
                <w:rFonts w:cs="Times New Roman"/>
                <w:lang w:val="en-US"/>
              </w:rPr>
            </w:pPr>
            <w:r w:rsidRPr="009F78A7">
              <w:rPr>
                <w:rFonts w:cs="Times New Roman"/>
                <w:lang w:val="en-US"/>
              </w:rPr>
              <w:t>2-1-7</w:t>
            </w:r>
          </w:p>
        </w:tc>
        <w:tc>
          <w:tcPr>
            <w:tcW w:w="4594" w:type="dxa"/>
            <w:tcBorders>
              <w:left w:val="single" w:sz="1" w:space="0" w:color="000000"/>
              <w:bottom w:val="single" w:sz="1" w:space="0" w:color="000000"/>
            </w:tcBorders>
            <w:shd w:val="clear" w:color="auto" w:fill="auto"/>
          </w:tcPr>
          <w:p w14:paraId="0679B368" w14:textId="5D017868" w:rsidR="004664E6" w:rsidRPr="009F78A7" w:rsidRDefault="009D1951" w:rsidP="00D40DF1">
            <w:pPr>
              <w:pStyle w:val="aff3"/>
              <w:spacing w:line="100" w:lineRule="atLeast"/>
              <w:rPr>
                <w:rFonts w:cs="Times New Roman"/>
                <w:lang w:val="en-US"/>
              </w:rPr>
            </w:pPr>
            <w:r w:rsidRPr="009F78A7">
              <w:rPr>
                <w:rFonts w:cs="Times New Roman"/>
                <w:lang w:val="en-US"/>
              </w:rPr>
              <w:t>SI F-1</w:t>
            </w:r>
            <w:r w:rsidR="00E874A4" w:rsidRPr="009F78A7">
              <w:rPr>
                <w:rFonts w:cs="Times New Roman"/>
                <w:lang w:val="en-US"/>
              </w:rPr>
              <w:t xml:space="preserve"> - </w:t>
            </w:r>
            <w:r w:rsidR="00BD4974" w:rsidRPr="009F78A7">
              <w:rPr>
                <w:rFonts w:cs="Times New Roman"/>
                <w:bCs/>
                <w:lang w:val="en-US"/>
              </w:rPr>
              <w:t>Semnalizarea de incendiu</w:t>
            </w:r>
          </w:p>
        </w:tc>
        <w:tc>
          <w:tcPr>
            <w:tcW w:w="2126" w:type="dxa"/>
            <w:tcBorders>
              <w:left w:val="single" w:sz="1" w:space="0" w:color="000000"/>
              <w:bottom w:val="single" w:sz="1" w:space="0" w:color="000000"/>
              <w:right w:val="single" w:sz="1" w:space="0" w:color="000000"/>
            </w:tcBorders>
            <w:shd w:val="clear" w:color="auto" w:fill="auto"/>
          </w:tcPr>
          <w:p w14:paraId="05E45AAD" w14:textId="77777777" w:rsidR="004664E6" w:rsidRPr="009E5F0F" w:rsidRDefault="004664E6"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247753AD" w14:textId="77777777" w:rsidR="004664E6" w:rsidRPr="009E5F0F" w:rsidRDefault="004664E6" w:rsidP="00D40DF1">
            <w:pPr>
              <w:pStyle w:val="aff3"/>
              <w:snapToGrid w:val="0"/>
              <w:spacing w:line="100" w:lineRule="atLeast"/>
              <w:jc w:val="center"/>
              <w:rPr>
                <w:lang w:val="en-US"/>
              </w:rPr>
            </w:pPr>
          </w:p>
        </w:tc>
      </w:tr>
      <w:tr w:rsidR="009313BF" w:rsidRPr="009E5F0F" w14:paraId="55584ED1" w14:textId="77777777" w:rsidTr="00D40DF1">
        <w:tc>
          <w:tcPr>
            <w:tcW w:w="565" w:type="dxa"/>
            <w:tcBorders>
              <w:left w:val="single" w:sz="1" w:space="0" w:color="000000"/>
              <w:bottom w:val="single" w:sz="1" w:space="0" w:color="000000"/>
            </w:tcBorders>
            <w:shd w:val="clear" w:color="auto" w:fill="auto"/>
          </w:tcPr>
          <w:p w14:paraId="0DA75DB0" w14:textId="190C9F24" w:rsidR="009313BF" w:rsidRPr="009F78A7" w:rsidRDefault="00DC03CB" w:rsidP="00D40DF1">
            <w:pPr>
              <w:pStyle w:val="aff3"/>
              <w:spacing w:line="100" w:lineRule="atLeast"/>
              <w:jc w:val="center"/>
              <w:rPr>
                <w:rFonts w:cs="Times New Roman"/>
                <w:lang w:val="en-US"/>
              </w:rPr>
            </w:pPr>
            <w:r w:rsidRPr="009F78A7">
              <w:rPr>
                <w:rFonts w:cs="Times New Roman"/>
                <w:lang w:val="en-US"/>
              </w:rPr>
              <w:t>1.8</w:t>
            </w:r>
          </w:p>
        </w:tc>
        <w:tc>
          <w:tcPr>
            <w:tcW w:w="1164" w:type="dxa"/>
            <w:tcBorders>
              <w:left w:val="single" w:sz="1" w:space="0" w:color="000000"/>
              <w:bottom w:val="single" w:sz="1" w:space="0" w:color="000000"/>
            </w:tcBorders>
            <w:shd w:val="clear" w:color="auto" w:fill="auto"/>
          </w:tcPr>
          <w:p w14:paraId="68C1DBBA" w14:textId="1F36FA20" w:rsidR="009313BF" w:rsidRPr="009F78A7" w:rsidRDefault="009D1951" w:rsidP="00D40DF1">
            <w:pPr>
              <w:pStyle w:val="aff3"/>
              <w:spacing w:line="100" w:lineRule="atLeast"/>
              <w:jc w:val="center"/>
              <w:rPr>
                <w:rFonts w:cs="Times New Roman"/>
                <w:lang w:val="en-US"/>
              </w:rPr>
            </w:pPr>
            <w:r w:rsidRPr="009F78A7">
              <w:rPr>
                <w:rFonts w:cs="Times New Roman"/>
                <w:lang w:val="en-US"/>
              </w:rPr>
              <w:t>2-1-8</w:t>
            </w:r>
          </w:p>
        </w:tc>
        <w:tc>
          <w:tcPr>
            <w:tcW w:w="4594" w:type="dxa"/>
            <w:tcBorders>
              <w:left w:val="single" w:sz="1" w:space="0" w:color="000000"/>
              <w:bottom w:val="single" w:sz="1" w:space="0" w:color="000000"/>
            </w:tcBorders>
            <w:shd w:val="clear" w:color="auto" w:fill="auto"/>
          </w:tcPr>
          <w:p w14:paraId="7017655E" w14:textId="28D58372" w:rsidR="009313BF" w:rsidRPr="009F78A7" w:rsidRDefault="009D1951" w:rsidP="009D1951">
            <w:pPr>
              <w:pStyle w:val="aff3"/>
              <w:spacing w:line="100" w:lineRule="atLeast"/>
              <w:rPr>
                <w:rFonts w:cs="Times New Roman"/>
                <w:lang w:val="en-US"/>
              </w:rPr>
            </w:pPr>
            <w:r w:rsidRPr="009F78A7">
              <w:rPr>
                <w:rFonts w:cs="Times New Roman"/>
                <w:lang w:val="en-US"/>
              </w:rPr>
              <w:t>Sav F-1</w:t>
            </w:r>
            <w:r w:rsidR="00E874A4" w:rsidRPr="009F78A7">
              <w:rPr>
                <w:rFonts w:cs="Times New Roman"/>
                <w:lang w:val="en-US"/>
              </w:rPr>
              <w:t xml:space="preserve"> - </w:t>
            </w:r>
            <w:r w:rsidR="009C421A" w:rsidRPr="009F78A7">
              <w:rPr>
                <w:rFonts w:cs="Times New Roman"/>
                <w:bCs/>
                <w:lang w:val="en-US"/>
              </w:rPr>
              <w:t>Sistem de avertizare la incendiu</w:t>
            </w:r>
          </w:p>
        </w:tc>
        <w:tc>
          <w:tcPr>
            <w:tcW w:w="2126" w:type="dxa"/>
            <w:tcBorders>
              <w:left w:val="single" w:sz="1" w:space="0" w:color="000000"/>
              <w:bottom w:val="single" w:sz="1" w:space="0" w:color="000000"/>
              <w:right w:val="single" w:sz="1" w:space="0" w:color="000000"/>
            </w:tcBorders>
            <w:shd w:val="clear" w:color="auto" w:fill="auto"/>
          </w:tcPr>
          <w:p w14:paraId="4C98B3CB" w14:textId="77777777" w:rsidR="009313BF" w:rsidRPr="009E5F0F" w:rsidRDefault="009313B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19365B46" w14:textId="77777777" w:rsidR="009313BF" w:rsidRPr="009E5F0F" w:rsidRDefault="009313BF" w:rsidP="00D40DF1">
            <w:pPr>
              <w:pStyle w:val="aff3"/>
              <w:snapToGrid w:val="0"/>
              <w:spacing w:line="100" w:lineRule="atLeast"/>
              <w:jc w:val="center"/>
              <w:rPr>
                <w:lang w:val="en-US"/>
              </w:rPr>
            </w:pPr>
          </w:p>
        </w:tc>
      </w:tr>
      <w:tr w:rsidR="009313BF" w:rsidRPr="009E5F0F" w14:paraId="38976AF1" w14:textId="77777777" w:rsidTr="00D40DF1">
        <w:tc>
          <w:tcPr>
            <w:tcW w:w="565" w:type="dxa"/>
            <w:tcBorders>
              <w:left w:val="single" w:sz="1" w:space="0" w:color="000000"/>
              <w:bottom w:val="single" w:sz="1" w:space="0" w:color="000000"/>
            </w:tcBorders>
            <w:shd w:val="clear" w:color="auto" w:fill="auto"/>
          </w:tcPr>
          <w:p w14:paraId="644D8E87" w14:textId="1441F136" w:rsidR="009313BF" w:rsidRPr="009F78A7" w:rsidRDefault="00DC03CB" w:rsidP="00D40DF1">
            <w:pPr>
              <w:pStyle w:val="aff3"/>
              <w:spacing w:line="100" w:lineRule="atLeast"/>
              <w:jc w:val="center"/>
              <w:rPr>
                <w:rFonts w:cs="Times New Roman"/>
                <w:lang w:val="en-US"/>
              </w:rPr>
            </w:pPr>
            <w:r w:rsidRPr="009F78A7">
              <w:rPr>
                <w:rFonts w:cs="Times New Roman"/>
                <w:lang w:val="en-US"/>
              </w:rPr>
              <w:t>1.9</w:t>
            </w:r>
          </w:p>
        </w:tc>
        <w:tc>
          <w:tcPr>
            <w:tcW w:w="1164" w:type="dxa"/>
            <w:tcBorders>
              <w:left w:val="single" w:sz="1" w:space="0" w:color="000000"/>
              <w:bottom w:val="single" w:sz="1" w:space="0" w:color="000000"/>
            </w:tcBorders>
            <w:shd w:val="clear" w:color="auto" w:fill="auto"/>
          </w:tcPr>
          <w:p w14:paraId="0E61BF57" w14:textId="1B266EA0" w:rsidR="009313BF" w:rsidRPr="009F78A7" w:rsidRDefault="009D1951" w:rsidP="00D40DF1">
            <w:pPr>
              <w:pStyle w:val="aff3"/>
              <w:spacing w:line="100" w:lineRule="atLeast"/>
              <w:jc w:val="center"/>
              <w:rPr>
                <w:rFonts w:cs="Times New Roman"/>
                <w:lang w:val="en-US"/>
              </w:rPr>
            </w:pPr>
            <w:r w:rsidRPr="009F78A7">
              <w:rPr>
                <w:rFonts w:cs="Times New Roman"/>
                <w:lang w:val="en-US"/>
              </w:rPr>
              <w:t>2-1-9</w:t>
            </w:r>
          </w:p>
        </w:tc>
        <w:tc>
          <w:tcPr>
            <w:tcW w:w="4594" w:type="dxa"/>
            <w:tcBorders>
              <w:left w:val="single" w:sz="1" w:space="0" w:color="000000"/>
              <w:bottom w:val="single" w:sz="1" w:space="0" w:color="000000"/>
            </w:tcBorders>
            <w:shd w:val="clear" w:color="auto" w:fill="auto"/>
          </w:tcPr>
          <w:p w14:paraId="56F62E77" w14:textId="1CED7087" w:rsidR="009313BF" w:rsidRPr="009F78A7" w:rsidRDefault="009D1951" w:rsidP="00D40DF1">
            <w:pPr>
              <w:pStyle w:val="aff3"/>
              <w:spacing w:line="100" w:lineRule="atLeast"/>
              <w:rPr>
                <w:rFonts w:cs="Times New Roman"/>
                <w:lang w:val="en-US"/>
              </w:rPr>
            </w:pPr>
            <w:r w:rsidRPr="009F78A7">
              <w:rPr>
                <w:rFonts w:cs="Times New Roman"/>
                <w:lang w:val="en-US"/>
              </w:rPr>
              <w:t>TS F-1</w:t>
            </w:r>
            <w:r w:rsidR="00E874A4" w:rsidRPr="009F78A7">
              <w:rPr>
                <w:rFonts w:cs="Times New Roman"/>
                <w:lang w:val="en-US"/>
              </w:rPr>
              <w:t xml:space="preserve"> - </w:t>
            </w:r>
            <w:r w:rsidR="009B1931" w:rsidRPr="009F78A7">
              <w:rPr>
                <w:rFonts w:cs="Times New Roman"/>
                <w:bCs/>
                <w:lang w:val="en-US"/>
              </w:rPr>
              <w:t>Comunicatii telefonice si de semnalizare</w:t>
            </w:r>
          </w:p>
        </w:tc>
        <w:tc>
          <w:tcPr>
            <w:tcW w:w="2126" w:type="dxa"/>
            <w:tcBorders>
              <w:left w:val="single" w:sz="1" w:space="0" w:color="000000"/>
              <w:bottom w:val="single" w:sz="1" w:space="0" w:color="000000"/>
              <w:right w:val="single" w:sz="1" w:space="0" w:color="000000"/>
            </w:tcBorders>
            <w:shd w:val="clear" w:color="auto" w:fill="auto"/>
          </w:tcPr>
          <w:p w14:paraId="3D617E78" w14:textId="77777777" w:rsidR="009313BF" w:rsidRPr="009E5F0F" w:rsidRDefault="009313B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603DA95E" w14:textId="77777777" w:rsidR="009313BF" w:rsidRPr="009E5F0F" w:rsidRDefault="009313BF" w:rsidP="00D40DF1">
            <w:pPr>
              <w:pStyle w:val="aff3"/>
              <w:snapToGrid w:val="0"/>
              <w:spacing w:line="100" w:lineRule="atLeast"/>
              <w:jc w:val="center"/>
              <w:rPr>
                <w:lang w:val="en-US"/>
              </w:rPr>
            </w:pPr>
          </w:p>
        </w:tc>
      </w:tr>
      <w:tr w:rsidR="009313BF" w:rsidRPr="009E5F0F" w14:paraId="22DA6507" w14:textId="77777777" w:rsidTr="00D40DF1">
        <w:tc>
          <w:tcPr>
            <w:tcW w:w="565" w:type="dxa"/>
            <w:tcBorders>
              <w:left w:val="single" w:sz="1" w:space="0" w:color="000000"/>
              <w:bottom w:val="single" w:sz="1" w:space="0" w:color="000000"/>
            </w:tcBorders>
            <w:shd w:val="clear" w:color="auto" w:fill="auto"/>
          </w:tcPr>
          <w:p w14:paraId="49D8D235" w14:textId="40CF62E2" w:rsidR="009313BF" w:rsidRPr="009F78A7" w:rsidRDefault="00DC03CB" w:rsidP="00D40DF1">
            <w:pPr>
              <w:pStyle w:val="aff3"/>
              <w:spacing w:line="100" w:lineRule="atLeast"/>
              <w:jc w:val="center"/>
              <w:rPr>
                <w:rFonts w:cs="Times New Roman"/>
                <w:lang w:val="en-US"/>
              </w:rPr>
            </w:pPr>
            <w:r w:rsidRPr="009F78A7">
              <w:rPr>
                <w:rFonts w:cs="Times New Roman"/>
                <w:lang w:val="en-US"/>
              </w:rPr>
              <w:t>1.10</w:t>
            </w:r>
          </w:p>
        </w:tc>
        <w:tc>
          <w:tcPr>
            <w:tcW w:w="1164" w:type="dxa"/>
            <w:tcBorders>
              <w:left w:val="single" w:sz="1" w:space="0" w:color="000000"/>
              <w:bottom w:val="single" w:sz="1" w:space="0" w:color="000000"/>
            </w:tcBorders>
            <w:shd w:val="clear" w:color="auto" w:fill="auto"/>
          </w:tcPr>
          <w:p w14:paraId="1E0523A2" w14:textId="712A90FF" w:rsidR="009313BF" w:rsidRPr="009F78A7" w:rsidRDefault="009D1951" w:rsidP="00D40DF1">
            <w:pPr>
              <w:pStyle w:val="aff3"/>
              <w:spacing w:line="100" w:lineRule="atLeast"/>
              <w:jc w:val="center"/>
              <w:rPr>
                <w:rFonts w:cs="Times New Roman"/>
                <w:lang w:val="en-US"/>
              </w:rPr>
            </w:pPr>
            <w:r w:rsidRPr="009F78A7">
              <w:rPr>
                <w:rFonts w:cs="Times New Roman"/>
                <w:lang w:val="en-US"/>
              </w:rPr>
              <w:t>2-2A-0</w:t>
            </w:r>
          </w:p>
        </w:tc>
        <w:tc>
          <w:tcPr>
            <w:tcW w:w="4594" w:type="dxa"/>
            <w:tcBorders>
              <w:left w:val="single" w:sz="1" w:space="0" w:color="000000"/>
              <w:bottom w:val="single" w:sz="1" w:space="0" w:color="000000"/>
            </w:tcBorders>
            <w:shd w:val="clear" w:color="auto" w:fill="auto"/>
          </w:tcPr>
          <w:p w14:paraId="4634B24D" w14:textId="4CF2E492" w:rsidR="009313BF" w:rsidRPr="009F78A7" w:rsidRDefault="009D1951" w:rsidP="00D40DF1">
            <w:pPr>
              <w:pStyle w:val="aff3"/>
              <w:spacing w:line="100" w:lineRule="atLeast"/>
              <w:rPr>
                <w:rFonts w:cs="Times New Roman"/>
                <w:lang w:val="en-US"/>
              </w:rPr>
            </w:pPr>
            <w:r w:rsidRPr="009F78A7">
              <w:rPr>
                <w:rFonts w:cs="Times New Roman"/>
                <w:lang w:val="en-US"/>
              </w:rPr>
              <w:t>Organizarea F-1</w:t>
            </w:r>
            <w:r w:rsidR="00E874A4" w:rsidRPr="009F78A7">
              <w:rPr>
                <w:rFonts w:cs="Times New Roman"/>
                <w:lang w:val="en-US"/>
              </w:rPr>
              <w:t xml:space="preserve"> - </w:t>
            </w:r>
            <w:r w:rsidR="009B1931" w:rsidRPr="009F78A7">
              <w:rPr>
                <w:rFonts w:cs="Times New Roman"/>
                <w:bCs/>
                <w:lang w:val="en-US"/>
              </w:rPr>
              <w:t>Organizarea fluxurilor in perioada lucrarilor</w:t>
            </w:r>
          </w:p>
        </w:tc>
        <w:tc>
          <w:tcPr>
            <w:tcW w:w="2126" w:type="dxa"/>
            <w:tcBorders>
              <w:left w:val="single" w:sz="1" w:space="0" w:color="000000"/>
              <w:bottom w:val="single" w:sz="1" w:space="0" w:color="000000"/>
              <w:right w:val="single" w:sz="1" w:space="0" w:color="000000"/>
            </w:tcBorders>
            <w:shd w:val="clear" w:color="auto" w:fill="auto"/>
          </w:tcPr>
          <w:p w14:paraId="6EA91381" w14:textId="77777777" w:rsidR="009313BF" w:rsidRPr="009E5F0F" w:rsidRDefault="009313B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675E2C67" w14:textId="77777777" w:rsidR="009313BF" w:rsidRPr="009E5F0F" w:rsidRDefault="009313BF" w:rsidP="00D40DF1">
            <w:pPr>
              <w:pStyle w:val="aff3"/>
              <w:snapToGrid w:val="0"/>
              <w:spacing w:line="100" w:lineRule="atLeast"/>
              <w:jc w:val="center"/>
              <w:rPr>
                <w:lang w:val="en-US"/>
              </w:rPr>
            </w:pPr>
          </w:p>
        </w:tc>
      </w:tr>
      <w:tr w:rsidR="002D2D9F" w14:paraId="36CE559F" w14:textId="77777777" w:rsidTr="00D40DF1">
        <w:tc>
          <w:tcPr>
            <w:tcW w:w="1729" w:type="dxa"/>
            <w:gridSpan w:val="2"/>
            <w:tcBorders>
              <w:left w:val="single" w:sz="1" w:space="0" w:color="000000"/>
              <w:bottom w:val="single" w:sz="1" w:space="0" w:color="000000"/>
            </w:tcBorders>
            <w:shd w:val="clear" w:color="auto" w:fill="auto"/>
          </w:tcPr>
          <w:p w14:paraId="4112A2FE" w14:textId="77777777" w:rsidR="002D2D9F" w:rsidRPr="006B29B3" w:rsidRDefault="002D2D9F" w:rsidP="00D40DF1">
            <w:pPr>
              <w:pStyle w:val="aff3"/>
              <w:snapToGrid w:val="0"/>
              <w:spacing w:line="100" w:lineRule="atLeast"/>
              <w:jc w:val="center"/>
              <w:rPr>
                <w:b/>
                <w:sz w:val="22"/>
                <w:szCs w:val="22"/>
                <w:lang w:val="en-US"/>
              </w:rPr>
            </w:pPr>
            <w:r w:rsidRPr="006B29B3">
              <w:rPr>
                <w:b/>
                <w:sz w:val="22"/>
                <w:szCs w:val="22"/>
                <w:lang w:val="en-US"/>
              </w:rPr>
              <w:t>Total lot (ofertă)</w:t>
            </w:r>
          </w:p>
        </w:tc>
        <w:tc>
          <w:tcPr>
            <w:tcW w:w="4594" w:type="dxa"/>
            <w:tcBorders>
              <w:left w:val="single" w:sz="1" w:space="0" w:color="000000"/>
              <w:bottom w:val="single" w:sz="1" w:space="0" w:color="000000"/>
            </w:tcBorders>
            <w:shd w:val="clear" w:color="auto" w:fill="auto"/>
          </w:tcPr>
          <w:p w14:paraId="0303BAAD" w14:textId="77777777" w:rsidR="002D2D9F" w:rsidRDefault="002D2D9F" w:rsidP="00D40DF1">
            <w:pPr>
              <w:snapToGrid w:val="0"/>
              <w:spacing w:line="100" w:lineRule="atLeast"/>
            </w:pPr>
          </w:p>
        </w:tc>
        <w:tc>
          <w:tcPr>
            <w:tcW w:w="2126" w:type="dxa"/>
            <w:tcBorders>
              <w:left w:val="single" w:sz="1" w:space="0" w:color="000000"/>
              <w:bottom w:val="single" w:sz="1" w:space="0" w:color="000000"/>
              <w:right w:val="single" w:sz="1" w:space="0" w:color="000000"/>
            </w:tcBorders>
            <w:shd w:val="clear" w:color="auto" w:fill="auto"/>
          </w:tcPr>
          <w:p w14:paraId="411D2E81" w14:textId="77777777" w:rsidR="002D2D9F" w:rsidRDefault="002D2D9F" w:rsidP="00D40DF1">
            <w:pPr>
              <w:snapToGrid w:val="0"/>
              <w:spacing w:line="100" w:lineRule="atLeast"/>
            </w:pPr>
          </w:p>
        </w:tc>
        <w:tc>
          <w:tcPr>
            <w:tcW w:w="1985" w:type="dxa"/>
            <w:tcBorders>
              <w:left w:val="single" w:sz="1" w:space="0" w:color="000000"/>
              <w:bottom w:val="single" w:sz="1" w:space="0" w:color="000000"/>
              <w:right w:val="single" w:sz="1" w:space="0" w:color="000000"/>
            </w:tcBorders>
          </w:tcPr>
          <w:p w14:paraId="178DD26D" w14:textId="77777777" w:rsidR="002D2D9F" w:rsidRDefault="002D2D9F" w:rsidP="00D40DF1">
            <w:pPr>
              <w:snapToGrid w:val="0"/>
              <w:spacing w:line="100" w:lineRule="atLeast"/>
            </w:pPr>
          </w:p>
        </w:tc>
      </w:tr>
    </w:tbl>
    <w:p w14:paraId="24B78D2E" w14:textId="77777777" w:rsidR="002D2D9F" w:rsidRPr="00AB4973" w:rsidRDefault="002D2D9F" w:rsidP="002D2D9F">
      <w:pPr>
        <w:pStyle w:val="a7"/>
        <w:tabs>
          <w:tab w:val="left" w:pos="567"/>
        </w:tabs>
        <w:spacing w:line="276" w:lineRule="auto"/>
        <w:jc w:val="center"/>
        <w:rPr>
          <w:rFonts w:ascii="Times New Roman" w:hAnsi="Times New Roman"/>
          <w:szCs w:val="24"/>
        </w:rPr>
      </w:pPr>
    </w:p>
    <w:p w14:paraId="1C2644DA" w14:textId="2B0A8881" w:rsidR="008A33D5" w:rsidRPr="00AB4973" w:rsidRDefault="00AB4973" w:rsidP="00AF6021">
      <w:pPr>
        <w:pStyle w:val="a7"/>
        <w:tabs>
          <w:tab w:val="left" w:pos="567"/>
        </w:tabs>
        <w:spacing w:line="276" w:lineRule="auto"/>
        <w:jc w:val="both"/>
        <w:rPr>
          <w:rFonts w:ascii="Times New Roman" w:hAnsi="Times New Roman"/>
          <w:szCs w:val="24"/>
        </w:rPr>
      </w:pPr>
      <w:r w:rsidRPr="00AB4973">
        <w:rPr>
          <w:rFonts w:ascii="Times New Roman" w:hAnsi="Times New Roman"/>
          <w:b/>
          <w:szCs w:val="24"/>
        </w:rPr>
        <w:t>1.2.Lucrări de reconstruire a farmaciei instituției</w:t>
      </w:r>
    </w:p>
    <w:tbl>
      <w:tblPr>
        <w:tblW w:w="10434" w:type="dxa"/>
        <w:tblInd w:w="55" w:type="dxa"/>
        <w:tblLayout w:type="fixed"/>
        <w:tblCellMar>
          <w:top w:w="55" w:type="dxa"/>
          <w:left w:w="55" w:type="dxa"/>
          <w:bottom w:w="55" w:type="dxa"/>
          <w:right w:w="55" w:type="dxa"/>
        </w:tblCellMar>
        <w:tblLook w:val="0000" w:firstRow="0" w:lastRow="0" w:firstColumn="0" w:lastColumn="0" w:noHBand="0" w:noVBand="0"/>
      </w:tblPr>
      <w:tblGrid>
        <w:gridCol w:w="565"/>
        <w:gridCol w:w="1164"/>
        <w:gridCol w:w="4594"/>
        <w:gridCol w:w="2126"/>
        <w:gridCol w:w="1985"/>
      </w:tblGrid>
      <w:tr w:rsidR="009313BF" w14:paraId="6E5C0FA5" w14:textId="77777777" w:rsidTr="00D40A52">
        <w:tc>
          <w:tcPr>
            <w:tcW w:w="565" w:type="dxa"/>
            <w:tcBorders>
              <w:top w:val="single" w:sz="1" w:space="0" w:color="000000"/>
              <w:left w:val="single" w:sz="1" w:space="0" w:color="000000"/>
              <w:bottom w:val="single" w:sz="1" w:space="0" w:color="000000"/>
            </w:tcBorders>
            <w:shd w:val="clear" w:color="auto" w:fill="auto"/>
          </w:tcPr>
          <w:p w14:paraId="19111BE7" w14:textId="77777777" w:rsidR="009313BF" w:rsidRDefault="009313BF" w:rsidP="00D40A52">
            <w:pPr>
              <w:pStyle w:val="aff3"/>
              <w:spacing w:line="100" w:lineRule="atLeast"/>
              <w:jc w:val="center"/>
              <w:rPr>
                <w:b/>
                <w:bCs/>
                <w:lang w:val="en-US"/>
              </w:rPr>
            </w:pPr>
            <w:r>
              <w:rPr>
                <w:b/>
                <w:bCs/>
                <w:lang w:val="en-US"/>
              </w:rPr>
              <w:t>nr.</w:t>
            </w:r>
          </w:p>
        </w:tc>
        <w:tc>
          <w:tcPr>
            <w:tcW w:w="1164" w:type="dxa"/>
            <w:tcBorders>
              <w:top w:val="single" w:sz="1" w:space="0" w:color="000000"/>
              <w:left w:val="single" w:sz="1" w:space="0" w:color="000000"/>
              <w:bottom w:val="single" w:sz="1" w:space="0" w:color="000000"/>
            </w:tcBorders>
            <w:shd w:val="clear" w:color="auto" w:fill="auto"/>
          </w:tcPr>
          <w:p w14:paraId="406821F8" w14:textId="77777777" w:rsidR="009313BF" w:rsidRDefault="009313BF" w:rsidP="00D40A52">
            <w:pPr>
              <w:pStyle w:val="aff3"/>
              <w:spacing w:line="100" w:lineRule="atLeast"/>
              <w:jc w:val="center"/>
              <w:rPr>
                <w:b/>
                <w:bCs/>
                <w:lang w:val="en-US"/>
              </w:rPr>
            </w:pPr>
            <w:r>
              <w:rPr>
                <w:b/>
                <w:bCs/>
                <w:lang w:val="en-US"/>
              </w:rPr>
              <w:t>nr.Deviz</w:t>
            </w:r>
          </w:p>
        </w:tc>
        <w:tc>
          <w:tcPr>
            <w:tcW w:w="4594" w:type="dxa"/>
            <w:tcBorders>
              <w:top w:val="single" w:sz="1" w:space="0" w:color="000000"/>
              <w:left w:val="single" w:sz="1" w:space="0" w:color="000000"/>
              <w:bottom w:val="single" w:sz="1" w:space="0" w:color="000000"/>
            </w:tcBorders>
            <w:shd w:val="clear" w:color="auto" w:fill="auto"/>
          </w:tcPr>
          <w:p w14:paraId="75EBF1A5" w14:textId="77777777" w:rsidR="009313BF" w:rsidRDefault="009313BF" w:rsidP="00D40A52">
            <w:pPr>
              <w:pStyle w:val="aff3"/>
              <w:spacing w:line="100" w:lineRule="atLeast"/>
              <w:rPr>
                <w:b/>
                <w:bCs/>
                <w:lang w:val="en-US"/>
              </w:rPr>
            </w:pPr>
            <w:r>
              <w:rPr>
                <w:b/>
                <w:bCs/>
                <w:lang w:val="en-US"/>
              </w:rPr>
              <w:t>Denumire</w:t>
            </w:r>
          </w:p>
        </w:tc>
        <w:tc>
          <w:tcPr>
            <w:tcW w:w="2126" w:type="dxa"/>
            <w:tcBorders>
              <w:top w:val="single" w:sz="1" w:space="0" w:color="000000"/>
              <w:left w:val="single" w:sz="1" w:space="0" w:color="000000"/>
              <w:bottom w:val="single" w:sz="1" w:space="0" w:color="000000"/>
              <w:right w:val="single" w:sz="1" w:space="0" w:color="000000"/>
            </w:tcBorders>
            <w:shd w:val="clear" w:color="auto" w:fill="auto"/>
          </w:tcPr>
          <w:p w14:paraId="77A23CE0" w14:textId="77777777" w:rsidR="009313BF" w:rsidRPr="008107A2" w:rsidRDefault="009313BF" w:rsidP="00D40A52">
            <w:pPr>
              <w:pStyle w:val="aff3"/>
              <w:spacing w:line="100" w:lineRule="atLeast"/>
              <w:jc w:val="center"/>
              <w:rPr>
                <w:b/>
                <w:bCs/>
                <w:sz w:val="20"/>
                <w:szCs w:val="20"/>
                <w:lang w:val="ro-RO"/>
              </w:rPr>
            </w:pPr>
            <w:r w:rsidRPr="008107A2">
              <w:rPr>
                <w:b/>
                <w:bCs/>
                <w:sz w:val="20"/>
                <w:szCs w:val="20"/>
                <w:lang w:val="en-US"/>
              </w:rPr>
              <w:t>Suma totală f</w:t>
            </w:r>
            <w:r w:rsidRPr="008107A2">
              <w:rPr>
                <w:b/>
                <w:bCs/>
                <w:sz w:val="20"/>
                <w:szCs w:val="20"/>
                <w:lang w:val="ro-RO"/>
              </w:rPr>
              <w:t>ără TVA</w:t>
            </w:r>
          </w:p>
          <w:p w14:paraId="260659FC" w14:textId="77777777" w:rsidR="009313BF" w:rsidRPr="008107A2" w:rsidRDefault="009313BF" w:rsidP="00D40A52">
            <w:pPr>
              <w:pStyle w:val="aff3"/>
              <w:spacing w:line="100" w:lineRule="atLeast"/>
              <w:jc w:val="center"/>
              <w:rPr>
                <w:b/>
                <w:bCs/>
                <w:sz w:val="20"/>
                <w:szCs w:val="20"/>
                <w:lang w:val="en-US"/>
              </w:rPr>
            </w:pPr>
          </w:p>
        </w:tc>
        <w:tc>
          <w:tcPr>
            <w:tcW w:w="1985" w:type="dxa"/>
            <w:tcBorders>
              <w:top w:val="single" w:sz="1" w:space="0" w:color="000000"/>
              <w:left w:val="single" w:sz="1" w:space="0" w:color="000000"/>
              <w:bottom w:val="single" w:sz="1" w:space="0" w:color="000000"/>
              <w:right w:val="single" w:sz="1" w:space="0" w:color="000000"/>
            </w:tcBorders>
          </w:tcPr>
          <w:p w14:paraId="5CB6CEB8" w14:textId="77777777" w:rsidR="009313BF" w:rsidRPr="008107A2" w:rsidRDefault="009313BF" w:rsidP="00D40A52">
            <w:pPr>
              <w:pStyle w:val="aff3"/>
              <w:spacing w:line="100" w:lineRule="atLeast"/>
              <w:jc w:val="center"/>
              <w:rPr>
                <w:b/>
                <w:bCs/>
                <w:sz w:val="20"/>
                <w:szCs w:val="20"/>
                <w:lang w:val="ro-RO"/>
              </w:rPr>
            </w:pPr>
            <w:r w:rsidRPr="008107A2">
              <w:rPr>
                <w:b/>
                <w:bCs/>
                <w:sz w:val="20"/>
                <w:szCs w:val="20"/>
                <w:lang w:val="en-US"/>
              </w:rPr>
              <w:t xml:space="preserve">Suma totală </w:t>
            </w:r>
            <w:r>
              <w:rPr>
                <w:b/>
                <w:bCs/>
                <w:sz w:val="20"/>
                <w:szCs w:val="20"/>
                <w:lang w:val="en-US"/>
              </w:rPr>
              <w:t xml:space="preserve">cu </w:t>
            </w:r>
            <w:r w:rsidRPr="008107A2">
              <w:rPr>
                <w:b/>
                <w:bCs/>
                <w:sz w:val="20"/>
                <w:szCs w:val="20"/>
                <w:lang w:val="ro-RO"/>
              </w:rPr>
              <w:t>TVA</w:t>
            </w:r>
          </w:p>
          <w:p w14:paraId="6C254F32" w14:textId="77777777" w:rsidR="009313BF" w:rsidRPr="008107A2" w:rsidRDefault="009313BF" w:rsidP="00D40A52">
            <w:pPr>
              <w:pStyle w:val="aff3"/>
              <w:spacing w:line="100" w:lineRule="atLeast"/>
              <w:jc w:val="center"/>
              <w:rPr>
                <w:b/>
                <w:bCs/>
                <w:sz w:val="20"/>
                <w:szCs w:val="20"/>
                <w:lang w:val="en-US"/>
              </w:rPr>
            </w:pPr>
          </w:p>
        </w:tc>
      </w:tr>
      <w:tr w:rsidR="009313BF" w14:paraId="5D538F32" w14:textId="77777777" w:rsidTr="00D40A52">
        <w:tc>
          <w:tcPr>
            <w:tcW w:w="565" w:type="dxa"/>
            <w:tcBorders>
              <w:left w:val="single" w:sz="1" w:space="0" w:color="000000"/>
              <w:bottom w:val="single" w:sz="1" w:space="0" w:color="000000"/>
            </w:tcBorders>
            <w:shd w:val="clear" w:color="auto" w:fill="auto"/>
          </w:tcPr>
          <w:p w14:paraId="5CD12F17" w14:textId="7EBE37ED" w:rsidR="009313BF" w:rsidRPr="008F2E08" w:rsidRDefault="002622BF" w:rsidP="00D40A52">
            <w:pPr>
              <w:pStyle w:val="aff3"/>
              <w:spacing w:line="100" w:lineRule="atLeast"/>
              <w:jc w:val="center"/>
              <w:rPr>
                <w:lang w:val="en-US"/>
              </w:rPr>
            </w:pPr>
            <w:bookmarkStart w:id="62" w:name="_GoBack"/>
            <w:bookmarkEnd w:id="62"/>
            <w:r w:rsidRPr="008F2E08">
              <w:rPr>
                <w:lang w:val="en-US"/>
              </w:rPr>
              <w:t>2.1</w:t>
            </w:r>
          </w:p>
        </w:tc>
        <w:tc>
          <w:tcPr>
            <w:tcW w:w="1164" w:type="dxa"/>
            <w:tcBorders>
              <w:left w:val="single" w:sz="1" w:space="0" w:color="000000"/>
              <w:bottom w:val="single" w:sz="1" w:space="0" w:color="000000"/>
            </w:tcBorders>
            <w:shd w:val="clear" w:color="auto" w:fill="auto"/>
          </w:tcPr>
          <w:p w14:paraId="600872D3" w14:textId="1C9BFA44" w:rsidR="009313BF" w:rsidRPr="008F2E08" w:rsidRDefault="009313BF" w:rsidP="002622BF">
            <w:pPr>
              <w:pStyle w:val="aff3"/>
              <w:spacing w:line="100" w:lineRule="atLeast"/>
              <w:jc w:val="center"/>
              <w:rPr>
                <w:lang w:val="en-US"/>
              </w:rPr>
            </w:pPr>
            <w:r w:rsidRPr="008F2E08">
              <w:t>2-</w:t>
            </w:r>
            <w:r w:rsidR="002622BF" w:rsidRPr="008F2E08">
              <w:rPr>
                <w:lang w:val="ro-RO"/>
              </w:rPr>
              <w:t>2</w:t>
            </w:r>
            <w:r w:rsidRPr="008F2E08">
              <w:t>-1</w:t>
            </w:r>
          </w:p>
        </w:tc>
        <w:tc>
          <w:tcPr>
            <w:tcW w:w="4594" w:type="dxa"/>
            <w:tcBorders>
              <w:left w:val="single" w:sz="1" w:space="0" w:color="000000"/>
              <w:bottom w:val="single" w:sz="1" w:space="0" w:color="000000"/>
            </w:tcBorders>
            <w:shd w:val="clear" w:color="auto" w:fill="auto"/>
          </w:tcPr>
          <w:p w14:paraId="3F29F0F4" w14:textId="22A38A8C" w:rsidR="009313BF" w:rsidRPr="003F2B7A" w:rsidRDefault="009E56F3" w:rsidP="00D40A52">
            <w:pPr>
              <w:pStyle w:val="aff3"/>
              <w:spacing w:line="100" w:lineRule="atLeast"/>
              <w:rPr>
                <w:lang w:val="en-US"/>
              </w:rPr>
            </w:pPr>
            <w:r w:rsidRPr="003F2B7A">
              <w:rPr>
                <w:bCs/>
                <w:lang w:val="en-US"/>
              </w:rPr>
              <w:t>SA F-1</w:t>
            </w:r>
            <w:r w:rsidR="007B4E75" w:rsidRPr="003F2B7A">
              <w:rPr>
                <w:bCs/>
                <w:lang w:val="en-US"/>
              </w:rPr>
              <w:t xml:space="preserve"> -</w:t>
            </w:r>
            <w:r w:rsidRPr="003F2B7A">
              <w:rPr>
                <w:bCs/>
                <w:lang w:val="en-US"/>
              </w:rPr>
              <w:t xml:space="preserve"> </w:t>
            </w:r>
            <w:r w:rsidR="002622BF" w:rsidRPr="003F2B7A">
              <w:rPr>
                <w:bCs/>
                <w:lang w:val="en-US"/>
              </w:rPr>
              <w:t>Solutii arhitecturale</w:t>
            </w:r>
          </w:p>
        </w:tc>
        <w:tc>
          <w:tcPr>
            <w:tcW w:w="2126" w:type="dxa"/>
            <w:tcBorders>
              <w:left w:val="single" w:sz="1" w:space="0" w:color="000000"/>
              <w:bottom w:val="single" w:sz="1" w:space="0" w:color="000000"/>
              <w:right w:val="single" w:sz="1" w:space="0" w:color="000000"/>
            </w:tcBorders>
            <w:shd w:val="clear" w:color="auto" w:fill="auto"/>
          </w:tcPr>
          <w:p w14:paraId="470D947C" w14:textId="77777777" w:rsidR="009313BF" w:rsidRPr="005C7AC5" w:rsidRDefault="009313BF" w:rsidP="00D40A52">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6F063CB3" w14:textId="77777777" w:rsidR="009313BF" w:rsidRPr="005C7AC5" w:rsidRDefault="009313BF" w:rsidP="00D40A52">
            <w:pPr>
              <w:pStyle w:val="aff3"/>
              <w:snapToGrid w:val="0"/>
              <w:spacing w:line="100" w:lineRule="atLeast"/>
              <w:jc w:val="center"/>
              <w:rPr>
                <w:lang w:val="en-US"/>
              </w:rPr>
            </w:pPr>
          </w:p>
        </w:tc>
      </w:tr>
      <w:tr w:rsidR="009313BF" w14:paraId="5D1226EF" w14:textId="77777777" w:rsidTr="00D40A52">
        <w:tc>
          <w:tcPr>
            <w:tcW w:w="565" w:type="dxa"/>
            <w:tcBorders>
              <w:left w:val="single" w:sz="1" w:space="0" w:color="000000"/>
              <w:bottom w:val="single" w:sz="1" w:space="0" w:color="000000"/>
            </w:tcBorders>
            <w:shd w:val="clear" w:color="auto" w:fill="auto"/>
          </w:tcPr>
          <w:p w14:paraId="69A947DB" w14:textId="62748CEF" w:rsidR="009313BF" w:rsidRPr="008F2E08" w:rsidRDefault="002622BF" w:rsidP="00D40A52">
            <w:pPr>
              <w:pStyle w:val="aff3"/>
              <w:spacing w:line="100" w:lineRule="atLeast"/>
              <w:jc w:val="center"/>
              <w:rPr>
                <w:lang w:val="en-US"/>
              </w:rPr>
            </w:pPr>
            <w:r w:rsidRPr="008F2E08">
              <w:rPr>
                <w:lang w:val="en-US"/>
              </w:rPr>
              <w:t>2.</w:t>
            </w:r>
            <w:r w:rsidR="009313BF" w:rsidRPr="008F2E08">
              <w:rPr>
                <w:lang w:val="en-US"/>
              </w:rPr>
              <w:t>2</w:t>
            </w:r>
          </w:p>
        </w:tc>
        <w:tc>
          <w:tcPr>
            <w:tcW w:w="1164" w:type="dxa"/>
            <w:tcBorders>
              <w:left w:val="single" w:sz="1" w:space="0" w:color="000000"/>
              <w:bottom w:val="single" w:sz="1" w:space="0" w:color="000000"/>
            </w:tcBorders>
            <w:shd w:val="clear" w:color="auto" w:fill="auto"/>
          </w:tcPr>
          <w:p w14:paraId="1E367C78" w14:textId="23886C59" w:rsidR="009313BF" w:rsidRPr="008F2E08" w:rsidRDefault="005A3A7C" w:rsidP="00D40A52">
            <w:pPr>
              <w:pStyle w:val="aff3"/>
              <w:spacing w:line="100" w:lineRule="atLeast"/>
              <w:jc w:val="center"/>
              <w:rPr>
                <w:lang w:val="en-US"/>
              </w:rPr>
            </w:pPr>
            <w:r w:rsidRPr="008F2E08">
              <w:t>2-2</w:t>
            </w:r>
            <w:r w:rsidR="009313BF" w:rsidRPr="008F2E08">
              <w:t>-2</w:t>
            </w:r>
          </w:p>
        </w:tc>
        <w:tc>
          <w:tcPr>
            <w:tcW w:w="4594" w:type="dxa"/>
            <w:tcBorders>
              <w:left w:val="single" w:sz="1" w:space="0" w:color="000000"/>
              <w:bottom w:val="single" w:sz="1" w:space="0" w:color="000000"/>
            </w:tcBorders>
            <w:shd w:val="clear" w:color="auto" w:fill="auto"/>
          </w:tcPr>
          <w:p w14:paraId="2B51CE41" w14:textId="2423E077" w:rsidR="009313BF" w:rsidRPr="003F2B7A" w:rsidRDefault="00A169CA" w:rsidP="00D40A52">
            <w:pPr>
              <w:pStyle w:val="aff3"/>
              <w:spacing w:line="100" w:lineRule="atLeast"/>
              <w:rPr>
                <w:lang w:val="en-US"/>
              </w:rPr>
            </w:pPr>
            <w:r w:rsidRPr="003F2B7A">
              <w:rPr>
                <w:lang w:val="en-US"/>
              </w:rPr>
              <w:t>SA Montare F-1</w:t>
            </w:r>
            <w:r w:rsidR="007B4E75" w:rsidRPr="003F2B7A">
              <w:rPr>
                <w:lang w:val="en-US"/>
              </w:rPr>
              <w:t xml:space="preserve"> - </w:t>
            </w:r>
            <w:r w:rsidR="007B4E75" w:rsidRPr="003F2B7A">
              <w:rPr>
                <w:bCs/>
                <w:lang w:val="en-US"/>
              </w:rPr>
              <w:t>Solutii arhitecturale. Lucrari de montare</w:t>
            </w:r>
          </w:p>
        </w:tc>
        <w:tc>
          <w:tcPr>
            <w:tcW w:w="2126" w:type="dxa"/>
            <w:tcBorders>
              <w:left w:val="single" w:sz="1" w:space="0" w:color="000000"/>
              <w:bottom w:val="single" w:sz="1" w:space="0" w:color="000000"/>
              <w:right w:val="single" w:sz="1" w:space="0" w:color="000000"/>
            </w:tcBorders>
            <w:shd w:val="clear" w:color="auto" w:fill="auto"/>
          </w:tcPr>
          <w:p w14:paraId="7C62521A" w14:textId="77777777" w:rsidR="009313BF" w:rsidRPr="007B4E75" w:rsidRDefault="009313BF" w:rsidP="00D40A52">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62F49C04" w14:textId="77777777" w:rsidR="009313BF" w:rsidRPr="007B4E75" w:rsidRDefault="009313BF" w:rsidP="00D40A52">
            <w:pPr>
              <w:pStyle w:val="aff3"/>
              <w:snapToGrid w:val="0"/>
              <w:spacing w:line="100" w:lineRule="atLeast"/>
              <w:jc w:val="center"/>
              <w:rPr>
                <w:lang w:val="en-US"/>
              </w:rPr>
            </w:pPr>
          </w:p>
        </w:tc>
      </w:tr>
      <w:tr w:rsidR="009313BF" w14:paraId="0C437633" w14:textId="77777777" w:rsidTr="00D40A52">
        <w:tc>
          <w:tcPr>
            <w:tcW w:w="565" w:type="dxa"/>
            <w:tcBorders>
              <w:left w:val="single" w:sz="1" w:space="0" w:color="000000"/>
              <w:bottom w:val="single" w:sz="1" w:space="0" w:color="000000"/>
            </w:tcBorders>
            <w:shd w:val="clear" w:color="auto" w:fill="auto"/>
          </w:tcPr>
          <w:p w14:paraId="1C6C84BB" w14:textId="2C4FA72F" w:rsidR="009313BF" w:rsidRPr="008F2E08" w:rsidRDefault="002622BF" w:rsidP="00D40A52">
            <w:pPr>
              <w:pStyle w:val="aff3"/>
              <w:spacing w:line="100" w:lineRule="atLeast"/>
              <w:jc w:val="center"/>
              <w:rPr>
                <w:lang w:val="en-US"/>
              </w:rPr>
            </w:pPr>
            <w:r w:rsidRPr="008F2E08">
              <w:rPr>
                <w:lang w:val="en-US"/>
              </w:rPr>
              <w:t>2.</w:t>
            </w:r>
            <w:r w:rsidR="009313BF" w:rsidRPr="008F2E08">
              <w:rPr>
                <w:lang w:val="en-US"/>
              </w:rPr>
              <w:t>3</w:t>
            </w:r>
          </w:p>
        </w:tc>
        <w:tc>
          <w:tcPr>
            <w:tcW w:w="1164" w:type="dxa"/>
            <w:tcBorders>
              <w:left w:val="single" w:sz="1" w:space="0" w:color="000000"/>
              <w:bottom w:val="single" w:sz="1" w:space="0" w:color="000000"/>
            </w:tcBorders>
            <w:shd w:val="clear" w:color="auto" w:fill="auto"/>
          </w:tcPr>
          <w:p w14:paraId="0A2CAE9D" w14:textId="060BC2A1" w:rsidR="009313BF" w:rsidRPr="008F2E08" w:rsidRDefault="009313BF" w:rsidP="005A3A7C">
            <w:pPr>
              <w:pStyle w:val="aff3"/>
              <w:spacing w:line="100" w:lineRule="atLeast"/>
              <w:jc w:val="center"/>
              <w:rPr>
                <w:lang w:val="ro-RO"/>
              </w:rPr>
            </w:pPr>
            <w:r w:rsidRPr="008F2E08">
              <w:t>2-</w:t>
            </w:r>
            <w:r w:rsidR="005A3A7C" w:rsidRPr="008F2E08">
              <w:rPr>
                <w:lang w:val="ro-RO"/>
              </w:rPr>
              <w:t>2</w:t>
            </w:r>
            <w:r w:rsidRPr="008F2E08">
              <w:t>-3</w:t>
            </w:r>
          </w:p>
        </w:tc>
        <w:tc>
          <w:tcPr>
            <w:tcW w:w="4594" w:type="dxa"/>
            <w:tcBorders>
              <w:left w:val="single" w:sz="1" w:space="0" w:color="000000"/>
              <w:bottom w:val="single" w:sz="1" w:space="0" w:color="000000"/>
            </w:tcBorders>
            <w:shd w:val="clear" w:color="auto" w:fill="auto"/>
          </w:tcPr>
          <w:p w14:paraId="6F3364BF" w14:textId="3966E0BF" w:rsidR="009313BF" w:rsidRPr="003F2B7A" w:rsidRDefault="00A169CA" w:rsidP="00D40A52">
            <w:pPr>
              <w:pStyle w:val="aff3"/>
              <w:spacing w:line="100" w:lineRule="atLeast"/>
              <w:rPr>
                <w:lang w:val="en-US"/>
              </w:rPr>
            </w:pPr>
            <w:r w:rsidRPr="003F2B7A">
              <w:rPr>
                <w:lang w:val="en-US"/>
              </w:rPr>
              <w:t>CBA F-1</w:t>
            </w:r>
            <w:r w:rsidR="00D24AFE" w:rsidRPr="003F2B7A">
              <w:rPr>
                <w:lang w:val="en-US"/>
              </w:rPr>
              <w:t xml:space="preserve"> - </w:t>
            </w:r>
            <w:r w:rsidR="00D24AFE" w:rsidRPr="003F2B7A">
              <w:rPr>
                <w:bCs/>
                <w:lang w:val="en-US"/>
              </w:rPr>
              <w:t>Solutii constructive</w:t>
            </w:r>
          </w:p>
        </w:tc>
        <w:tc>
          <w:tcPr>
            <w:tcW w:w="2126" w:type="dxa"/>
            <w:tcBorders>
              <w:left w:val="single" w:sz="1" w:space="0" w:color="000000"/>
              <w:bottom w:val="single" w:sz="1" w:space="0" w:color="000000"/>
              <w:right w:val="single" w:sz="1" w:space="0" w:color="000000"/>
            </w:tcBorders>
            <w:shd w:val="clear" w:color="auto" w:fill="auto"/>
          </w:tcPr>
          <w:p w14:paraId="21ACD791" w14:textId="77777777" w:rsidR="009313BF" w:rsidRPr="009E7084" w:rsidRDefault="009313BF" w:rsidP="00D40A52">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7ED6A9F7" w14:textId="77777777" w:rsidR="009313BF" w:rsidRPr="009E7084" w:rsidRDefault="009313BF" w:rsidP="00D40A52">
            <w:pPr>
              <w:pStyle w:val="aff3"/>
              <w:snapToGrid w:val="0"/>
              <w:spacing w:line="100" w:lineRule="atLeast"/>
              <w:jc w:val="center"/>
              <w:rPr>
                <w:lang w:val="en-US"/>
              </w:rPr>
            </w:pPr>
          </w:p>
        </w:tc>
      </w:tr>
      <w:tr w:rsidR="009313BF" w:rsidRPr="009E5F0F" w14:paraId="2374BCD1" w14:textId="77777777" w:rsidTr="00D40A52">
        <w:tc>
          <w:tcPr>
            <w:tcW w:w="565" w:type="dxa"/>
            <w:tcBorders>
              <w:left w:val="single" w:sz="1" w:space="0" w:color="000000"/>
              <w:bottom w:val="single" w:sz="1" w:space="0" w:color="000000"/>
            </w:tcBorders>
            <w:shd w:val="clear" w:color="auto" w:fill="auto"/>
          </w:tcPr>
          <w:p w14:paraId="131A339C" w14:textId="06CD814E" w:rsidR="009313BF" w:rsidRPr="008F2E08" w:rsidRDefault="002622BF" w:rsidP="00D40A52">
            <w:pPr>
              <w:pStyle w:val="aff3"/>
              <w:spacing w:line="100" w:lineRule="atLeast"/>
              <w:jc w:val="center"/>
              <w:rPr>
                <w:lang w:val="en-US"/>
              </w:rPr>
            </w:pPr>
            <w:r w:rsidRPr="008F2E08">
              <w:rPr>
                <w:lang w:val="en-US"/>
              </w:rPr>
              <w:t>2.</w:t>
            </w:r>
            <w:r w:rsidR="009313BF" w:rsidRPr="008F2E08">
              <w:rPr>
                <w:lang w:val="en-US"/>
              </w:rPr>
              <w:t>4</w:t>
            </w:r>
          </w:p>
        </w:tc>
        <w:tc>
          <w:tcPr>
            <w:tcW w:w="1164" w:type="dxa"/>
            <w:tcBorders>
              <w:left w:val="single" w:sz="1" w:space="0" w:color="000000"/>
              <w:bottom w:val="single" w:sz="1" w:space="0" w:color="000000"/>
            </w:tcBorders>
            <w:shd w:val="clear" w:color="auto" w:fill="auto"/>
          </w:tcPr>
          <w:p w14:paraId="6F3A9A2C" w14:textId="1AA48B0B" w:rsidR="009313BF" w:rsidRPr="008F2E08" w:rsidRDefault="009313BF" w:rsidP="005A3A7C">
            <w:pPr>
              <w:pStyle w:val="aff3"/>
              <w:spacing w:line="100" w:lineRule="atLeast"/>
              <w:jc w:val="center"/>
              <w:rPr>
                <w:lang w:val="ro-RO"/>
              </w:rPr>
            </w:pPr>
            <w:r w:rsidRPr="008F2E08">
              <w:t>2-</w:t>
            </w:r>
            <w:r w:rsidR="005A3A7C" w:rsidRPr="008F2E08">
              <w:rPr>
                <w:lang w:val="ro-RO"/>
              </w:rPr>
              <w:t>2</w:t>
            </w:r>
            <w:r w:rsidRPr="008F2E08">
              <w:t>-4</w:t>
            </w:r>
          </w:p>
        </w:tc>
        <w:tc>
          <w:tcPr>
            <w:tcW w:w="4594" w:type="dxa"/>
            <w:tcBorders>
              <w:left w:val="single" w:sz="1" w:space="0" w:color="000000"/>
              <w:bottom w:val="single" w:sz="1" w:space="0" w:color="000000"/>
            </w:tcBorders>
            <w:shd w:val="clear" w:color="auto" w:fill="auto"/>
          </w:tcPr>
          <w:p w14:paraId="36397429" w14:textId="68D46347" w:rsidR="009313BF" w:rsidRPr="003F2B7A" w:rsidRDefault="00A169CA" w:rsidP="00D40A52">
            <w:pPr>
              <w:pStyle w:val="aff3"/>
              <w:spacing w:line="100" w:lineRule="atLeast"/>
              <w:rPr>
                <w:lang w:val="en-US"/>
              </w:rPr>
            </w:pPr>
            <w:r w:rsidRPr="003F2B7A">
              <w:rPr>
                <w:lang w:val="en-US"/>
              </w:rPr>
              <w:t>IVC F-1</w:t>
            </w:r>
            <w:r w:rsidR="00B2279F" w:rsidRPr="003F2B7A">
              <w:rPr>
                <w:lang w:val="en-US"/>
              </w:rPr>
              <w:t xml:space="preserve"> - </w:t>
            </w:r>
            <w:r w:rsidR="00B2279F" w:rsidRPr="003F2B7A">
              <w:rPr>
                <w:bCs/>
                <w:lang w:val="en-US"/>
              </w:rPr>
              <w:t>Sistemele incalzire, ventilare si conditionare a aerului</w:t>
            </w:r>
          </w:p>
        </w:tc>
        <w:tc>
          <w:tcPr>
            <w:tcW w:w="2126" w:type="dxa"/>
            <w:tcBorders>
              <w:left w:val="single" w:sz="1" w:space="0" w:color="000000"/>
              <w:bottom w:val="single" w:sz="1" w:space="0" w:color="000000"/>
              <w:right w:val="single" w:sz="1" w:space="0" w:color="000000"/>
            </w:tcBorders>
            <w:shd w:val="clear" w:color="auto" w:fill="auto"/>
          </w:tcPr>
          <w:p w14:paraId="552A0B35" w14:textId="77777777" w:rsidR="009313BF" w:rsidRPr="009E5F0F" w:rsidRDefault="009313BF" w:rsidP="00D40A52">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48FCC094" w14:textId="77777777" w:rsidR="009313BF" w:rsidRPr="009E5F0F" w:rsidRDefault="009313BF" w:rsidP="00D40A52">
            <w:pPr>
              <w:pStyle w:val="aff3"/>
              <w:snapToGrid w:val="0"/>
              <w:spacing w:line="100" w:lineRule="atLeast"/>
              <w:jc w:val="center"/>
              <w:rPr>
                <w:lang w:val="en-US"/>
              </w:rPr>
            </w:pPr>
          </w:p>
        </w:tc>
      </w:tr>
      <w:tr w:rsidR="009313BF" w:rsidRPr="009E5F0F" w14:paraId="00436025" w14:textId="77777777" w:rsidTr="00D40A52">
        <w:tc>
          <w:tcPr>
            <w:tcW w:w="565" w:type="dxa"/>
            <w:tcBorders>
              <w:left w:val="single" w:sz="1" w:space="0" w:color="000000"/>
              <w:bottom w:val="single" w:sz="1" w:space="0" w:color="000000"/>
            </w:tcBorders>
            <w:shd w:val="clear" w:color="auto" w:fill="auto"/>
          </w:tcPr>
          <w:p w14:paraId="507C699A" w14:textId="14E64EE7" w:rsidR="009313BF" w:rsidRPr="008F2E08" w:rsidRDefault="002622BF" w:rsidP="00D40A52">
            <w:pPr>
              <w:pStyle w:val="aff3"/>
              <w:spacing w:line="100" w:lineRule="atLeast"/>
              <w:jc w:val="center"/>
              <w:rPr>
                <w:lang w:val="en-US"/>
              </w:rPr>
            </w:pPr>
            <w:r w:rsidRPr="008F2E08">
              <w:rPr>
                <w:lang w:val="en-US"/>
              </w:rPr>
              <w:t>2.</w:t>
            </w:r>
            <w:r w:rsidR="009313BF" w:rsidRPr="008F2E08">
              <w:rPr>
                <w:lang w:val="en-US"/>
              </w:rPr>
              <w:t>5</w:t>
            </w:r>
          </w:p>
        </w:tc>
        <w:tc>
          <w:tcPr>
            <w:tcW w:w="1164" w:type="dxa"/>
            <w:tcBorders>
              <w:left w:val="single" w:sz="1" w:space="0" w:color="000000"/>
              <w:bottom w:val="single" w:sz="1" w:space="0" w:color="000000"/>
            </w:tcBorders>
            <w:shd w:val="clear" w:color="auto" w:fill="auto"/>
          </w:tcPr>
          <w:p w14:paraId="4FEC2451" w14:textId="2C7ADEB3" w:rsidR="009313BF" w:rsidRPr="008F2E08" w:rsidRDefault="009313BF" w:rsidP="005A3A7C">
            <w:pPr>
              <w:pStyle w:val="aff3"/>
              <w:spacing w:line="100" w:lineRule="atLeast"/>
              <w:jc w:val="center"/>
              <w:rPr>
                <w:lang w:val="ro-RO"/>
              </w:rPr>
            </w:pPr>
            <w:r w:rsidRPr="008F2E08">
              <w:t>2-</w:t>
            </w:r>
            <w:r w:rsidR="005A3A7C" w:rsidRPr="008F2E08">
              <w:rPr>
                <w:lang w:val="ro-RO"/>
              </w:rPr>
              <w:t>2</w:t>
            </w:r>
            <w:r w:rsidRPr="008F2E08">
              <w:t>-5</w:t>
            </w:r>
          </w:p>
        </w:tc>
        <w:tc>
          <w:tcPr>
            <w:tcW w:w="4594" w:type="dxa"/>
            <w:tcBorders>
              <w:left w:val="single" w:sz="1" w:space="0" w:color="000000"/>
              <w:bottom w:val="single" w:sz="1" w:space="0" w:color="000000"/>
            </w:tcBorders>
            <w:shd w:val="clear" w:color="auto" w:fill="auto"/>
          </w:tcPr>
          <w:p w14:paraId="313A1C6E" w14:textId="58B42FC6" w:rsidR="009313BF" w:rsidRPr="003F2B7A" w:rsidRDefault="00A169CA" w:rsidP="00D40A52">
            <w:pPr>
              <w:pStyle w:val="aff3"/>
              <w:spacing w:line="100" w:lineRule="atLeast"/>
              <w:rPr>
                <w:lang w:val="en-US"/>
              </w:rPr>
            </w:pPr>
            <w:r w:rsidRPr="003F2B7A">
              <w:rPr>
                <w:lang w:val="en-US"/>
              </w:rPr>
              <w:t>REI F-1</w:t>
            </w:r>
            <w:r w:rsidR="005B57D3" w:rsidRPr="003F2B7A">
              <w:rPr>
                <w:lang w:val="en-US"/>
              </w:rPr>
              <w:t xml:space="preserve"> - </w:t>
            </w:r>
            <w:r w:rsidR="005B57D3" w:rsidRPr="003F2B7A">
              <w:rPr>
                <w:bCs/>
                <w:lang w:val="en-US"/>
              </w:rPr>
              <w:t>Retele electrice interioare</w:t>
            </w:r>
          </w:p>
        </w:tc>
        <w:tc>
          <w:tcPr>
            <w:tcW w:w="2126" w:type="dxa"/>
            <w:tcBorders>
              <w:left w:val="single" w:sz="1" w:space="0" w:color="000000"/>
              <w:bottom w:val="single" w:sz="1" w:space="0" w:color="000000"/>
              <w:right w:val="single" w:sz="1" w:space="0" w:color="000000"/>
            </w:tcBorders>
            <w:shd w:val="clear" w:color="auto" w:fill="auto"/>
          </w:tcPr>
          <w:p w14:paraId="1D617C1C" w14:textId="77777777" w:rsidR="009313BF" w:rsidRPr="009E5F0F" w:rsidRDefault="009313BF" w:rsidP="00D40A52">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3FE2F0F9" w14:textId="77777777" w:rsidR="009313BF" w:rsidRPr="009E5F0F" w:rsidRDefault="009313BF" w:rsidP="00D40A52">
            <w:pPr>
              <w:pStyle w:val="aff3"/>
              <w:snapToGrid w:val="0"/>
              <w:spacing w:line="100" w:lineRule="atLeast"/>
              <w:jc w:val="center"/>
              <w:rPr>
                <w:lang w:val="en-US"/>
              </w:rPr>
            </w:pPr>
          </w:p>
        </w:tc>
      </w:tr>
      <w:tr w:rsidR="009313BF" w:rsidRPr="009E5F0F" w14:paraId="5ED22C84" w14:textId="77777777" w:rsidTr="00D40A52">
        <w:tc>
          <w:tcPr>
            <w:tcW w:w="565" w:type="dxa"/>
            <w:tcBorders>
              <w:left w:val="single" w:sz="1" w:space="0" w:color="000000"/>
              <w:bottom w:val="single" w:sz="1" w:space="0" w:color="000000"/>
            </w:tcBorders>
            <w:shd w:val="clear" w:color="auto" w:fill="auto"/>
          </w:tcPr>
          <w:p w14:paraId="33CC1D32" w14:textId="626DA4EB" w:rsidR="009313BF" w:rsidRPr="008F2E08" w:rsidRDefault="002622BF" w:rsidP="00D40A52">
            <w:pPr>
              <w:pStyle w:val="aff3"/>
              <w:spacing w:line="100" w:lineRule="atLeast"/>
              <w:jc w:val="center"/>
              <w:rPr>
                <w:lang w:val="en-US"/>
              </w:rPr>
            </w:pPr>
            <w:r w:rsidRPr="008F2E08">
              <w:rPr>
                <w:lang w:val="en-US"/>
              </w:rPr>
              <w:t>2.</w:t>
            </w:r>
            <w:r w:rsidR="009313BF" w:rsidRPr="008F2E08">
              <w:rPr>
                <w:lang w:val="en-US"/>
              </w:rPr>
              <w:t>6</w:t>
            </w:r>
          </w:p>
        </w:tc>
        <w:tc>
          <w:tcPr>
            <w:tcW w:w="1164" w:type="dxa"/>
            <w:tcBorders>
              <w:left w:val="single" w:sz="1" w:space="0" w:color="000000"/>
              <w:bottom w:val="single" w:sz="1" w:space="0" w:color="000000"/>
            </w:tcBorders>
            <w:shd w:val="clear" w:color="auto" w:fill="auto"/>
          </w:tcPr>
          <w:p w14:paraId="3888D205" w14:textId="239944B3" w:rsidR="009313BF" w:rsidRPr="008F2E08" w:rsidRDefault="00A169CA" w:rsidP="00D40A52">
            <w:pPr>
              <w:pStyle w:val="aff3"/>
              <w:spacing w:line="100" w:lineRule="atLeast"/>
              <w:jc w:val="center"/>
              <w:rPr>
                <w:lang w:val="ro-RO"/>
              </w:rPr>
            </w:pPr>
            <w:r w:rsidRPr="008F2E08">
              <w:rPr>
                <w:lang w:val="ro-RO"/>
              </w:rPr>
              <w:t>2-2-6</w:t>
            </w:r>
          </w:p>
        </w:tc>
        <w:tc>
          <w:tcPr>
            <w:tcW w:w="4594" w:type="dxa"/>
            <w:tcBorders>
              <w:left w:val="single" w:sz="1" w:space="0" w:color="000000"/>
              <w:bottom w:val="single" w:sz="1" w:space="0" w:color="000000"/>
            </w:tcBorders>
            <w:shd w:val="clear" w:color="auto" w:fill="auto"/>
          </w:tcPr>
          <w:p w14:paraId="73EDDD49" w14:textId="09236103" w:rsidR="009313BF" w:rsidRPr="003F2B7A" w:rsidRDefault="00A169CA" w:rsidP="00D40A52">
            <w:pPr>
              <w:pStyle w:val="aff3"/>
              <w:spacing w:line="100" w:lineRule="atLeast"/>
              <w:rPr>
                <w:lang w:val="en-US"/>
              </w:rPr>
            </w:pPr>
            <w:r w:rsidRPr="003F2B7A">
              <w:rPr>
                <w:lang w:val="en-US"/>
              </w:rPr>
              <w:t>RAC F-1</w:t>
            </w:r>
            <w:r w:rsidR="00861976" w:rsidRPr="003F2B7A">
              <w:rPr>
                <w:lang w:val="en-US"/>
              </w:rPr>
              <w:t xml:space="preserve"> - </w:t>
            </w:r>
            <w:r w:rsidR="00861976" w:rsidRPr="003F2B7A">
              <w:rPr>
                <w:bCs/>
                <w:lang w:val="en-US"/>
              </w:rPr>
              <w:t>Retele interioare apa si canalizare</w:t>
            </w:r>
          </w:p>
        </w:tc>
        <w:tc>
          <w:tcPr>
            <w:tcW w:w="2126" w:type="dxa"/>
            <w:tcBorders>
              <w:left w:val="single" w:sz="1" w:space="0" w:color="000000"/>
              <w:bottom w:val="single" w:sz="1" w:space="0" w:color="000000"/>
              <w:right w:val="single" w:sz="1" w:space="0" w:color="000000"/>
            </w:tcBorders>
            <w:shd w:val="clear" w:color="auto" w:fill="auto"/>
          </w:tcPr>
          <w:p w14:paraId="074F20B3" w14:textId="77777777" w:rsidR="009313BF" w:rsidRPr="009E5F0F" w:rsidRDefault="009313BF" w:rsidP="00D40A52">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1A62B27" w14:textId="77777777" w:rsidR="009313BF" w:rsidRPr="009E5F0F" w:rsidRDefault="009313BF" w:rsidP="00D40A52">
            <w:pPr>
              <w:pStyle w:val="aff3"/>
              <w:snapToGrid w:val="0"/>
              <w:spacing w:line="100" w:lineRule="atLeast"/>
              <w:jc w:val="center"/>
              <w:rPr>
                <w:lang w:val="en-US"/>
              </w:rPr>
            </w:pPr>
          </w:p>
        </w:tc>
      </w:tr>
      <w:tr w:rsidR="009313BF" w:rsidRPr="009E5F0F" w14:paraId="4FDFBDAD" w14:textId="77777777" w:rsidTr="00D40A52">
        <w:tc>
          <w:tcPr>
            <w:tcW w:w="565" w:type="dxa"/>
            <w:tcBorders>
              <w:left w:val="single" w:sz="1" w:space="0" w:color="000000"/>
              <w:bottom w:val="single" w:sz="1" w:space="0" w:color="000000"/>
            </w:tcBorders>
            <w:shd w:val="clear" w:color="auto" w:fill="auto"/>
          </w:tcPr>
          <w:p w14:paraId="4002AA62" w14:textId="235CC3A2" w:rsidR="009313BF" w:rsidRPr="008F2E08" w:rsidRDefault="002622BF" w:rsidP="00D40A52">
            <w:pPr>
              <w:pStyle w:val="aff3"/>
              <w:spacing w:line="100" w:lineRule="atLeast"/>
              <w:jc w:val="center"/>
              <w:rPr>
                <w:lang w:val="en-US"/>
              </w:rPr>
            </w:pPr>
            <w:r w:rsidRPr="008F2E08">
              <w:rPr>
                <w:lang w:val="en-US"/>
              </w:rPr>
              <w:t>2.</w:t>
            </w:r>
            <w:r w:rsidR="009313BF" w:rsidRPr="008F2E08">
              <w:rPr>
                <w:lang w:val="en-US"/>
              </w:rPr>
              <w:t>7</w:t>
            </w:r>
          </w:p>
        </w:tc>
        <w:tc>
          <w:tcPr>
            <w:tcW w:w="1164" w:type="dxa"/>
            <w:tcBorders>
              <w:left w:val="single" w:sz="1" w:space="0" w:color="000000"/>
              <w:bottom w:val="single" w:sz="1" w:space="0" w:color="000000"/>
            </w:tcBorders>
            <w:shd w:val="clear" w:color="auto" w:fill="auto"/>
          </w:tcPr>
          <w:p w14:paraId="414F3C28" w14:textId="49ED5A33" w:rsidR="009313BF" w:rsidRPr="008F2E08" w:rsidRDefault="00A169CA" w:rsidP="00D40A52">
            <w:pPr>
              <w:pStyle w:val="aff3"/>
              <w:spacing w:line="100" w:lineRule="atLeast"/>
              <w:jc w:val="center"/>
              <w:rPr>
                <w:lang w:val="en-US"/>
              </w:rPr>
            </w:pPr>
            <w:r w:rsidRPr="008F2E08">
              <w:rPr>
                <w:lang w:val="en-US"/>
              </w:rPr>
              <w:t>2-2-7</w:t>
            </w:r>
          </w:p>
        </w:tc>
        <w:tc>
          <w:tcPr>
            <w:tcW w:w="4594" w:type="dxa"/>
            <w:tcBorders>
              <w:left w:val="single" w:sz="1" w:space="0" w:color="000000"/>
              <w:bottom w:val="single" w:sz="1" w:space="0" w:color="000000"/>
            </w:tcBorders>
            <w:shd w:val="clear" w:color="auto" w:fill="auto"/>
          </w:tcPr>
          <w:p w14:paraId="17C39A1C" w14:textId="200CD17F" w:rsidR="009313BF" w:rsidRPr="003F2B7A" w:rsidRDefault="00A169CA" w:rsidP="00D40A52">
            <w:pPr>
              <w:pStyle w:val="aff3"/>
              <w:spacing w:line="100" w:lineRule="atLeast"/>
              <w:rPr>
                <w:lang w:val="en-US"/>
              </w:rPr>
            </w:pPr>
            <w:r w:rsidRPr="003F2B7A">
              <w:rPr>
                <w:lang w:val="en-US"/>
              </w:rPr>
              <w:t>SI F-1</w:t>
            </w:r>
            <w:r w:rsidR="006B6C8C" w:rsidRPr="003F2B7A">
              <w:rPr>
                <w:lang w:val="en-US"/>
              </w:rPr>
              <w:t xml:space="preserve"> - </w:t>
            </w:r>
            <w:r w:rsidR="006B6C8C" w:rsidRPr="003F2B7A">
              <w:rPr>
                <w:bCs/>
                <w:lang w:val="en-US"/>
              </w:rPr>
              <w:t>Semnalizarea de incendiu</w:t>
            </w:r>
          </w:p>
        </w:tc>
        <w:tc>
          <w:tcPr>
            <w:tcW w:w="2126" w:type="dxa"/>
            <w:tcBorders>
              <w:left w:val="single" w:sz="1" w:space="0" w:color="000000"/>
              <w:bottom w:val="single" w:sz="1" w:space="0" w:color="000000"/>
              <w:right w:val="single" w:sz="1" w:space="0" w:color="000000"/>
            </w:tcBorders>
            <w:shd w:val="clear" w:color="auto" w:fill="auto"/>
          </w:tcPr>
          <w:p w14:paraId="45FBD3E7" w14:textId="77777777" w:rsidR="009313BF" w:rsidRPr="009E5F0F" w:rsidRDefault="009313BF" w:rsidP="00D40A52">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68FD1371" w14:textId="77777777" w:rsidR="009313BF" w:rsidRPr="009E5F0F" w:rsidRDefault="009313BF" w:rsidP="00D40A52">
            <w:pPr>
              <w:pStyle w:val="aff3"/>
              <w:snapToGrid w:val="0"/>
              <w:spacing w:line="100" w:lineRule="atLeast"/>
              <w:jc w:val="center"/>
              <w:rPr>
                <w:lang w:val="en-US"/>
              </w:rPr>
            </w:pPr>
          </w:p>
        </w:tc>
      </w:tr>
      <w:tr w:rsidR="009313BF" w:rsidRPr="009E5F0F" w14:paraId="7240A516" w14:textId="77777777" w:rsidTr="00D40A52">
        <w:tc>
          <w:tcPr>
            <w:tcW w:w="565" w:type="dxa"/>
            <w:tcBorders>
              <w:left w:val="single" w:sz="1" w:space="0" w:color="000000"/>
              <w:bottom w:val="single" w:sz="1" w:space="0" w:color="000000"/>
            </w:tcBorders>
            <w:shd w:val="clear" w:color="auto" w:fill="auto"/>
          </w:tcPr>
          <w:p w14:paraId="156D3D4A" w14:textId="2362BDBC" w:rsidR="009313BF" w:rsidRPr="008F2E08" w:rsidRDefault="007B4E75" w:rsidP="00D40A52">
            <w:pPr>
              <w:pStyle w:val="aff3"/>
              <w:spacing w:line="100" w:lineRule="atLeast"/>
              <w:jc w:val="center"/>
              <w:rPr>
                <w:lang w:val="en-US"/>
              </w:rPr>
            </w:pPr>
            <w:r w:rsidRPr="008F2E08">
              <w:rPr>
                <w:lang w:val="en-US"/>
              </w:rPr>
              <w:t>2.8</w:t>
            </w:r>
          </w:p>
        </w:tc>
        <w:tc>
          <w:tcPr>
            <w:tcW w:w="1164" w:type="dxa"/>
            <w:tcBorders>
              <w:left w:val="single" w:sz="1" w:space="0" w:color="000000"/>
              <w:bottom w:val="single" w:sz="1" w:space="0" w:color="000000"/>
            </w:tcBorders>
            <w:shd w:val="clear" w:color="auto" w:fill="auto"/>
          </w:tcPr>
          <w:p w14:paraId="1AD50D70" w14:textId="31AA21D5" w:rsidR="009313BF" w:rsidRPr="008F2E08" w:rsidRDefault="00A169CA" w:rsidP="00D40A52">
            <w:pPr>
              <w:pStyle w:val="aff3"/>
              <w:spacing w:line="100" w:lineRule="atLeast"/>
              <w:jc w:val="center"/>
              <w:rPr>
                <w:lang w:val="en-US"/>
              </w:rPr>
            </w:pPr>
            <w:r w:rsidRPr="008F2E08">
              <w:rPr>
                <w:lang w:val="en-US"/>
              </w:rPr>
              <w:t>2-2-8</w:t>
            </w:r>
          </w:p>
        </w:tc>
        <w:tc>
          <w:tcPr>
            <w:tcW w:w="4594" w:type="dxa"/>
            <w:tcBorders>
              <w:left w:val="single" w:sz="1" w:space="0" w:color="000000"/>
              <w:bottom w:val="single" w:sz="1" w:space="0" w:color="000000"/>
            </w:tcBorders>
            <w:shd w:val="clear" w:color="auto" w:fill="auto"/>
          </w:tcPr>
          <w:p w14:paraId="7A713516" w14:textId="5FFC4494" w:rsidR="009313BF" w:rsidRPr="003F2B7A" w:rsidRDefault="00A169CA" w:rsidP="00F27B4D">
            <w:pPr>
              <w:pStyle w:val="aff3"/>
              <w:spacing w:line="100" w:lineRule="atLeast"/>
              <w:rPr>
                <w:rFonts w:cs="Times New Roman"/>
                <w:color w:val="C00000"/>
                <w:lang w:val="en-US"/>
              </w:rPr>
            </w:pPr>
            <w:r w:rsidRPr="003F2B7A">
              <w:rPr>
                <w:rFonts w:cs="Times New Roman"/>
                <w:lang w:val="en-US"/>
              </w:rPr>
              <w:t>Sav F-1</w:t>
            </w:r>
            <w:r w:rsidR="00F27B4D" w:rsidRPr="003F2B7A">
              <w:rPr>
                <w:rFonts w:cs="Times New Roman"/>
                <w:lang w:val="en-US"/>
              </w:rPr>
              <w:t xml:space="preserve"> - </w:t>
            </w:r>
            <w:r w:rsidR="00F27B4D" w:rsidRPr="003F2B7A">
              <w:rPr>
                <w:rFonts w:cs="Times New Roman"/>
                <w:bCs/>
                <w:lang w:val="en-US"/>
              </w:rPr>
              <w:t>Sistem de avertizare la incendiu</w:t>
            </w:r>
          </w:p>
        </w:tc>
        <w:tc>
          <w:tcPr>
            <w:tcW w:w="2126" w:type="dxa"/>
            <w:tcBorders>
              <w:left w:val="single" w:sz="1" w:space="0" w:color="000000"/>
              <w:bottom w:val="single" w:sz="1" w:space="0" w:color="000000"/>
              <w:right w:val="single" w:sz="1" w:space="0" w:color="000000"/>
            </w:tcBorders>
            <w:shd w:val="clear" w:color="auto" w:fill="auto"/>
          </w:tcPr>
          <w:p w14:paraId="640E7E0F" w14:textId="77777777" w:rsidR="009313BF" w:rsidRPr="009E5F0F" w:rsidRDefault="009313BF" w:rsidP="00D40A52">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1B06E30A" w14:textId="77777777" w:rsidR="009313BF" w:rsidRPr="009E5F0F" w:rsidRDefault="009313BF" w:rsidP="00D40A52">
            <w:pPr>
              <w:pStyle w:val="aff3"/>
              <w:snapToGrid w:val="0"/>
              <w:spacing w:line="100" w:lineRule="atLeast"/>
              <w:jc w:val="center"/>
              <w:rPr>
                <w:lang w:val="en-US"/>
              </w:rPr>
            </w:pPr>
          </w:p>
        </w:tc>
      </w:tr>
      <w:tr w:rsidR="00A169CA" w:rsidRPr="009E5F0F" w14:paraId="419A53C8" w14:textId="77777777" w:rsidTr="00D40A52">
        <w:tc>
          <w:tcPr>
            <w:tcW w:w="565" w:type="dxa"/>
            <w:tcBorders>
              <w:left w:val="single" w:sz="1" w:space="0" w:color="000000"/>
              <w:bottom w:val="single" w:sz="1" w:space="0" w:color="000000"/>
            </w:tcBorders>
            <w:shd w:val="clear" w:color="auto" w:fill="auto"/>
          </w:tcPr>
          <w:p w14:paraId="391A5169" w14:textId="1E15A03A" w:rsidR="00A169CA" w:rsidRPr="008F2E08" w:rsidRDefault="007B4E75" w:rsidP="00D40A52">
            <w:pPr>
              <w:pStyle w:val="aff3"/>
              <w:spacing w:line="100" w:lineRule="atLeast"/>
              <w:jc w:val="center"/>
              <w:rPr>
                <w:lang w:val="en-US"/>
              </w:rPr>
            </w:pPr>
            <w:r w:rsidRPr="008F2E08">
              <w:rPr>
                <w:lang w:val="en-US"/>
              </w:rPr>
              <w:lastRenderedPageBreak/>
              <w:t>2.9</w:t>
            </w:r>
          </w:p>
        </w:tc>
        <w:tc>
          <w:tcPr>
            <w:tcW w:w="1164" w:type="dxa"/>
            <w:tcBorders>
              <w:left w:val="single" w:sz="1" w:space="0" w:color="000000"/>
              <w:bottom w:val="single" w:sz="1" w:space="0" w:color="000000"/>
            </w:tcBorders>
            <w:shd w:val="clear" w:color="auto" w:fill="auto"/>
          </w:tcPr>
          <w:p w14:paraId="41B20E39" w14:textId="66E0B0E8" w:rsidR="00A169CA" w:rsidRPr="008F2E08" w:rsidRDefault="00A169CA" w:rsidP="00D40A52">
            <w:pPr>
              <w:pStyle w:val="aff3"/>
              <w:spacing w:line="100" w:lineRule="atLeast"/>
              <w:jc w:val="center"/>
              <w:rPr>
                <w:lang w:val="en-US"/>
              </w:rPr>
            </w:pPr>
            <w:r w:rsidRPr="008F2E08">
              <w:rPr>
                <w:lang w:val="en-US"/>
              </w:rPr>
              <w:t>2-2-9</w:t>
            </w:r>
          </w:p>
        </w:tc>
        <w:tc>
          <w:tcPr>
            <w:tcW w:w="4594" w:type="dxa"/>
            <w:tcBorders>
              <w:left w:val="single" w:sz="1" w:space="0" w:color="000000"/>
              <w:bottom w:val="single" w:sz="1" w:space="0" w:color="000000"/>
            </w:tcBorders>
            <w:shd w:val="clear" w:color="auto" w:fill="auto"/>
          </w:tcPr>
          <w:p w14:paraId="66D87BD1" w14:textId="2137A401" w:rsidR="00A169CA" w:rsidRPr="007F02D6" w:rsidRDefault="00A169CA" w:rsidP="00D40A52">
            <w:pPr>
              <w:pStyle w:val="aff3"/>
              <w:spacing w:line="100" w:lineRule="atLeast"/>
              <w:rPr>
                <w:lang w:val="en-US"/>
              </w:rPr>
            </w:pPr>
            <w:r w:rsidRPr="007F02D6">
              <w:rPr>
                <w:lang w:val="en-US"/>
              </w:rPr>
              <w:t>TS F-1</w:t>
            </w:r>
            <w:r w:rsidR="001348B1" w:rsidRPr="007F02D6">
              <w:rPr>
                <w:lang w:val="en-US"/>
              </w:rPr>
              <w:t xml:space="preserve"> - </w:t>
            </w:r>
            <w:r w:rsidR="001348B1" w:rsidRPr="007F02D6">
              <w:rPr>
                <w:bCs/>
                <w:lang w:val="en-US"/>
              </w:rPr>
              <w:t>Comunicatii telefonice si de semnalizare</w:t>
            </w:r>
          </w:p>
        </w:tc>
        <w:tc>
          <w:tcPr>
            <w:tcW w:w="2126" w:type="dxa"/>
            <w:tcBorders>
              <w:left w:val="single" w:sz="1" w:space="0" w:color="000000"/>
              <w:bottom w:val="single" w:sz="1" w:space="0" w:color="000000"/>
              <w:right w:val="single" w:sz="1" w:space="0" w:color="000000"/>
            </w:tcBorders>
            <w:shd w:val="clear" w:color="auto" w:fill="auto"/>
          </w:tcPr>
          <w:p w14:paraId="1A12FC56" w14:textId="77777777" w:rsidR="00A169CA" w:rsidRPr="009E5F0F" w:rsidRDefault="00A169CA" w:rsidP="00D40A52">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656728EF" w14:textId="77777777" w:rsidR="00A169CA" w:rsidRPr="009E5F0F" w:rsidRDefault="00A169CA" w:rsidP="00D40A52">
            <w:pPr>
              <w:pStyle w:val="aff3"/>
              <w:snapToGrid w:val="0"/>
              <w:spacing w:line="100" w:lineRule="atLeast"/>
              <w:jc w:val="center"/>
              <w:rPr>
                <w:lang w:val="en-US"/>
              </w:rPr>
            </w:pPr>
          </w:p>
        </w:tc>
      </w:tr>
      <w:tr w:rsidR="00A169CA" w:rsidRPr="009E5F0F" w14:paraId="085A0050" w14:textId="77777777" w:rsidTr="00D40A52">
        <w:tc>
          <w:tcPr>
            <w:tcW w:w="565" w:type="dxa"/>
            <w:tcBorders>
              <w:left w:val="single" w:sz="1" w:space="0" w:color="000000"/>
              <w:bottom w:val="single" w:sz="1" w:space="0" w:color="000000"/>
            </w:tcBorders>
            <w:shd w:val="clear" w:color="auto" w:fill="auto"/>
          </w:tcPr>
          <w:p w14:paraId="093AE764" w14:textId="3EB09D1F" w:rsidR="00A169CA" w:rsidRPr="008F2E08" w:rsidRDefault="007B4E75" w:rsidP="00D40A52">
            <w:pPr>
              <w:pStyle w:val="aff3"/>
              <w:spacing w:line="100" w:lineRule="atLeast"/>
              <w:jc w:val="center"/>
              <w:rPr>
                <w:lang w:val="en-US"/>
              </w:rPr>
            </w:pPr>
            <w:r w:rsidRPr="008F2E08">
              <w:rPr>
                <w:lang w:val="en-US"/>
              </w:rPr>
              <w:t>2.10</w:t>
            </w:r>
          </w:p>
        </w:tc>
        <w:tc>
          <w:tcPr>
            <w:tcW w:w="1164" w:type="dxa"/>
            <w:tcBorders>
              <w:left w:val="single" w:sz="1" w:space="0" w:color="000000"/>
              <w:bottom w:val="single" w:sz="1" w:space="0" w:color="000000"/>
            </w:tcBorders>
            <w:shd w:val="clear" w:color="auto" w:fill="auto"/>
          </w:tcPr>
          <w:p w14:paraId="33CB9569" w14:textId="54EFADE4" w:rsidR="00A169CA" w:rsidRPr="008F2E08" w:rsidRDefault="00A169CA" w:rsidP="00D40A52">
            <w:pPr>
              <w:pStyle w:val="aff3"/>
              <w:spacing w:line="100" w:lineRule="atLeast"/>
              <w:jc w:val="center"/>
              <w:rPr>
                <w:lang w:val="en-US"/>
              </w:rPr>
            </w:pPr>
            <w:r w:rsidRPr="008F2E08">
              <w:rPr>
                <w:lang w:val="en-US"/>
              </w:rPr>
              <w:t>6-1-1</w:t>
            </w:r>
          </w:p>
        </w:tc>
        <w:tc>
          <w:tcPr>
            <w:tcW w:w="4594" w:type="dxa"/>
            <w:tcBorders>
              <w:left w:val="single" w:sz="1" w:space="0" w:color="000000"/>
              <w:bottom w:val="single" w:sz="1" w:space="0" w:color="000000"/>
            </w:tcBorders>
            <w:shd w:val="clear" w:color="auto" w:fill="auto"/>
          </w:tcPr>
          <w:p w14:paraId="242FABD2" w14:textId="61632886" w:rsidR="00A169CA" w:rsidRPr="007F02D6" w:rsidRDefault="00A169CA" w:rsidP="00D40A52">
            <w:pPr>
              <w:pStyle w:val="aff3"/>
              <w:spacing w:line="100" w:lineRule="atLeast"/>
              <w:rPr>
                <w:lang w:val="en-US"/>
              </w:rPr>
            </w:pPr>
            <w:r w:rsidRPr="007F02D6">
              <w:rPr>
                <w:lang w:val="en-US"/>
              </w:rPr>
              <w:t>CE F-1</w:t>
            </w:r>
            <w:r w:rsidR="00FD472E" w:rsidRPr="007F02D6">
              <w:rPr>
                <w:lang w:val="en-US"/>
              </w:rPr>
              <w:t xml:space="preserve"> - </w:t>
            </w:r>
            <w:r w:rsidR="00FD472E" w:rsidRPr="007F02D6">
              <w:rPr>
                <w:bCs/>
                <w:lang w:val="en-US"/>
              </w:rPr>
              <w:t>Stramutare retea canalizare</w:t>
            </w:r>
          </w:p>
        </w:tc>
        <w:tc>
          <w:tcPr>
            <w:tcW w:w="2126" w:type="dxa"/>
            <w:tcBorders>
              <w:left w:val="single" w:sz="1" w:space="0" w:color="000000"/>
              <w:bottom w:val="single" w:sz="1" w:space="0" w:color="000000"/>
              <w:right w:val="single" w:sz="1" w:space="0" w:color="000000"/>
            </w:tcBorders>
            <w:shd w:val="clear" w:color="auto" w:fill="auto"/>
          </w:tcPr>
          <w:p w14:paraId="53DF667D" w14:textId="77777777" w:rsidR="00A169CA" w:rsidRPr="009E5F0F" w:rsidRDefault="00A169CA" w:rsidP="00D40A52">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3C6BA306" w14:textId="77777777" w:rsidR="00A169CA" w:rsidRPr="009E5F0F" w:rsidRDefault="00A169CA" w:rsidP="00D40A52">
            <w:pPr>
              <w:pStyle w:val="aff3"/>
              <w:snapToGrid w:val="0"/>
              <w:spacing w:line="100" w:lineRule="atLeast"/>
              <w:jc w:val="center"/>
              <w:rPr>
                <w:lang w:val="en-US"/>
              </w:rPr>
            </w:pPr>
          </w:p>
        </w:tc>
      </w:tr>
      <w:tr w:rsidR="00A169CA" w:rsidRPr="009E5F0F" w14:paraId="37CABA7E" w14:textId="77777777" w:rsidTr="00D40A52">
        <w:tc>
          <w:tcPr>
            <w:tcW w:w="565" w:type="dxa"/>
            <w:tcBorders>
              <w:left w:val="single" w:sz="1" w:space="0" w:color="000000"/>
              <w:bottom w:val="single" w:sz="1" w:space="0" w:color="000000"/>
            </w:tcBorders>
            <w:shd w:val="clear" w:color="auto" w:fill="auto"/>
          </w:tcPr>
          <w:p w14:paraId="2931EA95" w14:textId="1888961D" w:rsidR="00A169CA" w:rsidRPr="008F2E08" w:rsidRDefault="007B4E75" w:rsidP="00D40A52">
            <w:pPr>
              <w:pStyle w:val="aff3"/>
              <w:spacing w:line="100" w:lineRule="atLeast"/>
              <w:jc w:val="center"/>
              <w:rPr>
                <w:lang w:val="en-US"/>
              </w:rPr>
            </w:pPr>
            <w:r w:rsidRPr="008F2E08">
              <w:rPr>
                <w:lang w:val="en-US"/>
              </w:rPr>
              <w:t>2.11</w:t>
            </w:r>
          </w:p>
        </w:tc>
        <w:tc>
          <w:tcPr>
            <w:tcW w:w="1164" w:type="dxa"/>
            <w:tcBorders>
              <w:left w:val="single" w:sz="1" w:space="0" w:color="000000"/>
              <w:bottom w:val="single" w:sz="1" w:space="0" w:color="000000"/>
            </w:tcBorders>
            <w:shd w:val="clear" w:color="auto" w:fill="auto"/>
          </w:tcPr>
          <w:p w14:paraId="7B012793" w14:textId="09EED61A" w:rsidR="00A169CA" w:rsidRPr="008F2E08" w:rsidRDefault="00A169CA" w:rsidP="00D40A52">
            <w:pPr>
              <w:pStyle w:val="aff3"/>
              <w:spacing w:line="100" w:lineRule="atLeast"/>
              <w:jc w:val="center"/>
              <w:rPr>
                <w:lang w:val="en-US"/>
              </w:rPr>
            </w:pPr>
            <w:r w:rsidRPr="008F2E08">
              <w:rPr>
                <w:lang w:val="en-US"/>
              </w:rPr>
              <w:t>7-1-1</w:t>
            </w:r>
          </w:p>
        </w:tc>
        <w:tc>
          <w:tcPr>
            <w:tcW w:w="4594" w:type="dxa"/>
            <w:tcBorders>
              <w:left w:val="single" w:sz="1" w:space="0" w:color="000000"/>
              <w:bottom w:val="single" w:sz="1" w:space="0" w:color="000000"/>
            </w:tcBorders>
            <w:shd w:val="clear" w:color="auto" w:fill="auto"/>
          </w:tcPr>
          <w:p w14:paraId="76581D3F" w14:textId="51E6CFEA" w:rsidR="00A169CA" w:rsidRPr="007F02D6" w:rsidRDefault="00A169CA" w:rsidP="00D40A52">
            <w:pPr>
              <w:pStyle w:val="aff3"/>
              <w:spacing w:line="100" w:lineRule="atLeast"/>
              <w:rPr>
                <w:lang w:val="en-US"/>
              </w:rPr>
            </w:pPr>
            <w:r w:rsidRPr="007F02D6">
              <w:rPr>
                <w:lang w:val="en-US"/>
              </w:rPr>
              <w:t>PG F-1</w:t>
            </w:r>
            <w:r w:rsidR="00FD472E" w:rsidRPr="007F02D6">
              <w:rPr>
                <w:lang w:val="en-US"/>
              </w:rPr>
              <w:t xml:space="preserve"> - </w:t>
            </w:r>
            <w:r w:rsidR="00FD472E" w:rsidRPr="007F02D6">
              <w:rPr>
                <w:bCs/>
                <w:lang w:val="en-US"/>
              </w:rPr>
              <w:t>Amenajarea teritoriului</w:t>
            </w:r>
          </w:p>
        </w:tc>
        <w:tc>
          <w:tcPr>
            <w:tcW w:w="2126" w:type="dxa"/>
            <w:tcBorders>
              <w:left w:val="single" w:sz="1" w:space="0" w:color="000000"/>
              <w:bottom w:val="single" w:sz="1" w:space="0" w:color="000000"/>
              <w:right w:val="single" w:sz="1" w:space="0" w:color="000000"/>
            </w:tcBorders>
            <w:shd w:val="clear" w:color="auto" w:fill="auto"/>
          </w:tcPr>
          <w:p w14:paraId="2D66FAFD" w14:textId="77777777" w:rsidR="00A169CA" w:rsidRPr="009E5F0F" w:rsidRDefault="00A169CA" w:rsidP="00D40A52">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62B7948C" w14:textId="77777777" w:rsidR="00A169CA" w:rsidRPr="009E5F0F" w:rsidRDefault="00A169CA" w:rsidP="00D40A52">
            <w:pPr>
              <w:pStyle w:val="aff3"/>
              <w:snapToGrid w:val="0"/>
              <w:spacing w:line="100" w:lineRule="atLeast"/>
              <w:jc w:val="center"/>
              <w:rPr>
                <w:lang w:val="en-US"/>
              </w:rPr>
            </w:pPr>
          </w:p>
        </w:tc>
      </w:tr>
      <w:tr w:rsidR="009313BF" w14:paraId="0F1551DF" w14:textId="77777777" w:rsidTr="00D40A52">
        <w:tc>
          <w:tcPr>
            <w:tcW w:w="1729" w:type="dxa"/>
            <w:gridSpan w:val="2"/>
            <w:tcBorders>
              <w:left w:val="single" w:sz="1" w:space="0" w:color="000000"/>
              <w:bottom w:val="single" w:sz="1" w:space="0" w:color="000000"/>
            </w:tcBorders>
            <w:shd w:val="clear" w:color="auto" w:fill="auto"/>
          </w:tcPr>
          <w:p w14:paraId="557C77B4" w14:textId="77777777" w:rsidR="009313BF" w:rsidRPr="006B29B3" w:rsidRDefault="009313BF" w:rsidP="00D40A52">
            <w:pPr>
              <w:pStyle w:val="aff3"/>
              <w:snapToGrid w:val="0"/>
              <w:spacing w:line="100" w:lineRule="atLeast"/>
              <w:jc w:val="center"/>
              <w:rPr>
                <w:b/>
                <w:sz w:val="22"/>
                <w:szCs w:val="22"/>
                <w:lang w:val="en-US"/>
              </w:rPr>
            </w:pPr>
            <w:r w:rsidRPr="006B29B3">
              <w:rPr>
                <w:b/>
                <w:sz w:val="22"/>
                <w:szCs w:val="22"/>
                <w:lang w:val="en-US"/>
              </w:rPr>
              <w:t>Total lot (ofertă)</w:t>
            </w:r>
          </w:p>
        </w:tc>
        <w:tc>
          <w:tcPr>
            <w:tcW w:w="4594" w:type="dxa"/>
            <w:tcBorders>
              <w:left w:val="single" w:sz="1" w:space="0" w:color="000000"/>
              <w:bottom w:val="single" w:sz="1" w:space="0" w:color="000000"/>
            </w:tcBorders>
            <w:shd w:val="clear" w:color="auto" w:fill="auto"/>
          </w:tcPr>
          <w:p w14:paraId="230916C6" w14:textId="77777777" w:rsidR="009313BF" w:rsidRDefault="009313BF" w:rsidP="00D40A52">
            <w:pPr>
              <w:snapToGrid w:val="0"/>
              <w:spacing w:line="100" w:lineRule="atLeast"/>
            </w:pPr>
          </w:p>
        </w:tc>
        <w:tc>
          <w:tcPr>
            <w:tcW w:w="2126" w:type="dxa"/>
            <w:tcBorders>
              <w:left w:val="single" w:sz="1" w:space="0" w:color="000000"/>
              <w:bottom w:val="single" w:sz="1" w:space="0" w:color="000000"/>
              <w:right w:val="single" w:sz="1" w:space="0" w:color="000000"/>
            </w:tcBorders>
            <w:shd w:val="clear" w:color="auto" w:fill="auto"/>
          </w:tcPr>
          <w:p w14:paraId="2EBB705D" w14:textId="77777777" w:rsidR="009313BF" w:rsidRDefault="009313BF" w:rsidP="00D40A52">
            <w:pPr>
              <w:snapToGrid w:val="0"/>
              <w:spacing w:line="100" w:lineRule="atLeast"/>
            </w:pPr>
          </w:p>
        </w:tc>
        <w:tc>
          <w:tcPr>
            <w:tcW w:w="1985" w:type="dxa"/>
            <w:tcBorders>
              <w:left w:val="single" w:sz="1" w:space="0" w:color="000000"/>
              <w:bottom w:val="single" w:sz="1" w:space="0" w:color="000000"/>
              <w:right w:val="single" w:sz="1" w:space="0" w:color="000000"/>
            </w:tcBorders>
          </w:tcPr>
          <w:p w14:paraId="67D26FBB" w14:textId="77777777" w:rsidR="009313BF" w:rsidRDefault="009313BF" w:rsidP="00D40A52">
            <w:pPr>
              <w:snapToGrid w:val="0"/>
              <w:spacing w:line="100" w:lineRule="atLeast"/>
            </w:pPr>
          </w:p>
        </w:tc>
      </w:tr>
    </w:tbl>
    <w:p w14:paraId="780AA397" w14:textId="1758A858" w:rsidR="00ED280E" w:rsidRPr="00DC6E4A" w:rsidRDefault="00ED280E" w:rsidP="00ED280E">
      <w:pPr>
        <w:pStyle w:val="a7"/>
        <w:tabs>
          <w:tab w:val="left" w:pos="567"/>
        </w:tabs>
        <w:spacing w:line="276" w:lineRule="auto"/>
        <w:rPr>
          <w:rFonts w:ascii="Times New Roman" w:hAnsi="Times New Roman"/>
          <w:szCs w:val="24"/>
        </w:rPr>
      </w:pPr>
    </w:p>
    <w:p w14:paraId="54534861" w14:textId="068ED2B5" w:rsidR="001B7EBF" w:rsidRPr="00DC6E4A" w:rsidRDefault="001B7EBF" w:rsidP="00D67643">
      <w:pPr>
        <w:pStyle w:val="a7"/>
        <w:tabs>
          <w:tab w:val="left" w:pos="567"/>
        </w:tabs>
        <w:spacing w:line="276" w:lineRule="auto"/>
        <w:rPr>
          <w:rFonts w:ascii="Times New Roman" w:hAnsi="Times New Roman"/>
          <w:sz w:val="16"/>
          <w:szCs w:val="24"/>
        </w:rPr>
      </w:pP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p>
    <w:p w14:paraId="2540E145" w14:textId="64696B56" w:rsidR="001B7EBF" w:rsidRPr="00DC6E4A" w:rsidRDefault="001B7EBF" w:rsidP="00ED280E">
      <w:pPr>
        <w:pStyle w:val="a7"/>
        <w:tabs>
          <w:tab w:val="left" w:pos="567"/>
        </w:tabs>
        <w:spacing w:line="276" w:lineRule="auto"/>
        <w:jc w:val="center"/>
        <w:rPr>
          <w:rFonts w:ascii="Times New Roman" w:hAnsi="Times New Roman"/>
          <w:szCs w:val="24"/>
        </w:rPr>
      </w:pPr>
    </w:p>
    <w:p w14:paraId="02C0DB33" w14:textId="67BEBFA8" w:rsidR="001B0A3B" w:rsidRDefault="002B135F" w:rsidP="001B0A3B">
      <w:pPr>
        <w:pStyle w:val="a7"/>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sidR="00A91A9C">
        <w:rPr>
          <w:rFonts w:ascii="Times New Roman" w:hAnsi="Times New Roman"/>
          <w:b/>
          <w:lang w:val="ro-MD" w:eastAsia="ru-RU"/>
        </w:rPr>
        <w:t>execuție</w:t>
      </w:r>
      <w:r w:rsidRPr="00DC6E4A">
        <w:rPr>
          <w:rFonts w:ascii="Times New Roman" w:hAnsi="Times New Roman"/>
          <w:b/>
          <w:lang w:val="ro-MD" w:eastAsia="ru-RU"/>
        </w:rPr>
        <w:t xml:space="preserve"> a lucrărilor: _____________</w:t>
      </w:r>
    </w:p>
    <w:p w14:paraId="321B467E" w14:textId="77777777" w:rsidR="00A91A9C" w:rsidRPr="00DC6E4A" w:rsidRDefault="00A91A9C" w:rsidP="001B0A3B">
      <w:pPr>
        <w:pStyle w:val="a7"/>
        <w:tabs>
          <w:tab w:val="left" w:pos="567"/>
        </w:tabs>
        <w:spacing w:line="276" w:lineRule="auto"/>
        <w:jc w:val="both"/>
        <w:rPr>
          <w:rFonts w:ascii="Times New Roman" w:hAnsi="Times New Roman"/>
          <w:b/>
          <w:lang w:val="ro-MD" w:eastAsia="ru-RU"/>
        </w:rPr>
      </w:pPr>
    </w:p>
    <w:p w14:paraId="0B022ACD" w14:textId="2405648E" w:rsidR="002B135F" w:rsidRPr="00DC6E4A" w:rsidRDefault="00A91A9C" w:rsidP="001B0A3B">
      <w:pPr>
        <w:pStyle w:val="a7"/>
        <w:tabs>
          <w:tab w:val="left" w:pos="567"/>
        </w:tabs>
        <w:spacing w:line="276" w:lineRule="auto"/>
        <w:jc w:val="both"/>
        <w:rPr>
          <w:rFonts w:ascii="Times New Roman" w:hAnsi="Times New Roman"/>
          <w:lang w:val="ro-MD" w:eastAsia="ru-RU"/>
        </w:rPr>
      </w:pPr>
      <w:r w:rsidRPr="00DC6E4A">
        <w:rPr>
          <w:rFonts w:ascii="Times New Roman" w:hAnsi="Times New Roman"/>
          <w:b/>
          <w:lang w:val="ro-MD" w:eastAsia="ru-RU"/>
        </w:rPr>
        <w:t>Termenul de garanție a lucrărilor: _____________</w:t>
      </w:r>
    </w:p>
    <w:p w14:paraId="074D429C" w14:textId="77777777" w:rsidR="002B135F" w:rsidRPr="00DC6E4A" w:rsidRDefault="002B135F" w:rsidP="001B0A3B">
      <w:pPr>
        <w:pStyle w:val="a7"/>
        <w:tabs>
          <w:tab w:val="left" w:pos="567"/>
        </w:tabs>
        <w:spacing w:line="276" w:lineRule="auto"/>
        <w:jc w:val="both"/>
        <w:rPr>
          <w:rFonts w:ascii="Times New Roman" w:hAnsi="Times New Roman"/>
          <w:szCs w:val="24"/>
        </w:rPr>
      </w:pPr>
    </w:p>
    <w:p w14:paraId="0A5EB0C9"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Data____________/__________/___________</w:t>
      </w:r>
    </w:p>
    <w:p w14:paraId="321C688F"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 xml:space="preserve">___________________________________________,   în calitate de _______________________________________, </w:t>
      </w:r>
    </w:p>
    <w:p w14:paraId="06E40228"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legal autorizat să semnez oferta pentru şi în numele ______________________________________________________</w:t>
      </w:r>
    </w:p>
    <w:p w14:paraId="63AE55B7" w14:textId="64683821" w:rsidR="00A91A9C" w:rsidRPr="00DC6E4A" w:rsidRDefault="001B7EBF" w:rsidP="00D67643">
      <w:pPr>
        <w:pStyle w:val="a7"/>
        <w:tabs>
          <w:tab w:val="left" w:pos="567"/>
          <w:tab w:val="left" w:pos="10065"/>
          <w:tab w:val="left" w:pos="10631"/>
        </w:tabs>
        <w:spacing w:line="276" w:lineRule="auto"/>
        <w:jc w:val="center"/>
        <w:rPr>
          <w:rFonts w:ascii="Times New Roman" w:hAnsi="Times New Roman"/>
          <w:sz w:val="18"/>
          <w:szCs w:val="24"/>
        </w:rPr>
      </w:pPr>
      <w:r w:rsidRPr="00DC6E4A">
        <w:rPr>
          <w:rFonts w:ascii="Times New Roman" w:hAnsi="Times New Roman"/>
          <w:sz w:val="18"/>
          <w:szCs w:val="24"/>
        </w:rPr>
        <w:t>(denumirea/numele ofertantului)</w:t>
      </w:r>
    </w:p>
    <w:sectPr w:rsidR="00A91A9C" w:rsidRPr="00DC6E4A" w:rsidSect="00CE3545">
      <w:footerReference w:type="default" r:id="rId17"/>
      <w:pgSz w:w="11906" w:h="16838"/>
      <w:pgMar w:top="709" w:right="566" w:bottom="1135"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2D4E13" w14:textId="77777777" w:rsidR="0037529F" w:rsidRDefault="0037529F" w:rsidP="00A20ACF">
      <w:r>
        <w:separator/>
      </w:r>
    </w:p>
  </w:endnote>
  <w:endnote w:type="continuationSeparator" w:id="0">
    <w:p w14:paraId="15C3B566" w14:textId="77777777" w:rsidR="0037529F" w:rsidRDefault="0037529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ED280E" w:rsidRDefault="00ED280E"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0530074"/>
      <w:docPartObj>
        <w:docPartGallery w:val="Page Numbers (Bottom of Page)"/>
        <w:docPartUnique/>
      </w:docPartObj>
    </w:sdtPr>
    <w:sdtEndPr/>
    <w:sdtContent>
      <w:p w14:paraId="16FD1D34" w14:textId="7B4E6FC1" w:rsidR="00ED280E" w:rsidRDefault="00ED280E">
        <w:pPr>
          <w:pStyle w:val="a4"/>
          <w:jc w:val="right"/>
        </w:pPr>
        <w:r>
          <w:fldChar w:fldCharType="begin"/>
        </w:r>
        <w:r>
          <w:instrText xml:space="preserve"> PAGE   \* MERGEFORMAT </w:instrText>
        </w:r>
        <w:r>
          <w:fldChar w:fldCharType="separate"/>
        </w:r>
        <w:r w:rsidR="00101FD4">
          <w:t>76</w:t>
        </w:r>
        <w:r>
          <w:fldChar w:fldCharType="end"/>
        </w:r>
      </w:p>
    </w:sdtContent>
  </w:sdt>
  <w:p w14:paraId="075618FA" w14:textId="77777777" w:rsidR="00ED280E" w:rsidRDefault="00ED280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8C970B" w14:textId="77777777" w:rsidR="0037529F" w:rsidRDefault="0037529F" w:rsidP="00A20ACF">
      <w:r>
        <w:separator/>
      </w:r>
    </w:p>
  </w:footnote>
  <w:footnote w:type="continuationSeparator" w:id="0">
    <w:p w14:paraId="4AD6E89D" w14:textId="77777777" w:rsidR="0037529F" w:rsidRDefault="0037529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3"/>
  </w:num>
  <w:num w:numId="3">
    <w:abstractNumId w:val="30"/>
  </w:num>
  <w:num w:numId="4">
    <w:abstractNumId w:val="29"/>
  </w:num>
  <w:num w:numId="5">
    <w:abstractNumId w:val="13"/>
  </w:num>
  <w:num w:numId="6">
    <w:abstractNumId w:val="16"/>
  </w:num>
  <w:num w:numId="7">
    <w:abstractNumId w:val="14"/>
  </w:num>
  <w:num w:numId="8">
    <w:abstractNumId w:val="7"/>
  </w:num>
  <w:num w:numId="9">
    <w:abstractNumId w:val="28"/>
  </w:num>
  <w:num w:numId="10">
    <w:abstractNumId w:val="11"/>
  </w:num>
  <w:num w:numId="11">
    <w:abstractNumId w:val="21"/>
  </w:num>
  <w:num w:numId="12">
    <w:abstractNumId w:val="22"/>
  </w:num>
  <w:num w:numId="13">
    <w:abstractNumId w:val="37"/>
  </w:num>
  <w:num w:numId="14">
    <w:abstractNumId w:val="27"/>
  </w:num>
  <w:num w:numId="15">
    <w:abstractNumId w:val="6"/>
  </w:num>
  <w:num w:numId="16">
    <w:abstractNumId w:val="25"/>
  </w:num>
  <w:num w:numId="17">
    <w:abstractNumId w:val="9"/>
  </w:num>
  <w:num w:numId="18">
    <w:abstractNumId w:val="39"/>
  </w:num>
  <w:num w:numId="19">
    <w:abstractNumId w:val="33"/>
  </w:num>
  <w:num w:numId="20">
    <w:abstractNumId w:val="10"/>
  </w:num>
  <w:num w:numId="21">
    <w:abstractNumId w:val="31"/>
  </w:num>
  <w:num w:numId="22">
    <w:abstractNumId w:val="18"/>
  </w:num>
  <w:num w:numId="23">
    <w:abstractNumId w:val="26"/>
  </w:num>
  <w:num w:numId="24">
    <w:abstractNumId w:val="20"/>
  </w:num>
  <w:num w:numId="25">
    <w:abstractNumId w:val="38"/>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5"/>
  </w:num>
  <w:num w:numId="37">
    <w:abstractNumId w:val="40"/>
  </w:num>
  <w:num w:numId="38">
    <w:abstractNumId w:val="42"/>
  </w:num>
  <w:num w:numId="39">
    <w:abstractNumId w:val="36"/>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num>
  <w:num w:numId="44">
    <w:abstractNumId w:val="38"/>
  </w:num>
  <w:num w:numId="45">
    <w:abstractNumId w:val="32"/>
  </w:num>
  <w:num w:numId="46">
    <w:abstractNumId w:val="17"/>
  </w:num>
  <w:num w:numId="47">
    <w:abstractNumId w:val="23"/>
  </w:num>
  <w:num w:numId="48">
    <w:abstractNumId w:val="41"/>
  </w:num>
  <w:num w:numId="49">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3"/>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608E"/>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42B"/>
    <w:rsid w:val="000849A8"/>
    <w:rsid w:val="00087114"/>
    <w:rsid w:val="00087859"/>
    <w:rsid w:val="00090A0D"/>
    <w:rsid w:val="00090A67"/>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2C20"/>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1FD4"/>
    <w:rsid w:val="001034CC"/>
    <w:rsid w:val="00103B7C"/>
    <w:rsid w:val="00104432"/>
    <w:rsid w:val="00104A00"/>
    <w:rsid w:val="00106AE6"/>
    <w:rsid w:val="0011134B"/>
    <w:rsid w:val="00111546"/>
    <w:rsid w:val="00112F50"/>
    <w:rsid w:val="00113AB8"/>
    <w:rsid w:val="00113B5E"/>
    <w:rsid w:val="00115188"/>
    <w:rsid w:val="00115B7D"/>
    <w:rsid w:val="00115C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27FA8"/>
    <w:rsid w:val="00130123"/>
    <w:rsid w:val="00130A49"/>
    <w:rsid w:val="0013117E"/>
    <w:rsid w:val="0013462B"/>
    <w:rsid w:val="001348B1"/>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3DE"/>
    <w:rsid w:val="0016369C"/>
    <w:rsid w:val="00164565"/>
    <w:rsid w:val="001701DE"/>
    <w:rsid w:val="001704FB"/>
    <w:rsid w:val="001710E7"/>
    <w:rsid w:val="001718AE"/>
    <w:rsid w:val="00174C61"/>
    <w:rsid w:val="00174E5F"/>
    <w:rsid w:val="001763CD"/>
    <w:rsid w:val="0017664F"/>
    <w:rsid w:val="00177A21"/>
    <w:rsid w:val="00183358"/>
    <w:rsid w:val="00183D79"/>
    <w:rsid w:val="00183DBA"/>
    <w:rsid w:val="0018415A"/>
    <w:rsid w:val="00185148"/>
    <w:rsid w:val="001856BA"/>
    <w:rsid w:val="001866CB"/>
    <w:rsid w:val="001873A6"/>
    <w:rsid w:val="00190164"/>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989"/>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48"/>
    <w:rsid w:val="00232D6D"/>
    <w:rsid w:val="00233538"/>
    <w:rsid w:val="00233954"/>
    <w:rsid w:val="00234775"/>
    <w:rsid w:val="00234A81"/>
    <w:rsid w:val="002359F7"/>
    <w:rsid w:val="00236F50"/>
    <w:rsid w:val="00240751"/>
    <w:rsid w:val="002407D8"/>
    <w:rsid w:val="002439D3"/>
    <w:rsid w:val="00244A30"/>
    <w:rsid w:val="0024699C"/>
    <w:rsid w:val="002477E2"/>
    <w:rsid w:val="00247A37"/>
    <w:rsid w:val="002514C3"/>
    <w:rsid w:val="00251B8A"/>
    <w:rsid w:val="0025200E"/>
    <w:rsid w:val="00252D6E"/>
    <w:rsid w:val="002611DC"/>
    <w:rsid w:val="002614DE"/>
    <w:rsid w:val="002622BF"/>
    <w:rsid w:val="00264637"/>
    <w:rsid w:val="002659BB"/>
    <w:rsid w:val="0026663C"/>
    <w:rsid w:val="00266795"/>
    <w:rsid w:val="00266B18"/>
    <w:rsid w:val="00266F98"/>
    <w:rsid w:val="00267805"/>
    <w:rsid w:val="00267E8E"/>
    <w:rsid w:val="00271282"/>
    <w:rsid w:val="002722CC"/>
    <w:rsid w:val="002723C8"/>
    <w:rsid w:val="002739A1"/>
    <w:rsid w:val="00274085"/>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AF0"/>
    <w:rsid w:val="002A68CD"/>
    <w:rsid w:val="002A6AEE"/>
    <w:rsid w:val="002A6E99"/>
    <w:rsid w:val="002A6F0C"/>
    <w:rsid w:val="002B135F"/>
    <w:rsid w:val="002B1EFF"/>
    <w:rsid w:val="002B206B"/>
    <w:rsid w:val="002B3E6F"/>
    <w:rsid w:val="002B41C5"/>
    <w:rsid w:val="002B4280"/>
    <w:rsid w:val="002B4D12"/>
    <w:rsid w:val="002B5DEF"/>
    <w:rsid w:val="002B624D"/>
    <w:rsid w:val="002B7A36"/>
    <w:rsid w:val="002C07A2"/>
    <w:rsid w:val="002C14A4"/>
    <w:rsid w:val="002C2210"/>
    <w:rsid w:val="002C4803"/>
    <w:rsid w:val="002C48D3"/>
    <w:rsid w:val="002C764E"/>
    <w:rsid w:val="002C7CCD"/>
    <w:rsid w:val="002D2505"/>
    <w:rsid w:val="002D2D9F"/>
    <w:rsid w:val="002D4BC7"/>
    <w:rsid w:val="002D6E71"/>
    <w:rsid w:val="002D7857"/>
    <w:rsid w:val="002E1640"/>
    <w:rsid w:val="002E1FFC"/>
    <w:rsid w:val="002E20CD"/>
    <w:rsid w:val="002E3D41"/>
    <w:rsid w:val="002E48BE"/>
    <w:rsid w:val="002E4970"/>
    <w:rsid w:val="002E5B20"/>
    <w:rsid w:val="002E6BB0"/>
    <w:rsid w:val="002E7992"/>
    <w:rsid w:val="002F03E2"/>
    <w:rsid w:val="002F0B6E"/>
    <w:rsid w:val="002F556B"/>
    <w:rsid w:val="002F638E"/>
    <w:rsid w:val="002F6A1E"/>
    <w:rsid w:val="00302287"/>
    <w:rsid w:val="00303264"/>
    <w:rsid w:val="0030652C"/>
    <w:rsid w:val="0030672F"/>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3F40"/>
    <w:rsid w:val="0036564A"/>
    <w:rsid w:val="00366B72"/>
    <w:rsid w:val="00366BC6"/>
    <w:rsid w:val="00371806"/>
    <w:rsid w:val="003731FD"/>
    <w:rsid w:val="00373336"/>
    <w:rsid w:val="00373AF9"/>
    <w:rsid w:val="003751C7"/>
    <w:rsid w:val="0037529F"/>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1DC1"/>
    <w:rsid w:val="003A2643"/>
    <w:rsid w:val="003A40C2"/>
    <w:rsid w:val="003A4181"/>
    <w:rsid w:val="003A50BF"/>
    <w:rsid w:val="003A5A35"/>
    <w:rsid w:val="003A6B32"/>
    <w:rsid w:val="003B0E90"/>
    <w:rsid w:val="003B124F"/>
    <w:rsid w:val="003B1C99"/>
    <w:rsid w:val="003B210E"/>
    <w:rsid w:val="003B3044"/>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60"/>
    <w:rsid w:val="003D58B1"/>
    <w:rsid w:val="003D5FF1"/>
    <w:rsid w:val="003D62DB"/>
    <w:rsid w:val="003E13A7"/>
    <w:rsid w:val="003E7B03"/>
    <w:rsid w:val="003F06E8"/>
    <w:rsid w:val="003F0C88"/>
    <w:rsid w:val="003F2B7A"/>
    <w:rsid w:val="003F2E01"/>
    <w:rsid w:val="003F63A0"/>
    <w:rsid w:val="003F6B9C"/>
    <w:rsid w:val="003F6EE2"/>
    <w:rsid w:val="004001DE"/>
    <w:rsid w:val="00400DCA"/>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69DA"/>
    <w:rsid w:val="004576E2"/>
    <w:rsid w:val="00460653"/>
    <w:rsid w:val="00461DAC"/>
    <w:rsid w:val="00464994"/>
    <w:rsid w:val="00464A19"/>
    <w:rsid w:val="004664E6"/>
    <w:rsid w:val="00467A64"/>
    <w:rsid w:val="004702B5"/>
    <w:rsid w:val="0047776F"/>
    <w:rsid w:val="00477FD2"/>
    <w:rsid w:val="00482E77"/>
    <w:rsid w:val="00483C4C"/>
    <w:rsid w:val="00484113"/>
    <w:rsid w:val="004856C0"/>
    <w:rsid w:val="00491A8B"/>
    <w:rsid w:val="004927F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483"/>
    <w:rsid w:val="004C499F"/>
    <w:rsid w:val="004C59A0"/>
    <w:rsid w:val="004C7DFB"/>
    <w:rsid w:val="004D0DD1"/>
    <w:rsid w:val="004D2738"/>
    <w:rsid w:val="004D3522"/>
    <w:rsid w:val="004D3D43"/>
    <w:rsid w:val="004D4433"/>
    <w:rsid w:val="004D4673"/>
    <w:rsid w:val="004D49FA"/>
    <w:rsid w:val="004D511B"/>
    <w:rsid w:val="004D5A19"/>
    <w:rsid w:val="004D6702"/>
    <w:rsid w:val="004D6DBE"/>
    <w:rsid w:val="004D7107"/>
    <w:rsid w:val="004D7411"/>
    <w:rsid w:val="004D7C86"/>
    <w:rsid w:val="004E1B4E"/>
    <w:rsid w:val="004E25FB"/>
    <w:rsid w:val="004E4A66"/>
    <w:rsid w:val="004E5EBB"/>
    <w:rsid w:val="004E625D"/>
    <w:rsid w:val="004F0511"/>
    <w:rsid w:val="004F0C98"/>
    <w:rsid w:val="004F77F1"/>
    <w:rsid w:val="004F7F09"/>
    <w:rsid w:val="004F7FF9"/>
    <w:rsid w:val="005005A8"/>
    <w:rsid w:val="00502EFF"/>
    <w:rsid w:val="00507348"/>
    <w:rsid w:val="005076B6"/>
    <w:rsid w:val="005113AD"/>
    <w:rsid w:val="005115E7"/>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982"/>
    <w:rsid w:val="00556DDC"/>
    <w:rsid w:val="005605BF"/>
    <w:rsid w:val="00560712"/>
    <w:rsid w:val="00561A1F"/>
    <w:rsid w:val="0056297D"/>
    <w:rsid w:val="00563A9C"/>
    <w:rsid w:val="00563E78"/>
    <w:rsid w:val="00564463"/>
    <w:rsid w:val="00567156"/>
    <w:rsid w:val="00570670"/>
    <w:rsid w:val="00571105"/>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3A7C"/>
    <w:rsid w:val="005A51B4"/>
    <w:rsid w:val="005A51E2"/>
    <w:rsid w:val="005A5532"/>
    <w:rsid w:val="005A6CBF"/>
    <w:rsid w:val="005A7769"/>
    <w:rsid w:val="005A7A29"/>
    <w:rsid w:val="005A7F85"/>
    <w:rsid w:val="005B0318"/>
    <w:rsid w:val="005B0E74"/>
    <w:rsid w:val="005B10F8"/>
    <w:rsid w:val="005B1E8F"/>
    <w:rsid w:val="005B20DF"/>
    <w:rsid w:val="005B235E"/>
    <w:rsid w:val="005B24DA"/>
    <w:rsid w:val="005B263A"/>
    <w:rsid w:val="005B2917"/>
    <w:rsid w:val="005B3BAD"/>
    <w:rsid w:val="005B4853"/>
    <w:rsid w:val="005B57D3"/>
    <w:rsid w:val="005B666D"/>
    <w:rsid w:val="005B7743"/>
    <w:rsid w:val="005C0219"/>
    <w:rsid w:val="005C2167"/>
    <w:rsid w:val="005C2F44"/>
    <w:rsid w:val="005C3D95"/>
    <w:rsid w:val="005C6BF4"/>
    <w:rsid w:val="005C7076"/>
    <w:rsid w:val="005C7A97"/>
    <w:rsid w:val="005C7AC5"/>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3C96"/>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3C30"/>
    <w:rsid w:val="0066457C"/>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2DE8"/>
    <w:rsid w:val="006A4F83"/>
    <w:rsid w:val="006A5054"/>
    <w:rsid w:val="006A5F2D"/>
    <w:rsid w:val="006A6FDA"/>
    <w:rsid w:val="006A7C1C"/>
    <w:rsid w:val="006A7DEC"/>
    <w:rsid w:val="006B014B"/>
    <w:rsid w:val="006B1C7D"/>
    <w:rsid w:val="006B2729"/>
    <w:rsid w:val="006B38DA"/>
    <w:rsid w:val="006B460A"/>
    <w:rsid w:val="006B515C"/>
    <w:rsid w:val="006B6003"/>
    <w:rsid w:val="006B6292"/>
    <w:rsid w:val="006B6C8C"/>
    <w:rsid w:val="006B79CE"/>
    <w:rsid w:val="006C018D"/>
    <w:rsid w:val="006C23EA"/>
    <w:rsid w:val="006C2551"/>
    <w:rsid w:val="006C2676"/>
    <w:rsid w:val="006C34D7"/>
    <w:rsid w:val="006C36CF"/>
    <w:rsid w:val="006C3DC3"/>
    <w:rsid w:val="006C4407"/>
    <w:rsid w:val="006C492E"/>
    <w:rsid w:val="006C4C0E"/>
    <w:rsid w:val="006C60AD"/>
    <w:rsid w:val="006C7008"/>
    <w:rsid w:val="006C7B53"/>
    <w:rsid w:val="006C7F79"/>
    <w:rsid w:val="006D10BA"/>
    <w:rsid w:val="006D18BA"/>
    <w:rsid w:val="006D20F4"/>
    <w:rsid w:val="006D2A20"/>
    <w:rsid w:val="006D4EE2"/>
    <w:rsid w:val="006D4F02"/>
    <w:rsid w:val="006D63A4"/>
    <w:rsid w:val="006D6D11"/>
    <w:rsid w:val="006D7C85"/>
    <w:rsid w:val="006D7CD2"/>
    <w:rsid w:val="006E0253"/>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133"/>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492"/>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F03"/>
    <w:rsid w:val="00792182"/>
    <w:rsid w:val="0079231C"/>
    <w:rsid w:val="0079357E"/>
    <w:rsid w:val="007939DD"/>
    <w:rsid w:val="0079539A"/>
    <w:rsid w:val="0079540A"/>
    <w:rsid w:val="0079597E"/>
    <w:rsid w:val="007959BF"/>
    <w:rsid w:val="007968B1"/>
    <w:rsid w:val="007A1DFA"/>
    <w:rsid w:val="007A2F41"/>
    <w:rsid w:val="007A3336"/>
    <w:rsid w:val="007A3B63"/>
    <w:rsid w:val="007A3EAB"/>
    <w:rsid w:val="007A410B"/>
    <w:rsid w:val="007A6D74"/>
    <w:rsid w:val="007A75D0"/>
    <w:rsid w:val="007B1E26"/>
    <w:rsid w:val="007B392A"/>
    <w:rsid w:val="007B4E75"/>
    <w:rsid w:val="007B53EA"/>
    <w:rsid w:val="007B66A1"/>
    <w:rsid w:val="007B7333"/>
    <w:rsid w:val="007C193B"/>
    <w:rsid w:val="007C752D"/>
    <w:rsid w:val="007D2250"/>
    <w:rsid w:val="007D2982"/>
    <w:rsid w:val="007D5C2B"/>
    <w:rsid w:val="007D6899"/>
    <w:rsid w:val="007D68A2"/>
    <w:rsid w:val="007D712F"/>
    <w:rsid w:val="007E146B"/>
    <w:rsid w:val="007E1C9E"/>
    <w:rsid w:val="007E20A2"/>
    <w:rsid w:val="007E229F"/>
    <w:rsid w:val="007E3AC8"/>
    <w:rsid w:val="007E3D0D"/>
    <w:rsid w:val="007E45A2"/>
    <w:rsid w:val="007E463D"/>
    <w:rsid w:val="007E533B"/>
    <w:rsid w:val="007E6990"/>
    <w:rsid w:val="007E709D"/>
    <w:rsid w:val="007E79C1"/>
    <w:rsid w:val="007F02D6"/>
    <w:rsid w:val="007F08CE"/>
    <w:rsid w:val="007F137E"/>
    <w:rsid w:val="007F38A0"/>
    <w:rsid w:val="007F3964"/>
    <w:rsid w:val="007F6835"/>
    <w:rsid w:val="007F6980"/>
    <w:rsid w:val="007F6AFC"/>
    <w:rsid w:val="007F739F"/>
    <w:rsid w:val="007F7AF9"/>
    <w:rsid w:val="0080011C"/>
    <w:rsid w:val="00800D00"/>
    <w:rsid w:val="00800E7D"/>
    <w:rsid w:val="00801B00"/>
    <w:rsid w:val="00802287"/>
    <w:rsid w:val="00802558"/>
    <w:rsid w:val="00803E7E"/>
    <w:rsid w:val="0080433F"/>
    <w:rsid w:val="008046AC"/>
    <w:rsid w:val="008050A6"/>
    <w:rsid w:val="00805514"/>
    <w:rsid w:val="00805531"/>
    <w:rsid w:val="008056B7"/>
    <w:rsid w:val="0080642E"/>
    <w:rsid w:val="00806E2B"/>
    <w:rsid w:val="0081110B"/>
    <w:rsid w:val="00811CD9"/>
    <w:rsid w:val="00812A22"/>
    <w:rsid w:val="0081429B"/>
    <w:rsid w:val="00816026"/>
    <w:rsid w:val="00817031"/>
    <w:rsid w:val="00817E55"/>
    <w:rsid w:val="008202F4"/>
    <w:rsid w:val="00821779"/>
    <w:rsid w:val="008260DA"/>
    <w:rsid w:val="0082679F"/>
    <w:rsid w:val="0083019C"/>
    <w:rsid w:val="008308A8"/>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1976"/>
    <w:rsid w:val="00862010"/>
    <w:rsid w:val="00863AAB"/>
    <w:rsid w:val="00864A45"/>
    <w:rsid w:val="00864B75"/>
    <w:rsid w:val="0086547A"/>
    <w:rsid w:val="00867A58"/>
    <w:rsid w:val="00867DA9"/>
    <w:rsid w:val="008726D2"/>
    <w:rsid w:val="00873EA6"/>
    <w:rsid w:val="00873EEA"/>
    <w:rsid w:val="00875CFC"/>
    <w:rsid w:val="00876805"/>
    <w:rsid w:val="00877B36"/>
    <w:rsid w:val="00881C9F"/>
    <w:rsid w:val="00881F14"/>
    <w:rsid w:val="00883577"/>
    <w:rsid w:val="00886C66"/>
    <w:rsid w:val="00892692"/>
    <w:rsid w:val="00892A6D"/>
    <w:rsid w:val="008930C0"/>
    <w:rsid w:val="00893327"/>
    <w:rsid w:val="0089355B"/>
    <w:rsid w:val="008944D9"/>
    <w:rsid w:val="0089513B"/>
    <w:rsid w:val="00895A89"/>
    <w:rsid w:val="00896119"/>
    <w:rsid w:val="008967F0"/>
    <w:rsid w:val="008A1F83"/>
    <w:rsid w:val="008A2F19"/>
    <w:rsid w:val="008A3177"/>
    <w:rsid w:val="008A33D5"/>
    <w:rsid w:val="008A3F12"/>
    <w:rsid w:val="008A42E8"/>
    <w:rsid w:val="008A54A7"/>
    <w:rsid w:val="008A613D"/>
    <w:rsid w:val="008A6462"/>
    <w:rsid w:val="008A652C"/>
    <w:rsid w:val="008A6911"/>
    <w:rsid w:val="008A6D49"/>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E08"/>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387"/>
    <w:rsid w:val="0091097A"/>
    <w:rsid w:val="00911AC8"/>
    <w:rsid w:val="00914FE2"/>
    <w:rsid w:val="009157BF"/>
    <w:rsid w:val="00916065"/>
    <w:rsid w:val="009174E1"/>
    <w:rsid w:val="00920A78"/>
    <w:rsid w:val="00922793"/>
    <w:rsid w:val="00922F8A"/>
    <w:rsid w:val="00925DF7"/>
    <w:rsid w:val="00926BF8"/>
    <w:rsid w:val="00926CDF"/>
    <w:rsid w:val="00927F7D"/>
    <w:rsid w:val="009308E4"/>
    <w:rsid w:val="00931029"/>
    <w:rsid w:val="009313B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8DA"/>
    <w:rsid w:val="009A30BE"/>
    <w:rsid w:val="009A30D6"/>
    <w:rsid w:val="009A4744"/>
    <w:rsid w:val="009A4BCA"/>
    <w:rsid w:val="009A5F8A"/>
    <w:rsid w:val="009A6869"/>
    <w:rsid w:val="009A6B71"/>
    <w:rsid w:val="009A6EF9"/>
    <w:rsid w:val="009A7A2D"/>
    <w:rsid w:val="009A7C84"/>
    <w:rsid w:val="009B12EE"/>
    <w:rsid w:val="009B17F8"/>
    <w:rsid w:val="009B1931"/>
    <w:rsid w:val="009B36B8"/>
    <w:rsid w:val="009B3F29"/>
    <w:rsid w:val="009B5D91"/>
    <w:rsid w:val="009C003D"/>
    <w:rsid w:val="009C11B3"/>
    <w:rsid w:val="009C1485"/>
    <w:rsid w:val="009C148D"/>
    <w:rsid w:val="009C1502"/>
    <w:rsid w:val="009C2598"/>
    <w:rsid w:val="009C3007"/>
    <w:rsid w:val="009C3734"/>
    <w:rsid w:val="009C421A"/>
    <w:rsid w:val="009C59B3"/>
    <w:rsid w:val="009C749C"/>
    <w:rsid w:val="009C7514"/>
    <w:rsid w:val="009C7694"/>
    <w:rsid w:val="009D032C"/>
    <w:rsid w:val="009D14A7"/>
    <w:rsid w:val="009D1951"/>
    <w:rsid w:val="009D2EDE"/>
    <w:rsid w:val="009D3792"/>
    <w:rsid w:val="009D5213"/>
    <w:rsid w:val="009D57D7"/>
    <w:rsid w:val="009D5E99"/>
    <w:rsid w:val="009D62FF"/>
    <w:rsid w:val="009D665E"/>
    <w:rsid w:val="009E05C3"/>
    <w:rsid w:val="009E0F3F"/>
    <w:rsid w:val="009E2657"/>
    <w:rsid w:val="009E3C56"/>
    <w:rsid w:val="009E3D35"/>
    <w:rsid w:val="009E3F79"/>
    <w:rsid w:val="009E4204"/>
    <w:rsid w:val="009E56F3"/>
    <w:rsid w:val="009E62A6"/>
    <w:rsid w:val="009E7084"/>
    <w:rsid w:val="009E719D"/>
    <w:rsid w:val="009E7663"/>
    <w:rsid w:val="009F0FE8"/>
    <w:rsid w:val="009F1716"/>
    <w:rsid w:val="009F1E2C"/>
    <w:rsid w:val="009F3CEA"/>
    <w:rsid w:val="009F5BE7"/>
    <w:rsid w:val="009F6B02"/>
    <w:rsid w:val="009F6CFB"/>
    <w:rsid w:val="009F78A7"/>
    <w:rsid w:val="009F7ECD"/>
    <w:rsid w:val="00A01179"/>
    <w:rsid w:val="00A01A87"/>
    <w:rsid w:val="00A03AF3"/>
    <w:rsid w:val="00A05835"/>
    <w:rsid w:val="00A07B23"/>
    <w:rsid w:val="00A101F6"/>
    <w:rsid w:val="00A109E6"/>
    <w:rsid w:val="00A1178E"/>
    <w:rsid w:val="00A13EAE"/>
    <w:rsid w:val="00A142A8"/>
    <w:rsid w:val="00A14A10"/>
    <w:rsid w:val="00A14C96"/>
    <w:rsid w:val="00A156C0"/>
    <w:rsid w:val="00A16110"/>
    <w:rsid w:val="00A169CA"/>
    <w:rsid w:val="00A2070E"/>
    <w:rsid w:val="00A20ACF"/>
    <w:rsid w:val="00A20F20"/>
    <w:rsid w:val="00A21061"/>
    <w:rsid w:val="00A211F8"/>
    <w:rsid w:val="00A2140D"/>
    <w:rsid w:val="00A22381"/>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3FB"/>
    <w:rsid w:val="00A61C31"/>
    <w:rsid w:val="00A66664"/>
    <w:rsid w:val="00A6700A"/>
    <w:rsid w:val="00A67C9F"/>
    <w:rsid w:val="00A67EEF"/>
    <w:rsid w:val="00A7469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A9C"/>
    <w:rsid w:val="00A93011"/>
    <w:rsid w:val="00A946E0"/>
    <w:rsid w:val="00A953D2"/>
    <w:rsid w:val="00A96BD5"/>
    <w:rsid w:val="00AA1251"/>
    <w:rsid w:val="00AA1372"/>
    <w:rsid w:val="00AA2B15"/>
    <w:rsid w:val="00AA3E12"/>
    <w:rsid w:val="00AA4C46"/>
    <w:rsid w:val="00AA633F"/>
    <w:rsid w:val="00AA698F"/>
    <w:rsid w:val="00AA712F"/>
    <w:rsid w:val="00AA7E9A"/>
    <w:rsid w:val="00AB1EC3"/>
    <w:rsid w:val="00AB4973"/>
    <w:rsid w:val="00AB6768"/>
    <w:rsid w:val="00AB7AE2"/>
    <w:rsid w:val="00AB7F49"/>
    <w:rsid w:val="00AC1F5C"/>
    <w:rsid w:val="00AC4562"/>
    <w:rsid w:val="00AC4778"/>
    <w:rsid w:val="00AC7246"/>
    <w:rsid w:val="00AC78C9"/>
    <w:rsid w:val="00AC7CA8"/>
    <w:rsid w:val="00AC7DAC"/>
    <w:rsid w:val="00AD17E8"/>
    <w:rsid w:val="00AD32DD"/>
    <w:rsid w:val="00AD3BB8"/>
    <w:rsid w:val="00AD4A65"/>
    <w:rsid w:val="00AD62DE"/>
    <w:rsid w:val="00AD6DA1"/>
    <w:rsid w:val="00AD6DF5"/>
    <w:rsid w:val="00AE1523"/>
    <w:rsid w:val="00AE27C8"/>
    <w:rsid w:val="00AE3D06"/>
    <w:rsid w:val="00AE3DA3"/>
    <w:rsid w:val="00AE6163"/>
    <w:rsid w:val="00AE7286"/>
    <w:rsid w:val="00AF036F"/>
    <w:rsid w:val="00AF0B8C"/>
    <w:rsid w:val="00AF3627"/>
    <w:rsid w:val="00AF3952"/>
    <w:rsid w:val="00AF4FDB"/>
    <w:rsid w:val="00AF6021"/>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79F"/>
    <w:rsid w:val="00B228FC"/>
    <w:rsid w:val="00B22C9B"/>
    <w:rsid w:val="00B25546"/>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ED8"/>
    <w:rsid w:val="00BA3BD7"/>
    <w:rsid w:val="00BA63BB"/>
    <w:rsid w:val="00BA6F95"/>
    <w:rsid w:val="00BA7076"/>
    <w:rsid w:val="00BA7C99"/>
    <w:rsid w:val="00BA7F15"/>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BDA"/>
    <w:rsid w:val="00BC24BB"/>
    <w:rsid w:val="00BC46B3"/>
    <w:rsid w:val="00BC48B7"/>
    <w:rsid w:val="00BC59A9"/>
    <w:rsid w:val="00BC5A4A"/>
    <w:rsid w:val="00BC6192"/>
    <w:rsid w:val="00BC6269"/>
    <w:rsid w:val="00BC7216"/>
    <w:rsid w:val="00BC7CBC"/>
    <w:rsid w:val="00BD12C3"/>
    <w:rsid w:val="00BD1516"/>
    <w:rsid w:val="00BD36A5"/>
    <w:rsid w:val="00BD463A"/>
    <w:rsid w:val="00BD4974"/>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3E04"/>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884"/>
    <w:rsid w:val="00C44B96"/>
    <w:rsid w:val="00C453B8"/>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63AB"/>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8B2"/>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545"/>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6866"/>
    <w:rsid w:val="00D16D23"/>
    <w:rsid w:val="00D17066"/>
    <w:rsid w:val="00D17A76"/>
    <w:rsid w:val="00D208D2"/>
    <w:rsid w:val="00D209BA"/>
    <w:rsid w:val="00D20E19"/>
    <w:rsid w:val="00D21DB2"/>
    <w:rsid w:val="00D21F85"/>
    <w:rsid w:val="00D22624"/>
    <w:rsid w:val="00D23943"/>
    <w:rsid w:val="00D24AFE"/>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6DD"/>
    <w:rsid w:val="00D510B0"/>
    <w:rsid w:val="00D51EB7"/>
    <w:rsid w:val="00D51F0A"/>
    <w:rsid w:val="00D53233"/>
    <w:rsid w:val="00D53648"/>
    <w:rsid w:val="00D553E7"/>
    <w:rsid w:val="00D55CC9"/>
    <w:rsid w:val="00D56452"/>
    <w:rsid w:val="00D63592"/>
    <w:rsid w:val="00D64B6C"/>
    <w:rsid w:val="00D66812"/>
    <w:rsid w:val="00D67335"/>
    <w:rsid w:val="00D6764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42CA"/>
    <w:rsid w:val="00DA5198"/>
    <w:rsid w:val="00DA6115"/>
    <w:rsid w:val="00DA661D"/>
    <w:rsid w:val="00DB0EE7"/>
    <w:rsid w:val="00DB2B83"/>
    <w:rsid w:val="00DB45B1"/>
    <w:rsid w:val="00DB5DCF"/>
    <w:rsid w:val="00DC03CB"/>
    <w:rsid w:val="00DC1946"/>
    <w:rsid w:val="00DC250A"/>
    <w:rsid w:val="00DC3018"/>
    <w:rsid w:val="00DC6A83"/>
    <w:rsid w:val="00DC6E4A"/>
    <w:rsid w:val="00DD03B9"/>
    <w:rsid w:val="00DD155F"/>
    <w:rsid w:val="00DD1675"/>
    <w:rsid w:val="00DD49C8"/>
    <w:rsid w:val="00DD4A09"/>
    <w:rsid w:val="00DD5423"/>
    <w:rsid w:val="00DD5869"/>
    <w:rsid w:val="00DE01E7"/>
    <w:rsid w:val="00DE1F18"/>
    <w:rsid w:val="00DE2A2C"/>
    <w:rsid w:val="00DE3066"/>
    <w:rsid w:val="00DE37CF"/>
    <w:rsid w:val="00DE4538"/>
    <w:rsid w:val="00DE5104"/>
    <w:rsid w:val="00DE5987"/>
    <w:rsid w:val="00DF0F70"/>
    <w:rsid w:val="00DF3C70"/>
    <w:rsid w:val="00DF4344"/>
    <w:rsid w:val="00DF4668"/>
    <w:rsid w:val="00DF4A99"/>
    <w:rsid w:val="00DF4DCF"/>
    <w:rsid w:val="00DF66AC"/>
    <w:rsid w:val="00DF68CD"/>
    <w:rsid w:val="00E000AD"/>
    <w:rsid w:val="00E00D84"/>
    <w:rsid w:val="00E03760"/>
    <w:rsid w:val="00E05138"/>
    <w:rsid w:val="00E05E0E"/>
    <w:rsid w:val="00E061A1"/>
    <w:rsid w:val="00E06A29"/>
    <w:rsid w:val="00E076DF"/>
    <w:rsid w:val="00E1004A"/>
    <w:rsid w:val="00E10240"/>
    <w:rsid w:val="00E10C0A"/>
    <w:rsid w:val="00E1157D"/>
    <w:rsid w:val="00E13118"/>
    <w:rsid w:val="00E133BB"/>
    <w:rsid w:val="00E136F0"/>
    <w:rsid w:val="00E171D4"/>
    <w:rsid w:val="00E17AFF"/>
    <w:rsid w:val="00E2154F"/>
    <w:rsid w:val="00E218E2"/>
    <w:rsid w:val="00E22640"/>
    <w:rsid w:val="00E25FA1"/>
    <w:rsid w:val="00E26A0E"/>
    <w:rsid w:val="00E27B27"/>
    <w:rsid w:val="00E27E68"/>
    <w:rsid w:val="00E31263"/>
    <w:rsid w:val="00E319CD"/>
    <w:rsid w:val="00E31EDF"/>
    <w:rsid w:val="00E322C9"/>
    <w:rsid w:val="00E34F88"/>
    <w:rsid w:val="00E3512A"/>
    <w:rsid w:val="00E35162"/>
    <w:rsid w:val="00E357B7"/>
    <w:rsid w:val="00E35B9C"/>
    <w:rsid w:val="00E364D5"/>
    <w:rsid w:val="00E36D38"/>
    <w:rsid w:val="00E3793E"/>
    <w:rsid w:val="00E42584"/>
    <w:rsid w:val="00E42587"/>
    <w:rsid w:val="00E428AC"/>
    <w:rsid w:val="00E42F35"/>
    <w:rsid w:val="00E4308E"/>
    <w:rsid w:val="00E43201"/>
    <w:rsid w:val="00E44F73"/>
    <w:rsid w:val="00E46589"/>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4A4"/>
    <w:rsid w:val="00E922BB"/>
    <w:rsid w:val="00E92862"/>
    <w:rsid w:val="00E93A68"/>
    <w:rsid w:val="00E94F3E"/>
    <w:rsid w:val="00E9530A"/>
    <w:rsid w:val="00E95E11"/>
    <w:rsid w:val="00EA3452"/>
    <w:rsid w:val="00EA3C96"/>
    <w:rsid w:val="00EA50A9"/>
    <w:rsid w:val="00EA64B0"/>
    <w:rsid w:val="00EA64E4"/>
    <w:rsid w:val="00EA73CF"/>
    <w:rsid w:val="00EB080B"/>
    <w:rsid w:val="00EB1FF8"/>
    <w:rsid w:val="00EB241E"/>
    <w:rsid w:val="00EB3636"/>
    <w:rsid w:val="00EB65F6"/>
    <w:rsid w:val="00EB66BD"/>
    <w:rsid w:val="00EC0CE6"/>
    <w:rsid w:val="00EC1173"/>
    <w:rsid w:val="00EC11AB"/>
    <w:rsid w:val="00EC1943"/>
    <w:rsid w:val="00EC30C2"/>
    <w:rsid w:val="00EC4378"/>
    <w:rsid w:val="00EC5E5C"/>
    <w:rsid w:val="00EC6043"/>
    <w:rsid w:val="00EC6665"/>
    <w:rsid w:val="00EC6723"/>
    <w:rsid w:val="00EC6A5D"/>
    <w:rsid w:val="00EC751A"/>
    <w:rsid w:val="00EC7F38"/>
    <w:rsid w:val="00ED0E8A"/>
    <w:rsid w:val="00ED1356"/>
    <w:rsid w:val="00ED14CA"/>
    <w:rsid w:val="00ED2398"/>
    <w:rsid w:val="00ED23FA"/>
    <w:rsid w:val="00ED2571"/>
    <w:rsid w:val="00ED280E"/>
    <w:rsid w:val="00ED3247"/>
    <w:rsid w:val="00ED40A7"/>
    <w:rsid w:val="00ED593B"/>
    <w:rsid w:val="00ED5AA4"/>
    <w:rsid w:val="00EE204E"/>
    <w:rsid w:val="00EE2C5F"/>
    <w:rsid w:val="00EE379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7B4D"/>
    <w:rsid w:val="00F31B7F"/>
    <w:rsid w:val="00F34609"/>
    <w:rsid w:val="00F3598F"/>
    <w:rsid w:val="00F3618D"/>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16C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0DD"/>
    <w:rsid w:val="00FB1667"/>
    <w:rsid w:val="00FB21E6"/>
    <w:rsid w:val="00FB2F32"/>
    <w:rsid w:val="00FB2FFC"/>
    <w:rsid w:val="00FB4DDC"/>
    <w:rsid w:val="00FB6D29"/>
    <w:rsid w:val="00FC0644"/>
    <w:rsid w:val="00FC07E1"/>
    <w:rsid w:val="00FC1922"/>
    <w:rsid w:val="00FC360A"/>
    <w:rsid w:val="00FC5A05"/>
    <w:rsid w:val="00FC5B6D"/>
    <w:rsid w:val="00FC5F63"/>
    <w:rsid w:val="00FD0E2B"/>
    <w:rsid w:val="00FD1157"/>
    <w:rsid w:val="00FD2140"/>
    <w:rsid w:val="00FD2181"/>
    <w:rsid w:val="00FD225D"/>
    <w:rsid w:val="00FD472E"/>
    <w:rsid w:val="00FD4BC2"/>
    <w:rsid w:val="00FD521A"/>
    <w:rsid w:val="00FD60C6"/>
    <w:rsid w:val="00FE0037"/>
    <w:rsid w:val="00FE08CD"/>
    <w:rsid w:val="00FE09A9"/>
    <w:rsid w:val="00FE0CA0"/>
    <w:rsid w:val="00FE14A2"/>
    <w:rsid w:val="00FE1D11"/>
    <w:rsid w:val="00FE21A7"/>
    <w:rsid w:val="00FE38A6"/>
    <w:rsid w:val="00FE5800"/>
    <w:rsid w:val="00FE6192"/>
    <w:rsid w:val="00FE6B60"/>
    <w:rsid w:val="00FF0A7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2723C8"/>
    <w:rPr>
      <w:i/>
      <w:iCs/>
    </w:rPr>
  </w:style>
  <w:style w:type="paragraph" w:customStyle="1" w:styleId="aff3">
    <w:name w:val="Содержимое таблицы"/>
    <w:basedOn w:val="a0"/>
    <w:rsid w:val="008A33D5"/>
    <w:pPr>
      <w:widowControl w:val="0"/>
      <w:suppressLineNumbers/>
      <w:suppressAutoHyphens/>
    </w:pPr>
    <w:rPr>
      <w:rFonts w:eastAsia="SimSun" w:cs="Arial"/>
      <w:noProof w:val="0"/>
      <w:kern w:val="1"/>
      <w:lang w:val="ru-RU" w:eastAsia="hi-IN" w:bidi="hi-IN"/>
    </w:rPr>
  </w:style>
  <w:style w:type="character" w:customStyle="1" w:styleId="treelistitemtitle">
    <w:name w:val="tree__list__item__title"/>
    <w:basedOn w:val="a1"/>
    <w:rsid w:val="00A61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3766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03706932">
      <w:bodyDiv w:val="1"/>
      <w:marLeft w:val="0"/>
      <w:marRight w:val="0"/>
      <w:marTop w:val="0"/>
      <w:marBottom w:val="0"/>
      <w:divBdr>
        <w:top w:val="none" w:sz="0" w:space="0" w:color="auto"/>
        <w:left w:val="none" w:sz="0" w:space="0" w:color="auto"/>
        <w:bottom w:val="none" w:sz="0" w:space="0" w:color="auto"/>
        <w:right w:val="none" w:sz="0" w:space="0" w:color="auto"/>
      </w:divBdr>
      <w:divsChild>
        <w:div w:id="736052480">
          <w:blockQuote w:val="1"/>
          <w:marLeft w:val="0"/>
          <w:marRight w:val="0"/>
          <w:marTop w:val="30"/>
          <w:marBottom w:val="30"/>
          <w:divBdr>
            <w:top w:val="none" w:sz="0" w:space="0" w:color="auto"/>
            <w:left w:val="single" w:sz="12" w:space="5" w:color="006A9D"/>
            <w:bottom w:val="none" w:sz="0" w:space="0" w:color="auto"/>
            <w:right w:val="single" w:sz="12" w:space="5" w:color="006A9D"/>
          </w:divBdr>
          <w:divsChild>
            <w:div w:id="1920559349">
              <w:marLeft w:val="0"/>
              <w:marRight w:val="0"/>
              <w:marTop w:val="0"/>
              <w:marBottom w:val="0"/>
              <w:divBdr>
                <w:top w:val="none" w:sz="0" w:space="0" w:color="auto"/>
                <w:left w:val="none" w:sz="0" w:space="0" w:color="auto"/>
                <w:bottom w:val="none" w:sz="0" w:space="0" w:color="auto"/>
                <w:right w:val="none" w:sz="0" w:space="0" w:color="auto"/>
              </w:divBdr>
              <w:divsChild>
                <w:div w:id="53323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drive.google.com/drive/folders/10TTJ0KYf136gb2HHf9xu0nAeEdgyyN5c?usp=drive_lin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B3068B-ADD4-4B3C-BC71-5F6A1877A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76</Pages>
  <Words>28579</Words>
  <Characters>162903</Characters>
  <Application>Microsoft Office Word</Application>
  <DocSecurity>0</DocSecurity>
  <Lines>1357</Lines>
  <Paragraphs>382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191100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176</cp:revision>
  <cp:lastPrinted>2021-06-01T11:52:00Z</cp:lastPrinted>
  <dcterms:created xsi:type="dcterms:W3CDTF">2021-06-14T10:00:00Z</dcterms:created>
  <dcterms:modified xsi:type="dcterms:W3CDTF">2026-06-26T07:29:00Z</dcterms:modified>
</cp:coreProperties>
</file>